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221" w:rsidRPr="006A464D" w:rsidRDefault="00E72A15"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63.15pt;margin-top:10.05pt;width:555.6pt;height:27.3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7039"/>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4930E4" w:rsidP="001F3475">
            <w:pPr>
              <w:tabs>
                <w:tab w:val="left" w:pos="4384"/>
              </w:tabs>
              <w:ind w:left="0" w:right="142" w:firstLine="426"/>
              <w:jc w:val="center"/>
              <w:rPr>
                <w:i/>
                <w:sz w:val="18"/>
                <w:szCs w:val="18"/>
              </w:rPr>
            </w:pPr>
            <w:r>
              <w:rPr>
                <w:i/>
                <w:sz w:val="18"/>
                <w:szCs w:val="18"/>
              </w:rPr>
              <w:t>07</w:t>
            </w:r>
            <w:r w:rsidR="00575D12">
              <w:rPr>
                <w:i/>
                <w:sz w:val="18"/>
                <w:szCs w:val="18"/>
              </w:rPr>
              <w:t xml:space="preserve"> Ию</w:t>
            </w:r>
            <w:r>
              <w:rPr>
                <w:i/>
                <w:sz w:val="18"/>
                <w:szCs w:val="18"/>
              </w:rPr>
              <w:t>л</w:t>
            </w:r>
            <w:r w:rsidR="00575D12">
              <w:rPr>
                <w:i/>
                <w:sz w:val="18"/>
                <w:szCs w:val="18"/>
              </w:rPr>
              <w:t>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1C3B7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4930E4">
              <w:rPr>
                <w:b/>
                <w:i/>
                <w:sz w:val="18"/>
                <w:szCs w:val="18"/>
              </w:rPr>
              <w:t>21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EF7CB03" wp14:editId="1333FF32">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D31B60"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760D38" w:rsidRDefault="00760D38" w:rsidP="00283FC3">
      <w:pPr>
        <w:tabs>
          <w:tab w:val="left" w:pos="3976"/>
        </w:tabs>
        <w:ind w:left="-284" w:right="-136" w:firstLine="284"/>
        <w:rPr>
          <w:sz w:val="18"/>
          <w:szCs w:val="18"/>
        </w:rPr>
      </w:pPr>
    </w:p>
    <w:p w:rsidR="004C75AD" w:rsidRPr="00EE00B5" w:rsidRDefault="004C75AD" w:rsidP="00EE00B5">
      <w:pPr>
        <w:ind w:left="0" w:right="-425" w:firstLine="0"/>
        <w:jc w:val="right"/>
        <w:rPr>
          <w:i/>
          <w:sz w:val="18"/>
          <w:szCs w:val="18"/>
        </w:rPr>
      </w:pPr>
    </w:p>
    <w:p w:rsidR="00EE00B5" w:rsidRPr="00EE00B5" w:rsidRDefault="00EE00B5" w:rsidP="00EE00B5">
      <w:pPr>
        <w:tabs>
          <w:tab w:val="left" w:pos="3976"/>
        </w:tabs>
        <w:ind w:left="-567" w:right="-425" w:firstLine="284"/>
        <w:jc w:val="right"/>
        <w:rPr>
          <w:i/>
          <w:sz w:val="18"/>
          <w:szCs w:val="18"/>
        </w:rPr>
      </w:pPr>
    </w:p>
    <w:p w:rsidR="00EE00B5" w:rsidRDefault="00EE00B5" w:rsidP="00EE00B5">
      <w:pPr>
        <w:tabs>
          <w:tab w:val="left" w:pos="426"/>
          <w:tab w:val="left" w:pos="3976"/>
        </w:tabs>
        <w:ind w:left="-142" w:right="32" w:firstLine="426"/>
        <w:jc w:val="center"/>
        <w:rPr>
          <w:sz w:val="18"/>
          <w:szCs w:val="18"/>
        </w:rPr>
      </w:pPr>
      <w:r>
        <w:rPr>
          <w:sz w:val="18"/>
          <w:szCs w:val="18"/>
        </w:rPr>
        <w:t>РОССИЙСКАЯ ФЕДЕРАЦИЯ</w:t>
      </w:r>
    </w:p>
    <w:p w:rsidR="00EE00B5" w:rsidRDefault="00EE00B5" w:rsidP="00EE00B5">
      <w:pPr>
        <w:tabs>
          <w:tab w:val="left" w:pos="426"/>
          <w:tab w:val="left" w:pos="3976"/>
        </w:tabs>
        <w:ind w:left="-142" w:right="32" w:firstLine="426"/>
        <w:jc w:val="center"/>
        <w:rPr>
          <w:sz w:val="18"/>
          <w:szCs w:val="18"/>
        </w:rPr>
      </w:pPr>
      <w:r>
        <w:rPr>
          <w:sz w:val="18"/>
          <w:szCs w:val="18"/>
        </w:rPr>
        <w:t>ИРКУТСКАЯ ОБЛАСТЬ   ИРКУТСКИЙ РАЙОН</w:t>
      </w:r>
    </w:p>
    <w:p w:rsidR="00EE00B5" w:rsidRDefault="00EE00B5" w:rsidP="00EE00B5">
      <w:pPr>
        <w:tabs>
          <w:tab w:val="left" w:pos="426"/>
          <w:tab w:val="left" w:pos="3976"/>
        </w:tabs>
        <w:ind w:left="-142" w:right="32" w:firstLine="426"/>
        <w:jc w:val="center"/>
        <w:rPr>
          <w:b/>
          <w:sz w:val="18"/>
          <w:szCs w:val="18"/>
        </w:rPr>
      </w:pPr>
      <w:r>
        <w:rPr>
          <w:b/>
          <w:sz w:val="18"/>
          <w:szCs w:val="18"/>
        </w:rPr>
        <w:t>ДУМА</w:t>
      </w:r>
    </w:p>
    <w:p w:rsidR="00EE00B5" w:rsidRDefault="00EE00B5" w:rsidP="00EE00B5">
      <w:pPr>
        <w:tabs>
          <w:tab w:val="left" w:pos="426"/>
          <w:tab w:val="left" w:pos="3976"/>
        </w:tabs>
        <w:ind w:left="-142" w:right="32" w:firstLine="426"/>
        <w:jc w:val="center"/>
        <w:rPr>
          <w:bCs/>
          <w:sz w:val="18"/>
          <w:szCs w:val="18"/>
        </w:rPr>
      </w:pPr>
      <w:r>
        <w:rPr>
          <w:bCs/>
          <w:sz w:val="18"/>
          <w:szCs w:val="18"/>
        </w:rPr>
        <w:t>Хомутовского муниципального образования</w:t>
      </w:r>
    </w:p>
    <w:p w:rsidR="00EE00B5" w:rsidRDefault="00EE00B5" w:rsidP="00EE00B5">
      <w:pPr>
        <w:tabs>
          <w:tab w:val="left" w:pos="426"/>
          <w:tab w:val="left" w:pos="3976"/>
        </w:tabs>
        <w:ind w:left="-142" w:right="32" w:firstLine="426"/>
        <w:jc w:val="center"/>
        <w:rPr>
          <w:bCs/>
          <w:sz w:val="18"/>
          <w:szCs w:val="18"/>
        </w:rPr>
      </w:pPr>
      <w:r>
        <w:rPr>
          <w:bCs/>
          <w:sz w:val="18"/>
          <w:szCs w:val="18"/>
        </w:rPr>
        <w:t>Пятый созыв</w:t>
      </w:r>
    </w:p>
    <w:p w:rsidR="00EE00B5" w:rsidRDefault="00EE00B5" w:rsidP="00EE00B5">
      <w:pPr>
        <w:tabs>
          <w:tab w:val="left" w:pos="426"/>
          <w:tab w:val="left" w:pos="3976"/>
        </w:tabs>
        <w:ind w:left="-142" w:right="32" w:firstLine="426"/>
        <w:jc w:val="center"/>
        <w:rPr>
          <w:b/>
          <w:bCs/>
          <w:sz w:val="18"/>
          <w:szCs w:val="18"/>
        </w:rPr>
      </w:pPr>
      <w:r>
        <w:rPr>
          <w:b/>
          <w:bCs/>
          <w:sz w:val="18"/>
          <w:szCs w:val="18"/>
        </w:rPr>
        <w:t>Решение</w:t>
      </w:r>
    </w:p>
    <w:p w:rsidR="00EE00B5" w:rsidRDefault="00EE00B5" w:rsidP="00EE00B5">
      <w:pPr>
        <w:tabs>
          <w:tab w:val="left" w:pos="426"/>
          <w:tab w:val="left" w:pos="3976"/>
        </w:tabs>
        <w:ind w:left="-142" w:right="32" w:firstLine="426"/>
        <w:jc w:val="center"/>
        <w:rPr>
          <w:b/>
          <w:bCs/>
          <w:sz w:val="18"/>
          <w:szCs w:val="18"/>
        </w:rPr>
      </w:pPr>
    </w:p>
    <w:p w:rsidR="00EE00B5" w:rsidRDefault="00EE00B5" w:rsidP="00EE00B5">
      <w:pPr>
        <w:tabs>
          <w:tab w:val="left" w:pos="426"/>
          <w:tab w:val="left" w:pos="3976"/>
        </w:tabs>
        <w:ind w:left="-142" w:right="32" w:firstLine="426"/>
        <w:rPr>
          <w:sz w:val="18"/>
          <w:szCs w:val="18"/>
          <w:u w:val="single"/>
        </w:rPr>
      </w:pPr>
      <w:proofErr w:type="gramStart"/>
      <w:r>
        <w:rPr>
          <w:bCs/>
          <w:sz w:val="18"/>
          <w:szCs w:val="18"/>
          <w:u w:val="single"/>
        </w:rPr>
        <w:t>22.06.2023</w:t>
      </w:r>
      <w:r>
        <w:rPr>
          <w:sz w:val="18"/>
          <w:szCs w:val="18"/>
          <w:u w:val="single"/>
        </w:rPr>
        <w:t xml:space="preserve">  №</w:t>
      </w:r>
      <w:proofErr w:type="gramEnd"/>
      <w:r>
        <w:rPr>
          <w:sz w:val="18"/>
          <w:szCs w:val="18"/>
          <w:u w:val="single"/>
        </w:rPr>
        <w:t xml:space="preserve"> 11-5</w:t>
      </w:r>
      <w:r w:rsidR="00131A9E">
        <w:rPr>
          <w:sz w:val="18"/>
          <w:szCs w:val="18"/>
          <w:u w:val="single"/>
        </w:rPr>
        <w:t>8</w:t>
      </w:r>
      <w:r>
        <w:rPr>
          <w:sz w:val="18"/>
          <w:szCs w:val="18"/>
          <w:u w:val="single"/>
        </w:rPr>
        <w:t xml:space="preserve"> д</w:t>
      </w:r>
    </w:p>
    <w:p w:rsidR="00EE00B5" w:rsidRDefault="00EE00B5" w:rsidP="00EE00B5">
      <w:pPr>
        <w:tabs>
          <w:tab w:val="left" w:pos="426"/>
          <w:tab w:val="left" w:pos="3976"/>
        </w:tabs>
        <w:ind w:left="-142" w:right="32" w:firstLine="426"/>
        <w:rPr>
          <w:sz w:val="18"/>
          <w:szCs w:val="18"/>
        </w:rPr>
      </w:pPr>
      <w:r>
        <w:rPr>
          <w:sz w:val="18"/>
          <w:szCs w:val="18"/>
        </w:rPr>
        <w:t xml:space="preserve">       с. Хомутово </w:t>
      </w:r>
    </w:p>
    <w:p w:rsidR="00131A9E" w:rsidRDefault="00131A9E" w:rsidP="00EE00B5">
      <w:pPr>
        <w:tabs>
          <w:tab w:val="left" w:pos="426"/>
          <w:tab w:val="left" w:pos="3976"/>
        </w:tabs>
        <w:ind w:left="-142" w:right="32" w:firstLine="426"/>
        <w:rPr>
          <w:sz w:val="18"/>
          <w:szCs w:val="18"/>
        </w:rPr>
      </w:pPr>
    </w:p>
    <w:p w:rsidR="00131A9E" w:rsidRDefault="00BC7BFA" w:rsidP="009219F1">
      <w:pPr>
        <w:ind w:left="-426" w:right="-425" w:firstLine="283"/>
        <w:rPr>
          <w:sz w:val="18"/>
          <w:szCs w:val="18"/>
        </w:rPr>
      </w:pPr>
      <w:r w:rsidRPr="00BC7BFA">
        <w:rPr>
          <w:sz w:val="18"/>
          <w:szCs w:val="18"/>
        </w:rPr>
        <w:t>О внесении изменений и дополнений в Устав Хомутовского муниципального образования</w:t>
      </w:r>
      <w:r>
        <w:rPr>
          <w:sz w:val="18"/>
          <w:szCs w:val="18"/>
        </w:rPr>
        <w:t>.</w:t>
      </w:r>
    </w:p>
    <w:p w:rsidR="00BC7BFA" w:rsidRDefault="00BC7BFA" w:rsidP="009219F1">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             В целях приведения Устава Хомутовского муниципального образования в соответствие с Федеральным законом № 131-ФЗ от 06.10.2003 «Об общих принципах организации местного самоуправления в Российской Федерации», Законом Иркутской области от 03.11.2016 N 96-ОЗ (ред. от 03.03.2023) </w:t>
      </w:r>
    </w:p>
    <w:p w:rsidR="00E72A15" w:rsidRPr="00E72A15" w:rsidRDefault="00E72A15" w:rsidP="00E72A15">
      <w:pPr>
        <w:ind w:left="-426" w:right="-425" w:firstLine="283"/>
        <w:rPr>
          <w:sz w:val="18"/>
          <w:szCs w:val="18"/>
        </w:rPr>
      </w:pPr>
      <w:r w:rsidRPr="00E72A15">
        <w:rPr>
          <w:sz w:val="18"/>
          <w:szCs w:val="18"/>
        </w:rPr>
        <w:t xml:space="preserve">«О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
    <w:p w:rsidR="00E72A15" w:rsidRPr="00E72A15" w:rsidRDefault="00E72A15" w:rsidP="00E72A15">
      <w:pPr>
        <w:ind w:left="-426" w:right="-425" w:firstLine="283"/>
        <w:rPr>
          <w:sz w:val="18"/>
          <w:szCs w:val="18"/>
        </w:rPr>
      </w:pPr>
      <w:r w:rsidRPr="00E72A15">
        <w:rPr>
          <w:sz w:val="18"/>
          <w:szCs w:val="18"/>
        </w:rPr>
        <w:t>РЕШИЛА:</w:t>
      </w:r>
    </w:p>
    <w:p w:rsidR="00E72A15" w:rsidRPr="00E72A15" w:rsidRDefault="00E72A15" w:rsidP="00E72A15">
      <w:pPr>
        <w:ind w:left="-426" w:right="-425" w:firstLine="283"/>
        <w:rPr>
          <w:sz w:val="18"/>
          <w:szCs w:val="18"/>
        </w:rPr>
      </w:pPr>
      <w:r w:rsidRPr="00E72A15">
        <w:rPr>
          <w:sz w:val="18"/>
          <w:szCs w:val="18"/>
        </w:rPr>
        <w:t>1. Внести в Устав Хомутовского муниципального образования следующие изменения и дополнения:</w:t>
      </w:r>
    </w:p>
    <w:p w:rsidR="00E72A15" w:rsidRPr="00E72A15" w:rsidRDefault="00E72A15" w:rsidP="00E72A15">
      <w:pPr>
        <w:ind w:left="-426" w:right="-425" w:firstLine="283"/>
        <w:rPr>
          <w:sz w:val="18"/>
          <w:szCs w:val="18"/>
        </w:rPr>
      </w:pPr>
      <w:r w:rsidRPr="00E72A15">
        <w:rPr>
          <w:sz w:val="18"/>
          <w:szCs w:val="18"/>
        </w:rPr>
        <w:t>1.1. Статью 6. Вопросы местного значения Поселения изложить в следующей редакции:</w:t>
      </w:r>
    </w:p>
    <w:p w:rsidR="00E72A15" w:rsidRPr="00E72A15" w:rsidRDefault="00E72A15" w:rsidP="00E72A15">
      <w:pPr>
        <w:ind w:left="-426" w:right="-425" w:firstLine="283"/>
        <w:rPr>
          <w:sz w:val="18"/>
          <w:szCs w:val="18"/>
        </w:rPr>
      </w:pPr>
      <w:r w:rsidRPr="00E72A15">
        <w:rPr>
          <w:sz w:val="18"/>
          <w:szCs w:val="18"/>
        </w:rPr>
        <w:t>«Статья 6. Вопросы местного значения Поселения</w:t>
      </w:r>
    </w:p>
    <w:p w:rsidR="00E72A15" w:rsidRPr="00E72A15" w:rsidRDefault="00E72A15" w:rsidP="00E72A15">
      <w:pPr>
        <w:ind w:left="-426" w:right="-425" w:firstLine="283"/>
        <w:rPr>
          <w:sz w:val="18"/>
          <w:szCs w:val="18"/>
        </w:rPr>
      </w:pPr>
      <w:r w:rsidRPr="00E72A15">
        <w:rPr>
          <w:sz w:val="18"/>
          <w:szCs w:val="18"/>
        </w:rPr>
        <w:t>В соответствии с Федеральным законом к вопросам местного значения Поселения относятся:</w:t>
      </w:r>
    </w:p>
    <w:p w:rsidR="00E72A15" w:rsidRPr="00E72A15" w:rsidRDefault="00E72A15" w:rsidP="00E72A15">
      <w:pPr>
        <w:ind w:left="-426" w:right="-425" w:firstLine="283"/>
        <w:rPr>
          <w:sz w:val="18"/>
          <w:szCs w:val="18"/>
        </w:rPr>
      </w:pPr>
      <w:r w:rsidRPr="00E72A15">
        <w:rPr>
          <w:sz w:val="18"/>
          <w:szCs w:val="1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72A15" w:rsidRPr="00E72A15" w:rsidRDefault="00E72A15" w:rsidP="00E72A15">
      <w:pPr>
        <w:ind w:left="-426" w:right="-425" w:firstLine="283"/>
        <w:rPr>
          <w:sz w:val="18"/>
          <w:szCs w:val="18"/>
        </w:rPr>
      </w:pPr>
      <w:r w:rsidRPr="00E72A15">
        <w:rPr>
          <w:sz w:val="18"/>
          <w:szCs w:val="18"/>
        </w:rPr>
        <w:t>2) введение, изменение и отмена местных налогов и сборов поселения;</w:t>
      </w:r>
    </w:p>
    <w:p w:rsidR="00E72A15" w:rsidRPr="00E72A15" w:rsidRDefault="00E72A15" w:rsidP="00E72A15">
      <w:pPr>
        <w:ind w:left="-426" w:right="-425" w:firstLine="283"/>
        <w:rPr>
          <w:sz w:val="18"/>
          <w:szCs w:val="18"/>
        </w:rPr>
      </w:pPr>
      <w:r w:rsidRPr="00E72A15">
        <w:rPr>
          <w:sz w:val="18"/>
          <w:szCs w:val="18"/>
        </w:rPr>
        <w:t>3) владение, пользование и распоряжение имуществом, находящимся в муниципальной собственности поселения;</w:t>
      </w:r>
    </w:p>
    <w:p w:rsidR="00E72A15" w:rsidRPr="00E72A15" w:rsidRDefault="00E72A15" w:rsidP="00E72A15">
      <w:pPr>
        <w:ind w:left="-426" w:right="-425" w:firstLine="283"/>
        <w:rPr>
          <w:sz w:val="18"/>
          <w:szCs w:val="18"/>
        </w:rPr>
      </w:pPr>
      <w:r w:rsidRPr="00E72A15">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72A15" w:rsidRPr="00E72A15" w:rsidRDefault="00E72A15" w:rsidP="00E72A15">
      <w:pPr>
        <w:ind w:left="-426" w:right="-425" w:firstLine="283"/>
        <w:rPr>
          <w:sz w:val="18"/>
          <w:szCs w:val="18"/>
        </w:rPr>
      </w:pPr>
      <w:r w:rsidRPr="00E72A15">
        <w:rPr>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72A15" w:rsidRPr="00E72A15" w:rsidRDefault="00E72A15" w:rsidP="00E72A15">
      <w:pPr>
        <w:ind w:left="-426" w:right="-425" w:firstLine="283"/>
        <w:rPr>
          <w:sz w:val="18"/>
          <w:szCs w:val="18"/>
        </w:rPr>
      </w:pPr>
      <w:r w:rsidRPr="00E72A15">
        <w:rPr>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72A15" w:rsidRPr="00E72A15" w:rsidRDefault="00E72A15" w:rsidP="00E72A15">
      <w:pPr>
        <w:ind w:left="-426" w:right="-425" w:firstLine="283"/>
        <w:rPr>
          <w:sz w:val="18"/>
          <w:szCs w:val="18"/>
        </w:rPr>
      </w:pPr>
      <w:r w:rsidRPr="00E72A15">
        <w:rPr>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72A15" w:rsidRPr="00E72A15" w:rsidRDefault="00E72A15" w:rsidP="00E72A15">
      <w:pPr>
        <w:ind w:left="-426" w:right="-425" w:firstLine="283"/>
        <w:rPr>
          <w:sz w:val="18"/>
          <w:szCs w:val="18"/>
        </w:rPr>
      </w:pPr>
      <w:r w:rsidRPr="00E72A15">
        <w:rPr>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72A15" w:rsidRPr="00E72A15" w:rsidRDefault="00E72A15" w:rsidP="00E72A15">
      <w:pPr>
        <w:ind w:left="-426" w:right="-425" w:firstLine="283"/>
        <w:rPr>
          <w:sz w:val="18"/>
          <w:szCs w:val="18"/>
        </w:rPr>
      </w:pPr>
      <w:r w:rsidRPr="00E72A15">
        <w:rPr>
          <w:sz w:val="18"/>
          <w:szCs w:val="18"/>
        </w:rPr>
        <w:t>7) обеспечение первичных мер пожарной безопасности в границах населенных пунктов поселения;</w:t>
      </w:r>
    </w:p>
    <w:p w:rsidR="00E72A15" w:rsidRPr="00E72A15" w:rsidRDefault="00E72A15" w:rsidP="00E72A15">
      <w:pPr>
        <w:ind w:left="-426" w:right="-425" w:firstLine="283"/>
        <w:rPr>
          <w:sz w:val="18"/>
          <w:szCs w:val="18"/>
        </w:rPr>
      </w:pPr>
      <w:r w:rsidRPr="00E72A15">
        <w:rPr>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E72A15" w:rsidRPr="00E72A15" w:rsidRDefault="00E72A15" w:rsidP="00E72A15">
      <w:pPr>
        <w:ind w:left="-426" w:right="-425" w:firstLine="283"/>
        <w:rPr>
          <w:sz w:val="18"/>
          <w:szCs w:val="18"/>
        </w:rPr>
      </w:pPr>
      <w:r w:rsidRPr="00E72A15">
        <w:rPr>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E72A15" w:rsidRPr="00E72A15" w:rsidRDefault="00E72A15" w:rsidP="00E72A15">
      <w:pPr>
        <w:ind w:left="-426" w:right="-425" w:firstLine="283"/>
        <w:rPr>
          <w:sz w:val="18"/>
          <w:szCs w:val="18"/>
        </w:rPr>
      </w:pPr>
      <w:r w:rsidRPr="00E72A15">
        <w:rPr>
          <w:sz w:val="18"/>
          <w:szCs w:val="18"/>
        </w:rPr>
        <w:t>10) создание условий для организации досуга и обеспечения жителей поселения услугами организаций культуры;</w:t>
      </w:r>
    </w:p>
    <w:p w:rsidR="00E72A15" w:rsidRPr="00E72A15" w:rsidRDefault="00E72A15" w:rsidP="00E72A15">
      <w:pPr>
        <w:ind w:left="-426" w:right="-425" w:firstLine="283"/>
        <w:rPr>
          <w:sz w:val="18"/>
          <w:szCs w:val="18"/>
        </w:rPr>
      </w:pPr>
      <w:r w:rsidRPr="00E72A15">
        <w:rPr>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72A15" w:rsidRPr="00E72A15" w:rsidRDefault="00E72A15" w:rsidP="00E72A15">
      <w:pPr>
        <w:ind w:left="-426" w:right="-425" w:firstLine="283"/>
        <w:rPr>
          <w:sz w:val="18"/>
          <w:szCs w:val="18"/>
        </w:rPr>
      </w:pPr>
      <w:r w:rsidRPr="00E72A15">
        <w:rPr>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72A15" w:rsidRPr="00E72A15" w:rsidRDefault="00E72A15" w:rsidP="00E72A15">
      <w:pPr>
        <w:ind w:left="-426" w:right="-425" w:firstLine="283"/>
        <w:rPr>
          <w:sz w:val="18"/>
          <w:szCs w:val="18"/>
        </w:rPr>
      </w:pPr>
      <w:r w:rsidRPr="00E72A15">
        <w:rPr>
          <w:sz w:val="18"/>
          <w:szCs w:val="18"/>
        </w:rPr>
        <w:lastRenderedPageBreak/>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72A15" w:rsidRPr="00E72A15" w:rsidRDefault="00E72A15" w:rsidP="00E72A15">
      <w:pPr>
        <w:ind w:left="-426" w:right="-425" w:firstLine="283"/>
        <w:rPr>
          <w:sz w:val="18"/>
          <w:szCs w:val="18"/>
        </w:rPr>
      </w:pPr>
      <w:r w:rsidRPr="00E72A15">
        <w:rPr>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72A15" w:rsidRPr="00E72A15" w:rsidRDefault="00E72A15" w:rsidP="00E72A15">
      <w:pPr>
        <w:ind w:left="-426" w:right="-425" w:firstLine="283"/>
        <w:rPr>
          <w:sz w:val="18"/>
          <w:szCs w:val="18"/>
        </w:rPr>
      </w:pPr>
      <w:r w:rsidRPr="00E72A15">
        <w:rPr>
          <w:sz w:val="18"/>
          <w:szCs w:val="18"/>
        </w:rPr>
        <w:t>14) формирование архивных фондов поселения;</w:t>
      </w:r>
    </w:p>
    <w:p w:rsidR="00E72A15" w:rsidRPr="00E72A15" w:rsidRDefault="00E72A15" w:rsidP="00E72A15">
      <w:pPr>
        <w:ind w:left="-426" w:right="-425" w:firstLine="283"/>
        <w:rPr>
          <w:sz w:val="18"/>
          <w:szCs w:val="18"/>
        </w:rPr>
      </w:pPr>
      <w:r w:rsidRPr="00E72A15">
        <w:rPr>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E72A15" w:rsidRPr="00E72A15" w:rsidRDefault="00E72A15" w:rsidP="00E72A15">
      <w:pPr>
        <w:ind w:left="-426" w:right="-425" w:firstLine="283"/>
        <w:rPr>
          <w:sz w:val="18"/>
          <w:szCs w:val="18"/>
        </w:rPr>
      </w:pPr>
      <w:r w:rsidRPr="00E72A15">
        <w:rPr>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E72A15" w:rsidRPr="00E72A15" w:rsidRDefault="00E72A15" w:rsidP="00E72A15">
      <w:pPr>
        <w:ind w:left="-426" w:right="-425" w:firstLine="283"/>
        <w:rPr>
          <w:sz w:val="18"/>
          <w:szCs w:val="18"/>
        </w:rPr>
      </w:pPr>
      <w:r w:rsidRPr="00E72A15">
        <w:rPr>
          <w:sz w:val="18"/>
          <w:szCs w:val="18"/>
        </w:rPr>
        <w:t>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E72A15" w:rsidRPr="00E72A15" w:rsidRDefault="00E72A15" w:rsidP="00E72A15">
      <w:pPr>
        <w:ind w:left="-426" w:right="-425" w:firstLine="283"/>
        <w:rPr>
          <w:sz w:val="18"/>
          <w:szCs w:val="18"/>
        </w:rPr>
      </w:pPr>
      <w:r w:rsidRPr="00E72A15">
        <w:rPr>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72A15" w:rsidRPr="00E72A15" w:rsidRDefault="00E72A15" w:rsidP="00E72A15">
      <w:pPr>
        <w:ind w:left="-426" w:right="-425" w:firstLine="283"/>
        <w:rPr>
          <w:sz w:val="18"/>
          <w:szCs w:val="18"/>
        </w:rPr>
      </w:pPr>
      <w:r w:rsidRPr="00E72A15">
        <w:rPr>
          <w:sz w:val="18"/>
          <w:szCs w:val="18"/>
        </w:rPr>
        <w:t>19) организация ритуальных услуг и содержание мест захоронения;</w:t>
      </w:r>
    </w:p>
    <w:p w:rsidR="00E72A15" w:rsidRPr="00E72A15" w:rsidRDefault="00E72A15" w:rsidP="00E72A15">
      <w:pPr>
        <w:ind w:left="-426" w:right="-425" w:firstLine="283"/>
        <w:rPr>
          <w:sz w:val="18"/>
          <w:szCs w:val="18"/>
        </w:rPr>
      </w:pPr>
      <w:r w:rsidRPr="00E72A15">
        <w:rPr>
          <w:sz w:val="18"/>
          <w:szCs w:val="18"/>
        </w:rPr>
        <w:t>20) осуществление мероприятий по обеспечению безопасности людей на водных объектах, охране их жизни и здоровья;</w:t>
      </w:r>
    </w:p>
    <w:p w:rsidR="00E72A15" w:rsidRPr="00E72A15" w:rsidRDefault="00E72A15" w:rsidP="00E72A15">
      <w:pPr>
        <w:ind w:left="-426" w:right="-425" w:firstLine="283"/>
        <w:rPr>
          <w:sz w:val="18"/>
          <w:szCs w:val="18"/>
        </w:rPr>
      </w:pPr>
      <w:r w:rsidRPr="00E72A15">
        <w:rPr>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E72A15" w:rsidRPr="00E72A15" w:rsidRDefault="00E72A15" w:rsidP="00E72A15">
      <w:pPr>
        <w:ind w:left="-426" w:right="-425" w:firstLine="283"/>
        <w:rPr>
          <w:sz w:val="18"/>
          <w:szCs w:val="18"/>
        </w:rPr>
      </w:pPr>
      <w:r w:rsidRPr="00E72A15">
        <w:rPr>
          <w:sz w:val="18"/>
          <w:szCs w:val="18"/>
        </w:rPr>
        <w:t>22) организация и осуществление мероприятий по работе с детьми и молодежью в поселении;</w:t>
      </w:r>
    </w:p>
    <w:p w:rsidR="00E72A15" w:rsidRPr="00E72A15" w:rsidRDefault="00E72A15" w:rsidP="00E72A15">
      <w:pPr>
        <w:ind w:left="-426" w:right="-425" w:firstLine="283"/>
        <w:rPr>
          <w:sz w:val="18"/>
          <w:szCs w:val="18"/>
        </w:rPr>
      </w:pPr>
      <w:r w:rsidRPr="00E72A15">
        <w:rPr>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72A15" w:rsidRPr="00E72A15" w:rsidRDefault="00E72A15" w:rsidP="00E72A15">
      <w:pPr>
        <w:ind w:left="-426" w:right="-425" w:firstLine="283"/>
        <w:rPr>
          <w:sz w:val="18"/>
          <w:szCs w:val="18"/>
        </w:rPr>
      </w:pPr>
      <w:r w:rsidRPr="00E72A15">
        <w:rPr>
          <w:sz w:val="18"/>
          <w:szCs w:val="18"/>
        </w:rPr>
        <w:t>24) осуществление муниципального лесного контроля;</w:t>
      </w:r>
    </w:p>
    <w:p w:rsidR="00E72A15" w:rsidRPr="00E72A15" w:rsidRDefault="00E72A15" w:rsidP="00E72A15">
      <w:pPr>
        <w:ind w:left="-426" w:right="-425" w:firstLine="283"/>
        <w:rPr>
          <w:sz w:val="18"/>
          <w:szCs w:val="18"/>
        </w:rPr>
      </w:pPr>
      <w:r w:rsidRPr="00E72A15">
        <w:rPr>
          <w:sz w:val="18"/>
          <w:szCs w:val="18"/>
        </w:rPr>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72A15" w:rsidRPr="00E72A15" w:rsidRDefault="00E72A15" w:rsidP="00E72A15">
      <w:pPr>
        <w:ind w:left="-426" w:right="-425" w:firstLine="283"/>
        <w:rPr>
          <w:sz w:val="18"/>
          <w:szCs w:val="18"/>
        </w:rPr>
      </w:pPr>
      <w:r w:rsidRPr="00E72A15">
        <w:rPr>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72A15" w:rsidRPr="00E72A15" w:rsidRDefault="00E72A15" w:rsidP="00E72A15">
      <w:pPr>
        <w:ind w:left="-426" w:right="-425" w:firstLine="283"/>
        <w:rPr>
          <w:sz w:val="18"/>
          <w:szCs w:val="18"/>
        </w:rPr>
      </w:pPr>
      <w:r w:rsidRPr="00E72A15">
        <w:rPr>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E72A15" w:rsidRPr="00E72A15" w:rsidRDefault="00E72A15" w:rsidP="00E72A15">
      <w:pPr>
        <w:ind w:left="-426" w:right="-425" w:firstLine="283"/>
        <w:rPr>
          <w:sz w:val="18"/>
          <w:szCs w:val="18"/>
        </w:rPr>
      </w:pPr>
      <w:r w:rsidRPr="00E72A15">
        <w:rPr>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E72A15" w:rsidRPr="00E72A15" w:rsidRDefault="00E72A15" w:rsidP="00E72A15">
      <w:pPr>
        <w:ind w:left="-426" w:right="-425" w:firstLine="283"/>
        <w:rPr>
          <w:sz w:val="18"/>
          <w:szCs w:val="18"/>
        </w:rPr>
      </w:pPr>
      <w:r w:rsidRPr="00E72A15">
        <w:rPr>
          <w:sz w:val="18"/>
          <w:szCs w:val="18"/>
        </w:rPr>
        <w:t>28) осуществление мер по противодействию коррупции в границах поселения;</w:t>
      </w:r>
    </w:p>
    <w:p w:rsidR="00E72A15" w:rsidRPr="00E72A15" w:rsidRDefault="00E72A15" w:rsidP="00E72A15">
      <w:pPr>
        <w:ind w:left="-426" w:right="-425" w:firstLine="283"/>
        <w:rPr>
          <w:sz w:val="18"/>
          <w:szCs w:val="18"/>
        </w:rPr>
      </w:pPr>
      <w:r w:rsidRPr="00E72A15">
        <w:rPr>
          <w:sz w:val="18"/>
          <w:szCs w:val="18"/>
        </w:rPr>
        <w:t>29) участие в соответствии с Федеральным законом в выполнении комплексных кадастровых работ.»</w:t>
      </w:r>
    </w:p>
    <w:p w:rsidR="00E72A15" w:rsidRPr="00E72A15" w:rsidRDefault="00E72A15" w:rsidP="00E72A15">
      <w:pPr>
        <w:ind w:left="-426" w:right="-425" w:firstLine="283"/>
        <w:rPr>
          <w:sz w:val="18"/>
          <w:szCs w:val="18"/>
        </w:rPr>
      </w:pPr>
      <w:r w:rsidRPr="00E72A15">
        <w:rPr>
          <w:sz w:val="18"/>
          <w:szCs w:val="18"/>
        </w:rPr>
        <w:t>1.2. В абзаце 1 части 4 статьи 11 Устава слова «избирательная комиссия Поселения» заменить словами «избирательная комиссия, организующая подготовку и проведение муниципального референдума»;</w:t>
      </w:r>
    </w:p>
    <w:p w:rsidR="00E72A15" w:rsidRPr="00E72A15" w:rsidRDefault="00E72A15" w:rsidP="00E72A15">
      <w:pPr>
        <w:ind w:left="-426" w:right="-425" w:firstLine="283"/>
        <w:rPr>
          <w:sz w:val="18"/>
          <w:szCs w:val="18"/>
        </w:rPr>
      </w:pPr>
      <w:r w:rsidRPr="00E72A15">
        <w:rPr>
          <w:sz w:val="18"/>
          <w:szCs w:val="18"/>
        </w:rPr>
        <w:t>1.3. В абзаце 4 части 4 статьи 11 Устава слова «избирательная комиссия Поселения» заменить словами «избирательная комиссия, организующая подготовку и проведение муниципального референдума»;</w:t>
      </w:r>
    </w:p>
    <w:p w:rsidR="00E72A15" w:rsidRPr="00E72A15" w:rsidRDefault="00E72A15" w:rsidP="00E72A15">
      <w:pPr>
        <w:ind w:left="-426" w:right="-425" w:firstLine="283"/>
        <w:rPr>
          <w:sz w:val="18"/>
          <w:szCs w:val="18"/>
        </w:rPr>
      </w:pPr>
      <w:r w:rsidRPr="00E72A15">
        <w:rPr>
          <w:sz w:val="18"/>
          <w:szCs w:val="18"/>
        </w:rPr>
        <w:t>1.4. Часть 2 статьи 18.1 Устава изложить в следующей редакции:</w:t>
      </w:r>
    </w:p>
    <w:p w:rsidR="00E72A15" w:rsidRPr="00E72A15" w:rsidRDefault="00E72A15" w:rsidP="00E72A15">
      <w:pPr>
        <w:ind w:left="-426" w:right="-425" w:firstLine="283"/>
        <w:rPr>
          <w:sz w:val="18"/>
          <w:szCs w:val="18"/>
        </w:rPr>
      </w:pPr>
      <w:r w:rsidRPr="00E72A15">
        <w:rPr>
          <w:sz w:val="18"/>
          <w:szCs w:val="18"/>
        </w:rPr>
        <w:t xml:space="preserve">«2.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w:t>
      </w:r>
      <w:r w:rsidRPr="00E72A15">
        <w:rPr>
          <w:sz w:val="18"/>
          <w:szCs w:val="18"/>
        </w:rPr>
        <w:lastRenderedPageBreak/>
        <w:t>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E72A15" w:rsidRPr="00E72A15" w:rsidRDefault="00E72A15" w:rsidP="00E72A15">
      <w:pPr>
        <w:ind w:left="-426" w:right="-425" w:firstLine="283"/>
        <w:rPr>
          <w:sz w:val="18"/>
          <w:szCs w:val="18"/>
        </w:rPr>
      </w:pPr>
      <w:r w:rsidRPr="00E72A15">
        <w:rPr>
          <w:sz w:val="18"/>
          <w:szCs w:val="18"/>
        </w:rPr>
        <w:t>1.5. Абзац 1 части 3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E72A15" w:rsidRPr="00E72A15" w:rsidRDefault="00E72A15" w:rsidP="00E72A15">
      <w:pPr>
        <w:ind w:left="-426" w:right="-425" w:firstLine="283"/>
        <w:rPr>
          <w:sz w:val="18"/>
          <w:szCs w:val="18"/>
        </w:rPr>
      </w:pPr>
      <w:r w:rsidRPr="00E72A15">
        <w:rPr>
          <w:sz w:val="18"/>
          <w:szCs w:val="18"/>
        </w:rPr>
        <w:t>1.6. Пункт 1 части 4 статьи 18.1 Устава после слов «муниципальную должность» дополнить словами «,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rsidR="00E72A15" w:rsidRPr="00E72A15" w:rsidRDefault="00E72A15" w:rsidP="00E72A15">
      <w:pPr>
        <w:ind w:left="-426" w:right="-425" w:firstLine="283"/>
        <w:rPr>
          <w:sz w:val="18"/>
          <w:szCs w:val="18"/>
        </w:rPr>
      </w:pPr>
      <w:r w:rsidRPr="00E72A15">
        <w:rPr>
          <w:sz w:val="18"/>
          <w:szCs w:val="18"/>
        </w:rPr>
        <w:t>1.7. Пункт «г» пункта 2 части 2 статьи 35 Устава исключить;</w:t>
      </w:r>
    </w:p>
    <w:p w:rsidR="00E72A15" w:rsidRPr="00E72A15" w:rsidRDefault="00E72A15" w:rsidP="00E72A15">
      <w:pPr>
        <w:ind w:left="-426" w:right="-425" w:firstLine="283"/>
        <w:rPr>
          <w:sz w:val="18"/>
          <w:szCs w:val="18"/>
        </w:rPr>
      </w:pPr>
      <w:r w:rsidRPr="00E72A15">
        <w:rPr>
          <w:sz w:val="18"/>
          <w:szCs w:val="18"/>
        </w:rPr>
        <w:t>1.8. В абзаце 1 части 5 статьи 36 Устава слова «избирательной комиссии Поселения» заменить словами «избирательной комиссии, организовавшей подготовку и проведение муниципальных выборов»;</w:t>
      </w:r>
    </w:p>
    <w:p w:rsidR="00E72A15" w:rsidRPr="00E72A15" w:rsidRDefault="00E72A15" w:rsidP="00E72A15">
      <w:pPr>
        <w:ind w:left="-426" w:right="-425" w:firstLine="283"/>
        <w:rPr>
          <w:sz w:val="18"/>
          <w:szCs w:val="18"/>
        </w:rPr>
      </w:pPr>
      <w:r w:rsidRPr="00E72A15">
        <w:rPr>
          <w:sz w:val="18"/>
          <w:szCs w:val="18"/>
        </w:rPr>
        <w:t>1.9. Статью 41. Срок полномочий депутата Думы Поселения и основания прекращения депутатской деятельности дополнить частью 2.1. в следующей редакции:</w:t>
      </w:r>
    </w:p>
    <w:p w:rsidR="00E72A15" w:rsidRPr="00E72A15" w:rsidRDefault="00E72A15" w:rsidP="00E72A15">
      <w:pPr>
        <w:ind w:left="-426" w:right="-425" w:firstLine="283"/>
        <w:rPr>
          <w:sz w:val="18"/>
          <w:szCs w:val="18"/>
        </w:rPr>
      </w:pPr>
      <w:r w:rsidRPr="00E72A15">
        <w:rPr>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
    <w:p w:rsidR="00E72A15" w:rsidRPr="00E72A15" w:rsidRDefault="00E72A15" w:rsidP="00E72A15">
      <w:pPr>
        <w:ind w:left="-426" w:right="-425" w:firstLine="283"/>
        <w:rPr>
          <w:sz w:val="18"/>
          <w:szCs w:val="18"/>
        </w:rPr>
      </w:pPr>
      <w:r w:rsidRPr="00E72A15">
        <w:rPr>
          <w:sz w:val="18"/>
          <w:szCs w:val="18"/>
        </w:rPr>
        <w:t>1.10. В пункте 16 части 4 статьи 42 Устава слова «, Избирательной комиссии Поселения» исключить;</w:t>
      </w:r>
    </w:p>
    <w:p w:rsidR="00E72A15" w:rsidRPr="00E72A15" w:rsidRDefault="00E72A15" w:rsidP="00E72A15">
      <w:pPr>
        <w:ind w:left="-426" w:right="-425" w:firstLine="283"/>
        <w:rPr>
          <w:sz w:val="18"/>
          <w:szCs w:val="18"/>
        </w:rPr>
      </w:pPr>
      <w:r w:rsidRPr="00E72A15">
        <w:rPr>
          <w:sz w:val="18"/>
          <w:szCs w:val="18"/>
        </w:rPr>
        <w:t>1.11. Статью 47 Устава исключить;</w:t>
      </w:r>
    </w:p>
    <w:p w:rsidR="00E72A15" w:rsidRPr="00E72A15" w:rsidRDefault="00E72A15" w:rsidP="00E72A15">
      <w:pPr>
        <w:ind w:left="-426" w:right="-425" w:firstLine="283"/>
        <w:rPr>
          <w:sz w:val="18"/>
          <w:szCs w:val="18"/>
        </w:rPr>
      </w:pPr>
      <w:r w:rsidRPr="00E72A15">
        <w:rPr>
          <w:sz w:val="18"/>
          <w:szCs w:val="18"/>
        </w:rPr>
        <w:t>1.12. Статью 54 Устава исключить;</w:t>
      </w:r>
    </w:p>
    <w:p w:rsidR="00E72A15" w:rsidRPr="00E72A15" w:rsidRDefault="00E72A15" w:rsidP="00E72A15">
      <w:pPr>
        <w:ind w:left="-426" w:right="-425" w:firstLine="283"/>
        <w:rPr>
          <w:sz w:val="18"/>
          <w:szCs w:val="18"/>
        </w:rPr>
      </w:pPr>
      <w:r w:rsidRPr="00E72A15">
        <w:rPr>
          <w:sz w:val="18"/>
          <w:szCs w:val="18"/>
        </w:rPr>
        <w:t>1.13. В статье 55 Устава слова «, Избирательной комиссии Поселения» исключить;</w:t>
      </w:r>
    </w:p>
    <w:p w:rsidR="00E72A15" w:rsidRPr="00E72A15" w:rsidRDefault="00E72A15" w:rsidP="00E72A15">
      <w:pPr>
        <w:ind w:left="-426" w:right="-425" w:firstLine="283"/>
        <w:rPr>
          <w:sz w:val="18"/>
          <w:szCs w:val="18"/>
        </w:rPr>
      </w:pPr>
      <w:r w:rsidRPr="00E72A15">
        <w:rPr>
          <w:sz w:val="18"/>
          <w:szCs w:val="18"/>
        </w:rPr>
        <w:t>1.14. В части 3 статьи 57 Устава слова «, председатель избирательной комиссии Поселения» исключить;</w:t>
      </w:r>
    </w:p>
    <w:p w:rsidR="00E72A15" w:rsidRPr="00E72A15" w:rsidRDefault="00E72A15" w:rsidP="00E72A15">
      <w:pPr>
        <w:ind w:left="-426" w:right="-425" w:firstLine="283"/>
        <w:rPr>
          <w:sz w:val="18"/>
          <w:szCs w:val="18"/>
        </w:rPr>
      </w:pPr>
      <w:r w:rsidRPr="00E72A15">
        <w:rPr>
          <w:sz w:val="18"/>
          <w:szCs w:val="18"/>
        </w:rPr>
        <w:t>1.15. В части 1 статьи 58 Устава слова «аппарате Избирательной комиссии Поселения,», «, избирательной комиссии муниципального образования» исключить;</w:t>
      </w:r>
    </w:p>
    <w:p w:rsidR="00E72A15" w:rsidRPr="00E72A15" w:rsidRDefault="00E72A15" w:rsidP="00E72A15">
      <w:pPr>
        <w:ind w:left="-426" w:right="-425" w:firstLine="283"/>
        <w:rPr>
          <w:sz w:val="18"/>
          <w:szCs w:val="18"/>
        </w:rPr>
      </w:pPr>
      <w:r w:rsidRPr="00E72A15">
        <w:rPr>
          <w:sz w:val="18"/>
          <w:szCs w:val="18"/>
        </w:rPr>
        <w:t>1.16. В части 3 статьи 58 Устава слова «, аппарата Избирательной комиссии Поселения» исключить.</w:t>
      </w:r>
    </w:p>
    <w:p w:rsidR="00E72A15" w:rsidRPr="00E72A15" w:rsidRDefault="00E72A15" w:rsidP="00E72A15">
      <w:pPr>
        <w:ind w:left="-426" w:right="-425" w:firstLine="283"/>
        <w:rPr>
          <w:sz w:val="18"/>
          <w:szCs w:val="18"/>
        </w:rPr>
      </w:pPr>
      <w:r w:rsidRPr="00E72A15">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E72A15" w:rsidRPr="00E72A15" w:rsidRDefault="00E72A15" w:rsidP="00E72A15">
      <w:pPr>
        <w:ind w:left="-426" w:right="-425" w:firstLine="283"/>
        <w:rPr>
          <w:sz w:val="18"/>
          <w:szCs w:val="18"/>
        </w:rPr>
      </w:pPr>
      <w:r w:rsidRPr="00E72A15">
        <w:rPr>
          <w:sz w:val="18"/>
          <w:szCs w:val="18"/>
        </w:rPr>
        <w:t xml:space="preserve">3. Главе Хомутовского муниципального образования опубликовать муниципальный правовой акт после государственной регистрации в течение </w:t>
      </w:r>
    </w:p>
    <w:p w:rsidR="00E72A15" w:rsidRPr="00E72A15" w:rsidRDefault="00E72A15" w:rsidP="00E72A15">
      <w:pPr>
        <w:ind w:left="-426" w:right="-425" w:firstLine="283"/>
        <w:rPr>
          <w:sz w:val="18"/>
          <w:szCs w:val="18"/>
        </w:rPr>
      </w:pPr>
      <w:r w:rsidRPr="00E72A15">
        <w:rPr>
          <w:sz w:val="18"/>
          <w:szCs w:val="18"/>
        </w:rPr>
        <w:t>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
    <w:p w:rsidR="00E72A15" w:rsidRPr="00E72A15" w:rsidRDefault="00E72A15" w:rsidP="00E72A15">
      <w:pPr>
        <w:ind w:left="-426" w:right="-425" w:firstLine="283"/>
        <w:rPr>
          <w:sz w:val="18"/>
          <w:szCs w:val="18"/>
        </w:rPr>
      </w:pPr>
      <w:r w:rsidRPr="00E72A15">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E72A15" w:rsidRPr="00E72A15" w:rsidRDefault="00E72A15" w:rsidP="00E72A15">
      <w:pPr>
        <w:ind w:left="-426" w:right="-425" w:firstLine="283"/>
        <w:rPr>
          <w:sz w:val="18"/>
          <w:szCs w:val="18"/>
        </w:rPr>
      </w:pPr>
      <w:r w:rsidRPr="00E72A15">
        <w:rPr>
          <w:sz w:val="18"/>
          <w:szCs w:val="18"/>
        </w:rPr>
        <w:t>5. Контроль за исполнением данного решения возложить на комиссию по Уставу, регламенту и депутатской этике Думы Хомутовского муниципального образования (О.И. Романова).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Глава Хомутовского </w:t>
      </w:r>
    </w:p>
    <w:p w:rsidR="00E72A15" w:rsidRPr="00E72A15" w:rsidRDefault="00E72A15" w:rsidP="00E72A15">
      <w:pPr>
        <w:ind w:left="-426" w:right="-425" w:firstLine="283"/>
        <w:rPr>
          <w:sz w:val="18"/>
          <w:szCs w:val="18"/>
        </w:rPr>
      </w:pPr>
      <w:r w:rsidRPr="00E72A15">
        <w:rPr>
          <w:sz w:val="18"/>
          <w:szCs w:val="18"/>
        </w:rPr>
        <w:t xml:space="preserve">муниципального образования – </w:t>
      </w:r>
    </w:p>
    <w:p w:rsidR="00E72A15" w:rsidRPr="00E72A15" w:rsidRDefault="00E72A15" w:rsidP="00E72A15">
      <w:pPr>
        <w:ind w:left="-426" w:right="-425" w:firstLine="283"/>
        <w:rPr>
          <w:sz w:val="18"/>
          <w:szCs w:val="18"/>
        </w:rPr>
      </w:pPr>
      <w:r w:rsidRPr="00E72A15">
        <w:rPr>
          <w:sz w:val="18"/>
          <w:szCs w:val="18"/>
        </w:rPr>
        <w:t xml:space="preserve">Председатель Думы Хомутовского </w:t>
      </w:r>
    </w:p>
    <w:p w:rsidR="00E72A15" w:rsidRPr="00E72A15" w:rsidRDefault="00E72A15" w:rsidP="00E72A15">
      <w:pPr>
        <w:ind w:left="-426" w:right="-425" w:firstLine="283"/>
        <w:rPr>
          <w:sz w:val="18"/>
          <w:szCs w:val="18"/>
        </w:rPr>
      </w:pPr>
      <w:r w:rsidRPr="00E72A15">
        <w:rPr>
          <w:sz w:val="18"/>
          <w:szCs w:val="18"/>
        </w:rPr>
        <w:t>муниципального образования</w:t>
      </w:r>
      <w:r w:rsidRPr="00E72A15">
        <w:rPr>
          <w:sz w:val="18"/>
          <w:szCs w:val="18"/>
        </w:rPr>
        <w:tab/>
      </w:r>
      <w:r w:rsidRPr="00E72A15">
        <w:rPr>
          <w:sz w:val="18"/>
          <w:szCs w:val="18"/>
        </w:rPr>
        <w:tab/>
      </w:r>
      <w:r w:rsidRPr="00E72A15">
        <w:rPr>
          <w:sz w:val="18"/>
          <w:szCs w:val="18"/>
        </w:rPr>
        <w:tab/>
      </w:r>
      <w:r w:rsidRPr="00E72A15">
        <w:rPr>
          <w:sz w:val="18"/>
          <w:szCs w:val="18"/>
        </w:rPr>
        <w:tab/>
      </w:r>
      <w:r w:rsidRPr="00E72A15">
        <w:rPr>
          <w:sz w:val="18"/>
          <w:szCs w:val="18"/>
        </w:rPr>
        <w:tab/>
        <w:t xml:space="preserve">  </w:t>
      </w:r>
      <w:r>
        <w:rPr>
          <w:sz w:val="18"/>
          <w:szCs w:val="18"/>
        </w:rPr>
        <w:tab/>
      </w:r>
      <w:r>
        <w:rPr>
          <w:sz w:val="18"/>
          <w:szCs w:val="18"/>
        </w:rPr>
        <w:tab/>
      </w:r>
      <w:bookmarkStart w:id="0" w:name="_GoBack"/>
      <w:bookmarkEnd w:id="0"/>
      <w:r w:rsidRPr="00E72A15">
        <w:rPr>
          <w:sz w:val="18"/>
          <w:szCs w:val="18"/>
        </w:rPr>
        <w:t>В.М. Колмаченко</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Зарегистрированы изменения в Устав</w:t>
      </w:r>
    </w:p>
    <w:p w:rsidR="00E72A15" w:rsidRPr="00E72A15" w:rsidRDefault="00E72A15" w:rsidP="00E72A15">
      <w:pPr>
        <w:ind w:left="-426" w:right="-425" w:firstLine="283"/>
        <w:rPr>
          <w:sz w:val="18"/>
          <w:szCs w:val="18"/>
        </w:rPr>
      </w:pPr>
      <w:r w:rsidRPr="00E72A15">
        <w:rPr>
          <w:sz w:val="18"/>
          <w:szCs w:val="18"/>
        </w:rPr>
        <w:t>Управлением Министерства Юстиции Российской Федерации по Иркутской области 27.06.2023 государственный регистрационный № RU 385083172023001</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УСТАВ 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НАДЕЛЕННОГО СТАТУСОМ СЕЛЬСКОГО ПОСЕЛЕНИЯ</w:t>
      </w:r>
    </w:p>
    <w:p w:rsidR="00E72A15" w:rsidRPr="00E72A15" w:rsidRDefault="00E72A15" w:rsidP="00E72A15">
      <w:pPr>
        <w:ind w:left="-426" w:right="-425" w:firstLine="283"/>
        <w:rPr>
          <w:sz w:val="18"/>
          <w:szCs w:val="18"/>
        </w:rPr>
      </w:pPr>
      <w:r w:rsidRPr="00E72A15">
        <w:rPr>
          <w:sz w:val="18"/>
          <w:szCs w:val="18"/>
        </w:rPr>
        <w:t>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и финансовой организации местного самоуправления в Хомутовском муниципальном образовании.</w:t>
      </w:r>
    </w:p>
    <w:p w:rsidR="00E72A15" w:rsidRPr="00E72A15" w:rsidRDefault="00E72A15" w:rsidP="00E72A15">
      <w:pPr>
        <w:ind w:left="-426" w:right="-425" w:firstLine="283"/>
        <w:rPr>
          <w:sz w:val="18"/>
          <w:szCs w:val="18"/>
        </w:rPr>
      </w:pPr>
      <w:r w:rsidRPr="00E72A15">
        <w:rPr>
          <w:sz w:val="18"/>
          <w:szCs w:val="18"/>
        </w:rPr>
        <w:t xml:space="preserve">Глава 1 </w:t>
      </w:r>
    </w:p>
    <w:p w:rsidR="00E72A15" w:rsidRPr="00E72A15" w:rsidRDefault="00E72A15" w:rsidP="00E72A15">
      <w:pPr>
        <w:ind w:left="-426" w:right="-425" w:firstLine="283"/>
        <w:rPr>
          <w:sz w:val="18"/>
          <w:szCs w:val="18"/>
        </w:rPr>
      </w:pPr>
      <w:r w:rsidRPr="00E72A15">
        <w:rPr>
          <w:sz w:val="18"/>
          <w:szCs w:val="18"/>
        </w:rPr>
        <w:t>ОБЩИЕ ПОЛОЖЕНИЯ</w:t>
      </w:r>
    </w:p>
    <w:p w:rsidR="00E72A15" w:rsidRPr="00E72A15" w:rsidRDefault="00E72A15" w:rsidP="00E72A15">
      <w:pPr>
        <w:ind w:left="-426" w:right="-425" w:firstLine="283"/>
        <w:rPr>
          <w:sz w:val="18"/>
          <w:szCs w:val="18"/>
        </w:rPr>
      </w:pPr>
      <w:r w:rsidRPr="00E72A15">
        <w:rPr>
          <w:sz w:val="18"/>
          <w:szCs w:val="18"/>
        </w:rPr>
        <w:t>Статья 1. Статус и наименование муниципального образования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Хомутовское сельское поселение Иркутского муниципального района Иркутской области является единым экономическим, историческим, социальным, территориальным образованием, входит в состав муниципального образования Иркутский муниципальный район, наделенного Законом Иркутской области от 16.12.2004 № 94-оз «О статусе и границах муниципальных образований Иркутского района Иркутской области» статусом муниципального района.</w:t>
      </w:r>
    </w:p>
    <w:p w:rsidR="00E72A15" w:rsidRPr="00E72A15" w:rsidRDefault="00E72A15" w:rsidP="00E72A15">
      <w:pPr>
        <w:ind w:left="-426" w:right="-425" w:firstLine="283"/>
        <w:rPr>
          <w:sz w:val="18"/>
          <w:szCs w:val="18"/>
        </w:rPr>
      </w:pPr>
      <w:r w:rsidRPr="00E72A15">
        <w:rPr>
          <w:sz w:val="18"/>
          <w:szCs w:val="18"/>
        </w:rPr>
        <w:t>2. Хомутовское сельское поселение Иркутского муниципального района Иркутской области наделено статусом сельского поселения Законом Иркутской области от 16.12.2004 № 94-оз «О статусе и границах муниципальных образований Иркутского района Иркутской области».</w:t>
      </w:r>
    </w:p>
    <w:p w:rsidR="00E72A15" w:rsidRPr="00E72A15" w:rsidRDefault="00E72A15" w:rsidP="00E72A15">
      <w:pPr>
        <w:ind w:left="-426" w:right="-425" w:firstLine="283"/>
        <w:rPr>
          <w:sz w:val="18"/>
          <w:szCs w:val="18"/>
        </w:rPr>
      </w:pPr>
      <w:r w:rsidRPr="00E72A15">
        <w:rPr>
          <w:sz w:val="18"/>
          <w:szCs w:val="18"/>
        </w:rPr>
        <w:t>3. Наименование муниципального образования – Хомутовское сельское поселение Иркутского муниципального района Иркутской области.</w:t>
      </w:r>
    </w:p>
    <w:p w:rsidR="00E72A15" w:rsidRPr="00E72A15" w:rsidRDefault="00E72A15" w:rsidP="00E72A15">
      <w:pPr>
        <w:ind w:left="-426" w:right="-425" w:firstLine="283"/>
        <w:rPr>
          <w:sz w:val="18"/>
          <w:szCs w:val="18"/>
        </w:rPr>
      </w:pPr>
      <w:r w:rsidRPr="00E72A15">
        <w:rPr>
          <w:sz w:val="18"/>
          <w:szCs w:val="18"/>
        </w:rPr>
        <w:t>Сокращенное наименование муниципального образования – Хомутовское муниципальное образование.</w:t>
      </w:r>
    </w:p>
    <w:p w:rsidR="00E72A15" w:rsidRPr="00E72A15" w:rsidRDefault="00E72A15" w:rsidP="00E72A15">
      <w:pPr>
        <w:ind w:left="-426" w:right="-425" w:firstLine="283"/>
        <w:rPr>
          <w:sz w:val="18"/>
          <w:szCs w:val="18"/>
        </w:rPr>
      </w:pPr>
      <w:r w:rsidRPr="00E72A15">
        <w:rPr>
          <w:sz w:val="18"/>
          <w:szCs w:val="18"/>
        </w:rPr>
        <w:t xml:space="preserve">4. Понятия «Поселение», «муниципальное образование», «Хомутовское сельское поселение», «Хомутовское муниципальное образование», «Хомутовское сельское муниципальное образование», «Хомутовское МО», «ХМО» далее по тексту настоящего </w:t>
      </w:r>
      <w:r w:rsidRPr="00E72A15">
        <w:rPr>
          <w:sz w:val="18"/>
          <w:szCs w:val="18"/>
        </w:rPr>
        <w:lastRenderedPageBreak/>
        <w:t>Устава и в документах Хомутовского сельского поселения Иркутского муниципального района Иркутской области используются в равной мере для обозначения Хомутовского сельского поселения Иркутского муниципального района Иркутской области.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 Население Поселения</w:t>
      </w:r>
    </w:p>
    <w:p w:rsidR="00E72A15" w:rsidRPr="00E72A15" w:rsidRDefault="00E72A15" w:rsidP="00E72A15">
      <w:pPr>
        <w:ind w:left="-426" w:right="-425" w:firstLine="283"/>
        <w:rPr>
          <w:sz w:val="18"/>
          <w:szCs w:val="18"/>
        </w:rPr>
      </w:pPr>
      <w:r w:rsidRPr="00E72A15">
        <w:rPr>
          <w:sz w:val="18"/>
          <w:szCs w:val="18"/>
        </w:rPr>
        <w:t>1. Население Хомутовского муниципального образования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Хомутовском муниципальном образовании. Понятия "население Хомутовского муниципального образования" и "жители Хомутовского муниципального образования" в настоящем Уставе используются в одинаковом значении.</w:t>
      </w:r>
    </w:p>
    <w:p w:rsidR="00E72A15" w:rsidRPr="00E72A15" w:rsidRDefault="00E72A15" w:rsidP="00E72A15">
      <w:pPr>
        <w:ind w:left="-426" w:right="-425" w:firstLine="283"/>
        <w:rPr>
          <w:sz w:val="18"/>
          <w:szCs w:val="18"/>
        </w:rPr>
      </w:pPr>
      <w:r w:rsidRPr="00E72A15">
        <w:rPr>
          <w:sz w:val="18"/>
          <w:szCs w:val="18"/>
        </w:rPr>
        <w:t>2. Жители Хомутовского муниципального образования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E72A15" w:rsidRPr="00E72A15" w:rsidRDefault="00E72A15" w:rsidP="00E72A15">
      <w:pPr>
        <w:ind w:left="-426" w:right="-425" w:firstLine="283"/>
        <w:rPr>
          <w:sz w:val="18"/>
          <w:szCs w:val="18"/>
        </w:rPr>
      </w:pPr>
      <w:r w:rsidRPr="00E72A15">
        <w:rPr>
          <w:sz w:val="18"/>
          <w:szCs w:val="18"/>
        </w:rPr>
        <w:t xml:space="preserve"> 3. Иностранные граждане, постоянно или преимущественно проживающие на территории Хомутовского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 Территория Поселения. Административные округа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В пределах территории Поселения осуществляется местное самоуправление.</w:t>
      </w:r>
    </w:p>
    <w:p w:rsidR="00E72A15" w:rsidRPr="00E72A15" w:rsidRDefault="00E72A15" w:rsidP="00E72A15">
      <w:pPr>
        <w:ind w:left="-426" w:right="-425" w:firstLine="283"/>
        <w:rPr>
          <w:sz w:val="18"/>
          <w:szCs w:val="18"/>
        </w:rPr>
      </w:pPr>
      <w:r w:rsidRPr="00E72A15">
        <w:rPr>
          <w:sz w:val="18"/>
          <w:szCs w:val="18"/>
        </w:rPr>
        <w:t>2. Границы территории Поселения устанавливаются законами области в соответствии с требованиями, предусмотренными Федеральным законом№ 131-ФЗ от 06.10.2003 г. «Об общих принципах организации местного самоуправления в Российской Федерации» (далее – Федеральный закон), с указанием перечня населенных пунктов, входящих в состав территории Поселения.</w:t>
      </w:r>
    </w:p>
    <w:p w:rsidR="00E72A15" w:rsidRPr="00E72A15" w:rsidRDefault="00E72A15" w:rsidP="00E72A15">
      <w:pPr>
        <w:ind w:left="-426" w:right="-425" w:firstLine="283"/>
        <w:rPr>
          <w:sz w:val="18"/>
          <w:szCs w:val="18"/>
        </w:rPr>
      </w:pPr>
      <w:r w:rsidRPr="00E72A15">
        <w:rPr>
          <w:sz w:val="18"/>
          <w:szCs w:val="18"/>
        </w:rPr>
        <w:t>3. Изменение границ Поселения, его преобразование осуществляется законами области по инициативе населения, органов местного самоуправления, органов государственной власти области и федеральных органов государственной власти в соответствии с Федеральным законом.</w:t>
      </w:r>
    </w:p>
    <w:p w:rsidR="00E72A15" w:rsidRPr="00E72A15" w:rsidRDefault="00E72A15" w:rsidP="00E72A15">
      <w:pPr>
        <w:ind w:left="-426" w:right="-425" w:firstLine="283"/>
        <w:rPr>
          <w:sz w:val="18"/>
          <w:szCs w:val="18"/>
        </w:rPr>
      </w:pPr>
      <w:r w:rsidRPr="00E72A15">
        <w:rPr>
          <w:sz w:val="18"/>
          <w:szCs w:val="18"/>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Хомутовского поселения, земли рекреационного назначения, земли для развития поселения.</w:t>
      </w:r>
    </w:p>
    <w:p w:rsidR="00E72A15" w:rsidRPr="00E72A15" w:rsidRDefault="00E72A15" w:rsidP="00E72A15">
      <w:pPr>
        <w:ind w:left="-426" w:right="-425" w:firstLine="283"/>
        <w:rPr>
          <w:sz w:val="18"/>
          <w:szCs w:val="18"/>
        </w:rPr>
      </w:pPr>
      <w:r w:rsidRPr="00E72A15">
        <w:rPr>
          <w:sz w:val="18"/>
          <w:szCs w:val="18"/>
        </w:rPr>
        <w:t>5. В состав территории Поселения входят земли независимо от форм собственности и целевого назначения.</w:t>
      </w:r>
    </w:p>
    <w:p w:rsidR="00E72A15" w:rsidRPr="00E72A15" w:rsidRDefault="00E72A15" w:rsidP="00E72A15">
      <w:pPr>
        <w:ind w:left="-426" w:right="-425" w:firstLine="283"/>
        <w:rPr>
          <w:sz w:val="18"/>
          <w:szCs w:val="18"/>
        </w:rPr>
      </w:pPr>
      <w:r w:rsidRPr="00E72A15">
        <w:rPr>
          <w:sz w:val="18"/>
          <w:szCs w:val="18"/>
        </w:rPr>
        <w:t>6. В целях оптимизации решения вопросов местного значения и организации управления муниципальным хозяйством могут образовываться территориальные единицы Поселения– административные округа Поселения.</w:t>
      </w:r>
    </w:p>
    <w:p w:rsidR="00E72A15" w:rsidRPr="00E72A15" w:rsidRDefault="00E72A15" w:rsidP="00E72A15">
      <w:pPr>
        <w:ind w:left="-426" w:right="-425" w:firstLine="283"/>
        <w:rPr>
          <w:sz w:val="18"/>
          <w:szCs w:val="18"/>
        </w:rPr>
      </w:pPr>
      <w:r w:rsidRPr="00E72A15">
        <w:rPr>
          <w:sz w:val="18"/>
          <w:szCs w:val="18"/>
        </w:rPr>
        <w:t xml:space="preserve">Административные округа Поселения не являются административно-территориальными образованиями области. </w:t>
      </w:r>
    </w:p>
    <w:p w:rsidR="00E72A15" w:rsidRPr="00E72A15" w:rsidRDefault="00E72A15" w:rsidP="00E72A15">
      <w:pPr>
        <w:ind w:left="-426" w:right="-425" w:firstLine="283"/>
        <w:rPr>
          <w:sz w:val="18"/>
          <w:szCs w:val="18"/>
        </w:rPr>
      </w:pPr>
      <w:r w:rsidRPr="00E72A15">
        <w:rPr>
          <w:sz w:val="18"/>
          <w:szCs w:val="18"/>
        </w:rPr>
        <w:t>7. Административные округа Поселения образуются с учетом экономико-географических, демографических особенностей территории Поселения, исторических традиций, а также с учетом целостности землепользования. Административные округа Поселения могут выделяться на всей территории либо на части территории Поселения. Границы и территория административных округов могут не совпадать с границами и территорией административно-территориальных единиц области.</w:t>
      </w:r>
    </w:p>
    <w:p w:rsidR="00E72A15" w:rsidRPr="00E72A15" w:rsidRDefault="00E72A15" w:rsidP="00E72A15">
      <w:pPr>
        <w:ind w:left="-426" w:right="-425" w:firstLine="283"/>
        <w:rPr>
          <w:sz w:val="18"/>
          <w:szCs w:val="18"/>
        </w:rPr>
      </w:pPr>
      <w:r w:rsidRPr="00E72A15">
        <w:rPr>
          <w:sz w:val="18"/>
          <w:szCs w:val="18"/>
        </w:rPr>
        <w:t>8. Образование, преобразование и упразднение административных округов, присвоение им наименований, установление и изменение их границ, определение целей их создания осуществляется правовыми актами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 Официальные символы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Официальные символы Поселения подлежат государственной регистрации в порядке, установленном федеральным законодательством.</w:t>
      </w:r>
    </w:p>
    <w:p w:rsidR="00E72A15" w:rsidRPr="00E72A15" w:rsidRDefault="00E72A15" w:rsidP="00E72A15">
      <w:pPr>
        <w:ind w:left="-426" w:right="-425" w:firstLine="283"/>
        <w:rPr>
          <w:sz w:val="18"/>
          <w:szCs w:val="18"/>
        </w:rPr>
      </w:pPr>
      <w:r w:rsidRPr="00E72A15">
        <w:rPr>
          <w:sz w:val="18"/>
          <w:szCs w:val="18"/>
        </w:rPr>
        <w:t>2. Официальными символами Поселения являются герб, флаг, гимн.</w:t>
      </w:r>
    </w:p>
    <w:p w:rsidR="00E72A15" w:rsidRPr="00E72A15" w:rsidRDefault="00E72A15" w:rsidP="00E72A15">
      <w:pPr>
        <w:ind w:left="-426" w:right="-425" w:firstLine="283"/>
        <w:rPr>
          <w:sz w:val="18"/>
          <w:szCs w:val="18"/>
        </w:rPr>
      </w:pPr>
      <w:r w:rsidRPr="00E72A15">
        <w:rPr>
          <w:sz w:val="18"/>
          <w:szCs w:val="18"/>
        </w:rPr>
        <w:t>3. Официальные символы Поселения и порядок официального использования указанных символов устанавливаются решением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Глава 2 </w:t>
      </w:r>
    </w:p>
    <w:p w:rsidR="00E72A15" w:rsidRPr="00E72A15" w:rsidRDefault="00E72A15" w:rsidP="00E72A15">
      <w:pPr>
        <w:ind w:left="-426" w:right="-425" w:firstLine="283"/>
        <w:rPr>
          <w:sz w:val="18"/>
          <w:szCs w:val="18"/>
        </w:rPr>
      </w:pPr>
      <w:r w:rsidRPr="00E72A15">
        <w:rPr>
          <w:sz w:val="18"/>
          <w:szCs w:val="18"/>
        </w:rPr>
        <w:t>СИСТЕМА МЕСТНОГО САМОУПРАВЛЕНИЯ</w:t>
      </w:r>
    </w:p>
    <w:p w:rsidR="00E72A15" w:rsidRPr="00E72A15" w:rsidRDefault="00E72A15" w:rsidP="00E72A15">
      <w:pPr>
        <w:ind w:left="-426" w:right="-425" w:firstLine="283"/>
        <w:rPr>
          <w:sz w:val="18"/>
          <w:szCs w:val="18"/>
        </w:rPr>
      </w:pPr>
      <w:r w:rsidRPr="00E72A15">
        <w:rPr>
          <w:sz w:val="18"/>
          <w:szCs w:val="18"/>
        </w:rPr>
        <w:t>И ВОПРОСЫ МЕСТНОГО ЗНАЧЕНИЯ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 Система местного самоуправления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Местное самоуправление в Поселении осуществляется населением Поселения:</w:t>
      </w:r>
    </w:p>
    <w:p w:rsidR="00E72A15" w:rsidRPr="00E72A15" w:rsidRDefault="00E72A15" w:rsidP="00E72A15">
      <w:pPr>
        <w:ind w:left="-426" w:right="-425" w:firstLine="283"/>
        <w:rPr>
          <w:sz w:val="18"/>
          <w:szCs w:val="18"/>
        </w:rPr>
      </w:pPr>
      <w:r w:rsidRPr="00E72A15">
        <w:rPr>
          <w:sz w:val="18"/>
          <w:szCs w:val="18"/>
        </w:rPr>
        <w:t>1.1.Непосредственно путем участия в местном референдуме, муниципальных выборах, голосования по отзыву главы Хомутовского  муниципального образования или  депутата Думы Хомутовского муниципального образования , голосования по вопросам изменения границ Поселения или преобразования (упразднения) Поселения, правотворческой инициативы граждан, территориальном общественном самоуправлении, публичных слушаниях, сходах, собраниях граждан,  конференциях граждан (собраниях делегатов), опросе граждан, обращениях в органы местного самоуправления;</w:t>
      </w:r>
    </w:p>
    <w:p w:rsidR="00E72A15" w:rsidRPr="00E72A15" w:rsidRDefault="00E72A15" w:rsidP="00E72A15">
      <w:pPr>
        <w:ind w:left="-426" w:right="-425" w:firstLine="283"/>
        <w:rPr>
          <w:sz w:val="18"/>
          <w:szCs w:val="18"/>
        </w:rPr>
      </w:pPr>
      <w:r w:rsidRPr="00E72A15">
        <w:rPr>
          <w:sz w:val="18"/>
          <w:szCs w:val="18"/>
        </w:rPr>
        <w:t>1.2. Через органы местного самоуправления 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2. Населению Хомутовского муниципального образования гарантируется в соответствии с законодательством полнота прав в осуществлении местного самоуправления и участие в решении вопросов местного значения.</w:t>
      </w:r>
    </w:p>
    <w:p w:rsidR="00E72A15" w:rsidRPr="00E72A15" w:rsidRDefault="00E72A15" w:rsidP="00E72A15">
      <w:pPr>
        <w:ind w:left="-426" w:right="-425" w:firstLine="283"/>
        <w:rPr>
          <w:sz w:val="18"/>
          <w:szCs w:val="18"/>
        </w:rPr>
      </w:pPr>
      <w:r w:rsidRPr="00E72A15">
        <w:rPr>
          <w:sz w:val="18"/>
          <w:szCs w:val="18"/>
        </w:rPr>
        <w:t>3. Органы местного самоуправления взаимодействуют с общественными организациями, действующими на территории Хомутовского муниципального образования, в соответствии с действующим законодательством.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6. Вопросы местного значения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В соответствии с Федеральным законом к вопросам местного значения Поселения относятся:</w:t>
      </w:r>
    </w:p>
    <w:p w:rsidR="00E72A15" w:rsidRPr="00E72A15" w:rsidRDefault="00E72A15" w:rsidP="00E72A15">
      <w:pPr>
        <w:ind w:left="-426" w:right="-425" w:firstLine="283"/>
        <w:rPr>
          <w:sz w:val="18"/>
          <w:szCs w:val="18"/>
        </w:rPr>
      </w:pPr>
      <w:r w:rsidRPr="00E72A15">
        <w:rPr>
          <w:sz w:val="18"/>
          <w:szCs w:val="18"/>
        </w:rPr>
        <w:lastRenderedPageBreak/>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E72A15" w:rsidRPr="00E72A15" w:rsidRDefault="00E72A15" w:rsidP="00E72A15">
      <w:pPr>
        <w:ind w:left="-426" w:right="-425" w:firstLine="283"/>
        <w:rPr>
          <w:sz w:val="18"/>
          <w:szCs w:val="18"/>
        </w:rPr>
      </w:pPr>
      <w:r w:rsidRPr="00E72A15">
        <w:rPr>
          <w:sz w:val="18"/>
          <w:szCs w:val="18"/>
        </w:rPr>
        <w:t>2) введение, изменение и отмена местных налогов и сборов поселения;</w:t>
      </w:r>
    </w:p>
    <w:p w:rsidR="00E72A15" w:rsidRPr="00E72A15" w:rsidRDefault="00E72A15" w:rsidP="00E72A15">
      <w:pPr>
        <w:ind w:left="-426" w:right="-425" w:firstLine="283"/>
        <w:rPr>
          <w:sz w:val="18"/>
          <w:szCs w:val="18"/>
        </w:rPr>
      </w:pPr>
      <w:r w:rsidRPr="00E72A15">
        <w:rPr>
          <w:sz w:val="18"/>
          <w:szCs w:val="18"/>
        </w:rPr>
        <w:t>3) владение, пользование и распоряжение имуществом, находящимся в муниципальной собственности поселения;</w:t>
      </w:r>
    </w:p>
    <w:p w:rsidR="00E72A15" w:rsidRPr="00E72A15" w:rsidRDefault="00E72A15" w:rsidP="00E72A15">
      <w:pPr>
        <w:ind w:left="-426" w:right="-425" w:firstLine="283"/>
        <w:rPr>
          <w:sz w:val="18"/>
          <w:szCs w:val="18"/>
        </w:rPr>
      </w:pPr>
      <w:r w:rsidRPr="00E72A15">
        <w:rPr>
          <w:sz w:val="18"/>
          <w:szCs w:val="18"/>
        </w:rPr>
        <w:t>4)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E72A15" w:rsidRPr="00E72A15" w:rsidRDefault="00E72A15" w:rsidP="00E72A15">
      <w:pPr>
        <w:ind w:left="-426" w:right="-425" w:firstLine="283"/>
        <w:rPr>
          <w:sz w:val="18"/>
          <w:szCs w:val="18"/>
        </w:rPr>
      </w:pPr>
      <w:r w:rsidRPr="00E72A15">
        <w:rPr>
          <w:sz w:val="18"/>
          <w:szCs w:val="18"/>
        </w:rPr>
        <w:t>5)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72A15" w:rsidRPr="00E72A15" w:rsidRDefault="00E72A15" w:rsidP="00E72A15">
      <w:pPr>
        <w:ind w:left="-426" w:right="-425" w:firstLine="283"/>
        <w:rPr>
          <w:sz w:val="18"/>
          <w:szCs w:val="18"/>
        </w:rPr>
      </w:pPr>
      <w:r w:rsidRPr="00E72A15">
        <w:rPr>
          <w:sz w:val="18"/>
          <w:szCs w:val="18"/>
        </w:rPr>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72A15" w:rsidRPr="00E72A15" w:rsidRDefault="00E72A15" w:rsidP="00E72A15">
      <w:pPr>
        <w:ind w:left="-426" w:right="-425" w:firstLine="283"/>
        <w:rPr>
          <w:sz w:val="18"/>
          <w:szCs w:val="18"/>
        </w:rPr>
      </w:pPr>
      <w:r w:rsidRPr="00E72A15">
        <w:rPr>
          <w:sz w:val="18"/>
          <w:szCs w:val="18"/>
        </w:rPr>
        <w:t>6.1)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72A15" w:rsidRPr="00E72A15" w:rsidRDefault="00E72A15" w:rsidP="00E72A15">
      <w:pPr>
        <w:ind w:left="-426" w:right="-425" w:firstLine="283"/>
        <w:rPr>
          <w:sz w:val="18"/>
          <w:szCs w:val="18"/>
        </w:rPr>
      </w:pPr>
      <w:r w:rsidRPr="00E72A15">
        <w:rPr>
          <w:sz w:val="18"/>
          <w:szCs w:val="18"/>
        </w:rPr>
        <w:t>6.2)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72A15" w:rsidRPr="00E72A15" w:rsidRDefault="00E72A15" w:rsidP="00E72A15">
      <w:pPr>
        <w:ind w:left="-426" w:right="-425" w:firstLine="283"/>
        <w:rPr>
          <w:sz w:val="18"/>
          <w:szCs w:val="18"/>
        </w:rPr>
      </w:pPr>
      <w:r w:rsidRPr="00E72A15">
        <w:rPr>
          <w:sz w:val="18"/>
          <w:szCs w:val="18"/>
        </w:rPr>
        <w:t>7) обеспечение первичных мер пожарной безопасности в границах населенных пунктов поселения;</w:t>
      </w:r>
    </w:p>
    <w:p w:rsidR="00E72A15" w:rsidRPr="00E72A15" w:rsidRDefault="00E72A15" w:rsidP="00E72A15">
      <w:pPr>
        <w:ind w:left="-426" w:right="-425" w:firstLine="283"/>
        <w:rPr>
          <w:sz w:val="18"/>
          <w:szCs w:val="18"/>
        </w:rPr>
      </w:pPr>
      <w:r w:rsidRPr="00E72A15">
        <w:rPr>
          <w:sz w:val="18"/>
          <w:szCs w:val="18"/>
        </w:rPr>
        <w:t>8) создание условий для обеспечения жителей поселения услугами связи, общественного питания, торговли и бытового обслуживания;</w:t>
      </w:r>
    </w:p>
    <w:p w:rsidR="00E72A15" w:rsidRPr="00E72A15" w:rsidRDefault="00E72A15" w:rsidP="00E72A15">
      <w:pPr>
        <w:ind w:left="-426" w:right="-425" w:firstLine="283"/>
        <w:rPr>
          <w:sz w:val="18"/>
          <w:szCs w:val="18"/>
        </w:rPr>
      </w:pPr>
      <w:r w:rsidRPr="00E72A15">
        <w:rPr>
          <w:sz w:val="18"/>
          <w:szCs w:val="18"/>
        </w:rPr>
        <w:t>9) организация библиотечного обслуживания населения, комплектование и обеспечение сохранности библиотечных фондов библиотек поселения;</w:t>
      </w:r>
    </w:p>
    <w:p w:rsidR="00E72A15" w:rsidRPr="00E72A15" w:rsidRDefault="00E72A15" w:rsidP="00E72A15">
      <w:pPr>
        <w:ind w:left="-426" w:right="-425" w:firstLine="283"/>
        <w:rPr>
          <w:sz w:val="18"/>
          <w:szCs w:val="18"/>
        </w:rPr>
      </w:pPr>
      <w:r w:rsidRPr="00E72A15">
        <w:rPr>
          <w:sz w:val="18"/>
          <w:szCs w:val="18"/>
        </w:rPr>
        <w:t>10) создание условий для организации досуга и обеспечения жителей поселения услугами организаций культуры;</w:t>
      </w:r>
    </w:p>
    <w:p w:rsidR="00E72A15" w:rsidRPr="00E72A15" w:rsidRDefault="00E72A15" w:rsidP="00E72A15">
      <w:pPr>
        <w:ind w:left="-426" w:right="-425" w:firstLine="283"/>
        <w:rPr>
          <w:sz w:val="18"/>
          <w:szCs w:val="18"/>
        </w:rPr>
      </w:pPr>
      <w:r w:rsidRPr="00E72A15">
        <w:rPr>
          <w:sz w:val="18"/>
          <w:szCs w:val="18"/>
        </w:rPr>
        <w:t>11)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72A15" w:rsidRPr="00E72A15" w:rsidRDefault="00E72A15" w:rsidP="00E72A15">
      <w:pPr>
        <w:ind w:left="-426" w:right="-425" w:firstLine="283"/>
        <w:rPr>
          <w:sz w:val="18"/>
          <w:szCs w:val="18"/>
        </w:rPr>
      </w:pPr>
      <w:r w:rsidRPr="00E72A15">
        <w:rPr>
          <w:sz w:val="18"/>
          <w:szCs w:val="18"/>
        </w:rPr>
        <w:t>11.1)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72A15" w:rsidRPr="00E72A15" w:rsidRDefault="00E72A15" w:rsidP="00E72A15">
      <w:pPr>
        <w:ind w:left="-426" w:right="-425" w:firstLine="283"/>
        <w:rPr>
          <w:sz w:val="18"/>
          <w:szCs w:val="18"/>
        </w:rPr>
      </w:pPr>
      <w:r w:rsidRPr="00E72A15">
        <w:rPr>
          <w:sz w:val="18"/>
          <w:szCs w:val="18"/>
        </w:rPr>
        <w:t>12)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72A15" w:rsidRPr="00E72A15" w:rsidRDefault="00E72A15" w:rsidP="00E72A15">
      <w:pPr>
        <w:ind w:left="-426" w:right="-425" w:firstLine="283"/>
        <w:rPr>
          <w:sz w:val="18"/>
          <w:szCs w:val="18"/>
        </w:rPr>
      </w:pPr>
      <w:r w:rsidRPr="00E72A15">
        <w:rPr>
          <w:sz w:val="18"/>
          <w:szCs w:val="18"/>
        </w:rPr>
        <w:t>13)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72A15" w:rsidRPr="00E72A15" w:rsidRDefault="00E72A15" w:rsidP="00E72A15">
      <w:pPr>
        <w:ind w:left="-426" w:right="-425" w:firstLine="283"/>
        <w:rPr>
          <w:sz w:val="18"/>
          <w:szCs w:val="18"/>
        </w:rPr>
      </w:pPr>
      <w:r w:rsidRPr="00E72A15">
        <w:rPr>
          <w:sz w:val="18"/>
          <w:szCs w:val="18"/>
        </w:rPr>
        <w:t>14) формирование архивных фондов поселения;</w:t>
      </w:r>
    </w:p>
    <w:p w:rsidR="00E72A15" w:rsidRPr="00E72A15" w:rsidRDefault="00E72A15" w:rsidP="00E72A15">
      <w:pPr>
        <w:ind w:left="-426" w:right="-425" w:firstLine="283"/>
        <w:rPr>
          <w:sz w:val="18"/>
          <w:szCs w:val="18"/>
        </w:rPr>
      </w:pPr>
      <w:r w:rsidRPr="00E72A15">
        <w:rPr>
          <w:sz w:val="18"/>
          <w:szCs w:val="18"/>
        </w:rPr>
        <w:t>15) участие в организации деятельности по накоплению (в том числе раздельному накоплению) и транспортированию твердых коммунальных отходов;</w:t>
      </w:r>
    </w:p>
    <w:p w:rsidR="00E72A15" w:rsidRPr="00E72A15" w:rsidRDefault="00E72A15" w:rsidP="00E72A15">
      <w:pPr>
        <w:ind w:left="-426" w:right="-425" w:firstLine="283"/>
        <w:rPr>
          <w:sz w:val="18"/>
          <w:szCs w:val="18"/>
        </w:rPr>
      </w:pPr>
      <w:r w:rsidRPr="00E72A15">
        <w:rPr>
          <w:sz w:val="18"/>
          <w:szCs w:val="18"/>
        </w:rPr>
        <w:t>16)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w:t>
      </w:r>
    </w:p>
    <w:p w:rsidR="00E72A15" w:rsidRPr="00E72A15" w:rsidRDefault="00E72A15" w:rsidP="00E72A15">
      <w:pPr>
        <w:ind w:left="-426" w:right="-425" w:firstLine="283"/>
        <w:rPr>
          <w:sz w:val="18"/>
          <w:szCs w:val="18"/>
        </w:rPr>
      </w:pPr>
      <w:r w:rsidRPr="00E72A15">
        <w:rPr>
          <w:sz w:val="18"/>
          <w:szCs w:val="18"/>
        </w:rPr>
        <w:t xml:space="preserve">17)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w:t>
      </w:r>
      <w:r w:rsidRPr="00E72A15">
        <w:rPr>
          <w:sz w:val="18"/>
          <w:szCs w:val="18"/>
        </w:rPr>
        <w:lastRenderedPageBreak/>
        <w:t>приведения в соответствие с установленными требованиями в случаях, предусмотренных Градостроительным кодексом Российской Федерации;</w:t>
      </w:r>
    </w:p>
    <w:p w:rsidR="00E72A15" w:rsidRPr="00E72A15" w:rsidRDefault="00E72A15" w:rsidP="00E72A15">
      <w:pPr>
        <w:ind w:left="-426" w:right="-425" w:firstLine="283"/>
        <w:rPr>
          <w:sz w:val="18"/>
          <w:szCs w:val="18"/>
        </w:rPr>
      </w:pPr>
      <w:r w:rsidRPr="00E72A15">
        <w:rPr>
          <w:sz w:val="18"/>
          <w:szCs w:val="18"/>
        </w:rPr>
        <w:t>18)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72A15" w:rsidRPr="00E72A15" w:rsidRDefault="00E72A15" w:rsidP="00E72A15">
      <w:pPr>
        <w:ind w:left="-426" w:right="-425" w:firstLine="283"/>
        <w:rPr>
          <w:sz w:val="18"/>
          <w:szCs w:val="18"/>
        </w:rPr>
      </w:pPr>
      <w:r w:rsidRPr="00E72A15">
        <w:rPr>
          <w:sz w:val="18"/>
          <w:szCs w:val="18"/>
        </w:rPr>
        <w:t>19) организация ритуальных услуг и содержание мест захоронения;</w:t>
      </w:r>
    </w:p>
    <w:p w:rsidR="00E72A15" w:rsidRPr="00E72A15" w:rsidRDefault="00E72A15" w:rsidP="00E72A15">
      <w:pPr>
        <w:ind w:left="-426" w:right="-425" w:firstLine="283"/>
        <w:rPr>
          <w:sz w:val="18"/>
          <w:szCs w:val="18"/>
        </w:rPr>
      </w:pPr>
      <w:r w:rsidRPr="00E72A15">
        <w:rPr>
          <w:sz w:val="18"/>
          <w:szCs w:val="18"/>
        </w:rPr>
        <w:t>20) осуществление мероприятий по обеспечению безопасности людей на водных объектах, охране их жизни и здоровья;</w:t>
      </w:r>
    </w:p>
    <w:p w:rsidR="00E72A15" w:rsidRPr="00E72A15" w:rsidRDefault="00E72A15" w:rsidP="00E72A15">
      <w:pPr>
        <w:ind w:left="-426" w:right="-425" w:firstLine="283"/>
        <w:rPr>
          <w:sz w:val="18"/>
          <w:szCs w:val="18"/>
        </w:rPr>
      </w:pPr>
      <w:r w:rsidRPr="00E72A15">
        <w:rPr>
          <w:sz w:val="18"/>
          <w:szCs w:val="18"/>
        </w:rPr>
        <w:t>21) содействие в развитии сельскохозяйственного производства, создание условий для развития малого и среднего предпринимательства;</w:t>
      </w:r>
    </w:p>
    <w:p w:rsidR="00E72A15" w:rsidRPr="00E72A15" w:rsidRDefault="00E72A15" w:rsidP="00E72A15">
      <w:pPr>
        <w:ind w:left="-426" w:right="-425" w:firstLine="283"/>
        <w:rPr>
          <w:sz w:val="18"/>
          <w:szCs w:val="18"/>
        </w:rPr>
      </w:pPr>
      <w:r w:rsidRPr="00E72A15">
        <w:rPr>
          <w:sz w:val="18"/>
          <w:szCs w:val="18"/>
        </w:rPr>
        <w:t>22) организация и осуществление мероприятий по работе с детьми и молодежью в поселении;</w:t>
      </w:r>
    </w:p>
    <w:p w:rsidR="00E72A15" w:rsidRPr="00E72A15" w:rsidRDefault="00E72A15" w:rsidP="00E72A15">
      <w:pPr>
        <w:ind w:left="-426" w:right="-425" w:firstLine="283"/>
        <w:rPr>
          <w:sz w:val="18"/>
          <w:szCs w:val="18"/>
        </w:rPr>
      </w:pPr>
      <w:r w:rsidRPr="00E72A15">
        <w:rPr>
          <w:sz w:val="18"/>
          <w:szCs w:val="18"/>
        </w:rPr>
        <w:t>23)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72A15" w:rsidRPr="00E72A15" w:rsidRDefault="00E72A15" w:rsidP="00E72A15">
      <w:pPr>
        <w:ind w:left="-426" w:right="-425" w:firstLine="283"/>
        <w:rPr>
          <w:sz w:val="18"/>
          <w:szCs w:val="18"/>
        </w:rPr>
      </w:pPr>
      <w:r w:rsidRPr="00E72A15">
        <w:rPr>
          <w:sz w:val="18"/>
          <w:szCs w:val="18"/>
        </w:rPr>
        <w:t>24) осуществление муниципального лесного контроля;</w:t>
      </w:r>
    </w:p>
    <w:p w:rsidR="00E72A15" w:rsidRPr="00E72A15" w:rsidRDefault="00E72A15" w:rsidP="00E72A15">
      <w:pPr>
        <w:ind w:left="-426" w:right="-425" w:firstLine="283"/>
        <w:rPr>
          <w:sz w:val="18"/>
          <w:szCs w:val="18"/>
        </w:rPr>
      </w:pPr>
      <w:r w:rsidRPr="00E72A15">
        <w:rPr>
          <w:sz w:val="18"/>
          <w:szCs w:val="18"/>
        </w:rPr>
        <w:t>25)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72A15" w:rsidRPr="00E72A15" w:rsidRDefault="00E72A15" w:rsidP="00E72A15">
      <w:pPr>
        <w:ind w:left="-426" w:right="-425" w:firstLine="283"/>
        <w:rPr>
          <w:sz w:val="18"/>
          <w:szCs w:val="18"/>
        </w:rPr>
      </w:pPr>
      <w:r w:rsidRPr="00E72A15">
        <w:rPr>
          <w:sz w:val="18"/>
          <w:szCs w:val="18"/>
        </w:rPr>
        <w:t>25.1)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72A15" w:rsidRPr="00E72A15" w:rsidRDefault="00E72A15" w:rsidP="00E72A15">
      <w:pPr>
        <w:ind w:left="-426" w:right="-425" w:firstLine="283"/>
        <w:rPr>
          <w:sz w:val="18"/>
          <w:szCs w:val="18"/>
        </w:rPr>
      </w:pPr>
      <w:r w:rsidRPr="00E72A15">
        <w:rPr>
          <w:sz w:val="18"/>
          <w:szCs w:val="18"/>
        </w:rPr>
        <w:t>26)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E72A15" w:rsidRPr="00E72A15" w:rsidRDefault="00E72A15" w:rsidP="00E72A15">
      <w:pPr>
        <w:ind w:left="-426" w:right="-425" w:firstLine="283"/>
        <w:rPr>
          <w:sz w:val="18"/>
          <w:szCs w:val="18"/>
        </w:rPr>
      </w:pPr>
      <w:r w:rsidRPr="00E72A15">
        <w:rPr>
          <w:sz w:val="18"/>
          <w:szCs w:val="18"/>
        </w:rPr>
        <w:t>27)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rsidR="00E72A15" w:rsidRPr="00E72A15" w:rsidRDefault="00E72A15" w:rsidP="00E72A15">
      <w:pPr>
        <w:ind w:left="-426" w:right="-425" w:firstLine="283"/>
        <w:rPr>
          <w:sz w:val="18"/>
          <w:szCs w:val="18"/>
        </w:rPr>
      </w:pPr>
      <w:r w:rsidRPr="00E72A15">
        <w:rPr>
          <w:sz w:val="18"/>
          <w:szCs w:val="18"/>
        </w:rPr>
        <w:t>28) осуществление мер по противодействию коррупции в границах поселения;</w:t>
      </w:r>
    </w:p>
    <w:p w:rsidR="00E72A15" w:rsidRPr="00E72A15" w:rsidRDefault="00E72A15" w:rsidP="00E72A15">
      <w:pPr>
        <w:ind w:left="-426" w:right="-425" w:firstLine="283"/>
        <w:rPr>
          <w:sz w:val="18"/>
          <w:szCs w:val="18"/>
        </w:rPr>
      </w:pPr>
      <w:r w:rsidRPr="00E72A15">
        <w:rPr>
          <w:sz w:val="18"/>
          <w:szCs w:val="18"/>
        </w:rPr>
        <w:t>29) участие в соответствии с Федеральным законом в выполнении комплексных кадастровых работ.</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Статья 7. Права органов местного самоуправления Поселения на решение вопросов, не отнесённых к вопросам местного значения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создание музеев поселения;</w:t>
      </w:r>
    </w:p>
    <w:p w:rsidR="00E72A15" w:rsidRPr="00E72A15" w:rsidRDefault="00E72A15" w:rsidP="00E72A15">
      <w:pPr>
        <w:ind w:left="-426" w:right="-425" w:firstLine="283"/>
        <w:rPr>
          <w:sz w:val="18"/>
          <w:szCs w:val="18"/>
        </w:rPr>
      </w:pPr>
      <w:proofErr w:type="gramStart"/>
      <w:r w:rsidRPr="00E72A15">
        <w:rPr>
          <w:sz w:val="18"/>
          <w:szCs w:val="18"/>
        </w:rPr>
        <w:t>2)совершение</w:t>
      </w:r>
      <w:proofErr w:type="gramEnd"/>
      <w:r w:rsidRPr="00E72A15">
        <w:rPr>
          <w:sz w:val="18"/>
          <w:szCs w:val="18"/>
        </w:rPr>
        <w:t xml:space="preserve"> нотариальных действий, предусмотренных законодательством, в случае отсутствия в поселении нотариуса;</w:t>
      </w:r>
    </w:p>
    <w:p w:rsidR="00E72A15" w:rsidRPr="00E72A15" w:rsidRDefault="00E72A15" w:rsidP="00E72A15">
      <w:pPr>
        <w:ind w:left="-426" w:right="-425" w:firstLine="283"/>
        <w:rPr>
          <w:sz w:val="18"/>
          <w:szCs w:val="18"/>
        </w:rPr>
      </w:pPr>
      <w:r w:rsidRPr="00E72A15">
        <w:rPr>
          <w:sz w:val="18"/>
          <w:szCs w:val="18"/>
        </w:rPr>
        <w:t>3) участие в осуществлении деятельности по опеке и попечительству;</w:t>
      </w:r>
    </w:p>
    <w:p w:rsidR="00E72A15" w:rsidRPr="00E72A15" w:rsidRDefault="00E72A15" w:rsidP="00E72A15">
      <w:pPr>
        <w:ind w:left="-426" w:right="-425" w:firstLine="283"/>
        <w:rPr>
          <w:sz w:val="18"/>
          <w:szCs w:val="18"/>
        </w:rPr>
      </w:pPr>
      <w:r w:rsidRPr="00E72A15">
        <w:rPr>
          <w:sz w:val="18"/>
          <w:szCs w:val="1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72A15" w:rsidRPr="00E72A15" w:rsidRDefault="00E72A15" w:rsidP="00E72A15">
      <w:pPr>
        <w:ind w:left="-426" w:right="-425" w:firstLine="283"/>
        <w:rPr>
          <w:sz w:val="18"/>
          <w:szCs w:val="18"/>
        </w:rPr>
      </w:pPr>
      <w:r w:rsidRPr="00E72A15">
        <w:rPr>
          <w:sz w:val="18"/>
          <w:szCs w:val="1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72A15" w:rsidRPr="00E72A15" w:rsidRDefault="00E72A15" w:rsidP="00E72A15">
      <w:pPr>
        <w:ind w:left="-426" w:right="-425" w:firstLine="283"/>
        <w:rPr>
          <w:sz w:val="18"/>
          <w:szCs w:val="18"/>
        </w:rPr>
      </w:pPr>
      <w:r w:rsidRPr="00E72A15">
        <w:rPr>
          <w:sz w:val="18"/>
          <w:szCs w:val="1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72A15" w:rsidRPr="00E72A15" w:rsidRDefault="00E72A15" w:rsidP="00E72A15">
      <w:pPr>
        <w:ind w:left="-426" w:right="-425" w:firstLine="283"/>
        <w:rPr>
          <w:sz w:val="18"/>
          <w:szCs w:val="18"/>
        </w:rPr>
      </w:pPr>
      <w:r w:rsidRPr="00E72A15">
        <w:rPr>
          <w:sz w:val="18"/>
          <w:szCs w:val="18"/>
        </w:rPr>
        <w:t>7) создание муниципальной пожарной охраны;</w:t>
      </w:r>
    </w:p>
    <w:p w:rsidR="00E72A15" w:rsidRPr="00E72A15" w:rsidRDefault="00E72A15" w:rsidP="00E72A15">
      <w:pPr>
        <w:ind w:left="-426" w:right="-425" w:firstLine="283"/>
        <w:rPr>
          <w:sz w:val="18"/>
          <w:szCs w:val="18"/>
        </w:rPr>
      </w:pPr>
      <w:r w:rsidRPr="00E72A15">
        <w:rPr>
          <w:sz w:val="18"/>
          <w:szCs w:val="18"/>
        </w:rPr>
        <w:t>8) создание условий для развития туризма;</w:t>
      </w:r>
    </w:p>
    <w:p w:rsidR="00E72A15" w:rsidRPr="00E72A15" w:rsidRDefault="00E72A15" w:rsidP="00E72A15">
      <w:pPr>
        <w:ind w:left="-426" w:right="-425" w:firstLine="283"/>
        <w:rPr>
          <w:sz w:val="18"/>
          <w:szCs w:val="18"/>
        </w:rPr>
      </w:pPr>
      <w:r w:rsidRPr="00E72A15">
        <w:rPr>
          <w:sz w:val="18"/>
          <w:szCs w:val="1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72A15" w:rsidRPr="00E72A15" w:rsidRDefault="00E72A15" w:rsidP="00E72A15">
      <w:pPr>
        <w:ind w:left="-426" w:right="-425" w:firstLine="283"/>
        <w:rPr>
          <w:sz w:val="18"/>
          <w:szCs w:val="18"/>
        </w:rPr>
      </w:pPr>
      <w:r w:rsidRPr="00E72A15">
        <w:rPr>
          <w:sz w:val="18"/>
          <w:szCs w:val="1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72A15" w:rsidRPr="00E72A15" w:rsidRDefault="00E72A15" w:rsidP="00E72A15">
      <w:pPr>
        <w:ind w:left="-426" w:right="-425" w:firstLine="283"/>
        <w:rPr>
          <w:sz w:val="18"/>
          <w:szCs w:val="18"/>
        </w:rPr>
      </w:pPr>
      <w:r w:rsidRPr="00E72A15">
        <w:rPr>
          <w:sz w:val="18"/>
          <w:szCs w:val="18"/>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72A15" w:rsidRPr="00E72A15" w:rsidRDefault="00E72A15" w:rsidP="00E72A15">
      <w:pPr>
        <w:ind w:left="-426" w:right="-425" w:firstLine="283"/>
        <w:rPr>
          <w:sz w:val="18"/>
          <w:szCs w:val="18"/>
        </w:rPr>
      </w:pPr>
      <w:r w:rsidRPr="00E72A15">
        <w:rPr>
          <w:sz w:val="18"/>
          <w:szCs w:val="18"/>
        </w:rPr>
        <w:t>12) осуществление деятельности по обращению с животными без владельцев, обитающими на территории поселения;</w:t>
      </w:r>
    </w:p>
    <w:p w:rsidR="00E72A15" w:rsidRPr="00E72A15" w:rsidRDefault="00E72A15" w:rsidP="00E72A15">
      <w:pPr>
        <w:ind w:left="-426" w:right="-425" w:firstLine="283"/>
        <w:rPr>
          <w:sz w:val="18"/>
          <w:szCs w:val="18"/>
        </w:rPr>
      </w:pPr>
      <w:r w:rsidRPr="00E72A15">
        <w:rPr>
          <w:sz w:val="18"/>
          <w:szCs w:val="18"/>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72A15" w:rsidRPr="00E72A15" w:rsidRDefault="00E72A15" w:rsidP="00E72A15">
      <w:pPr>
        <w:ind w:left="-426" w:right="-425" w:firstLine="283"/>
        <w:rPr>
          <w:sz w:val="18"/>
          <w:szCs w:val="18"/>
        </w:rPr>
      </w:pPr>
      <w:r w:rsidRPr="00E72A15">
        <w:rPr>
          <w:sz w:val="18"/>
          <w:szCs w:val="1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72A15" w:rsidRPr="00E72A15" w:rsidRDefault="00E72A15" w:rsidP="00E72A15">
      <w:pPr>
        <w:ind w:left="-426" w:right="-425" w:firstLine="283"/>
        <w:rPr>
          <w:sz w:val="18"/>
          <w:szCs w:val="18"/>
        </w:rPr>
      </w:pPr>
      <w:r w:rsidRPr="00E72A15">
        <w:rPr>
          <w:sz w:val="18"/>
          <w:szCs w:val="18"/>
        </w:rPr>
        <w:t>15)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E72A15" w:rsidRPr="00E72A15" w:rsidRDefault="00E72A15" w:rsidP="00E72A15">
      <w:pPr>
        <w:ind w:left="-426" w:right="-425" w:firstLine="283"/>
        <w:rPr>
          <w:sz w:val="18"/>
          <w:szCs w:val="18"/>
        </w:rPr>
      </w:pPr>
      <w:r w:rsidRPr="00E72A15">
        <w:rPr>
          <w:sz w:val="18"/>
          <w:szCs w:val="1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72A15" w:rsidRPr="00E72A15" w:rsidRDefault="00E72A15" w:rsidP="00E72A15">
      <w:pPr>
        <w:ind w:left="-426" w:right="-425" w:firstLine="283"/>
        <w:rPr>
          <w:sz w:val="18"/>
          <w:szCs w:val="18"/>
        </w:rPr>
      </w:pPr>
      <w:r w:rsidRPr="00E72A15">
        <w:rPr>
          <w:sz w:val="18"/>
          <w:szCs w:val="18"/>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E72A15" w:rsidRPr="00E72A15" w:rsidRDefault="00E72A15" w:rsidP="00E72A15">
      <w:pPr>
        <w:ind w:left="-426" w:right="-425" w:firstLine="283"/>
        <w:rPr>
          <w:sz w:val="18"/>
          <w:szCs w:val="18"/>
        </w:rPr>
      </w:pPr>
      <w:r w:rsidRPr="00E72A15">
        <w:rPr>
          <w:sz w:val="18"/>
          <w:szCs w:val="18"/>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ФЗ-131 от 06.10.2003г.),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за счет собственных доходов местных бюджетов (за исключением субвенций и дотаций, предоставляемых из федерального бюджета и областного бюджета).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8. Полномочия органов местного самоуправления Поселения по решению вопросов местного значения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E72A15" w:rsidRPr="00E72A15" w:rsidRDefault="00E72A15" w:rsidP="00E72A15">
      <w:pPr>
        <w:ind w:left="-426" w:right="-425" w:firstLine="283"/>
        <w:rPr>
          <w:sz w:val="18"/>
          <w:szCs w:val="18"/>
        </w:rPr>
      </w:pPr>
      <w:r w:rsidRPr="00E72A15">
        <w:rPr>
          <w:sz w:val="18"/>
          <w:szCs w:val="18"/>
        </w:rPr>
        <w:t>1) принятие Устава Хомутовского муниципального образования и внесение в него изменений и дополнений, издание муниципальных правовых актов;</w:t>
      </w:r>
    </w:p>
    <w:p w:rsidR="00E72A15" w:rsidRPr="00E72A15" w:rsidRDefault="00E72A15" w:rsidP="00E72A15">
      <w:pPr>
        <w:ind w:left="-426" w:right="-425" w:firstLine="283"/>
        <w:rPr>
          <w:sz w:val="18"/>
          <w:szCs w:val="18"/>
        </w:rPr>
      </w:pPr>
      <w:r w:rsidRPr="00E72A15">
        <w:rPr>
          <w:sz w:val="18"/>
          <w:szCs w:val="18"/>
        </w:rPr>
        <w:lastRenderedPageBreak/>
        <w:t>2) установление официальных символов Поселения;</w:t>
      </w:r>
    </w:p>
    <w:p w:rsidR="00E72A15" w:rsidRPr="00E72A15" w:rsidRDefault="00E72A15" w:rsidP="00E72A15">
      <w:pPr>
        <w:ind w:left="-426" w:right="-425" w:firstLine="283"/>
        <w:rPr>
          <w:sz w:val="18"/>
          <w:szCs w:val="18"/>
        </w:rPr>
      </w:pPr>
      <w:r w:rsidRPr="00E72A15">
        <w:rPr>
          <w:sz w:val="18"/>
          <w:szCs w:val="1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E72A15" w:rsidRPr="00E72A15" w:rsidRDefault="00E72A15" w:rsidP="00E72A15">
      <w:pPr>
        <w:ind w:left="-426" w:right="-425" w:firstLine="283"/>
        <w:rPr>
          <w:sz w:val="18"/>
          <w:szCs w:val="18"/>
        </w:rPr>
      </w:pPr>
      <w:r w:rsidRPr="00E72A15">
        <w:rPr>
          <w:sz w:val="18"/>
          <w:szCs w:val="1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а также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E72A15" w:rsidRPr="00E72A15" w:rsidRDefault="00E72A15" w:rsidP="00E72A15">
      <w:pPr>
        <w:ind w:left="-426" w:right="-425" w:firstLine="283"/>
        <w:rPr>
          <w:sz w:val="18"/>
          <w:szCs w:val="18"/>
        </w:rPr>
      </w:pPr>
      <w:r w:rsidRPr="00E72A15">
        <w:rPr>
          <w:sz w:val="18"/>
          <w:szCs w:val="18"/>
        </w:rPr>
        <w:t>4.1.) организация теплоснабжения, в соответствии с Федеральным законом № 190-ФЗ от 27.07.2010 г. "О теплоснабжении";</w:t>
      </w:r>
    </w:p>
    <w:p w:rsidR="00E72A15" w:rsidRPr="00E72A15" w:rsidRDefault="00E72A15" w:rsidP="00E72A15">
      <w:pPr>
        <w:ind w:left="-426" w:right="-425" w:firstLine="283"/>
        <w:rPr>
          <w:sz w:val="18"/>
          <w:szCs w:val="18"/>
        </w:rPr>
      </w:pPr>
      <w:r w:rsidRPr="00E72A15">
        <w:rPr>
          <w:sz w:val="18"/>
          <w:szCs w:val="18"/>
        </w:rPr>
        <w:t>4.2.) полномочиями в сфере водоснабжения и водоотведения, предусмотренными Федеральным законом «О водоснабжении и водоотведении»;</w:t>
      </w:r>
    </w:p>
    <w:p w:rsidR="00E72A15" w:rsidRPr="00E72A15" w:rsidRDefault="00E72A15" w:rsidP="00E72A15">
      <w:pPr>
        <w:ind w:left="-426" w:right="-425" w:firstLine="283"/>
        <w:rPr>
          <w:sz w:val="18"/>
          <w:szCs w:val="18"/>
        </w:rPr>
      </w:pPr>
      <w:r w:rsidRPr="00E72A15">
        <w:rPr>
          <w:sz w:val="18"/>
          <w:szCs w:val="18"/>
        </w:rPr>
        <w:t>4.3.) 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w:t>
      </w:r>
    </w:p>
    <w:p w:rsidR="00E72A15" w:rsidRPr="00E72A15" w:rsidRDefault="00E72A15" w:rsidP="00E72A15">
      <w:pPr>
        <w:ind w:left="-426" w:right="-425" w:firstLine="283"/>
        <w:rPr>
          <w:sz w:val="18"/>
          <w:szCs w:val="18"/>
        </w:rPr>
      </w:pPr>
      <w:r w:rsidRPr="00E72A15">
        <w:rPr>
          <w:sz w:val="18"/>
          <w:szCs w:val="18"/>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E72A15" w:rsidRPr="00E72A15" w:rsidRDefault="00E72A15" w:rsidP="00E72A15">
      <w:pPr>
        <w:ind w:left="-426" w:right="-425" w:firstLine="283"/>
        <w:rPr>
          <w:sz w:val="18"/>
          <w:szCs w:val="18"/>
        </w:rPr>
      </w:pPr>
      <w:r w:rsidRPr="00E72A15">
        <w:rPr>
          <w:sz w:val="18"/>
          <w:szCs w:val="18"/>
        </w:rP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E72A15" w:rsidRPr="00E72A15" w:rsidRDefault="00E72A15" w:rsidP="00E72A15">
      <w:pPr>
        <w:ind w:left="-426" w:right="-425" w:firstLine="283"/>
        <w:rPr>
          <w:sz w:val="18"/>
          <w:szCs w:val="18"/>
        </w:rPr>
      </w:pPr>
      <w:r w:rsidRPr="00E72A15">
        <w:rPr>
          <w:sz w:val="18"/>
          <w:szCs w:val="18"/>
        </w:rPr>
        <w:t>6.1.)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E72A15" w:rsidRPr="00E72A15" w:rsidRDefault="00E72A15" w:rsidP="00E72A15">
      <w:pPr>
        <w:ind w:left="-426" w:right="-425" w:firstLine="283"/>
        <w:rPr>
          <w:sz w:val="18"/>
          <w:szCs w:val="18"/>
        </w:rPr>
      </w:pPr>
      <w:r w:rsidRPr="00E72A15">
        <w:rPr>
          <w:sz w:val="18"/>
          <w:szCs w:val="1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развитии его общественной инфраструктуры и иной официальной информации;</w:t>
      </w:r>
    </w:p>
    <w:p w:rsidR="00E72A15" w:rsidRPr="00E72A15" w:rsidRDefault="00E72A15" w:rsidP="00E72A15">
      <w:pPr>
        <w:ind w:left="-426" w:right="-425" w:firstLine="283"/>
        <w:rPr>
          <w:sz w:val="18"/>
          <w:szCs w:val="18"/>
        </w:rPr>
      </w:pPr>
      <w:r w:rsidRPr="00E72A15">
        <w:rPr>
          <w:sz w:val="18"/>
          <w:szCs w:val="18"/>
        </w:rPr>
        <w:t>8) осуществление международных и внешнеэкономических связей в соответствии с федеральными законами;</w:t>
      </w:r>
    </w:p>
    <w:p w:rsidR="00E72A15" w:rsidRPr="00E72A15" w:rsidRDefault="00E72A15" w:rsidP="00E72A15">
      <w:pPr>
        <w:ind w:left="-426" w:right="-425" w:firstLine="283"/>
        <w:rPr>
          <w:sz w:val="18"/>
          <w:szCs w:val="18"/>
        </w:rPr>
      </w:pPr>
      <w:r w:rsidRPr="00E72A15">
        <w:rPr>
          <w:sz w:val="18"/>
          <w:szCs w:val="18"/>
        </w:rPr>
        <w:t>9)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E72A15" w:rsidRPr="00E72A15" w:rsidRDefault="00E72A15" w:rsidP="00E72A15">
      <w:pPr>
        <w:ind w:left="-426" w:right="-425" w:firstLine="283"/>
        <w:rPr>
          <w:sz w:val="18"/>
          <w:szCs w:val="18"/>
        </w:rPr>
      </w:pPr>
      <w:r w:rsidRPr="00E72A15">
        <w:rPr>
          <w:sz w:val="18"/>
          <w:szCs w:val="18"/>
        </w:rPr>
        <w:t xml:space="preserve">10)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E72A15" w:rsidRPr="00E72A15" w:rsidRDefault="00E72A15" w:rsidP="00E72A15">
      <w:pPr>
        <w:ind w:left="-426" w:right="-425" w:firstLine="283"/>
        <w:rPr>
          <w:sz w:val="18"/>
          <w:szCs w:val="18"/>
        </w:rPr>
      </w:pPr>
      <w:r w:rsidRPr="00E72A15">
        <w:rPr>
          <w:sz w:val="18"/>
          <w:szCs w:val="18"/>
        </w:rPr>
        <w:t>11) иные полномочия по решению вопросов местного значения в соответствии с Федеральным законом и настоящим Уставом.</w:t>
      </w:r>
    </w:p>
    <w:p w:rsidR="00E72A15" w:rsidRPr="00E72A15" w:rsidRDefault="00E72A15" w:rsidP="00E72A15">
      <w:pPr>
        <w:ind w:left="-426" w:right="-425" w:firstLine="283"/>
        <w:rPr>
          <w:sz w:val="18"/>
          <w:szCs w:val="18"/>
        </w:rPr>
      </w:pPr>
      <w:r w:rsidRPr="00E72A15">
        <w:rPr>
          <w:sz w:val="18"/>
          <w:szCs w:val="18"/>
        </w:rPr>
        <w:t>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E72A15" w:rsidRPr="00E72A15" w:rsidRDefault="00E72A15" w:rsidP="00E72A15">
      <w:pPr>
        <w:ind w:left="-426" w:right="-425" w:firstLine="283"/>
        <w:rPr>
          <w:sz w:val="18"/>
          <w:szCs w:val="18"/>
        </w:rPr>
      </w:pPr>
      <w:r w:rsidRPr="00E72A15">
        <w:rPr>
          <w:sz w:val="18"/>
          <w:szCs w:val="18"/>
        </w:rPr>
        <w:t xml:space="preserve">           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w:t>
      </w:r>
      <w:r w:rsidRPr="00E72A15">
        <w:rPr>
          <w:sz w:val="18"/>
          <w:szCs w:val="18"/>
        </w:rPr>
        <w:lastRenderedPageBreak/>
        <w:t>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9. Привлечение населения к выполнению социально значимых для Поселения работ</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В соответствии с Федеральным законом 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настоящим Уставом.</w:t>
      </w:r>
    </w:p>
    <w:p w:rsidR="00E72A15" w:rsidRPr="00E72A15" w:rsidRDefault="00E72A15" w:rsidP="00E72A15">
      <w:pPr>
        <w:ind w:left="-426" w:right="-425" w:firstLine="283"/>
        <w:rPr>
          <w:sz w:val="18"/>
          <w:szCs w:val="18"/>
        </w:rPr>
      </w:pPr>
      <w:r w:rsidRPr="00E72A15">
        <w:rPr>
          <w:sz w:val="18"/>
          <w:szCs w:val="18"/>
        </w:rPr>
        <w:t>К социально значимым работам отнесены только работы, не требующие специальной профессиональной подготовки.</w:t>
      </w:r>
    </w:p>
    <w:p w:rsidR="00E72A15" w:rsidRPr="00E72A15" w:rsidRDefault="00E72A15" w:rsidP="00E72A15">
      <w:pPr>
        <w:ind w:left="-426" w:right="-425" w:firstLine="283"/>
        <w:rPr>
          <w:sz w:val="18"/>
          <w:szCs w:val="18"/>
        </w:rPr>
      </w:pPr>
      <w:r w:rsidRPr="00E72A15">
        <w:rPr>
          <w:sz w:val="18"/>
          <w:szCs w:val="18"/>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E72A15" w:rsidRPr="00E72A15" w:rsidRDefault="00E72A15" w:rsidP="00E72A15">
      <w:pPr>
        <w:ind w:left="-426" w:right="-425" w:firstLine="283"/>
        <w:rPr>
          <w:sz w:val="18"/>
          <w:szCs w:val="18"/>
        </w:rPr>
      </w:pPr>
      <w:r w:rsidRPr="00E72A15">
        <w:rPr>
          <w:sz w:val="18"/>
          <w:szCs w:val="18"/>
        </w:rPr>
        <w:t xml:space="preserve">3. Полномочия органов местного самоуправления, установленные настоящей статьей, осуществляются органами местного самоуправления поселения самостоятельно.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10. Заключение соглашений с органами местного самоуправления Иркутского районного муниципального образования.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Органы местного самоуправления Поселения, входящего в состав Иркутского районного муниципального образования, могут заключать соглашения с органами местного самоуправления Иркутского районного муниципального образования о передаче им осуществления части своих полномочий по решению вопросов местного значения за счет субвенций, предоставляемых из местного бюджета в бюджет Иркутского районного муниципального образования в соответствии с Бюджетным Кодексом Российской Федерации.</w:t>
      </w:r>
    </w:p>
    <w:p w:rsidR="00E72A15" w:rsidRPr="00E72A15" w:rsidRDefault="00E72A15" w:rsidP="00E72A15">
      <w:pPr>
        <w:ind w:left="-426" w:right="-425" w:firstLine="283"/>
        <w:rPr>
          <w:sz w:val="18"/>
          <w:szCs w:val="18"/>
        </w:rPr>
      </w:pPr>
      <w:r w:rsidRPr="00E72A15">
        <w:rPr>
          <w:sz w:val="18"/>
          <w:szCs w:val="18"/>
        </w:rPr>
        <w:t>Органы местного самоуправления Иркутского районного муниципального образования вправе заключать соглашения с органами местного самоуправления Поселения, входящего в состав Иркутского районного муниципального образования, о передаче ему осуществления части своих полномочий по решению вопросов местного значения за счет субвенций, предоставляемых из бюджета муниципального района в бюджет Поселения в соответствии с Бюджетным Кодексом Российской Федерации.</w:t>
      </w:r>
    </w:p>
    <w:p w:rsidR="00E72A15" w:rsidRPr="00E72A15" w:rsidRDefault="00E72A15" w:rsidP="00E72A15">
      <w:pPr>
        <w:ind w:left="-426" w:right="-425" w:firstLine="283"/>
        <w:rPr>
          <w:sz w:val="18"/>
          <w:szCs w:val="18"/>
        </w:rPr>
      </w:pPr>
      <w:r w:rsidRPr="00E72A15">
        <w:rPr>
          <w:sz w:val="18"/>
          <w:szCs w:val="18"/>
        </w:rPr>
        <w:t>2.Указанные соглашения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субвенций, необходимых для осуществления передаваемых полномочий, а также предусматривать финансовые санкции за неисполнение соглашений.</w:t>
      </w:r>
    </w:p>
    <w:p w:rsidR="00E72A15" w:rsidRPr="00E72A15" w:rsidRDefault="00E72A15" w:rsidP="00E72A15">
      <w:pPr>
        <w:ind w:left="-426" w:right="-425" w:firstLine="283"/>
        <w:rPr>
          <w:sz w:val="18"/>
          <w:szCs w:val="18"/>
        </w:rPr>
      </w:pPr>
      <w:r w:rsidRPr="00E72A15">
        <w:rPr>
          <w:sz w:val="18"/>
          <w:szCs w:val="18"/>
        </w:rPr>
        <w:t>3. Соглашения, заключаемые между органами местного самоуправления, вступают в силу после их официального опубликования (обнародования).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Глава 3</w:t>
      </w:r>
    </w:p>
    <w:p w:rsidR="00E72A15" w:rsidRPr="00E72A15" w:rsidRDefault="00E72A15" w:rsidP="00E72A15">
      <w:pPr>
        <w:ind w:left="-426" w:right="-425" w:firstLine="283"/>
        <w:rPr>
          <w:sz w:val="18"/>
          <w:szCs w:val="18"/>
        </w:rPr>
      </w:pPr>
      <w:r w:rsidRPr="00E72A15">
        <w:rPr>
          <w:sz w:val="18"/>
          <w:szCs w:val="18"/>
        </w:rPr>
        <w:t xml:space="preserve">ФОРМЫ И ПОРЯДОК УЧАСТИЯ НАСЕЛЕНИЯ В РЕШЕНИИ </w:t>
      </w:r>
    </w:p>
    <w:p w:rsidR="00E72A15" w:rsidRPr="00E72A15" w:rsidRDefault="00E72A15" w:rsidP="00E72A15">
      <w:pPr>
        <w:ind w:left="-426" w:right="-425" w:firstLine="283"/>
        <w:rPr>
          <w:sz w:val="18"/>
          <w:szCs w:val="18"/>
        </w:rPr>
      </w:pPr>
      <w:r w:rsidRPr="00E72A15">
        <w:rPr>
          <w:sz w:val="18"/>
          <w:szCs w:val="18"/>
        </w:rPr>
        <w:t>ВОПРОСОВ МЕСТНОГО ЗНАЧЕНИЯ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11. Местный референдум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E72A15" w:rsidRPr="00E72A15" w:rsidRDefault="00E72A15" w:rsidP="00E72A15">
      <w:pPr>
        <w:ind w:left="-426" w:right="-425" w:firstLine="283"/>
        <w:rPr>
          <w:sz w:val="18"/>
          <w:szCs w:val="18"/>
        </w:rPr>
      </w:pPr>
      <w:r w:rsidRPr="00E72A15">
        <w:rPr>
          <w:sz w:val="18"/>
          <w:szCs w:val="18"/>
        </w:rPr>
        <w:t>Местный референдум проводится на всей территории Поселения.</w:t>
      </w:r>
    </w:p>
    <w:p w:rsidR="00E72A15" w:rsidRPr="00E72A15" w:rsidRDefault="00E72A15" w:rsidP="00E72A15">
      <w:pPr>
        <w:ind w:left="-426" w:right="-425" w:firstLine="283"/>
        <w:rPr>
          <w:sz w:val="18"/>
          <w:szCs w:val="18"/>
        </w:rPr>
      </w:pPr>
      <w:r w:rsidRPr="00E72A15">
        <w:rPr>
          <w:sz w:val="18"/>
          <w:szCs w:val="18"/>
        </w:rPr>
        <w:t>2. В соответствии с Федеральным законом решение о назначении местного референдума принимается Думой Поселения:</w:t>
      </w:r>
    </w:p>
    <w:p w:rsidR="00E72A15" w:rsidRPr="00E72A15" w:rsidRDefault="00E72A15" w:rsidP="00E72A15">
      <w:pPr>
        <w:ind w:left="-426" w:right="-425" w:firstLine="283"/>
        <w:rPr>
          <w:sz w:val="18"/>
          <w:szCs w:val="18"/>
        </w:rPr>
      </w:pPr>
      <w:r w:rsidRPr="00E72A15">
        <w:rPr>
          <w:sz w:val="18"/>
          <w:szCs w:val="18"/>
        </w:rPr>
        <w:t>1) по инициативе, выдвинутой гражданами Российской Федерации, имеющими право на участие в местном референдуме;</w:t>
      </w:r>
    </w:p>
    <w:p w:rsidR="00E72A15" w:rsidRPr="00E72A15" w:rsidRDefault="00E72A15" w:rsidP="00E72A15">
      <w:pPr>
        <w:ind w:left="-426" w:right="-425" w:firstLine="283"/>
        <w:rPr>
          <w:sz w:val="18"/>
          <w:szCs w:val="18"/>
        </w:rPr>
      </w:pPr>
      <w:r w:rsidRPr="00E72A15">
        <w:rPr>
          <w:sz w:val="18"/>
          <w:szCs w:val="1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E72A15" w:rsidRPr="00E72A15" w:rsidRDefault="00E72A15" w:rsidP="00E72A15">
      <w:pPr>
        <w:ind w:left="-426" w:right="-425" w:firstLine="283"/>
        <w:rPr>
          <w:sz w:val="18"/>
          <w:szCs w:val="18"/>
        </w:rPr>
      </w:pPr>
      <w:r w:rsidRPr="00E72A15">
        <w:rPr>
          <w:sz w:val="18"/>
          <w:szCs w:val="18"/>
        </w:rPr>
        <w:t>3) по инициативе Думы Поселения и Главы Поселения, выдвинутой ими совместно.</w:t>
      </w:r>
    </w:p>
    <w:p w:rsidR="00E72A15" w:rsidRPr="00E72A15" w:rsidRDefault="00E72A15" w:rsidP="00E72A15">
      <w:pPr>
        <w:ind w:left="-426" w:right="-425" w:firstLine="283"/>
        <w:rPr>
          <w:sz w:val="18"/>
          <w:szCs w:val="18"/>
        </w:rPr>
      </w:pPr>
      <w:r w:rsidRPr="00E72A15">
        <w:rPr>
          <w:sz w:val="18"/>
          <w:szCs w:val="18"/>
        </w:rPr>
        <w:t>4) иными, установленными действующим федеральным и областным законодательством субъектами.</w:t>
      </w:r>
    </w:p>
    <w:p w:rsidR="00E72A15" w:rsidRPr="00E72A15" w:rsidRDefault="00E72A15" w:rsidP="00E72A15">
      <w:pPr>
        <w:ind w:left="-426" w:right="-425" w:firstLine="283"/>
        <w:rPr>
          <w:sz w:val="18"/>
          <w:szCs w:val="18"/>
        </w:rPr>
      </w:pPr>
      <w:r w:rsidRPr="00E72A15">
        <w:rPr>
          <w:sz w:val="18"/>
          <w:szCs w:val="18"/>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от 12.06.2002г. № 67-ФЗ «Об основных гарантиях избирательных прав и права на участие в референдуме граждан Российской Федерации» (далее – Федеральный закон № 67-ФЗ) и принятым в соответствии с ним законом Иркутской области от 06.05.2006г. № 25-оз (далее – Закон Иркутской области № 25-оз). </w:t>
      </w:r>
    </w:p>
    <w:p w:rsidR="00E72A15" w:rsidRPr="00E72A15" w:rsidRDefault="00E72A15" w:rsidP="00E72A15">
      <w:pPr>
        <w:ind w:left="-426" w:right="-425" w:firstLine="283"/>
        <w:rPr>
          <w:sz w:val="18"/>
          <w:szCs w:val="18"/>
        </w:rPr>
      </w:pPr>
      <w:proofErr w:type="gramStart"/>
      <w:r w:rsidRPr="00E72A15">
        <w:rPr>
          <w:sz w:val="18"/>
          <w:szCs w:val="18"/>
        </w:rPr>
        <w:t>Условием  назначения</w:t>
      </w:r>
      <w:proofErr w:type="gramEnd"/>
      <w:r w:rsidRPr="00E72A15">
        <w:rPr>
          <w:sz w:val="18"/>
          <w:szCs w:val="18"/>
        </w:rPr>
        <w:t xml:space="preserve">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 № 67-ФЗ.</w:t>
      </w:r>
    </w:p>
    <w:p w:rsidR="00E72A15" w:rsidRPr="00E72A15" w:rsidRDefault="00E72A15" w:rsidP="00E72A15">
      <w:pPr>
        <w:ind w:left="-426" w:right="-425" w:firstLine="283"/>
        <w:rPr>
          <w:sz w:val="18"/>
          <w:szCs w:val="18"/>
        </w:rPr>
      </w:pPr>
      <w:r w:rsidRPr="00E72A15">
        <w:rPr>
          <w:sz w:val="18"/>
          <w:szCs w:val="18"/>
        </w:rPr>
        <w:t>4. В случае признания Думой Поселения вопроса, выносимого на местный референдум, отвечающим требованиям Федерального закона № 67-ФЗ, Избирательная комиссия, организующая подготовку и проведение муниципального референдума,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E72A15" w:rsidRPr="00E72A15" w:rsidRDefault="00E72A15" w:rsidP="00E72A15">
      <w:pPr>
        <w:ind w:left="-426" w:right="-425" w:firstLine="283"/>
        <w:rPr>
          <w:sz w:val="18"/>
          <w:szCs w:val="18"/>
        </w:rPr>
      </w:pPr>
      <w:r w:rsidRPr="00E72A15">
        <w:rPr>
          <w:sz w:val="18"/>
          <w:szCs w:val="18"/>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 № 67-ФЗ.</w:t>
      </w:r>
    </w:p>
    <w:p w:rsidR="00E72A15" w:rsidRPr="00E72A15" w:rsidRDefault="00E72A15" w:rsidP="00E72A15">
      <w:pPr>
        <w:ind w:left="-426" w:right="-425" w:firstLine="283"/>
        <w:rPr>
          <w:sz w:val="18"/>
          <w:szCs w:val="18"/>
        </w:rPr>
      </w:pPr>
      <w:r w:rsidRPr="00E72A15">
        <w:rPr>
          <w:sz w:val="18"/>
          <w:szCs w:val="18"/>
        </w:rPr>
        <w:lastRenderedPageBreak/>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E72A15" w:rsidRPr="00E72A15" w:rsidRDefault="00E72A15" w:rsidP="00E72A15">
      <w:pPr>
        <w:ind w:left="-426" w:right="-425" w:firstLine="283"/>
        <w:rPr>
          <w:sz w:val="18"/>
          <w:szCs w:val="18"/>
        </w:rPr>
      </w:pPr>
      <w:r w:rsidRPr="00E72A15">
        <w:rPr>
          <w:sz w:val="18"/>
          <w:szCs w:val="18"/>
        </w:rPr>
        <w:t>Если Дума Поселения признает, что выносимый на местный референдум вопрос не отвечает требованиям Федерального закона № 67-ФЗ, Избирательная комиссия, организующая подготовку и проведение муниципального референдума,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E72A15" w:rsidRPr="00E72A15" w:rsidRDefault="00E72A15" w:rsidP="00E72A15">
      <w:pPr>
        <w:ind w:left="-426" w:right="-425" w:firstLine="283"/>
        <w:rPr>
          <w:sz w:val="18"/>
          <w:szCs w:val="18"/>
        </w:rPr>
      </w:pPr>
      <w:r w:rsidRPr="00E72A15">
        <w:rPr>
          <w:sz w:val="18"/>
          <w:szCs w:val="18"/>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E72A15" w:rsidRPr="00E72A15" w:rsidRDefault="00E72A15" w:rsidP="00E72A15">
      <w:pPr>
        <w:ind w:left="-426" w:right="-425" w:firstLine="283"/>
        <w:rPr>
          <w:sz w:val="18"/>
          <w:szCs w:val="18"/>
        </w:rPr>
      </w:pPr>
      <w:r w:rsidRPr="00E72A15">
        <w:rPr>
          <w:sz w:val="18"/>
          <w:szCs w:val="18"/>
        </w:rPr>
        <w:t>5.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E72A15" w:rsidRPr="00E72A15" w:rsidRDefault="00E72A15" w:rsidP="00E72A15">
      <w:pPr>
        <w:ind w:left="-426" w:right="-425" w:firstLine="283"/>
        <w:rPr>
          <w:sz w:val="18"/>
          <w:szCs w:val="18"/>
        </w:rPr>
      </w:pPr>
      <w:r w:rsidRPr="00E72A15">
        <w:rPr>
          <w:sz w:val="18"/>
          <w:szCs w:val="18"/>
        </w:rPr>
        <w:t>Инициатива Думы Поселения выдвигается группой депутатов Думы в количестве не менее 1/3 от установленного уставом Поселения числа депутатов Думы и Главой Поселения.</w:t>
      </w:r>
    </w:p>
    <w:p w:rsidR="00E72A15" w:rsidRPr="00E72A15" w:rsidRDefault="00E72A15" w:rsidP="00E72A15">
      <w:pPr>
        <w:ind w:left="-426" w:right="-425" w:firstLine="283"/>
        <w:rPr>
          <w:sz w:val="18"/>
          <w:szCs w:val="18"/>
        </w:rPr>
      </w:pPr>
      <w:r w:rsidRPr="00E72A15">
        <w:rPr>
          <w:sz w:val="18"/>
          <w:szCs w:val="18"/>
        </w:rPr>
        <w:t>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 № 67-ФЗ.</w:t>
      </w:r>
    </w:p>
    <w:p w:rsidR="00E72A15" w:rsidRPr="00E72A15" w:rsidRDefault="00E72A15" w:rsidP="00E72A15">
      <w:pPr>
        <w:ind w:left="-426" w:right="-425" w:firstLine="283"/>
        <w:rPr>
          <w:sz w:val="18"/>
          <w:szCs w:val="18"/>
        </w:rPr>
      </w:pPr>
      <w:r w:rsidRPr="00E72A15">
        <w:rPr>
          <w:sz w:val="18"/>
          <w:szCs w:val="18"/>
        </w:rPr>
        <w:t xml:space="preserve">Дума Поселения не позднее чем через 5 дней со дня выдвижения указанной совместной инициативы по проведению местного референдума уведомляет об этой </w:t>
      </w:r>
      <w:proofErr w:type="gramStart"/>
      <w:r w:rsidRPr="00E72A15">
        <w:rPr>
          <w:sz w:val="18"/>
          <w:szCs w:val="18"/>
        </w:rPr>
        <w:t>инициативе  Губернатора</w:t>
      </w:r>
      <w:proofErr w:type="gramEnd"/>
      <w:r w:rsidRPr="00E72A15">
        <w:rPr>
          <w:sz w:val="18"/>
          <w:szCs w:val="18"/>
        </w:rPr>
        <w:t xml:space="preserve"> Иркутской области, Законодательное Собрание Иркутской области, Избирательную комиссию Иркутской области.</w:t>
      </w:r>
    </w:p>
    <w:p w:rsidR="00E72A15" w:rsidRPr="00E72A15" w:rsidRDefault="00E72A15" w:rsidP="00E72A15">
      <w:pPr>
        <w:ind w:left="-426" w:right="-425" w:firstLine="283"/>
        <w:rPr>
          <w:sz w:val="18"/>
          <w:szCs w:val="18"/>
        </w:rPr>
      </w:pPr>
      <w:r w:rsidRPr="00E72A15">
        <w:rPr>
          <w:sz w:val="18"/>
          <w:szCs w:val="18"/>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 67-ФЗ в срок не более десяти дней со дня выдвижения инициативы.   </w:t>
      </w:r>
    </w:p>
    <w:p w:rsidR="00E72A15" w:rsidRPr="00E72A15" w:rsidRDefault="00E72A15" w:rsidP="00E72A15">
      <w:pPr>
        <w:ind w:left="-426" w:right="-425" w:firstLine="283"/>
        <w:rPr>
          <w:sz w:val="18"/>
          <w:szCs w:val="18"/>
        </w:rPr>
      </w:pPr>
      <w:r w:rsidRPr="00E72A15">
        <w:rPr>
          <w:sz w:val="18"/>
          <w:szCs w:val="18"/>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 67-ФЗ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E72A15" w:rsidRPr="00E72A15" w:rsidRDefault="00E72A15" w:rsidP="00E72A15">
      <w:pPr>
        <w:ind w:left="-426" w:right="-425" w:firstLine="283"/>
        <w:rPr>
          <w:sz w:val="18"/>
          <w:szCs w:val="18"/>
        </w:rPr>
      </w:pPr>
      <w:r w:rsidRPr="00E72A15">
        <w:rPr>
          <w:sz w:val="18"/>
          <w:szCs w:val="18"/>
        </w:rPr>
        <w:t>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E72A15" w:rsidRPr="00E72A15" w:rsidRDefault="00E72A15" w:rsidP="00E72A15">
      <w:pPr>
        <w:ind w:left="-426" w:right="-425" w:firstLine="283"/>
        <w:rPr>
          <w:sz w:val="18"/>
          <w:szCs w:val="18"/>
        </w:rPr>
      </w:pPr>
      <w:r w:rsidRPr="00E72A15">
        <w:rPr>
          <w:sz w:val="18"/>
          <w:szCs w:val="18"/>
        </w:rPr>
        <w:t>6.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E72A15" w:rsidRPr="00E72A15" w:rsidRDefault="00E72A15" w:rsidP="00E72A15">
      <w:pPr>
        <w:ind w:left="-426" w:right="-425" w:firstLine="283"/>
        <w:rPr>
          <w:sz w:val="18"/>
          <w:szCs w:val="18"/>
        </w:rPr>
      </w:pPr>
      <w:r w:rsidRPr="00E72A15">
        <w:rPr>
          <w:sz w:val="18"/>
          <w:szCs w:val="18"/>
        </w:rPr>
        <w:t>7.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E72A15" w:rsidRPr="00E72A15" w:rsidRDefault="00E72A15" w:rsidP="00E72A15">
      <w:pPr>
        <w:ind w:left="-426" w:right="-425" w:firstLine="283"/>
        <w:rPr>
          <w:sz w:val="18"/>
          <w:szCs w:val="18"/>
        </w:rPr>
      </w:pPr>
      <w:r w:rsidRPr="00E72A15">
        <w:rPr>
          <w:sz w:val="18"/>
          <w:szCs w:val="18"/>
        </w:rPr>
        <w:t>8.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E72A15" w:rsidRPr="00E72A15" w:rsidRDefault="00E72A15" w:rsidP="00E72A15">
      <w:pPr>
        <w:ind w:left="-426" w:right="-425" w:firstLine="283"/>
        <w:rPr>
          <w:sz w:val="18"/>
          <w:szCs w:val="18"/>
        </w:rPr>
      </w:pPr>
      <w:r w:rsidRPr="00E72A15">
        <w:rPr>
          <w:sz w:val="18"/>
          <w:szCs w:val="18"/>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E72A15" w:rsidRPr="00E72A15" w:rsidRDefault="00E72A15" w:rsidP="00E72A15">
      <w:pPr>
        <w:ind w:left="-426" w:right="-425" w:firstLine="283"/>
        <w:rPr>
          <w:sz w:val="18"/>
          <w:szCs w:val="18"/>
        </w:rPr>
      </w:pPr>
      <w:r w:rsidRPr="00E72A15">
        <w:rPr>
          <w:sz w:val="18"/>
          <w:szCs w:val="18"/>
        </w:rPr>
        <w:t>9.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E72A15" w:rsidRPr="00E72A15" w:rsidRDefault="00E72A15" w:rsidP="00E72A15">
      <w:pPr>
        <w:ind w:left="-426" w:right="-425" w:firstLine="283"/>
        <w:rPr>
          <w:sz w:val="18"/>
          <w:szCs w:val="18"/>
        </w:rPr>
      </w:pPr>
      <w:r w:rsidRPr="00E72A15">
        <w:rPr>
          <w:sz w:val="18"/>
          <w:szCs w:val="18"/>
        </w:rPr>
        <w:t>10.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E72A15" w:rsidRPr="00E72A15" w:rsidRDefault="00E72A15" w:rsidP="00E72A15">
      <w:pPr>
        <w:ind w:left="-426" w:right="-425" w:firstLine="283"/>
        <w:rPr>
          <w:sz w:val="18"/>
          <w:szCs w:val="18"/>
        </w:rPr>
      </w:pPr>
      <w:r w:rsidRPr="00E72A15">
        <w:rPr>
          <w:sz w:val="18"/>
          <w:szCs w:val="18"/>
        </w:rPr>
        <w:t xml:space="preserve">11. Итоги </w:t>
      </w:r>
      <w:proofErr w:type="gramStart"/>
      <w:r w:rsidRPr="00E72A15">
        <w:rPr>
          <w:sz w:val="18"/>
          <w:szCs w:val="18"/>
        </w:rPr>
        <w:t>голосования  и</w:t>
      </w:r>
      <w:proofErr w:type="gramEnd"/>
      <w:r w:rsidRPr="00E72A15">
        <w:rPr>
          <w:sz w:val="18"/>
          <w:szCs w:val="18"/>
        </w:rPr>
        <w:t xml:space="preserve"> принятое  на местном референдуме решение подлежит официальному опубликованию (обнародованию).</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12. Муниципальные выборы</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Муниципальные выборы на территории Поселения проводятся в целях избрания депутатов Думы Хомутовского муниципального </w:t>
      </w:r>
      <w:proofErr w:type="gramStart"/>
      <w:r w:rsidRPr="00E72A15">
        <w:rPr>
          <w:sz w:val="18"/>
          <w:szCs w:val="18"/>
        </w:rPr>
        <w:t>образования  и</w:t>
      </w:r>
      <w:proofErr w:type="gramEnd"/>
      <w:r w:rsidRPr="00E72A15">
        <w:rPr>
          <w:sz w:val="18"/>
          <w:szCs w:val="18"/>
        </w:rPr>
        <w:t xml:space="preserve"> Главы Хомутовского  муниципального образования на основе всеобщего равного и прямого избирательного права при тайном голосовании.</w:t>
      </w:r>
    </w:p>
    <w:p w:rsidR="00E72A15" w:rsidRPr="00E72A15" w:rsidRDefault="00E72A15" w:rsidP="00E72A15">
      <w:pPr>
        <w:ind w:left="-426" w:right="-425" w:firstLine="283"/>
        <w:rPr>
          <w:sz w:val="18"/>
          <w:szCs w:val="18"/>
        </w:rPr>
      </w:pPr>
      <w:r w:rsidRPr="00E72A15">
        <w:rPr>
          <w:sz w:val="18"/>
          <w:szCs w:val="18"/>
        </w:rPr>
        <w:t>2. Муниципальные выборы являются обязательными, периодическими и проводятся в сроки, обеспечивающие соблюдение сроков полномочий депутатов Думы Поселения, Главы Поселения.</w:t>
      </w:r>
      <w:r w:rsidRPr="00E72A15">
        <w:rPr>
          <w:sz w:val="18"/>
          <w:szCs w:val="18"/>
        </w:rPr>
        <w:tab/>
        <w:t>Единым днем голосования по выборам Главы и депутатов Думы Поселения является второе воскресенье сентября года, в котором истекает срок полномочий соответствующего органа местного самоуправления,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E72A15" w:rsidRPr="00E72A15" w:rsidRDefault="00E72A15" w:rsidP="00E72A15">
      <w:pPr>
        <w:ind w:left="-426" w:right="-425" w:firstLine="283"/>
        <w:rPr>
          <w:sz w:val="18"/>
          <w:szCs w:val="18"/>
        </w:rPr>
      </w:pPr>
      <w:r w:rsidRPr="00E72A15">
        <w:rPr>
          <w:sz w:val="18"/>
          <w:szCs w:val="18"/>
        </w:rPr>
        <w:t>3. Муниципальные выборы назначаются Думой Поселения. Решение о назначении муниципальных выборов должно быть принято не ранее чем за 90 дней и не позднее, чем за 80 дней до дня голосования, согласно федеральному и областному законодательству.</w:t>
      </w:r>
    </w:p>
    <w:p w:rsidR="00E72A15" w:rsidRPr="00E72A15" w:rsidRDefault="00E72A15" w:rsidP="00E72A15">
      <w:pPr>
        <w:ind w:left="-426" w:right="-425" w:firstLine="283"/>
        <w:rPr>
          <w:sz w:val="18"/>
          <w:szCs w:val="18"/>
        </w:rPr>
      </w:pPr>
      <w:r w:rsidRPr="00E72A15">
        <w:rPr>
          <w:sz w:val="18"/>
          <w:szCs w:val="18"/>
        </w:rPr>
        <w:t>4. Муниципальные выборы депутатов Думы Поселения, Главы Поселения проводятся на основе мажоритарной избирательной системы.</w:t>
      </w:r>
    </w:p>
    <w:p w:rsidR="00E72A15" w:rsidRPr="00E72A15" w:rsidRDefault="00E72A15" w:rsidP="00E72A15">
      <w:pPr>
        <w:ind w:left="-426" w:right="-425" w:firstLine="283"/>
        <w:rPr>
          <w:sz w:val="18"/>
          <w:szCs w:val="18"/>
        </w:rPr>
      </w:pPr>
      <w:r w:rsidRPr="00E72A15">
        <w:rPr>
          <w:sz w:val="18"/>
          <w:szCs w:val="18"/>
        </w:rPr>
        <w:t xml:space="preserve">5. Муниципальные </w:t>
      </w:r>
      <w:proofErr w:type="gramStart"/>
      <w:r w:rsidRPr="00E72A15">
        <w:rPr>
          <w:sz w:val="18"/>
          <w:szCs w:val="18"/>
        </w:rPr>
        <w:t>выборы  на</w:t>
      </w:r>
      <w:proofErr w:type="gramEnd"/>
      <w:r w:rsidRPr="00E72A15">
        <w:rPr>
          <w:sz w:val="18"/>
          <w:szCs w:val="18"/>
        </w:rPr>
        <w:t xml:space="preserve"> территории Поселения  проводятся по многомандатным   избирательным  округам, образуемым в порядке, установленном законом. </w:t>
      </w:r>
    </w:p>
    <w:p w:rsidR="00E72A15" w:rsidRPr="00E72A15" w:rsidRDefault="00E72A15" w:rsidP="00E72A15">
      <w:pPr>
        <w:ind w:left="-426" w:right="-425" w:firstLine="283"/>
        <w:rPr>
          <w:sz w:val="18"/>
          <w:szCs w:val="18"/>
        </w:rPr>
      </w:pPr>
      <w:r w:rsidRPr="00E72A15">
        <w:rPr>
          <w:sz w:val="18"/>
          <w:szCs w:val="18"/>
        </w:rPr>
        <w:t xml:space="preserve">6. В случае досрочного прекращения полномочий Думы Хомутовского муниципального образования, либо досрочного прекращения полномочий депутатов, влекущего неправомочность Думы Поселения, либо досрочного прекращения полномочий Главы Хомутовского муниципального </w:t>
      </w:r>
      <w:proofErr w:type="gramStart"/>
      <w:r w:rsidRPr="00E72A15">
        <w:rPr>
          <w:sz w:val="18"/>
          <w:szCs w:val="18"/>
        </w:rPr>
        <w:t>образования,  выборы</w:t>
      </w:r>
      <w:proofErr w:type="gramEnd"/>
      <w:r w:rsidRPr="00E72A15">
        <w:rPr>
          <w:sz w:val="18"/>
          <w:szCs w:val="18"/>
        </w:rPr>
        <w:t xml:space="preserve"> должны быть проведены не позднее чем через 6 месяцев со дня такого прекращения полномочий.</w:t>
      </w:r>
    </w:p>
    <w:p w:rsidR="00E72A15" w:rsidRPr="00E72A15" w:rsidRDefault="00E72A15" w:rsidP="00E72A15">
      <w:pPr>
        <w:ind w:left="-426" w:right="-425" w:firstLine="283"/>
        <w:rPr>
          <w:sz w:val="18"/>
          <w:szCs w:val="18"/>
        </w:rPr>
      </w:pPr>
      <w:r w:rsidRPr="00E72A15">
        <w:rPr>
          <w:sz w:val="18"/>
          <w:szCs w:val="18"/>
        </w:rPr>
        <w:t>К случаям досрочного прекращения полномочий не относится сокращение полномочий, в случае совмещения даты выборов с федеральными или областными выборами.</w:t>
      </w:r>
    </w:p>
    <w:p w:rsidR="00E72A15" w:rsidRPr="00E72A15" w:rsidRDefault="00E72A15" w:rsidP="00E72A15">
      <w:pPr>
        <w:ind w:left="-426" w:right="-425" w:firstLine="283"/>
        <w:rPr>
          <w:sz w:val="18"/>
          <w:szCs w:val="18"/>
        </w:rPr>
      </w:pPr>
      <w:r w:rsidRPr="00E72A15">
        <w:rPr>
          <w:sz w:val="18"/>
          <w:szCs w:val="18"/>
        </w:rPr>
        <w:lastRenderedPageBreak/>
        <w:t>7. Решение о назначении муниципальных выборов в случаях, предусмотренных настоящей статьей, официально публикуется принявшим его органом в средствах массовой информации не позднее чем через 5 дней со дня принятия решения.</w:t>
      </w:r>
    </w:p>
    <w:p w:rsidR="00E72A15" w:rsidRPr="00E72A15" w:rsidRDefault="00E72A15" w:rsidP="00E72A15">
      <w:pPr>
        <w:ind w:left="-426" w:right="-425" w:firstLine="283"/>
        <w:rPr>
          <w:sz w:val="18"/>
          <w:szCs w:val="18"/>
        </w:rPr>
      </w:pPr>
      <w:r w:rsidRPr="00E72A15">
        <w:rPr>
          <w:sz w:val="18"/>
          <w:szCs w:val="18"/>
        </w:rPr>
        <w:t xml:space="preserve">8. В случаях, установленных федеральными, областными законами, муниципальные выборы </w:t>
      </w:r>
      <w:proofErr w:type="gramStart"/>
      <w:r w:rsidRPr="00E72A15">
        <w:rPr>
          <w:sz w:val="18"/>
          <w:szCs w:val="18"/>
        </w:rPr>
        <w:t>назначаются  избирательной</w:t>
      </w:r>
      <w:proofErr w:type="gramEnd"/>
      <w:r w:rsidRPr="00E72A15">
        <w:rPr>
          <w:sz w:val="18"/>
          <w:szCs w:val="18"/>
        </w:rPr>
        <w:t xml:space="preserve"> комиссией или судом.</w:t>
      </w:r>
    </w:p>
    <w:p w:rsidR="00E72A15" w:rsidRPr="00E72A15" w:rsidRDefault="00E72A15" w:rsidP="00E72A15">
      <w:pPr>
        <w:ind w:left="-426" w:right="-425" w:firstLine="283"/>
        <w:rPr>
          <w:sz w:val="18"/>
          <w:szCs w:val="18"/>
        </w:rPr>
      </w:pPr>
      <w:r w:rsidRPr="00E72A15">
        <w:rPr>
          <w:sz w:val="18"/>
          <w:szCs w:val="18"/>
        </w:rPr>
        <w:t>9.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E72A15" w:rsidRPr="00E72A15" w:rsidRDefault="00E72A15" w:rsidP="00E72A15">
      <w:pPr>
        <w:ind w:left="-426" w:right="-425" w:firstLine="283"/>
        <w:rPr>
          <w:sz w:val="18"/>
          <w:szCs w:val="18"/>
        </w:rPr>
      </w:pPr>
      <w:r w:rsidRPr="00E72A15">
        <w:rPr>
          <w:sz w:val="18"/>
          <w:szCs w:val="18"/>
        </w:rPr>
        <w:t xml:space="preserve">10. </w:t>
      </w:r>
      <w:proofErr w:type="gramStart"/>
      <w:r w:rsidRPr="00E72A15">
        <w:rPr>
          <w:sz w:val="18"/>
          <w:szCs w:val="18"/>
        </w:rPr>
        <w:t>Итоги  выборов</w:t>
      </w:r>
      <w:proofErr w:type="gramEnd"/>
      <w:r w:rsidRPr="00E72A15">
        <w:rPr>
          <w:sz w:val="18"/>
          <w:szCs w:val="18"/>
        </w:rPr>
        <w:t xml:space="preserve"> по избирательному округу, общие результаты муниципальных выборов подлежат официальному опубликованию (обнародованию).</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13. Срок полномочий Думы Поселения, депутатов,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Срок, на который избираются депутаты Думы Поселения, Глава Поселения, а также срок их полномочий устанавливается в соответствии с Конституцией Российской Федерации, федеральными законами, законами Иркутской области, настоящим Уставом </w:t>
      </w:r>
      <w:proofErr w:type="gramStart"/>
      <w:r w:rsidRPr="00E72A15">
        <w:rPr>
          <w:sz w:val="18"/>
          <w:szCs w:val="18"/>
        </w:rPr>
        <w:t>Поселении  составляет</w:t>
      </w:r>
      <w:proofErr w:type="gramEnd"/>
      <w:r w:rsidRPr="00E72A15">
        <w:rPr>
          <w:sz w:val="18"/>
          <w:szCs w:val="18"/>
        </w:rPr>
        <w:t xml:space="preserve"> пять лет. </w:t>
      </w:r>
    </w:p>
    <w:p w:rsidR="00E72A15" w:rsidRPr="00E72A15" w:rsidRDefault="00E72A15" w:rsidP="00E72A15">
      <w:pPr>
        <w:ind w:left="-426" w:right="-425" w:firstLine="283"/>
        <w:rPr>
          <w:sz w:val="18"/>
          <w:szCs w:val="18"/>
        </w:rPr>
      </w:pPr>
      <w:r w:rsidRPr="00E72A15">
        <w:rPr>
          <w:sz w:val="18"/>
          <w:szCs w:val="18"/>
        </w:rPr>
        <w:t xml:space="preserve">2. Днем окончания срока, на который избираются депутаты Думы Поселения, Глава Поселения, является второе воскресенье сентября года, в котором истекает срок полномочий депутатов Думы Поселения, Главы Поселения, а в случае, предусмотренном частью 8 статьи 81.1 Федерального закона № 67-ФЗ от 12.06.2002г. «Об основных гарантиях избирательных прав и права на участие в референдуме граждан Российской Федерации», - второе воскресенье сентября года, в котором истекает срок полномочий Думы Поселения, Главы Поселения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w:t>
      </w:r>
    </w:p>
    <w:p w:rsidR="00E72A15" w:rsidRPr="00E72A15" w:rsidRDefault="00E72A15" w:rsidP="00E72A15">
      <w:pPr>
        <w:ind w:left="-426" w:right="-425" w:firstLine="283"/>
        <w:rPr>
          <w:sz w:val="18"/>
          <w:szCs w:val="18"/>
        </w:rPr>
      </w:pPr>
      <w:r w:rsidRPr="00E72A15">
        <w:rPr>
          <w:sz w:val="18"/>
          <w:szCs w:val="18"/>
        </w:rPr>
        <w:t xml:space="preserve">Если второе воскресенье марта или второе воскресенье октября года, в котором истекает срок полномочий депутатов Думы Поселения, Главы Поселения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днем окончания срока для указанных лиц является соответственно первое воскресенье марта, первое воскресенье октября. </w:t>
      </w:r>
    </w:p>
    <w:p w:rsidR="00E72A15" w:rsidRPr="00E72A15" w:rsidRDefault="00E72A15" w:rsidP="00E72A15">
      <w:pPr>
        <w:ind w:left="-426" w:right="-425" w:firstLine="283"/>
        <w:rPr>
          <w:sz w:val="18"/>
          <w:szCs w:val="18"/>
        </w:rPr>
      </w:pPr>
      <w:r w:rsidRPr="00E72A15">
        <w:rPr>
          <w:sz w:val="18"/>
          <w:szCs w:val="18"/>
        </w:rPr>
        <w:t>2. Изменение (продление или сокращение) срока полномочий депутатов Думы Поселения, Главы Поселения не допускается, за исключением случая, установленного частями 6 и 9 ст.81.1 и пунктом 4 статьи 82 Федерального закона № 67-ФЗ от 12.06.2002г.</w:t>
      </w:r>
    </w:p>
    <w:p w:rsidR="00E72A15" w:rsidRPr="00E72A15" w:rsidRDefault="00E72A15" w:rsidP="00E72A15">
      <w:pPr>
        <w:ind w:left="-426" w:right="-425" w:firstLine="283"/>
        <w:rPr>
          <w:sz w:val="18"/>
          <w:szCs w:val="18"/>
        </w:rPr>
      </w:pPr>
      <w:r w:rsidRPr="00E72A15">
        <w:rPr>
          <w:sz w:val="18"/>
          <w:szCs w:val="18"/>
        </w:rPr>
        <w:t>3. Если срок полномочий депутатов Думы Поселения, Главы Поселения истекает в период действия чрезвычайного или военного положения, то депутаты Думы Поселения, Глава Поселения исполняют свои полномочия до прекращения действия чрезвычайного или военного положения и избрания нового состава Думы Поселения и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14. Голосование по отзыву главы поселения, депутата Думы Поселения.</w:t>
      </w:r>
    </w:p>
    <w:p w:rsidR="00E72A15" w:rsidRPr="00E72A15" w:rsidRDefault="00E72A15" w:rsidP="00E72A15">
      <w:pPr>
        <w:ind w:left="-426" w:right="-425" w:firstLine="283"/>
        <w:rPr>
          <w:sz w:val="18"/>
          <w:szCs w:val="18"/>
        </w:rPr>
      </w:pPr>
      <w:r w:rsidRPr="00E72A15">
        <w:rPr>
          <w:sz w:val="18"/>
          <w:szCs w:val="18"/>
        </w:rPr>
        <w:t>1. Под отзывом Главы Поселения, депутата Думы Поселения (далее – отзыв)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 Порядок отзыва Главы Поселения, депутата Думы Поселения установлен приложением № 1 настоящего Устава.</w:t>
      </w:r>
    </w:p>
    <w:p w:rsidR="00E72A15" w:rsidRPr="00E72A15" w:rsidRDefault="00E72A15" w:rsidP="00E72A15">
      <w:pPr>
        <w:ind w:left="-426" w:right="-425" w:firstLine="283"/>
        <w:rPr>
          <w:sz w:val="18"/>
          <w:szCs w:val="18"/>
        </w:rPr>
      </w:pPr>
      <w:r w:rsidRPr="00E72A15">
        <w:rPr>
          <w:sz w:val="18"/>
          <w:szCs w:val="18"/>
        </w:rPr>
        <w:t>2. Основанием отзыва является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(бездействий), подтвержденных в судебном порядке.</w:t>
      </w:r>
    </w:p>
    <w:p w:rsidR="00E72A15" w:rsidRPr="00E72A15" w:rsidRDefault="00E72A15" w:rsidP="00E72A15">
      <w:pPr>
        <w:ind w:left="-426" w:right="-425" w:firstLine="283"/>
        <w:rPr>
          <w:sz w:val="18"/>
          <w:szCs w:val="18"/>
        </w:rPr>
      </w:pPr>
      <w:r w:rsidRPr="00E72A15">
        <w:rPr>
          <w:sz w:val="18"/>
          <w:szCs w:val="1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E72A15" w:rsidRPr="00E72A15" w:rsidRDefault="00E72A15" w:rsidP="00E72A15">
      <w:pPr>
        <w:ind w:left="-426" w:right="-425" w:firstLine="283"/>
        <w:rPr>
          <w:sz w:val="18"/>
          <w:szCs w:val="18"/>
        </w:rPr>
      </w:pPr>
      <w:r w:rsidRPr="00E72A15">
        <w:rPr>
          <w:sz w:val="18"/>
          <w:szCs w:val="18"/>
        </w:rPr>
        <w:t>Форму объяснений отзываемый Глава Поселения, депутат Думы Поселения определяет самостоятельно с учетом требований законодательства.</w:t>
      </w:r>
    </w:p>
    <w:p w:rsidR="00E72A15" w:rsidRPr="00E72A15" w:rsidRDefault="00E72A15" w:rsidP="00E72A15">
      <w:pPr>
        <w:ind w:left="-426" w:right="-425" w:firstLine="283"/>
        <w:rPr>
          <w:sz w:val="18"/>
          <w:szCs w:val="18"/>
        </w:rPr>
      </w:pPr>
      <w:r w:rsidRPr="00E72A15">
        <w:rPr>
          <w:sz w:val="18"/>
          <w:szCs w:val="18"/>
        </w:rPr>
        <w:t xml:space="preserve">4. Глава Поселения считается отозванным, если за отзыв проголосовало не менее половины избирателей, зарегистрированных в Поселении. </w:t>
      </w:r>
    </w:p>
    <w:p w:rsidR="00E72A15" w:rsidRPr="00E72A15" w:rsidRDefault="00E72A15" w:rsidP="00E72A15">
      <w:pPr>
        <w:ind w:left="-426" w:right="-425" w:firstLine="283"/>
        <w:rPr>
          <w:sz w:val="18"/>
          <w:szCs w:val="18"/>
        </w:rPr>
      </w:pPr>
      <w:r w:rsidRPr="00E72A15">
        <w:rPr>
          <w:sz w:val="18"/>
          <w:szCs w:val="18"/>
        </w:rPr>
        <w:t xml:space="preserve">5.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w:t>
      </w:r>
      <w:proofErr w:type="gramStart"/>
      <w:r w:rsidRPr="00E72A15">
        <w:rPr>
          <w:sz w:val="18"/>
          <w:szCs w:val="18"/>
        </w:rPr>
        <w:t>округе  Поселения</w:t>
      </w:r>
      <w:proofErr w:type="gramEnd"/>
      <w:r w:rsidRPr="00E72A15">
        <w:rPr>
          <w:sz w:val="18"/>
          <w:szCs w:val="18"/>
        </w:rPr>
        <w:t>.</w:t>
      </w:r>
    </w:p>
    <w:p w:rsidR="00E72A15" w:rsidRPr="00E72A15" w:rsidRDefault="00E72A15" w:rsidP="00E72A15">
      <w:pPr>
        <w:ind w:left="-426" w:right="-425" w:firstLine="283"/>
        <w:rPr>
          <w:sz w:val="18"/>
          <w:szCs w:val="18"/>
        </w:rPr>
      </w:pPr>
      <w:r w:rsidRPr="00E72A15">
        <w:rPr>
          <w:sz w:val="18"/>
          <w:szCs w:val="18"/>
        </w:rPr>
        <w:t>6. Голосование по отзыву проводится по инициативе населения в порядке и по процедуре, установленным федеральными законами и законом области по проведению местного референдума, с учетом особенностей, предусмотренных Федеральным законом, настоящим Уставом, регулирующим процедуру отзыва указанных выборных лиц.</w:t>
      </w:r>
    </w:p>
    <w:p w:rsidR="00E72A15" w:rsidRPr="00E72A15" w:rsidRDefault="00E72A15" w:rsidP="00E72A15">
      <w:pPr>
        <w:ind w:left="-426" w:right="-425" w:firstLine="283"/>
        <w:rPr>
          <w:sz w:val="18"/>
          <w:szCs w:val="18"/>
        </w:rPr>
      </w:pPr>
      <w:r w:rsidRPr="00E72A15">
        <w:rPr>
          <w:sz w:val="18"/>
          <w:szCs w:val="18"/>
        </w:rPr>
        <w:t>7. Процедура отзыва регламентируется положением, утверждаемым решением Думы поселения.</w:t>
      </w:r>
    </w:p>
    <w:p w:rsidR="00E72A15" w:rsidRPr="00E72A15" w:rsidRDefault="00E72A15" w:rsidP="00E72A15">
      <w:pPr>
        <w:ind w:left="-426" w:right="-425" w:firstLine="283"/>
        <w:rPr>
          <w:sz w:val="18"/>
          <w:szCs w:val="18"/>
        </w:rPr>
      </w:pPr>
      <w:r w:rsidRPr="00E72A15">
        <w:rPr>
          <w:sz w:val="18"/>
          <w:szCs w:val="18"/>
        </w:rPr>
        <w:t>8. Итоги голосования по отзыву подлежат официальному опубликованию (обнародованию).</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Статья 15. Удаление Главы поселения в отставку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Дума Поселения вправе удалить Главу поселения в отставку по инициативе депутатов Думы Поселения или по инициативе Губернатора Иркутской области.</w:t>
      </w:r>
    </w:p>
    <w:p w:rsidR="00E72A15" w:rsidRPr="00E72A15" w:rsidRDefault="00E72A15" w:rsidP="00E72A15">
      <w:pPr>
        <w:ind w:left="-426" w:right="-425" w:firstLine="283"/>
        <w:rPr>
          <w:sz w:val="18"/>
          <w:szCs w:val="18"/>
        </w:rPr>
      </w:pPr>
      <w:r w:rsidRPr="00E72A15">
        <w:rPr>
          <w:sz w:val="18"/>
          <w:szCs w:val="18"/>
        </w:rPr>
        <w:t>2. Основаниями для удаления Главы поселения в отставку являются:</w:t>
      </w:r>
    </w:p>
    <w:p w:rsidR="00E72A15" w:rsidRPr="00E72A15" w:rsidRDefault="00E72A15" w:rsidP="00E72A15">
      <w:pPr>
        <w:ind w:left="-426" w:right="-425" w:firstLine="283"/>
        <w:rPr>
          <w:sz w:val="18"/>
          <w:szCs w:val="18"/>
        </w:rPr>
      </w:pPr>
      <w:r w:rsidRPr="00E72A15">
        <w:rPr>
          <w:sz w:val="18"/>
          <w:szCs w:val="18"/>
        </w:rPr>
        <w:t>1) решения, действия (бездействие) Главы поселения, повлекшие возникновение просроченной задолженности Поселения по исполнению своих долговых и (или) бюджетных обязательств, превышающая 30 процентов собственных доходов бюджетов в отчетном финансовом году, и (или) просроченная задолженность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или при осуществлении отдельных переданных государственных полномочий за счет предоставления субвенций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E72A15" w:rsidRPr="00E72A15" w:rsidRDefault="00E72A15" w:rsidP="00E72A15">
      <w:pPr>
        <w:ind w:left="-426" w:right="-425" w:firstLine="283"/>
        <w:rPr>
          <w:sz w:val="18"/>
          <w:szCs w:val="18"/>
        </w:rPr>
      </w:pPr>
      <w:r w:rsidRPr="00E72A15">
        <w:rPr>
          <w:sz w:val="18"/>
          <w:szCs w:val="1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иными федеральными законами, настоящим Уставом и обязанностей по обеспечению осуществления отдельных государственных полномочий, переданных федеральными законами и законами субъекта Российской Федерации;</w:t>
      </w:r>
    </w:p>
    <w:p w:rsidR="00E72A15" w:rsidRPr="00E72A15" w:rsidRDefault="00E72A15" w:rsidP="00E72A15">
      <w:pPr>
        <w:ind w:left="-426" w:right="-425" w:firstLine="283"/>
        <w:rPr>
          <w:sz w:val="18"/>
          <w:szCs w:val="18"/>
        </w:rPr>
      </w:pPr>
      <w:r w:rsidRPr="00E72A15">
        <w:rPr>
          <w:sz w:val="18"/>
          <w:szCs w:val="18"/>
        </w:rPr>
        <w:lastRenderedPageBreak/>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E72A15" w:rsidRPr="00E72A15" w:rsidRDefault="00E72A15" w:rsidP="00E72A15">
      <w:pPr>
        <w:ind w:left="-426" w:right="-425" w:firstLine="283"/>
        <w:rPr>
          <w:sz w:val="18"/>
          <w:szCs w:val="18"/>
        </w:rPr>
      </w:pPr>
      <w:r w:rsidRPr="00E72A15">
        <w:rPr>
          <w:sz w:val="18"/>
          <w:szCs w:val="18"/>
        </w:rPr>
        <w:t>4)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72A15" w:rsidRPr="00E72A15" w:rsidRDefault="00E72A15" w:rsidP="00E72A15">
      <w:pPr>
        <w:ind w:left="-426" w:right="-425" w:firstLine="283"/>
        <w:rPr>
          <w:sz w:val="18"/>
          <w:szCs w:val="18"/>
        </w:rPr>
      </w:pPr>
      <w:r w:rsidRPr="00E72A15">
        <w:rPr>
          <w:sz w:val="18"/>
          <w:szCs w:val="18"/>
        </w:rPr>
        <w:t>5) несоблюдение ограничений, запретов, неисполнение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72A15" w:rsidRPr="00E72A15" w:rsidRDefault="00E72A15" w:rsidP="00E72A15">
      <w:pPr>
        <w:ind w:left="-426" w:right="-425" w:firstLine="283"/>
        <w:rPr>
          <w:sz w:val="18"/>
          <w:szCs w:val="18"/>
        </w:rPr>
      </w:pPr>
      <w:r w:rsidRPr="00E72A15">
        <w:rPr>
          <w:sz w:val="18"/>
          <w:szCs w:val="18"/>
        </w:rPr>
        <w:t>3. Инициатива депутатов Думы Поселения об удалении Главы поселения в отставку, выдвинутая не менее чем одной третью от установленной численности депутатов Думы Поселения, оформляется в виде обращения, которое вносится в Думу Поселения. Указанное обращение вносится вместе с проектом решения Думы Поселения об удалении Главы поселения в отставку. О выдвижении данной инициативы Глава поселения и высшее должностное лицо Губернатор Иркутской области уведомляются не позднее дня, следующего за днем внесения указанного обращения в Думу Поселения.</w:t>
      </w:r>
    </w:p>
    <w:p w:rsidR="00E72A15" w:rsidRPr="00E72A15" w:rsidRDefault="00E72A15" w:rsidP="00E72A15">
      <w:pPr>
        <w:ind w:left="-426" w:right="-425" w:firstLine="283"/>
        <w:rPr>
          <w:sz w:val="18"/>
          <w:szCs w:val="18"/>
        </w:rPr>
      </w:pPr>
      <w:r w:rsidRPr="00E72A15">
        <w:rPr>
          <w:sz w:val="18"/>
          <w:szCs w:val="18"/>
        </w:rPr>
        <w:t>4. Рассмотрение инициативы депутатов Думы Поселения об удалении Главы поселения в отставку осуществляется с учетом мнения Губернатора Иркутской области.</w:t>
      </w:r>
    </w:p>
    <w:p w:rsidR="00E72A15" w:rsidRPr="00E72A15" w:rsidRDefault="00E72A15" w:rsidP="00E72A15">
      <w:pPr>
        <w:ind w:left="-426" w:right="-425" w:firstLine="283"/>
        <w:rPr>
          <w:sz w:val="18"/>
          <w:szCs w:val="18"/>
        </w:rPr>
      </w:pPr>
      <w:r w:rsidRPr="00E72A15">
        <w:rPr>
          <w:sz w:val="18"/>
          <w:szCs w:val="18"/>
        </w:rPr>
        <w:t>5. Если при рассмотрении инициативы депутатов Поселения об удалении Главы поселения в отставку предполагается рассмотрение вопросов, касающихся обеспечения осуществления отдельных государственных полномочий, переданных федеральными законами и законами субъекта Российской Федерации, и решений, действий (бездействия) Главы поселения, повлекших (повлекшего) наступление последствий, предусмотренных подпунктом 1 пункта 2 настоящей статьи, решение об удалении Главы поселения в отставку может быть принято только при согласии Губернатора Иркутской области.</w:t>
      </w:r>
    </w:p>
    <w:p w:rsidR="00E72A15" w:rsidRPr="00E72A15" w:rsidRDefault="00E72A15" w:rsidP="00E72A15">
      <w:pPr>
        <w:ind w:left="-426" w:right="-425" w:firstLine="283"/>
        <w:rPr>
          <w:sz w:val="18"/>
          <w:szCs w:val="18"/>
        </w:rPr>
      </w:pPr>
      <w:r w:rsidRPr="00E72A15">
        <w:rPr>
          <w:sz w:val="18"/>
          <w:szCs w:val="18"/>
        </w:rPr>
        <w:t xml:space="preserve">6. Инициатива Губернатора Иркутской области об удалении Главы </w:t>
      </w:r>
      <w:proofErr w:type="gramStart"/>
      <w:r w:rsidRPr="00E72A15">
        <w:rPr>
          <w:sz w:val="18"/>
          <w:szCs w:val="18"/>
        </w:rPr>
        <w:t>поселения  в</w:t>
      </w:r>
      <w:proofErr w:type="gramEnd"/>
      <w:r w:rsidRPr="00E72A15">
        <w:rPr>
          <w:sz w:val="18"/>
          <w:szCs w:val="18"/>
        </w:rPr>
        <w:t xml:space="preserve"> отставку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инициативы Глава поселения уведомляется не позднее дня, следующего за днем внесения указанного обращения в Думу Поселения.</w:t>
      </w:r>
    </w:p>
    <w:p w:rsidR="00E72A15" w:rsidRPr="00E72A15" w:rsidRDefault="00E72A15" w:rsidP="00E72A15">
      <w:pPr>
        <w:ind w:left="-426" w:right="-425" w:firstLine="283"/>
        <w:rPr>
          <w:sz w:val="18"/>
          <w:szCs w:val="18"/>
        </w:rPr>
      </w:pPr>
      <w:r w:rsidRPr="00E72A15">
        <w:rPr>
          <w:sz w:val="18"/>
          <w:szCs w:val="18"/>
        </w:rPr>
        <w:t>7. Рассмотрение инициативы депутатов Думы Поселения или Губернатора Иркутской области об удалении Главы поселения в отставку осуществляется Думой Поселения в течение одного месяца со дня внесения соответствующего обращения.</w:t>
      </w:r>
    </w:p>
    <w:p w:rsidR="00E72A15" w:rsidRPr="00E72A15" w:rsidRDefault="00E72A15" w:rsidP="00E72A15">
      <w:pPr>
        <w:ind w:left="-426" w:right="-425" w:firstLine="283"/>
        <w:rPr>
          <w:sz w:val="18"/>
          <w:szCs w:val="18"/>
        </w:rPr>
      </w:pPr>
      <w:r w:rsidRPr="00E72A15">
        <w:rPr>
          <w:sz w:val="18"/>
          <w:szCs w:val="18"/>
        </w:rPr>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Думы Поселения.</w:t>
      </w:r>
    </w:p>
    <w:p w:rsidR="00E72A15" w:rsidRPr="00E72A15" w:rsidRDefault="00E72A15" w:rsidP="00E72A15">
      <w:pPr>
        <w:ind w:left="-426" w:right="-425" w:firstLine="283"/>
        <w:rPr>
          <w:sz w:val="18"/>
          <w:szCs w:val="18"/>
        </w:rPr>
      </w:pPr>
      <w:r w:rsidRPr="00E72A15">
        <w:rPr>
          <w:sz w:val="18"/>
          <w:szCs w:val="18"/>
        </w:rPr>
        <w:t>9. Решение об удалении Главы поселения в отставку подписывается депутатом, председательствующим на заседании Думы Поселения.</w:t>
      </w:r>
    </w:p>
    <w:p w:rsidR="00E72A15" w:rsidRPr="00E72A15" w:rsidRDefault="00E72A15" w:rsidP="00E72A15">
      <w:pPr>
        <w:ind w:left="-426" w:right="-425" w:firstLine="283"/>
        <w:rPr>
          <w:sz w:val="18"/>
          <w:szCs w:val="18"/>
        </w:rPr>
      </w:pPr>
      <w:r w:rsidRPr="00E72A15">
        <w:rPr>
          <w:sz w:val="18"/>
          <w:szCs w:val="18"/>
        </w:rPr>
        <w:t>10. Если Глава поселения присутствует на заседании Думы Поселения, на котором рассматривается вопрос об удалении его в отставку, указанное заседание проходит под председательством депутата Думы поселения, уполномоченного на это Думой Поселения.</w:t>
      </w:r>
    </w:p>
    <w:p w:rsidR="00E72A15" w:rsidRPr="00E72A15" w:rsidRDefault="00E72A15" w:rsidP="00E72A15">
      <w:pPr>
        <w:ind w:left="-426" w:right="-425" w:firstLine="283"/>
        <w:rPr>
          <w:sz w:val="18"/>
          <w:szCs w:val="18"/>
        </w:rPr>
      </w:pPr>
      <w:r w:rsidRPr="00E72A15">
        <w:rPr>
          <w:sz w:val="18"/>
          <w:szCs w:val="18"/>
        </w:rPr>
        <w:t>11. При рассмотрении и принятии Думой Поселения решения об удалении Главы поселения в отставку должны быть обеспечены:</w:t>
      </w:r>
    </w:p>
    <w:p w:rsidR="00E72A15" w:rsidRPr="00E72A15" w:rsidRDefault="00E72A15" w:rsidP="00E72A15">
      <w:pPr>
        <w:ind w:left="-426" w:right="-425" w:firstLine="283"/>
        <w:rPr>
          <w:sz w:val="18"/>
          <w:szCs w:val="18"/>
        </w:rPr>
      </w:pPr>
      <w:r w:rsidRPr="00E72A15">
        <w:rPr>
          <w:sz w:val="18"/>
          <w:szCs w:val="18"/>
        </w:rPr>
        <w:t>1) заблаговременное получение им уведомления о дате и месте проведения соответствующего заседания, а также ознакомление с обращением депутатов Думы Поселения или Губернатора Иркутской области и с проектом решения Думы Поселения об удалении его в отставку;</w:t>
      </w:r>
    </w:p>
    <w:p w:rsidR="00E72A15" w:rsidRPr="00E72A15" w:rsidRDefault="00E72A15" w:rsidP="00E72A15">
      <w:pPr>
        <w:ind w:left="-426" w:right="-425" w:firstLine="283"/>
        <w:rPr>
          <w:sz w:val="18"/>
          <w:szCs w:val="18"/>
        </w:rPr>
      </w:pPr>
      <w:r w:rsidRPr="00E72A15">
        <w:rPr>
          <w:sz w:val="18"/>
          <w:szCs w:val="18"/>
        </w:rPr>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E72A15" w:rsidRPr="00E72A15" w:rsidRDefault="00E72A15" w:rsidP="00E72A15">
      <w:pPr>
        <w:ind w:left="-426" w:right="-425" w:firstLine="283"/>
        <w:rPr>
          <w:sz w:val="18"/>
          <w:szCs w:val="18"/>
        </w:rPr>
      </w:pPr>
      <w:r w:rsidRPr="00E72A15">
        <w:rPr>
          <w:sz w:val="18"/>
          <w:szCs w:val="18"/>
        </w:rPr>
        <w:t>12.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E72A15" w:rsidRPr="00E72A15" w:rsidRDefault="00E72A15" w:rsidP="00E72A15">
      <w:pPr>
        <w:ind w:left="-426" w:right="-425" w:firstLine="283"/>
        <w:rPr>
          <w:sz w:val="18"/>
          <w:szCs w:val="18"/>
        </w:rPr>
      </w:pPr>
      <w:r w:rsidRPr="00E72A15">
        <w:rPr>
          <w:sz w:val="18"/>
          <w:szCs w:val="18"/>
        </w:rPr>
        <w:t>13. Решение Думы Поселения об удалении Главы поселения в отставку подлежит официальному опубликованию (обнародованию) не позднее чем через пять дней со дня его принятия.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Думы Поселения.</w:t>
      </w:r>
    </w:p>
    <w:p w:rsidR="00E72A15" w:rsidRPr="00E72A15" w:rsidRDefault="00E72A15" w:rsidP="00E72A15">
      <w:pPr>
        <w:ind w:left="-426" w:right="-425" w:firstLine="283"/>
        <w:rPr>
          <w:sz w:val="18"/>
          <w:szCs w:val="18"/>
        </w:rPr>
      </w:pPr>
      <w:r w:rsidRPr="00E72A15">
        <w:rPr>
          <w:sz w:val="18"/>
          <w:szCs w:val="18"/>
        </w:rPr>
        <w:t>14. Если инициатива депутатов Думы Поселения или Губернатора Иркутской области об удалении Главы поселения в отставку отклонена Думой Поселения, вопрос об удалении Главы поселения в отставку может быть вынесен на повторное рассмотрение Думы Поселения не ранее чем через два месяца со дня проведения заседания Думы Поселения, на котором рассматривался указанный вопрос.</w:t>
      </w:r>
    </w:p>
    <w:p w:rsidR="00E72A15" w:rsidRPr="00E72A15" w:rsidRDefault="00E72A15" w:rsidP="00E72A15">
      <w:pPr>
        <w:ind w:left="-426" w:right="-425" w:firstLine="283"/>
        <w:rPr>
          <w:sz w:val="18"/>
          <w:szCs w:val="18"/>
        </w:rPr>
      </w:pPr>
      <w:r w:rsidRPr="00E72A15">
        <w:rPr>
          <w:sz w:val="18"/>
          <w:szCs w:val="18"/>
        </w:rPr>
        <w:t>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E72A15" w:rsidRPr="00E72A15" w:rsidRDefault="00E72A15" w:rsidP="00E72A15">
      <w:pPr>
        <w:ind w:left="-426" w:right="-425" w:firstLine="283"/>
        <w:rPr>
          <w:sz w:val="18"/>
          <w:szCs w:val="18"/>
        </w:rPr>
      </w:pPr>
      <w:r w:rsidRPr="00E72A15">
        <w:rPr>
          <w:sz w:val="18"/>
          <w:szCs w:val="18"/>
        </w:rPr>
        <w:t>Суд должен рассмотреть заявление и принять решение не позднее чем через 10 дней со дня подачи заявления.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16. Голосование по вопросам изменения границ Поселения, преобразования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Голосование по вопросам изменения границ Поселения, преобразования Поселения проводится в целях получения согласия </w:t>
      </w:r>
      <w:proofErr w:type="gramStart"/>
      <w:r w:rsidRPr="00E72A15">
        <w:rPr>
          <w:sz w:val="18"/>
          <w:szCs w:val="18"/>
        </w:rPr>
        <w:t>населения  на</w:t>
      </w:r>
      <w:proofErr w:type="gramEnd"/>
      <w:r w:rsidRPr="00E72A15">
        <w:rPr>
          <w:sz w:val="18"/>
          <w:szCs w:val="18"/>
        </w:rPr>
        <w:t xml:space="preserve"> указанные действия в случаях, предусмотренных Федеральным законом.</w:t>
      </w:r>
    </w:p>
    <w:p w:rsidR="00E72A15" w:rsidRPr="00E72A15" w:rsidRDefault="00E72A15" w:rsidP="00E72A15">
      <w:pPr>
        <w:ind w:left="-426" w:right="-425" w:firstLine="283"/>
        <w:rPr>
          <w:sz w:val="18"/>
          <w:szCs w:val="18"/>
        </w:rPr>
      </w:pPr>
      <w:r w:rsidRPr="00E72A15">
        <w:rPr>
          <w:sz w:val="18"/>
          <w:szCs w:val="1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p>
    <w:p w:rsidR="00E72A15" w:rsidRPr="00E72A15" w:rsidRDefault="00E72A15" w:rsidP="00E72A15">
      <w:pPr>
        <w:ind w:left="-426" w:right="-425" w:firstLine="283"/>
        <w:rPr>
          <w:sz w:val="18"/>
          <w:szCs w:val="18"/>
        </w:rPr>
      </w:pPr>
      <w:r w:rsidRPr="00E72A15">
        <w:rPr>
          <w:sz w:val="18"/>
          <w:szCs w:val="18"/>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E72A15" w:rsidRPr="00E72A15" w:rsidRDefault="00E72A15" w:rsidP="00E72A15">
      <w:pPr>
        <w:ind w:left="-426" w:right="-425" w:firstLine="283"/>
        <w:rPr>
          <w:sz w:val="18"/>
          <w:szCs w:val="18"/>
        </w:rPr>
      </w:pPr>
      <w:r w:rsidRPr="00E72A15">
        <w:rPr>
          <w:sz w:val="18"/>
          <w:szCs w:val="18"/>
        </w:rPr>
        <w:lastRenderedPageBreak/>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E72A15" w:rsidRPr="00E72A15" w:rsidRDefault="00E72A15" w:rsidP="00E72A15">
      <w:pPr>
        <w:ind w:left="-426" w:right="-425" w:firstLine="283"/>
        <w:rPr>
          <w:sz w:val="18"/>
          <w:szCs w:val="18"/>
        </w:rPr>
      </w:pPr>
      <w:r w:rsidRPr="00E72A15">
        <w:rPr>
          <w:sz w:val="18"/>
          <w:szCs w:val="18"/>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E72A15" w:rsidRPr="00E72A15" w:rsidRDefault="00E72A15" w:rsidP="00E72A15">
      <w:pPr>
        <w:ind w:left="-426" w:right="-425" w:firstLine="283"/>
        <w:rPr>
          <w:sz w:val="18"/>
          <w:szCs w:val="18"/>
        </w:rPr>
      </w:pPr>
      <w:r w:rsidRPr="00E72A15">
        <w:rPr>
          <w:sz w:val="18"/>
          <w:szCs w:val="18"/>
        </w:rPr>
        <w:t xml:space="preserve">6.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16.1.  Инициативные проекты</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Думы Поселения.</w:t>
      </w:r>
    </w:p>
    <w:p w:rsidR="00E72A15" w:rsidRPr="00E72A15" w:rsidRDefault="00E72A15" w:rsidP="00E72A15">
      <w:pPr>
        <w:ind w:left="-426" w:right="-425" w:firstLine="283"/>
        <w:rPr>
          <w:sz w:val="18"/>
          <w:szCs w:val="18"/>
        </w:rPr>
      </w:pPr>
      <w:r w:rsidRPr="00E72A15">
        <w:rPr>
          <w:sz w:val="18"/>
          <w:szCs w:val="18"/>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муниципального образования.</w:t>
      </w:r>
    </w:p>
    <w:p w:rsidR="00E72A15" w:rsidRPr="00E72A15" w:rsidRDefault="00E72A15" w:rsidP="00E72A15">
      <w:pPr>
        <w:ind w:left="-426" w:right="-425" w:firstLine="283"/>
        <w:rPr>
          <w:sz w:val="18"/>
          <w:szCs w:val="18"/>
        </w:rPr>
      </w:pPr>
      <w:r w:rsidRPr="00E72A15">
        <w:rPr>
          <w:sz w:val="18"/>
          <w:szCs w:val="18"/>
        </w:rPr>
        <w:t>3. Инициативный проект должен содержать следующие сведения:</w:t>
      </w:r>
    </w:p>
    <w:p w:rsidR="00E72A15" w:rsidRPr="00E72A15" w:rsidRDefault="00E72A15" w:rsidP="00E72A15">
      <w:pPr>
        <w:ind w:left="-426" w:right="-425" w:firstLine="283"/>
        <w:rPr>
          <w:sz w:val="18"/>
          <w:szCs w:val="18"/>
        </w:rPr>
      </w:pPr>
      <w:r w:rsidRPr="00E72A15">
        <w:rPr>
          <w:sz w:val="18"/>
          <w:szCs w:val="18"/>
        </w:rPr>
        <w:t>1) описание проблемы, решение которой имеет приоритетное значение для жителей муниципального образования или его части;</w:t>
      </w:r>
    </w:p>
    <w:p w:rsidR="00E72A15" w:rsidRPr="00E72A15" w:rsidRDefault="00E72A15" w:rsidP="00E72A15">
      <w:pPr>
        <w:ind w:left="-426" w:right="-425" w:firstLine="283"/>
        <w:rPr>
          <w:sz w:val="18"/>
          <w:szCs w:val="18"/>
        </w:rPr>
      </w:pPr>
      <w:r w:rsidRPr="00E72A15">
        <w:rPr>
          <w:sz w:val="18"/>
          <w:szCs w:val="18"/>
        </w:rPr>
        <w:t>2) обоснование предложений по решению указанной проблемы;</w:t>
      </w:r>
    </w:p>
    <w:p w:rsidR="00E72A15" w:rsidRPr="00E72A15" w:rsidRDefault="00E72A15" w:rsidP="00E72A15">
      <w:pPr>
        <w:ind w:left="-426" w:right="-425" w:firstLine="283"/>
        <w:rPr>
          <w:sz w:val="18"/>
          <w:szCs w:val="18"/>
        </w:rPr>
      </w:pPr>
      <w:r w:rsidRPr="00E72A15">
        <w:rPr>
          <w:sz w:val="18"/>
          <w:szCs w:val="18"/>
        </w:rPr>
        <w:t>3) описание ожидаемого результата (ожидаемых результатов) реализации инициативного проекта;</w:t>
      </w:r>
    </w:p>
    <w:p w:rsidR="00E72A15" w:rsidRPr="00E72A15" w:rsidRDefault="00E72A15" w:rsidP="00E72A15">
      <w:pPr>
        <w:ind w:left="-426" w:right="-425" w:firstLine="283"/>
        <w:rPr>
          <w:sz w:val="18"/>
          <w:szCs w:val="18"/>
        </w:rPr>
      </w:pPr>
      <w:r w:rsidRPr="00E72A15">
        <w:rPr>
          <w:sz w:val="18"/>
          <w:szCs w:val="18"/>
        </w:rPr>
        <w:t>4) предварительный расчет необходимых расходов на реализацию инициативного проекта;</w:t>
      </w:r>
    </w:p>
    <w:p w:rsidR="00E72A15" w:rsidRPr="00E72A15" w:rsidRDefault="00E72A15" w:rsidP="00E72A15">
      <w:pPr>
        <w:ind w:left="-426" w:right="-425" w:firstLine="283"/>
        <w:rPr>
          <w:sz w:val="18"/>
          <w:szCs w:val="18"/>
        </w:rPr>
      </w:pPr>
      <w:r w:rsidRPr="00E72A15">
        <w:rPr>
          <w:sz w:val="18"/>
          <w:szCs w:val="18"/>
        </w:rPr>
        <w:t>5) планируемые сроки реализации инициативного проекта;</w:t>
      </w:r>
    </w:p>
    <w:p w:rsidR="00E72A15" w:rsidRPr="00E72A15" w:rsidRDefault="00E72A15" w:rsidP="00E72A15">
      <w:pPr>
        <w:ind w:left="-426" w:right="-425" w:firstLine="283"/>
        <w:rPr>
          <w:sz w:val="18"/>
          <w:szCs w:val="18"/>
        </w:rPr>
      </w:pPr>
      <w:r w:rsidRPr="00E72A15">
        <w:rPr>
          <w:sz w:val="18"/>
          <w:szCs w:val="18"/>
        </w:rPr>
        <w:t>6) сведения о планируемом (возможном) финансовом, имущественном и (или) трудовом участии заинтересованных лиц в реализации данного проекта;</w:t>
      </w:r>
    </w:p>
    <w:p w:rsidR="00E72A15" w:rsidRPr="00E72A15" w:rsidRDefault="00E72A15" w:rsidP="00E72A15">
      <w:pPr>
        <w:ind w:left="-426" w:right="-425" w:firstLine="283"/>
        <w:rPr>
          <w:sz w:val="18"/>
          <w:szCs w:val="18"/>
        </w:rPr>
      </w:pPr>
      <w:r w:rsidRPr="00E72A15">
        <w:rPr>
          <w:sz w:val="18"/>
          <w:szCs w:val="1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72A15" w:rsidRPr="00E72A15" w:rsidRDefault="00E72A15" w:rsidP="00E72A15">
      <w:pPr>
        <w:ind w:left="-426" w:right="-425" w:firstLine="283"/>
        <w:rPr>
          <w:sz w:val="18"/>
          <w:szCs w:val="18"/>
        </w:rPr>
      </w:pPr>
      <w:r w:rsidRPr="00E72A15">
        <w:rPr>
          <w:sz w:val="18"/>
          <w:szCs w:val="18"/>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E72A15" w:rsidRPr="00E72A15" w:rsidRDefault="00E72A15" w:rsidP="00E72A15">
      <w:pPr>
        <w:ind w:left="-426" w:right="-425" w:firstLine="283"/>
        <w:rPr>
          <w:sz w:val="18"/>
          <w:szCs w:val="18"/>
        </w:rPr>
      </w:pPr>
      <w:r w:rsidRPr="00E72A15">
        <w:rPr>
          <w:sz w:val="18"/>
          <w:szCs w:val="18"/>
        </w:rPr>
        <w:t>9) иные сведения, предусмотренные нормативным правовым актом Думы Поселения.</w:t>
      </w:r>
    </w:p>
    <w:p w:rsidR="00E72A15" w:rsidRPr="00E72A15" w:rsidRDefault="00E72A15" w:rsidP="00E72A15">
      <w:pPr>
        <w:ind w:left="-426" w:right="-425" w:firstLine="283"/>
        <w:rPr>
          <w:sz w:val="18"/>
          <w:szCs w:val="18"/>
        </w:rPr>
      </w:pPr>
      <w:r w:rsidRPr="00E72A15">
        <w:rPr>
          <w:sz w:val="18"/>
          <w:szCs w:val="18"/>
        </w:rPr>
        <w:t>4. 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w:t>
      </w:r>
    </w:p>
    <w:p w:rsidR="00E72A15" w:rsidRPr="00E72A15" w:rsidRDefault="00E72A15" w:rsidP="00E72A15">
      <w:pPr>
        <w:ind w:left="-426" w:right="-425" w:firstLine="283"/>
        <w:rPr>
          <w:sz w:val="18"/>
          <w:szCs w:val="18"/>
        </w:rPr>
      </w:pPr>
      <w:r w:rsidRPr="00E72A15">
        <w:rPr>
          <w:sz w:val="18"/>
          <w:szCs w:val="18"/>
        </w:rPr>
        <w:t>Нормативным правовым актом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E72A15" w:rsidRPr="00E72A15" w:rsidRDefault="00E72A15" w:rsidP="00E72A15">
      <w:pPr>
        <w:ind w:left="-426" w:right="-425" w:firstLine="283"/>
        <w:rPr>
          <w:sz w:val="18"/>
          <w:szCs w:val="18"/>
        </w:rPr>
      </w:pPr>
      <w:r w:rsidRPr="00E72A15">
        <w:rPr>
          <w:sz w:val="18"/>
          <w:szCs w:val="18"/>
        </w:rPr>
        <w:t>Инициаторы проекта при внесении инициативного проекта в администрацию Хомутовского муниципального образования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Хомутовского муниципального образования или его части.</w:t>
      </w:r>
    </w:p>
    <w:p w:rsidR="00E72A15" w:rsidRPr="00E72A15" w:rsidRDefault="00E72A15" w:rsidP="00E72A15">
      <w:pPr>
        <w:ind w:left="-426" w:right="-425" w:firstLine="283"/>
        <w:rPr>
          <w:sz w:val="18"/>
          <w:szCs w:val="18"/>
        </w:rPr>
      </w:pPr>
      <w:r w:rsidRPr="00E72A15">
        <w:rPr>
          <w:sz w:val="18"/>
          <w:szCs w:val="18"/>
        </w:rPr>
        <w:t>5. Информация о внесении инициативного проекта в администрацию Хомутовского муниципального образования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Хомутовского муниципального образования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Хомутовского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администрации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E72A15" w:rsidRPr="00E72A15" w:rsidRDefault="00E72A15" w:rsidP="00E72A15">
      <w:pPr>
        <w:ind w:left="-426" w:right="-425" w:firstLine="283"/>
        <w:rPr>
          <w:sz w:val="18"/>
          <w:szCs w:val="18"/>
        </w:rPr>
      </w:pPr>
      <w:r w:rsidRPr="00E72A15">
        <w:rPr>
          <w:sz w:val="18"/>
          <w:szCs w:val="18"/>
        </w:rPr>
        <w:t>6. Инициативный проект подлежит обязательному рассмотрению администрацией Хомутовского муниципального образования в течение 30 дней со дня его внесения. По результатам рассмотрения инициативного проекта принимается одно из следующих решений:</w:t>
      </w:r>
    </w:p>
    <w:p w:rsidR="00E72A15" w:rsidRPr="00E72A15" w:rsidRDefault="00E72A15" w:rsidP="00E72A15">
      <w:pPr>
        <w:ind w:left="-426" w:right="-425" w:firstLine="283"/>
        <w:rPr>
          <w:sz w:val="18"/>
          <w:szCs w:val="18"/>
        </w:rPr>
      </w:pPr>
      <w:r w:rsidRPr="00E72A15">
        <w:rPr>
          <w:sz w:val="18"/>
          <w:szCs w:val="1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E72A15" w:rsidRPr="00E72A15" w:rsidRDefault="00E72A15" w:rsidP="00E72A15">
      <w:pPr>
        <w:ind w:left="-426" w:right="-425" w:firstLine="283"/>
        <w:rPr>
          <w:sz w:val="18"/>
          <w:szCs w:val="18"/>
        </w:rPr>
      </w:pPr>
      <w:r w:rsidRPr="00E72A15">
        <w:rPr>
          <w:sz w:val="18"/>
          <w:szCs w:val="1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E72A15" w:rsidRPr="00E72A15" w:rsidRDefault="00E72A15" w:rsidP="00E72A15">
      <w:pPr>
        <w:ind w:left="-426" w:right="-425" w:firstLine="283"/>
        <w:rPr>
          <w:sz w:val="18"/>
          <w:szCs w:val="18"/>
        </w:rPr>
      </w:pPr>
      <w:r w:rsidRPr="00E72A15">
        <w:rPr>
          <w:sz w:val="18"/>
          <w:szCs w:val="18"/>
        </w:rPr>
        <w:t>7. Администрация Хомутовского муниципального образования принимает решение об отказе в поддержке инициативного проекта в одном из следующих случаев:</w:t>
      </w:r>
    </w:p>
    <w:p w:rsidR="00E72A15" w:rsidRPr="00E72A15" w:rsidRDefault="00E72A15" w:rsidP="00E72A15">
      <w:pPr>
        <w:ind w:left="-426" w:right="-425" w:firstLine="283"/>
        <w:rPr>
          <w:sz w:val="18"/>
          <w:szCs w:val="18"/>
        </w:rPr>
      </w:pPr>
      <w:r w:rsidRPr="00E72A15">
        <w:rPr>
          <w:sz w:val="18"/>
          <w:szCs w:val="18"/>
        </w:rPr>
        <w:t>1) несоблюдение установленного порядка внесения инициативного проекта и его рассмотрения;</w:t>
      </w:r>
    </w:p>
    <w:p w:rsidR="00E72A15" w:rsidRPr="00E72A15" w:rsidRDefault="00E72A15" w:rsidP="00E72A15">
      <w:pPr>
        <w:ind w:left="-426" w:right="-425" w:firstLine="283"/>
        <w:rPr>
          <w:sz w:val="18"/>
          <w:szCs w:val="18"/>
        </w:rPr>
      </w:pPr>
      <w:r w:rsidRPr="00E72A15">
        <w:rPr>
          <w:sz w:val="18"/>
          <w:szCs w:val="18"/>
        </w:rPr>
        <w:lastRenderedPageBreak/>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уставу 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3) невозможность реализации инициативного проекта ввиду отсутствия у администрации Хомутовского муниципального образования необходимых полномочий и прав;</w:t>
      </w:r>
    </w:p>
    <w:p w:rsidR="00E72A15" w:rsidRPr="00E72A15" w:rsidRDefault="00E72A15" w:rsidP="00E72A15">
      <w:pPr>
        <w:ind w:left="-426" w:right="-425" w:firstLine="283"/>
        <w:rPr>
          <w:sz w:val="18"/>
          <w:szCs w:val="18"/>
        </w:rPr>
      </w:pPr>
      <w:r w:rsidRPr="00E72A15">
        <w:rPr>
          <w:sz w:val="18"/>
          <w:szCs w:val="1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E72A15" w:rsidRPr="00E72A15" w:rsidRDefault="00E72A15" w:rsidP="00E72A15">
      <w:pPr>
        <w:ind w:left="-426" w:right="-425" w:firstLine="283"/>
        <w:rPr>
          <w:sz w:val="18"/>
          <w:szCs w:val="18"/>
        </w:rPr>
      </w:pPr>
      <w:r w:rsidRPr="00E72A15">
        <w:rPr>
          <w:sz w:val="18"/>
          <w:szCs w:val="18"/>
        </w:rPr>
        <w:t>5) наличие возможности решения описанной в инициативном проекте проблемы более эффективным способом;</w:t>
      </w:r>
    </w:p>
    <w:p w:rsidR="00E72A15" w:rsidRPr="00E72A15" w:rsidRDefault="00E72A15" w:rsidP="00E72A15">
      <w:pPr>
        <w:ind w:left="-426" w:right="-425" w:firstLine="283"/>
        <w:rPr>
          <w:sz w:val="18"/>
          <w:szCs w:val="18"/>
        </w:rPr>
      </w:pPr>
      <w:r w:rsidRPr="00E72A15">
        <w:rPr>
          <w:sz w:val="18"/>
          <w:szCs w:val="18"/>
        </w:rPr>
        <w:t>6) признание инициативного проекта не прошедшим конкурсный отбор.</w:t>
      </w:r>
    </w:p>
    <w:p w:rsidR="00E72A15" w:rsidRPr="00E72A15" w:rsidRDefault="00E72A15" w:rsidP="00E72A15">
      <w:pPr>
        <w:ind w:left="-426" w:right="-425" w:firstLine="283"/>
        <w:rPr>
          <w:sz w:val="18"/>
          <w:szCs w:val="18"/>
        </w:rPr>
      </w:pPr>
      <w:r w:rsidRPr="00E72A15">
        <w:rPr>
          <w:sz w:val="18"/>
          <w:szCs w:val="18"/>
        </w:rPr>
        <w:t>8. Администрация Хомутовского муниципального образования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E72A15" w:rsidRPr="00E72A15" w:rsidRDefault="00E72A15" w:rsidP="00E72A15">
      <w:pPr>
        <w:ind w:left="-426" w:right="-425" w:firstLine="283"/>
        <w:rPr>
          <w:sz w:val="18"/>
          <w:szCs w:val="18"/>
        </w:rPr>
      </w:pPr>
      <w:r w:rsidRPr="00E72A15">
        <w:rPr>
          <w:sz w:val="18"/>
          <w:szCs w:val="18"/>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E72A15" w:rsidRPr="00E72A15" w:rsidRDefault="00E72A15" w:rsidP="00E72A15">
      <w:pPr>
        <w:ind w:left="-426" w:right="-425" w:firstLine="283"/>
        <w:rPr>
          <w:sz w:val="18"/>
          <w:szCs w:val="18"/>
        </w:rPr>
      </w:pPr>
      <w:r w:rsidRPr="00E72A15">
        <w:rPr>
          <w:sz w:val="18"/>
          <w:szCs w:val="18"/>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 В этом случае требования частей 3, 6, 7, 8, 9, 11 и 12 настоящей статьи не применяются.</w:t>
      </w:r>
    </w:p>
    <w:p w:rsidR="00E72A15" w:rsidRPr="00E72A15" w:rsidRDefault="00E72A15" w:rsidP="00E72A15">
      <w:pPr>
        <w:ind w:left="-426" w:right="-425" w:firstLine="283"/>
        <w:rPr>
          <w:sz w:val="18"/>
          <w:szCs w:val="18"/>
        </w:rPr>
      </w:pPr>
      <w:r w:rsidRPr="00E72A15">
        <w:rPr>
          <w:sz w:val="18"/>
          <w:szCs w:val="18"/>
        </w:rPr>
        <w:t>11. В случае, если в администрацию Хомутовского муниципального образования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E72A15" w:rsidRPr="00E72A15" w:rsidRDefault="00E72A15" w:rsidP="00E72A15">
      <w:pPr>
        <w:ind w:left="-426" w:right="-425" w:firstLine="283"/>
        <w:rPr>
          <w:sz w:val="18"/>
          <w:szCs w:val="18"/>
        </w:rPr>
      </w:pPr>
      <w:r w:rsidRPr="00E72A15">
        <w:rPr>
          <w:sz w:val="18"/>
          <w:szCs w:val="1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E72A15" w:rsidRPr="00E72A15" w:rsidRDefault="00E72A15" w:rsidP="00E72A15">
      <w:pPr>
        <w:ind w:left="-426" w:right="-425" w:firstLine="283"/>
        <w:rPr>
          <w:sz w:val="18"/>
          <w:szCs w:val="18"/>
        </w:rPr>
      </w:pPr>
      <w:r w:rsidRPr="00E72A15">
        <w:rPr>
          <w:sz w:val="18"/>
          <w:szCs w:val="18"/>
        </w:rPr>
        <w:t>13. Инициаторы проекта, другие граждане, проживающие на территории Хомутовского муниципального образования,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E72A15" w:rsidRPr="00E72A15" w:rsidRDefault="00E72A15" w:rsidP="00E72A15">
      <w:pPr>
        <w:ind w:left="-426" w:right="-425" w:firstLine="283"/>
        <w:rPr>
          <w:sz w:val="18"/>
          <w:szCs w:val="18"/>
        </w:rPr>
      </w:pPr>
      <w:r w:rsidRPr="00E72A15">
        <w:rPr>
          <w:sz w:val="18"/>
          <w:szCs w:val="18"/>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муниципального образования в информационно-телекоммуникационной сети «Интернет». Отчет администрации Хомутовского муниципального образования об итогах реализации инициативного проекта подлежит опубликованию и размещению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случае,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Иркутского районного муниципального образования. В сельском населенном пункте указанная информация может доводиться до сведения граждан старостой сельского населенного пункта.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17. Правотворческая инициатива граждан</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Граждане вправе выступить с правотворческой инициативой по вопросам местного значения Поселения.</w:t>
      </w:r>
    </w:p>
    <w:p w:rsidR="00E72A15" w:rsidRPr="00E72A15" w:rsidRDefault="00E72A15" w:rsidP="00E72A15">
      <w:pPr>
        <w:ind w:left="-426" w:right="-425" w:firstLine="283"/>
        <w:rPr>
          <w:sz w:val="18"/>
          <w:szCs w:val="18"/>
        </w:rPr>
      </w:pPr>
      <w:r w:rsidRPr="00E72A15">
        <w:rPr>
          <w:sz w:val="18"/>
          <w:szCs w:val="18"/>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E72A15" w:rsidRPr="00E72A15" w:rsidRDefault="00E72A15" w:rsidP="00E72A15">
      <w:pPr>
        <w:ind w:left="-426" w:right="-425" w:firstLine="283"/>
        <w:rPr>
          <w:sz w:val="18"/>
          <w:szCs w:val="18"/>
        </w:rPr>
      </w:pPr>
      <w:r w:rsidRPr="00E72A15">
        <w:rPr>
          <w:sz w:val="18"/>
          <w:szCs w:val="1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E72A15" w:rsidRPr="00E72A15" w:rsidRDefault="00E72A15" w:rsidP="00E72A15">
      <w:pPr>
        <w:ind w:left="-426" w:right="-425" w:firstLine="283"/>
        <w:rPr>
          <w:sz w:val="18"/>
          <w:szCs w:val="18"/>
        </w:rPr>
      </w:pPr>
      <w:r w:rsidRPr="00E72A15">
        <w:rPr>
          <w:sz w:val="18"/>
          <w:szCs w:val="18"/>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E72A15" w:rsidRPr="00E72A15" w:rsidRDefault="00E72A15" w:rsidP="00E72A15">
      <w:pPr>
        <w:ind w:left="-426" w:right="-425" w:firstLine="283"/>
        <w:rPr>
          <w:sz w:val="18"/>
          <w:szCs w:val="18"/>
        </w:rPr>
      </w:pPr>
      <w:r w:rsidRPr="00E72A15">
        <w:rPr>
          <w:sz w:val="18"/>
          <w:szCs w:val="1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E72A15" w:rsidRPr="00E72A15" w:rsidRDefault="00E72A15" w:rsidP="00E72A15">
      <w:pPr>
        <w:ind w:left="-426" w:right="-425" w:firstLine="283"/>
        <w:rPr>
          <w:sz w:val="18"/>
          <w:szCs w:val="18"/>
        </w:rPr>
      </w:pPr>
      <w:r w:rsidRPr="00E72A15">
        <w:rPr>
          <w:sz w:val="18"/>
          <w:szCs w:val="18"/>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E72A15" w:rsidRPr="00E72A15" w:rsidRDefault="00E72A15" w:rsidP="00E72A15">
      <w:pPr>
        <w:ind w:left="-426" w:right="-425" w:firstLine="283"/>
        <w:rPr>
          <w:sz w:val="18"/>
          <w:szCs w:val="18"/>
        </w:rPr>
      </w:pPr>
      <w:r w:rsidRPr="00E72A15">
        <w:rPr>
          <w:sz w:val="18"/>
          <w:szCs w:val="18"/>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либо Главой Поселения в присутствии представителей инициативной группы граждан.</w:t>
      </w:r>
    </w:p>
    <w:p w:rsidR="00E72A15" w:rsidRPr="00E72A15" w:rsidRDefault="00E72A15" w:rsidP="00E72A15">
      <w:pPr>
        <w:ind w:left="-426" w:right="-425" w:firstLine="283"/>
        <w:rPr>
          <w:sz w:val="18"/>
          <w:szCs w:val="18"/>
        </w:rPr>
      </w:pPr>
      <w:r w:rsidRPr="00E72A15">
        <w:rPr>
          <w:sz w:val="18"/>
          <w:szCs w:val="18"/>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E72A15" w:rsidRPr="00E72A15" w:rsidRDefault="00E72A15" w:rsidP="00E72A15">
      <w:pPr>
        <w:ind w:left="-426" w:right="-425" w:firstLine="283"/>
        <w:rPr>
          <w:sz w:val="18"/>
          <w:szCs w:val="18"/>
        </w:rPr>
      </w:pPr>
      <w:proofErr w:type="gramStart"/>
      <w:r w:rsidRPr="00E72A15">
        <w:rPr>
          <w:sz w:val="18"/>
          <w:szCs w:val="18"/>
        </w:rPr>
        <w:t>1)принять</w:t>
      </w:r>
      <w:proofErr w:type="gramEnd"/>
      <w:r w:rsidRPr="00E72A15">
        <w:rPr>
          <w:sz w:val="18"/>
          <w:szCs w:val="18"/>
        </w:rPr>
        <w:t xml:space="preserve"> муниципальный правовой акт в предложенной редакции;</w:t>
      </w:r>
    </w:p>
    <w:p w:rsidR="00E72A15" w:rsidRPr="00E72A15" w:rsidRDefault="00E72A15" w:rsidP="00E72A15">
      <w:pPr>
        <w:ind w:left="-426" w:right="-425" w:firstLine="283"/>
        <w:rPr>
          <w:sz w:val="18"/>
          <w:szCs w:val="18"/>
        </w:rPr>
      </w:pPr>
      <w:proofErr w:type="gramStart"/>
      <w:r w:rsidRPr="00E72A15">
        <w:rPr>
          <w:sz w:val="18"/>
          <w:szCs w:val="18"/>
        </w:rPr>
        <w:t>2)принять</w:t>
      </w:r>
      <w:proofErr w:type="gramEnd"/>
      <w:r w:rsidRPr="00E72A15">
        <w:rPr>
          <w:sz w:val="18"/>
          <w:szCs w:val="18"/>
        </w:rPr>
        <w:t xml:space="preserve"> муниципальный правовой акт с учетом необходимых изменений и дополнений;</w:t>
      </w:r>
    </w:p>
    <w:p w:rsidR="00E72A15" w:rsidRPr="00E72A15" w:rsidRDefault="00E72A15" w:rsidP="00E72A15">
      <w:pPr>
        <w:ind w:left="-426" w:right="-425" w:firstLine="283"/>
        <w:rPr>
          <w:sz w:val="18"/>
          <w:szCs w:val="18"/>
        </w:rPr>
      </w:pPr>
      <w:proofErr w:type="gramStart"/>
      <w:r w:rsidRPr="00E72A15">
        <w:rPr>
          <w:sz w:val="18"/>
          <w:szCs w:val="18"/>
        </w:rPr>
        <w:lastRenderedPageBreak/>
        <w:t>3)доработать</w:t>
      </w:r>
      <w:proofErr w:type="gramEnd"/>
      <w:r w:rsidRPr="00E72A15">
        <w:rPr>
          <w:sz w:val="18"/>
          <w:szCs w:val="18"/>
        </w:rPr>
        <w:t xml:space="preserve"> проект муниципального правового акта;</w:t>
      </w:r>
    </w:p>
    <w:p w:rsidR="00E72A15" w:rsidRPr="00E72A15" w:rsidRDefault="00E72A15" w:rsidP="00E72A15">
      <w:pPr>
        <w:ind w:left="-426" w:right="-425" w:firstLine="283"/>
        <w:rPr>
          <w:sz w:val="18"/>
          <w:szCs w:val="18"/>
        </w:rPr>
      </w:pPr>
      <w:r w:rsidRPr="00E72A15">
        <w:rPr>
          <w:sz w:val="18"/>
          <w:szCs w:val="18"/>
        </w:rPr>
        <w:t>4) отклонить проект муниципального правового акта.</w:t>
      </w:r>
    </w:p>
    <w:p w:rsidR="00E72A15" w:rsidRPr="00E72A15" w:rsidRDefault="00E72A15" w:rsidP="00E72A15">
      <w:pPr>
        <w:ind w:left="-426" w:right="-425" w:firstLine="283"/>
        <w:rPr>
          <w:sz w:val="18"/>
          <w:szCs w:val="18"/>
        </w:rPr>
      </w:pPr>
      <w:r w:rsidRPr="00E72A15">
        <w:rPr>
          <w:sz w:val="18"/>
          <w:szCs w:val="1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E72A15" w:rsidRPr="00E72A15" w:rsidRDefault="00E72A15" w:rsidP="00E72A15">
      <w:pPr>
        <w:ind w:left="-426" w:right="-425" w:firstLine="283"/>
        <w:rPr>
          <w:sz w:val="18"/>
          <w:szCs w:val="18"/>
        </w:rPr>
      </w:pPr>
      <w:r w:rsidRPr="00E72A15">
        <w:rPr>
          <w:sz w:val="18"/>
          <w:szCs w:val="1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утратившими силу) иных муниципальных правовых актов, регулирующих связанные с рассматриваемым проектом общественные отношения. </w:t>
      </w:r>
    </w:p>
    <w:p w:rsidR="00E72A15" w:rsidRPr="00E72A15" w:rsidRDefault="00E72A15" w:rsidP="00E72A15">
      <w:pPr>
        <w:ind w:left="-426" w:right="-425" w:firstLine="283"/>
        <w:rPr>
          <w:sz w:val="18"/>
          <w:szCs w:val="18"/>
        </w:rPr>
      </w:pPr>
      <w:r w:rsidRPr="00E72A15">
        <w:rPr>
          <w:sz w:val="18"/>
          <w:szCs w:val="18"/>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18. Территориальное общественное самоуправление</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E72A15" w:rsidRPr="00E72A15" w:rsidRDefault="00E72A15" w:rsidP="00E72A15">
      <w:pPr>
        <w:ind w:left="-426" w:right="-425" w:firstLine="283"/>
        <w:rPr>
          <w:sz w:val="18"/>
          <w:szCs w:val="18"/>
        </w:rPr>
      </w:pPr>
      <w:r w:rsidRPr="00E72A15">
        <w:rPr>
          <w:sz w:val="18"/>
          <w:szCs w:val="18"/>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E72A15" w:rsidRPr="00E72A15" w:rsidRDefault="00E72A15" w:rsidP="00E72A15">
      <w:pPr>
        <w:ind w:left="-426" w:right="-425" w:firstLine="283"/>
        <w:rPr>
          <w:sz w:val="18"/>
          <w:szCs w:val="18"/>
        </w:rPr>
      </w:pPr>
      <w:r w:rsidRPr="00E72A15">
        <w:rPr>
          <w:sz w:val="18"/>
          <w:szCs w:val="18"/>
        </w:rPr>
        <w:t xml:space="preserve">2. Территориальное общественное самоуправление может осуществляться в пределах следующих территорий проживания граждан: </w:t>
      </w:r>
    </w:p>
    <w:p w:rsidR="00E72A15" w:rsidRPr="00E72A15" w:rsidRDefault="00E72A15" w:rsidP="00E72A15">
      <w:pPr>
        <w:ind w:left="-426" w:right="-425" w:firstLine="283"/>
        <w:rPr>
          <w:sz w:val="18"/>
          <w:szCs w:val="18"/>
        </w:rPr>
      </w:pPr>
      <w:r w:rsidRPr="00E72A15">
        <w:rPr>
          <w:sz w:val="18"/>
          <w:szCs w:val="18"/>
        </w:rPr>
        <w:t xml:space="preserve">1) подъезд многоквартирного дома; </w:t>
      </w:r>
    </w:p>
    <w:p w:rsidR="00E72A15" w:rsidRPr="00E72A15" w:rsidRDefault="00E72A15" w:rsidP="00E72A15">
      <w:pPr>
        <w:ind w:left="-426" w:right="-425" w:firstLine="283"/>
        <w:rPr>
          <w:sz w:val="18"/>
          <w:szCs w:val="18"/>
        </w:rPr>
      </w:pPr>
      <w:r w:rsidRPr="00E72A15">
        <w:rPr>
          <w:sz w:val="18"/>
          <w:szCs w:val="18"/>
        </w:rPr>
        <w:t xml:space="preserve">2) многоквартирный дом; </w:t>
      </w:r>
    </w:p>
    <w:p w:rsidR="00E72A15" w:rsidRPr="00E72A15" w:rsidRDefault="00E72A15" w:rsidP="00E72A15">
      <w:pPr>
        <w:ind w:left="-426" w:right="-425" w:firstLine="283"/>
        <w:rPr>
          <w:sz w:val="18"/>
          <w:szCs w:val="18"/>
        </w:rPr>
      </w:pPr>
      <w:r w:rsidRPr="00E72A15">
        <w:rPr>
          <w:sz w:val="18"/>
          <w:szCs w:val="18"/>
        </w:rPr>
        <w:t>3) группа жилых домов;</w:t>
      </w:r>
    </w:p>
    <w:p w:rsidR="00E72A15" w:rsidRPr="00E72A15" w:rsidRDefault="00E72A15" w:rsidP="00E72A15">
      <w:pPr>
        <w:ind w:left="-426" w:right="-425" w:firstLine="283"/>
        <w:rPr>
          <w:sz w:val="18"/>
          <w:szCs w:val="18"/>
        </w:rPr>
      </w:pPr>
      <w:r w:rsidRPr="00E72A15">
        <w:rPr>
          <w:sz w:val="18"/>
          <w:szCs w:val="18"/>
        </w:rPr>
        <w:t>4) жилой микрорайон и иные территории проживания граждан, расположенные в пределах Поселения;</w:t>
      </w:r>
    </w:p>
    <w:p w:rsidR="00E72A15" w:rsidRPr="00E72A15" w:rsidRDefault="00E72A15" w:rsidP="00E72A15">
      <w:pPr>
        <w:ind w:left="-426" w:right="-425" w:firstLine="283"/>
        <w:rPr>
          <w:sz w:val="18"/>
          <w:szCs w:val="18"/>
        </w:rPr>
      </w:pPr>
      <w:r w:rsidRPr="00E72A15">
        <w:rPr>
          <w:sz w:val="18"/>
          <w:szCs w:val="18"/>
        </w:rPr>
        <w:t>5) сельский населенный пункт, не являющийся поселением.</w:t>
      </w:r>
    </w:p>
    <w:p w:rsidR="00E72A15" w:rsidRPr="00E72A15" w:rsidRDefault="00E72A15" w:rsidP="00E72A15">
      <w:pPr>
        <w:ind w:left="-426" w:right="-425" w:firstLine="283"/>
        <w:rPr>
          <w:sz w:val="18"/>
          <w:szCs w:val="18"/>
        </w:rPr>
      </w:pPr>
      <w:r w:rsidRPr="00E72A15">
        <w:rPr>
          <w:sz w:val="18"/>
          <w:szCs w:val="18"/>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E72A15" w:rsidRPr="00E72A15" w:rsidRDefault="00E72A15" w:rsidP="00E72A15">
      <w:pPr>
        <w:ind w:left="-426" w:right="-425" w:firstLine="283"/>
        <w:rPr>
          <w:sz w:val="18"/>
          <w:szCs w:val="18"/>
        </w:rPr>
      </w:pPr>
      <w:r w:rsidRPr="00E72A15">
        <w:rPr>
          <w:sz w:val="18"/>
          <w:szCs w:val="18"/>
        </w:rPr>
        <w:t>4. Территориальное общественное самоуправление осуществляется путем проведения собраний и конференций граждан, а также посредством создания органов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E72A15" w:rsidRPr="00E72A15" w:rsidRDefault="00E72A15" w:rsidP="00E72A15">
      <w:pPr>
        <w:ind w:left="-426" w:right="-425" w:firstLine="283"/>
        <w:rPr>
          <w:sz w:val="18"/>
          <w:szCs w:val="18"/>
        </w:rPr>
      </w:pPr>
      <w:r w:rsidRPr="00E72A15">
        <w:rPr>
          <w:sz w:val="18"/>
          <w:szCs w:val="1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E72A15" w:rsidRPr="00E72A15" w:rsidRDefault="00E72A15" w:rsidP="00E72A15">
      <w:pPr>
        <w:ind w:left="-426" w:right="-425" w:firstLine="283"/>
        <w:rPr>
          <w:sz w:val="18"/>
          <w:szCs w:val="18"/>
        </w:rPr>
      </w:pPr>
      <w:r w:rsidRPr="00E72A15">
        <w:rPr>
          <w:sz w:val="18"/>
          <w:szCs w:val="1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E72A15" w:rsidRPr="00E72A15" w:rsidRDefault="00E72A15" w:rsidP="00E72A15">
      <w:pPr>
        <w:ind w:left="-426" w:right="-425" w:firstLine="283"/>
        <w:rPr>
          <w:sz w:val="18"/>
          <w:szCs w:val="18"/>
        </w:rPr>
      </w:pPr>
      <w:r w:rsidRPr="00E72A15">
        <w:rPr>
          <w:sz w:val="18"/>
          <w:szCs w:val="18"/>
        </w:rPr>
        <w:t xml:space="preserve">7.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E72A15" w:rsidRPr="00E72A15" w:rsidRDefault="00E72A15" w:rsidP="00E72A15">
      <w:pPr>
        <w:ind w:left="-426" w:right="-425" w:firstLine="283"/>
        <w:rPr>
          <w:sz w:val="18"/>
          <w:szCs w:val="18"/>
        </w:rPr>
      </w:pPr>
      <w:r w:rsidRPr="00E72A15">
        <w:rPr>
          <w:sz w:val="18"/>
          <w:szCs w:val="18"/>
        </w:rPr>
        <w:t>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E72A15" w:rsidRPr="00E72A15" w:rsidRDefault="00E72A15" w:rsidP="00E72A15">
      <w:pPr>
        <w:ind w:left="-426" w:right="-425" w:firstLine="283"/>
        <w:rPr>
          <w:sz w:val="18"/>
          <w:szCs w:val="18"/>
        </w:rPr>
      </w:pPr>
      <w:r w:rsidRPr="00E72A15">
        <w:rPr>
          <w:sz w:val="18"/>
          <w:szCs w:val="1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E72A15" w:rsidRPr="00E72A15" w:rsidRDefault="00E72A15" w:rsidP="00E72A15">
      <w:pPr>
        <w:ind w:left="-426" w:right="-425" w:firstLine="283"/>
        <w:rPr>
          <w:sz w:val="18"/>
          <w:szCs w:val="18"/>
        </w:rPr>
      </w:pPr>
      <w:r w:rsidRPr="00E72A15">
        <w:rPr>
          <w:sz w:val="18"/>
          <w:szCs w:val="18"/>
        </w:rPr>
        <w:t>8. В соответствии с Федеральным законом к исключительным полномочиям собрания, конференции граждан, осуществляющих территориальное общественное самоуправление, относятся:</w:t>
      </w:r>
    </w:p>
    <w:p w:rsidR="00E72A15" w:rsidRPr="00E72A15" w:rsidRDefault="00E72A15" w:rsidP="00E72A15">
      <w:pPr>
        <w:ind w:left="-426" w:right="-425" w:firstLine="283"/>
        <w:rPr>
          <w:sz w:val="18"/>
          <w:szCs w:val="18"/>
        </w:rPr>
      </w:pPr>
      <w:r w:rsidRPr="00E72A15">
        <w:rPr>
          <w:sz w:val="18"/>
          <w:szCs w:val="18"/>
        </w:rPr>
        <w:t>1) установление структуры органов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2) принятие устава территориального общественного самоуправления, внесение в него изменений и дополнений;</w:t>
      </w:r>
    </w:p>
    <w:p w:rsidR="00E72A15" w:rsidRPr="00E72A15" w:rsidRDefault="00E72A15" w:rsidP="00E72A15">
      <w:pPr>
        <w:ind w:left="-426" w:right="-425" w:firstLine="283"/>
        <w:rPr>
          <w:sz w:val="18"/>
          <w:szCs w:val="18"/>
        </w:rPr>
      </w:pPr>
      <w:r w:rsidRPr="00E72A15">
        <w:rPr>
          <w:sz w:val="18"/>
          <w:szCs w:val="18"/>
        </w:rPr>
        <w:t>3) избрание органов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4) определение основных направлений деятельности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5) утверждение сметы доходов и расходов территориального общественного самоуправления и отчета о ее исполнении;</w:t>
      </w:r>
    </w:p>
    <w:p w:rsidR="00E72A15" w:rsidRPr="00E72A15" w:rsidRDefault="00E72A15" w:rsidP="00E72A15">
      <w:pPr>
        <w:ind w:left="-426" w:right="-425" w:firstLine="283"/>
        <w:rPr>
          <w:sz w:val="18"/>
          <w:szCs w:val="18"/>
        </w:rPr>
      </w:pPr>
      <w:r w:rsidRPr="00E72A15">
        <w:rPr>
          <w:sz w:val="18"/>
          <w:szCs w:val="18"/>
        </w:rPr>
        <w:t>6) рассмотрение и утверждение отчетов о деятельности органов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7) обсуждение инициативного проекта и принятие решения по вопросу о его одобрении.</w:t>
      </w:r>
    </w:p>
    <w:p w:rsidR="00E72A15" w:rsidRPr="00E72A15" w:rsidRDefault="00E72A15" w:rsidP="00E72A15">
      <w:pPr>
        <w:ind w:left="-426" w:right="-425" w:firstLine="283"/>
        <w:rPr>
          <w:sz w:val="18"/>
          <w:szCs w:val="18"/>
        </w:rPr>
      </w:pPr>
      <w:r w:rsidRPr="00E72A15">
        <w:rPr>
          <w:sz w:val="18"/>
          <w:szCs w:val="18"/>
        </w:rPr>
        <w:t>9. В соответствии с Федеральным законом органы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1) представляют интересы населения, проживающего на соответствующей территории;</w:t>
      </w:r>
    </w:p>
    <w:p w:rsidR="00E72A15" w:rsidRPr="00E72A15" w:rsidRDefault="00E72A15" w:rsidP="00E72A15">
      <w:pPr>
        <w:ind w:left="-426" w:right="-425" w:firstLine="283"/>
        <w:rPr>
          <w:sz w:val="18"/>
          <w:szCs w:val="18"/>
        </w:rPr>
      </w:pPr>
      <w:r w:rsidRPr="00E72A15">
        <w:rPr>
          <w:sz w:val="18"/>
          <w:szCs w:val="18"/>
        </w:rPr>
        <w:t>2) обеспечивают исполнение решений, принятых на собраниях и конференциях граждан;</w:t>
      </w:r>
    </w:p>
    <w:p w:rsidR="00E72A15" w:rsidRPr="00E72A15" w:rsidRDefault="00E72A15" w:rsidP="00E72A15">
      <w:pPr>
        <w:ind w:left="-426" w:right="-425" w:firstLine="283"/>
        <w:rPr>
          <w:sz w:val="18"/>
          <w:szCs w:val="18"/>
        </w:rPr>
      </w:pPr>
      <w:r w:rsidRPr="00E72A15">
        <w:rPr>
          <w:sz w:val="18"/>
          <w:szCs w:val="1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E72A15" w:rsidRPr="00E72A15" w:rsidRDefault="00E72A15" w:rsidP="00E72A15">
      <w:pPr>
        <w:ind w:left="-426" w:right="-425" w:firstLine="283"/>
        <w:rPr>
          <w:sz w:val="18"/>
          <w:szCs w:val="18"/>
        </w:rPr>
      </w:pPr>
      <w:r w:rsidRPr="00E72A15">
        <w:rPr>
          <w:sz w:val="18"/>
          <w:szCs w:val="1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72A15" w:rsidRPr="00E72A15" w:rsidRDefault="00E72A15" w:rsidP="00E72A15">
      <w:pPr>
        <w:ind w:left="-426" w:right="-425" w:firstLine="283"/>
        <w:rPr>
          <w:sz w:val="18"/>
          <w:szCs w:val="18"/>
        </w:rPr>
      </w:pPr>
      <w:r w:rsidRPr="00E72A15">
        <w:rPr>
          <w:sz w:val="18"/>
          <w:szCs w:val="18"/>
        </w:rPr>
        <w:t>9.1. Органы территориального общественного самоуправления могут выдвигать инициативный проект в качестве инициаторов проекта.</w:t>
      </w:r>
    </w:p>
    <w:p w:rsidR="00E72A15" w:rsidRPr="00E72A15" w:rsidRDefault="00E72A15" w:rsidP="00E72A15">
      <w:pPr>
        <w:ind w:left="-426" w:right="-425" w:firstLine="283"/>
        <w:rPr>
          <w:sz w:val="18"/>
          <w:szCs w:val="18"/>
        </w:rPr>
      </w:pPr>
      <w:r w:rsidRPr="00E72A15">
        <w:rPr>
          <w:sz w:val="18"/>
          <w:szCs w:val="18"/>
        </w:rPr>
        <w:lastRenderedPageBreak/>
        <w:t>10. В соответствии с Федеральным законом в уставе территориального общественного самоуправления устанавливаются:</w:t>
      </w:r>
    </w:p>
    <w:p w:rsidR="00E72A15" w:rsidRPr="00E72A15" w:rsidRDefault="00E72A15" w:rsidP="00E72A15">
      <w:pPr>
        <w:ind w:left="-426" w:right="-425" w:firstLine="283"/>
        <w:rPr>
          <w:sz w:val="18"/>
          <w:szCs w:val="18"/>
        </w:rPr>
      </w:pPr>
      <w:r w:rsidRPr="00E72A15">
        <w:rPr>
          <w:sz w:val="18"/>
          <w:szCs w:val="18"/>
        </w:rPr>
        <w:t>1) территория, на которой оно осуществляется;</w:t>
      </w:r>
    </w:p>
    <w:p w:rsidR="00E72A15" w:rsidRPr="00E72A15" w:rsidRDefault="00E72A15" w:rsidP="00E72A15">
      <w:pPr>
        <w:ind w:left="-426" w:right="-425" w:firstLine="283"/>
        <w:rPr>
          <w:sz w:val="18"/>
          <w:szCs w:val="18"/>
        </w:rPr>
      </w:pPr>
      <w:r w:rsidRPr="00E72A15">
        <w:rPr>
          <w:sz w:val="18"/>
          <w:szCs w:val="18"/>
        </w:rPr>
        <w:t>2) цели, задачи, формы и основные направления деятельности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4) порядок принятия решений;</w:t>
      </w:r>
    </w:p>
    <w:p w:rsidR="00E72A15" w:rsidRPr="00E72A15" w:rsidRDefault="00E72A15" w:rsidP="00E72A15">
      <w:pPr>
        <w:ind w:left="-426" w:right="-425" w:firstLine="283"/>
        <w:rPr>
          <w:sz w:val="18"/>
          <w:szCs w:val="18"/>
        </w:rPr>
      </w:pPr>
      <w:r w:rsidRPr="00E72A15">
        <w:rPr>
          <w:sz w:val="18"/>
          <w:szCs w:val="18"/>
        </w:rPr>
        <w:t>5) порядок приобретения имущества, а также порядок пользования и распоряжения указанным имуществом и финансовыми средствами;</w:t>
      </w:r>
    </w:p>
    <w:p w:rsidR="00E72A15" w:rsidRPr="00E72A15" w:rsidRDefault="00E72A15" w:rsidP="00E72A15">
      <w:pPr>
        <w:ind w:left="-426" w:right="-425" w:firstLine="283"/>
        <w:rPr>
          <w:sz w:val="18"/>
          <w:szCs w:val="18"/>
        </w:rPr>
      </w:pPr>
      <w:r w:rsidRPr="00E72A15">
        <w:rPr>
          <w:sz w:val="18"/>
          <w:szCs w:val="18"/>
        </w:rPr>
        <w:t>6) порядок прекращения осуществления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E72A15" w:rsidRPr="00E72A15" w:rsidRDefault="00E72A15" w:rsidP="00E72A15">
      <w:pPr>
        <w:ind w:left="-426" w:right="-425" w:firstLine="283"/>
        <w:rPr>
          <w:sz w:val="18"/>
          <w:szCs w:val="18"/>
        </w:rPr>
      </w:pPr>
      <w:r w:rsidRPr="00E72A15">
        <w:rPr>
          <w:sz w:val="18"/>
          <w:szCs w:val="18"/>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E72A15" w:rsidRPr="00E72A15" w:rsidRDefault="00E72A15" w:rsidP="00E72A15">
      <w:pPr>
        <w:ind w:left="-426" w:right="-425" w:firstLine="283"/>
        <w:rPr>
          <w:sz w:val="18"/>
          <w:szCs w:val="18"/>
        </w:rPr>
      </w:pPr>
      <w:r w:rsidRPr="00E72A15">
        <w:rPr>
          <w:sz w:val="18"/>
          <w:szCs w:val="18"/>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в соответствии с Федеральным законом и настоящим Уставом.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18.1. Староста сельского населенного пункта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E72A15" w:rsidRPr="00E72A15" w:rsidRDefault="00E72A15" w:rsidP="00E72A15">
      <w:pPr>
        <w:ind w:left="-426" w:right="-425" w:firstLine="283"/>
        <w:rPr>
          <w:sz w:val="18"/>
          <w:szCs w:val="18"/>
        </w:rPr>
      </w:pPr>
      <w:r w:rsidRPr="00E72A15">
        <w:rPr>
          <w:sz w:val="18"/>
          <w:szCs w:val="18"/>
        </w:rPr>
        <w:t>2. Староста сельского населенного пункта назначается Думой Хомутовского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E72A15" w:rsidRPr="00E72A15" w:rsidRDefault="00E72A15" w:rsidP="00E72A15">
      <w:pPr>
        <w:ind w:left="-426" w:right="-425" w:firstLine="283"/>
        <w:rPr>
          <w:sz w:val="18"/>
          <w:szCs w:val="18"/>
        </w:rPr>
      </w:pPr>
      <w:r w:rsidRPr="00E72A15">
        <w:rPr>
          <w:sz w:val="18"/>
          <w:szCs w:val="1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72A15" w:rsidRPr="00E72A15" w:rsidRDefault="00E72A15" w:rsidP="00E72A15">
      <w:pPr>
        <w:ind w:left="-426" w:right="-425" w:firstLine="283"/>
        <w:rPr>
          <w:sz w:val="18"/>
          <w:szCs w:val="18"/>
        </w:rPr>
      </w:pPr>
      <w:r w:rsidRPr="00E72A15">
        <w:rPr>
          <w:sz w:val="18"/>
          <w:szCs w:val="18"/>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E72A15" w:rsidRPr="00E72A15" w:rsidRDefault="00E72A15" w:rsidP="00E72A15">
      <w:pPr>
        <w:ind w:left="-426" w:right="-425" w:firstLine="283"/>
        <w:rPr>
          <w:sz w:val="18"/>
          <w:szCs w:val="18"/>
        </w:rPr>
      </w:pPr>
      <w:r w:rsidRPr="00E72A15">
        <w:rPr>
          <w:sz w:val="18"/>
          <w:szCs w:val="18"/>
        </w:rPr>
        <w:t>4. Старостой сельского населенного пункта не может быть назначено лицо:</w:t>
      </w:r>
    </w:p>
    <w:p w:rsidR="00E72A15" w:rsidRPr="00E72A15" w:rsidRDefault="00E72A15" w:rsidP="00E72A15">
      <w:pPr>
        <w:ind w:left="-426" w:right="-425" w:firstLine="283"/>
        <w:rPr>
          <w:sz w:val="18"/>
          <w:szCs w:val="18"/>
        </w:rPr>
      </w:pPr>
      <w:r w:rsidRPr="00E72A15">
        <w:rPr>
          <w:sz w:val="18"/>
          <w:szCs w:val="18"/>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E72A15" w:rsidRPr="00E72A15" w:rsidRDefault="00E72A15" w:rsidP="00E72A15">
      <w:pPr>
        <w:ind w:left="-426" w:right="-425" w:firstLine="283"/>
        <w:rPr>
          <w:sz w:val="18"/>
          <w:szCs w:val="18"/>
        </w:rPr>
      </w:pPr>
      <w:r w:rsidRPr="00E72A15">
        <w:rPr>
          <w:sz w:val="18"/>
          <w:szCs w:val="18"/>
        </w:rPr>
        <w:t>2) признанное судом недееспособным или ограниченно дееспособным;</w:t>
      </w:r>
    </w:p>
    <w:p w:rsidR="00E72A15" w:rsidRPr="00E72A15" w:rsidRDefault="00E72A15" w:rsidP="00E72A15">
      <w:pPr>
        <w:ind w:left="-426" w:right="-425" w:firstLine="283"/>
        <w:rPr>
          <w:sz w:val="18"/>
          <w:szCs w:val="18"/>
        </w:rPr>
      </w:pPr>
      <w:r w:rsidRPr="00E72A15">
        <w:rPr>
          <w:sz w:val="18"/>
          <w:szCs w:val="18"/>
        </w:rPr>
        <w:t>3) имеющее непогашенную или неснятую судимость.</w:t>
      </w:r>
    </w:p>
    <w:p w:rsidR="00E72A15" w:rsidRPr="00E72A15" w:rsidRDefault="00E72A15" w:rsidP="00E72A15">
      <w:pPr>
        <w:ind w:left="-426" w:right="-425" w:firstLine="283"/>
        <w:rPr>
          <w:sz w:val="18"/>
          <w:szCs w:val="18"/>
        </w:rPr>
      </w:pPr>
      <w:r w:rsidRPr="00E72A15">
        <w:rPr>
          <w:sz w:val="18"/>
          <w:szCs w:val="18"/>
        </w:rPr>
        <w:t>5. Срок полномочий старосты сельского населенного пункта не может быть более пяти лет.</w:t>
      </w:r>
    </w:p>
    <w:p w:rsidR="00E72A15" w:rsidRPr="00E72A15" w:rsidRDefault="00E72A15" w:rsidP="00E72A15">
      <w:pPr>
        <w:ind w:left="-426" w:right="-425" w:firstLine="283"/>
        <w:rPr>
          <w:sz w:val="18"/>
          <w:szCs w:val="18"/>
        </w:rPr>
      </w:pPr>
      <w:r w:rsidRPr="00E72A15">
        <w:rPr>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а также в случаях, установленных пунктами 1 - 7 части 10 статьи 40 Федерального закона</w:t>
      </w:r>
    </w:p>
    <w:p w:rsidR="00E72A15" w:rsidRPr="00E72A15" w:rsidRDefault="00E72A15" w:rsidP="00E72A15">
      <w:pPr>
        <w:ind w:left="-426" w:right="-425" w:firstLine="283"/>
        <w:rPr>
          <w:sz w:val="18"/>
          <w:szCs w:val="18"/>
        </w:rPr>
      </w:pPr>
      <w:r w:rsidRPr="00E72A15">
        <w:rPr>
          <w:sz w:val="18"/>
          <w:szCs w:val="18"/>
        </w:rPr>
        <w:t>6. Староста сельского населенного пункта для решения возложенных на него задач:</w:t>
      </w:r>
    </w:p>
    <w:p w:rsidR="00E72A15" w:rsidRPr="00E72A15" w:rsidRDefault="00E72A15" w:rsidP="00E72A15">
      <w:pPr>
        <w:ind w:left="-426" w:right="-425" w:firstLine="283"/>
        <w:rPr>
          <w:sz w:val="18"/>
          <w:szCs w:val="18"/>
        </w:rPr>
      </w:pPr>
      <w:r w:rsidRPr="00E72A15">
        <w:rPr>
          <w:sz w:val="18"/>
          <w:szCs w:val="18"/>
        </w:rPr>
        <w:t xml:space="preserve">1) взаимодействует с органами местного самоуправления, муниципальными предприятиями и </w:t>
      </w:r>
      <w:proofErr w:type="gramStart"/>
      <w:r w:rsidRPr="00E72A15">
        <w:rPr>
          <w:sz w:val="18"/>
          <w:szCs w:val="18"/>
        </w:rPr>
        <w:t>учреждениями</w:t>
      </w:r>
      <w:proofErr w:type="gramEnd"/>
      <w:r w:rsidRPr="00E72A15">
        <w:rPr>
          <w:sz w:val="18"/>
          <w:szCs w:val="18"/>
        </w:rPr>
        <w:t xml:space="preserve"> и иными организациями по вопросам решения вопросов местного значения в сельском населенном пункте;</w:t>
      </w:r>
    </w:p>
    <w:p w:rsidR="00E72A15" w:rsidRPr="00E72A15" w:rsidRDefault="00E72A15" w:rsidP="00E72A15">
      <w:pPr>
        <w:ind w:left="-426" w:right="-425" w:firstLine="283"/>
        <w:rPr>
          <w:sz w:val="18"/>
          <w:szCs w:val="18"/>
        </w:rPr>
      </w:pPr>
      <w:r w:rsidRPr="00E72A15">
        <w:rPr>
          <w:sz w:val="18"/>
          <w:szCs w:val="1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72A15" w:rsidRPr="00E72A15" w:rsidRDefault="00E72A15" w:rsidP="00E72A15">
      <w:pPr>
        <w:ind w:left="-426" w:right="-425" w:firstLine="283"/>
        <w:rPr>
          <w:sz w:val="18"/>
          <w:szCs w:val="18"/>
        </w:rPr>
      </w:pPr>
      <w:r w:rsidRPr="00E72A15">
        <w:rPr>
          <w:sz w:val="18"/>
          <w:szCs w:val="1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72A15" w:rsidRPr="00E72A15" w:rsidRDefault="00E72A15" w:rsidP="00E72A15">
      <w:pPr>
        <w:ind w:left="-426" w:right="-425" w:firstLine="283"/>
        <w:rPr>
          <w:sz w:val="18"/>
          <w:szCs w:val="18"/>
        </w:rPr>
      </w:pPr>
      <w:r w:rsidRPr="00E72A15">
        <w:rPr>
          <w:sz w:val="18"/>
          <w:szCs w:val="1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72A15" w:rsidRPr="00E72A15" w:rsidRDefault="00E72A15" w:rsidP="00E72A15">
      <w:pPr>
        <w:ind w:left="-426" w:right="-425" w:firstLine="283"/>
        <w:rPr>
          <w:sz w:val="18"/>
          <w:szCs w:val="18"/>
        </w:rPr>
      </w:pPr>
      <w:r w:rsidRPr="00E72A15">
        <w:rPr>
          <w:sz w:val="18"/>
          <w:szCs w:val="1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72A15" w:rsidRPr="00E72A15" w:rsidRDefault="00E72A15" w:rsidP="00E72A15">
      <w:pPr>
        <w:ind w:left="-426" w:right="-425" w:firstLine="283"/>
        <w:rPr>
          <w:sz w:val="18"/>
          <w:szCs w:val="18"/>
        </w:rPr>
      </w:pPr>
      <w:r w:rsidRPr="00E72A15">
        <w:rPr>
          <w:sz w:val="18"/>
          <w:szCs w:val="18"/>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E72A15" w:rsidRPr="00E72A15" w:rsidRDefault="00E72A15" w:rsidP="00E72A15">
      <w:pPr>
        <w:ind w:left="-426" w:right="-425" w:firstLine="283"/>
        <w:rPr>
          <w:sz w:val="18"/>
          <w:szCs w:val="18"/>
        </w:rPr>
      </w:pPr>
      <w:r w:rsidRPr="00E72A15">
        <w:rPr>
          <w:sz w:val="18"/>
          <w:szCs w:val="18"/>
        </w:rPr>
        <w:t>7. Гарантии деятельности и иные вопросы статуса старосты сельского населенного пункта могут устанавливаться нормативным правовым актом представительного органа муниципального образования в соответствии с законом субъекта Российской Федерации.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19. Публичные слушания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E72A15" w:rsidRPr="00E72A15" w:rsidRDefault="00E72A15" w:rsidP="00E72A15">
      <w:pPr>
        <w:ind w:left="-426" w:right="-425" w:firstLine="283"/>
        <w:rPr>
          <w:sz w:val="18"/>
          <w:szCs w:val="18"/>
        </w:rPr>
      </w:pPr>
      <w:r w:rsidRPr="00E72A15">
        <w:rPr>
          <w:sz w:val="18"/>
          <w:szCs w:val="18"/>
        </w:rPr>
        <w:t>2. Публичные слушания проводятся по инициативе населения, Думы Поселения или Главы Поселения.</w:t>
      </w:r>
    </w:p>
    <w:p w:rsidR="00E72A15" w:rsidRPr="00E72A15" w:rsidRDefault="00E72A15" w:rsidP="00E72A15">
      <w:pPr>
        <w:ind w:left="-426" w:right="-425" w:firstLine="283"/>
        <w:rPr>
          <w:sz w:val="18"/>
          <w:szCs w:val="18"/>
        </w:rPr>
      </w:pPr>
      <w:r w:rsidRPr="00E72A15">
        <w:rPr>
          <w:sz w:val="18"/>
          <w:szCs w:val="18"/>
        </w:rPr>
        <w:lastRenderedPageBreak/>
        <w:t>Публичные слушания, проводимые по инициативе населения или Думы Поселения, назначаются Думой Поселения, а по инициативе Главы Поселения–Главой Поселения.</w:t>
      </w:r>
    </w:p>
    <w:p w:rsidR="00E72A15" w:rsidRPr="00E72A15" w:rsidRDefault="00E72A15" w:rsidP="00E72A15">
      <w:pPr>
        <w:ind w:left="-426" w:right="-425" w:firstLine="283"/>
        <w:rPr>
          <w:sz w:val="18"/>
          <w:szCs w:val="18"/>
        </w:rPr>
      </w:pPr>
      <w:r w:rsidRPr="00E72A15">
        <w:rPr>
          <w:sz w:val="18"/>
          <w:szCs w:val="18"/>
        </w:rPr>
        <w:t>3. На публичные слушания должны выноситься:</w:t>
      </w:r>
    </w:p>
    <w:p w:rsidR="00E72A15" w:rsidRPr="00E72A15" w:rsidRDefault="00E72A15" w:rsidP="00E72A15">
      <w:pPr>
        <w:ind w:left="-426" w:right="-425" w:firstLine="283"/>
        <w:rPr>
          <w:sz w:val="18"/>
          <w:szCs w:val="18"/>
        </w:rPr>
      </w:pPr>
      <w:r w:rsidRPr="00E72A15">
        <w:rPr>
          <w:sz w:val="18"/>
          <w:szCs w:val="18"/>
        </w:rPr>
        <w:t>1) 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E72A15" w:rsidRPr="00E72A15" w:rsidRDefault="00E72A15" w:rsidP="00E72A15">
      <w:pPr>
        <w:ind w:left="-426" w:right="-425" w:firstLine="283"/>
        <w:rPr>
          <w:sz w:val="18"/>
          <w:szCs w:val="18"/>
        </w:rPr>
      </w:pPr>
      <w:r w:rsidRPr="00E72A15">
        <w:rPr>
          <w:sz w:val="18"/>
          <w:szCs w:val="18"/>
        </w:rPr>
        <w:t>2) проект местного бюджета и отчет о его исполнении;</w:t>
      </w:r>
    </w:p>
    <w:p w:rsidR="00E72A15" w:rsidRPr="00E72A15" w:rsidRDefault="00E72A15" w:rsidP="00E72A15">
      <w:pPr>
        <w:ind w:left="-426" w:right="-425" w:firstLine="283"/>
        <w:rPr>
          <w:sz w:val="18"/>
          <w:szCs w:val="18"/>
        </w:rPr>
      </w:pPr>
      <w:r w:rsidRPr="00E72A15">
        <w:rPr>
          <w:sz w:val="18"/>
          <w:szCs w:val="18"/>
        </w:rPr>
        <w:t>3) проект стратегии социально-экономического развития муниципального образования;</w:t>
      </w:r>
    </w:p>
    <w:p w:rsidR="00E72A15" w:rsidRPr="00E72A15" w:rsidRDefault="00E72A15" w:rsidP="00E72A15">
      <w:pPr>
        <w:ind w:left="-426" w:right="-425" w:firstLine="283"/>
        <w:rPr>
          <w:sz w:val="18"/>
          <w:szCs w:val="18"/>
        </w:rPr>
      </w:pPr>
      <w:r w:rsidRPr="00E72A15">
        <w:rPr>
          <w:sz w:val="18"/>
          <w:szCs w:val="18"/>
        </w:rPr>
        <w:t>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E72A15" w:rsidRPr="00E72A15" w:rsidRDefault="00E72A15" w:rsidP="00E72A15">
      <w:pPr>
        <w:ind w:left="-426" w:right="-425" w:firstLine="283"/>
        <w:rPr>
          <w:sz w:val="18"/>
          <w:szCs w:val="18"/>
        </w:rPr>
      </w:pPr>
      <w:r w:rsidRPr="00E72A15">
        <w:rPr>
          <w:sz w:val="18"/>
          <w:szCs w:val="18"/>
        </w:rPr>
        <w:t>4. 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Хомутовского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 с учетом положений Федерального закона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E72A15" w:rsidRPr="00E72A15" w:rsidRDefault="00E72A15" w:rsidP="00E72A15">
      <w:pPr>
        <w:ind w:left="-426" w:right="-425" w:firstLine="283"/>
        <w:rPr>
          <w:sz w:val="18"/>
          <w:szCs w:val="18"/>
        </w:rPr>
      </w:pPr>
      <w:r w:rsidRPr="00E72A15">
        <w:rPr>
          <w:sz w:val="18"/>
          <w:szCs w:val="18"/>
        </w:rPr>
        <w:t>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E72A15" w:rsidRPr="00E72A15" w:rsidRDefault="00E72A15" w:rsidP="00E72A15">
      <w:pPr>
        <w:ind w:left="-426" w:right="-425" w:firstLine="283"/>
        <w:rPr>
          <w:sz w:val="18"/>
          <w:szCs w:val="18"/>
        </w:rPr>
      </w:pPr>
      <w:r w:rsidRPr="00E72A15">
        <w:rPr>
          <w:sz w:val="18"/>
          <w:szCs w:val="18"/>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20. Собрание граждан</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E72A15" w:rsidRPr="00E72A15" w:rsidRDefault="00E72A15" w:rsidP="00E72A15">
      <w:pPr>
        <w:ind w:left="-426" w:right="-425" w:firstLine="283"/>
        <w:rPr>
          <w:sz w:val="18"/>
          <w:szCs w:val="18"/>
        </w:rPr>
      </w:pPr>
      <w:r w:rsidRPr="00E72A15">
        <w:rPr>
          <w:sz w:val="18"/>
          <w:szCs w:val="1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E72A15" w:rsidRPr="00E72A15" w:rsidRDefault="00E72A15" w:rsidP="00E72A15">
      <w:pPr>
        <w:ind w:left="-426" w:right="-425" w:firstLine="283"/>
        <w:rPr>
          <w:sz w:val="18"/>
          <w:szCs w:val="18"/>
        </w:rPr>
      </w:pPr>
      <w:r w:rsidRPr="00E72A15">
        <w:rPr>
          <w:sz w:val="18"/>
          <w:szCs w:val="1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E72A15" w:rsidRPr="00E72A15" w:rsidRDefault="00E72A15" w:rsidP="00E72A15">
      <w:pPr>
        <w:ind w:left="-426" w:right="-425" w:firstLine="283"/>
        <w:rPr>
          <w:sz w:val="18"/>
          <w:szCs w:val="18"/>
        </w:rPr>
      </w:pPr>
      <w:r w:rsidRPr="00E72A15">
        <w:rPr>
          <w:sz w:val="18"/>
          <w:szCs w:val="1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E72A15" w:rsidRPr="00E72A15" w:rsidRDefault="00E72A15" w:rsidP="00E72A15">
      <w:pPr>
        <w:ind w:left="-426" w:right="-425" w:firstLine="283"/>
        <w:rPr>
          <w:sz w:val="18"/>
          <w:szCs w:val="18"/>
        </w:rPr>
      </w:pPr>
      <w:r w:rsidRPr="00E72A15">
        <w:rPr>
          <w:sz w:val="18"/>
          <w:szCs w:val="1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72A15" w:rsidRPr="00E72A15" w:rsidRDefault="00E72A15" w:rsidP="00E72A15">
      <w:pPr>
        <w:ind w:left="-426" w:right="-425" w:firstLine="283"/>
        <w:rPr>
          <w:sz w:val="18"/>
          <w:szCs w:val="18"/>
        </w:rPr>
      </w:pPr>
      <w:r w:rsidRPr="00E72A15">
        <w:rPr>
          <w:sz w:val="18"/>
          <w:szCs w:val="1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72A15" w:rsidRPr="00E72A15" w:rsidRDefault="00E72A15" w:rsidP="00E72A15">
      <w:pPr>
        <w:ind w:left="-426" w:right="-425" w:firstLine="283"/>
        <w:rPr>
          <w:sz w:val="18"/>
          <w:szCs w:val="18"/>
        </w:rPr>
      </w:pPr>
      <w:r w:rsidRPr="00E72A15">
        <w:rPr>
          <w:sz w:val="18"/>
          <w:szCs w:val="18"/>
        </w:rPr>
        <w:t>5. Итоги собрания граждан подлежат официальному опубликованию (обнародованию).</w:t>
      </w:r>
    </w:p>
    <w:p w:rsidR="00E72A15" w:rsidRPr="00E72A15" w:rsidRDefault="00E72A15" w:rsidP="00E72A15">
      <w:pPr>
        <w:ind w:left="-426" w:right="-425" w:firstLine="283"/>
        <w:rPr>
          <w:sz w:val="18"/>
          <w:szCs w:val="18"/>
        </w:rPr>
      </w:pPr>
      <w:r w:rsidRPr="00E72A15">
        <w:rPr>
          <w:sz w:val="18"/>
          <w:szCs w:val="18"/>
        </w:rPr>
        <w:lastRenderedPageBreak/>
        <w:t>6. Порядок назначения и проведения собрания граждан, а также полномочия собрания граждан определяются Федеральным законом, настоящим Уставом и нормативными правовыми актами Думы Поселения, уставом территориального общественного 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21. Конференция граждан (собрание делегатов)</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72A15" w:rsidRPr="00E72A15" w:rsidRDefault="00E72A15" w:rsidP="00E72A15">
      <w:pPr>
        <w:ind w:left="-426" w:right="-425" w:firstLine="283"/>
        <w:rPr>
          <w:sz w:val="18"/>
          <w:szCs w:val="18"/>
        </w:rPr>
      </w:pPr>
      <w:r w:rsidRPr="00E72A15">
        <w:rPr>
          <w:sz w:val="18"/>
          <w:szCs w:val="18"/>
        </w:rPr>
        <w:t>2. Итоги конференции граждан (собрания делегатов) подлежат официальному опубликованию (обнародованию).</w:t>
      </w:r>
    </w:p>
    <w:p w:rsidR="00E72A15" w:rsidRPr="00E72A15" w:rsidRDefault="00E72A15" w:rsidP="00E72A15">
      <w:pPr>
        <w:ind w:left="-426" w:right="-425" w:firstLine="283"/>
        <w:rPr>
          <w:sz w:val="18"/>
          <w:szCs w:val="18"/>
        </w:rPr>
      </w:pPr>
      <w:r w:rsidRPr="00E72A15">
        <w:rPr>
          <w:sz w:val="18"/>
          <w:szCs w:val="1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22. Опрос граждан</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E72A15" w:rsidRPr="00E72A15" w:rsidRDefault="00E72A15" w:rsidP="00E72A15">
      <w:pPr>
        <w:ind w:left="-426" w:right="-425" w:firstLine="283"/>
        <w:rPr>
          <w:sz w:val="18"/>
          <w:szCs w:val="18"/>
        </w:rPr>
      </w:pPr>
      <w:r w:rsidRPr="00E72A15">
        <w:rPr>
          <w:sz w:val="18"/>
          <w:szCs w:val="18"/>
        </w:rPr>
        <w:t>Результаты опроса носят рекомендательный характер.</w:t>
      </w:r>
    </w:p>
    <w:p w:rsidR="00E72A15" w:rsidRPr="00E72A15" w:rsidRDefault="00E72A15" w:rsidP="00E72A15">
      <w:pPr>
        <w:ind w:left="-426" w:right="-425" w:firstLine="283"/>
        <w:rPr>
          <w:sz w:val="18"/>
          <w:szCs w:val="18"/>
        </w:rPr>
      </w:pPr>
      <w:r w:rsidRPr="00E72A15">
        <w:rPr>
          <w:sz w:val="18"/>
          <w:szCs w:val="18"/>
        </w:rPr>
        <w:t>2. В опросе граждан имеют право участвовать жители Поселения, обладающие избирательным правом.</w:t>
      </w:r>
    </w:p>
    <w:p w:rsidR="00E72A15" w:rsidRPr="00E72A15" w:rsidRDefault="00E72A15" w:rsidP="00E72A15">
      <w:pPr>
        <w:ind w:left="-426" w:right="-425" w:firstLine="283"/>
        <w:rPr>
          <w:sz w:val="18"/>
          <w:szCs w:val="18"/>
        </w:rPr>
      </w:pPr>
      <w:r w:rsidRPr="00E72A15">
        <w:rPr>
          <w:sz w:val="18"/>
          <w:szCs w:val="18"/>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E72A15" w:rsidRPr="00E72A15" w:rsidRDefault="00E72A15" w:rsidP="00E72A15">
      <w:pPr>
        <w:ind w:left="-426" w:right="-425" w:firstLine="283"/>
        <w:rPr>
          <w:sz w:val="18"/>
          <w:szCs w:val="18"/>
        </w:rPr>
      </w:pPr>
      <w:r w:rsidRPr="00E72A15">
        <w:rPr>
          <w:sz w:val="18"/>
          <w:szCs w:val="18"/>
        </w:rPr>
        <w:t>3. Опрос граждан проводится по инициативе:</w:t>
      </w:r>
    </w:p>
    <w:p w:rsidR="00E72A15" w:rsidRPr="00E72A15" w:rsidRDefault="00E72A15" w:rsidP="00E72A15">
      <w:pPr>
        <w:ind w:left="-426" w:right="-425" w:firstLine="283"/>
        <w:rPr>
          <w:sz w:val="18"/>
          <w:szCs w:val="18"/>
        </w:rPr>
      </w:pPr>
      <w:r w:rsidRPr="00E72A15">
        <w:rPr>
          <w:sz w:val="18"/>
          <w:szCs w:val="18"/>
        </w:rPr>
        <w:t>1) Думы или Главы Поселения– по вопросам местного значения;</w:t>
      </w:r>
    </w:p>
    <w:p w:rsidR="00E72A15" w:rsidRPr="00E72A15" w:rsidRDefault="00E72A15" w:rsidP="00E72A15">
      <w:pPr>
        <w:ind w:left="-426" w:right="-425" w:firstLine="283"/>
        <w:rPr>
          <w:sz w:val="18"/>
          <w:szCs w:val="18"/>
        </w:rPr>
      </w:pPr>
      <w:r w:rsidRPr="00E72A15">
        <w:rPr>
          <w:sz w:val="18"/>
          <w:szCs w:val="1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E72A15" w:rsidRPr="00E72A15" w:rsidRDefault="00E72A15" w:rsidP="00E72A15">
      <w:pPr>
        <w:ind w:left="-426" w:right="-425" w:firstLine="283"/>
        <w:rPr>
          <w:sz w:val="18"/>
          <w:szCs w:val="18"/>
        </w:rPr>
      </w:pPr>
      <w:r w:rsidRPr="00E72A15">
        <w:rPr>
          <w:sz w:val="18"/>
          <w:szCs w:val="18"/>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E72A15" w:rsidRPr="00E72A15" w:rsidRDefault="00E72A15" w:rsidP="00E72A15">
      <w:pPr>
        <w:ind w:left="-426" w:right="-425" w:firstLine="283"/>
        <w:rPr>
          <w:sz w:val="18"/>
          <w:szCs w:val="18"/>
        </w:rPr>
      </w:pPr>
      <w:r w:rsidRPr="00E72A15">
        <w:rPr>
          <w:sz w:val="18"/>
          <w:szCs w:val="18"/>
        </w:rPr>
        <w:t>4. 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E72A15" w:rsidRPr="00E72A15" w:rsidRDefault="00E72A15" w:rsidP="00E72A15">
      <w:pPr>
        <w:ind w:left="-426" w:right="-425" w:firstLine="283"/>
        <w:rPr>
          <w:sz w:val="18"/>
          <w:szCs w:val="18"/>
        </w:rPr>
      </w:pPr>
      <w:r w:rsidRPr="00E72A15">
        <w:rPr>
          <w:sz w:val="18"/>
          <w:szCs w:val="18"/>
        </w:rPr>
        <w:t>1) дата и сроки проведения опроса;</w:t>
      </w:r>
    </w:p>
    <w:p w:rsidR="00E72A15" w:rsidRPr="00E72A15" w:rsidRDefault="00E72A15" w:rsidP="00E72A15">
      <w:pPr>
        <w:ind w:left="-426" w:right="-425" w:firstLine="283"/>
        <w:rPr>
          <w:sz w:val="18"/>
          <w:szCs w:val="18"/>
        </w:rPr>
      </w:pPr>
      <w:r w:rsidRPr="00E72A15">
        <w:rPr>
          <w:sz w:val="18"/>
          <w:szCs w:val="18"/>
        </w:rPr>
        <w:t>2) формулировка вопроса (вопросов), предлагаемого (предлагаемых) при проведении опроса;</w:t>
      </w:r>
    </w:p>
    <w:p w:rsidR="00E72A15" w:rsidRPr="00E72A15" w:rsidRDefault="00E72A15" w:rsidP="00E72A15">
      <w:pPr>
        <w:ind w:left="-426" w:right="-425" w:firstLine="283"/>
        <w:rPr>
          <w:sz w:val="18"/>
          <w:szCs w:val="18"/>
        </w:rPr>
      </w:pPr>
      <w:r w:rsidRPr="00E72A15">
        <w:rPr>
          <w:sz w:val="18"/>
          <w:szCs w:val="18"/>
        </w:rPr>
        <w:t>3) методика проведения опроса;</w:t>
      </w:r>
    </w:p>
    <w:p w:rsidR="00E72A15" w:rsidRPr="00E72A15" w:rsidRDefault="00E72A15" w:rsidP="00E72A15">
      <w:pPr>
        <w:ind w:left="-426" w:right="-425" w:firstLine="283"/>
        <w:rPr>
          <w:sz w:val="18"/>
          <w:szCs w:val="18"/>
        </w:rPr>
      </w:pPr>
      <w:r w:rsidRPr="00E72A15">
        <w:rPr>
          <w:sz w:val="18"/>
          <w:szCs w:val="18"/>
        </w:rPr>
        <w:t>4) форма опросного листа;</w:t>
      </w:r>
    </w:p>
    <w:p w:rsidR="00E72A15" w:rsidRPr="00E72A15" w:rsidRDefault="00E72A15" w:rsidP="00E72A15">
      <w:pPr>
        <w:ind w:left="-426" w:right="-425" w:firstLine="283"/>
        <w:rPr>
          <w:sz w:val="18"/>
          <w:szCs w:val="18"/>
        </w:rPr>
      </w:pPr>
      <w:r w:rsidRPr="00E72A15">
        <w:rPr>
          <w:sz w:val="18"/>
          <w:szCs w:val="18"/>
        </w:rPr>
        <w:t>5) минимальная численность жителей муниципального образования, участвующих в опросе;</w:t>
      </w:r>
    </w:p>
    <w:p w:rsidR="00E72A15" w:rsidRPr="00E72A15" w:rsidRDefault="00E72A15" w:rsidP="00E72A15">
      <w:pPr>
        <w:ind w:left="-426" w:right="-425" w:firstLine="283"/>
        <w:rPr>
          <w:sz w:val="18"/>
          <w:szCs w:val="18"/>
        </w:rPr>
      </w:pPr>
      <w:r w:rsidRPr="00E72A15">
        <w:rPr>
          <w:sz w:val="18"/>
          <w:szCs w:val="18"/>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E72A15" w:rsidRPr="00E72A15" w:rsidRDefault="00E72A15" w:rsidP="00E72A15">
      <w:pPr>
        <w:ind w:left="-426" w:right="-425" w:firstLine="283"/>
        <w:rPr>
          <w:sz w:val="18"/>
          <w:szCs w:val="18"/>
        </w:rPr>
      </w:pPr>
      <w:r w:rsidRPr="00E72A15">
        <w:rPr>
          <w:sz w:val="18"/>
          <w:szCs w:val="1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E72A15" w:rsidRPr="00E72A15" w:rsidRDefault="00E72A15" w:rsidP="00E72A15">
      <w:pPr>
        <w:ind w:left="-426" w:right="-425" w:firstLine="283"/>
        <w:rPr>
          <w:sz w:val="18"/>
          <w:szCs w:val="18"/>
        </w:rPr>
      </w:pPr>
      <w:r w:rsidRPr="00E72A15">
        <w:rPr>
          <w:sz w:val="18"/>
          <w:szCs w:val="18"/>
        </w:rPr>
        <w:t>6. Финансирование мероприятий, связанных с подготовкой и проведением опроса граждан, осуществляется:</w:t>
      </w:r>
    </w:p>
    <w:p w:rsidR="00E72A15" w:rsidRPr="00E72A15" w:rsidRDefault="00E72A15" w:rsidP="00E72A15">
      <w:pPr>
        <w:ind w:left="-426" w:right="-425" w:firstLine="283"/>
        <w:rPr>
          <w:sz w:val="18"/>
          <w:szCs w:val="18"/>
        </w:rPr>
      </w:pPr>
      <w:r w:rsidRPr="00E72A15">
        <w:rPr>
          <w:sz w:val="18"/>
          <w:szCs w:val="18"/>
        </w:rPr>
        <w:t>1) за счет средств местного бюджета – при проведении его по инициативе органов местного самоуправления или жителей муниципального образования;</w:t>
      </w:r>
    </w:p>
    <w:p w:rsidR="00E72A15" w:rsidRPr="00E72A15" w:rsidRDefault="00E72A15" w:rsidP="00E72A15">
      <w:pPr>
        <w:ind w:left="-426" w:right="-425" w:firstLine="283"/>
        <w:rPr>
          <w:sz w:val="18"/>
          <w:szCs w:val="18"/>
        </w:rPr>
      </w:pPr>
      <w:r w:rsidRPr="00E72A15">
        <w:rPr>
          <w:sz w:val="18"/>
          <w:szCs w:val="18"/>
        </w:rPr>
        <w:t>2) за счет средств областного бюджета – при проведении его по инициативе органов государственной власти области.</w:t>
      </w:r>
    </w:p>
    <w:p w:rsidR="00E72A15" w:rsidRPr="00E72A15" w:rsidRDefault="00E72A15" w:rsidP="00E72A15">
      <w:pPr>
        <w:ind w:left="-426" w:right="-425" w:firstLine="283"/>
        <w:rPr>
          <w:sz w:val="18"/>
          <w:szCs w:val="18"/>
        </w:rPr>
      </w:pPr>
      <w:r w:rsidRPr="00E72A15">
        <w:rPr>
          <w:sz w:val="18"/>
          <w:szCs w:val="18"/>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23.Обращения граждан в органы местного 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Граждане имеют право на индивидуальные и коллективные обращения в органы местного самоуправления.</w:t>
      </w:r>
    </w:p>
    <w:p w:rsidR="00E72A15" w:rsidRPr="00E72A15" w:rsidRDefault="00E72A15" w:rsidP="00E72A15">
      <w:pPr>
        <w:ind w:left="-426" w:right="-425" w:firstLine="283"/>
        <w:rPr>
          <w:sz w:val="18"/>
          <w:szCs w:val="18"/>
        </w:rPr>
      </w:pPr>
      <w:r w:rsidRPr="00E72A15">
        <w:rPr>
          <w:sz w:val="18"/>
          <w:szCs w:val="1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E72A15" w:rsidRPr="00E72A15" w:rsidRDefault="00E72A15" w:rsidP="00E72A15">
      <w:pPr>
        <w:ind w:left="-426" w:right="-425" w:firstLine="283"/>
        <w:rPr>
          <w:sz w:val="18"/>
          <w:szCs w:val="18"/>
        </w:rPr>
      </w:pPr>
      <w:r w:rsidRPr="00E72A15">
        <w:rPr>
          <w:sz w:val="18"/>
          <w:szCs w:val="18"/>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E72A15" w:rsidRPr="00E72A15" w:rsidRDefault="00E72A15" w:rsidP="00E72A15">
      <w:pPr>
        <w:ind w:left="-426" w:right="-425" w:firstLine="283"/>
        <w:rPr>
          <w:sz w:val="18"/>
          <w:szCs w:val="18"/>
        </w:rPr>
      </w:pPr>
      <w:r w:rsidRPr="00E72A15">
        <w:rPr>
          <w:sz w:val="18"/>
          <w:szCs w:val="18"/>
        </w:rPr>
        <w:t>4. В исключительных случаях, а также в случае, определенном частью 2 статьи 10 Федерального закона № 59-ФЗ, руководитель органа местного самоуправления, должностное лицо либо уполномоченное на то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E72A15" w:rsidRPr="00E72A15" w:rsidRDefault="00E72A15" w:rsidP="00E72A15">
      <w:pPr>
        <w:ind w:left="-426" w:right="-425" w:firstLine="283"/>
        <w:rPr>
          <w:sz w:val="18"/>
          <w:szCs w:val="18"/>
        </w:rPr>
      </w:pPr>
      <w:r w:rsidRPr="00E72A15">
        <w:rPr>
          <w:sz w:val="18"/>
          <w:szCs w:val="18"/>
        </w:rPr>
        <w:t>5.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Глава 4</w:t>
      </w:r>
    </w:p>
    <w:p w:rsidR="00E72A15" w:rsidRPr="00E72A15" w:rsidRDefault="00E72A15" w:rsidP="00E72A15">
      <w:pPr>
        <w:ind w:left="-426" w:right="-425" w:firstLine="283"/>
        <w:rPr>
          <w:sz w:val="18"/>
          <w:szCs w:val="18"/>
        </w:rPr>
      </w:pPr>
      <w:r w:rsidRPr="00E72A15">
        <w:rPr>
          <w:sz w:val="18"/>
          <w:szCs w:val="18"/>
        </w:rPr>
        <w:t>НАИМЕНОВАНИЯ, СТРУКТУРА, ПОРЯДОК ФОРМИРОВАНИЯ И ПОЛНОМОЧИЯ ОРГАНОВ МЕСТНОГО САМОУПРАВЛЕНИЯ И ДОЛЖНОСТЫХ ЛИЦ МЕСТНОГО 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24. Структура и наименования органов местного 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Структуру органов местного самоуправления составляют:</w:t>
      </w:r>
    </w:p>
    <w:p w:rsidR="00E72A15" w:rsidRPr="00E72A15" w:rsidRDefault="00E72A15" w:rsidP="00E72A15">
      <w:pPr>
        <w:ind w:left="-426" w:right="-425" w:firstLine="283"/>
        <w:rPr>
          <w:sz w:val="18"/>
          <w:szCs w:val="18"/>
        </w:rPr>
      </w:pPr>
      <w:r w:rsidRPr="00E72A15">
        <w:rPr>
          <w:sz w:val="18"/>
          <w:szCs w:val="18"/>
        </w:rPr>
        <w:lastRenderedPageBreak/>
        <w:t>1) Глава Хомутовского муниципального образования–Глава сельского поселения, именуемый в настоящем Уставе и официальных документах как Глава Поселения, Глава Хомутовского муниципального образования, глава Хомутовского Поселения;</w:t>
      </w:r>
    </w:p>
    <w:p w:rsidR="00E72A15" w:rsidRPr="00E72A15" w:rsidRDefault="00E72A15" w:rsidP="00E72A15">
      <w:pPr>
        <w:ind w:left="-426" w:right="-425" w:firstLine="283"/>
        <w:rPr>
          <w:sz w:val="18"/>
          <w:szCs w:val="18"/>
        </w:rPr>
      </w:pPr>
      <w:r w:rsidRPr="00E72A15">
        <w:rPr>
          <w:sz w:val="18"/>
          <w:szCs w:val="18"/>
        </w:rPr>
        <w:t>2) Дума Хомутовского муниципального образования – Дума сельского поселения, именуемая в настоящем Уставе и официальных документах как «Дума Поселения», «Дума Хомутовского Муниципального образования», «Дума Хомутовского Поселения», «Дума Хомутовского муниципального образования соответствующего созыва»;</w:t>
      </w:r>
    </w:p>
    <w:p w:rsidR="00E72A15" w:rsidRPr="00E72A15" w:rsidRDefault="00E72A15" w:rsidP="00E72A15">
      <w:pPr>
        <w:ind w:left="-426" w:right="-425" w:firstLine="283"/>
        <w:rPr>
          <w:sz w:val="18"/>
          <w:szCs w:val="18"/>
        </w:rPr>
      </w:pPr>
      <w:r w:rsidRPr="00E72A15">
        <w:rPr>
          <w:sz w:val="18"/>
          <w:szCs w:val="18"/>
        </w:rPr>
        <w:t>3) Администрация Хомутовского муниципального образования – администрация сельского поселения, именуемая в настоящем Уставе и официальных документах как «Администрация Поселения», «Администрация Хомутовского муниципального образования», «администрация Хомутовского поселения»;</w:t>
      </w:r>
    </w:p>
    <w:p w:rsidR="00E72A15" w:rsidRPr="00E72A15" w:rsidRDefault="00E72A15" w:rsidP="00E72A15">
      <w:pPr>
        <w:ind w:left="-426" w:right="-425" w:firstLine="283"/>
        <w:rPr>
          <w:sz w:val="18"/>
          <w:szCs w:val="18"/>
        </w:rPr>
      </w:pPr>
      <w:r w:rsidRPr="00E72A15">
        <w:rPr>
          <w:sz w:val="18"/>
          <w:szCs w:val="18"/>
        </w:rPr>
        <w:t>4) Контрольный орган Поселения.</w:t>
      </w:r>
    </w:p>
    <w:p w:rsidR="00E72A15" w:rsidRPr="00E72A15" w:rsidRDefault="00E72A15" w:rsidP="00E72A15">
      <w:pPr>
        <w:ind w:left="-426" w:right="-425" w:firstLine="283"/>
        <w:rPr>
          <w:sz w:val="18"/>
          <w:szCs w:val="18"/>
        </w:rPr>
      </w:pPr>
      <w:r w:rsidRPr="00E72A15">
        <w:rPr>
          <w:sz w:val="18"/>
          <w:szCs w:val="18"/>
        </w:rPr>
        <w:t>2. Изменение структуры органов местного самоуправления осуществляется не иначе как путем внесения изменений в Устав Поселения.</w:t>
      </w:r>
    </w:p>
    <w:p w:rsidR="00E72A15" w:rsidRPr="00E72A15" w:rsidRDefault="00E72A15" w:rsidP="00E72A15">
      <w:pPr>
        <w:ind w:left="-426" w:right="-425" w:firstLine="283"/>
        <w:rPr>
          <w:sz w:val="18"/>
          <w:szCs w:val="18"/>
        </w:rPr>
      </w:pPr>
      <w:r w:rsidRPr="00E72A15">
        <w:rPr>
          <w:sz w:val="18"/>
          <w:szCs w:val="18"/>
        </w:rPr>
        <w:t>3. Решение Думы Поселения об изменении структуры органов местного самоуправления вступает в силу не ранее чем по истечении срока полномочий Думы Поселения, принявшей указанное решение, за исключением случаев, предусмотренных федеральными законами и настоящим Уставом.</w:t>
      </w:r>
    </w:p>
    <w:p w:rsidR="00E72A15" w:rsidRPr="00E72A15" w:rsidRDefault="00E72A15" w:rsidP="00E72A15">
      <w:pPr>
        <w:ind w:left="-426" w:right="-425" w:firstLine="283"/>
        <w:rPr>
          <w:sz w:val="18"/>
          <w:szCs w:val="18"/>
        </w:rPr>
      </w:pPr>
      <w:r w:rsidRPr="00E72A15">
        <w:rPr>
          <w:sz w:val="18"/>
          <w:szCs w:val="18"/>
        </w:rPr>
        <w:t>4.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25. Контрольно-счетный орган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Контрольно-счетный орган Поселения образуется Думой Поселения.</w:t>
      </w:r>
    </w:p>
    <w:p w:rsidR="00E72A15" w:rsidRPr="00E72A15" w:rsidRDefault="00E72A15" w:rsidP="00E72A15">
      <w:pPr>
        <w:ind w:left="-426" w:right="-425" w:firstLine="283"/>
        <w:rPr>
          <w:sz w:val="18"/>
          <w:szCs w:val="18"/>
        </w:rPr>
      </w:pPr>
      <w:r w:rsidRPr="00E72A15">
        <w:rPr>
          <w:sz w:val="18"/>
          <w:szCs w:val="18"/>
        </w:rPr>
        <w:t>2. Порядок организации и деятельности контрольно-счетного органа Поселения определяется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другими федеральными законами,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Иркутской области.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26. Глава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Глава Поселения является высшим должностным лицом Поселения и наделяется Уставом муниципального образования и Федеральным законом собственными полномочиями по решению вопросов местного значения. </w:t>
      </w:r>
    </w:p>
    <w:p w:rsidR="00E72A15" w:rsidRPr="00E72A15" w:rsidRDefault="00E72A15" w:rsidP="00E72A15">
      <w:pPr>
        <w:ind w:left="-426" w:right="-425" w:firstLine="283"/>
        <w:rPr>
          <w:sz w:val="18"/>
          <w:szCs w:val="18"/>
        </w:rPr>
      </w:pPr>
      <w:r w:rsidRPr="00E72A15">
        <w:rPr>
          <w:sz w:val="18"/>
          <w:szCs w:val="18"/>
        </w:rPr>
        <w:t>2. Глава Поселения возглавляет администрацию Поселения, исполняет полномочия председателя Думы Поселения.</w:t>
      </w:r>
    </w:p>
    <w:p w:rsidR="00E72A15" w:rsidRPr="00E72A15" w:rsidRDefault="00E72A15" w:rsidP="00E72A15">
      <w:pPr>
        <w:ind w:left="-426" w:right="-425" w:firstLine="283"/>
        <w:rPr>
          <w:sz w:val="18"/>
          <w:szCs w:val="18"/>
        </w:rPr>
      </w:pPr>
      <w:r w:rsidRPr="00E72A15">
        <w:rPr>
          <w:sz w:val="18"/>
          <w:szCs w:val="18"/>
        </w:rPr>
        <w:t>3. Глава Поселения избирается путем всеобщего, равного и прямого голосования сроком на 5 лет.</w:t>
      </w:r>
    </w:p>
    <w:p w:rsidR="00E72A15" w:rsidRPr="00E72A15" w:rsidRDefault="00E72A15" w:rsidP="00E72A15">
      <w:pPr>
        <w:ind w:left="-426" w:right="-425" w:firstLine="283"/>
        <w:rPr>
          <w:sz w:val="18"/>
          <w:szCs w:val="18"/>
        </w:rPr>
      </w:pPr>
      <w:r w:rsidRPr="00E72A15">
        <w:rPr>
          <w:sz w:val="18"/>
          <w:szCs w:val="18"/>
        </w:rPr>
        <w:t>4. Полномочия Главы Поселения начинаются со дня его официального вступления в должность и прекращаются в день вступления в должность вновь избранного Главы Поселения.</w:t>
      </w:r>
    </w:p>
    <w:p w:rsidR="00E72A15" w:rsidRPr="00E72A15" w:rsidRDefault="00E72A15" w:rsidP="00E72A15">
      <w:pPr>
        <w:ind w:left="-426" w:right="-425" w:firstLine="283"/>
        <w:rPr>
          <w:sz w:val="18"/>
          <w:szCs w:val="18"/>
        </w:rPr>
      </w:pPr>
      <w:r w:rsidRPr="00E72A15">
        <w:rPr>
          <w:sz w:val="18"/>
          <w:szCs w:val="18"/>
        </w:rPr>
        <w:t>5. Глава Поселения должен соблюдать ограничения и запреты и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года N 131-ФЗ «Об общих принципах организации муниципального самоуправления в Российской Федерации»;</w:t>
      </w:r>
    </w:p>
    <w:p w:rsidR="00E72A15" w:rsidRPr="00E72A15" w:rsidRDefault="00E72A15" w:rsidP="00E72A15">
      <w:pPr>
        <w:ind w:left="-426" w:right="-425" w:firstLine="283"/>
        <w:rPr>
          <w:sz w:val="18"/>
          <w:szCs w:val="18"/>
        </w:rPr>
      </w:pPr>
      <w:r w:rsidRPr="00E72A15">
        <w:rPr>
          <w:sz w:val="18"/>
          <w:szCs w:val="18"/>
        </w:rPr>
        <w:t>5.1. При выявлении в результате проверки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Думу Поселения или в суд;</w:t>
      </w:r>
    </w:p>
    <w:p w:rsidR="00E72A15" w:rsidRPr="00E72A15" w:rsidRDefault="00E72A15" w:rsidP="00E72A15">
      <w:pPr>
        <w:ind w:left="-426" w:right="-425" w:firstLine="283"/>
        <w:rPr>
          <w:sz w:val="18"/>
          <w:szCs w:val="18"/>
        </w:rPr>
      </w:pPr>
      <w:r w:rsidRPr="00E72A15">
        <w:rPr>
          <w:sz w:val="18"/>
          <w:szCs w:val="18"/>
        </w:rPr>
        <w:t>6. Глава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E72A15" w:rsidRPr="00E72A15" w:rsidRDefault="00E72A15" w:rsidP="00E72A15">
      <w:pPr>
        <w:ind w:left="-426" w:right="-425" w:firstLine="283"/>
        <w:rPr>
          <w:sz w:val="18"/>
          <w:szCs w:val="18"/>
        </w:rPr>
      </w:pPr>
      <w:r w:rsidRPr="00E72A15">
        <w:rPr>
          <w:sz w:val="18"/>
          <w:szCs w:val="18"/>
        </w:rPr>
        <w:t>7. Гарантии прав Главы Поселения при привлечении его к ответственности, задержании, аресте, обыске, допросе, совершении в отношении него иных уголовно – процессуальных и административно – процессуальных действий, а также при проведении оперативно – розыскных мероприятий в отношении Главы Поселения,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E72A15" w:rsidRPr="00E72A15" w:rsidRDefault="00E72A15" w:rsidP="00E72A15">
      <w:pPr>
        <w:ind w:left="-426" w:right="-425" w:firstLine="283"/>
        <w:rPr>
          <w:sz w:val="18"/>
          <w:szCs w:val="18"/>
        </w:rPr>
      </w:pPr>
      <w:r w:rsidRPr="00E72A15">
        <w:rPr>
          <w:sz w:val="18"/>
          <w:szCs w:val="18"/>
        </w:rPr>
        <w:t>8. Глава Поселения в своей деятельности подконтролен и подотчётен населению и Думе Поселения.</w:t>
      </w:r>
    </w:p>
    <w:p w:rsidR="00E72A15" w:rsidRPr="00E72A15" w:rsidRDefault="00E72A15" w:rsidP="00E72A15">
      <w:pPr>
        <w:ind w:left="-426" w:right="-425" w:firstLine="283"/>
        <w:rPr>
          <w:sz w:val="18"/>
          <w:szCs w:val="18"/>
        </w:rPr>
      </w:pPr>
      <w:r w:rsidRPr="00E72A15">
        <w:rPr>
          <w:sz w:val="18"/>
          <w:szCs w:val="18"/>
        </w:rPr>
        <w:t>9. Ежегодно не позднее чем через 3 месяца после окончания соответствующего календарного года Глава Поселения отчитывается перед Думой. Отчет Главы Поселения подлежит опубликованию в установленном порядке. В указанном отчете отражаются:</w:t>
      </w:r>
    </w:p>
    <w:p w:rsidR="00E72A15" w:rsidRPr="00E72A15" w:rsidRDefault="00E72A15" w:rsidP="00E72A15">
      <w:pPr>
        <w:ind w:left="-426" w:right="-425" w:firstLine="283"/>
        <w:rPr>
          <w:sz w:val="18"/>
          <w:szCs w:val="18"/>
        </w:rPr>
      </w:pPr>
      <w:r w:rsidRPr="00E72A15">
        <w:rPr>
          <w:sz w:val="18"/>
          <w:szCs w:val="18"/>
        </w:rPr>
        <w:t>1) итоги деятельности органов местного самоуправления Поселения за соответствующий календарный год;</w:t>
      </w:r>
    </w:p>
    <w:p w:rsidR="00E72A15" w:rsidRPr="00E72A15" w:rsidRDefault="00E72A15" w:rsidP="00E72A15">
      <w:pPr>
        <w:ind w:left="-426" w:right="-425" w:firstLine="283"/>
        <w:rPr>
          <w:sz w:val="18"/>
          <w:szCs w:val="18"/>
        </w:rPr>
      </w:pPr>
      <w:r w:rsidRPr="00E72A15">
        <w:rPr>
          <w:sz w:val="18"/>
          <w:szCs w:val="18"/>
        </w:rPr>
        <w:t>2) перспективные планы социально-экономического развития Поселения на очередной календарный год;</w:t>
      </w:r>
    </w:p>
    <w:p w:rsidR="00E72A15" w:rsidRPr="00E72A15" w:rsidRDefault="00E72A15" w:rsidP="00E72A15">
      <w:pPr>
        <w:ind w:left="-426" w:right="-425" w:firstLine="283"/>
        <w:rPr>
          <w:sz w:val="18"/>
          <w:szCs w:val="18"/>
        </w:rPr>
      </w:pPr>
      <w:r w:rsidRPr="00E72A15">
        <w:rPr>
          <w:sz w:val="18"/>
          <w:szCs w:val="1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27. Полномочия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Глава Поселения как Глава муниципального образования:</w:t>
      </w:r>
    </w:p>
    <w:p w:rsidR="00E72A15" w:rsidRPr="00E72A15" w:rsidRDefault="00E72A15" w:rsidP="00E72A15">
      <w:pPr>
        <w:ind w:left="-426" w:right="-425" w:firstLine="283"/>
        <w:rPr>
          <w:sz w:val="18"/>
          <w:szCs w:val="18"/>
        </w:rPr>
      </w:pPr>
      <w:r w:rsidRPr="00E72A15">
        <w:rPr>
          <w:sz w:val="18"/>
          <w:szCs w:val="18"/>
        </w:rPr>
        <w:lastRenderedPageBreak/>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E72A15" w:rsidRPr="00E72A15" w:rsidRDefault="00E72A15" w:rsidP="00E72A15">
      <w:pPr>
        <w:ind w:left="-426" w:right="-425" w:firstLine="283"/>
        <w:rPr>
          <w:sz w:val="18"/>
          <w:szCs w:val="18"/>
        </w:rPr>
      </w:pPr>
      <w:r w:rsidRPr="00E72A15">
        <w:rPr>
          <w:sz w:val="18"/>
          <w:szCs w:val="18"/>
        </w:rPr>
        <w:t>2) подписывает и обнародует в порядке, установленном настоящим Уставом, нормативные правовые акты, принятые Думой Поселения;</w:t>
      </w:r>
    </w:p>
    <w:p w:rsidR="00E72A15" w:rsidRPr="00E72A15" w:rsidRDefault="00E72A15" w:rsidP="00E72A15">
      <w:pPr>
        <w:ind w:left="-426" w:right="-425" w:firstLine="283"/>
        <w:rPr>
          <w:sz w:val="18"/>
          <w:szCs w:val="18"/>
        </w:rPr>
      </w:pPr>
      <w:r w:rsidRPr="00E72A15">
        <w:rPr>
          <w:sz w:val="18"/>
          <w:szCs w:val="18"/>
        </w:rPr>
        <w:t>3) издает в пределах своих полномочий правовые акты;</w:t>
      </w:r>
    </w:p>
    <w:p w:rsidR="00E72A15" w:rsidRPr="00E72A15" w:rsidRDefault="00E72A15" w:rsidP="00E72A15">
      <w:pPr>
        <w:ind w:left="-426" w:right="-425" w:firstLine="283"/>
        <w:rPr>
          <w:sz w:val="18"/>
          <w:szCs w:val="18"/>
        </w:rPr>
      </w:pPr>
      <w:r w:rsidRPr="00E72A15">
        <w:rPr>
          <w:sz w:val="18"/>
          <w:szCs w:val="18"/>
        </w:rPr>
        <w:t>4) вправе требовать созыва внеочередного заседания Думы Поселения;</w:t>
      </w:r>
    </w:p>
    <w:p w:rsidR="00E72A15" w:rsidRPr="00E72A15" w:rsidRDefault="00E72A15" w:rsidP="00E72A15">
      <w:pPr>
        <w:ind w:left="-426" w:right="-425" w:firstLine="283"/>
        <w:rPr>
          <w:sz w:val="18"/>
          <w:szCs w:val="18"/>
        </w:rPr>
      </w:pPr>
      <w:r w:rsidRPr="00E72A15">
        <w:rPr>
          <w:sz w:val="18"/>
          <w:szCs w:val="18"/>
        </w:rPr>
        <w:t xml:space="preserve">5) обеспечивает осуществление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 </w:t>
      </w:r>
    </w:p>
    <w:p w:rsidR="00E72A15" w:rsidRPr="00E72A15" w:rsidRDefault="00E72A15" w:rsidP="00E72A15">
      <w:pPr>
        <w:ind w:left="-426" w:right="-425" w:firstLine="283"/>
        <w:rPr>
          <w:sz w:val="18"/>
          <w:szCs w:val="18"/>
        </w:rPr>
      </w:pPr>
      <w:r w:rsidRPr="00E72A15">
        <w:rPr>
          <w:sz w:val="18"/>
          <w:szCs w:val="18"/>
        </w:rPr>
        <w:t>6) осуществляет иные полномочия, закрепленные за ним законодательством и настоящим Уставом.</w:t>
      </w:r>
    </w:p>
    <w:p w:rsidR="00E72A15" w:rsidRPr="00E72A15" w:rsidRDefault="00E72A15" w:rsidP="00E72A15">
      <w:pPr>
        <w:ind w:left="-426" w:right="-425" w:firstLine="283"/>
        <w:rPr>
          <w:sz w:val="18"/>
          <w:szCs w:val="18"/>
        </w:rPr>
      </w:pPr>
      <w:r w:rsidRPr="00E72A15">
        <w:rPr>
          <w:sz w:val="18"/>
          <w:szCs w:val="18"/>
        </w:rPr>
        <w:t>2. Глава Поселения как Глава администрации Поселения:</w:t>
      </w:r>
    </w:p>
    <w:p w:rsidR="00E72A15" w:rsidRPr="00E72A15" w:rsidRDefault="00E72A15" w:rsidP="00E72A15">
      <w:pPr>
        <w:ind w:left="-426" w:right="-425" w:firstLine="283"/>
        <w:rPr>
          <w:sz w:val="18"/>
          <w:szCs w:val="18"/>
        </w:rPr>
      </w:pPr>
      <w:r w:rsidRPr="00E72A15">
        <w:rPr>
          <w:sz w:val="18"/>
          <w:szCs w:val="1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E72A15" w:rsidRPr="00E72A15" w:rsidRDefault="00E72A15" w:rsidP="00E72A15">
      <w:pPr>
        <w:ind w:left="-426" w:right="-425" w:firstLine="283"/>
        <w:rPr>
          <w:sz w:val="18"/>
          <w:szCs w:val="18"/>
        </w:rPr>
      </w:pPr>
      <w:r w:rsidRPr="00E72A15">
        <w:rPr>
          <w:sz w:val="18"/>
          <w:szCs w:val="1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E72A15" w:rsidRPr="00E72A15" w:rsidRDefault="00E72A15" w:rsidP="00E72A15">
      <w:pPr>
        <w:ind w:left="-426" w:right="-425" w:firstLine="283"/>
        <w:rPr>
          <w:sz w:val="18"/>
          <w:szCs w:val="18"/>
        </w:rPr>
      </w:pPr>
      <w:r w:rsidRPr="00E72A15">
        <w:rPr>
          <w:sz w:val="18"/>
          <w:szCs w:val="1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72A15" w:rsidRPr="00E72A15" w:rsidRDefault="00E72A15" w:rsidP="00E72A15">
      <w:pPr>
        <w:ind w:left="-426" w:right="-425" w:firstLine="283"/>
        <w:rPr>
          <w:sz w:val="18"/>
          <w:szCs w:val="18"/>
        </w:rPr>
      </w:pPr>
      <w:r w:rsidRPr="00E72A15">
        <w:rPr>
          <w:sz w:val="18"/>
          <w:szCs w:val="18"/>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E72A15" w:rsidRPr="00E72A15" w:rsidRDefault="00E72A15" w:rsidP="00E72A15">
      <w:pPr>
        <w:ind w:left="-426" w:right="-425" w:firstLine="283"/>
        <w:rPr>
          <w:sz w:val="18"/>
          <w:szCs w:val="18"/>
        </w:rPr>
      </w:pPr>
      <w:r w:rsidRPr="00E72A15">
        <w:rPr>
          <w:sz w:val="18"/>
          <w:szCs w:val="18"/>
        </w:rPr>
        <w:t>5) утверждает положения об органах администрации Поселения, не наделенных правами юридического лица;</w:t>
      </w:r>
    </w:p>
    <w:p w:rsidR="00E72A15" w:rsidRPr="00E72A15" w:rsidRDefault="00E72A15" w:rsidP="00E72A15">
      <w:pPr>
        <w:ind w:left="-426" w:right="-425" w:firstLine="283"/>
        <w:rPr>
          <w:sz w:val="18"/>
          <w:szCs w:val="18"/>
        </w:rPr>
      </w:pPr>
      <w:r w:rsidRPr="00E72A15">
        <w:rPr>
          <w:sz w:val="18"/>
          <w:szCs w:val="18"/>
        </w:rPr>
        <w:t>6) назначает и освобождает от должности работников администрации Поселения, определяет их полномочия;</w:t>
      </w:r>
    </w:p>
    <w:p w:rsidR="00E72A15" w:rsidRPr="00E72A15" w:rsidRDefault="00E72A15" w:rsidP="00E72A15">
      <w:pPr>
        <w:ind w:left="-426" w:right="-425" w:firstLine="283"/>
        <w:rPr>
          <w:sz w:val="18"/>
          <w:szCs w:val="18"/>
        </w:rPr>
      </w:pPr>
      <w:r w:rsidRPr="00E72A15">
        <w:rPr>
          <w:sz w:val="18"/>
          <w:szCs w:val="18"/>
        </w:rPr>
        <w:t xml:space="preserve">7) ежегодно отчитывается </w:t>
      </w:r>
      <w:proofErr w:type="gramStart"/>
      <w:r w:rsidRPr="00E72A15">
        <w:rPr>
          <w:sz w:val="18"/>
          <w:szCs w:val="18"/>
        </w:rPr>
        <w:t>перед  Думой</w:t>
      </w:r>
      <w:proofErr w:type="gramEnd"/>
      <w:r w:rsidRPr="00E72A15">
        <w:rPr>
          <w:sz w:val="18"/>
          <w:szCs w:val="18"/>
        </w:rPr>
        <w:t xml:space="preserve"> о социально-экономическом положении Поселения;</w:t>
      </w:r>
    </w:p>
    <w:p w:rsidR="00E72A15" w:rsidRPr="00E72A15" w:rsidRDefault="00E72A15" w:rsidP="00E72A15">
      <w:pPr>
        <w:ind w:left="-426" w:right="-425" w:firstLine="283"/>
        <w:rPr>
          <w:sz w:val="18"/>
          <w:szCs w:val="18"/>
        </w:rPr>
      </w:pPr>
      <w:r w:rsidRPr="00E72A15">
        <w:rPr>
          <w:sz w:val="18"/>
          <w:szCs w:val="18"/>
        </w:rPr>
        <w:t>8) организует прием граждан;</w:t>
      </w:r>
    </w:p>
    <w:p w:rsidR="00E72A15" w:rsidRPr="00E72A15" w:rsidRDefault="00E72A15" w:rsidP="00E72A15">
      <w:pPr>
        <w:ind w:left="-426" w:right="-425" w:firstLine="283"/>
        <w:rPr>
          <w:sz w:val="18"/>
          <w:szCs w:val="18"/>
        </w:rPr>
      </w:pPr>
      <w:r w:rsidRPr="00E72A15">
        <w:rPr>
          <w:sz w:val="18"/>
          <w:szCs w:val="18"/>
        </w:rPr>
        <w:t>9) принимает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E72A15" w:rsidRPr="00E72A15" w:rsidRDefault="00E72A15" w:rsidP="00E72A15">
      <w:pPr>
        <w:ind w:left="-426" w:right="-425" w:firstLine="283"/>
        <w:rPr>
          <w:sz w:val="18"/>
          <w:szCs w:val="18"/>
        </w:rPr>
      </w:pPr>
      <w:r w:rsidRPr="00E72A15">
        <w:rPr>
          <w:sz w:val="18"/>
          <w:szCs w:val="18"/>
        </w:rPr>
        <w:t>10) организует выполнение решений Думы Поселения в рамках своих полномочий;</w:t>
      </w:r>
    </w:p>
    <w:p w:rsidR="00E72A15" w:rsidRPr="00E72A15" w:rsidRDefault="00E72A15" w:rsidP="00E72A15">
      <w:pPr>
        <w:ind w:left="-426" w:right="-425" w:firstLine="283"/>
        <w:rPr>
          <w:sz w:val="18"/>
          <w:szCs w:val="18"/>
        </w:rPr>
      </w:pPr>
      <w:r w:rsidRPr="00E72A15">
        <w:rPr>
          <w:sz w:val="18"/>
          <w:szCs w:val="18"/>
        </w:rPr>
        <w:t>11) представляет на рассмотрение и утверждение Думы Поселения проект местного бюджета и отчёт об его исполнении, в соответствии с решениями Думы Поселения распоряжается средствами местного бюджета;</w:t>
      </w:r>
    </w:p>
    <w:p w:rsidR="00E72A15" w:rsidRPr="00E72A15" w:rsidRDefault="00E72A15" w:rsidP="00E72A15">
      <w:pPr>
        <w:ind w:left="-426" w:right="-425" w:firstLine="283"/>
        <w:rPr>
          <w:sz w:val="18"/>
          <w:szCs w:val="18"/>
        </w:rPr>
      </w:pPr>
      <w:r w:rsidRPr="00E72A15">
        <w:rPr>
          <w:sz w:val="18"/>
          <w:szCs w:val="18"/>
        </w:rPr>
        <w:t>12) разрабатывает структуру администрации поселения и представляет её на утверждение Думе Поселения;</w:t>
      </w:r>
    </w:p>
    <w:p w:rsidR="00E72A15" w:rsidRPr="00E72A15" w:rsidRDefault="00E72A15" w:rsidP="00E72A15">
      <w:pPr>
        <w:ind w:left="-426" w:right="-425" w:firstLine="283"/>
        <w:rPr>
          <w:sz w:val="18"/>
          <w:szCs w:val="18"/>
        </w:rPr>
      </w:pPr>
      <w:r w:rsidRPr="00E72A15">
        <w:rPr>
          <w:sz w:val="18"/>
          <w:szCs w:val="18"/>
        </w:rPr>
        <w:t>13)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E72A15" w:rsidRPr="00E72A15" w:rsidRDefault="00E72A15" w:rsidP="00E72A15">
      <w:pPr>
        <w:ind w:left="-426" w:right="-425" w:firstLine="283"/>
        <w:rPr>
          <w:sz w:val="18"/>
          <w:szCs w:val="18"/>
        </w:rPr>
      </w:pPr>
      <w:r w:rsidRPr="00E72A15">
        <w:rPr>
          <w:sz w:val="18"/>
          <w:szCs w:val="18"/>
        </w:rPr>
        <w:t>14)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E72A15" w:rsidRPr="00E72A15" w:rsidRDefault="00E72A15" w:rsidP="00E72A15">
      <w:pPr>
        <w:ind w:left="-426" w:right="-425" w:firstLine="283"/>
        <w:rPr>
          <w:sz w:val="18"/>
          <w:szCs w:val="18"/>
        </w:rPr>
      </w:pPr>
      <w:r w:rsidRPr="00E72A15">
        <w:rPr>
          <w:sz w:val="18"/>
          <w:szCs w:val="18"/>
        </w:rPr>
        <w:t xml:space="preserve">15) вправе запрашивать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E72A15" w:rsidRPr="00E72A15" w:rsidRDefault="00E72A15" w:rsidP="00E72A15">
      <w:pPr>
        <w:ind w:left="-426" w:right="-425" w:firstLine="283"/>
        <w:rPr>
          <w:sz w:val="18"/>
          <w:szCs w:val="18"/>
        </w:rPr>
      </w:pPr>
      <w:r w:rsidRPr="00E72A15">
        <w:rPr>
          <w:sz w:val="18"/>
          <w:szCs w:val="18"/>
        </w:rPr>
        <w:t xml:space="preserve">16) Глава поселения представляет Думе Поселения ежегодные отчеты о результатах своей деятельности,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E72A15" w:rsidRPr="00E72A15" w:rsidRDefault="00E72A15" w:rsidP="00E72A15">
      <w:pPr>
        <w:ind w:left="-426" w:right="-425" w:firstLine="283"/>
        <w:rPr>
          <w:sz w:val="18"/>
          <w:szCs w:val="18"/>
        </w:rPr>
      </w:pPr>
      <w:r w:rsidRPr="00E72A15">
        <w:rPr>
          <w:sz w:val="18"/>
          <w:szCs w:val="18"/>
        </w:rPr>
        <w:t>17) решает иные вопросы в соответствии с законодательством, настоящим Уставом и решениями Думы Поселения.</w:t>
      </w:r>
    </w:p>
    <w:p w:rsidR="00E72A15" w:rsidRPr="00E72A15" w:rsidRDefault="00E72A15" w:rsidP="00E72A15">
      <w:pPr>
        <w:ind w:left="-426" w:right="-425" w:firstLine="283"/>
        <w:rPr>
          <w:sz w:val="18"/>
          <w:szCs w:val="18"/>
        </w:rPr>
      </w:pPr>
      <w:r w:rsidRPr="00E72A15">
        <w:rPr>
          <w:sz w:val="18"/>
          <w:szCs w:val="18"/>
        </w:rPr>
        <w:t>3.   Глава Поселения как председатель Думы Поселения:</w:t>
      </w:r>
    </w:p>
    <w:p w:rsidR="00E72A15" w:rsidRPr="00E72A15" w:rsidRDefault="00E72A15" w:rsidP="00E72A15">
      <w:pPr>
        <w:ind w:left="-426" w:right="-425" w:firstLine="283"/>
        <w:rPr>
          <w:sz w:val="18"/>
          <w:szCs w:val="18"/>
        </w:rPr>
      </w:pPr>
      <w:r w:rsidRPr="00E72A15">
        <w:rPr>
          <w:sz w:val="18"/>
          <w:szCs w:val="1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E72A15" w:rsidRPr="00E72A15" w:rsidRDefault="00E72A15" w:rsidP="00E72A15">
      <w:pPr>
        <w:ind w:left="-426" w:right="-425" w:firstLine="283"/>
        <w:rPr>
          <w:sz w:val="18"/>
          <w:szCs w:val="18"/>
        </w:rPr>
      </w:pPr>
      <w:r w:rsidRPr="00E72A15">
        <w:rPr>
          <w:sz w:val="18"/>
          <w:szCs w:val="1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E72A15" w:rsidRPr="00E72A15" w:rsidRDefault="00E72A15" w:rsidP="00E72A15">
      <w:pPr>
        <w:ind w:left="-426" w:right="-425" w:firstLine="283"/>
        <w:rPr>
          <w:sz w:val="18"/>
          <w:szCs w:val="18"/>
        </w:rPr>
      </w:pPr>
      <w:r w:rsidRPr="00E72A15">
        <w:rPr>
          <w:sz w:val="18"/>
          <w:szCs w:val="18"/>
        </w:rPr>
        <w:t>3)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E72A15" w:rsidRPr="00E72A15" w:rsidRDefault="00E72A15" w:rsidP="00E72A15">
      <w:pPr>
        <w:ind w:left="-426" w:right="-425" w:firstLine="283"/>
        <w:rPr>
          <w:sz w:val="18"/>
          <w:szCs w:val="18"/>
        </w:rPr>
      </w:pPr>
      <w:r w:rsidRPr="00E72A15">
        <w:rPr>
          <w:sz w:val="18"/>
          <w:szCs w:val="18"/>
        </w:rPr>
        <w:t>4) от имени Думы Поселения подписывает заявления в суды, выдает доверенности;</w:t>
      </w:r>
    </w:p>
    <w:p w:rsidR="00E72A15" w:rsidRPr="00E72A15" w:rsidRDefault="00E72A15" w:rsidP="00E72A15">
      <w:pPr>
        <w:ind w:left="-426" w:right="-425" w:firstLine="283"/>
        <w:rPr>
          <w:sz w:val="18"/>
          <w:szCs w:val="18"/>
        </w:rPr>
      </w:pPr>
      <w:r w:rsidRPr="00E72A15">
        <w:rPr>
          <w:sz w:val="18"/>
          <w:szCs w:val="18"/>
        </w:rPr>
        <w:t>5)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E72A15" w:rsidRPr="00E72A15" w:rsidRDefault="00E72A15" w:rsidP="00E72A15">
      <w:pPr>
        <w:ind w:left="-426" w:right="-425" w:firstLine="283"/>
        <w:rPr>
          <w:sz w:val="18"/>
          <w:szCs w:val="18"/>
        </w:rPr>
      </w:pPr>
      <w:r w:rsidRPr="00E72A15">
        <w:rPr>
          <w:sz w:val="18"/>
          <w:szCs w:val="18"/>
        </w:rPr>
        <w:t>6) осуществляет иные полномочия в соответствии с законодательством, настоящим Уставом и решениями Думы Поселения.</w:t>
      </w:r>
    </w:p>
    <w:p w:rsidR="00E72A15" w:rsidRPr="00E72A15" w:rsidRDefault="00E72A15" w:rsidP="00E72A15">
      <w:pPr>
        <w:ind w:left="-426" w:right="-425" w:firstLine="283"/>
        <w:rPr>
          <w:sz w:val="18"/>
          <w:szCs w:val="18"/>
        </w:rPr>
      </w:pPr>
      <w:r w:rsidRPr="00E72A15">
        <w:rPr>
          <w:sz w:val="18"/>
          <w:szCs w:val="18"/>
        </w:rPr>
        <w:t>7) издает постановления и распоряжения по вопросам организации деятельности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28. Вступление в должность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Глава Поселения вступает в должность после его избрания. </w:t>
      </w:r>
    </w:p>
    <w:p w:rsidR="00E72A15" w:rsidRPr="00E72A15" w:rsidRDefault="00E72A15" w:rsidP="00E72A15">
      <w:pPr>
        <w:ind w:left="-426" w:right="-425" w:firstLine="283"/>
        <w:rPr>
          <w:sz w:val="18"/>
          <w:szCs w:val="18"/>
        </w:rPr>
      </w:pPr>
      <w:r w:rsidRPr="00E72A15">
        <w:rPr>
          <w:sz w:val="18"/>
          <w:szCs w:val="18"/>
        </w:rPr>
        <w:t>Главе Поселения выдается удостоверение об избрании Главой Поселения.</w:t>
      </w:r>
    </w:p>
    <w:p w:rsidR="00E72A15" w:rsidRPr="00E72A15" w:rsidRDefault="00E72A15" w:rsidP="00E72A15">
      <w:pPr>
        <w:ind w:left="-426" w:right="-425" w:firstLine="283"/>
        <w:rPr>
          <w:sz w:val="18"/>
          <w:szCs w:val="18"/>
        </w:rPr>
      </w:pPr>
      <w:r w:rsidRPr="00E72A15">
        <w:rPr>
          <w:sz w:val="18"/>
          <w:szCs w:val="18"/>
        </w:rPr>
        <w:t xml:space="preserve">Глава Поселения приступает к исполнению обязанностей со дня официального вступления в должность и прекращает исполнение обязанностей в день вступления в должность вновь избранного Главы Поселения. </w:t>
      </w:r>
    </w:p>
    <w:p w:rsidR="00E72A15" w:rsidRPr="00E72A15" w:rsidRDefault="00E72A15" w:rsidP="00E72A15">
      <w:pPr>
        <w:ind w:left="-426" w:right="-425" w:firstLine="283"/>
        <w:rPr>
          <w:sz w:val="18"/>
          <w:szCs w:val="18"/>
        </w:rPr>
      </w:pPr>
      <w:r w:rsidRPr="00E72A15">
        <w:rPr>
          <w:sz w:val="18"/>
          <w:szCs w:val="18"/>
        </w:rPr>
        <w:t>2. Официальное вступление в должность Главы Поселения производится не позднее чем на 15 дней с момента официального опубликования итогов муниципальных выборов.</w:t>
      </w:r>
    </w:p>
    <w:p w:rsidR="00E72A15" w:rsidRPr="00E72A15" w:rsidRDefault="00E72A15" w:rsidP="00E72A15">
      <w:pPr>
        <w:ind w:left="-426" w:right="-425" w:firstLine="283"/>
        <w:rPr>
          <w:sz w:val="18"/>
          <w:szCs w:val="18"/>
        </w:rPr>
      </w:pPr>
      <w:r w:rsidRPr="00E72A15">
        <w:rPr>
          <w:sz w:val="18"/>
          <w:szCs w:val="18"/>
        </w:rPr>
        <w:t>Вступая в должность, Глава приносит торжественную присягу: «Вступая в должность Главы Хомутовского муниципального образования, торжественно клянусь соблюдать Конституцию Российской Федерации, федеральное и региональное законодательство, Устав Хомутовского муниципального образования,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E72A15" w:rsidRPr="00E72A15" w:rsidRDefault="00E72A15" w:rsidP="00E72A15">
      <w:pPr>
        <w:ind w:left="-426" w:right="-425" w:firstLine="283"/>
        <w:rPr>
          <w:sz w:val="18"/>
          <w:szCs w:val="18"/>
        </w:rPr>
      </w:pPr>
      <w:r w:rsidRPr="00E72A15">
        <w:rPr>
          <w:sz w:val="18"/>
          <w:szCs w:val="18"/>
        </w:rPr>
        <w:t>Присяга приносится в торжественной обстановке в присутствии депутатов Думы Поселения, представителей общественности.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29. Гарантии деятельности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защиты его прав (далее - гарантии).</w:t>
      </w:r>
    </w:p>
    <w:p w:rsidR="00E72A15" w:rsidRPr="00E72A15" w:rsidRDefault="00E72A15" w:rsidP="00E72A15">
      <w:pPr>
        <w:ind w:left="-426" w:right="-425" w:firstLine="283"/>
        <w:rPr>
          <w:sz w:val="18"/>
          <w:szCs w:val="18"/>
        </w:rPr>
      </w:pPr>
      <w:r w:rsidRPr="00E72A15">
        <w:rPr>
          <w:sz w:val="18"/>
          <w:szCs w:val="18"/>
        </w:rPr>
        <w:t>1.1. Глава Поселения не вправе пользоваться установленными гарантиями в ущерб авторитету другого выборного лица, выборного органа местного самоуправления и иных органов местного самоуправления.</w:t>
      </w:r>
    </w:p>
    <w:p w:rsidR="00E72A15" w:rsidRPr="00E72A15" w:rsidRDefault="00E72A15" w:rsidP="00E72A15">
      <w:pPr>
        <w:ind w:left="-426" w:right="-425" w:firstLine="283"/>
        <w:rPr>
          <w:sz w:val="18"/>
          <w:szCs w:val="18"/>
        </w:rPr>
      </w:pPr>
      <w:r w:rsidRPr="00E72A15">
        <w:rPr>
          <w:sz w:val="18"/>
          <w:szCs w:val="18"/>
        </w:rPr>
        <w:t>1.2. Гарантии осуществления полномочий Главой Поселения не могут использоваться в целях, противоречащих интересам Поселения и его жителей.</w:t>
      </w:r>
    </w:p>
    <w:p w:rsidR="00E72A15" w:rsidRPr="00E72A15" w:rsidRDefault="00E72A15" w:rsidP="00E72A15">
      <w:pPr>
        <w:ind w:left="-426" w:right="-425" w:firstLine="283"/>
        <w:rPr>
          <w:sz w:val="18"/>
          <w:szCs w:val="18"/>
        </w:rPr>
      </w:pPr>
      <w:r w:rsidRPr="00E72A15">
        <w:rPr>
          <w:sz w:val="18"/>
          <w:szCs w:val="18"/>
        </w:rPr>
        <w:t>1.3. Финансирование осуществления гарантий осуществления полномочий Главы Поселения осуществляется за счет средств местного бюджета.</w:t>
      </w:r>
    </w:p>
    <w:p w:rsidR="00E72A15" w:rsidRPr="00E72A15" w:rsidRDefault="00E72A15" w:rsidP="00E72A15">
      <w:pPr>
        <w:ind w:left="-426" w:right="-425" w:firstLine="283"/>
        <w:rPr>
          <w:sz w:val="18"/>
          <w:szCs w:val="18"/>
        </w:rPr>
      </w:pPr>
      <w:r w:rsidRPr="00E72A15">
        <w:rPr>
          <w:sz w:val="18"/>
          <w:szCs w:val="18"/>
        </w:rPr>
        <w:t>1.4. Гарантии самостоятельного осуществления деятельности в пределах его полномочий.</w:t>
      </w:r>
    </w:p>
    <w:p w:rsidR="00E72A15" w:rsidRPr="00E72A15" w:rsidRDefault="00E72A15" w:rsidP="00E72A15">
      <w:pPr>
        <w:ind w:left="-426" w:right="-425" w:firstLine="283"/>
        <w:rPr>
          <w:sz w:val="18"/>
          <w:szCs w:val="18"/>
        </w:rPr>
      </w:pPr>
      <w:r w:rsidRPr="00E72A15">
        <w:rPr>
          <w:sz w:val="18"/>
          <w:szCs w:val="18"/>
        </w:rPr>
        <w:t>1.5. Гарантии осуществления полномочий выборного лица местного самоуправления при привлечении к уголовной или административной ответственности, устанавливаются федеральными законами.</w:t>
      </w:r>
    </w:p>
    <w:p w:rsidR="00E72A15" w:rsidRPr="00E72A15" w:rsidRDefault="00E72A15" w:rsidP="00E72A15">
      <w:pPr>
        <w:ind w:left="-426" w:right="-425" w:firstLine="283"/>
        <w:rPr>
          <w:sz w:val="18"/>
          <w:szCs w:val="18"/>
        </w:rPr>
      </w:pPr>
      <w:r w:rsidRPr="00E72A15">
        <w:rPr>
          <w:sz w:val="18"/>
          <w:szCs w:val="18"/>
        </w:rPr>
        <w:t>2. Защита Главы Поселения и членов его семьи от насилия, угроз, других неправомерных действий, в связи с исполнением им должностных обязанностей, осуществляется в соответствии с федеральным и областным законодательством.</w:t>
      </w:r>
    </w:p>
    <w:p w:rsidR="00E72A15" w:rsidRPr="00E72A15" w:rsidRDefault="00E72A15" w:rsidP="00E72A15">
      <w:pPr>
        <w:ind w:left="-426" w:right="-425" w:firstLine="283"/>
        <w:rPr>
          <w:sz w:val="18"/>
          <w:szCs w:val="18"/>
        </w:rPr>
      </w:pPr>
      <w:r w:rsidRPr="00E72A15">
        <w:rPr>
          <w:sz w:val="18"/>
          <w:szCs w:val="18"/>
        </w:rPr>
        <w:t>3.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E72A15" w:rsidRPr="00E72A15" w:rsidRDefault="00E72A15" w:rsidP="00E72A15">
      <w:pPr>
        <w:ind w:left="-426" w:right="-425" w:firstLine="283"/>
        <w:rPr>
          <w:sz w:val="18"/>
          <w:szCs w:val="18"/>
        </w:rPr>
      </w:pPr>
      <w:r w:rsidRPr="00E72A15">
        <w:rPr>
          <w:sz w:val="18"/>
          <w:szCs w:val="18"/>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E72A15" w:rsidRPr="00E72A15" w:rsidRDefault="00E72A15" w:rsidP="00E72A15">
      <w:pPr>
        <w:ind w:left="-426" w:right="-425" w:firstLine="283"/>
        <w:rPr>
          <w:sz w:val="18"/>
          <w:szCs w:val="18"/>
        </w:rPr>
      </w:pPr>
      <w:r w:rsidRPr="00E72A15">
        <w:rPr>
          <w:sz w:val="18"/>
          <w:szCs w:val="18"/>
        </w:rPr>
        <w:t xml:space="preserve">1) оплата труда в виде ежемесячного денежного вознаграждения, а также денежного поощрения и </w:t>
      </w:r>
      <w:proofErr w:type="gramStart"/>
      <w:r w:rsidRPr="00E72A15">
        <w:rPr>
          <w:sz w:val="18"/>
          <w:szCs w:val="18"/>
        </w:rPr>
        <w:t>иных дополнительных выплат с выплатой районных коэффициентов</w:t>
      </w:r>
      <w:proofErr w:type="gramEnd"/>
      <w:r w:rsidRPr="00E72A15">
        <w:rPr>
          <w:sz w:val="18"/>
          <w:szCs w:val="18"/>
        </w:rPr>
        <w:t xml:space="preserve"> и процентных надбавок, определенных в соответствии с законодательством;</w:t>
      </w:r>
    </w:p>
    <w:p w:rsidR="00E72A15" w:rsidRPr="00E72A15" w:rsidRDefault="00E72A15" w:rsidP="00E72A15">
      <w:pPr>
        <w:ind w:left="-426" w:right="-425" w:firstLine="283"/>
        <w:rPr>
          <w:sz w:val="18"/>
          <w:szCs w:val="18"/>
        </w:rPr>
      </w:pPr>
      <w:r w:rsidRPr="00E72A15">
        <w:rPr>
          <w:sz w:val="18"/>
          <w:szCs w:val="18"/>
        </w:rPr>
        <w:t>2) ежегодный оплачиваемый отпуск;</w:t>
      </w:r>
    </w:p>
    <w:p w:rsidR="00E72A15" w:rsidRPr="00E72A15" w:rsidRDefault="00E72A15" w:rsidP="00E72A15">
      <w:pPr>
        <w:ind w:left="-426" w:right="-425" w:firstLine="283"/>
        <w:rPr>
          <w:sz w:val="18"/>
          <w:szCs w:val="18"/>
        </w:rPr>
      </w:pPr>
      <w:r w:rsidRPr="00E72A15">
        <w:rPr>
          <w:sz w:val="18"/>
          <w:szCs w:val="18"/>
        </w:rPr>
        <w:t>3) ежегодные дополнительные оплачиваемые отпуска, предоставляемые в соответствии с законодательством;</w:t>
      </w:r>
    </w:p>
    <w:p w:rsidR="00E72A15" w:rsidRPr="00E72A15" w:rsidRDefault="00E72A15" w:rsidP="00E72A15">
      <w:pPr>
        <w:ind w:left="-426" w:right="-425" w:firstLine="283"/>
        <w:rPr>
          <w:sz w:val="18"/>
          <w:szCs w:val="18"/>
        </w:rPr>
      </w:pPr>
      <w:r w:rsidRPr="00E72A15">
        <w:rPr>
          <w:sz w:val="18"/>
          <w:szCs w:val="18"/>
        </w:rPr>
        <w:t xml:space="preserve">4) отпуск без сохранения оплаты труда в соответствии с федеральными законами; </w:t>
      </w:r>
    </w:p>
    <w:p w:rsidR="00E72A15" w:rsidRPr="00E72A15" w:rsidRDefault="00E72A15" w:rsidP="00E72A15">
      <w:pPr>
        <w:ind w:left="-426" w:right="-425" w:firstLine="283"/>
        <w:rPr>
          <w:sz w:val="18"/>
          <w:szCs w:val="18"/>
        </w:rPr>
      </w:pPr>
      <w:r w:rsidRPr="00E72A15">
        <w:rPr>
          <w:sz w:val="18"/>
          <w:szCs w:val="18"/>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 в размере тридцати процентов от его размера заработной платы (оплаты труда) (с учетом районного  коэффициента и северных надбавок), порядок установления ежемесячной доплаты к страховой пенсии, оформления документов и ведения личных дел по установлению и выплате ежемесячной доплаты к страховой пенсии определяется Думой поселения;</w:t>
      </w:r>
    </w:p>
    <w:p w:rsidR="00E72A15" w:rsidRPr="00E72A15" w:rsidRDefault="00E72A15" w:rsidP="00E72A15">
      <w:pPr>
        <w:ind w:left="-426" w:right="-425" w:firstLine="283"/>
        <w:rPr>
          <w:sz w:val="18"/>
          <w:szCs w:val="18"/>
        </w:rPr>
      </w:pPr>
      <w:r w:rsidRPr="00E72A15">
        <w:rPr>
          <w:sz w:val="18"/>
          <w:szCs w:val="18"/>
        </w:rPr>
        <w:t>6) обязательное медицинское и государственное социальное страхование;</w:t>
      </w:r>
    </w:p>
    <w:p w:rsidR="00E72A15" w:rsidRPr="00E72A15" w:rsidRDefault="00E72A15" w:rsidP="00E72A15">
      <w:pPr>
        <w:ind w:left="-426" w:right="-425" w:firstLine="283"/>
        <w:rPr>
          <w:sz w:val="18"/>
          <w:szCs w:val="18"/>
        </w:rPr>
      </w:pPr>
      <w:r w:rsidRPr="00E72A15">
        <w:rPr>
          <w:sz w:val="18"/>
          <w:szCs w:val="18"/>
        </w:rPr>
        <w:t>7) предоставление транспортного средства;</w:t>
      </w:r>
    </w:p>
    <w:p w:rsidR="00E72A15" w:rsidRPr="00E72A15" w:rsidRDefault="00E72A15" w:rsidP="00E72A15">
      <w:pPr>
        <w:ind w:left="-426" w:right="-425" w:firstLine="283"/>
        <w:rPr>
          <w:sz w:val="18"/>
          <w:szCs w:val="18"/>
        </w:rPr>
      </w:pPr>
      <w:r w:rsidRPr="00E72A15">
        <w:rPr>
          <w:sz w:val="18"/>
          <w:szCs w:val="18"/>
        </w:rPr>
        <w:t>8) предоставление служебного жилого помещения в случае отсутствия постоянного места жительства в Поселении;</w:t>
      </w:r>
    </w:p>
    <w:p w:rsidR="00E72A15" w:rsidRPr="00E72A15" w:rsidRDefault="00E72A15" w:rsidP="00E72A15">
      <w:pPr>
        <w:ind w:left="-426" w:right="-425" w:firstLine="283"/>
        <w:rPr>
          <w:sz w:val="18"/>
          <w:szCs w:val="18"/>
        </w:rPr>
      </w:pPr>
      <w:r w:rsidRPr="00E72A15">
        <w:rPr>
          <w:sz w:val="18"/>
          <w:szCs w:val="18"/>
        </w:rPr>
        <w:t>9) 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w:t>
      </w:r>
    </w:p>
    <w:p w:rsidR="00E72A15" w:rsidRPr="00E72A15" w:rsidRDefault="00E72A15" w:rsidP="00E72A15">
      <w:pPr>
        <w:ind w:left="-426" w:right="-425" w:firstLine="283"/>
        <w:rPr>
          <w:sz w:val="18"/>
          <w:szCs w:val="18"/>
        </w:rPr>
      </w:pPr>
      <w:r w:rsidRPr="00E72A15">
        <w:rPr>
          <w:sz w:val="18"/>
          <w:szCs w:val="18"/>
        </w:rPr>
        <w:t xml:space="preserve">Указанная выплата не может быть установлена в случае прекращения полномочий указанного лица по основаниям, предусмотренным пунктами 2.1, 3, 6 - 9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 </w:t>
      </w:r>
    </w:p>
    <w:p w:rsidR="00E72A15" w:rsidRPr="00E72A15" w:rsidRDefault="00E72A15" w:rsidP="00E72A15">
      <w:pPr>
        <w:ind w:left="-426" w:right="-425" w:firstLine="283"/>
        <w:rPr>
          <w:sz w:val="18"/>
          <w:szCs w:val="18"/>
        </w:rPr>
      </w:pPr>
      <w:r w:rsidRPr="00E72A15">
        <w:rPr>
          <w:sz w:val="18"/>
          <w:szCs w:val="18"/>
        </w:rPr>
        <w:t>8. Порядок предоставления ежегодного отпуска, обеспечения транспортным средством и средствами связи, обеспечения служебным жилым помещением устанавливается правовыми актами Главы Поселения.</w:t>
      </w:r>
    </w:p>
    <w:p w:rsidR="00E72A15" w:rsidRPr="00E72A15" w:rsidRDefault="00E72A15" w:rsidP="00E72A15">
      <w:pPr>
        <w:ind w:left="-426" w:right="-425" w:firstLine="283"/>
        <w:rPr>
          <w:sz w:val="18"/>
          <w:szCs w:val="18"/>
        </w:rPr>
      </w:pPr>
      <w:r w:rsidRPr="00E72A15">
        <w:rPr>
          <w:sz w:val="18"/>
          <w:szCs w:val="18"/>
        </w:rPr>
        <w:t>9. В настоящем Уставе в соответствии с федеральными законами и законами Иркутской области устанавливаются дополнительные социальные и иные гарантии в связи с прекращением полномочий (в том числе досрочно) Главы Поселения. Такие гарантии, предусматривающие расходование средств местного бюджета, устанавливаются только в отношении лица, осуществляющего полномочия выборного должностного лица местного самоуправления на постоянной основе и в этот период достигшего пенсионного возраста или потерявшего трудоспособность, и не применяются в случае прекращения полномочий Главы Поселения по основаниям, предусмотренным пунктами 3, 7-10, 16, частью 1 статьи 30 настоящего Устава».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30. Досрочное прекращение полномочий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Полномочия Главы Поселения прекращаются досрочно в случае:</w:t>
      </w:r>
    </w:p>
    <w:p w:rsidR="00E72A15" w:rsidRPr="00E72A15" w:rsidRDefault="00E72A15" w:rsidP="00E72A15">
      <w:pPr>
        <w:ind w:left="-426" w:right="-425" w:firstLine="283"/>
        <w:rPr>
          <w:sz w:val="18"/>
          <w:szCs w:val="18"/>
        </w:rPr>
      </w:pPr>
      <w:r w:rsidRPr="00E72A15">
        <w:rPr>
          <w:sz w:val="18"/>
          <w:szCs w:val="18"/>
        </w:rPr>
        <w:t>1) смерти;</w:t>
      </w:r>
    </w:p>
    <w:p w:rsidR="00E72A15" w:rsidRPr="00E72A15" w:rsidRDefault="00E72A15" w:rsidP="00E72A15">
      <w:pPr>
        <w:ind w:left="-426" w:right="-425" w:firstLine="283"/>
        <w:rPr>
          <w:sz w:val="18"/>
          <w:szCs w:val="18"/>
        </w:rPr>
      </w:pPr>
      <w:r w:rsidRPr="00E72A15">
        <w:rPr>
          <w:sz w:val="18"/>
          <w:szCs w:val="18"/>
        </w:rPr>
        <w:t>2) отставки по собственному желанию;</w:t>
      </w:r>
    </w:p>
    <w:p w:rsidR="00E72A15" w:rsidRPr="00E72A15" w:rsidRDefault="00E72A15" w:rsidP="00E72A15">
      <w:pPr>
        <w:ind w:left="-426" w:right="-425" w:firstLine="283"/>
        <w:rPr>
          <w:sz w:val="18"/>
          <w:szCs w:val="18"/>
        </w:rPr>
      </w:pPr>
      <w:r w:rsidRPr="00E72A15">
        <w:rPr>
          <w:sz w:val="18"/>
          <w:szCs w:val="18"/>
        </w:rPr>
        <w:t xml:space="preserve">3) удаление в отставку в соответствии с Федеральным законом и со ст. 15 настоящего Устава; </w:t>
      </w:r>
    </w:p>
    <w:p w:rsidR="00E72A15" w:rsidRPr="00E72A15" w:rsidRDefault="00E72A15" w:rsidP="00E72A15">
      <w:pPr>
        <w:ind w:left="-426" w:right="-425" w:firstLine="283"/>
        <w:rPr>
          <w:sz w:val="18"/>
          <w:szCs w:val="18"/>
        </w:rPr>
      </w:pPr>
      <w:r w:rsidRPr="00E72A15">
        <w:rPr>
          <w:sz w:val="18"/>
          <w:szCs w:val="18"/>
        </w:rPr>
        <w:t>4) отрешения от должности в соответствии с законодательством;</w:t>
      </w:r>
    </w:p>
    <w:p w:rsidR="00E72A15" w:rsidRPr="00E72A15" w:rsidRDefault="00E72A15" w:rsidP="00E72A15">
      <w:pPr>
        <w:ind w:left="-426" w:right="-425" w:firstLine="283"/>
        <w:rPr>
          <w:sz w:val="18"/>
          <w:szCs w:val="18"/>
        </w:rPr>
      </w:pPr>
      <w:r w:rsidRPr="00E72A15">
        <w:rPr>
          <w:sz w:val="18"/>
          <w:szCs w:val="18"/>
        </w:rPr>
        <w:t>5) признания судом недееспособным или ограниченно дееспособным;</w:t>
      </w:r>
    </w:p>
    <w:p w:rsidR="00E72A15" w:rsidRPr="00E72A15" w:rsidRDefault="00E72A15" w:rsidP="00E72A15">
      <w:pPr>
        <w:ind w:left="-426" w:right="-425" w:firstLine="283"/>
        <w:rPr>
          <w:sz w:val="18"/>
          <w:szCs w:val="18"/>
        </w:rPr>
      </w:pPr>
      <w:r w:rsidRPr="00E72A15">
        <w:rPr>
          <w:sz w:val="18"/>
          <w:szCs w:val="18"/>
        </w:rPr>
        <w:t>6) признания судом безвестно отсутствующим или объявления умершим;</w:t>
      </w:r>
    </w:p>
    <w:p w:rsidR="00E72A15" w:rsidRPr="00E72A15" w:rsidRDefault="00E72A15" w:rsidP="00E72A15">
      <w:pPr>
        <w:ind w:left="-426" w:right="-425" w:firstLine="283"/>
        <w:rPr>
          <w:sz w:val="18"/>
          <w:szCs w:val="18"/>
        </w:rPr>
      </w:pPr>
      <w:r w:rsidRPr="00E72A15">
        <w:rPr>
          <w:sz w:val="18"/>
          <w:szCs w:val="18"/>
        </w:rPr>
        <w:t>7) вступления в отношении его в законную силу обвинительного приговора суда;</w:t>
      </w:r>
    </w:p>
    <w:p w:rsidR="00E72A15" w:rsidRPr="00E72A15" w:rsidRDefault="00E72A15" w:rsidP="00E72A15">
      <w:pPr>
        <w:ind w:left="-426" w:right="-425" w:firstLine="283"/>
        <w:rPr>
          <w:sz w:val="18"/>
          <w:szCs w:val="18"/>
        </w:rPr>
      </w:pPr>
      <w:r w:rsidRPr="00E72A15">
        <w:rPr>
          <w:sz w:val="18"/>
          <w:szCs w:val="18"/>
        </w:rPr>
        <w:t>8) выезда за пределы Российской Федерации на постоянное место жительства;</w:t>
      </w:r>
    </w:p>
    <w:p w:rsidR="00E72A15" w:rsidRPr="00E72A15" w:rsidRDefault="00E72A15" w:rsidP="00E72A15">
      <w:pPr>
        <w:ind w:left="-426" w:right="-425" w:firstLine="283"/>
        <w:rPr>
          <w:sz w:val="18"/>
          <w:szCs w:val="18"/>
        </w:rPr>
      </w:pPr>
      <w:r w:rsidRPr="00E72A15">
        <w:rPr>
          <w:sz w:val="18"/>
          <w:szCs w:val="1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72A15" w:rsidRPr="00E72A15" w:rsidRDefault="00E72A15" w:rsidP="00E72A15">
      <w:pPr>
        <w:ind w:left="-426" w:right="-425" w:firstLine="283"/>
        <w:rPr>
          <w:sz w:val="18"/>
          <w:szCs w:val="18"/>
        </w:rPr>
      </w:pPr>
      <w:r w:rsidRPr="00E72A15">
        <w:rPr>
          <w:sz w:val="18"/>
          <w:szCs w:val="18"/>
        </w:rPr>
        <w:t>10) отзыва избирателями;</w:t>
      </w:r>
    </w:p>
    <w:p w:rsidR="00E72A15" w:rsidRPr="00E72A15" w:rsidRDefault="00E72A15" w:rsidP="00E72A15">
      <w:pPr>
        <w:ind w:left="-426" w:right="-425" w:firstLine="283"/>
        <w:rPr>
          <w:sz w:val="18"/>
          <w:szCs w:val="18"/>
        </w:rPr>
      </w:pPr>
      <w:r w:rsidRPr="00E72A15">
        <w:rPr>
          <w:sz w:val="18"/>
          <w:szCs w:val="18"/>
        </w:rPr>
        <w:t>11) установленной в судебном порядке стойкой неспособности по состоянию здоровья осуществлять полномочия Главы Поселения.</w:t>
      </w:r>
    </w:p>
    <w:p w:rsidR="00E72A15" w:rsidRPr="00E72A15" w:rsidRDefault="00E72A15" w:rsidP="00E72A15">
      <w:pPr>
        <w:ind w:left="-426" w:right="-425" w:firstLine="283"/>
        <w:rPr>
          <w:sz w:val="18"/>
          <w:szCs w:val="18"/>
        </w:rPr>
      </w:pPr>
      <w:r w:rsidRPr="00E72A15">
        <w:rPr>
          <w:sz w:val="18"/>
          <w:szCs w:val="18"/>
        </w:rPr>
        <w:t>12) (утратил силу)</w:t>
      </w:r>
    </w:p>
    <w:p w:rsidR="00E72A15" w:rsidRPr="00E72A15" w:rsidRDefault="00E72A15" w:rsidP="00E72A15">
      <w:pPr>
        <w:ind w:left="-426" w:right="-425" w:firstLine="283"/>
        <w:rPr>
          <w:sz w:val="18"/>
          <w:szCs w:val="18"/>
        </w:rPr>
      </w:pPr>
      <w:r w:rsidRPr="00E72A15">
        <w:rPr>
          <w:sz w:val="18"/>
          <w:szCs w:val="18"/>
        </w:rPr>
        <w:lastRenderedPageBreak/>
        <w:t>13) преобразования муниципального образования, осуществляемого в соответствии с федеральным законодательством, а также в случае упразднения муниципального образования;</w:t>
      </w:r>
    </w:p>
    <w:p w:rsidR="00E72A15" w:rsidRPr="00E72A15" w:rsidRDefault="00E72A15" w:rsidP="00E72A15">
      <w:pPr>
        <w:ind w:left="-426" w:right="-425" w:firstLine="283"/>
        <w:rPr>
          <w:sz w:val="18"/>
          <w:szCs w:val="18"/>
        </w:rPr>
      </w:pPr>
      <w:r w:rsidRPr="00E72A15">
        <w:rPr>
          <w:sz w:val="18"/>
          <w:szCs w:val="18"/>
        </w:rPr>
        <w:t>14) утраты Поселением статуса муниципального образования в связи с его объединением с городским округом;</w:t>
      </w:r>
    </w:p>
    <w:p w:rsidR="00E72A15" w:rsidRPr="00E72A15" w:rsidRDefault="00E72A15" w:rsidP="00E72A15">
      <w:pPr>
        <w:ind w:left="-426" w:right="-425" w:firstLine="283"/>
        <w:rPr>
          <w:sz w:val="18"/>
          <w:szCs w:val="18"/>
        </w:rPr>
      </w:pPr>
      <w:r w:rsidRPr="00E72A15">
        <w:rPr>
          <w:sz w:val="18"/>
          <w:szCs w:val="18"/>
        </w:rPr>
        <w:t>15)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E72A15" w:rsidRPr="00E72A15" w:rsidRDefault="00E72A15" w:rsidP="00E72A15">
      <w:pPr>
        <w:ind w:left="-426" w:right="-425" w:firstLine="283"/>
        <w:rPr>
          <w:sz w:val="18"/>
          <w:szCs w:val="18"/>
        </w:rPr>
      </w:pPr>
      <w:r w:rsidRPr="00E72A15">
        <w:rPr>
          <w:sz w:val="18"/>
          <w:szCs w:val="18"/>
        </w:rPr>
        <w:t>16) несоблюдения ограничений, запретов,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72A15" w:rsidRPr="00E72A15" w:rsidRDefault="00E72A15" w:rsidP="00E72A15">
      <w:pPr>
        <w:ind w:left="-426" w:right="-425" w:firstLine="283"/>
        <w:rPr>
          <w:sz w:val="18"/>
          <w:szCs w:val="18"/>
        </w:rPr>
      </w:pPr>
      <w:r w:rsidRPr="00E72A15">
        <w:rPr>
          <w:sz w:val="18"/>
          <w:szCs w:val="1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E72A15" w:rsidRPr="00E72A15" w:rsidRDefault="00E72A15" w:rsidP="00E72A15">
      <w:pPr>
        <w:ind w:left="-426" w:right="-425" w:firstLine="283"/>
        <w:rPr>
          <w:sz w:val="18"/>
          <w:szCs w:val="18"/>
        </w:rPr>
      </w:pPr>
      <w:r w:rsidRPr="00E72A15">
        <w:rPr>
          <w:sz w:val="18"/>
          <w:szCs w:val="18"/>
        </w:rPr>
        <w:t>3.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E72A15" w:rsidRPr="00E72A15" w:rsidRDefault="00E72A15" w:rsidP="00E72A15">
      <w:pPr>
        <w:ind w:left="-426" w:right="-425" w:firstLine="283"/>
        <w:rPr>
          <w:sz w:val="18"/>
          <w:szCs w:val="18"/>
        </w:rPr>
      </w:pPr>
      <w:r w:rsidRPr="00E72A15">
        <w:rPr>
          <w:sz w:val="18"/>
          <w:szCs w:val="18"/>
        </w:rPr>
        <w:t xml:space="preserve">       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E72A15" w:rsidRPr="00E72A15" w:rsidRDefault="00E72A15" w:rsidP="00E72A15">
      <w:pPr>
        <w:ind w:left="-426" w:right="-425" w:firstLine="283"/>
        <w:rPr>
          <w:sz w:val="18"/>
          <w:szCs w:val="18"/>
        </w:rPr>
      </w:pPr>
      <w:r w:rsidRPr="00E72A15">
        <w:rPr>
          <w:sz w:val="18"/>
          <w:szCs w:val="18"/>
        </w:rPr>
        <w:t xml:space="preserve">      5.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31. Право Главы Поселения на отставку</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Глава Поселения имеет право на отставку по собственному желанию, в том числе по состоянию здоровья.</w:t>
      </w:r>
    </w:p>
    <w:p w:rsidR="00E72A15" w:rsidRPr="00E72A15" w:rsidRDefault="00E72A15" w:rsidP="00E72A15">
      <w:pPr>
        <w:ind w:left="-426" w:right="-425" w:firstLine="283"/>
        <w:rPr>
          <w:sz w:val="18"/>
          <w:szCs w:val="18"/>
        </w:rPr>
      </w:pPr>
      <w:r w:rsidRPr="00E72A15">
        <w:rPr>
          <w:sz w:val="18"/>
          <w:szCs w:val="18"/>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E72A15" w:rsidRPr="00E72A15" w:rsidRDefault="00E72A15" w:rsidP="00E72A15">
      <w:pPr>
        <w:ind w:left="-426" w:right="-425" w:firstLine="283"/>
        <w:rPr>
          <w:sz w:val="18"/>
          <w:szCs w:val="18"/>
        </w:rPr>
      </w:pPr>
      <w:r w:rsidRPr="00E72A15">
        <w:rPr>
          <w:sz w:val="18"/>
          <w:szCs w:val="18"/>
        </w:rPr>
        <w:t>3. Дума Поселения не позднее 30 дней со дня поступления заявления принимает решение о констатации отставки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32. Исполнение обязанностей Главы Поселения в случае досрочного прекращения его полномочий или при его временном отсутствии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до избрания нового Главы Поселения, его обязанности исполняет Первый заместитель Главы администрации. При отсутствии Первого заместителя Главы администрации исполнение обязанностей Главы Поселения возлагается на заместителя Главы администрации в соответствии с Уставом Поселения. Полномочия исполняющего обязанности Главы Поселения исполняются им в соответствии со статьей 27 Устава Хомутовского муниципального образования.  На исполняющего обязанности Главы Поселения действуют гарантии, изложенные в статье 29 Устава 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2. В период временного отсутствия Главы Поселения (очередной отпуск, командировка, болезнь) обязанности Главы Поселения исполняет Первый Заместитель Главы администрации Хомутовского муниципального образования.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33. Дума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В состав Думы Поселения входит 15 депутатов, избираемых по одному десятимандатному и одному </w:t>
      </w:r>
      <w:proofErr w:type="spellStart"/>
      <w:r w:rsidRPr="00E72A15">
        <w:rPr>
          <w:sz w:val="18"/>
          <w:szCs w:val="18"/>
        </w:rPr>
        <w:t>пятимандатному</w:t>
      </w:r>
      <w:proofErr w:type="spellEnd"/>
      <w:r w:rsidRPr="00E72A15">
        <w:rPr>
          <w:sz w:val="18"/>
          <w:szCs w:val="18"/>
        </w:rPr>
        <w:t xml:space="preserve"> избирательным округам.</w:t>
      </w:r>
    </w:p>
    <w:p w:rsidR="00E72A15" w:rsidRPr="00E72A15" w:rsidRDefault="00E72A15" w:rsidP="00E72A15">
      <w:pPr>
        <w:ind w:left="-426" w:right="-425" w:firstLine="283"/>
        <w:rPr>
          <w:sz w:val="18"/>
          <w:szCs w:val="18"/>
        </w:rPr>
      </w:pPr>
      <w:r w:rsidRPr="00E72A15">
        <w:rPr>
          <w:sz w:val="18"/>
          <w:szCs w:val="18"/>
        </w:rPr>
        <w:t>2. Срок полномочий Думы Поселения составляет 5 лет;</w:t>
      </w:r>
    </w:p>
    <w:p w:rsidR="00E72A15" w:rsidRPr="00E72A15" w:rsidRDefault="00E72A15" w:rsidP="00E72A15">
      <w:pPr>
        <w:ind w:left="-426" w:right="-425" w:firstLine="283"/>
        <w:rPr>
          <w:sz w:val="18"/>
          <w:szCs w:val="18"/>
        </w:rPr>
      </w:pPr>
      <w:r w:rsidRPr="00E72A15">
        <w:rPr>
          <w:sz w:val="18"/>
          <w:szCs w:val="18"/>
        </w:rPr>
        <w:t>Дума Поселения осуществляет полномочия в коллегиальном порядке.</w:t>
      </w:r>
    </w:p>
    <w:p w:rsidR="00E72A15" w:rsidRPr="00E72A15" w:rsidRDefault="00E72A15" w:rsidP="00E72A15">
      <w:pPr>
        <w:ind w:left="-426" w:right="-425" w:firstLine="283"/>
        <w:rPr>
          <w:sz w:val="18"/>
          <w:szCs w:val="18"/>
        </w:rPr>
      </w:pPr>
      <w:r w:rsidRPr="00E72A15">
        <w:rPr>
          <w:sz w:val="18"/>
          <w:szCs w:val="18"/>
        </w:rPr>
        <w:t>Дума Поселения правомочна, если на ней присутствуют не мене 50% от числа избранных депутатов.</w:t>
      </w:r>
    </w:p>
    <w:p w:rsidR="00E72A15" w:rsidRPr="00E72A15" w:rsidRDefault="00E72A15" w:rsidP="00E72A15">
      <w:pPr>
        <w:ind w:left="-426" w:right="-425" w:firstLine="283"/>
        <w:rPr>
          <w:sz w:val="18"/>
          <w:szCs w:val="18"/>
        </w:rPr>
      </w:pPr>
      <w:r w:rsidRPr="00E72A15">
        <w:rPr>
          <w:sz w:val="18"/>
          <w:szCs w:val="18"/>
        </w:rPr>
        <w:t>3. Дума Поселения обладает правами юридического лица.</w:t>
      </w:r>
    </w:p>
    <w:p w:rsidR="00E72A15" w:rsidRPr="00E72A15" w:rsidRDefault="00E72A15" w:rsidP="00E72A15">
      <w:pPr>
        <w:ind w:left="-426" w:right="-425" w:firstLine="283"/>
        <w:rPr>
          <w:sz w:val="18"/>
          <w:szCs w:val="18"/>
        </w:rPr>
      </w:pPr>
      <w:r w:rsidRPr="00E72A15">
        <w:rPr>
          <w:sz w:val="18"/>
          <w:szCs w:val="18"/>
        </w:rPr>
        <w:t>4.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34. Заместитель председателя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полномочий Думы Поселения.</w:t>
      </w:r>
    </w:p>
    <w:p w:rsidR="00E72A15" w:rsidRPr="00E72A15" w:rsidRDefault="00E72A15" w:rsidP="00E72A15">
      <w:pPr>
        <w:ind w:left="-426" w:right="-425" w:firstLine="283"/>
        <w:rPr>
          <w:sz w:val="18"/>
          <w:szCs w:val="18"/>
        </w:rPr>
      </w:pPr>
      <w:r w:rsidRPr="00E72A15">
        <w:rPr>
          <w:sz w:val="18"/>
          <w:szCs w:val="18"/>
        </w:rPr>
        <w:t xml:space="preserve">2. Выдвижение кандидатуры (кандидатур) заместителя </w:t>
      </w:r>
      <w:proofErr w:type="gramStart"/>
      <w:r w:rsidRPr="00E72A15">
        <w:rPr>
          <w:sz w:val="18"/>
          <w:szCs w:val="18"/>
        </w:rPr>
        <w:t>председателя  Думы</w:t>
      </w:r>
      <w:proofErr w:type="gramEnd"/>
      <w:r w:rsidRPr="00E72A15">
        <w:rPr>
          <w:sz w:val="18"/>
          <w:szCs w:val="18"/>
        </w:rPr>
        <w:t xml:space="preserve"> Поселения производится депутатами Думы Поселения (в том числе путем самовыдвижения) или Главой Поселения.</w:t>
      </w:r>
    </w:p>
    <w:p w:rsidR="00E72A15" w:rsidRPr="00E72A15" w:rsidRDefault="00E72A15" w:rsidP="00E72A15">
      <w:pPr>
        <w:ind w:left="-426" w:right="-425" w:firstLine="283"/>
        <w:rPr>
          <w:sz w:val="18"/>
          <w:szCs w:val="18"/>
        </w:rPr>
      </w:pPr>
      <w:r w:rsidRPr="00E72A15">
        <w:rPr>
          <w:sz w:val="18"/>
          <w:szCs w:val="1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 который по решению Думы Поселения может работать на постоянной основе.</w:t>
      </w:r>
    </w:p>
    <w:p w:rsidR="00E72A15" w:rsidRPr="00E72A15" w:rsidRDefault="00E72A15" w:rsidP="00E72A15">
      <w:pPr>
        <w:ind w:left="-426" w:right="-425" w:firstLine="283"/>
        <w:rPr>
          <w:sz w:val="18"/>
          <w:szCs w:val="18"/>
        </w:rPr>
      </w:pPr>
      <w:r w:rsidRPr="00E72A15">
        <w:rPr>
          <w:sz w:val="18"/>
          <w:szCs w:val="18"/>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E72A15" w:rsidRPr="00E72A15" w:rsidRDefault="00E72A15" w:rsidP="00E72A15">
      <w:pPr>
        <w:ind w:left="-426" w:right="-425" w:firstLine="283"/>
        <w:rPr>
          <w:sz w:val="18"/>
          <w:szCs w:val="18"/>
        </w:rPr>
      </w:pPr>
      <w:r w:rsidRPr="00E72A15">
        <w:rPr>
          <w:sz w:val="18"/>
          <w:szCs w:val="18"/>
        </w:rPr>
        <w:t>4. Заместитель председателя Думы Поселения вправе возглавлять постоянный комитет или комиссию Думы Поселения.</w:t>
      </w:r>
    </w:p>
    <w:p w:rsidR="00E72A15" w:rsidRPr="00E72A15" w:rsidRDefault="00E72A15" w:rsidP="00E72A15">
      <w:pPr>
        <w:ind w:left="-426" w:right="-425" w:firstLine="283"/>
        <w:rPr>
          <w:sz w:val="18"/>
          <w:szCs w:val="18"/>
        </w:rPr>
      </w:pPr>
      <w:r w:rsidRPr="00E72A15">
        <w:rPr>
          <w:sz w:val="18"/>
          <w:szCs w:val="18"/>
        </w:rPr>
        <w:t xml:space="preserve">5. Заместитель председателя Думы осуществляет полномочия </w:t>
      </w:r>
      <w:proofErr w:type="gramStart"/>
      <w:r w:rsidRPr="00E72A15">
        <w:rPr>
          <w:sz w:val="18"/>
          <w:szCs w:val="18"/>
        </w:rPr>
        <w:t>председателя  Думы</w:t>
      </w:r>
      <w:proofErr w:type="gramEnd"/>
      <w:r w:rsidRPr="00E72A15">
        <w:rPr>
          <w:sz w:val="18"/>
          <w:szCs w:val="18"/>
        </w:rPr>
        <w:t xml:space="preserve"> в случае временного отсутствия Главы Поселения. В случае отсутствия заместителя председателя Думы Поселения и при временном отсутствии Главы Поселения </w:t>
      </w:r>
      <w:r w:rsidRPr="00E72A15">
        <w:rPr>
          <w:sz w:val="18"/>
          <w:szCs w:val="18"/>
        </w:rPr>
        <w:lastRenderedPageBreak/>
        <w:t>полномочия заместителя председателя Думы Поселения исполняет один из депутатов Думы Поселения по поручению заместителя председателя Думы Поселения.</w:t>
      </w:r>
    </w:p>
    <w:p w:rsidR="00E72A15" w:rsidRPr="00E72A15" w:rsidRDefault="00E72A15" w:rsidP="00E72A15">
      <w:pPr>
        <w:ind w:left="-426" w:right="-425" w:firstLine="283"/>
        <w:rPr>
          <w:sz w:val="18"/>
          <w:szCs w:val="18"/>
        </w:rPr>
      </w:pPr>
      <w:r w:rsidRPr="00E72A15">
        <w:rPr>
          <w:sz w:val="18"/>
          <w:szCs w:val="18"/>
        </w:rPr>
        <w:t>6. Заместитель председателя Думы Поселения:</w:t>
      </w:r>
    </w:p>
    <w:p w:rsidR="00E72A15" w:rsidRPr="00E72A15" w:rsidRDefault="00E72A15" w:rsidP="00E72A15">
      <w:pPr>
        <w:ind w:left="-426" w:right="-425" w:firstLine="283"/>
        <w:rPr>
          <w:sz w:val="18"/>
          <w:szCs w:val="18"/>
        </w:rPr>
      </w:pPr>
      <w:r w:rsidRPr="00E72A15">
        <w:rPr>
          <w:sz w:val="18"/>
          <w:szCs w:val="18"/>
        </w:rPr>
        <w:t>1) организует работу Думы Поселения, ее органов;</w:t>
      </w:r>
    </w:p>
    <w:p w:rsidR="00E72A15" w:rsidRPr="00E72A15" w:rsidRDefault="00E72A15" w:rsidP="00E72A15">
      <w:pPr>
        <w:ind w:left="-426" w:right="-425" w:firstLine="283"/>
        <w:rPr>
          <w:sz w:val="18"/>
          <w:szCs w:val="18"/>
        </w:rPr>
      </w:pPr>
      <w:r w:rsidRPr="00E72A15">
        <w:rPr>
          <w:sz w:val="18"/>
          <w:szCs w:val="18"/>
        </w:rPr>
        <w:t>2) организует подготовку заседаний Думы Поселения;</w:t>
      </w:r>
    </w:p>
    <w:p w:rsidR="00E72A15" w:rsidRPr="00E72A15" w:rsidRDefault="00E72A15" w:rsidP="00E72A15">
      <w:pPr>
        <w:ind w:left="-426" w:right="-425" w:firstLine="283"/>
        <w:rPr>
          <w:sz w:val="18"/>
          <w:szCs w:val="18"/>
        </w:rPr>
      </w:pPr>
      <w:r w:rsidRPr="00E72A15">
        <w:rPr>
          <w:sz w:val="18"/>
          <w:szCs w:val="18"/>
        </w:rPr>
        <w:t>3) формирует по предложениям депутатов Думы Поселения, Главы Поселения повестку дня заседания Думы Поселения и подписывает указанный проект;</w:t>
      </w:r>
    </w:p>
    <w:p w:rsidR="00E72A15" w:rsidRPr="00E72A15" w:rsidRDefault="00E72A15" w:rsidP="00E72A15">
      <w:pPr>
        <w:ind w:left="-426" w:right="-425" w:firstLine="283"/>
        <w:rPr>
          <w:sz w:val="18"/>
          <w:szCs w:val="18"/>
        </w:rPr>
      </w:pPr>
      <w:r w:rsidRPr="00E72A15">
        <w:rPr>
          <w:sz w:val="18"/>
          <w:szCs w:val="18"/>
        </w:rPr>
        <w:t>4) организует прием Думой Поселения граждан, рассмотрение их обращений;</w:t>
      </w:r>
    </w:p>
    <w:p w:rsidR="00E72A15" w:rsidRPr="00E72A15" w:rsidRDefault="00E72A15" w:rsidP="00E72A15">
      <w:pPr>
        <w:ind w:left="-426" w:right="-425" w:firstLine="283"/>
        <w:rPr>
          <w:sz w:val="18"/>
          <w:szCs w:val="18"/>
        </w:rPr>
      </w:pPr>
      <w:r w:rsidRPr="00E72A15">
        <w:rPr>
          <w:sz w:val="18"/>
          <w:szCs w:val="18"/>
        </w:rPr>
        <w:t>5) направляет принятые Думой Поселения нормативные правовые акты Главе Поселения в течение трех дней со дня их принятия;</w:t>
      </w:r>
    </w:p>
    <w:p w:rsidR="00E72A15" w:rsidRPr="00E72A15" w:rsidRDefault="00E72A15" w:rsidP="00E72A15">
      <w:pPr>
        <w:ind w:left="-426" w:right="-425" w:firstLine="283"/>
        <w:rPr>
          <w:sz w:val="18"/>
          <w:szCs w:val="18"/>
        </w:rPr>
      </w:pPr>
      <w:r w:rsidRPr="00E72A15">
        <w:rPr>
          <w:sz w:val="18"/>
          <w:szCs w:val="18"/>
        </w:rPr>
        <w:t>6) осуществляет иные полномочия в соответствии с законодательством, настоящим Уставом и решениями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35. Полномочия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В соответствии с Федеральным законом в исключительной компетенции Думы Поселения находятся:</w:t>
      </w:r>
    </w:p>
    <w:p w:rsidR="00E72A15" w:rsidRPr="00E72A15" w:rsidRDefault="00E72A15" w:rsidP="00E72A15">
      <w:pPr>
        <w:ind w:left="-426" w:right="-425" w:firstLine="283"/>
        <w:rPr>
          <w:sz w:val="18"/>
          <w:szCs w:val="18"/>
        </w:rPr>
      </w:pPr>
      <w:r w:rsidRPr="00E72A15">
        <w:rPr>
          <w:sz w:val="18"/>
          <w:szCs w:val="18"/>
        </w:rPr>
        <w:t>1) принятие Устава Поселения и внесение в него изменений и дополнений;</w:t>
      </w:r>
    </w:p>
    <w:p w:rsidR="00E72A15" w:rsidRPr="00E72A15" w:rsidRDefault="00E72A15" w:rsidP="00E72A15">
      <w:pPr>
        <w:ind w:left="-426" w:right="-425" w:firstLine="283"/>
        <w:rPr>
          <w:sz w:val="18"/>
          <w:szCs w:val="18"/>
        </w:rPr>
      </w:pPr>
      <w:r w:rsidRPr="00E72A15">
        <w:rPr>
          <w:sz w:val="18"/>
          <w:szCs w:val="18"/>
        </w:rPr>
        <w:t>2) утверждение местного бюджета по представлению Главы Поселения и отчета о его исполнении;</w:t>
      </w:r>
    </w:p>
    <w:p w:rsidR="00E72A15" w:rsidRPr="00E72A15" w:rsidRDefault="00E72A15" w:rsidP="00E72A15">
      <w:pPr>
        <w:ind w:left="-426" w:right="-425" w:firstLine="283"/>
        <w:rPr>
          <w:sz w:val="18"/>
          <w:szCs w:val="18"/>
        </w:rPr>
      </w:pPr>
      <w:r w:rsidRPr="00E72A15">
        <w:rPr>
          <w:sz w:val="18"/>
          <w:szCs w:val="18"/>
        </w:rPr>
        <w:t>3) установление, изменение и отмена местных налогов и сборов в соответствии с законодательством о налогах и сборах;</w:t>
      </w:r>
    </w:p>
    <w:p w:rsidR="00E72A15" w:rsidRPr="00E72A15" w:rsidRDefault="00E72A15" w:rsidP="00E72A15">
      <w:pPr>
        <w:ind w:left="-426" w:right="-425" w:firstLine="283"/>
        <w:rPr>
          <w:sz w:val="18"/>
          <w:szCs w:val="18"/>
        </w:rPr>
      </w:pPr>
      <w:r w:rsidRPr="00E72A15">
        <w:rPr>
          <w:sz w:val="18"/>
          <w:szCs w:val="18"/>
        </w:rPr>
        <w:t>4) утверждение стратегии социально-экономического развития муниципального образования;</w:t>
      </w:r>
    </w:p>
    <w:p w:rsidR="00E72A15" w:rsidRPr="00E72A15" w:rsidRDefault="00E72A15" w:rsidP="00E72A15">
      <w:pPr>
        <w:ind w:left="-426" w:right="-425" w:firstLine="283"/>
        <w:rPr>
          <w:sz w:val="18"/>
          <w:szCs w:val="18"/>
        </w:rPr>
      </w:pPr>
      <w:r w:rsidRPr="00E72A15">
        <w:rPr>
          <w:sz w:val="18"/>
          <w:szCs w:val="18"/>
        </w:rPr>
        <w:t>5) определение порядка управления и распоряжения имуществом, находящимся в муниципальной собственности;</w:t>
      </w:r>
    </w:p>
    <w:p w:rsidR="00E72A15" w:rsidRPr="00E72A15" w:rsidRDefault="00E72A15" w:rsidP="00E72A15">
      <w:pPr>
        <w:ind w:left="-426" w:right="-425" w:firstLine="283"/>
        <w:rPr>
          <w:sz w:val="18"/>
          <w:szCs w:val="18"/>
        </w:rPr>
      </w:pPr>
      <w:r w:rsidRPr="00E72A15">
        <w:rPr>
          <w:sz w:val="18"/>
          <w:szCs w:val="1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72A15" w:rsidRPr="00E72A15" w:rsidRDefault="00E72A15" w:rsidP="00E72A15">
      <w:pPr>
        <w:ind w:left="-426" w:right="-425" w:firstLine="283"/>
        <w:rPr>
          <w:sz w:val="18"/>
          <w:szCs w:val="18"/>
        </w:rPr>
      </w:pPr>
      <w:r w:rsidRPr="00E72A15">
        <w:rPr>
          <w:sz w:val="18"/>
          <w:szCs w:val="18"/>
        </w:rPr>
        <w:t>7) определение порядка принятия решений об установлении тарифов на услуги муниципальных предприятий и учреждений;</w:t>
      </w:r>
    </w:p>
    <w:p w:rsidR="00E72A15" w:rsidRPr="00E72A15" w:rsidRDefault="00E72A15" w:rsidP="00E72A15">
      <w:pPr>
        <w:ind w:left="-426" w:right="-425" w:firstLine="283"/>
        <w:rPr>
          <w:sz w:val="18"/>
          <w:szCs w:val="18"/>
        </w:rPr>
      </w:pPr>
      <w:r w:rsidRPr="00E72A15">
        <w:rPr>
          <w:sz w:val="18"/>
          <w:szCs w:val="18"/>
        </w:rPr>
        <w:t>8) определение порядка участия Поселения в организациях межмуниципального сотрудничества;</w:t>
      </w:r>
    </w:p>
    <w:p w:rsidR="00E72A15" w:rsidRPr="00E72A15" w:rsidRDefault="00E72A15" w:rsidP="00E72A15">
      <w:pPr>
        <w:ind w:left="-426" w:right="-425" w:firstLine="283"/>
        <w:rPr>
          <w:sz w:val="18"/>
          <w:szCs w:val="18"/>
        </w:rPr>
      </w:pPr>
      <w:r w:rsidRPr="00E72A15">
        <w:rPr>
          <w:sz w:val="18"/>
          <w:szCs w:val="18"/>
        </w:rPr>
        <w:t>9) определение порядка материально-технического и организационного обеспечения деятельности органов местного самоуправления;</w:t>
      </w:r>
    </w:p>
    <w:p w:rsidR="00E72A15" w:rsidRPr="00E72A15" w:rsidRDefault="00E72A15" w:rsidP="00E72A15">
      <w:pPr>
        <w:ind w:left="-426" w:right="-425" w:firstLine="283"/>
        <w:rPr>
          <w:sz w:val="18"/>
          <w:szCs w:val="18"/>
        </w:rPr>
      </w:pPr>
      <w:r w:rsidRPr="00E72A15">
        <w:rPr>
          <w:sz w:val="18"/>
          <w:szCs w:val="18"/>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E72A15" w:rsidRPr="00E72A15" w:rsidRDefault="00E72A15" w:rsidP="00E72A15">
      <w:pPr>
        <w:ind w:left="-426" w:right="-425" w:firstLine="283"/>
        <w:rPr>
          <w:sz w:val="18"/>
          <w:szCs w:val="18"/>
        </w:rPr>
      </w:pPr>
      <w:r w:rsidRPr="00E72A15">
        <w:rPr>
          <w:sz w:val="18"/>
          <w:szCs w:val="18"/>
        </w:rPr>
        <w:t>11) принятие решения об удалении Главы поселения в отставку;</w:t>
      </w:r>
    </w:p>
    <w:p w:rsidR="00E72A15" w:rsidRPr="00E72A15" w:rsidRDefault="00E72A15" w:rsidP="00E72A15">
      <w:pPr>
        <w:ind w:left="-426" w:right="-425" w:firstLine="283"/>
        <w:rPr>
          <w:sz w:val="18"/>
          <w:szCs w:val="18"/>
        </w:rPr>
      </w:pPr>
      <w:r w:rsidRPr="00E72A15">
        <w:rPr>
          <w:sz w:val="18"/>
          <w:szCs w:val="18"/>
        </w:rPr>
        <w:t>12) утверждение правил благоустройства территории 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2. К полномочиям Думы Поселения также относятся в соответствии с законодательством и в пределах, установленных законодательством:</w:t>
      </w:r>
    </w:p>
    <w:p w:rsidR="00E72A15" w:rsidRPr="00E72A15" w:rsidRDefault="00E72A15" w:rsidP="00E72A15">
      <w:pPr>
        <w:ind w:left="-426" w:right="-425" w:firstLine="283"/>
        <w:rPr>
          <w:sz w:val="18"/>
          <w:szCs w:val="18"/>
        </w:rPr>
      </w:pPr>
      <w:r w:rsidRPr="00E72A15">
        <w:rPr>
          <w:sz w:val="18"/>
          <w:szCs w:val="18"/>
        </w:rPr>
        <w:t>1) следующие полномочия по вопросам осуществления местного самоуправления:</w:t>
      </w:r>
    </w:p>
    <w:p w:rsidR="00E72A15" w:rsidRPr="00E72A15" w:rsidRDefault="00E72A15" w:rsidP="00E72A15">
      <w:pPr>
        <w:ind w:left="-426" w:right="-425" w:firstLine="283"/>
        <w:rPr>
          <w:sz w:val="18"/>
          <w:szCs w:val="18"/>
        </w:rPr>
      </w:pPr>
      <w:r w:rsidRPr="00E72A15">
        <w:rPr>
          <w:sz w:val="18"/>
          <w:szCs w:val="18"/>
        </w:rPr>
        <w:t>а) определение с учетом положений настоящего Устава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E72A15" w:rsidRPr="00E72A15" w:rsidRDefault="00E72A15" w:rsidP="00E72A15">
      <w:pPr>
        <w:ind w:left="-426" w:right="-425" w:firstLine="283"/>
        <w:rPr>
          <w:sz w:val="18"/>
          <w:szCs w:val="18"/>
        </w:rPr>
      </w:pPr>
      <w:r w:rsidRPr="00E72A15">
        <w:rPr>
          <w:sz w:val="18"/>
          <w:szCs w:val="18"/>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E72A15" w:rsidRPr="00E72A15" w:rsidRDefault="00E72A15" w:rsidP="00E72A15">
      <w:pPr>
        <w:ind w:left="-426" w:right="-425" w:firstLine="283"/>
        <w:rPr>
          <w:sz w:val="18"/>
          <w:szCs w:val="18"/>
        </w:rPr>
      </w:pPr>
      <w:r w:rsidRPr="00E72A15">
        <w:rPr>
          <w:sz w:val="18"/>
          <w:szCs w:val="18"/>
        </w:rPr>
        <w:t>2) следующие полномочия по вопросам взаимодействия с органами местного самоуправления и органами государственной власти:</w:t>
      </w:r>
    </w:p>
    <w:p w:rsidR="00E72A15" w:rsidRPr="00E72A15" w:rsidRDefault="00E72A15" w:rsidP="00E72A15">
      <w:pPr>
        <w:ind w:left="-426" w:right="-425" w:firstLine="283"/>
        <w:rPr>
          <w:sz w:val="18"/>
          <w:szCs w:val="18"/>
        </w:rPr>
      </w:pPr>
      <w:r w:rsidRPr="00E72A15">
        <w:rPr>
          <w:sz w:val="18"/>
          <w:szCs w:val="18"/>
        </w:rPr>
        <w:t>а) по представлению Главы Поселения:</w:t>
      </w:r>
    </w:p>
    <w:p w:rsidR="00E72A15" w:rsidRPr="00E72A15" w:rsidRDefault="00E72A15" w:rsidP="00E72A15">
      <w:pPr>
        <w:ind w:left="-426" w:right="-425" w:firstLine="283"/>
        <w:rPr>
          <w:sz w:val="18"/>
          <w:szCs w:val="18"/>
        </w:rPr>
      </w:pPr>
      <w:r w:rsidRPr="00E72A15">
        <w:rPr>
          <w:sz w:val="18"/>
          <w:szCs w:val="18"/>
        </w:rPr>
        <w:t>утверждение структуры администрации Поселения;</w:t>
      </w:r>
    </w:p>
    <w:p w:rsidR="00E72A15" w:rsidRPr="00E72A15" w:rsidRDefault="00E72A15" w:rsidP="00E72A15">
      <w:pPr>
        <w:ind w:left="-426" w:right="-425" w:firstLine="283"/>
        <w:rPr>
          <w:sz w:val="18"/>
          <w:szCs w:val="18"/>
        </w:rPr>
      </w:pPr>
      <w:r w:rsidRPr="00E72A15">
        <w:rPr>
          <w:sz w:val="18"/>
          <w:szCs w:val="18"/>
        </w:rPr>
        <w:t>учреждение органов администрации Поселения, обладающих правами юридического лица;</w:t>
      </w:r>
    </w:p>
    <w:p w:rsidR="00E72A15" w:rsidRPr="00E72A15" w:rsidRDefault="00E72A15" w:rsidP="00E72A15">
      <w:pPr>
        <w:ind w:left="-426" w:right="-425" w:firstLine="283"/>
        <w:rPr>
          <w:sz w:val="18"/>
          <w:szCs w:val="18"/>
        </w:rPr>
      </w:pPr>
      <w:r w:rsidRPr="00E72A15">
        <w:rPr>
          <w:sz w:val="18"/>
          <w:szCs w:val="18"/>
        </w:rPr>
        <w:t xml:space="preserve">утверждение положений об органах администрации Поселения, обладающих правами юридического лица; </w:t>
      </w:r>
    </w:p>
    <w:p w:rsidR="00E72A15" w:rsidRPr="00E72A15" w:rsidRDefault="00E72A15" w:rsidP="00E72A15">
      <w:pPr>
        <w:ind w:left="-426" w:right="-425" w:firstLine="283"/>
        <w:rPr>
          <w:sz w:val="18"/>
          <w:szCs w:val="18"/>
        </w:rPr>
      </w:pPr>
      <w:r w:rsidRPr="00E72A15">
        <w:rPr>
          <w:sz w:val="18"/>
          <w:szCs w:val="1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p>
    <w:p w:rsidR="00E72A15" w:rsidRPr="00E72A15" w:rsidRDefault="00E72A15" w:rsidP="00E72A15">
      <w:pPr>
        <w:ind w:left="-426" w:right="-425" w:firstLine="283"/>
        <w:rPr>
          <w:sz w:val="18"/>
          <w:szCs w:val="18"/>
        </w:rPr>
      </w:pPr>
      <w:r w:rsidRPr="00E72A15">
        <w:rPr>
          <w:sz w:val="18"/>
          <w:szCs w:val="18"/>
        </w:rPr>
        <w:t>в) самороспуск Думы Поселения;</w:t>
      </w:r>
    </w:p>
    <w:p w:rsidR="00E72A15" w:rsidRPr="00E72A15" w:rsidRDefault="00E72A15" w:rsidP="00E72A15">
      <w:pPr>
        <w:ind w:left="-426" w:right="-425" w:firstLine="283"/>
        <w:rPr>
          <w:sz w:val="18"/>
          <w:szCs w:val="18"/>
        </w:rPr>
      </w:pPr>
      <w:r w:rsidRPr="00E72A15">
        <w:rPr>
          <w:sz w:val="18"/>
          <w:szCs w:val="18"/>
        </w:rPr>
        <w:t>г) (исключен);</w:t>
      </w:r>
    </w:p>
    <w:p w:rsidR="00E72A15" w:rsidRPr="00E72A15" w:rsidRDefault="00E72A15" w:rsidP="00E72A15">
      <w:pPr>
        <w:ind w:left="-426" w:right="-425" w:firstLine="283"/>
        <w:rPr>
          <w:sz w:val="18"/>
          <w:szCs w:val="18"/>
        </w:rPr>
      </w:pPr>
      <w:r w:rsidRPr="00E72A15">
        <w:rPr>
          <w:sz w:val="18"/>
          <w:szCs w:val="18"/>
        </w:rPr>
        <w:t>д) реализация права законодательной инициативы в Законодательном Собрании Иркутской области;</w:t>
      </w:r>
    </w:p>
    <w:p w:rsidR="00E72A15" w:rsidRPr="00E72A15" w:rsidRDefault="00E72A15" w:rsidP="00E72A15">
      <w:pPr>
        <w:ind w:left="-426" w:right="-425" w:firstLine="283"/>
        <w:rPr>
          <w:sz w:val="18"/>
          <w:szCs w:val="18"/>
        </w:rPr>
      </w:pPr>
      <w:r w:rsidRPr="00E72A15">
        <w:rPr>
          <w:sz w:val="18"/>
          <w:szCs w:val="18"/>
        </w:rPr>
        <w:t xml:space="preserve">е) заслушивает ежегодные отчеты Главы поселения о результатах его деятельности, деятельности местной администрации и иных подведомственных Главе поселения, в том числе о решении вопросов, поставленных Думой Поселения. </w:t>
      </w:r>
    </w:p>
    <w:p w:rsidR="00E72A15" w:rsidRPr="00E72A15" w:rsidRDefault="00E72A15" w:rsidP="00E72A15">
      <w:pPr>
        <w:ind w:left="-426" w:right="-425" w:firstLine="283"/>
        <w:rPr>
          <w:sz w:val="18"/>
          <w:szCs w:val="18"/>
        </w:rPr>
      </w:pPr>
      <w:r w:rsidRPr="00E72A15">
        <w:rPr>
          <w:sz w:val="18"/>
          <w:szCs w:val="18"/>
        </w:rPr>
        <w:t>3) следующие полномочия по вопросам внутренней организации своей деятельности:</w:t>
      </w:r>
    </w:p>
    <w:p w:rsidR="00E72A15" w:rsidRPr="00E72A15" w:rsidRDefault="00E72A15" w:rsidP="00E72A15">
      <w:pPr>
        <w:ind w:left="-426" w:right="-425" w:firstLine="283"/>
        <w:rPr>
          <w:sz w:val="18"/>
          <w:szCs w:val="18"/>
        </w:rPr>
      </w:pPr>
      <w:r w:rsidRPr="00E72A15">
        <w:rPr>
          <w:sz w:val="18"/>
          <w:szCs w:val="1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E72A15" w:rsidRPr="00E72A15" w:rsidRDefault="00E72A15" w:rsidP="00E72A15">
      <w:pPr>
        <w:ind w:left="-426" w:right="-425" w:firstLine="283"/>
        <w:rPr>
          <w:sz w:val="18"/>
          <w:szCs w:val="18"/>
        </w:rPr>
      </w:pPr>
      <w:r w:rsidRPr="00E72A15">
        <w:rPr>
          <w:sz w:val="18"/>
          <w:szCs w:val="18"/>
        </w:rPr>
        <w:t>б)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E72A15" w:rsidRPr="00E72A15" w:rsidRDefault="00E72A15" w:rsidP="00E72A15">
      <w:pPr>
        <w:ind w:left="-426" w:right="-425" w:firstLine="283"/>
        <w:rPr>
          <w:sz w:val="18"/>
          <w:szCs w:val="18"/>
        </w:rPr>
      </w:pPr>
      <w:r w:rsidRPr="00E72A15">
        <w:rPr>
          <w:sz w:val="18"/>
          <w:szCs w:val="18"/>
        </w:rPr>
        <w:t>в) рассмотрение обращений депутатов и принятие по ним соответствующих решений;</w:t>
      </w:r>
    </w:p>
    <w:p w:rsidR="00E72A15" w:rsidRPr="00E72A15" w:rsidRDefault="00E72A15" w:rsidP="00E72A15">
      <w:pPr>
        <w:ind w:left="-426" w:right="-425" w:firstLine="283"/>
        <w:rPr>
          <w:sz w:val="18"/>
          <w:szCs w:val="18"/>
        </w:rPr>
      </w:pPr>
      <w:r w:rsidRPr="00E72A15">
        <w:rPr>
          <w:sz w:val="18"/>
          <w:szCs w:val="18"/>
        </w:rPr>
        <w:t>4) следующие полномочия по вопросам бюджета:</w:t>
      </w:r>
    </w:p>
    <w:p w:rsidR="00E72A15" w:rsidRPr="00E72A15" w:rsidRDefault="00E72A15" w:rsidP="00E72A15">
      <w:pPr>
        <w:ind w:left="-426" w:right="-425" w:firstLine="283"/>
        <w:rPr>
          <w:sz w:val="18"/>
          <w:szCs w:val="18"/>
        </w:rPr>
      </w:pPr>
      <w:r w:rsidRPr="00E72A15">
        <w:rPr>
          <w:sz w:val="18"/>
          <w:szCs w:val="18"/>
        </w:rPr>
        <w:t>а) осуществление контроля за использованием средств местного бюджета и за исполнением соответствующих решений Думы Поселения;</w:t>
      </w:r>
    </w:p>
    <w:p w:rsidR="00E72A15" w:rsidRPr="00E72A15" w:rsidRDefault="00E72A15" w:rsidP="00E72A15">
      <w:pPr>
        <w:ind w:left="-426" w:right="-425" w:firstLine="283"/>
        <w:rPr>
          <w:sz w:val="18"/>
          <w:szCs w:val="18"/>
        </w:rPr>
      </w:pPr>
      <w:r w:rsidRPr="00E72A15">
        <w:rPr>
          <w:sz w:val="18"/>
          <w:szCs w:val="18"/>
        </w:rPr>
        <w:t>б) принятие нормативного правового акта о бюджетном процессе в Поселении;</w:t>
      </w:r>
    </w:p>
    <w:p w:rsidR="00E72A15" w:rsidRPr="00E72A15" w:rsidRDefault="00E72A15" w:rsidP="00E72A15">
      <w:pPr>
        <w:ind w:left="-426" w:right="-425" w:firstLine="283"/>
        <w:rPr>
          <w:sz w:val="18"/>
          <w:szCs w:val="18"/>
        </w:rPr>
      </w:pPr>
      <w:r w:rsidRPr="00E72A15">
        <w:rPr>
          <w:sz w:val="18"/>
          <w:szCs w:val="18"/>
        </w:rPr>
        <w:t>5) иные полномочия:</w:t>
      </w:r>
    </w:p>
    <w:p w:rsidR="00E72A15" w:rsidRPr="00E72A15" w:rsidRDefault="00E72A15" w:rsidP="00E72A15">
      <w:pPr>
        <w:ind w:left="-426" w:right="-425" w:firstLine="283"/>
        <w:rPr>
          <w:sz w:val="18"/>
          <w:szCs w:val="18"/>
        </w:rPr>
      </w:pPr>
      <w:r w:rsidRPr="00E72A15">
        <w:rPr>
          <w:sz w:val="18"/>
          <w:szCs w:val="18"/>
        </w:rPr>
        <w:t>а) установление порядка использования официальной символики Поселения;</w:t>
      </w:r>
    </w:p>
    <w:p w:rsidR="00E72A15" w:rsidRPr="00E72A15" w:rsidRDefault="00E72A15" w:rsidP="00E72A15">
      <w:pPr>
        <w:ind w:left="-426" w:right="-425" w:firstLine="283"/>
        <w:rPr>
          <w:sz w:val="18"/>
          <w:szCs w:val="18"/>
        </w:rPr>
      </w:pPr>
      <w:r w:rsidRPr="00E72A15">
        <w:rPr>
          <w:sz w:val="18"/>
          <w:szCs w:val="18"/>
        </w:rPr>
        <w:t>б) утверждение правил содержания и благоустройства территории Поселения;</w:t>
      </w:r>
    </w:p>
    <w:p w:rsidR="00E72A15" w:rsidRPr="00E72A15" w:rsidRDefault="00E72A15" w:rsidP="00E72A15">
      <w:pPr>
        <w:ind w:left="-426" w:right="-425" w:firstLine="283"/>
        <w:rPr>
          <w:sz w:val="18"/>
          <w:szCs w:val="18"/>
        </w:rPr>
      </w:pPr>
      <w:r w:rsidRPr="00E72A15">
        <w:rPr>
          <w:sz w:val="18"/>
          <w:szCs w:val="18"/>
        </w:rPr>
        <w:t>в) участие в принятии решений по вопросам административно-территориального устройства;</w:t>
      </w:r>
    </w:p>
    <w:p w:rsidR="00E72A15" w:rsidRPr="00E72A15" w:rsidRDefault="00E72A15" w:rsidP="00E72A15">
      <w:pPr>
        <w:ind w:left="-426" w:right="-425" w:firstLine="283"/>
        <w:rPr>
          <w:sz w:val="18"/>
          <w:szCs w:val="18"/>
        </w:rPr>
      </w:pPr>
      <w:r w:rsidRPr="00E72A15">
        <w:rPr>
          <w:sz w:val="18"/>
          <w:szCs w:val="18"/>
        </w:rPr>
        <w:t>г) установление порядка назначения на должность и освобождение от нее руководителей муниципальных предприятий и учреждений;</w:t>
      </w:r>
    </w:p>
    <w:p w:rsidR="00E72A15" w:rsidRPr="00E72A15" w:rsidRDefault="00E72A15" w:rsidP="00E72A15">
      <w:pPr>
        <w:ind w:left="-426" w:right="-425" w:firstLine="283"/>
        <w:rPr>
          <w:sz w:val="18"/>
          <w:szCs w:val="18"/>
        </w:rPr>
      </w:pPr>
      <w:r w:rsidRPr="00E72A15">
        <w:rPr>
          <w:sz w:val="18"/>
          <w:szCs w:val="18"/>
        </w:rPr>
        <w:lastRenderedPageBreak/>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E72A15" w:rsidRPr="00E72A15" w:rsidRDefault="00E72A15" w:rsidP="00E72A15">
      <w:pPr>
        <w:ind w:left="-426" w:right="-425" w:firstLine="283"/>
        <w:rPr>
          <w:sz w:val="18"/>
          <w:szCs w:val="18"/>
        </w:rPr>
      </w:pPr>
      <w:r w:rsidRPr="00E72A15">
        <w:rPr>
          <w:sz w:val="18"/>
          <w:szCs w:val="18"/>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E72A15" w:rsidRPr="00E72A15" w:rsidRDefault="00E72A15" w:rsidP="00E72A15">
      <w:pPr>
        <w:ind w:left="-426" w:right="-425" w:firstLine="283"/>
        <w:rPr>
          <w:sz w:val="18"/>
          <w:szCs w:val="18"/>
        </w:rPr>
      </w:pPr>
      <w:r w:rsidRPr="00E72A15">
        <w:rPr>
          <w:sz w:val="18"/>
          <w:szCs w:val="18"/>
        </w:rPr>
        <w:t>ж)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E72A15" w:rsidRPr="00E72A15" w:rsidRDefault="00E72A15" w:rsidP="00E72A15">
      <w:pPr>
        <w:ind w:left="-426" w:right="-425" w:firstLine="283"/>
        <w:rPr>
          <w:sz w:val="18"/>
          <w:szCs w:val="18"/>
        </w:rPr>
      </w:pPr>
      <w:r w:rsidRPr="00E72A15">
        <w:rPr>
          <w:sz w:val="18"/>
          <w:szCs w:val="1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36. Организация деятельности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Депутаты Думы Поселения осуществляют свои полномочия, как правило, не на постоянной основе. </w:t>
      </w:r>
    </w:p>
    <w:p w:rsidR="00E72A15" w:rsidRPr="00E72A15" w:rsidRDefault="00E72A15" w:rsidP="00E72A15">
      <w:pPr>
        <w:ind w:left="-426" w:right="-425" w:firstLine="283"/>
        <w:rPr>
          <w:sz w:val="18"/>
          <w:szCs w:val="18"/>
        </w:rPr>
      </w:pPr>
      <w:r w:rsidRPr="00E72A15">
        <w:rPr>
          <w:sz w:val="18"/>
          <w:szCs w:val="18"/>
        </w:rPr>
        <w:t>На постоянной основе могут работать не более 10 процентов депутатов от установленной численности Думы Поселения.</w:t>
      </w:r>
    </w:p>
    <w:p w:rsidR="00E72A15" w:rsidRPr="00E72A15" w:rsidRDefault="00E72A15" w:rsidP="00E72A15">
      <w:pPr>
        <w:ind w:left="-426" w:right="-425" w:firstLine="283"/>
        <w:rPr>
          <w:sz w:val="18"/>
          <w:szCs w:val="18"/>
        </w:rPr>
      </w:pPr>
      <w:r w:rsidRPr="00E72A15">
        <w:rPr>
          <w:sz w:val="18"/>
          <w:szCs w:val="18"/>
        </w:rPr>
        <w:t>Организацию деятельности Думы Поселения обеспечивает Заместитель председателя Думы Поселения и Глава Поселения.</w:t>
      </w:r>
    </w:p>
    <w:p w:rsidR="00E72A15" w:rsidRPr="00E72A15" w:rsidRDefault="00E72A15" w:rsidP="00E72A15">
      <w:pPr>
        <w:ind w:left="-426" w:right="-425" w:firstLine="283"/>
        <w:rPr>
          <w:sz w:val="18"/>
          <w:szCs w:val="18"/>
        </w:rPr>
      </w:pPr>
      <w:r w:rsidRPr="00E72A15">
        <w:rPr>
          <w:sz w:val="18"/>
          <w:szCs w:val="18"/>
        </w:rPr>
        <w:t>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w:t>
      </w:r>
    </w:p>
    <w:p w:rsidR="00E72A15" w:rsidRPr="00E72A15" w:rsidRDefault="00E72A15" w:rsidP="00E72A15">
      <w:pPr>
        <w:ind w:left="-426" w:right="-425" w:firstLine="283"/>
        <w:rPr>
          <w:sz w:val="18"/>
          <w:szCs w:val="18"/>
        </w:rPr>
      </w:pPr>
      <w:r w:rsidRPr="00E72A15">
        <w:rPr>
          <w:sz w:val="18"/>
          <w:szCs w:val="18"/>
        </w:rPr>
        <w:t>Основной организационной формой деятельности Думы Поселения являются заседания. Заседания проводятся, как правило, один раз в месяц.</w:t>
      </w:r>
    </w:p>
    <w:p w:rsidR="00E72A15" w:rsidRPr="00E72A15" w:rsidRDefault="00E72A15" w:rsidP="00E72A15">
      <w:pPr>
        <w:ind w:left="-426" w:right="-425" w:firstLine="283"/>
        <w:rPr>
          <w:sz w:val="18"/>
          <w:szCs w:val="18"/>
        </w:rPr>
      </w:pPr>
      <w:r w:rsidRPr="00E72A15">
        <w:rPr>
          <w:sz w:val="18"/>
          <w:szCs w:val="18"/>
        </w:rPr>
        <w:t>Заседания Думы созываются Заместителем Председателя Думы Поселения и Главой Поселения.</w:t>
      </w:r>
    </w:p>
    <w:p w:rsidR="00E72A15" w:rsidRPr="00E72A15" w:rsidRDefault="00E72A15" w:rsidP="00E72A15">
      <w:pPr>
        <w:ind w:left="-426" w:right="-425" w:firstLine="283"/>
        <w:rPr>
          <w:sz w:val="18"/>
          <w:szCs w:val="18"/>
        </w:rPr>
      </w:pPr>
      <w:r w:rsidRPr="00E72A15">
        <w:rPr>
          <w:sz w:val="18"/>
          <w:szCs w:val="18"/>
        </w:rPr>
        <w:t>3. В случае необходимости могут проводиться внеочередные заседания по инициативе:</w:t>
      </w:r>
    </w:p>
    <w:p w:rsidR="00E72A15" w:rsidRPr="00E72A15" w:rsidRDefault="00E72A15" w:rsidP="00E72A15">
      <w:pPr>
        <w:ind w:left="-426" w:right="-425" w:firstLine="283"/>
        <w:rPr>
          <w:sz w:val="18"/>
          <w:szCs w:val="18"/>
        </w:rPr>
      </w:pPr>
      <w:r w:rsidRPr="00E72A15">
        <w:rPr>
          <w:sz w:val="18"/>
          <w:szCs w:val="18"/>
        </w:rPr>
        <w:t>1) Главы Поселения;</w:t>
      </w:r>
    </w:p>
    <w:p w:rsidR="00E72A15" w:rsidRPr="00E72A15" w:rsidRDefault="00E72A15" w:rsidP="00E72A15">
      <w:pPr>
        <w:ind w:left="-426" w:right="-425" w:firstLine="283"/>
        <w:rPr>
          <w:sz w:val="18"/>
          <w:szCs w:val="18"/>
        </w:rPr>
      </w:pPr>
      <w:r w:rsidRPr="00E72A15">
        <w:rPr>
          <w:sz w:val="18"/>
          <w:szCs w:val="18"/>
        </w:rPr>
        <w:t>2) не менее одной трети от установленного настоящим Уставом числа депутатов Думы Поселения;</w:t>
      </w:r>
    </w:p>
    <w:p w:rsidR="00E72A15" w:rsidRPr="00E72A15" w:rsidRDefault="00E72A15" w:rsidP="00E72A15">
      <w:pPr>
        <w:ind w:left="-426" w:right="-425" w:firstLine="283"/>
        <w:rPr>
          <w:sz w:val="18"/>
          <w:szCs w:val="18"/>
        </w:rPr>
      </w:pPr>
      <w:r w:rsidRPr="00E72A15">
        <w:rPr>
          <w:sz w:val="18"/>
          <w:szCs w:val="18"/>
        </w:rPr>
        <w:t xml:space="preserve">3) не менее одного процента жителей Поселения, обладающих избирательным правом.  </w:t>
      </w:r>
    </w:p>
    <w:p w:rsidR="00E72A15" w:rsidRPr="00E72A15" w:rsidRDefault="00E72A15" w:rsidP="00E72A15">
      <w:pPr>
        <w:ind w:left="-426" w:right="-425" w:firstLine="283"/>
        <w:rPr>
          <w:sz w:val="18"/>
          <w:szCs w:val="18"/>
        </w:rPr>
      </w:pPr>
      <w:r w:rsidRPr="00E72A15">
        <w:rPr>
          <w:sz w:val="18"/>
          <w:szCs w:val="18"/>
        </w:rPr>
        <w:t>Инициатор проведения внеочередного заседания Думы Поселения представляет Главе Поселения или Заместителю председателя Думы Поселения письменное заявление с перечнем предлагаемых к рассмотрению вопросов и иных необходимых документов.</w:t>
      </w:r>
    </w:p>
    <w:p w:rsidR="00E72A15" w:rsidRPr="00E72A15" w:rsidRDefault="00E72A15" w:rsidP="00E72A15">
      <w:pPr>
        <w:ind w:left="-426" w:right="-425" w:firstLine="283"/>
        <w:rPr>
          <w:sz w:val="18"/>
          <w:szCs w:val="18"/>
        </w:rPr>
      </w:pPr>
      <w:r w:rsidRPr="00E72A15">
        <w:rPr>
          <w:sz w:val="18"/>
          <w:szCs w:val="18"/>
        </w:rPr>
        <w:t>4.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E72A15" w:rsidRPr="00E72A15" w:rsidRDefault="00E72A15" w:rsidP="00E72A15">
      <w:pPr>
        <w:ind w:left="-426" w:right="-425" w:firstLine="283"/>
        <w:rPr>
          <w:sz w:val="18"/>
          <w:szCs w:val="18"/>
        </w:rPr>
      </w:pPr>
      <w:r w:rsidRPr="00E72A15">
        <w:rPr>
          <w:sz w:val="18"/>
          <w:szCs w:val="18"/>
        </w:rPr>
        <w:t>5. Первое заседание вновь избранной Думы Поселения созывается председателем избирательной комиссии, организовавшей подготовку и проведение муниципальных выборов, не позднее 30 дней со дня избрания двух третей от установленного числа депутатов Думы Поселения.</w:t>
      </w:r>
    </w:p>
    <w:p w:rsidR="00E72A15" w:rsidRPr="00E72A15" w:rsidRDefault="00E72A15" w:rsidP="00E72A15">
      <w:pPr>
        <w:ind w:left="-426" w:right="-425" w:firstLine="283"/>
        <w:rPr>
          <w:sz w:val="18"/>
          <w:szCs w:val="18"/>
        </w:rPr>
      </w:pPr>
      <w:r w:rsidRPr="00E72A15">
        <w:rPr>
          <w:sz w:val="18"/>
          <w:szCs w:val="18"/>
        </w:rPr>
        <w:t>Первое заседание вновь избранной Думы Поселения открывает глава Поселения, а в случае его отсутствия старейший депутат Думы Поселения.</w:t>
      </w:r>
    </w:p>
    <w:p w:rsidR="00E72A15" w:rsidRPr="00E72A15" w:rsidRDefault="00E72A15" w:rsidP="00E72A15">
      <w:pPr>
        <w:ind w:left="-426" w:right="-425" w:firstLine="283"/>
        <w:rPr>
          <w:sz w:val="18"/>
          <w:szCs w:val="18"/>
        </w:rPr>
      </w:pPr>
      <w:r w:rsidRPr="00E72A15">
        <w:rPr>
          <w:sz w:val="18"/>
          <w:szCs w:val="18"/>
        </w:rPr>
        <w:t>6. Уполномоченное Главой поселения должностное лицо администрации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E72A15" w:rsidRPr="00E72A15" w:rsidRDefault="00E72A15" w:rsidP="00E72A15">
      <w:pPr>
        <w:ind w:left="-426" w:right="-425" w:firstLine="283"/>
        <w:rPr>
          <w:sz w:val="18"/>
          <w:szCs w:val="18"/>
        </w:rPr>
      </w:pPr>
      <w:r w:rsidRPr="00E72A15">
        <w:rPr>
          <w:sz w:val="18"/>
          <w:szCs w:val="18"/>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E72A15" w:rsidRPr="00E72A15" w:rsidRDefault="00E72A15" w:rsidP="00E72A15">
      <w:pPr>
        <w:ind w:left="-426" w:right="-425" w:firstLine="283"/>
        <w:rPr>
          <w:sz w:val="18"/>
          <w:szCs w:val="18"/>
        </w:rPr>
      </w:pPr>
      <w:r w:rsidRPr="00E72A15">
        <w:rPr>
          <w:sz w:val="18"/>
          <w:szCs w:val="18"/>
        </w:rPr>
        <w:t xml:space="preserve">7. Обеспечения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E72A15" w:rsidRPr="00E72A15" w:rsidRDefault="00E72A15" w:rsidP="00E72A15">
      <w:pPr>
        <w:ind w:left="-426" w:right="-425" w:firstLine="283"/>
        <w:rPr>
          <w:sz w:val="18"/>
          <w:szCs w:val="18"/>
        </w:rPr>
      </w:pPr>
      <w:r w:rsidRPr="00E72A15">
        <w:rPr>
          <w:sz w:val="18"/>
          <w:szCs w:val="18"/>
        </w:rPr>
        <w:t>Глава Поселения утверждает штатное расписание аппарата Думы Поселения и осуществляет полномочия его руководителя.</w:t>
      </w:r>
    </w:p>
    <w:p w:rsidR="00E72A15" w:rsidRPr="00E72A15" w:rsidRDefault="00E72A15" w:rsidP="00E72A15">
      <w:pPr>
        <w:ind w:left="-426" w:right="-425" w:firstLine="283"/>
        <w:rPr>
          <w:sz w:val="18"/>
          <w:szCs w:val="18"/>
        </w:rPr>
      </w:pPr>
      <w:r w:rsidRPr="00E72A15">
        <w:rPr>
          <w:sz w:val="18"/>
          <w:szCs w:val="18"/>
        </w:rPr>
        <w:t>8. Организация работы Думы Поселения определяется Регламентом Думы Поселения в соответствии с законодательством и настоящим Уставом.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37. Органы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E72A15" w:rsidRPr="00E72A15" w:rsidRDefault="00E72A15" w:rsidP="00E72A15">
      <w:pPr>
        <w:ind w:left="-426" w:right="-425" w:firstLine="283"/>
        <w:rPr>
          <w:sz w:val="18"/>
          <w:szCs w:val="18"/>
        </w:rPr>
      </w:pPr>
      <w:r w:rsidRPr="00E72A15">
        <w:rPr>
          <w:sz w:val="18"/>
          <w:szCs w:val="18"/>
        </w:rPr>
        <w:t>2. Органами Думы Поселения являются постоянные и временные комитеты и комиссии, временные рабочие группы.</w:t>
      </w:r>
    </w:p>
    <w:p w:rsidR="00E72A15" w:rsidRPr="00E72A15" w:rsidRDefault="00E72A15" w:rsidP="00E72A15">
      <w:pPr>
        <w:ind w:left="-426" w:right="-425" w:firstLine="283"/>
        <w:rPr>
          <w:sz w:val="18"/>
          <w:szCs w:val="18"/>
        </w:rPr>
      </w:pPr>
      <w:r w:rsidRPr="00E72A15">
        <w:rPr>
          <w:sz w:val="18"/>
          <w:szCs w:val="18"/>
        </w:rPr>
        <w:t xml:space="preserve">3.  Постоянные комиссии являются основными органами Думы Поселения. </w:t>
      </w:r>
    </w:p>
    <w:p w:rsidR="00E72A15" w:rsidRPr="00E72A15" w:rsidRDefault="00E72A15" w:rsidP="00E72A15">
      <w:pPr>
        <w:ind w:left="-426" w:right="-425" w:firstLine="283"/>
        <w:rPr>
          <w:sz w:val="18"/>
          <w:szCs w:val="18"/>
        </w:rPr>
      </w:pPr>
      <w:r w:rsidRPr="00E72A15">
        <w:rPr>
          <w:sz w:val="18"/>
          <w:szCs w:val="18"/>
        </w:rPr>
        <w:t>Обязательным является образование постоянных комиссий, осуществляющих подготовку к рассмотрению Думой Поселения вопросов:</w:t>
      </w:r>
    </w:p>
    <w:p w:rsidR="00E72A15" w:rsidRPr="00E72A15" w:rsidRDefault="00E72A15" w:rsidP="00E72A15">
      <w:pPr>
        <w:ind w:left="-426" w:right="-425" w:firstLine="283"/>
        <w:rPr>
          <w:sz w:val="18"/>
          <w:szCs w:val="18"/>
        </w:rPr>
      </w:pPr>
      <w:r w:rsidRPr="00E72A15">
        <w:rPr>
          <w:sz w:val="18"/>
          <w:szCs w:val="18"/>
        </w:rPr>
        <w:t>1) Устава, регламента и депутатской этики;</w:t>
      </w:r>
    </w:p>
    <w:p w:rsidR="00E72A15" w:rsidRPr="00E72A15" w:rsidRDefault="00E72A15" w:rsidP="00E72A15">
      <w:pPr>
        <w:ind w:left="-426" w:right="-425" w:firstLine="283"/>
        <w:rPr>
          <w:sz w:val="18"/>
          <w:szCs w:val="18"/>
        </w:rPr>
      </w:pPr>
      <w:r w:rsidRPr="00E72A15">
        <w:rPr>
          <w:sz w:val="18"/>
          <w:szCs w:val="18"/>
        </w:rPr>
        <w:t xml:space="preserve">2) бюджета, ценообразования, социально-экономического развития и </w:t>
      </w:r>
      <w:proofErr w:type="spellStart"/>
      <w:r w:rsidRPr="00E72A15">
        <w:rPr>
          <w:sz w:val="18"/>
          <w:szCs w:val="18"/>
        </w:rPr>
        <w:t>ресурсообеспечения</w:t>
      </w:r>
      <w:proofErr w:type="spellEnd"/>
      <w:r w:rsidRPr="00E72A15">
        <w:rPr>
          <w:sz w:val="18"/>
          <w:szCs w:val="18"/>
        </w:rPr>
        <w:t xml:space="preserve">; </w:t>
      </w:r>
    </w:p>
    <w:p w:rsidR="00E72A15" w:rsidRPr="00E72A15" w:rsidRDefault="00E72A15" w:rsidP="00E72A15">
      <w:pPr>
        <w:ind w:left="-426" w:right="-425" w:firstLine="283"/>
        <w:rPr>
          <w:sz w:val="18"/>
          <w:szCs w:val="18"/>
        </w:rPr>
      </w:pPr>
      <w:r w:rsidRPr="00E72A15">
        <w:rPr>
          <w:sz w:val="18"/>
          <w:szCs w:val="18"/>
        </w:rPr>
        <w:t xml:space="preserve">3) жилищно-коммунального обеспечения и благоустройства; </w:t>
      </w:r>
    </w:p>
    <w:p w:rsidR="00E72A15" w:rsidRPr="00E72A15" w:rsidRDefault="00E72A15" w:rsidP="00E72A15">
      <w:pPr>
        <w:ind w:left="-426" w:right="-425" w:firstLine="283"/>
        <w:rPr>
          <w:sz w:val="18"/>
          <w:szCs w:val="18"/>
        </w:rPr>
      </w:pPr>
      <w:r w:rsidRPr="00E72A15">
        <w:rPr>
          <w:sz w:val="18"/>
          <w:szCs w:val="18"/>
        </w:rPr>
        <w:t xml:space="preserve">4) социальной </w:t>
      </w:r>
      <w:proofErr w:type="gramStart"/>
      <w:r w:rsidRPr="00E72A15">
        <w:rPr>
          <w:sz w:val="18"/>
          <w:szCs w:val="18"/>
        </w:rPr>
        <w:t>сферы..</w:t>
      </w:r>
      <w:proofErr w:type="gramEnd"/>
      <w:r w:rsidRPr="00E72A15">
        <w:rPr>
          <w:sz w:val="18"/>
          <w:szCs w:val="18"/>
        </w:rPr>
        <w:t xml:space="preserve"> </w:t>
      </w:r>
    </w:p>
    <w:p w:rsidR="00E72A15" w:rsidRPr="00E72A15" w:rsidRDefault="00E72A15" w:rsidP="00E72A15">
      <w:pPr>
        <w:ind w:left="-426" w:right="-425" w:firstLine="283"/>
        <w:rPr>
          <w:sz w:val="18"/>
          <w:szCs w:val="18"/>
        </w:rPr>
      </w:pPr>
      <w:r w:rsidRPr="00E72A15">
        <w:rPr>
          <w:sz w:val="18"/>
          <w:szCs w:val="1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E72A15" w:rsidRPr="00E72A15" w:rsidRDefault="00E72A15" w:rsidP="00E72A15">
      <w:pPr>
        <w:ind w:left="-426" w:right="-425" w:firstLine="283"/>
        <w:rPr>
          <w:sz w:val="18"/>
          <w:szCs w:val="18"/>
        </w:rPr>
      </w:pPr>
      <w:r w:rsidRPr="00E72A15">
        <w:rPr>
          <w:sz w:val="18"/>
          <w:szCs w:val="18"/>
        </w:rPr>
        <w:t xml:space="preserve">5. Комиссия по Уставу, регламенту и депутатской этике избирается из числа депутатов на первом заседании Думы Поселения и осуществляет свои полномочия в соответствии с </w:t>
      </w:r>
      <w:proofErr w:type="gramStart"/>
      <w:r w:rsidRPr="00E72A15">
        <w:rPr>
          <w:sz w:val="18"/>
          <w:szCs w:val="18"/>
        </w:rPr>
        <w:t>Регламентом  Думы</w:t>
      </w:r>
      <w:proofErr w:type="gramEnd"/>
      <w:r w:rsidRPr="00E72A15">
        <w:rPr>
          <w:sz w:val="18"/>
          <w:szCs w:val="18"/>
        </w:rPr>
        <w:t xml:space="preserve"> Поселения.</w:t>
      </w:r>
    </w:p>
    <w:p w:rsidR="00E72A15" w:rsidRPr="00E72A15" w:rsidRDefault="00E72A15" w:rsidP="00E72A15">
      <w:pPr>
        <w:ind w:left="-426" w:right="-425" w:firstLine="283"/>
        <w:rPr>
          <w:sz w:val="18"/>
          <w:szCs w:val="18"/>
        </w:rPr>
      </w:pPr>
      <w:r w:rsidRPr="00E72A15">
        <w:rPr>
          <w:sz w:val="18"/>
          <w:szCs w:val="18"/>
        </w:rPr>
        <w:t xml:space="preserve">6. Комиссия по Уставу, регламенту и депутатской этике осуществляет уведомительную регистрацию фракций, в которые </w:t>
      </w:r>
      <w:proofErr w:type="gramStart"/>
      <w:r w:rsidRPr="00E72A15">
        <w:rPr>
          <w:sz w:val="18"/>
          <w:szCs w:val="18"/>
        </w:rPr>
        <w:t>депутаты  Думы</w:t>
      </w:r>
      <w:proofErr w:type="gramEnd"/>
      <w:r w:rsidRPr="00E72A15">
        <w:rPr>
          <w:sz w:val="18"/>
          <w:szCs w:val="18"/>
        </w:rPr>
        <w:t xml:space="preserve"> вправе объединяться по партийной принадлежности или иным политическим интересам. Порядок создания и деятельности фракций, порядок работы фракций в </w:t>
      </w:r>
      <w:proofErr w:type="gramStart"/>
      <w:r w:rsidRPr="00E72A15">
        <w:rPr>
          <w:sz w:val="18"/>
          <w:szCs w:val="18"/>
        </w:rPr>
        <w:t>органах  Думы</w:t>
      </w:r>
      <w:proofErr w:type="gramEnd"/>
      <w:r w:rsidRPr="00E72A15">
        <w:rPr>
          <w:sz w:val="18"/>
          <w:szCs w:val="18"/>
        </w:rPr>
        <w:t xml:space="preserve"> определяется в соответствии с действующим законодательством и Регламентом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38. Реализация Думой Поселения контрольных функций</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w:t>
      </w:r>
    </w:p>
    <w:p w:rsidR="00E72A15" w:rsidRPr="00E72A15" w:rsidRDefault="00E72A15" w:rsidP="00E72A15">
      <w:pPr>
        <w:ind w:left="-426" w:right="-425" w:firstLine="283"/>
        <w:rPr>
          <w:sz w:val="18"/>
          <w:szCs w:val="18"/>
        </w:rPr>
      </w:pPr>
      <w:r w:rsidRPr="00E72A15">
        <w:rPr>
          <w:sz w:val="18"/>
          <w:szCs w:val="18"/>
        </w:rPr>
        <w:lastRenderedPageBreak/>
        <w:t>Контроль осуществляется Думой Поселения непосредственно.</w:t>
      </w:r>
    </w:p>
    <w:p w:rsidR="00E72A15" w:rsidRPr="00E72A15" w:rsidRDefault="00E72A15" w:rsidP="00E72A15">
      <w:pPr>
        <w:ind w:left="-426" w:right="-425" w:firstLine="283"/>
        <w:rPr>
          <w:sz w:val="18"/>
          <w:szCs w:val="18"/>
        </w:rPr>
      </w:pPr>
      <w:r w:rsidRPr="00E72A15">
        <w:rPr>
          <w:sz w:val="18"/>
          <w:szCs w:val="18"/>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E72A15" w:rsidRPr="00E72A15" w:rsidRDefault="00E72A15" w:rsidP="00E72A15">
      <w:pPr>
        <w:ind w:left="-426" w:right="-425" w:firstLine="283"/>
        <w:rPr>
          <w:sz w:val="18"/>
          <w:szCs w:val="18"/>
        </w:rPr>
      </w:pPr>
      <w:r w:rsidRPr="00E72A15">
        <w:rPr>
          <w:sz w:val="18"/>
          <w:szCs w:val="18"/>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E72A15" w:rsidRPr="00E72A15" w:rsidRDefault="00E72A15" w:rsidP="00E72A15">
      <w:pPr>
        <w:ind w:left="-426" w:right="-425" w:firstLine="283"/>
        <w:rPr>
          <w:sz w:val="18"/>
          <w:szCs w:val="18"/>
        </w:rPr>
      </w:pPr>
      <w:r w:rsidRPr="00E72A15">
        <w:rPr>
          <w:sz w:val="18"/>
          <w:szCs w:val="18"/>
        </w:rPr>
        <w:t>1) направления депутатских запросов и обращений;</w:t>
      </w:r>
    </w:p>
    <w:p w:rsidR="00E72A15" w:rsidRPr="00E72A15" w:rsidRDefault="00E72A15" w:rsidP="00E72A15">
      <w:pPr>
        <w:ind w:left="-426" w:right="-425" w:firstLine="283"/>
        <w:rPr>
          <w:sz w:val="18"/>
          <w:szCs w:val="18"/>
        </w:rPr>
      </w:pPr>
      <w:r w:rsidRPr="00E72A15">
        <w:rPr>
          <w:sz w:val="18"/>
          <w:szCs w:val="18"/>
        </w:rPr>
        <w:t>2) заслушивания информации, отчетов в порядке, установленном законодательством и настоящим Уставом;</w:t>
      </w:r>
    </w:p>
    <w:p w:rsidR="00E72A15" w:rsidRPr="00E72A15" w:rsidRDefault="00E72A15" w:rsidP="00E72A15">
      <w:pPr>
        <w:ind w:left="-426" w:right="-425" w:firstLine="283"/>
        <w:rPr>
          <w:sz w:val="18"/>
          <w:szCs w:val="18"/>
        </w:rPr>
      </w:pPr>
      <w:r w:rsidRPr="00E72A15">
        <w:rPr>
          <w:sz w:val="18"/>
          <w:szCs w:val="18"/>
        </w:rPr>
        <w:t>3) в иных формах, предусмотренных законодательством.</w:t>
      </w:r>
    </w:p>
    <w:p w:rsidR="00E72A15" w:rsidRPr="00E72A15" w:rsidRDefault="00E72A15" w:rsidP="00E72A15">
      <w:pPr>
        <w:ind w:left="-426" w:right="-425" w:firstLine="283"/>
        <w:rPr>
          <w:sz w:val="18"/>
          <w:szCs w:val="18"/>
        </w:rPr>
      </w:pPr>
      <w:r w:rsidRPr="00E72A15">
        <w:rPr>
          <w:sz w:val="18"/>
          <w:szCs w:val="18"/>
        </w:rPr>
        <w:t>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w:t>
      </w:r>
    </w:p>
    <w:p w:rsidR="00E72A15" w:rsidRPr="00E72A15" w:rsidRDefault="00E72A15" w:rsidP="00E72A15">
      <w:pPr>
        <w:ind w:left="-426" w:right="-425" w:firstLine="283"/>
        <w:rPr>
          <w:sz w:val="18"/>
          <w:szCs w:val="18"/>
        </w:rPr>
      </w:pPr>
      <w:r w:rsidRPr="00E72A15">
        <w:rPr>
          <w:sz w:val="18"/>
          <w:szCs w:val="18"/>
        </w:rPr>
        <w:t xml:space="preserve">Глава Поселения ежегодно </w:t>
      </w:r>
      <w:proofErr w:type="gramStart"/>
      <w:r w:rsidRPr="00E72A15">
        <w:rPr>
          <w:sz w:val="18"/>
          <w:szCs w:val="18"/>
        </w:rPr>
        <w:t>представляет  Думе</w:t>
      </w:r>
      <w:proofErr w:type="gramEnd"/>
      <w:r w:rsidRPr="00E72A15">
        <w:rPr>
          <w:sz w:val="18"/>
          <w:szCs w:val="18"/>
        </w:rPr>
        <w:t xml:space="preserve"> Поселения отчет о деятельности администрации Поселения.</w:t>
      </w:r>
    </w:p>
    <w:p w:rsidR="00E72A15" w:rsidRPr="00E72A15" w:rsidRDefault="00E72A15" w:rsidP="00E72A15">
      <w:pPr>
        <w:ind w:left="-426" w:right="-425" w:firstLine="283"/>
        <w:rPr>
          <w:sz w:val="18"/>
          <w:szCs w:val="18"/>
        </w:rPr>
      </w:pPr>
      <w:r w:rsidRPr="00E72A15">
        <w:rPr>
          <w:sz w:val="18"/>
          <w:szCs w:val="1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39. Прекращение полномочий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Полномочия Думы Поселения прекращаются досрочно:</w:t>
      </w:r>
    </w:p>
    <w:p w:rsidR="00E72A15" w:rsidRPr="00E72A15" w:rsidRDefault="00E72A15" w:rsidP="00E72A15">
      <w:pPr>
        <w:ind w:left="-426" w:right="-425" w:firstLine="283"/>
        <w:rPr>
          <w:sz w:val="18"/>
          <w:szCs w:val="18"/>
        </w:rPr>
      </w:pPr>
      <w:r w:rsidRPr="00E72A15">
        <w:rPr>
          <w:sz w:val="18"/>
          <w:szCs w:val="18"/>
        </w:rPr>
        <w:t>1) в случае роспуска Думы Поселения в порядке и по основаниям, предусмотренным федеральными законами;</w:t>
      </w:r>
    </w:p>
    <w:p w:rsidR="00E72A15" w:rsidRPr="00E72A15" w:rsidRDefault="00E72A15" w:rsidP="00E72A15">
      <w:pPr>
        <w:ind w:left="-426" w:right="-425" w:firstLine="283"/>
        <w:rPr>
          <w:sz w:val="18"/>
          <w:szCs w:val="18"/>
        </w:rPr>
      </w:pPr>
      <w:r w:rsidRPr="00E72A15">
        <w:rPr>
          <w:sz w:val="18"/>
          <w:szCs w:val="18"/>
        </w:rPr>
        <w:t>2) в случае принятия Думой Поселения решения о самороспуске. Решение о самороспуске принимается при условии, если за самороспуск проголосовало не менее 2/3 от установленного настоящим Уставом числа депутатов Думы Поселения;</w:t>
      </w:r>
    </w:p>
    <w:p w:rsidR="00E72A15" w:rsidRPr="00E72A15" w:rsidRDefault="00E72A15" w:rsidP="00E72A15">
      <w:pPr>
        <w:ind w:left="-426" w:right="-425" w:firstLine="283"/>
        <w:rPr>
          <w:sz w:val="18"/>
          <w:szCs w:val="18"/>
        </w:rPr>
      </w:pPr>
      <w:r w:rsidRPr="00E72A15">
        <w:rPr>
          <w:sz w:val="18"/>
          <w:szCs w:val="18"/>
        </w:rPr>
        <w:t>3)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E72A15" w:rsidRPr="00E72A15" w:rsidRDefault="00E72A15" w:rsidP="00E72A15">
      <w:pPr>
        <w:ind w:left="-426" w:right="-425" w:firstLine="283"/>
        <w:rPr>
          <w:sz w:val="18"/>
          <w:szCs w:val="18"/>
        </w:rPr>
      </w:pPr>
      <w:r w:rsidRPr="00E72A15">
        <w:rPr>
          <w:sz w:val="18"/>
          <w:szCs w:val="18"/>
        </w:rPr>
        <w:t>4) в случае преобразования Поселения.</w:t>
      </w:r>
    </w:p>
    <w:p w:rsidR="00E72A15" w:rsidRPr="00E72A15" w:rsidRDefault="00E72A15" w:rsidP="00E72A15">
      <w:pPr>
        <w:ind w:left="-426" w:right="-425" w:firstLine="283"/>
        <w:rPr>
          <w:sz w:val="18"/>
          <w:szCs w:val="18"/>
        </w:rPr>
      </w:pPr>
      <w:r w:rsidRPr="00E72A15">
        <w:rPr>
          <w:sz w:val="18"/>
          <w:szCs w:val="18"/>
        </w:rPr>
        <w:t>5) в случае утраты Поселением статуса муниципального образования в связи с объединением с городским округом;</w:t>
      </w:r>
    </w:p>
    <w:p w:rsidR="00E72A15" w:rsidRPr="00E72A15" w:rsidRDefault="00E72A15" w:rsidP="00E72A15">
      <w:pPr>
        <w:ind w:left="-426" w:right="-425" w:firstLine="283"/>
        <w:rPr>
          <w:sz w:val="18"/>
          <w:szCs w:val="18"/>
        </w:rPr>
      </w:pPr>
      <w:r w:rsidRPr="00E72A15">
        <w:rPr>
          <w:sz w:val="18"/>
          <w:szCs w:val="18"/>
        </w:rPr>
        <w:t>6)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E72A15" w:rsidRPr="00E72A15" w:rsidRDefault="00E72A15" w:rsidP="00E72A15">
      <w:pPr>
        <w:ind w:left="-426" w:right="-425" w:firstLine="283"/>
        <w:rPr>
          <w:sz w:val="18"/>
          <w:szCs w:val="18"/>
        </w:rPr>
      </w:pPr>
      <w:r w:rsidRPr="00E72A15">
        <w:rPr>
          <w:sz w:val="18"/>
          <w:szCs w:val="18"/>
        </w:rPr>
        <w:t>6.1)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ст.50 Устава.</w:t>
      </w:r>
    </w:p>
    <w:p w:rsidR="00E72A15" w:rsidRPr="00E72A15" w:rsidRDefault="00E72A15" w:rsidP="00E72A15">
      <w:pPr>
        <w:ind w:left="-426" w:right="-425" w:firstLine="283"/>
        <w:rPr>
          <w:sz w:val="18"/>
          <w:szCs w:val="18"/>
        </w:rPr>
      </w:pPr>
      <w:r w:rsidRPr="00E72A15">
        <w:rPr>
          <w:sz w:val="18"/>
          <w:szCs w:val="18"/>
        </w:rPr>
        <w:t xml:space="preserve">7) </w:t>
      </w:r>
      <w:proofErr w:type="gramStart"/>
      <w:r w:rsidRPr="00E72A15">
        <w:rPr>
          <w:sz w:val="18"/>
          <w:szCs w:val="18"/>
        </w:rPr>
        <w:t>в иных случаях</w:t>
      </w:r>
      <w:proofErr w:type="gramEnd"/>
      <w:r w:rsidRPr="00E72A15">
        <w:rPr>
          <w:sz w:val="18"/>
          <w:szCs w:val="18"/>
        </w:rPr>
        <w:t xml:space="preserve"> предусмотренных федеральным законодательством.</w:t>
      </w:r>
    </w:p>
    <w:p w:rsidR="00E72A15" w:rsidRPr="00E72A15" w:rsidRDefault="00E72A15" w:rsidP="00E72A15">
      <w:pPr>
        <w:ind w:left="-426" w:right="-425" w:firstLine="283"/>
        <w:rPr>
          <w:sz w:val="18"/>
          <w:szCs w:val="18"/>
        </w:rPr>
      </w:pPr>
      <w:r w:rsidRPr="00E72A15">
        <w:rPr>
          <w:sz w:val="18"/>
          <w:szCs w:val="18"/>
        </w:rPr>
        <w:t>3. Досрочное прекращение полномочий Думы Поселения влечет досрочное прекращение полномочий ее депутатов.</w:t>
      </w:r>
    </w:p>
    <w:p w:rsidR="00E72A15" w:rsidRPr="00E72A15" w:rsidRDefault="00E72A15" w:rsidP="00E72A15">
      <w:pPr>
        <w:ind w:left="-426" w:right="-425" w:firstLine="283"/>
        <w:rPr>
          <w:sz w:val="18"/>
          <w:szCs w:val="18"/>
        </w:rPr>
      </w:pPr>
      <w:r w:rsidRPr="00E72A15">
        <w:rPr>
          <w:sz w:val="18"/>
          <w:szCs w:val="18"/>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муниципальные выборы должны быть назначены и проведены в установленные законодательством сроки.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40. Депутат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E72A15" w:rsidRPr="00E72A15" w:rsidRDefault="00E72A15" w:rsidP="00E72A15">
      <w:pPr>
        <w:ind w:left="-426" w:right="-425" w:firstLine="283"/>
        <w:rPr>
          <w:sz w:val="18"/>
          <w:szCs w:val="18"/>
        </w:rPr>
      </w:pPr>
      <w:r w:rsidRPr="00E72A15">
        <w:rPr>
          <w:sz w:val="18"/>
          <w:szCs w:val="18"/>
        </w:rPr>
        <w:t>2. Депутат поддерживает связь с избирателями, информирует их о своей работе, ведет прием граждан, изучает общественное мнение.</w:t>
      </w:r>
    </w:p>
    <w:p w:rsidR="00E72A15" w:rsidRPr="00E72A15" w:rsidRDefault="00E72A15" w:rsidP="00E72A15">
      <w:pPr>
        <w:ind w:left="-426" w:right="-425" w:firstLine="283"/>
        <w:rPr>
          <w:sz w:val="18"/>
          <w:szCs w:val="18"/>
        </w:rPr>
      </w:pPr>
      <w:r w:rsidRPr="00E72A15">
        <w:rPr>
          <w:sz w:val="18"/>
          <w:szCs w:val="1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E72A15" w:rsidRPr="00E72A15" w:rsidRDefault="00E72A15" w:rsidP="00E72A15">
      <w:pPr>
        <w:ind w:left="-426" w:right="-425" w:firstLine="283"/>
        <w:rPr>
          <w:sz w:val="18"/>
          <w:szCs w:val="18"/>
        </w:rPr>
      </w:pPr>
      <w:r w:rsidRPr="00E72A15">
        <w:rPr>
          <w:sz w:val="18"/>
          <w:szCs w:val="1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E72A15" w:rsidRPr="00E72A15" w:rsidRDefault="00E72A15" w:rsidP="00E72A15">
      <w:pPr>
        <w:ind w:left="-426" w:right="-425" w:firstLine="283"/>
        <w:rPr>
          <w:sz w:val="18"/>
          <w:szCs w:val="18"/>
        </w:rPr>
      </w:pPr>
      <w:r w:rsidRPr="00E72A15">
        <w:rPr>
          <w:sz w:val="18"/>
          <w:szCs w:val="18"/>
        </w:rPr>
        <w:t>2.1.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от 6 октября 2003 года N 131-ФЗ «Об общих принципах организации муниципального самоуправления в Российской Федерации».</w:t>
      </w:r>
    </w:p>
    <w:p w:rsidR="00E72A15" w:rsidRPr="00E72A15" w:rsidRDefault="00E72A15" w:rsidP="00E72A15">
      <w:pPr>
        <w:ind w:left="-426" w:right="-425" w:firstLine="283"/>
        <w:rPr>
          <w:sz w:val="18"/>
          <w:szCs w:val="18"/>
        </w:rPr>
      </w:pPr>
      <w:r w:rsidRPr="00E72A15">
        <w:rPr>
          <w:sz w:val="18"/>
          <w:szCs w:val="18"/>
        </w:rPr>
        <w:t>2.2.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Губернатора Иркутской области в порядке, установленном законом Иркутской области.</w:t>
      </w:r>
    </w:p>
    <w:p w:rsidR="00E72A15" w:rsidRPr="00E72A15" w:rsidRDefault="00E72A15" w:rsidP="00E72A15">
      <w:pPr>
        <w:ind w:left="-426" w:right="-425" w:firstLine="283"/>
        <w:rPr>
          <w:sz w:val="18"/>
          <w:szCs w:val="18"/>
        </w:rPr>
      </w:pPr>
      <w:r w:rsidRPr="00E72A15">
        <w:rPr>
          <w:sz w:val="18"/>
          <w:szCs w:val="18"/>
        </w:rPr>
        <w:t xml:space="preserve">2.3. При выявлении в результате проверки, проведенной в соответствии с частью 2.2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Иркутской области обращается с заявлением о досрочном </w:t>
      </w:r>
      <w:r w:rsidRPr="00E72A15">
        <w:rPr>
          <w:sz w:val="18"/>
          <w:szCs w:val="18"/>
        </w:rPr>
        <w:lastRenderedPageBreak/>
        <w:t>прекращении полномочий депутата или применении в отношении указанного лица иной меры ответственности в Думу Поселения или в суд.</w:t>
      </w:r>
    </w:p>
    <w:p w:rsidR="00E72A15" w:rsidRPr="00E72A15" w:rsidRDefault="00E72A15" w:rsidP="00E72A15">
      <w:pPr>
        <w:ind w:left="-426" w:right="-425" w:firstLine="283"/>
        <w:rPr>
          <w:sz w:val="18"/>
          <w:szCs w:val="18"/>
        </w:rPr>
      </w:pPr>
      <w:r w:rsidRPr="00E72A15">
        <w:rPr>
          <w:sz w:val="18"/>
          <w:szCs w:val="18"/>
        </w:rPr>
        <w:t>3. Ограничения, связанные со статусом депутата Думы Поселения, определяются федеральными законами.</w:t>
      </w:r>
    </w:p>
    <w:p w:rsidR="00E72A15" w:rsidRPr="00E72A15" w:rsidRDefault="00E72A15" w:rsidP="00E72A15">
      <w:pPr>
        <w:ind w:left="-426" w:right="-425" w:firstLine="283"/>
        <w:rPr>
          <w:sz w:val="18"/>
          <w:szCs w:val="18"/>
        </w:rPr>
      </w:pPr>
      <w:r w:rsidRPr="00E72A15">
        <w:rPr>
          <w:sz w:val="18"/>
          <w:szCs w:val="18"/>
        </w:rPr>
        <w:t>4. Иные права и гарантии депутата Думы Поселения определяются федеральными законами.</w:t>
      </w:r>
    </w:p>
    <w:p w:rsidR="00E72A15" w:rsidRPr="00E72A15" w:rsidRDefault="00E72A15" w:rsidP="00E72A15">
      <w:pPr>
        <w:ind w:left="-426" w:right="-425" w:firstLine="283"/>
        <w:rPr>
          <w:sz w:val="18"/>
          <w:szCs w:val="18"/>
        </w:rPr>
      </w:pPr>
      <w:r w:rsidRPr="00E72A15">
        <w:rPr>
          <w:sz w:val="18"/>
          <w:szCs w:val="18"/>
        </w:rPr>
        <w:t xml:space="preserve">4.1.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w:t>
      </w:r>
      <w:proofErr w:type="gramStart"/>
      <w:r w:rsidRPr="00E72A15">
        <w:rPr>
          <w:sz w:val="18"/>
          <w:szCs w:val="18"/>
        </w:rPr>
        <w:t>транспортной</w:t>
      </w:r>
      <w:proofErr w:type="gramEnd"/>
      <w:r w:rsidRPr="00E72A15">
        <w:rPr>
          <w:sz w:val="18"/>
          <w:szCs w:val="18"/>
        </w:rPr>
        <w:t xml:space="preserve">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E72A15" w:rsidRPr="00E72A15" w:rsidRDefault="00E72A15" w:rsidP="00E72A15">
      <w:pPr>
        <w:ind w:left="-426" w:right="-425" w:firstLine="283"/>
        <w:rPr>
          <w:sz w:val="18"/>
          <w:szCs w:val="18"/>
        </w:rPr>
      </w:pPr>
      <w:r w:rsidRPr="00E72A15">
        <w:rPr>
          <w:sz w:val="18"/>
          <w:szCs w:val="18"/>
        </w:rPr>
        <w:t>4.2.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E72A15" w:rsidRPr="00E72A15" w:rsidRDefault="00E72A15" w:rsidP="00E72A15">
      <w:pPr>
        <w:ind w:left="-426" w:right="-425" w:firstLine="283"/>
        <w:rPr>
          <w:sz w:val="18"/>
          <w:szCs w:val="18"/>
        </w:rPr>
      </w:pPr>
      <w:r w:rsidRPr="00E72A15">
        <w:rPr>
          <w:sz w:val="18"/>
          <w:szCs w:val="18"/>
        </w:rPr>
        <w:t>4.3.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E72A15" w:rsidRPr="00E72A15" w:rsidRDefault="00E72A15" w:rsidP="00E72A15">
      <w:pPr>
        <w:ind w:left="-426" w:right="-425" w:firstLine="283"/>
        <w:rPr>
          <w:sz w:val="18"/>
          <w:szCs w:val="18"/>
        </w:rPr>
      </w:pPr>
      <w:r w:rsidRPr="00E72A15">
        <w:rPr>
          <w:sz w:val="18"/>
          <w:szCs w:val="18"/>
        </w:rPr>
        <w:t>4.4.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E72A15" w:rsidRPr="00E72A15" w:rsidRDefault="00E72A15" w:rsidP="00E72A15">
      <w:pPr>
        <w:ind w:left="-426" w:right="-425" w:firstLine="283"/>
        <w:rPr>
          <w:sz w:val="18"/>
          <w:szCs w:val="18"/>
        </w:rPr>
      </w:pPr>
      <w:r w:rsidRPr="00E72A15">
        <w:rPr>
          <w:sz w:val="18"/>
          <w:szCs w:val="18"/>
        </w:rPr>
        <w:t>5. Правила депутатской этики определяются Регламентом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40.1 Гарантии деятельности депутата.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Депутату Думы Поселения гарантируются:</w:t>
      </w:r>
    </w:p>
    <w:p w:rsidR="00E72A15" w:rsidRPr="00E72A15" w:rsidRDefault="00E72A15" w:rsidP="00E72A15">
      <w:pPr>
        <w:ind w:left="-426" w:right="-425" w:firstLine="283"/>
        <w:rPr>
          <w:sz w:val="18"/>
          <w:szCs w:val="18"/>
        </w:rPr>
      </w:pPr>
      <w:r w:rsidRPr="00E72A15">
        <w:rPr>
          <w:sz w:val="18"/>
          <w:szCs w:val="18"/>
        </w:rPr>
        <w:t>1.1 Для осуществления личного приема граждан, организации работы с обращениями граждан обеспечение:</w:t>
      </w:r>
    </w:p>
    <w:p w:rsidR="00E72A15" w:rsidRPr="00E72A15" w:rsidRDefault="00E72A15" w:rsidP="00E72A15">
      <w:pPr>
        <w:ind w:left="-426" w:right="-425" w:firstLine="283"/>
        <w:rPr>
          <w:sz w:val="18"/>
          <w:szCs w:val="18"/>
        </w:rPr>
      </w:pPr>
      <w:r w:rsidRPr="00E72A15">
        <w:rPr>
          <w:sz w:val="18"/>
          <w:szCs w:val="18"/>
        </w:rPr>
        <w:t>1) на безвозмездной основе помещением, находящимся в муниципальной собственности либо закрепленном за муниципальными учреждениями, муниципальными унитарными предприятиями;</w:t>
      </w:r>
    </w:p>
    <w:p w:rsidR="00E72A15" w:rsidRPr="00E72A15" w:rsidRDefault="00E72A15" w:rsidP="00E72A15">
      <w:pPr>
        <w:ind w:left="-426" w:right="-425" w:firstLine="283"/>
        <w:rPr>
          <w:sz w:val="18"/>
          <w:szCs w:val="18"/>
        </w:rPr>
      </w:pPr>
      <w:r w:rsidRPr="00E72A15">
        <w:rPr>
          <w:sz w:val="18"/>
          <w:szCs w:val="18"/>
        </w:rPr>
        <w:t>2) информацией о графике проведения приема граждан;</w:t>
      </w:r>
    </w:p>
    <w:p w:rsidR="00E72A15" w:rsidRPr="00E72A15" w:rsidRDefault="00E72A15" w:rsidP="00E72A15">
      <w:pPr>
        <w:ind w:left="-426" w:right="-425" w:firstLine="283"/>
        <w:rPr>
          <w:sz w:val="18"/>
          <w:szCs w:val="18"/>
        </w:rPr>
      </w:pPr>
      <w:r w:rsidRPr="00E72A15">
        <w:rPr>
          <w:sz w:val="18"/>
          <w:szCs w:val="18"/>
        </w:rPr>
        <w:t>3) привлечения помощников, а также специалистов органов местного самоуправления для получения квалифицированных консультаций по обращениям;</w:t>
      </w:r>
    </w:p>
    <w:p w:rsidR="00E72A15" w:rsidRPr="00E72A15" w:rsidRDefault="00E72A15" w:rsidP="00E72A15">
      <w:pPr>
        <w:ind w:left="-426" w:right="-425" w:firstLine="283"/>
        <w:rPr>
          <w:sz w:val="18"/>
          <w:szCs w:val="18"/>
        </w:rPr>
      </w:pPr>
      <w:r w:rsidRPr="00E72A15">
        <w:rPr>
          <w:sz w:val="18"/>
          <w:szCs w:val="18"/>
        </w:rPr>
        <w:t>4) доступа к правовой и иной информации, необходимой для рассмотрения обращений граждан;</w:t>
      </w:r>
    </w:p>
    <w:p w:rsidR="00E72A15" w:rsidRPr="00E72A15" w:rsidRDefault="00E72A15" w:rsidP="00E72A15">
      <w:pPr>
        <w:ind w:left="-426" w:right="-425" w:firstLine="283"/>
        <w:rPr>
          <w:sz w:val="18"/>
          <w:szCs w:val="18"/>
        </w:rPr>
      </w:pPr>
      <w:r w:rsidRPr="00E72A15">
        <w:rPr>
          <w:sz w:val="18"/>
          <w:szCs w:val="18"/>
        </w:rPr>
        <w:t>1.2 обязательность рассмотрения всех устных и письменных обращений, запросов и дачи на них ответов, внесенных в установленном порядке в органы местного самоуправления и к их должностным лицам, должностным лицам муниципальных предприятий и учреждений, организаций всех форм собственности, осуществляющих деятельность на территории 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1.3 возмещение части расходов, связанных с осуществлением депутатской деятельности за счет средств местного бюджета в порядке, установленном Думой Поселения.</w:t>
      </w:r>
    </w:p>
    <w:p w:rsidR="00E72A15" w:rsidRPr="00E72A15" w:rsidRDefault="00E72A15" w:rsidP="00E72A15">
      <w:pPr>
        <w:ind w:left="-426" w:right="-425" w:firstLine="283"/>
        <w:rPr>
          <w:sz w:val="18"/>
          <w:szCs w:val="18"/>
        </w:rPr>
      </w:pPr>
      <w:r w:rsidRPr="00E72A15">
        <w:rPr>
          <w:sz w:val="18"/>
          <w:szCs w:val="18"/>
        </w:rPr>
        <w:t>2. Иные гарантии деятельности депутата Думы Поселения могут быть предусмотрены федеральными, областными законами.</w:t>
      </w:r>
    </w:p>
    <w:p w:rsidR="00E72A15" w:rsidRPr="00E72A15" w:rsidRDefault="00E72A15" w:rsidP="00E72A15">
      <w:pPr>
        <w:ind w:left="-426" w:right="-425" w:firstLine="283"/>
        <w:rPr>
          <w:sz w:val="18"/>
          <w:szCs w:val="18"/>
        </w:rPr>
      </w:pPr>
      <w:r w:rsidRPr="00E72A15">
        <w:rPr>
          <w:sz w:val="18"/>
          <w:szCs w:val="18"/>
        </w:rPr>
        <w:t>Порядок организации и обеспечения условий, осуществления прав и гарантий, депутатам определяется муниципальными правовыми актами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41. Срок полномочий депутата Думы Поселения и основания прекращения депутатской деятельности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Полномочия депутата начинаются со дня его избрания и прекращаются со дня начала работы Думы Поселения нового созыва.</w:t>
      </w:r>
    </w:p>
    <w:p w:rsidR="00E72A15" w:rsidRPr="00E72A15" w:rsidRDefault="00E72A15" w:rsidP="00E72A15">
      <w:pPr>
        <w:ind w:left="-426" w:right="-425" w:firstLine="283"/>
        <w:rPr>
          <w:sz w:val="18"/>
          <w:szCs w:val="18"/>
        </w:rPr>
      </w:pPr>
      <w:r w:rsidRPr="00E72A15">
        <w:rPr>
          <w:sz w:val="18"/>
          <w:szCs w:val="18"/>
        </w:rPr>
        <w:t>2. Полномочия депутата прекращаются досрочно в случаях:</w:t>
      </w:r>
    </w:p>
    <w:p w:rsidR="00E72A15" w:rsidRPr="00E72A15" w:rsidRDefault="00E72A15" w:rsidP="00E72A15">
      <w:pPr>
        <w:ind w:left="-426" w:right="-425" w:firstLine="283"/>
        <w:rPr>
          <w:sz w:val="18"/>
          <w:szCs w:val="18"/>
        </w:rPr>
      </w:pPr>
      <w:r w:rsidRPr="00E72A15">
        <w:rPr>
          <w:sz w:val="18"/>
          <w:szCs w:val="18"/>
        </w:rPr>
        <w:t>1) смерти;</w:t>
      </w:r>
    </w:p>
    <w:p w:rsidR="00E72A15" w:rsidRPr="00E72A15" w:rsidRDefault="00E72A15" w:rsidP="00E72A15">
      <w:pPr>
        <w:ind w:left="-426" w:right="-425" w:firstLine="283"/>
        <w:rPr>
          <w:sz w:val="18"/>
          <w:szCs w:val="18"/>
        </w:rPr>
      </w:pPr>
      <w:r w:rsidRPr="00E72A15">
        <w:rPr>
          <w:sz w:val="18"/>
          <w:szCs w:val="18"/>
        </w:rPr>
        <w:t>2) отставки по собственному желанию;</w:t>
      </w:r>
    </w:p>
    <w:p w:rsidR="00E72A15" w:rsidRPr="00E72A15" w:rsidRDefault="00E72A15" w:rsidP="00E72A15">
      <w:pPr>
        <w:ind w:left="-426" w:right="-425" w:firstLine="283"/>
        <w:rPr>
          <w:sz w:val="18"/>
          <w:szCs w:val="18"/>
        </w:rPr>
      </w:pPr>
      <w:r w:rsidRPr="00E72A15">
        <w:rPr>
          <w:sz w:val="18"/>
          <w:szCs w:val="18"/>
        </w:rPr>
        <w:t>3) признания судом недееспособным или ограниченно дееспособным;</w:t>
      </w:r>
    </w:p>
    <w:p w:rsidR="00E72A15" w:rsidRPr="00E72A15" w:rsidRDefault="00E72A15" w:rsidP="00E72A15">
      <w:pPr>
        <w:ind w:left="-426" w:right="-425" w:firstLine="283"/>
        <w:rPr>
          <w:sz w:val="18"/>
          <w:szCs w:val="18"/>
        </w:rPr>
      </w:pPr>
      <w:r w:rsidRPr="00E72A15">
        <w:rPr>
          <w:sz w:val="18"/>
          <w:szCs w:val="18"/>
        </w:rPr>
        <w:t>4) признания судом безвестно отсутствующим или объявления умершим;</w:t>
      </w:r>
    </w:p>
    <w:p w:rsidR="00E72A15" w:rsidRPr="00E72A15" w:rsidRDefault="00E72A15" w:rsidP="00E72A15">
      <w:pPr>
        <w:ind w:left="-426" w:right="-425" w:firstLine="283"/>
        <w:rPr>
          <w:sz w:val="18"/>
          <w:szCs w:val="18"/>
        </w:rPr>
      </w:pPr>
      <w:r w:rsidRPr="00E72A15">
        <w:rPr>
          <w:sz w:val="18"/>
          <w:szCs w:val="18"/>
        </w:rPr>
        <w:t>5) вступления в отношении его в законную силу обвинительного приговора суда;</w:t>
      </w:r>
    </w:p>
    <w:p w:rsidR="00E72A15" w:rsidRPr="00E72A15" w:rsidRDefault="00E72A15" w:rsidP="00E72A15">
      <w:pPr>
        <w:ind w:left="-426" w:right="-425" w:firstLine="283"/>
        <w:rPr>
          <w:sz w:val="18"/>
          <w:szCs w:val="18"/>
        </w:rPr>
      </w:pPr>
      <w:r w:rsidRPr="00E72A15">
        <w:rPr>
          <w:sz w:val="18"/>
          <w:szCs w:val="18"/>
        </w:rPr>
        <w:t>6) выезда за пределы Российской Федерации на постоянное место жительства;</w:t>
      </w:r>
    </w:p>
    <w:p w:rsidR="00E72A15" w:rsidRPr="00E72A15" w:rsidRDefault="00E72A15" w:rsidP="00E72A15">
      <w:pPr>
        <w:ind w:left="-426" w:right="-425" w:firstLine="283"/>
        <w:rPr>
          <w:sz w:val="18"/>
          <w:szCs w:val="18"/>
        </w:rPr>
      </w:pPr>
      <w:r w:rsidRPr="00E72A15">
        <w:rPr>
          <w:sz w:val="18"/>
          <w:szCs w:val="18"/>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72A15" w:rsidRPr="00E72A15" w:rsidRDefault="00E72A15" w:rsidP="00E72A15">
      <w:pPr>
        <w:ind w:left="-426" w:right="-425" w:firstLine="283"/>
        <w:rPr>
          <w:sz w:val="18"/>
          <w:szCs w:val="18"/>
        </w:rPr>
      </w:pPr>
      <w:r w:rsidRPr="00E72A15">
        <w:rPr>
          <w:sz w:val="18"/>
          <w:szCs w:val="18"/>
        </w:rPr>
        <w:t>8) отзыва избирателями;</w:t>
      </w:r>
    </w:p>
    <w:p w:rsidR="00E72A15" w:rsidRPr="00E72A15" w:rsidRDefault="00E72A15" w:rsidP="00E72A15">
      <w:pPr>
        <w:ind w:left="-426" w:right="-425" w:firstLine="283"/>
        <w:rPr>
          <w:sz w:val="18"/>
          <w:szCs w:val="18"/>
        </w:rPr>
      </w:pPr>
      <w:r w:rsidRPr="00E72A15">
        <w:rPr>
          <w:sz w:val="18"/>
          <w:szCs w:val="18"/>
        </w:rPr>
        <w:t>9) досрочного прекращения полномочий Думы Поселения;</w:t>
      </w:r>
    </w:p>
    <w:p w:rsidR="00E72A15" w:rsidRPr="00E72A15" w:rsidRDefault="00E72A15" w:rsidP="00E72A15">
      <w:pPr>
        <w:ind w:left="-426" w:right="-425" w:firstLine="283"/>
        <w:rPr>
          <w:sz w:val="18"/>
          <w:szCs w:val="18"/>
        </w:rPr>
      </w:pPr>
      <w:r w:rsidRPr="00E72A15">
        <w:rPr>
          <w:sz w:val="18"/>
          <w:szCs w:val="18"/>
        </w:rPr>
        <w:t>10) призыва на военную службу или направления на заменяющую ее альтернативную гражданскую службу.</w:t>
      </w:r>
    </w:p>
    <w:p w:rsidR="00E72A15" w:rsidRPr="00E72A15" w:rsidRDefault="00E72A15" w:rsidP="00E72A15">
      <w:pPr>
        <w:ind w:left="-426" w:right="-425" w:firstLine="283"/>
        <w:rPr>
          <w:sz w:val="18"/>
          <w:szCs w:val="18"/>
        </w:rPr>
      </w:pPr>
      <w:r w:rsidRPr="00E72A15">
        <w:rPr>
          <w:sz w:val="18"/>
          <w:szCs w:val="18"/>
        </w:rPr>
        <w:t>11) в иных случаях, установленных Федеральным законом.</w:t>
      </w:r>
    </w:p>
    <w:p w:rsidR="00E72A15" w:rsidRPr="00E72A15" w:rsidRDefault="00E72A15" w:rsidP="00E72A15">
      <w:pPr>
        <w:ind w:left="-426" w:right="-425" w:firstLine="283"/>
        <w:rPr>
          <w:sz w:val="18"/>
          <w:szCs w:val="18"/>
        </w:rPr>
      </w:pPr>
      <w:r w:rsidRPr="00E72A15">
        <w:rPr>
          <w:sz w:val="18"/>
          <w:szCs w:val="18"/>
        </w:rPr>
        <w:t>2.1. Полномочия депутата прекращаются досрочно решением Думы Поселения в случае отсутствия депутата без уважительных причин на всех заседаниях в течение шести месяцев подряд.</w:t>
      </w:r>
    </w:p>
    <w:p w:rsidR="00E72A15" w:rsidRPr="00E72A15" w:rsidRDefault="00E72A15" w:rsidP="00E72A15">
      <w:pPr>
        <w:ind w:left="-426" w:right="-425" w:firstLine="283"/>
        <w:rPr>
          <w:sz w:val="18"/>
          <w:szCs w:val="18"/>
        </w:rPr>
      </w:pPr>
      <w:r w:rsidRPr="00E72A15">
        <w:rPr>
          <w:sz w:val="18"/>
          <w:szCs w:val="18"/>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E72A15" w:rsidRPr="00E72A15" w:rsidRDefault="00E72A15" w:rsidP="00E72A15">
      <w:pPr>
        <w:ind w:left="-426" w:right="-425" w:firstLine="283"/>
        <w:rPr>
          <w:sz w:val="18"/>
          <w:szCs w:val="18"/>
        </w:rPr>
      </w:pPr>
      <w:r w:rsidRPr="00E72A15">
        <w:rPr>
          <w:sz w:val="18"/>
          <w:szCs w:val="18"/>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E72A15" w:rsidRPr="00E72A15" w:rsidRDefault="00E72A15" w:rsidP="00E72A15">
      <w:pPr>
        <w:ind w:left="-426" w:right="-425" w:firstLine="283"/>
        <w:rPr>
          <w:sz w:val="18"/>
          <w:szCs w:val="18"/>
        </w:rPr>
      </w:pPr>
      <w:r w:rsidRPr="00E72A15">
        <w:rPr>
          <w:sz w:val="18"/>
          <w:szCs w:val="18"/>
        </w:rPr>
        <w:lastRenderedPageBreak/>
        <w:t>В случае обращения Губернатора Иркутской области с заявлением о досрочном прекращении полномочий Депутата Поселения, днем появления основания для досрочного прекращения полномочий является день поступления в Думу Поселения данного заявления.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42. Администрация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Руководство администрацией Поселения осуществляет Глава Поселения на принципах единоначалия.</w:t>
      </w:r>
    </w:p>
    <w:p w:rsidR="00E72A15" w:rsidRPr="00E72A15" w:rsidRDefault="00E72A15" w:rsidP="00E72A15">
      <w:pPr>
        <w:ind w:left="-426" w:right="-425" w:firstLine="283"/>
        <w:rPr>
          <w:sz w:val="18"/>
          <w:szCs w:val="18"/>
        </w:rPr>
      </w:pPr>
      <w:r w:rsidRPr="00E72A15">
        <w:rPr>
          <w:sz w:val="18"/>
          <w:szCs w:val="18"/>
        </w:rPr>
        <w:t>Администрация Поселения подконтрольна в своей деятельности Думе Поселения в пределах полномочий последней.</w:t>
      </w:r>
    </w:p>
    <w:p w:rsidR="00E72A15" w:rsidRPr="00E72A15" w:rsidRDefault="00E72A15" w:rsidP="00E72A15">
      <w:pPr>
        <w:ind w:left="-426" w:right="-425" w:firstLine="283"/>
        <w:rPr>
          <w:sz w:val="18"/>
          <w:szCs w:val="18"/>
        </w:rPr>
      </w:pPr>
      <w:r w:rsidRPr="00E72A15">
        <w:rPr>
          <w:sz w:val="18"/>
          <w:szCs w:val="18"/>
        </w:rPr>
        <w:t>2. Администрация Поселения обладает правами юридического лица.</w:t>
      </w:r>
    </w:p>
    <w:p w:rsidR="00E72A15" w:rsidRPr="00E72A15" w:rsidRDefault="00E72A15" w:rsidP="00E72A15">
      <w:pPr>
        <w:ind w:left="-426" w:right="-425" w:firstLine="283"/>
        <w:rPr>
          <w:sz w:val="18"/>
          <w:szCs w:val="18"/>
        </w:rPr>
      </w:pPr>
      <w:r w:rsidRPr="00E72A15">
        <w:rPr>
          <w:sz w:val="18"/>
          <w:szCs w:val="18"/>
        </w:rPr>
        <w:t>3.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E72A15" w:rsidRPr="00E72A15" w:rsidRDefault="00E72A15" w:rsidP="00E72A15">
      <w:pPr>
        <w:ind w:left="-426" w:right="-425" w:firstLine="283"/>
        <w:rPr>
          <w:sz w:val="18"/>
          <w:szCs w:val="18"/>
        </w:rPr>
      </w:pPr>
      <w:r w:rsidRPr="00E72A15">
        <w:rPr>
          <w:sz w:val="18"/>
          <w:szCs w:val="18"/>
        </w:rPr>
        <w:t>4. К полномочиям администрации Поселения относятся реализуемые в установленном законодательством и настоящим Уставом порядке:</w:t>
      </w:r>
    </w:p>
    <w:p w:rsidR="00E72A15" w:rsidRPr="00E72A15" w:rsidRDefault="00E72A15" w:rsidP="00E72A15">
      <w:pPr>
        <w:ind w:left="-426" w:right="-425" w:firstLine="283"/>
        <w:rPr>
          <w:sz w:val="18"/>
          <w:szCs w:val="18"/>
        </w:rPr>
      </w:pPr>
      <w:r w:rsidRPr="00E72A15">
        <w:rPr>
          <w:sz w:val="18"/>
          <w:szCs w:val="1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E72A15" w:rsidRPr="00E72A15" w:rsidRDefault="00E72A15" w:rsidP="00E72A15">
      <w:pPr>
        <w:ind w:left="-426" w:right="-425" w:firstLine="283"/>
        <w:rPr>
          <w:sz w:val="18"/>
          <w:szCs w:val="18"/>
        </w:rPr>
      </w:pPr>
      <w:r w:rsidRPr="00E72A15">
        <w:rPr>
          <w:sz w:val="18"/>
          <w:szCs w:val="18"/>
        </w:rPr>
        <w:t>2) формирование, исполнение местного бюджета;</w:t>
      </w:r>
    </w:p>
    <w:p w:rsidR="00E72A15" w:rsidRPr="00E72A15" w:rsidRDefault="00E72A15" w:rsidP="00E72A15">
      <w:pPr>
        <w:ind w:left="-426" w:right="-425" w:firstLine="283"/>
        <w:rPr>
          <w:sz w:val="18"/>
          <w:szCs w:val="18"/>
        </w:rPr>
      </w:pPr>
      <w:r w:rsidRPr="00E72A15">
        <w:rPr>
          <w:sz w:val="18"/>
          <w:szCs w:val="18"/>
        </w:rPr>
        <w:t>3) управление и распоряжение имуществом, находящимся в муниципальной собственности, в порядке, определенном Думой Поселения;</w:t>
      </w:r>
    </w:p>
    <w:p w:rsidR="00E72A15" w:rsidRPr="00E72A15" w:rsidRDefault="00E72A15" w:rsidP="00E72A15">
      <w:pPr>
        <w:ind w:left="-426" w:right="-425" w:firstLine="283"/>
        <w:rPr>
          <w:sz w:val="18"/>
          <w:szCs w:val="18"/>
        </w:rPr>
      </w:pPr>
      <w:r w:rsidRPr="00E72A15">
        <w:rPr>
          <w:sz w:val="18"/>
          <w:szCs w:val="18"/>
        </w:rPr>
        <w:t>4) разработка проектов планов и программ социально-экономического развития Поселения;</w:t>
      </w:r>
    </w:p>
    <w:p w:rsidR="00E72A15" w:rsidRPr="00E72A15" w:rsidRDefault="00E72A15" w:rsidP="00E72A15">
      <w:pPr>
        <w:ind w:left="-426" w:right="-425" w:firstLine="283"/>
        <w:rPr>
          <w:sz w:val="18"/>
          <w:szCs w:val="18"/>
        </w:rPr>
      </w:pPr>
      <w:r w:rsidRPr="00E72A15">
        <w:rPr>
          <w:sz w:val="18"/>
          <w:szCs w:val="18"/>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E72A15" w:rsidRPr="00E72A15" w:rsidRDefault="00E72A15" w:rsidP="00E72A15">
      <w:pPr>
        <w:ind w:left="-426" w:right="-425" w:firstLine="283"/>
        <w:rPr>
          <w:sz w:val="18"/>
          <w:szCs w:val="18"/>
        </w:rPr>
      </w:pPr>
      <w:r w:rsidRPr="00E72A15">
        <w:rPr>
          <w:sz w:val="18"/>
          <w:szCs w:val="18"/>
        </w:rPr>
        <w:t>6)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E72A15" w:rsidRPr="00E72A15" w:rsidRDefault="00E72A15" w:rsidP="00E72A15">
      <w:pPr>
        <w:ind w:left="-426" w:right="-425" w:firstLine="283"/>
        <w:rPr>
          <w:sz w:val="18"/>
          <w:szCs w:val="18"/>
        </w:rPr>
      </w:pPr>
      <w:r w:rsidRPr="00E72A15">
        <w:rPr>
          <w:sz w:val="18"/>
          <w:szCs w:val="1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E72A15" w:rsidRPr="00E72A15" w:rsidRDefault="00E72A15" w:rsidP="00E72A15">
      <w:pPr>
        <w:ind w:left="-426" w:right="-425" w:firstLine="283"/>
        <w:rPr>
          <w:sz w:val="18"/>
          <w:szCs w:val="18"/>
        </w:rPr>
      </w:pPr>
      <w:r w:rsidRPr="00E72A15">
        <w:rPr>
          <w:sz w:val="18"/>
          <w:szCs w:val="18"/>
        </w:rPr>
        <w:t>8) осуществление международных и внешнеэкономических связей в соответствии с законодательством;</w:t>
      </w:r>
    </w:p>
    <w:p w:rsidR="00E72A15" w:rsidRPr="00E72A15" w:rsidRDefault="00E72A15" w:rsidP="00E72A15">
      <w:pPr>
        <w:ind w:left="-426" w:right="-425" w:firstLine="283"/>
        <w:rPr>
          <w:sz w:val="18"/>
          <w:szCs w:val="18"/>
        </w:rPr>
      </w:pPr>
      <w:r w:rsidRPr="00E72A15">
        <w:rPr>
          <w:sz w:val="18"/>
          <w:szCs w:val="18"/>
        </w:rPr>
        <w:t>9) принятие решений о создании, реорганизации и ликвидации муниципальных предприятий и учреждений в порядке, определенном Думой Поселения;</w:t>
      </w:r>
    </w:p>
    <w:p w:rsidR="00E72A15" w:rsidRPr="00E72A15" w:rsidRDefault="00E72A15" w:rsidP="00E72A15">
      <w:pPr>
        <w:ind w:left="-426" w:right="-425" w:firstLine="283"/>
        <w:rPr>
          <w:sz w:val="18"/>
          <w:szCs w:val="18"/>
        </w:rPr>
      </w:pPr>
      <w:r w:rsidRPr="00E72A15">
        <w:rPr>
          <w:sz w:val="18"/>
          <w:szCs w:val="18"/>
        </w:rPr>
        <w:t>10) осуществление управления муниципальными предприятиями и учреждениями;</w:t>
      </w:r>
    </w:p>
    <w:p w:rsidR="00E72A15" w:rsidRPr="00E72A15" w:rsidRDefault="00E72A15" w:rsidP="00E72A15">
      <w:pPr>
        <w:ind w:left="-426" w:right="-425" w:firstLine="283"/>
        <w:rPr>
          <w:sz w:val="18"/>
          <w:szCs w:val="18"/>
        </w:rPr>
      </w:pPr>
      <w:r w:rsidRPr="00E72A15">
        <w:rPr>
          <w:sz w:val="18"/>
          <w:szCs w:val="18"/>
        </w:rPr>
        <w:t>11) назначение и освобождение от должности руководителей муниципальных предприятий и учреждений;</w:t>
      </w:r>
    </w:p>
    <w:p w:rsidR="00E72A15" w:rsidRPr="00E72A15" w:rsidRDefault="00E72A15" w:rsidP="00E72A15">
      <w:pPr>
        <w:ind w:left="-426" w:right="-425" w:firstLine="283"/>
        <w:rPr>
          <w:sz w:val="18"/>
          <w:szCs w:val="18"/>
        </w:rPr>
      </w:pPr>
      <w:r w:rsidRPr="00E72A15">
        <w:rPr>
          <w:sz w:val="18"/>
          <w:szCs w:val="18"/>
        </w:rPr>
        <w:t>12) осуществление закупок товаров, работ, услуг для обеспечения муниципальных нужд;</w:t>
      </w:r>
    </w:p>
    <w:p w:rsidR="00E72A15" w:rsidRPr="00E72A15" w:rsidRDefault="00E72A15" w:rsidP="00E72A15">
      <w:pPr>
        <w:ind w:left="-426" w:right="-425" w:firstLine="283"/>
        <w:rPr>
          <w:sz w:val="18"/>
          <w:szCs w:val="18"/>
        </w:rPr>
      </w:pPr>
      <w:r w:rsidRPr="00E72A15">
        <w:rPr>
          <w:sz w:val="18"/>
          <w:szCs w:val="18"/>
        </w:rPr>
        <w:t>13)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72A15" w:rsidRPr="00E72A15" w:rsidRDefault="00E72A15" w:rsidP="00E72A15">
      <w:pPr>
        <w:ind w:left="-426" w:right="-425" w:firstLine="283"/>
        <w:rPr>
          <w:sz w:val="18"/>
          <w:szCs w:val="18"/>
        </w:rPr>
      </w:pPr>
      <w:r w:rsidRPr="00E72A15">
        <w:rPr>
          <w:sz w:val="18"/>
          <w:szCs w:val="1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E72A15" w:rsidRPr="00E72A15" w:rsidRDefault="00E72A15" w:rsidP="00E72A15">
      <w:pPr>
        <w:ind w:left="-426" w:right="-425" w:firstLine="283"/>
        <w:rPr>
          <w:sz w:val="18"/>
          <w:szCs w:val="18"/>
        </w:rPr>
      </w:pPr>
      <w:r w:rsidRPr="00E72A15">
        <w:rPr>
          <w:sz w:val="18"/>
          <w:szCs w:val="18"/>
        </w:rPr>
        <w:t>15) осуществление отдельных полномочий, переданных администрации Поселения органами местного самоуправления Иркутского районного муниципального образования в соответствии с заключаемыми соглашениями;</w:t>
      </w:r>
    </w:p>
    <w:p w:rsidR="00E72A15" w:rsidRPr="00E72A15" w:rsidRDefault="00E72A15" w:rsidP="00E72A15">
      <w:pPr>
        <w:ind w:left="-426" w:right="-425" w:firstLine="283"/>
        <w:rPr>
          <w:sz w:val="18"/>
          <w:szCs w:val="18"/>
        </w:rPr>
      </w:pPr>
      <w:r w:rsidRPr="00E72A15">
        <w:rPr>
          <w:sz w:val="18"/>
          <w:szCs w:val="18"/>
        </w:rPr>
        <w:t>16) иные полномочия, отнесенные к ведению органов местного самоуправления Поселения, за исключением отнесенных к компетенции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43. Формы и порядок осуществления контроля Главой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Глава Поселения осуществляет контроль за деятельностью администрации Поселения и должностных лиц администрации Поселения в формах:</w:t>
      </w:r>
    </w:p>
    <w:p w:rsidR="00E72A15" w:rsidRPr="00E72A15" w:rsidRDefault="00E72A15" w:rsidP="00E72A15">
      <w:pPr>
        <w:ind w:left="-426" w:right="-425" w:firstLine="283"/>
        <w:rPr>
          <w:sz w:val="18"/>
          <w:szCs w:val="18"/>
        </w:rPr>
      </w:pPr>
      <w:proofErr w:type="gramStart"/>
      <w:r w:rsidRPr="00E72A15">
        <w:rPr>
          <w:sz w:val="18"/>
          <w:szCs w:val="18"/>
        </w:rPr>
        <w:t>1)истребования</w:t>
      </w:r>
      <w:proofErr w:type="gramEnd"/>
      <w:r w:rsidRPr="00E72A15">
        <w:rPr>
          <w:sz w:val="18"/>
          <w:szCs w:val="18"/>
        </w:rPr>
        <w:t xml:space="preserve">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E72A15" w:rsidRPr="00E72A15" w:rsidRDefault="00E72A15" w:rsidP="00E72A15">
      <w:pPr>
        <w:ind w:left="-426" w:right="-425" w:firstLine="283"/>
        <w:rPr>
          <w:sz w:val="18"/>
          <w:szCs w:val="18"/>
        </w:rPr>
      </w:pPr>
      <w:proofErr w:type="gramStart"/>
      <w:r w:rsidRPr="00E72A15">
        <w:rPr>
          <w:sz w:val="18"/>
          <w:szCs w:val="18"/>
        </w:rPr>
        <w:t>2)проведения</w:t>
      </w:r>
      <w:proofErr w:type="gramEnd"/>
      <w:r w:rsidRPr="00E72A15">
        <w:rPr>
          <w:sz w:val="18"/>
          <w:szCs w:val="18"/>
        </w:rPr>
        <w:t xml:space="preserve"> совещаний, приемов, назначения служебных проверок, расследований;</w:t>
      </w:r>
    </w:p>
    <w:p w:rsidR="00E72A15" w:rsidRPr="00E72A15" w:rsidRDefault="00E72A15" w:rsidP="00E72A15">
      <w:pPr>
        <w:ind w:left="-426" w:right="-425" w:firstLine="283"/>
        <w:rPr>
          <w:sz w:val="18"/>
          <w:szCs w:val="18"/>
        </w:rPr>
      </w:pPr>
      <w:proofErr w:type="gramStart"/>
      <w:r w:rsidRPr="00E72A15">
        <w:rPr>
          <w:sz w:val="18"/>
          <w:szCs w:val="18"/>
        </w:rPr>
        <w:t>3)осмотра</w:t>
      </w:r>
      <w:proofErr w:type="gramEnd"/>
      <w:r w:rsidRPr="00E72A15">
        <w:rPr>
          <w:sz w:val="18"/>
          <w:szCs w:val="18"/>
        </w:rPr>
        <w:t xml:space="preserve"> объектов, находящихся в муниципальной собственности;</w:t>
      </w:r>
    </w:p>
    <w:p w:rsidR="00E72A15" w:rsidRPr="00E72A15" w:rsidRDefault="00E72A15" w:rsidP="00E72A15">
      <w:pPr>
        <w:ind w:left="-426" w:right="-425" w:firstLine="283"/>
        <w:rPr>
          <w:sz w:val="18"/>
          <w:szCs w:val="18"/>
        </w:rPr>
      </w:pPr>
      <w:r w:rsidRPr="00E72A15">
        <w:rPr>
          <w:sz w:val="18"/>
          <w:szCs w:val="18"/>
        </w:rPr>
        <w:t>4) наложения дисциплинарных взысканий;</w:t>
      </w:r>
    </w:p>
    <w:p w:rsidR="00E72A15" w:rsidRPr="00E72A15" w:rsidRDefault="00E72A15" w:rsidP="00E72A15">
      <w:pPr>
        <w:ind w:left="-426" w:right="-425" w:firstLine="283"/>
        <w:rPr>
          <w:sz w:val="18"/>
          <w:szCs w:val="18"/>
        </w:rPr>
      </w:pPr>
      <w:proofErr w:type="gramStart"/>
      <w:r w:rsidRPr="00E72A15">
        <w:rPr>
          <w:sz w:val="18"/>
          <w:szCs w:val="18"/>
        </w:rPr>
        <w:t>5)в</w:t>
      </w:r>
      <w:proofErr w:type="gramEnd"/>
      <w:r w:rsidRPr="00E72A15">
        <w:rPr>
          <w:sz w:val="18"/>
          <w:szCs w:val="18"/>
        </w:rPr>
        <w:t xml:space="preserve"> иных формах, установленных муниципальными правовыми актами.</w:t>
      </w:r>
    </w:p>
    <w:p w:rsidR="00E72A15" w:rsidRPr="00E72A15" w:rsidRDefault="00E72A15" w:rsidP="00E72A15">
      <w:pPr>
        <w:ind w:left="-426" w:right="-425" w:firstLine="283"/>
        <w:rPr>
          <w:sz w:val="18"/>
          <w:szCs w:val="18"/>
        </w:rPr>
      </w:pPr>
      <w:r w:rsidRPr="00E72A15">
        <w:rPr>
          <w:sz w:val="18"/>
          <w:szCs w:val="18"/>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E72A15" w:rsidRPr="00E72A15" w:rsidRDefault="00E72A15" w:rsidP="00E72A15">
      <w:pPr>
        <w:ind w:left="-426" w:right="-425" w:firstLine="283"/>
        <w:rPr>
          <w:sz w:val="18"/>
          <w:szCs w:val="18"/>
        </w:rPr>
      </w:pPr>
      <w:r w:rsidRPr="00E72A15">
        <w:rPr>
          <w:sz w:val="18"/>
          <w:szCs w:val="1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44. Структура администрации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Структура администрации Поселения утверждается Думой Поселения по представлению Главы Поселения.</w:t>
      </w:r>
    </w:p>
    <w:p w:rsidR="00E72A15" w:rsidRPr="00E72A15" w:rsidRDefault="00E72A15" w:rsidP="00E72A15">
      <w:pPr>
        <w:ind w:left="-426" w:right="-425" w:firstLine="283"/>
        <w:rPr>
          <w:sz w:val="18"/>
          <w:szCs w:val="18"/>
        </w:rPr>
      </w:pPr>
      <w:r w:rsidRPr="00E72A15">
        <w:rPr>
          <w:sz w:val="18"/>
          <w:szCs w:val="18"/>
        </w:rPr>
        <w:t>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Поселения об учреждении соответствующего органа в форме муниципального казенного учреждения и об утверждении положения, по представлению Главы местной администрации, о соответствующем органе.</w:t>
      </w:r>
    </w:p>
    <w:p w:rsidR="00E72A15" w:rsidRPr="00E72A15" w:rsidRDefault="00E72A15" w:rsidP="00E72A15">
      <w:pPr>
        <w:ind w:left="-426" w:right="-425" w:firstLine="283"/>
        <w:rPr>
          <w:sz w:val="18"/>
          <w:szCs w:val="18"/>
        </w:rPr>
      </w:pPr>
      <w:r w:rsidRPr="00E72A15">
        <w:rPr>
          <w:sz w:val="18"/>
          <w:szCs w:val="18"/>
        </w:rPr>
        <w:t>Положения об органах администрации Поселения, не обладающих правами юридического лица, утверждаются Главой Поселения.</w:t>
      </w:r>
    </w:p>
    <w:p w:rsidR="00E72A15" w:rsidRPr="00E72A15" w:rsidRDefault="00E72A15" w:rsidP="00E72A15">
      <w:pPr>
        <w:ind w:left="-426" w:right="-425" w:firstLine="283"/>
        <w:rPr>
          <w:sz w:val="18"/>
          <w:szCs w:val="18"/>
        </w:rPr>
      </w:pPr>
      <w:r w:rsidRPr="00E72A15">
        <w:rPr>
          <w:sz w:val="18"/>
          <w:szCs w:val="18"/>
        </w:rPr>
        <w:lastRenderedPageBreak/>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E72A15" w:rsidRPr="00E72A15" w:rsidRDefault="00E72A15" w:rsidP="00E72A15">
      <w:pPr>
        <w:ind w:left="-426" w:right="-425" w:firstLine="283"/>
        <w:rPr>
          <w:sz w:val="18"/>
          <w:szCs w:val="18"/>
        </w:rPr>
      </w:pPr>
      <w:r w:rsidRPr="00E72A15">
        <w:rPr>
          <w:sz w:val="18"/>
          <w:szCs w:val="1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E72A15" w:rsidRPr="00E72A15" w:rsidRDefault="00E72A15" w:rsidP="00E72A15">
      <w:pPr>
        <w:ind w:left="-426" w:right="-425" w:firstLine="283"/>
        <w:rPr>
          <w:sz w:val="18"/>
          <w:szCs w:val="18"/>
        </w:rPr>
      </w:pPr>
      <w:r w:rsidRPr="00E72A15">
        <w:rPr>
          <w:sz w:val="18"/>
          <w:szCs w:val="18"/>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E72A15" w:rsidRPr="00E72A15" w:rsidRDefault="00E72A15" w:rsidP="00E72A15">
      <w:pPr>
        <w:ind w:left="-426" w:right="-425" w:firstLine="283"/>
        <w:rPr>
          <w:sz w:val="18"/>
          <w:szCs w:val="18"/>
        </w:rPr>
      </w:pPr>
      <w:r w:rsidRPr="00E72A15">
        <w:rPr>
          <w:sz w:val="18"/>
          <w:szCs w:val="18"/>
        </w:rPr>
        <w:t>Указанные органы формируются Главой Поселения и действуют на основании утверждаемых им положений.</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45. Первый заместитель Главы администрации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Первый заместитель Главы администрации является должностным лицом, назначенным Главой Поселения на срок, не превышающий срок полномочий Главы Поселения.</w:t>
      </w:r>
    </w:p>
    <w:p w:rsidR="00E72A15" w:rsidRPr="00E72A15" w:rsidRDefault="00E72A15" w:rsidP="00E72A15">
      <w:pPr>
        <w:ind w:left="-426" w:right="-425" w:firstLine="283"/>
        <w:rPr>
          <w:sz w:val="18"/>
          <w:szCs w:val="18"/>
        </w:rPr>
      </w:pPr>
      <w:r w:rsidRPr="00E72A15">
        <w:rPr>
          <w:sz w:val="18"/>
          <w:szCs w:val="18"/>
        </w:rPr>
        <w:t>2. Первый заместитель Главы администрации в своей деятельности подотчетен и подконтролен Главе Поселения.</w:t>
      </w:r>
    </w:p>
    <w:p w:rsidR="00E72A15" w:rsidRPr="00E72A15" w:rsidRDefault="00E72A15" w:rsidP="00E72A15">
      <w:pPr>
        <w:ind w:left="-426" w:right="-425" w:firstLine="283"/>
        <w:rPr>
          <w:sz w:val="18"/>
          <w:szCs w:val="18"/>
        </w:rPr>
      </w:pPr>
      <w:r w:rsidRPr="00E72A15">
        <w:rPr>
          <w:sz w:val="18"/>
          <w:szCs w:val="18"/>
        </w:rPr>
        <w:t>3. Первый заместитель Главы администрации в период отсутствия Главы Поселения осуществляет его полномочия.</w:t>
      </w:r>
    </w:p>
    <w:p w:rsidR="00E72A15" w:rsidRPr="00E72A15" w:rsidRDefault="00E72A15" w:rsidP="00E72A15">
      <w:pPr>
        <w:ind w:left="-426" w:right="-425" w:firstLine="283"/>
        <w:rPr>
          <w:sz w:val="18"/>
          <w:szCs w:val="18"/>
        </w:rPr>
      </w:pPr>
      <w:r w:rsidRPr="00E72A15">
        <w:rPr>
          <w:sz w:val="18"/>
          <w:szCs w:val="18"/>
        </w:rPr>
        <w:t>4. В случае невозможности исполнения Главой Поселения своих полномочий более 5 рабочих дней, Первый заместитель Главы администрации приступает к исполнению обязанностей Главы до его выхода на работу в соответствии с настоящим Уставом.»;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Статья 46. Заместитель Главы администрации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Заместитель Главы администрации Поселения </w:t>
      </w:r>
      <w:proofErr w:type="gramStart"/>
      <w:r w:rsidRPr="00E72A15">
        <w:rPr>
          <w:sz w:val="18"/>
          <w:szCs w:val="18"/>
        </w:rPr>
        <w:t>является  должностным</w:t>
      </w:r>
      <w:proofErr w:type="gramEnd"/>
      <w:r w:rsidRPr="00E72A15">
        <w:rPr>
          <w:sz w:val="18"/>
          <w:szCs w:val="18"/>
        </w:rPr>
        <w:t xml:space="preserve"> лицом администрации Поселения, назначаемым и освобождаемым  от должности Главой Поселения на срок, не превышающий срок его полномочий.</w:t>
      </w:r>
    </w:p>
    <w:p w:rsidR="00E72A15" w:rsidRPr="00E72A15" w:rsidRDefault="00E72A15" w:rsidP="00E72A15">
      <w:pPr>
        <w:ind w:left="-426" w:right="-425" w:firstLine="283"/>
        <w:rPr>
          <w:sz w:val="18"/>
          <w:szCs w:val="18"/>
        </w:rPr>
      </w:pPr>
      <w:r w:rsidRPr="00E72A15">
        <w:rPr>
          <w:sz w:val="18"/>
          <w:szCs w:val="18"/>
        </w:rPr>
        <w:t>2. Заместитель Главы администрации по вопросам своего ведения:</w:t>
      </w:r>
    </w:p>
    <w:p w:rsidR="00E72A15" w:rsidRPr="00E72A15" w:rsidRDefault="00E72A15" w:rsidP="00E72A15">
      <w:pPr>
        <w:ind w:left="-426" w:right="-425" w:firstLine="283"/>
        <w:rPr>
          <w:sz w:val="18"/>
          <w:szCs w:val="18"/>
        </w:rPr>
      </w:pPr>
      <w:r w:rsidRPr="00E72A15">
        <w:rPr>
          <w:sz w:val="18"/>
          <w:szCs w:val="18"/>
        </w:rPr>
        <w:t>- руководит возглавляемыми ими комитетами, аппаратом главы, дает поручения структурным подразделениям, комитетам, аппарату главы, контролирует их деятельность;</w:t>
      </w:r>
    </w:p>
    <w:p w:rsidR="00E72A15" w:rsidRPr="00E72A15" w:rsidRDefault="00E72A15" w:rsidP="00E72A15">
      <w:pPr>
        <w:ind w:left="-426" w:right="-425" w:firstLine="283"/>
        <w:rPr>
          <w:sz w:val="18"/>
          <w:szCs w:val="18"/>
        </w:rPr>
      </w:pPr>
      <w:r w:rsidRPr="00E72A15">
        <w:rPr>
          <w:sz w:val="18"/>
          <w:szCs w:val="18"/>
        </w:rPr>
        <w:t>- координирует работу структурных подразделений администрации по отдельным направлениям деятельности, в соответствии с возложенными на них Главой обязанностями;</w:t>
      </w:r>
    </w:p>
    <w:p w:rsidR="00E72A15" w:rsidRPr="00E72A15" w:rsidRDefault="00E72A15" w:rsidP="00E72A15">
      <w:pPr>
        <w:ind w:left="-426" w:right="-425" w:firstLine="283"/>
        <w:rPr>
          <w:sz w:val="18"/>
          <w:szCs w:val="18"/>
        </w:rPr>
      </w:pPr>
      <w:r w:rsidRPr="00E72A15">
        <w:rPr>
          <w:sz w:val="18"/>
          <w:szCs w:val="18"/>
        </w:rPr>
        <w:t>- выполняют иные функции в соответствии с обязанностями, определенными Главой Поселения.</w:t>
      </w:r>
    </w:p>
    <w:p w:rsidR="00E72A15" w:rsidRPr="00E72A15" w:rsidRDefault="00E72A15" w:rsidP="00E72A15">
      <w:pPr>
        <w:ind w:left="-426" w:right="-425" w:firstLine="283"/>
        <w:rPr>
          <w:sz w:val="18"/>
          <w:szCs w:val="18"/>
        </w:rPr>
      </w:pPr>
      <w:r w:rsidRPr="00E72A15">
        <w:rPr>
          <w:sz w:val="18"/>
          <w:szCs w:val="18"/>
        </w:rPr>
        <w:t>3. Заместитель Главы администрации в период отсутствия Главы Поселения и Первого заместителя Главы администрации осуществляет полномочия Главы Поселения.</w:t>
      </w:r>
    </w:p>
    <w:p w:rsidR="00E72A15" w:rsidRPr="00E72A15" w:rsidRDefault="00E72A15" w:rsidP="00E72A15">
      <w:pPr>
        <w:ind w:left="-426" w:right="-425" w:firstLine="283"/>
        <w:rPr>
          <w:sz w:val="18"/>
          <w:szCs w:val="18"/>
        </w:rPr>
      </w:pPr>
      <w:r w:rsidRPr="00E72A15">
        <w:rPr>
          <w:sz w:val="18"/>
          <w:szCs w:val="18"/>
        </w:rPr>
        <w:t>4. Заместитель Главы администрации Поселения в своей деятельности подотчетен и подконтролен Главе Поселения.</w:t>
      </w:r>
    </w:p>
    <w:p w:rsidR="00E72A15" w:rsidRPr="00E72A15" w:rsidRDefault="00E72A15" w:rsidP="00E72A15">
      <w:pPr>
        <w:ind w:left="-426" w:right="-425" w:firstLine="283"/>
        <w:rPr>
          <w:sz w:val="18"/>
          <w:szCs w:val="18"/>
        </w:rPr>
      </w:pPr>
      <w:r w:rsidRPr="00E72A15">
        <w:rPr>
          <w:sz w:val="18"/>
          <w:szCs w:val="18"/>
        </w:rPr>
        <w:t>5. В случае невозможности исполнения Главой Поселения и Первым заместителем Главы администрации своих полномочий более 5 рабочих дней, Заместитель Главы Поселения приступает к исполнению обязанностей Главы до его выхода на работу в соответствии с настоящим Уставом.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47. (Исключена).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Глава 5</w:t>
      </w:r>
    </w:p>
    <w:p w:rsidR="00E72A15" w:rsidRPr="00E72A15" w:rsidRDefault="00E72A15" w:rsidP="00E72A15">
      <w:pPr>
        <w:ind w:left="-426" w:right="-425" w:firstLine="283"/>
        <w:rPr>
          <w:sz w:val="18"/>
          <w:szCs w:val="18"/>
        </w:rPr>
      </w:pPr>
      <w:r w:rsidRPr="00E72A15">
        <w:rPr>
          <w:sz w:val="18"/>
          <w:szCs w:val="18"/>
        </w:rPr>
        <w:t>МУНИЦИПАЛЬНЫЕ ПРАВОВЫЕ АКТЫ</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48. Система муниципальных правовых актов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В систему муниципальных правовых актов входят:</w:t>
      </w:r>
    </w:p>
    <w:p w:rsidR="00E72A15" w:rsidRPr="00E72A15" w:rsidRDefault="00E72A15" w:rsidP="00E72A15">
      <w:pPr>
        <w:ind w:left="-426" w:right="-425" w:firstLine="283"/>
        <w:rPr>
          <w:sz w:val="18"/>
          <w:szCs w:val="18"/>
        </w:rPr>
      </w:pPr>
      <w:r w:rsidRPr="00E72A15">
        <w:rPr>
          <w:sz w:val="18"/>
          <w:szCs w:val="18"/>
        </w:rPr>
        <w:t>1) настоящий Устав, правовые акты, принятые на местном референдуме;</w:t>
      </w:r>
    </w:p>
    <w:p w:rsidR="00E72A15" w:rsidRPr="00E72A15" w:rsidRDefault="00E72A15" w:rsidP="00E72A15">
      <w:pPr>
        <w:ind w:left="-426" w:right="-425" w:firstLine="283"/>
        <w:rPr>
          <w:sz w:val="18"/>
          <w:szCs w:val="18"/>
        </w:rPr>
      </w:pPr>
      <w:r w:rsidRPr="00E72A15">
        <w:rPr>
          <w:sz w:val="18"/>
          <w:szCs w:val="18"/>
        </w:rPr>
        <w:t xml:space="preserve">2) нормативные и иные решения Думы Поселения; </w:t>
      </w:r>
    </w:p>
    <w:p w:rsidR="00E72A15" w:rsidRPr="00E72A15" w:rsidRDefault="00E72A15" w:rsidP="00E72A15">
      <w:pPr>
        <w:ind w:left="-426" w:right="-425" w:firstLine="283"/>
        <w:rPr>
          <w:sz w:val="18"/>
          <w:szCs w:val="18"/>
        </w:rPr>
      </w:pPr>
      <w:r w:rsidRPr="00E72A15">
        <w:rPr>
          <w:sz w:val="18"/>
          <w:szCs w:val="18"/>
        </w:rPr>
        <w:t>3) постановления и распоряжения Главы Поселения, местной администрации, нормативные правовые акты Думы Поселения, правовые акты иных органов местного самоуправления, распоряжения и приказы иных должностных лиц местного самоуправления, предусмотренных настоящим Уставом.</w:t>
      </w:r>
    </w:p>
    <w:p w:rsidR="00E72A15" w:rsidRPr="00E72A15" w:rsidRDefault="00E72A15" w:rsidP="00E72A15">
      <w:pPr>
        <w:ind w:left="-426" w:right="-425" w:firstLine="283"/>
        <w:rPr>
          <w:sz w:val="18"/>
          <w:szCs w:val="18"/>
        </w:rPr>
      </w:pPr>
      <w:r w:rsidRPr="00E72A15">
        <w:rPr>
          <w:sz w:val="18"/>
          <w:szCs w:val="18"/>
        </w:rPr>
        <w:t>2. Устав Хомутовского муниципального образования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E72A15" w:rsidRPr="00E72A15" w:rsidRDefault="00E72A15" w:rsidP="00E72A15">
      <w:pPr>
        <w:ind w:left="-426" w:right="-425" w:firstLine="283"/>
        <w:rPr>
          <w:sz w:val="18"/>
          <w:szCs w:val="18"/>
        </w:rPr>
      </w:pPr>
      <w:r w:rsidRPr="00E72A15">
        <w:rPr>
          <w:sz w:val="18"/>
          <w:szCs w:val="18"/>
        </w:rPr>
        <w:t>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E72A15" w:rsidRPr="00E72A15" w:rsidRDefault="00E72A15" w:rsidP="00E72A15">
      <w:pPr>
        <w:ind w:left="-426" w:right="-425" w:firstLine="283"/>
        <w:rPr>
          <w:sz w:val="18"/>
          <w:szCs w:val="18"/>
        </w:rPr>
      </w:pPr>
      <w:r w:rsidRPr="00E72A15">
        <w:rPr>
          <w:sz w:val="18"/>
          <w:szCs w:val="18"/>
        </w:rPr>
        <w:t xml:space="preserve">В случае противоречия Устава </w:t>
      </w:r>
      <w:proofErr w:type="gramStart"/>
      <w:r w:rsidRPr="00E72A15">
        <w:rPr>
          <w:sz w:val="18"/>
          <w:szCs w:val="18"/>
        </w:rPr>
        <w:t>федеральному  или</w:t>
      </w:r>
      <w:proofErr w:type="gramEnd"/>
      <w:r w:rsidRPr="00E72A15">
        <w:rPr>
          <w:sz w:val="18"/>
          <w:szCs w:val="18"/>
        </w:rPr>
        <w:t xml:space="preserve"> региональному законодательству, применяется,  соответственно, федеральное или региональное законодательство.  </w:t>
      </w:r>
    </w:p>
    <w:p w:rsidR="00E72A15" w:rsidRPr="00E72A15" w:rsidRDefault="00E72A15" w:rsidP="00E72A15">
      <w:pPr>
        <w:ind w:left="-426" w:right="-425" w:firstLine="283"/>
        <w:rPr>
          <w:sz w:val="18"/>
          <w:szCs w:val="18"/>
        </w:rPr>
      </w:pPr>
      <w:r w:rsidRPr="00E72A15">
        <w:rPr>
          <w:sz w:val="18"/>
          <w:szCs w:val="18"/>
        </w:rPr>
        <w:t>3. По вопросам местного значения населением Поселения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E72A15" w:rsidRPr="00E72A15" w:rsidRDefault="00E72A15" w:rsidP="00E72A15">
      <w:pPr>
        <w:ind w:left="-426" w:right="-425" w:firstLine="283"/>
        <w:rPr>
          <w:sz w:val="18"/>
          <w:szCs w:val="18"/>
        </w:rPr>
      </w:pPr>
      <w:r w:rsidRPr="00E72A15">
        <w:rPr>
          <w:sz w:val="18"/>
          <w:szCs w:val="18"/>
        </w:rPr>
        <w:t>4.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E72A15" w:rsidRPr="00E72A15" w:rsidRDefault="00E72A15" w:rsidP="00E72A15">
      <w:pPr>
        <w:ind w:left="-426" w:right="-425" w:firstLine="283"/>
        <w:rPr>
          <w:sz w:val="18"/>
          <w:szCs w:val="18"/>
        </w:rPr>
      </w:pPr>
      <w:r w:rsidRPr="00E72A15">
        <w:rPr>
          <w:sz w:val="18"/>
          <w:szCs w:val="18"/>
        </w:rPr>
        <w:t xml:space="preserve"> 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E72A15" w:rsidRPr="00E72A15" w:rsidRDefault="00E72A15" w:rsidP="00E72A15">
      <w:pPr>
        <w:ind w:left="-426" w:right="-425" w:firstLine="283"/>
        <w:rPr>
          <w:sz w:val="18"/>
          <w:szCs w:val="18"/>
        </w:rPr>
      </w:pPr>
      <w:r w:rsidRPr="00E72A15">
        <w:rPr>
          <w:sz w:val="18"/>
          <w:szCs w:val="18"/>
        </w:rPr>
        <w:t xml:space="preserve">6.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w:t>
      </w:r>
      <w:r w:rsidRPr="00E72A15">
        <w:rPr>
          <w:sz w:val="18"/>
          <w:szCs w:val="18"/>
        </w:rPr>
        <w:lastRenderedPageBreak/>
        <w:t>самоуправления в порядке, установленном муниципальными нормативными правовыми актами в соответствии с законом Иркутской области. (Часть 6 статьи 48 Устава вступает в силу с 01.01.2017г.).</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48.1 Подготовка муниципальных правовых актов</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E72A15" w:rsidRPr="00E72A15" w:rsidRDefault="00E72A15" w:rsidP="00E72A15">
      <w:pPr>
        <w:ind w:left="-426" w:right="-425" w:firstLine="283"/>
        <w:rPr>
          <w:sz w:val="18"/>
          <w:szCs w:val="18"/>
        </w:rPr>
      </w:pPr>
      <w:r w:rsidRPr="00E72A15">
        <w:rPr>
          <w:sz w:val="18"/>
          <w:szCs w:val="1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E72A15" w:rsidRPr="00E72A15" w:rsidRDefault="00E72A15" w:rsidP="00E72A15">
      <w:pPr>
        <w:ind w:left="-426" w:right="-425" w:firstLine="283"/>
        <w:rPr>
          <w:sz w:val="18"/>
          <w:szCs w:val="18"/>
        </w:rPr>
      </w:pPr>
      <w:r w:rsidRPr="00E72A15">
        <w:rPr>
          <w:sz w:val="18"/>
          <w:szCs w:val="18"/>
        </w:rPr>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E72A15" w:rsidRPr="00E72A15" w:rsidRDefault="00E72A15" w:rsidP="00E72A15">
      <w:pPr>
        <w:ind w:left="-426" w:right="-425" w:firstLine="283"/>
        <w:rPr>
          <w:sz w:val="18"/>
          <w:szCs w:val="18"/>
        </w:rPr>
      </w:pPr>
      <w:r w:rsidRPr="00E72A15">
        <w:rPr>
          <w:sz w:val="18"/>
          <w:szCs w:val="1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E72A15" w:rsidRPr="00E72A15" w:rsidRDefault="00E72A15" w:rsidP="00E72A15">
      <w:pPr>
        <w:ind w:left="-426" w:right="-425" w:firstLine="283"/>
        <w:rPr>
          <w:sz w:val="18"/>
          <w:szCs w:val="18"/>
        </w:rPr>
      </w:pPr>
      <w:r w:rsidRPr="00E72A15">
        <w:rPr>
          <w:sz w:val="18"/>
          <w:szCs w:val="18"/>
        </w:rPr>
        <w:t>2) проектов нормативных правовых актов представительных органов муниципальных образований, регулирующих бюджетные правоотношения;</w:t>
      </w:r>
    </w:p>
    <w:p w:rsidR="00E72A15" w:rsidRPr="00E72A15" w:rsidRDefault="00E72A15" w:rsidP="00E72A15">
      <w:pPr>
        <w:ind w:left="-426" w:right="-425" w:firstLine="283"/>
        <w:rPr>
          <w:sz w:val="18"/>
          <w:szCs w:val="18"/>
        </w:rPr>
      </w:pPr>
      <w:r w:rsidRPr="00E72A15">
        <w:rPr>
          <w:sz w:val="18"/>
          <w:szCs w:val="1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72A15" w:rsidRPr="00E72A15" w:rsidRDefault="00E72A15" w:rsidP="00E72A15">
      <w:pPr>
        <w:ind w:left="-426" w:right="-425" w:firstLine="283"/>
        <w:rPr>
          <w:sz w:val="18"/>
          <w:szCs w:val="18"/>
        </w:rPr>
      </w:pPr>
      <w:r w:rsidRPr="00E72A15">
        <w:rPr>
          <w:sz w:val="18"/>
          <w:szCs w:val="18"/>
        </w:rPr>
        <w:t xml:space="preserve">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w:t>
      </w:r>
      <w:proofErr w:type="gramStart"/>
      <w:r w:rsidRPr="00E72A15">
        <w:rPr>
          <w:sz w:val="18"/>
          <w:szCs w:val="18"/>
        </w:rPr>
        <w:t>иной экономической деятельности</w:t>
      </w:r>
      <w:proofErr w:type="gramEnd"/>
      <w:r w:rsidRPr="00E72A15">
        <w:rPr>
          <w:sz w:val="18"/>
          <w:szCs w:val="18"/>
        </w:rPr>
        <w:t xml:space="preserve"> и местных бюджетов.</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49. Устав Хомутовского муниципального образования.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Устав </w:t>
      </w:r>
      <w:proofErr w:type="gramStart"/>
      <w:r w:rsidRPr="00E72A15">
        <w:rPr>
          <w:sz w:val="18"/>
          <w:szCs w:val="18"/>
        </w:rPr>
        <w:t>Хомутовского  муниципального</w:t>
      </w:r>
      <w:proofErr w:type="gramEnd"/>
      <w:r w:rsidRPr="00E72A15">
        <w:rPr>
          <w:sz w:val="18"/>
          <w:szCs w:val="18"/>
        </w:rPr>
        <w:t xml:space="preserve"> образования является актом высшей юридической силы в системе муниципальных правовых актов, имеющим прямое действие на всей территории Хомутовского  муниципального образования, обязательным к исполнению населением Хомутовского муниципального образования, органами и должностными лицами местного самоуправления, организациями, находящимися на территории Хомутовского муниципального образования, а также гражданами, временно пребывающими на территории Поселения.</w:t>
      </w:r>
    </w:p>
    <w:p w:rsidR="00E72A15" w:rsidRPr="00E72A15" w:rsidRDefault="00E72A15" w:rsidP="00E72A15">
      <w:pPr>
        <w:ind w:left="-426" w:right="-425" w:firstLine="283"/>
        <w:rPr>
          <w:sz w:val="18"/>
          <w:szCs w:val="18"/>
        </w:rPr>
      </w:pPr>
      <w:r w:rsidRPr="00E72A15">
        <w:rPr>
          <w:sz w:val="18"/>
          <w:szCs w:val="18"/>
        </w:rPr>
        <w:t xml:space="preserve">2. Уставом </w:t>
      </w:r>
      <w:proofErr w:type="gramStart"/>
      <w:r w:rsidRPr="00E72A15">
        <w:rPr>
          <w:sz w:val="18"/>
          <w:szCs w:val="18"/>
        </w:rPr>
        <w:t>Хомутовского  муниципального</w:t>
      </w:r>
      <w:proofErr w:type="gramEnd"/>
      <w:r w:rsidRPr="00E72A15">
        <w:rPr>
          <w:sz w:val="18"/>
          <w:szCs w:val="18"/>
        </w:rPr>
        <w:t xml:space="preserve"> образования определяются: </w:t>
      </w:r>
    </w:p>
    <w:p w:rsidR="00E72A15" w:rsidRPr="00E72A15" w:rsidRDefault="00E72A15" w:rsidP="00E72A15">
      <w:pPr>
        <w:ind w:left="-426" w:right="-425" w:firstLine="283"/>
        <w:rPr>
          <w:sz w:val="18"/>
          <w:szCs w:val="18"/>
        </w:rPr>
      </w:pPr>
      <w:r w:rsidRPr="00E72A15">
        <w:rPr>
          <w:sz w:val="18"/>
          <w:szCs w:val="18"/>
        </w:rPr>
        <w:t>2.1. перечень вопросов местного значения;</w:t>
      </w:r>
    </w:p>
    <w:p w:rsidR="00E72A15" w:rsidRPr="00E72A15" w:rsidRDefault="00E72A15" w:rsidP="00E72A15">
      <w:pPr>
        <w:ind w:left="-426" w:right="-425" w:firstLine="283"/>
        <w:rPr>
          <w:sz w:val="18"/>
          <w:szCs w:val="18"/>
        </w:rPr>
      </w:pPr>
      <w:r w:rsidRPr="00E72A15">
        <w:rPr>
          <w:sz w:val="18"/>
          <w:szCs w:val="18"/>
        </w:rPr>
        <w:t xml:space="preserve"> 2.2. формы, порядок и гарантии участия населения в решении вопросов местного значения</w:t>
      </w:r>
    </w:p>
    <w:p w:rsidR="00E72A15" w:rsidRPr="00E72A15" w:rsidRDefault="00E72A15" w:rsidP="00E72A15">
      <w:pPr>
        <w:ind w:left="-426" w:right="-425" w:firstLine="283"/>
        <w:rPr>
          <w:sz w:val="18"/>
          <w:szCs w:val="18"/>
        </w:rPr>
      </w:pPr>
      <w:r w:rsidRPr="00E72A15">
        <w:rPr>
          <w:sz w:val="18"/>
          <w:szCs w:val="18"/>
        </w:rPr>
        <w:t xml:space="preserve"> 2.3. структура и порядок формирования органов местного самоуправления;</w:t>
      </w:r>
    </w:p>
    <w:p w:rsidR="00E72A15" w:rsidRPr="00E72A15" w:rsidRDefault="00E72A15" w:rsidP="00E72A15">
      <w:pPr>
        <w:ind w:left="-426" w:right="-425" w:firstLine="283"/>
        <w:rPr>
          <w:sz w:val="18"/>
          <w:szCs w:val="18"/>
        </w:rPr>
      </w:pPr>
      <w:r w:rsidRPr="00E72A15">
        <w:rPr>
          <w:sz w:val="18"/>
          <w:szCs w:val="18"/>
        </w:rPr>
        <w:t xml:space="preserve"> 2.4. наименования и полномочия выборных и иных органов местного самоуправления, должностных лиц местного самоуправления;</w:t>
      </w:r>
    </w:p>
    <w:p w:rsidR="00E72A15" w:rsidRPr="00E72A15" w:rsidRDefault="00E72A15" w:rsidP="00E72A15">
      <w:pPr>
        <w:ind w:left="-426" w:right="-425" w:firstLine="283"/>
        <w:rPr>
          <w:sz w:val="18"/>
          <w:szCs w:val="18"/>
        </w:rPr>
      </w:pPr>
      <w:r w:rsidRPr="00E72A15">
        <w:rPr>
          <w:sz w:val="18"/>
          <w:szCs w:val="18"/>
        </w:rPr>
        <w:t xml:space="preserve"> 2.5. виды, порядок принятия, официального опубликования (обнародования) и вступления в силу муниципальных правовых актов;</w:t>
      </w:r>
    </w:p>
    <w:p w:rsidR="00E72A15" w:rsidRPr="00E72A15" w:rsidRDefault="00E72A15" w:rsidP="00E72A15">
      <w:pPr>
        <w:ind w:left="-426" w:right="-425" w:firstLine="283"/>
        <w:rPr>
          <w:sz w:val="18"/>
          <w:szCs w:val="18"/>
        </w:rPr>
      </w:pPr>
      <w:r w:rsidRPr="00E72A15">
        <w:rPr>
          <w:sz w:val="18"/>
          <w:szCs w:val="18"/>
        </w:rPr>
        <w:t xml:space="preserve"> 2.6.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E72A15" w:rsidRPr="00E72A15" w:rsidRDefault="00E72A15" w:rsidP="00E72A15">
      <w:pPr>
        <w:ind w:left="-426" w:right="-425" w:firstLine="283"/>
        <w:rPr>
          <w:sz w:val="18"/>
          <w:szCs w:val="18"/>
        </w:rPr>
      </w:pPr>
      <w:r w:rsidRPr="00E72A15">
        <w:rPr>
          <w:sz w:val="18"/>
          <w:szCs w:val="18"/>
        </w:rPr>
        <w:t xml:space="preserve"> 2.7.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порядок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E72A15" w:rsidRPr="00E72A15" w:rsidRDefault="00E72A15" w:rsidP="00E72A15">
      <w:pPr>
        <w:ind w:left="-426" w:right="-425" w:firstLine="283"/>
        <w:rPr>
          <w:sz w:val="18"/>
          <w:szCs w:val="18"/>
        </w:rPr>
      </w:pPr>
      <w:r w:rsidRPr="00E72A15">
        <w:rPr>
          <w:sz w:val="18"/>
          <w:szCs w:val="18"/>
        </w:rPr>
        <w:t xml:space="preserve"> 2.8.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кодексом Российской Федерации;</w:t>
      </w:r>
    </w:p>
    <w:p w:rsidR="00E72A15" w:rsidRPr="00E72A15" w:rsidRDefault="00E72A15" w:rsidP="00E72A15">
      <w:pPr>
        <w:ind w:left="-426" w:right="-425" w:firstLine="283"/>
        <w:rPr>
          <w:sz w:val="18"/>
          <w:szCs w:val="18"/>
        </w:rPr>
      </w:pPr>
      <w:r w:rsidRPr="00E72A15">
        <w:rPr>
          <w:sz w:val="18"/>
          <w:szCs w:val="18"/>
        </w:rPr>
        <w:t xml:space="preserve"> 2.9. порядок внесения изменений и дополнений в настоящий Устав.</w:t>
      </w:r>
    </w:p>
    <w:p w:rsidR="00E72A15" w:rsidRPr="00E72A15" w:rsidRDefault="00E72A15" w:rsidP="00E72A15">
      <w:pPr>
        <w:ind w:left="-426" w:right="-425" w:firstLine="283"/>
        <w:rPr>
          <w:sz w:val="18"/>
          <w:szCs w:val="18"/>
        </w:rPr>
      </w:pPr>
      <w:r w:rsidRPr="00E72A15">
        <w:rPr>
          <w:sz w:val="18"/>
          <w:szCs w:val="18"/>
        </w:rPr>
        <w:t xml:space="preserve">3. Проект Устава, проект муниципального правового акта о внесении изменений и дополнений в </w:t>
      </w:r>
      <w:proofErr w:type="gramStart"/>
      <w:r w:rsidRPr="00E72A15">
        <w:rPr>
          <w:sz w:val="18"/>
          <w:szCs w:val="18"/>
        </w:rPr>
        <w:t>Устав,  внесенный</w:t>
      </w:r>
      <w:proofErr w:type="gramEnd"/>
      <w:r w:rsidRPr="00E72A15">
        <w:rPr>
          <w:sz w:val="18"/>
          <w:szCs w:val="18"/>
        </w:rPr>
        <w:t xml:space="preserve"> в Думу Поселения субъектами правотворческой инициативы, направляется для  заключения главе Поселения в течение трех рабочих дней со дня их поступления в Думу Поселения. </w:t>
      </w:r>
    </w:p>
    <w:p w:rsidR="00E72A15" w:rsidRPr="00E72A15" w:rsidRDefault="00E72A15" w:rsidP="00E72A15">
      <w:pPr>
        <w:ind w:left="-426" w:right="-425" w:firstLine="283"/>
        <w:rPr>
          <w:sz w:val="18"/>
          <w:szCs w:val="18"/>
        </w:rPr>
      </w:pPr>
      <w:r w:rsidRPr="00E72A15">
        <w:rPr>
          <w:sz w:val="18"/>
          <w:szCs w:val="18"/>
        </w:rPr>
        <w:t>4.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E72A15" w:rsidRPr="00E72A15" w:rsidRDefault="00E72A15" w:rsidP="00E72A15">
      <w:pPr>
        <w:ind w:left="-426" w:right="-425" w:firstLine="283"/>
        <w:rPr>
          <w:sz w:val="18"/>
          <w:szCs w:val="18"/>
        </w:rPr>
      </w:pPr>
      <w:r w:rsidRPr="00E72A15">
        <w:rPr>
          <w:sz w:val="18"/>
          <w:szCs w:val="18"/>
        </w:rPr>
        <w:t xml:space="preserve">5. Проект Устава Поселения, проект муниципального правового акта о внесении изменений и дополнений в Устав Поселения не позднее </w:t>
      </w:r>
      <w:proofErr w:type="gramStart"/>
      <w:r w:rsidRPr="00E72A15">
        <w:rPr>
          <w:sz w:val="18"/>
          <w:szCs w:val="18"/>
        </w:rPr>
        <w:t>чем  за</w:t>
      </w:r>
      <w:proofErr w:type="gramEnd"/>
      <w:r w:rsidRPr="00E72A15">
        <w:rPr>
          <w:sz w:val="18"/>
          <w:szCs w:val="18"/>
        </w:rPr>
        <w:t xml:space="preserve"> 30 дней до дня рассмотрения вопроса подлежат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правового акта, а также порядка участия граждан в его обсуждении.</w:t>
      </w:r>
    </w:p>
    <w:p w:rsidR="00E72A15" w:rsidRPr="00E72A15" w:rsidRDefault="00E72A15" w:rsidP="00E72A15">
      <w:pPr>
        <w:ind w:left="-426" w:right="-425" w:firstLine="283"/>
        <w:rPr>
          <w:sz w:val="18"/>
          <w:szCs w:val="18"/>
        </w:rPr>
      </w:pPr>
      <w:r w:rsidRPr="00E72A15">
        <w:rPr>
          <w:sz w:val="18"/>
          <w:szCs w:val="18"/>
        </w:rPr>
        <w:t>Не требуется официальное опубликование (обнародование) порядка учета предложений по проекту решения Думы о внесении изменений и дополнений в Устав Хомутовского муниципального образования, а также порядка участия граждан в его обсуждении в случае, когда в Устав Хомутовского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E72A15" w:rsidRPr="00E72A15" w:rsidRDefault="00E72A15" w:rsidP="00E72A15">
      <w:pPr>
        <w:ind w:left="-426" w:right="-425" w:firstLine="283"/>
        <w:rPr>
          <w:sz w:val="18"/>
          <w:szCs w:val="18"/>
        </w:rPr>
      </w:pPr>
      <w:r w:rsidRPr="00E72A15">
        <w:rPr>
          <w:sz w:val="18"/>
          <w:szCs w:val="18"/>
        </w:rPr>
        <w:t>6. Муниципальный правовой акт об утверждении Устава Поселения, о внесении изменений и дополнений в Устав Поселения принимаются большинством в две трети голосов от установленной численности депутатов Думы и подписывается Главой Поселения.</w:t>
      </w:r>
    </w:p>
    <w:p w:rsidR="00E72A15" w:rsidRPr="00E72A15" w:rsidRDefault="00E72A15" w:rsidP="00E72A15">
      <w:pPr>
        <w:ind w:left="-426" w:right="-425" w:firstLine="283"/>
        <w:rPr>
          <w:sz w:val="18"/>
          <w:szCs w:val="18"/>
        </w:rPr>
      </w:pPr>
      <w:r w:rsidRPr="00E72A15">
        <w:rPr>
          <w:sz w:val="18"/>
          <w:szCs w:val="18"/>
        </w:rPr>
        <w:lastRenderedPageBreak/>
        <w:t>Глава Поселения исполняет полномочия председателя Думы Поселения. Голос Главы Поселения учитывается при принятии Устава Поселения, решения Думы о внесении изменений и дополнений в Устав Поселения, как голос депутата Думы Поселения.</w:t>
      </w:r>
    </w:p>
    <w:p w:rsidR="00E72A15" w:rsidRPr="00E72A15" w:rsidRDefault="00E72A15" w:rsidP="00E72A15">
      <w:pPr>
        <w:ind w:left="-426" w:right="-425" w:firstLine="283"/>
        <w:rPr>
          <w:sz w:val="18"/>
          <w:szCs w:val="18"/>
        </w:rPr>
      </w:pPr>
      <w:r w:rsidRPr="00E72A15">
        <w:rPr>
          <w:sz w:val="18"/>
          <w:szCs w:val="18"/>
        </w:rPr>
        <w:t xml:space="preserve">7. Устав Поселения, изменения и дополнения в Устав Поселения подлежат государственной регистрации в органах юстиции в порядке, установленном федеральным законом. </w:t>
      </w:r>
    </w:p>
    <w:p w:rsidR="00E72A15" w:rsidRPr="00E72A15" w:rsidRDefault="00E72A15" w:rsidP="00E72A15">
      <w:pPr>
        <w:ind w:left="-426" w:right="-425" w:firstLine="283"/>
        <w:rPr>
          <w:sz w:val="18"/>
          <w:szCs w:val="18"/>
        </w:rPr>
      </w:pPr>
      <w:r w:rsidRPr="00E72A15">
        <w:rPr>
          <w:sz w:val="18"/>
          <w:szCs w:val="18"/>
        </w:rPr>
        <w:t>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N 97-ФЗ «О государственной регистрации уставов муниципальных образований».</w:t>
      </w:r>
    </w:p>
    <w:p w:rsidR="00E72A15" w:rsidRPr="00E72A15" w:rsidRDefault="00E72A15" w:rsidP="00E72A15">
      <w:pPr>
        <w:ind w:left="-426" w:right="-425" w:firstLine="283"/>
        <w:rPr>
          <w:sz w:val="18"/>
          <w:szCs w:val="18"/>
        </w:rPr>
      </w:pPr>
      <w:r w:rsidRPr="00E72A15">
        <w:rPr>
          <w:sz w:val="18"/>
          <w:szCs w:val="18"/>
        </w:rPr>
        <w:t>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принявшего решение Думы о внесении указанных изменений и дополнений в Устав Поселения.</w:t>
      </w:r>
    </w:p>
    <w:p w:rsidR="00E72A15" w:rsidRPr="00E72A15" w:rsidRDefault="00E72A15" w:rsidP="00E72A15">
      <w:pPr>
        <w:ind w:left="-426" w:right="-425" w:firstLine="283"/>
        <w:rPr>
          <w:sz w:val="18"/>
          <w:szCs w:val="18"/>
        </w:rPr>
      </w:pPr>
      <w:r w:rsidRPr="00E72A15">
        <w:rPr>
          <w:sz w:val="18"/>
          <w:szCs w:val="18"/>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абзацем первым настоящего пункта.</w:t>
      </w:r>
    </w:p>
    <w:p w:rsidR="00E72A15" w:rsidRPr="00E72A15" w:rsidRDefault="00E72A15" w:rsidP="00E72A15">
      <w:pPr>
        <w:ind w:left="-426" w:right="-425" w:firstLine="283"/>
        <w:rPr>
          <w:sz w:val="18"/>
          <w:szCs w:val="18"/>
        </w:rPr>
      </w:pPr>
      <w:r w:rsidRPr="00E72A15">
        <w:rPr>
          <w:sz w:val="18"/>
          <w:szCs w:val="18"/>
        </w:rPr>
        <w:t xml:space="preserve">        8.1. Изменения и дополнения в Устав Поселения вносятся муниципальным правовым актом, который может оформляться:</w:t>
      </w:r>
    </w:p>
    <w:p w:rsidR="00E72A15" w:rsidRPr="00E72A15" w:rsidRDefault="00E72A15" w:rsidP="00E72A15">
      <w:pPr>
        <w:ind w:left="-426" w:right="-425" w:firstLine="283"/>
        <w:rPr>
          <w:sz w:val="18"/>
          <w:szCs w:val="18"/>
        </w:rPr>
      </w:pPr>
      <w:r w:rsidRPr="00E72A15">
        <w:rPr>
          <w:sz w:val="18"/>
          <w:szCs w:val="18"/>
        </w:rPr>
        <w:t xml:space="preserve">          1) решением Думы Поселения, подписанным его председателем и Главой Поселения либо единолично Главой Поселения, исполняющим полномочия Председателя Думы Поселения</w:t>
      </w:r>
    </w:p>
    <w:p w:rsidR="00E72A15" w:rsidRPr="00E72A15" w:rsidRDefault="00E72A15" w:rsidP="00E72A15">
      <w:pPr>
        <w:ind w:left="-426" w:right="-425" w:firstLine="283"/>
        <w:rPr>
          <w:sz w:val="18"/>
          <w:szCs w:val="18"/>
        </w:rPr>
      </w:pPr>
      <w:r w:rsidRPr="00E72A15">
        <w:rPr>
          <w:sz w:val="18"/>
          <w:szCs w:val="18"/>
        </w:rPr>
        <w:t>2) отдельным нормативным правовым актом, принятым Думой Поселения и подписанным Главой Поселения. В этом случае на данном правовом акте проставляются реквизиты решения Думы Поселения о его принятии. Включение в такое решение Думы Поселения переходных положений и (или) норм о вступлении в силу изменений и дополнений, вносимых в Устав Поселения, не допускается.</w:t>
      </w:r>
    </w:p>
    <w:p w:rsidR="00E72A15" w:rsidRPr="00E72A15" w:rsidRDefault="00E72A15" w:rsidP="00E72A15">
      <w:pPr>
        <w:ind w:left="-426" w:right="-425" w:firstLine="283"/>
        <w:rPr>
          <w:sz w:val="18"/>
          <w:szCs w:val="18"/>
        </w:rPr>
      </w:pPr>
      <w:r w:rsidRPr="00E72A15">
        <w:rPr>
          <w:sz w:val="18"/>
          <w:szCs w:val="18"/>
        </w:rPr>
        <w:t>9. Приведение Устава муниципального образования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муниципального образования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E72A15" w:rsidRPr="00E72A15" w:rsidRDefault="00E72A15" w:rsidP="00E72A15">
      <w:pPr>
        <w:ind w:left="-426" w:right="-425" w:firstLine="283"/>
        <w:rPr>
          <w:sz w:val="18"/>
          <w:szCs w:val="18"/>
        </w:rPr>
      </w:pPr>
      <w:r w:rsidRPr="00E72A15">
        <w:rPr>
          <w:sz w:val="18"/>
          <w:szCs w:val="18"/>
        </w:rPr>
        <w:t>10. Изложение Устава Поселения в новой редакции решением Думы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решения Думы о внесении в него изменений и дополнений признаются утратившими силу со дня вступления в силу нового Устава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50. Решения, принятые путем прямого волеизъявления граждан</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E72A15" w:rsidRPr="00E72A15" w:rsidRDefault="00E72A15" w:rsidP="00E72A15">
      <w:pPr>
        <w:ind w:left="-426" w:right="-425" w:firstLine="283"/>
        <w:rPr>
          <w:sz w:val="18"/>
          <w:szCs w:val="18"/>
        </w:rPr>
      </w:pPr>
      <w:r w:rsidRPr="00E72A15">
        <w:rPr>
          <w:sz w:val="18"/>
          <w:szCs w:val="18"/>
        </w:rPr>
        <w:t>2. Если для реализации решения, принятого путем прямого волеизъявления населения Поселения, дополнительно требуется принятие муниципального правового акта, Глава Поселения обязан в течение 15 дней со дня вступления в силу решения, принятого на референдуме, определить срок подготовки или принятия соответствующего муниципального правового акта. Указанный срок не может превышать три месяца.</w:t>
      </w:r>
    </w:p>
    <w:p w:rsidR="00E72A15" w:rsidRPr="00E72A15" w:rsidRDefault="00E72A15" w:rsidP="00E72A15">
      <w:pPr>
        <w:ind w:left="-426" w:right="-425" w:firstLine="283"/>
        <w:rPr>
          <w:sz w:val="18"/>
          <w:szCs w:val="18"/>
        </w:rPr>
      </w:pPr>
      <w:r w:rsidRPr="00E72A15">
        <w:rPr>
          <w:sz w:val="18"/>
          <w:szCs w:val="18"/>
        </w:rPr>
        <w:t>3. Нарушение срока издания муниципального правового акта, необходимого для реализации решения, принятого на местном референдуме, является соответственно основанием для досрочного прекращения полномочий Думы Поселения или отзыва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Статья 50.1.Содержание правил благоустройства территории Хомутовского </w:t>
      </w:r>
      <w:proofErr w:type="gramStart"/>
      <w:r w:rsidRPr="00E72A15">
        <w:rPr>
          <w:sz w:val="18"/>
          <w:szCs w:val="18"/>
        </w:rPr>
        <w:t>муниципального  образования</w:t>
      </w:r>
      <w:proofErr w:type="gramEnd"/>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Правила благоустройства территории Хомутовского муниципального образования утверждаются Думой 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2. Правила благоустройства территории Хомутовского муниципального образования могут регулировать вопросы:</w:t>
      </w:r>
    </w:p>
    <w:p w:rsidR="00E72A15" w:rsidRPr="00E72A15" w:rsidRDefault="00E72A15" w:rsidP="00E72A15">
      <w:pPr>
        <w:ind w:left="-426" w:right="-425" w:firstLine="283"/>
        <w:rPr>
          <w:sz w:val="18"/>
          <w:szCs w:val="18"/>
        </w:rPr>
      </w:pPr>
      <w:r w:rsidRPr="00E72A15">
        <w:rPr>
          <w:sz w:val="18"/>
          <w:szCs w:val="18"/>
        </w:rPr>
        <w:t>1) содержания территорий общего пользования и порядка пользования такими территориями;</w:t>
      </w:r>
    </w:p>
    <w:p w:rsidR="00E72A15" w:rsidRPr="00E72A15" w:rsidRDefault="00E72A15" w:rsidP="00E72A15">
      <w:pPr>
        <w:ind w:left="-426" w:right="-425" w:firstLine="283"/>
        <w:rPr>
          <w:sz w:val="18"/>
          <w:szCs w:val="18"/>
        </w:rPr>
      </w:pPr>
      <w:r w:rsidRPr="00E72A15">
        <w:rPr>
          <w:sz w:val="18"/>
          <w:szCs w:val="18"/>
        </w:rPr>
        <w:t>2) внешнего вида фасадов и ограждающих конструкций зданий, строений, сооружений;</w:t>
      </w:r>
    </w:p>
    <w:p w:rsidR="00E72A15" w:rsidRPr="00E72A15" w:rsidRDefault="00E72A15" w:rsidP="00E72A15">
      <w:pPr>
        <w:ind w:left="-426" w:right="-425" w:firstLine="283"/>
        <w:rPr>
          <w:sz w:val="18"/>
          <w:szCs w:val="18"/>
        </w:rPr>
      </w:pPr>
      <w:r w:rsidRPr="00E72A15">
        <w:rPr>
          <w:sz w:val="18"/>
          <w:szCs w:val="18"/>
        </w:rPr>
        <w:t>3) проектирования, размещения, содержания и восстановления элементов благоустройства, в том числе после проведения земляных работ;</w:t>
      </w:r>
    </w:p>
    <w:p w:rsidR="00E72A15" w:rsidRPr="00E72A15" w:rsidRDefault="00E72A15" w:rsidP="00E72A15">
      <w:pPr>
        <w:ind w:left="-426" w:right="-425" w:firstLine="283"/>
        <w:rPr>
          <w:sz w:val="18"/>
          <w:szCs w:val="18"/>
        </w:rPr>
      </w:pPr>
      <w:r w:rsidRPr="00E72A15">
        <w:rPr>
          <w:sz w:val="18"/>
          <w:szCs w:val="18"/>
        </w:rPr>
        <w:t>4) организации освещения территории муниципального образования, включая архитектурную подсветку зданий, строений, сооружений;</w:t>
      </w:r>
    </w:p>
    <w:p w:rsidR="00E72A15" w:rsidRPr="00E72A15" w:rsidRDefault="00E72A15" w:rsidP="00E72A15">
      <w:pPr>
        <w:ind w:left="-426" w:right="-425" w:firstLine="283"/>
        <w:rPr>
          <w:sz w:val="18"/>
          <w:szCs w:val="18"/>
        </w:rPr>
      </w:pPr>
      <w:r w:rsidRPr="00E72A15">
        <w:rPr>
          <w:sz w:val="18"/>
          <w:szCs w:val="18"/>
        </w:rPr>
        <w:t xml:space="preserve">5) организации озеленения территории Поселения, включая порядок создания, содержания, </w:t>
      </w:r>
      <w:proofErr w:type="gramStart"/>
      <w:r w:rsidRPr="00E72A15">
        <w:rPr>
          <w:sz w:val="18"/>
          <w:szCs w:val="18"/>
        </w:rPr>
        <w:t>восстановления и охраны</w:t>
      </w:r>
      <w:proofErr w:type="gramEnd"/>
      <w:r w:rsidRPr="00E72A15">
        <w:rPr>
          <w:sz w:val="18"/>
          <w:szCs w:val="18"/>
        </w:rPr>
        <w:t xml:space="preserve"> расположенных в границах населенных пунктов газонов, цветников и иных территорий, занятых травянистыми растениями;</w:t>
      </w:r>
    </w:p>
    <w:p w:rsidR="00E72A15" w:rsidRPr="00E72A15" w:rsidRDefault="00E72A15" w:rsidP="00E72A15">
      <w:pPr>
        <w:ind w:left="-426" w:right="-425" w:firstLine="283"/>
        <w:rPr>
          <w:sz w:val="18"/>
          <w:szCs w:val="18"/>
        </w:rPr>
      </w:pPr>
      <w:r w:rsidRPr="00E72A15">
        <w:rPr>
          <w:sz w:val="18"/>
          <w:szCs w:val="18"/>
        </w:rPr>
        <w:t>6) размещения информации на территории Поселения, в том числе установки указателей с наименованиями улиц и номерами домов, вывесок;</w:t>
      </w:r>
    </w:p>
    <w:p w:rsidR="00E72A15" w:rsidRPr="00E72A15" w:rsidRDefault="00E72A15" w:rsidP="00E72A15">
      <w:pPr>
        <w:ind w:left="-426" w:right="-425" w:firstLine="283"/>
        <w:rPr>
          <w:sz w:val="18"/>
          <w:szCs w:val="18"/>
        </w:rPr>
      </w:pPr>
      <w:r w:rsidRPr="00E72A15">
        <w:rPr>
          <w:sz w:val="18"/>
          <w:szCs w:val="18"/>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E72A15" w:rsidRPr="00E72A15" w:rsidRDefault="00E72A15" w:rsidP="00E72A15">
      <w:pPr>
        <w:ind w:left="-426" w:right="-425" w:firstLine="283"/>
        <w:rPr>
          <w:sz w:val="18"/>
          <w:szCs w:val="18"/>
        </w:rPr>
      </w:pPr>
      <w:r w:rsidRPr="00E72A15">
        <w:rPr>
          <w:sz w:val="18"/>
          <w:szCs w:val="18"/>
        </w:rPr>
        <w:lastRenderedPageBreak/>
        <w:t>8) организации пешеходных коммуникаций, в том числе тротуаров, аллей, дорожек, тропинок;</w:t>
      </w:r>
    </w:p>
    <w:p w:rsidR="00E72A15" w:rsidRPr="00E72A15" w:rsidRDefault="00E72A15" w:rsidP="00E72A15">
      <w:pPr>
        <w:ind w:left="-426" w:right="-425" w:firstLine="283"/>
        <w:rPr>
          <w:sz w:val="18"/>
          <w:szCs w:val="18"/>
        </w:rPr>
      </w:pPr>
      <w:r w:rsidRPr="00E72A15">
        <w:rPr>
          <w:sz w:val="18"/>
          <w:szCs w:val="18"/>
        </w:rPr>
        <w:t>9) обустройства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E72A15" w:rsidRPr="00E72A15" w:rsidRDefault="00E72A15" w:rsidP="00E72A15">
      <w:pPr>
        <w:ind w:left="-426" w:right="-425" w:firstLine="283"/>
        <w:rPr>
          <w:sz w:val="18"/>
          <w:szCs w:val="18"/>
        </w:rPr>
      </w:pPr>
      <w:r w:rsidRPr="00E72A15">
        <w:rPr>
          <w:sz w:val="18"/>
          <w:szCs w:val="18"/>
        </w:rPr>
        <w:t>10) уборки территории Поселения, в том числе в зимний период;</w:t>
      </w:r>
    </w:p>
    <w:p w:rsidR="00E72A15" w:rsidRPr="00E72A15" w:rsidRDefault="00E72A15" w:rsidP="00E72A15">
      <w:pPr>
        <w:ind w:left="-426" w:right="-425" w:firstLine="283"/>
        <w:rPr>
          <w:sz w:val="18"/>
          <w:szCs w:val="18"/>
        </w:rPr>
      </w:pPr>
      <w:r w:rsidRPr="00E72A15">
        <w:rPr>
          <w:sz w:val="18"/>
          <w:szCs w:val="18"/>
        </w:rPr>
        <w:t>11) организации стоков ливневых вод;</w:t>
      </w:r>
    </w:p>
    <w:p w:rsidR="00E72A15" w:rsidRPr="00E72A15" w:rsidRDefault="00E72A15" w:rsidP="00E72A15">
      <w:pPr>
        <w:ind w:left="-426" w:right="-425" w:firstLine="283"/>
        <w:rPr>
          <w:sz w:val="18"/>
          <w:szCs w:val="18"/>
        </w:rPr>
      </w:pPr>
      <w:r w:rsidRPr="00E72A15">
        <w:rPr>
          <w:sz w:val="18"/>
          <w:szCs w:val="18"/>
        </w:rPr>
        <w:t>12) порядка проведения земляных работ;</w:t>
      </w:r>
    </w:p>
    <w:p w:rsidR="00E72A15" w:rsidRPr="00E72A15" w:rsidRDefault="00E72A15" w:rsidP="00E72A15">
      <w:pPr>
        <w:ind w:left="-426" w:right="-425" w:firstLine="283"/>
        <w:rPr>
          <w:sz w:val="18"/>
          <w:szCs w:val="18"/>
        </w:rPr>
      </w:pPr>
      <w:r w:rsidRPr="00E72A15">
        <w:rPr>
          <w:sz w:val="18"/>
          <w:szCs w:val="1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rsidR="00E72A15" w:rsidRPr="00E72A15" w:rsidRDefault="00E72A15" w:rsidP="00E72A15">
      <w:pPr>
        <w:ind w:left="-426" w:right="-425" w:firstLine="283"/>
        <w:rPr>
          <w:sz w:val="18"/>
          <w:szCs w:val="18"/>
        </w:rPr>
      </w:pPr>
      <w:r w:rsidRPr="00E72A15">
        <w:rPr>
          <w:sz w:val="18"/>
          <w:szCs w:val="18"/>
        </w:rPr>
        <w:t xml:space="preserve">14) определения границ прилегающих территорий в соответствии с порядком, установленным законом Иркутской области; </w:t>
      </w:r>
    </w:p>
    <w:p w:rsidR="00E72A15" w:rsidRPr="00E72A15" w:rsidRDefault="00E72A15" w:rsidP="00E72A15">
      <w:pPr>
        <w:ind w:left="-426" w:right="-425" w:firstLine="283"/>
        <w:rPr>
          <w:sz w:val="18"/>
          <w:szCs w:val="18"/>
        </w:rPr>
      </w:pPr>
      <w:r w:rsidRPr="00E72A15">
        <w:rPr>
          <w:sz w:val="18"/>
          <w:szCs w:val="18"/>
        </w:rPr>
        <w:t>15) праздничного оформления территории Поселения;</w:t>
      </w:r>
    </w:p>
    <w:p w:rsidR="00E72A15" w:rsidRPr="00E72A15" w:rsidRDefault="00E72A15" w:rsidP="00E72A15">
      <w:pPr>
        <w:ind w:left="-426" w:right="-425" w:firstLine="283"/>
        <w:rPr>
          <w:sz w:val="18"/>
          <w:szCs w:val="18"/>
        </w:rPr>
      </w:pPr>
      <w:r w:rsidRPr="00E72A15">
        <w:rPr>
          <w:sz w:val="18"/>
          <w:szCs w:val="18"/>
        </w:rPr>
        <w:t>16) порядка участия граждан и организаций в реализации мероприятий по благоустройству Поселения.</w:t>
      </w:r>
    </w:p>
    <w:p w:rsidR="00E72A15" w:rsidRPr="00E72A15" w:rsidRDefault="00E72A15" w:rsidP="00E72A15">
      <w:pPr>
        <w:ind w:left="-426" w:right="-425" w:firstLine="283"/>
        <w:rPr>
          <w:sz w:val="18"/>
          <w:szCs w:val="18"/>
        </w:rPr>
      </w:pPr>
      <w:r w:rsidRPr="00E72A15">
        <w:rPr>
          <w:sz w:val="18"/>
          <w:szCs w:val="18"/>
        </w:rPr>
        <w:t>3. Законом Иркутской области могут быть предусмотрены иные вопросы, регулируемые правилами благоустройства территории Поселения, исходя из природно-климатических, географических, социально-экономических и иных особенностей муниципального образования.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51. Правовые акты Главы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Глава Поселения, исполняющий полномочия председателя Думы, установленные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E72A15" w:rsidRPr="00E72A15" w:rsidRDefault="00E72A15" w:rsidP="00E72A15">
      <w:pPr>
        <w:ind w:left="-426" w:right="-425" w:firstLine="283"/>
        <w:rPr>
          <w:sz w:val="18"/>
          <w:szCs w:val="18"/>
        </w:rPr>
      </w:pPr>
      <w:r w:rsidRPr="00E72A15">
        <w:rPr>
          <w:sz w:val="18"/>
          <w:szCs w:val="18"/>
        </w:rPr>
        <w:t>2. Глава Поселения, исполняющий полномочия Главы местной администрации, установленные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администрация.</w:t>
      </w:r>
    </w:p>
    <w:p w:rsidR="00E72A15" w:rsidRPr="00E72A15" w:rsidRDefault="00E72A15" w:rsidP="00E72A15">
      <w:pPr>
        <w:ind w:left="-426" w:right="-425" w:firstLine="283"/>
        <w:rPr>
          <w:sz w:val="18"/>
          <w:szCs w:val="18"/>
        </w:rPr>
      </w:pPr>
      <w:r w:rsidRPr="00E72A15">
        <w:rPr>
          <w:sz w:val="18"/>
          <w:szCs w:val="18"/>
        </w:rPr>
        <w:t>3. Постановления и распоряжения Главы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E72A15" w:rsidRPr="00E72A15" w:rsidRDefault="00E72A15" w:rsidP="00E72A15">
      <w:pPr>
        <w:ind w:left="-426" w:right="-425" w:firstLine="283"/>
        <w:rPr>
          <w:sz w:val="18"/>
          <w:szCs w:val="18"/>
        </w:rPr>
      </w:pPr>
      <w:r w:rsidRPr="00E72A15">
        <w:rPr>
          <w:sz w:val="18"/>
          <w:szCs w:val="18"/>
        </w:rPr>
        <w:t>4. Постановления Главы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E72A15" w:rsidRPr="00E72A15" w:rsidRDefault="00E72A15" w:rsidP="00E72A15">
      <w:pPr>
        <w:ind w:left="-426" w:right="-425" w:firstLine="283"/>
        <w:rPr>
          <w:sz w:val="18"/>
          <w:szCs w:val="18"/>
        </w:rPr>
      </w:pPr>
      <w:r w:rsidRPr="00E72A15">
        <w:rPr>
          <w:sz w:val="18"/>
          <w:szCs w:val="18"/>
        </w:rPr>
        <w:t xml:space="preserve">5. Постановления и </w:t>
      </w:r>
      <w:proofErr w:type="gramStart"/>
      <w:r w:rsidRPr="00E72A15">
        <w:rPr>
          <w:sz w:val="18"/>
          <w:szCs w:val="18"/>
        </w:rPr>
        <w:t>распоряжения  Главы</w:t>
      </w:r>
      <w:proofErr w:type="gramEnd"/>
      <w:r w:rsidRPr="00E72A15">
        <w:rPr>
          <w:sz w:val="18"/>
          <w:szCs w:val="18"/>
        </w:rPr>
        <w:t xml:space="preserve"> Поселения могут быть отменены или их действие может быть приостановлено Главой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субъекта, - уполномоченным органом государственной власти Российской Федерации (уполномоченным органом государственной власти субъекта).</w:t>
      </w:r>
    </w:p>
    <w:p w:rsidR="00E72A15" w:rsidRPr="00E72A15" w:rsidRDefault="00E72A15" w:rsidP="00E72A15">
      <w:pPr>
        <w:ind w:left="-426" w:right="-425" w:firstLine="283"/>
        <w:rPr>
          <w:sz w:val="18"/>
          <w:szCs w:val="18"/>
        </w:rPr>
      </w:pPr>
      <w:r w:rsidRPr="00E72A15">
        <w:rPr>
          <w:sz w:val="18"/>
          <w:szCs w:val="18"/>
        </w:rPr>
        <w:t>Действие Постановления и распоряжения, не имеющего нормативного характера, незамедлительно приостанавливается принявшим (издавшим) его Главой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Глава поселения обязан сообщить Уполномоченному при Президенте Российской Федерации по защите прав предпринимателей в трехдневный срок.</w:t>
      </w:r>
    </w:p>
    <w:p w:rsidR="00E72A15" w:rsidRPr="00E72A15" w:rsidRDefault="00E72A15" w:rsidP="00E72A15">
      <w:pPr>
        <w:ind w:left="-426" w:right="-425" w:firstLine="283"/>
        <w:rPr>
          <w:sz w:val="18"/>
          <w:szCs w:val="18"/>
        </w:rPr>
      </w:pPr>
      <w:r w:rsidRPr="00E72A15">
        <w:rPr>
          <w:sz w:val="18"/>
          <w:szCs w:val="18"/>
        </w:rPr>
        <w:t>6. Постановления и распоряжения Главы Поселения утрачивают силу в случае истечения срока их действия либо в случаях их исполнения или отмены в порядке, установленном частью 5 настоящей статьи.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52. Правовые акты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Дума Поселения:</w:t>
      </w:r>
    </w:p>
    <w:p w:rsidR="00E72A15" w:rsidRPr="00E72A15" w:rsidRDefault="00E72A15" w:rsidP="00E72A15">
      <w:pPr>
        <w:ind w:left="-426" w:right="-425" w:firstLine="283"/>
        <w:rPr>
          <w:sz w:val="18"/>
          <w:szCs w:val="18"/>
        </w:rPr>
      </w:pPr>
      <w:r w:rsidRPr="00E72A15">
        <w:rPr>
          <w:sz w:val="18"/>
          <w:szCs w:val="18"/>
        </w:rPr>
        <w:t>1) по вопросам, отнесенным к ее компетенции федеральными законами, законами области 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компетенции Думы поселения федеральными законами, законами Субъекта Российской Федерации, настоящим Уставом.</w:t>
      </w:r>
    </w:p>
    <w:p w:rsidR="00E72A15" w:rsidRPr="00E72A15" w:rsidRDefault="00E72A15" w:rsidP="00E72A15">
      <w:pPr>
        <w:ind w:left="-426" w:right="-425" w:firstLine="283"/>
        <w:rPr>
          <w:sz w:val="18"/>
          <w:szCs w:val="18"/>
        </w:rPr>
      </w:pPr>
      <w:r w:rsidRPr="00E72A15">
        <w:rPr>
          <w:sz w:val="18"/>
          <w:szCs w:val="18"/>
        </w:rPr>
        <w:t xml:space="preserve">2) по вопросам организации деятельности Думы Поселения принимает решения. </w:t>
      </w:r>
    </w:p>
    <w:p w:rsidR="00E72A15" w:rsidRPr="00E72A15" w:rsidRDefault="00E72A15" w:rsidP="00E72A15">
      <w:pPr>
        <w:ind w:left="-426" w:right="-425" w:firstLine="283"/>
        <w:rPr>
          <w:sz w:val="18"/>
          <w:szCs w:val="18"/>
        </w:rPr>
      </w:pPr>
      <w:r w:rsidRPr="00E72A15">
        <w:rPr>
          <w:sz w:val="18"/>
          <w:szCs w:val="18"/>
        </w:rPr>
        <w:t>Указанное решение считается принятым, если за него проголосовало большинство депутатов Думы поселения от установленной численности депутатов Думы Поселения, если иное не установлено Федеральным законом.</w:t>
      </w:r>
    </w:p>
    <w:p w:rsidR="00E72A15" w:rsidRPr="00E72A15" w:rsidRDefault="00E72A15" w:rsidP="00E72A15">
      <w:pPr>
        <w:ind w:left="-426" w:right="-425" w:firstLine="283"/>
        <w:rPr>
          <w:sz w:val="18"/>
          <w:szCs w:val="18"/>
        </w:rPr>
      </w:pPr>
      <w:r w:rsidRPr="00E72A15">
        <w:rPr>
          <w:sz w:val="18"/>
          <w:szCs w:val="18"/>
        </w:rPr>
        <w:t>2.Решения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если за это проголосовало 2/</w:t>
      </w:r>
      <w:proofErr w:type="gramStart"/>
      <w:r w:rsidRPr="00E72A15">
        <w:rPr>
          <w:sz w:val="18"/>
          <w:szCs w:val="18"/>
        </w:rPr>
        <w:t>3  от</w:t>
      </w:r>
      <w:proofErr w:type="gramEnd"/>
      <w:r w:rsidRPr="00E72A15">
        <w:rPr>
          <w:sz w:val="18"/>
          <w:szCs w:val="18"/>
        </w:rPr>
        <w:t xml:space="preserve"> установленного числа депутатов Думы Поселения.</w:t>
      </w:r>
    </w:p>
    <w:p w:rsidR="00E72A15" w:rsidRPr="00E72A15" w:rsidRDefault="00E72A15" w:rsidP="00E72A15">
      <w:pPr>
        <w:ind w:left="-426" w:right="-425" w:firstLine="283"/>
        <w:rPr>
          <w:sz w:val="18"/>
          <w:szCs w:val="18"/>
        </w:rPr>
      </w:pPr>
      <w:r w:rsidRPr="00E72A15">
        <w:rPr>
          <w:sz w:val="18"/>
          <w:szCs w:val="18"/>
        </w:rPr>
        <w:t>3. Правом внесения проектов нормативных решений Думы Поселения на рассмотрение Думы Поселения (правом правотворческой инициативы) обладают Глава Поселения, депутаты Думы Поселения, органы территориального общественного самоуправления, инициативные группы граждан.</w:t>
      </w:r>
    </w:p>
    <w:p w:rsidR="00E72A15" w:rsidRPr="00E72A15" w:rsidRDefault="00E72A15" w:rsidP="00E72A15">
      <w:pPr>
        <w:ind w:left="-426" w:right="-425" w:firstLine="283"/>
        <w:rPr>
          <w:sz w:val="18"/>
          <w:szCs w:val="18"/>
        </w:rPr>
      </w:pPr>
      <w:r w:rsidRPr="00E72A15">
        <w:rPr>
          <w:sz w:val="18"/>
          <w:szCs w:val="18"/>
        </w:rPr>
        <w:t>Проекты решений, внесенные Главой Поселения, по его предложению рассматриваются Думой Поселения в первоочередном порядке.</w:t>
      </w:r>
    </w:p>
    <w:p w:rsidR="00E72A15" w:rsidRPr="00E72A15" w:rsidRDefault="00E72A15" w:rsidP="00E72A15">
      <w:pPr>
        <w:ind w:left="-426" w:right="-425" w:firstLine="283"/>
        <w:rPr>
          <w:sz w:val="18"/>
          <w:szCs w:val="18"/>
        </w:rPr>
      </w:pPr>
      <w:r w:rsidRPr="00E72A15">
        <w:rPr>
          <w:sz w:val="18"/>
          <w:szCs w:val="18"/>
        </w:rPr>
        <w:t>Порядок внесения проектов нормативных решений Думы Поселения, перечень и форма прилагаемых к ним документов устанавливаются Регламентом Думы Поселения.</w:t>
      </w:r>
    </w:p>
    <w:p w:rsidR="00E72A15" w:rsidRPr="00E72A15" w:rsidRDefault="00E72A15" w:rsidP="00E72A15">
      <w:pPr>
        <w:ind w:left="-426" w:right="-425" w:firstLine="283"/>
        <w:rPr>
          <w:sz w:val="18"/>
          <w:szCs w:val="18"/>
        </w:rPr>
      </w:pPr>
      <w:r w:rsidRPr="00E72A15">
        <w:rPr>
          <w:sz w:val="18"/>
          <w:szCs w:val="1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E72A15" w:rsidRPr="00E72A15" w:rsidRDefault="00E72A15" w:rsidP="00E72A15">
      <w:pPr>
        <w:ind w:left="-426" w:right="-425" w:firstLine="283"/>
        <w:rPr>
          <w:sz w:val="18"/>
          <w:szCs w:val="18"/>
        </w:rPr>
      </w:pPr>
      <w:r w:rsidRPr="00E72A15">
        <w:rPr>
          <w:sz w:val="18"/>
          <w:szCs w:val="18"/>
        </w:rPr>
        <w:lastRenderedPageBreak/>
        <w:t>5. Решения, принятые Думой Поселения, подписываются Председателем Думы Поселения и обнародуются Главой Поселения.</w:t>
      </w:r>
    </w:p>
    <w:p w:rsidR="00E72A15" w:rsidRPr="00E72A15" w:rsidRDefault="00E72A15" w:rsidP="00E72A15">
      <w:pPr>
        <w:ind w:left="-426" w:right="-425" w:firstLine="283"/>
        <w:rPr>
          <w:sz w:val="18"/>
          <w:szCs w:val="18"/>
        </w:rPr>
      </w:pPr>
      <w:r w:rsidRPr="00E72A15">
        <w:rPr>
          <w:sz w:val="18"/>
          <w:szCs w:val="18"/>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E72A15" w:rsidRPr="00E72A15" w:rsidRDefault="00E72A15" w:rsidP="00E72A15">
      <w:pPr>
        <w:ind w:left="-426" w:right="-425" w:firstLine="283"/>
        <w:rPr>
          <w:sz w:val="18"/>
          <w:szCs w:val="18"/>
        </w:rPr>
      </w:pPr>
      <w:r w:rsidRPr="00E72A15">
        <w:rPr>
          <w:sz w:val="18"/>
          <w:szCs w:val="18"/>
        </w:rPr>
        <w:t>Глава Поселения, исполняющий полномочия Главы имеет право отклонить нормативный правовой акт, принятый Думой Поселения в течении 10 дней. В этом случае указанный нормативный правовой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E72A15" w:rsidRPr="00E72A15" w:rsidRDefault="00E72A15" w:rsidP="00E72A15">
      <w:pPr>
        <w:ind w:left="-426" w:right="-425" w:firstLine="283"/>
        <w:rPr>
          <w:sz w:val="18"/>
          <w:szCs w:val="18"/>
        </w:rPr>
      </w:pPr>
      <w:r w:rsidRPr="00E72A15">
        <w:rPr>
          <w:sz w:val="18"/>
          <w:szCs w:val="18"/>
        </w:rPr>
        <w:t>7. Решения Думы Поселения,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вступают в силу после их официального опубликования (обнародования).</w:t>
      </w:r>
    </w:p>
    <w:p w:rsidR="00E72A15" w:rsidRPr="00E72A15" w:rsidRDefault="00E72A15" w:rsidP="00E72A15">
      <w:pPr>
        <w:ind w:left="-426" w:right="-425" w:firstLine="283"/>
        <w:rPr>
          <w:sz w:val="18"/>
          <w:szCs w:val="18"/>
        </w:rPr>
      </w:pPr>
      <w:r w:rsidRPr="00E72A15">
        <w:rPr>
          <w:sz w:val="18"/>
          <w:szCs w:val="18"/>
        </w:rPr>
        <w:t>8.Решения Думы Поселения могут быть отменены или их действие может быть приостановлено Думой Поселения,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или законами области, - уполномоченным органом государственной власти Российской Федерации или уполномоченным органом государственной власти области.</w:t>
      </w:r>
    </w:p>
    <w:p w:rsidR="00E72A15" w:rsidRPr="00E72A15" w:rsidRDefault="00E72A15" w:rsidP="00E72A15">
      <w:pPr>
        <w:ind w:left="-426" w:right="-425" w:firstLine="283"/>
        <w:rPr>
          <w:sz w:val="18"/>
          <w:szCs w:val="18"/>
        </w:rPr>
      </w:pPr>
      <w:r w:rsidRPr="00E72A15">
        <w:rPr>
          <w:sz w:val="18"/>
          <w:szCs w:val="18"/>
        </w:rPr>
        <w:t xml:space="preserve">Действие Решения </w:t>
      </w:r>
      <w:proofErr w:type="gramStart"/>
      <w:r w:rsidRPr="00E72A15">
        <w:rPr>
          <w:sz w:val="18"/>
          <w:szCs w:val="18"/>
        </w:rPr>
        <w:t>Думы  Поселения</w:t>
      </w:r>
      <w:proofErr w:type="gramEnd"/>
      <w:r w:rsidRPr="00E72A15">
        <w:rPr>
          <w:sz w:val="18"/>
          <w:szCs w:val="18"/>
        </w:rPr>
        <w:t>, не имеющего нормативного характера, незамедлительно приостанавливается принявшей (издавшей) его Думой поселения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Дума поселения обязана сообщить Уполномоченному при Президенте Российской Федерации по защите прав предпринимателей не позднее трех дней со дня принятия ей решения.</w:t>
      </w:r>
    </w:p>
    <w:p w:rsidR="00E72A15" w:rsidRPr="00E72A15" w:rsidRDefault="00E72A15" w:rsidP="00E72A15">
      <w:pPr>
        <w:ind w:left="-426" w:right="-425" w:firstLine="283"/>
        <w:rPr>
          <w:sz w:val="18"/>
          <w:szCs w:val="18"/>
        </w:rPr>
      </w:pPr>
      <w:r w:rsidRPr="00E72A15">
        <w:rPr>
          <w:sz w:val="18"/>
          <w:szCs w:val="18"/>
        </w:rPr>
        <w:t>9. Решение Думы Поселения утрачивает силу в случае истечения срока его действия либо в случаях его исполнения или отмены в порядке, установленном частью 8 настоящей статьи.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Статья 53. Правовые акты руководителей органов местного самоуправления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1.Руководители органов администрации Поселения издают по вопросам, отнесенным к их полномочиям:  </w:t>
      </w:r>
    </w:p>
    <w:p w:rsidR="00E72A15" w:rsidRPr="00E72A15" w:rsidRDefault="00E72A15" w:rsidP="00E72A15">
      <w:pPr>
        <w:ind w:left="-426" w:right="-425" w:firstLine="283"/>
        <w:rPr>
          <w:sz w:val="18"/>
          <w:szCs w:val="18"/>
        </w:rPr>
      </w:pPr>
      <w:r w:rsidRPr="00E72A15">
        <w:rPr>
          <w:sz w:val="18"/>
          <w:szCs w:val="18"/>
        </w:rPr>
        <w:t xml:space="preserve">1.1 распоряжения по вопросам, отнесенным </w:t>
      </w:r>
      <w:proofErr w:type="gramStart"/>
      <w:r w:rsidRPr="00E72A15">
        <w:rPr>
          <w:sz w:val="18"/>
          <w:szCs w:val="18"/>
        </w:rPr>
        <w:t>к  целям</w:t>
      </w:r>
      <w:proofErr w:type="gramEnd"/>
      <w:r w:rsidRPr="00E72A15">
        <w:rPr>
          <w:sz w:val="18"/>
          <w:szCs w:val="18"/>
        </w:rPr>
        <w:t xml:space="preserve"> и задачам для достижения которых указанные органы были созданы и  по иным вопросам, отнесенным к компетенции руководителя.</w:t>
      </w:r>
    </w:p>
    <w:p w:rsidR="00E72A15" w:rsidRPr="00E72A15" w:rsidRDefault="00E72A15" w:rsidP="00E72A15">
      <w:pPr>
        <w:ind w:left="-426" w:right="-425" w:firstLine="283"/>
        <w:rPr>
          <w:sz w:val="18"/>
          <w:szCs w:val="18"/>
        </w:rPr>
      </w:pPr>
      <w:r w:rsidRPr="00E72A15">
        <w:rPr>
          <w:sz w:val="18"/>
          <w:szCs w:val="18"/>
        </w:rPr>
        <w:t>2. В случае противоречия действующему законодательству, настоящему Уставу, правовым актам Думы Поселения, Главы Поселения распоряжений руководителей органов местного самоуправления Поселения такие распоряжения могут быть отменены, изменены путем внесения изменений и дополнений, признаны утратившими силу, принявшими их руководителем, Главой Поселения, а в случаях, предусмотренных законодательством - органами государственной власти.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54. (Исключена).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55. Участие прокурора в правотворческой деятельности.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Прокурор Иркутского района, Западно-Байкальский межрайонный природоохранный прокурор при установлении в ходе осуществления своих полномочий необходимости совершенствования действующих нормативных правовых актов, вправе вносить предложения об изменении, о дополнении, об отмене или о принятии нормативных правовых актов Главы Поселения, Думы Поселения и руководителей органов местного 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56. Официальное опубликование (обнародование) муниципальных правовых актов и соглашений, заключаемых между органами местного 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«Вестнике Хомутовского поселения», распространяемом в Хомутовском муниципальном образовании.</w:t>
      </w:r>
    </w:p>
    <w:p w:rsidR="00E72A15" w:rsidRPr="00E72A15" w:rsidRDefault="00E72A15" w:rsidP="00E72A15">
      <w:pPr>
        <w:ind w:left="-426" w:right="-425" w:firstLine="283"/>
        <w:rPr>
          <w:sz w:val="18"/>
          <w:szCs w:val="18"/>
        </w:rPr>
      </w:pPr>
      <w:r w:rsidRPr="00E72A15">
        <w:rPr>
          <w:sz w:val="18"/>
          <w:szCs w:val="18"/>
        </w:rPr>
        <w:t>Для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сетевом издании объемные графические и табличные приложения к нему в печатном издании могут не приводиться.</w:t>
      </w:r>
    </w:p>
    <w:p w:rsidR="00E72A15" w:rsidRPr="00E72A15" w:rsidRDefault="00E72A15" w:rsidP="00E72A15">
      <w:pPr>
        <w:ind w:left="-426" w:right="-425" w:firstLine="283"/>
        <w:rPr>
          <w:sz w:val="18"/>
          <w:szCs w:val="18"/>
        </w:rPr>
      </w:pPr>
      <w:r w:rsidRPr="00E72A15">
        <w:rPr>
          <w:sz w:val="18"/>
          <w:szCs w:val="18"/>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вправе использовать официальный портал Минюста России «Нормативные правовые акты в Российской Федерации» (http://pravo-minjust.ru, http://право-минюст.рф, регистрация в качестве сетевого издания: Эл № ФС77-72471 от 05.03.2018). При этом решение Думы Хомутовского муниципального образования или отдельный нормативный правовой акт, принятый Думой Хомутовского муниципального образования,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на портале Минюста России.</w:t>
      </w:r>
    </w:p>
    <w:p w:rsidR="00E72A15" w:rsidRPr="00E72A15" w:rsidRDefault="00E72A15" w:rsidP="00E72A15">
      <w:pPr>
        <w:ind w:left="-426" w:right="-425" w:firstLine="283"/>
        <w:rPr>
          <w:sz w:val="18"/>
          <w:szCs w:val="18"/>
        </w:rPr>
      </w:pPr>
      <w:r w:rsidRPr="00E72A15">
        <w:rPr>
          <w:sz w:val="18"/>
          <w:szCs w:val="18"/>
        </w:rPr>
        <w:t>2. Если значительный по объему муниципальный правовой акт или соглашение, заключенное между органами местного самоуправления по техническим причинам не могут быть опубликованы в одном номере периодического печатного издания, то такой акт или соглашение, заключенное между органами местного самоуправления,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E72A15" w:rsidRPr="00E72A15" w:rsidRDefault="00E72A15" w:rsidP="00E72A15">
      <w:pPr>
        <w:ind w:left="-426" w:right="-425" w:firstLine="283"/>
        <w:rPr>
          <w:sz w:val="18"/>
          <w:szCs w:val="18"/>
        </w:rPr>
      </w:pPr>
      <w:r w:rsidRPr="00E72A15">
        <w:rPr>
          <w:sz w:val="18"/>
          <w:szCs w:val="18"/>
        </w:rPr>
        <w:t xml:space="preserve">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w:t>
      </w:r>
      <w:r w:rsidRPr="00E72A15">
        <w:rPr>
          <w:sz w:val="18"/>
          <w:szCs w:val="18"/>
        </w:rPr>
        <w:lastRenderedPageBreak/>
        <w:t>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E72A15" w:rsidRPr="00E72A15" w:rsidRDefault="00E72A15" w:rsidP="00E72A15">
      <w:pPr>
        <w:ind w:left="-426" w:right="-425" w:firstLine="283"/>
        <w:rPr>
          <w:sz w:val="18"/>
          <w:szCs w:val="18"/>
        </w:rPr>
      </w:pPr>
      <w:r w:rsidRPr="00E72A15">
        <w:rPr>
          <w:sz w:val="18"/>
          <w:szCs w:val="18"/>
        </w:rPr>
        <w:t>4. Исправление ошибок, опечаток или иных неточностей в подлинниках муниципальных правовых актов или соглашений, заключенных между органами местного самоуправления, осуществляется путем внесения соответствующих изменений в муниципальный правовой акт или соглашение, заключенное между органами местного самоуправления, в котором имеются неточности.</w:t>
      </w:r>
    </w:p>
    <w:p w:rsidR="00E72A15" w:rsidRPr="00E72A15" w:rsidRDefault="00E72A15" w:rsidP="00E72A15">
      <w:pPr>
        <w:ind w:left="-426" w:right="-425" w:firstLine="283"/>
        <w:rPr>
          <w:sz w:val="18"/>
          <w:szCs w:val="18"/>
        </w:rPr>
      </w:pPr>
      <w:r w:rsidRPr="00E72A15">
        <w:rPr>
          <w:sz w:val="18"/>
          <w:szCs w:val="18"/>
        </w:rPr>
        <w:t>5. Порядок опубликования (обнародования) муниципальных правовых актов, соглашений, заключаемых между органами местного самоуправления, устанавливается настоящим Уставом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Глава 6</w:t>
      </w:r>
    </w:p>
    <w:p w:rsidR="00E72A15" w:rsidRPr="00E72A15" w:rsidRDefault="00E72A15" w:rsidP="00E72A15">
      <w:pPr>
        <w:ind w:left="-426" w:right="-425" w:firstLine="283"/>
        <w:rPr>
          <w:sz w:val="18"/>
          <w:szCs w:val="18"/>
        </w:rPr>
      </w:pPr>
      <w:r w:rsidRPr="00E72A15">
        <w:rPr>
          <w:sz w:val="18"/>
          <w:szCs w:val="18"/>
        </w:rPr>
        <w:t>МУНИЦИПАЛЬНЫЕ ДОЛЖНОСТИИ МУНИЦИПАЛЬНАЯ СЛУЖБА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57. Муниципальная служба в Поселении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72A15" w:rsidRPr="00E72A15" w:rsidRDefault="00E72A15" w:rsidP="00E72A15">
      <w:pPr>
        <w:ind w:left="-426" w:right="-425" w:firstLine="283"/>
        <w:rPr>
          <w:sz w:val="18"/>
          <w:szCs w:val="18"/>
        </w:rPr>
      </w:pPr>
      <w:r w:rsidRPr="00E72A15">
        <w:rPr>
          <w:sz w:val="18"/>
          <w:szCs w:val="1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E72A15" w:rsidRPr="00E72A15" w:rsidRDefault="00E72A15" w:rsidP="00E72A15">
      <w:pPr>
        <w:ind w:left="-426" w:right="-425" w:firstLine="283"/>
        <w:rPr>
          <w:sz w:val="18"/>
          <w:szCs w:val="18"/>
        </w:rPr>
      </w:pPr>
      <w:r w:rsidRPr="00E72A15">
        <w:rPr>
          <w:sz w:val="18"/>
          <w:szCs w:val="18"/>
        </w:rPr>
        <w:t>3. Представителем нанимателя (работодателем) может быть глава Поселения, председатель Думы Поселения, руководитель иного органа местного самоуправления или иное лицо, уполномоченное исполнять обязанности представителя нанимателя (работодателя).</w:t>
      </w:r>
    </w:p>
    <w:p w:rsidR="00E72A15" w:rsidRPr="00E72A15" w:rsidRDefault="00E72A15" w:rsidP="00E72A15">
      <w:pPr>
        <w:ind w:left="-426" w:right="-425" w:firstLine="283"/>
        <w:rPr>
          <w:sz w:val="18"/>
          <w:szCs w:val="18"/>
        </w:rPr>
      </w:pPr>
      <w:r w:rsidRPr="00E72A15">
        <w:rPr>
          <w:sz w:val="18"/>
          <w:szCs w:val="18"/>
        </w:rPr>
        <w:t xml:space="preserve">4. Правовое регулирование муниципальной службы, включая требования к муниципальным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субъекта </w:t>
      </w:r>
      <w:proofErr w:type="gramStart"/>
      <w:r w:rsidRPr="00E72A15">
        <w:rPr>
          <w:sz w:val="18"/>
          <w:szCs w:val="18"/>
        </w:rPr>
        <w:t>и  нормативными</w:t>
      </w:r>
      <w:proofErr w:type="gramEnd"/>
      <w:r w:rsidRPr="00E72A15">
        <w:rPr>
          <w:sz w:val="18"/>
          <w:szCs w:val="18"/>
        </w:rPr>
        <w:t xml:space="preserve"> правовыми актами Думы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58. Должности муниципальной службы</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1.Должность муниципальной службы - должность в органе местного самоуправления, которые образуются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E72A15" w:rsidRPr="00E72A15" w:rsidRDefault="00E72A15" w:rsidP="00E72A15">
      <w:pPr>
        <w:ind w:left="-426" w:right="-425" w:firstLine="283"/>
        <w:rPr>
          <w:sz w:val="18"/>
          <w:szCs w:val="18"/>
        </w:rPr>
      </w:pPr>
      <w:r w:rsidRPr="00E72A15">
        <w:rPr>
          <w:sz w:val="18"/>
          <w:szCs w:val="18"/>
        </w:rPr>
        <w:t xml:space="preserve">2. Должности муниципальной службы устанавливаются муниципальными правовыми </w:t>
      </w:r>
      <w:proofErr w:type="gramStart"/>
      <w:r w:rsidRPr="00E72A15">
        <w:rPr>
          <w:sz w:val="18"/>
          <w:szCs w:val="18"/>
        </w:rPr>
        <w:t>актами  в</w:t>
      </w:r>
      <w:proofErr w:type="gramEnd"/>
      <w:r w:rsidRPr="00E72A15">
        <w:rPr>
          <w:sz w:val="18"/>
          <w:szCs w:val="18"/>
        </w:rPr>
        <w:t xml:space="preserve"> соответствии с реестром должностей муниципальной службы в субъекте, утверждаемым законом субъекта Российской Федерации.</w:t>
      </w:r>
    </w:p>
    <w:p w:rsidR="00E72A15" w:rsidRPr="00E72A15" w:rsidRDefault="00E72A15" w:rsidP="00E72A15">
      <w:pPr>
        <w:ind w:left="-426" w:right="-425" w:firstLine="283"/>
        <w:rPr>
          <w:sz w:val="18"/>
          <w:szCs w:val="18"/>
        </w:rPr>
      </w:pPr>
      <w:r w:rsidRPr="00E72A15">
        <w:rPr>
          <w:sz w:val="18"/>
          <w:szCs w:val="1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Глава 7</w:t>
      </w:r>
    </w:p>
    <w:p w:rsidR="00E72A15" w:rsidRPr="00E72A15" w:rsidRDefault="00E72A15" w:rsidP="00E72A15">
      <w:pPr>
        <w:ind w:left="-426" w:right="-425" w:firstLine="283"/>
        <w:rPr>
          <w:sz w:val="18"/>
          <w:szCs w:val="18"/>
        </w:rPr>
      </w:pPr>
      <w:r w:rsidRPr="00E72A15">
        <w:rPr>
          <w:sz w:val="18"/>
          <w:szCs w:val="18"/>
        </w:rPr>
        <w:t>ЭКОНОМИЧЕСКАЯ И ФИНАНСОВАЯ ОСНОВА</w:t>
      </w:r>
    </w:p>
    <w:p w:rsidR="00E72A15" w:rsidRPr="00E72A15" w:rsidRDefault="00E72A15" w:rsidP="00E72A15">
      <w:pPr>
        <w:ind w:left="-426" w:right="-425" w:firstLine="283"/>
        <w:rPr>
          <w:sz w:val="18"/>
          <w:szCs w:val="18"/>
        </w:rPr>
      </w:pPr>
      <w:r w:rsidRPr="00E72A15">
        <w:rPr>
          <w:sz w:val="18"/>
          <w:szCs w:val="18"/>
        </w:rPr>
        <w:t>МЕСТНОГО 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59. Экономическая основа местного 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E72A15" w:rsidRPr="00E72A15" w:rsidRDefault="00E72A15" w:rsidP="00E72A15">
      <w:pPr>
        <w:ind w:left="-426" w:right="-425" w:firstLine="283"/>
        <w:rPr>
          <w:sz w:val="18"/>
          <w:szCs w:val="18"/>
        </w:rPr>
      </w:pPr>
      <w:proofErr w:type="gramStart"/>
      <w:r w:rsidRPr="00E72A15">
        <w:rPr>
          <w:sz w:val="18"/>
          <w:szCs w:val="18"/>
        </w:rPr>
        <w:t>2.(</w:t>
      </w:r>
      <w:proofErr w:type="gramEnd"/>
      <w:r w:rsidRPr="00E72A15">
        <w:rPr>
          <w:sz w:val="18"/>
          <w:szCs w:val="18"/>
        </w:rPr>
        <w:t>Исключена).</w:t>
      </w:r>
    </w:p>
    <w:p w:rsidR="00E72A15" w:rsidRPr="00E72A15" w:rsidRDefault="00E72A15" w:rsidP="00E72A15">
      <w:pPr>
        <w:ind w:left="-426" w:right="-425" w:firstLine="283"/>
        <w:rPr>
          <w:sz w:val="18"/>
          <w:szCs w:val="18"/>
        </w:rPr>
      </w:pPr>
      <w:r w:rsidRPr="00E72A15">
        <w:rPr>
          <w:sz w:val="18"/>
          <w:szCs w:val="1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60. Состав муниципального имущества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В соответствии с федеральным законодательством в собственности Поселения может находиться:</w:t>
      </w:r>
    </w:p>
    <w:p w:rsidR="00E72A15" w:rsidRPr="00E72A15" w:rsidRDefault="00E72A15" w:rsidP="00E72A15">
      <w:pPr>
        <w:ind w:left="-426" w:right="-425" w:firstLine="283"/>
        <w:rPr>
          <w:sz w:val="18"/>
          <w:szCs w:val="18"/>
        </w:rPr>
      </w:pPr>
      <w:r w:rsidRPr="00E72A15">
        <w:rPr>
          <w:sz w:val="18"/>
          <w:szCs w:val="18"/>
        </w:rPr>
        <w:t>1) предусмотренные федеральными законами виды имущества, предназначенные для решения вопросов местного значения;</w:t>
      </w:r>
    </w:p>
    <w:p w:rsidR="00E72A15" w:rsidRPr="00E72A15" w:rsidRDefault="00E72A15" w:rsidP="00E72A15">
      <w:pPr>
        <w:ind w:left="-426" w:right="-425" w:firstLine="283"/>
        <w:rPr>
          <w:sz w:val="18"/>
          <w:szCs w:val="18"/>
        </w:rPr>
      </w:pPr>
      <w:r w:rsidRPr="00E72A15">
        <w:rPr>
          <w:sz w:val="18"/>
          <w:szCs w:val="1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 и Главы Поселения;</w:t>
      </w:r>
    </w:p>
    <w:p w:rsidR="00E72A15" w:rsidRPr="00E72A15" w:rsidRDefault="00E72A15" w:rsidP="00E72A15">
      <w:pPr>
        <w:ind w:left="-426" w:right="-425" w:firstLine="283"/>
        <w:rPr>
          <w:sz w:val="18"/>
          <w:szCs w:val="18"/>
        </w:rPr>
      </w:pPr>
      <w:r w:rsidRPr="00E72A15">
        <w:rPr>
          <w:sz w:val="18"/>
          <w:szCs w:val="18"/>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E72A15" w:rsidRPr="00E72A15" w:rsidRDefault="00E72A15" w:rsidP="00E72A15">
      <w:pPr>
        <w:ind w:left="-426" w:right="-425" w:firstLine="283"/>
        <w:rPr>
          <w:sz w:val="18"/>
          <w:szCs w:val="18"/>
        </w:rPr>
      </w:pPr>
      <w:r w:rsidRPr="00E72A15">
        <w:rPr>
          <w:sz w:val="18"/>
          <w:szCs w:val="18"/>
        </w:rPr>
        <w:t xml:space="preserve">4) имущество, необходимое для решения вопросов, право </w:t>
      </w:r>
      <w:proofErr w:type="gramStart"/>
      <w:r w:rsidRPr="00E72A15">
        <w:rPr>
          <w:sz w:val="18"/>
          <w:szCs w:val="18"/>
        </w:rPr>
        <w:t>решения</w:t>
      </w:r>
      <w:proofErr w:type="gramEnd"/>
      <w:r w:rsidRPr="00E72A15">
        <w:rPr>
          <w:sz w:val="18"/>
          <w:szCs w:val="18"/>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E72A15" w:rsidRPr="00E72A15" w:rsidRDefault="00E72A15" w:rsidP="00E72A15">
      <w:pPr>
        <w:ind w:left="-426" w:right="-425" w:firstLine="283"/>
        <w:rPr>
          <w:sz w:val="18"/>
          <w:szCs w:val="18"/>
        </w:rPr>
      </w:pPr>
      <w:r w:rsidRPr="00E72A15">
        <w:rPr>
          <w:sz w:val="18"/>
          <w:szCs w:val="1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E72A15" w:rsidRPr="00E72A15" w:rsidRDefault="00E72A15" w:rsidP="00E72A15">
      <w:pPr>
        <w:ind w:left="-426" w:right="-425" w:firstLine="283"/>
        <w:rPr>
          <w:sz w:val="18"/>
          <w:szCs w:val="18"/>
        </w:rPr>
      </w:pPr>
      <w:r w:rsidRPr="00E72A15">
        <w:rPr>
          <w:sz w:val="18"/>
          <w:szCs w:val="18"/>
        </w:rPr>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E72A15" w:rsidRPr="00E72A15" w:rsidRDefault="00E72A15" w:rsidP="00E72A15">
      <w:pPr>
        <w:ind w:left="-426" w:right="-425" w:firstLine="283"/>
        <w:rPr>
          <w:sz w:val="18"/>
          <w:szCs w:val="18"/>
        </w:rPr>
      </w:pPr>
      <w:r w:rsidRPr="00E72A15">
        <w:rPr>
          <w:sz w:val="18"/>
          <w:szCs w:val="18"/>
        </w:rPr>
        <w:t>3. (Исключена)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61. Владение, пользование и распоряжение муниципальным имуществом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самоуправления.</w:t>
      </w:r>
    </w:p>
    <w:p w:rsidR="00E72A15" w:rsidRPr="00E72A15" w:rsidRDefault="00E72A15" w:rsidP="00E72A15">
      <w:pPr>
        <w:ind w:left="-426" w:right="-425" w:firstLine="283"/>
        <w:rPr>
          <w:sz w:val="18"/>
          <w:szCs w:val="18"/>
        </w:rPr>
      </w:pPr>
      <w:r w:rsidRPr="00E72A15">
        <w:rPr>
          <w:sz w:val="18"/>
          <w:szCs w:val="1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E72A15" w:rsidRPr="00E72A15" w:rsidRDefault="00E72A15" w:rsidP="00E72A15">
      <w:pPr>
        <w:ind w:left="-426" w:right="-425" w:firstLine="283"/>
        <w:rPr>
          <w:sz w:val="18"/>
          <w:szCs w:val="18"/>
        </w:rPr>
      </w:pPr>
      <w:r w:rsidRPr="00E72A15">
        <w:rPr>
          <w:sz w:val="18"/>
          <w:szCs w:val="1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E72A15" w:rsidRPr="00E72A15" w:rsidRDefault="00E72A15" w:rsidP="00E72A15">
      <w:pPr>
        <w:ind w:left="-426" w:right="-425" w:firstLine="283"/>
        <w:rPr>
          <w:sz w:val="18"/>
          <w:szCs w:val="18"/>
        </w:rPr>
      </w:pPr>
      <w:r w:rsidRPr="00E72A15">
        <w:rPr>
          <w:sz w:val="18"/>
          <w:szCs w:val="18"/>
        </w:rPr>
        <w:t>4. Доходы от использования и приватизации муниципального имущества поступают в местный бюджет.</w:t>
      </w:r>
    </w:p>
    <w:p w:rsidR="00E72A15" w:rsidRPr="00E72A15" w:rsidRDefault="00E72A15" w:rsidP="00E72A15">
      <w:pPr>
        <w:ind w:left="-426" w:right="-425" w:firstLine="283"/>
        <w:rPr>
          <w:sz w:val="18"/>
          <w:szCs w:val="18"/>
        </w:rPr>
      </w:pPr>
      <w:r w:rsidRPr="00E72A15">
        <w:rPr>
          <w:sz w:val="18"/>
          <w:szCs w:val="18"/>
        </w:rPr>
        <w:t xml:space="preserve">5. Органы местного самоуправления ведут реестры муниципального имущества </w:t>
      </w:r>
      <w:proofErr w:type="gramStart"/>
      <w:r w:rsidRPr="00E72A15">
        <w:rPr>
          <w:sz w:val="18"/>
          <w:szCs w:val="18"/>
        </w:rPr>
        <w:t>в порядке</w:t>
      </w:r>
      <w:proofErr w:type="gramEnd"/>
      <w:r w:rsidRPr="00E72A15">
        <w:rPr>
          <w:sz w:val="18"/>
          <w:szCs w:val="18"/>
        </w:rPr>
        <w:t xml:space="preserve"> установленном Правительством РФ, Федеральными органами исполнительной власти.</w:t>
      </w:r>
    </w:p>
    <w:p w:rsidR="00E72A15" w:rsidRPr="00E72A15" w:rsidRDefault="00E72A15" w:rsidP="00E72A15">
      <w:pPr>
        <w:ind w:left="-426" w:right="-425" w:firstLine="283"/>
        <w:rPr>
          <w:sz w:val="18"/>
          <w:szCs w:val="18"/>
        </w:rPr>
      </w:pPr>
      <w:r w:rsidRPr="00E72A15">
        <w:rPr>
          <w:sz w:val="18"/>
          <w:szCs w:val="18"/>
        </w:rPr>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федеральными законом.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62. Взаимоотношения органов местного самоуправления с предприятиями, учреждениями и иными организациями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Хомутовское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E72A15" w:rsidRPr="00E72A15" w:rsidRDefault="00E72A15" w:rsidP="00E72A15">
      <w:pPr>
        <w:ind w:left="-426" w:right="-425" w:firstLine="283"/>
        <w:rPr>
          <w:sz w:val="18"/>
          <w:szCs w:val="18"/>
        </w:rPr>
      </w:pPr>
      <w:r w:rsidRPr="00E72A15">
        <w:rPr>
          <w:sz w:val="18"/>
          <w:szCs w:val="18"/>
        </w:rPr>
        <w:t>2. Порядок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определяется Думой Поселения.</w:t>
      </w:r>
    </w:p>
    <w:p w:rsidR="00E72A15" w:rsidRPr="00E72A15" w:rsidRDefault="00E72A15" w:rsidP="00E72A15">
      <w:pPr>
        <w:ind w:left="-426" w:right="-425" w:firstLine="283"/>
        <w:rPr>
          <w:sz w:val="18"/>
          <w:szCs w:val="18"/>
        </w:rPr>
      </w:pPr>
      <w:r w:rsidRPr="00E72A15">
        <w:rPr>
          <w:sz w:val="18"/>
          <w:szCs w:val="18"/>
        </w:rPr>
        <w:t>Глава Поселения принимает решения о создании, реорганизации и ликвидации муниципальных предприятий, учреждений, утверждает их уставы, определяет в уставах цели, условия и порядок их деятельности, назначает на должность и освобождает от должности руководителей данных предприятий и учреждений,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актами.</w:t>
      </w:r>
    </w:p>
    <w:p w:rsidR="00E72A15" w:rsidRPr="00E72A15" w:rsidRDefault="00E72A15" w:rsidP="00E72A15">
      <w:pPr>
        <w:ind w:left="-426" w:right="-425" w:firstLine="283"/>
        <w:rPr>
          <w:sz w:val="18"/>
          <w:szCs w:val="18"/>
        </w:rPr>
      </w:pPr>
      <w:r w:rsidRPr="00E72A15">
        <w:rPr>
          <w:sz w:val="18"/>
          <w:szCs w:val="18"/>
        </w:rPr>
        <w:t>Глава Поселения вправе заслушивать отчеты руководителей муниципальных предприятий и учреждений о деятельности руководимых ими предприятий и учреждений.</w:t>
      </w:r>
    </w:p>
    <w:p w:rsidR="00E72A15" w:rsidRPr="00E72A15" w:rsidRDefault="00E72A15" w:rsidP="00E72A15">
      <w:pPr>
        <w:ind w:left="-426" w:right="-425" w:firstLine="283"/>
        <w:rPr>
          <w:sz w:val="18"/>
          <w:szCs w:val="18"/>
        </w:rPr>
      </w:pPr>
      <w:r w:rsidRPr="00E72A15">
        <w:rPr>
          <w:sz w:val="18"/>
          <w:szCs w:val="18"/>
        </w:rPr>
        <w:t>3. Дума Поселения совместно с представительными органами иных муниципальных образований вправе принять решение об учреждении межмуниципальных хозяйственных обществ в форме непубличных акционерных обществ и обществ с ограниченной ответственностью для совместного решения вопросов местного значения.</w:t>
      </w:r>
    </w:p>
    <w:p w:rsidR="00E72A15" w:rsidRPr="00E72A15" w:rsidRDefault="00E72A15" w:rsidP="00E72A15">
      <w:pPr>
        <w:ind w:left="-426" w:right="-425" w:firstLine="283"/>
        <w:rPr>
          <w:sz w:val="18"/>
          <w:szCs w:val="18"/>
        </w:rPr>
      </w:pPr>
      <w:r w:rsidRPr="00E72A15">
        <w:rPr>
          <w:sz w:val="18"/>
          <w:szCs w:val="18"/>
        </w:rPr>
        <w:t xml:space="preserve">Органы местного самоуправления от имени муниципального образования </w:t>
      </w:r>
      <w:proofErr w:type="spellStart"/>
      <w:r w:rsidRPr="00E72A15">
        <w:rPr>
          <w:sz w:val="18"/>
          <w:szCs w:val="18"/>
        </w:rPr>
        <w:t>субсидиарно</w:t>
      </w:r>
      <w:proofErr w:type="spellEnd"/>
      <w:r w:rsidRPr="00E72A15">
        <w:rPr>
          <w:sz w:val="18"/>
          <w:szCs w:val="1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E72A15" w:rsidRPr="00E72A15" w:rsidRDefault="00E72A15" w:rsidP="00E72A15">
      <w:pPr>
        <w:ind w:left="-426" w:right="-425" w:firstLine="283"/>
        <w:rPr>
          <w:sz w:val="18"/>
          <w:szCs w:val="18"/>
        </w:rPr>
      </w:pPr>
      <w:r w:rsidRPr="00E72A15">
        <w:rPr>
          <w:sz w:val="18"/>
          <w:szCs w:val="18"/>
        </w:rPr>
        <w:t>4.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E72A15" w:rsidRPr="00E72A15" w:rsidRDefault="00E72A15" w:rsidP="00E72A15">
      <w:pPr>
        <w:ind w:left="-426" w:right="-425" w:firstLine="283"/>
        <w:rPr>
          <w:sz w:val="18"/>
          <w:szCs w:val="18"/>
        </w:rPr>
      </w:pPr>
      <w:r w:rsidRPr="00E72A15">
        <w:rPr>
          <w:sz w:val="18"/>
          <w:szCs w:val="18"/>
        </w:rPr>
        <w:t>5. Взаимоотношения органов местного самоуправления с коммерческими и некоммерческими организациями, не находящимися в муниципальной собственности, строятся в соответствии с федеральным законодательством.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Статья 63. Местный бюджет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Хомутовское муниципальное образование имеет собственный бюджет (местный</w:t>
      </w:r>
      <w:r w:rsidRPr="00E72A15">
        <w:rPr>
          <w:sz w:val="18"/>
          <w:szCs w:val="18"/>
        </w:rPr>
        <w:tab/>
        <w:t>бюджет).</w:t>
      </w:r>
    </w:p>
    <w:p w:rsidR="00E72A15" w:rsidRPr="00E72A15" w:rsidRDefault="00E72A15" w:rsidP="00E72A15">
      <w:pPr>
        <w:ind w:left="-426" w:right="-425" w:firstLine="283"/>
        <w:rPr>
          <w:sz w:val="18"/>
          <w:szCs w:val="18"/>
        </w:rPr>
      </w:pPr>
      <w:r w:rsidRPr="00E72A15">
        <w:rPr>
          <w:sz w:val="18"/>
          <w:szCs w:val="18"/>
        </w:rPr>
        <w:t xml:space="preserve">          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входящих в состав территории поселения.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кодексом</w:t>
      </w:r>
      <w:r w:rsidRPr="00E72A15">
        <w:rPr>
          <w:sz w:val="18"/>
          <w:szCs w:val="18"/>
        </w:rPr>
        <w:tab/>
        <w:t>Российской Федерации.</w:t>
      </w:r>
    </w:p>
    <w:p w:rsidR="00E72A15" w:rsidRPr="00E72A15" w:rsidRDefault="00E72A15" w:rsidP="00E72A15">
      <w:pPr>
        <w:ind w:left="-426" w:right="-425" w:firstLine="283"/>
        <w:rPr>
          <w:sz w:val="18"/>
          <w:szCs w:val="18"/>
        </w:rPr>
      </w:pPr>
      <w:r w:rsidRPr="00E72A15">
        <w:rPr>
          <w:sz w:val="18"/>
          <w:szCs w:val="1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Хомутовского муниципального образования самостоятельно с соблюдением требований, установленных Бюджетным кодексом Российской Федерации.</w:t>
      </w:r>
    </w:p>
    <w:p w:rsidR="00E72A15" w:rsidRPr="00E72A15" w:rsidRDefault="00E72A15" w:rsidP="00E72A15">
      <w:pPr>
        <w:ind w:left="-426" w:right="-425" w:firstLine="283"/>
        <w:rPr>
          <w:sz w:val="18"/>
          <w:szCs w:val="18"/>
        </w:rPr>
      </w:pPr>
      <w:r w:rsidRPr="00E72A15">
        <w:rPr>
          <w:sz w:val="18"/>
          <w:szCs w:val="18"/>
        </w:rPr>
        <w:t>3. Бюджетные полномочия Хомутовского муниципального образования устанавливаются Бюджетным кодексом Российской Федерации.</w:t>
      </w:r>
    </w:p>
    <w:p w:rsidR="00E72A15" w:rsidRPr="00E72A15" w:rsidRDefault="00E72A15" w:rsidP="00E72A15">
      <w:pPr>
        <w:ind w:left="-426" w:right="-425" w:firstLine="283"/>
        <w:rPr>
          <w:sz w:val="18"/>
          <w:szCs w:val="18"/>
        </w:rPr>
      </w:pPr>
      <w:r w:rsidRPr="00E72A15">
        <w:rPr>
          <w:sz w:val="18"/>
          <w:szCs w:val="18"/>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Хомутовского муниципального образования информацию о начислении и об уплате налогов и сборов, подлежащих зачислению в бюджет Хомутовского муниципального образования, в порядке, установленном Правительством Российской Федерации.</w:t>
      </w:r>
    </w:p>
    <w:p w:rsidR="00E72A15" w:rsidRPr="00E72A15" w:rsidRDefault="00E72A15" w:rsidP="00E72A15">
      <w:pPr>
        <w:ind w:left="-426" w:right="-425" w:firstLine="283"/>
        <w:rPr>
          <w:sz w:val="18"/>
          <w:szCs w:val="18"/>
        </w:rPr>
      </w:pPr>
      <w:r w:rsidRPr="00E72A15">
        <w:rPr>
          <w:sz w:val="18"/>
          <w:szCs w:val="18"/>
        </w:rPr>
        <w:t>5. Руководитель финансового органа Хомутовского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E72A15" w:rsidRPr="00E72A15" w:rsidRDefault="00E72A15" w:rsidP="00E72A15">
      <w:pPr>
        <w:ind w:left="-426" w:right="-425" w:firstLine="283"/>
        <w:rPr>
          <w:sz w:val="18"/>
          <w:szCs w:val="18"/>
        </w:rPr>
      </w:pPr>
      <w:r w:rsidRPr="00E72A15">
        <w:rPr>
          <w:sz w:val="18"/>
          <w:szCs w:val="18"/>
        </w:rP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Хомутовского муниципального образования, работников муниципальных учреждений с указанием фактических расходов на оплату их труда подлежат официальному опубликованию.</w:t>
      </w:r>
    </w:p>
    <w:p w:rsidR="00E72A15" w:rsidRPr="00E72A15" w:rsidRDefault="00E72A15" w:rsidP="00E72A15">
      <w:pPr>
        <w:ind w:left="-426" w:right="-425" w:firstLine="283"/>
        <w:rPr>
          <w:sz w:val="18"/>
          <w:szCs w:val="18"/>
        </w:rPr>
      </w:pPr>
      <w:r w:rsidRPr="00E72A15">
        <w:rPr>
          <w:sz w:val="18"/>
          <w:szCs w:val="18"/>
        </w:rPr>
        <w:t>Органы местного самоуправления Хомутовского муниципального образования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64. Доходы местного бюджета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65. Расходы местного бюджета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1.Формирование расходов местного бюджета осуществляется в соответствии с расходными обязательствами Хомутовского муниципального образования, устанавливаемыми и исполняемыми органами местного самоуправления Хомутовского муниципального образования в соответствии с требованиями Бюджетного кодекса Российской Федерации. Исполнение расходных обязательств Хомутовского муниципального образования осуществляется за счет средств местного бюджета Хомутовского муниципального образования в соответствии с требованиями Бюджетного кодекса Российской Федерации.</w:t>
      </w:r>
    </w:p>
    <w:p w:rsidR="00E72A15" w:rsidRPr="00E72A15" w:rsidRDefault="00E72A15" w:rsidP="00E72A15">
      <w:pPr>
        <w:ind w:left="-426" w:right="-425" w:firstLine="283"/>
        <w:rPr>
          <w:sz w:val="18"/>
          <w:szCs w:val="18"/>
        </w:rPr>
      </w:pPr>
      <w:r w:rsidRPr="00E72A15">
        <w:rPr>
          <w:sz w:val="18"/>
          <w:szCs w:val="18"/>
        </w:rPr>
        <w:t>2. Дума Поселения самостоятельно в соответствии с настоящим Уставом определяет размеры и условия оплаты труда Главы Поселения, Заместителя председателя Думы Поселения (в случае, если он работает на постоянной основе), устанавливает муниципальные минимальные социальные стандарты и другие нормативы расходов местного бюджета на решение вопросов местного значения.</w:t>
      </w:r>
    </w:p>
    <w:p w:rsidR="00E72A15" w:rsidRPr="00E72A15" w:rsidRDefault="00E72A15" w:rsidP="00E72A15">
      <w:pPr>
        <w:ind w:left="-426" w:right="-425" w:firstLine="283"/>
        <w:rPr>
          <w:sz w:val="18"/>
          <w:szCs w:val="18"/>
        </w:rPr>
      </w:pPr>
      <w:r w:rsidRPr="00E72A15">
        <w:rPr>
          <w:sz w:val="18"/>
          <w:szCs w:val="18"/>
        </w:rPr>
        <w:t>Размеры труда муниципальных служащих администрации Поселения, органов администрации Поселения, работников муниципальных организаций устанавливаются Главой Поселения, а условия оплаты труда – Думой Поселения.</w:t>
      </w:r>
    </w:p>
    <w:p w:rsidR="00E72A15" w:rsidRPr="00E72A15" w:rsidRDefault="00E72A15" w:rsidP="00E72A15">
      <w:pPr>
        <w:ind w:left="-426" w:right="-425" w:firstLine="283"/>
        <w:rPr>
          <w:sz w:val="18"/>
          <w:szCs w:val="18"/>
        </w:rPr>
      </w:pPr>
      <w:r w:rsidRPr="00E72A15">
        <w:rPr>
          <w:sz w:val="18"/>
          <w:szCs w:val="18"/>
        </w:rPr>
        <w:t>3. Расходование средств местного бюджета осуществляется в соответствии с решением Думы Поселения о бюджете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Статья 66. Резервный фонд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E72A15">
        <w:rPr>
          <w:sz w:val="18"/>
          <w:szCs w:val="18"/>
        </w:rPr>
        <w:t>аварийно</w:t>
      </w:r>
      <w:proofErr w:type="spellEnd"/>
      <w:r w:rsidRPr="00E72A15">
        <w:rPr>
          <w:sz w:val="18"/>
          <w:szCs w:val="18"/>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E72A15" w:rsidRPr="00E72A15" w:rsidRDefault="00E72A15" w:rsidP="00E72A15">
      <w:pPr>
        <w:ind w:left="-426" w:right="-425" w:firstLine="283"/>
        <w:rPr>
          <w:sz w:val="18"/>
          <w:szCs w:val="18"/>
        </w:rPr>
      </w:pPr>
      <w:r w:rsidRPr="00E72A15">
        <w:rPr>
          <w:sz w:val="18"/>
          <w:szCs w:val="18"/>
        </w:rPr>
        <w:t xml:space="preserve">2. Порядок формирования и расходования средств резервного </w:t>
      </w:r>
      <w:proofErr w:type="gramStart"/>
      <w:r w:rsidRPr="00E72A15">
        <w:rPr>
          <w:sz w:val="18"/>
          <w:szCs w:val="18"/>
        </w:rPr>
        <w:t>фонда  устанавливается</w:t>
      </w:r>
      <w:proofErr w:type="gramEnd"/>
      <w:r w:rsidRPr="00E72A15">
        <w:rPr>
          <w:sz w:val="18"/>
          <w:szCs w:val="18"/>
        </w:rPr>
        <w:t xml:space="preserve"> нормативными правовыми актами Главы Поселения в соответствии с бюджетным законодательством и настоящим Уставом.</w:t>
      </w:r>
    </w:p>
    <w:p w:rsidR="00E72A15" w:rsidRPr="00E72A15" w:rsidRDefault="00E72A15" w:rsidP="00E72A15">
      <w:pPr>
        <w:ind w:left="-426" w:right="-425" w:firstLine="283"/>
        <w:rPr>
          <w:sz w:val="18"/>
          <w:szCs w:val="18"/>
        </w:rPr>
      </w:pPr>
      <w:r w:rsidRPr="00E72A15">
        <w:rPr>
          <w:sz w:val="18"/>
          <w:szCs w:val="18"/>
        </w:rPr>
        <w:t>3. Отчеты о расходовании средств резервного фонда включаются в отчет об исполнении местного бюджета.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67. Бюджетный процесс</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Деятельность органов местного самоуправления и участников бюджетного процесса по составлению и рассмотрению проекта местного бюджета, утверждению и исполнению бюджета, а также по контролю за его исполнением регулируется нормативным правовым актом о бюджетном процессе в Поселении, разрабатываемым в соответствии с общими принципами бюджетного устройства и процесса, установленными федеральным и региональным законодательством.</w:t>
      </w:r>
    </w:p>
    <w:p w:rsidR="00E72A15" w:rsidRPr="00E72A15" w:rsidRDefault="00E72A15" w:rsidP="00E72A15">
      <w:pPr>
        <w:ind w:left="-426" w:right="-425" w:firstLine="283"/>
        <w:rPr>
          <w:sz w:val="18"/>
          <w:szCs w:val="18"/>
        </w:rPr>
      </w:pPr>
      <w:r w:rsidRPr="00E72A15">
        <w:rPr>
          <w:sz w:val="18"/>
          <w:szCs w:val="18"/>
        </w:rPr>
        <w:t>2.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субъекта, нормативными правовыми актами Думы Поселения и Главы Поселения возложены бюджетные полномочия.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Статья 68. Разработка проекта местного бюджета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Решение о подготовке проекта местного бюджета принимает Глава Поселения.</w:t>
      </w:r>
    </w:p>
    <w:p w:rsidR="00E72A15" w:rsidRPr="00E72A15" w:rsidRDefault="00E72A15" w:rsidP="00E72A15">
      <w:pPr>
        <w:ind w:left="-426" w:right="-425" w:firstLine="283"/>
        <w:rPr>
          <w:sz w:val="18"/>
          <w:szCs w:val="18"/>
        </w:rPr>
      </w:pPr>
      <w:r w:rsidRPr="00E72A15">
        <w:rPr>
          <w:sz w:val="18"/>
          <w:szCs w:val="18"/>
        </w:rPr>
        <w:t>Разработку проекта местного бюджета осуществляет администрация Поселения.</w:t>
      </w:r>
    </w:p>
    <w:p w:rsidR="00E72A15" w:rsidRPr="00E72A15" w:rsidRDefault="00E72A15" w:rsidP="00E72A15">
      <w:pPr>
        <w:ind w:left="-426" w:right="-425" w:firstLine="283"/>
        <w:rPr>
          <w:sz w:val="18"/>
          <w:szCs w:val="18"/>
        </w:rPr>
      </w:pPr>
      <w:r w:rsidRPr="00E72A15">
        <w:rPr>
          <w:sz w:val="18"/>
          <w:szCs w:val="18"/>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E72A15" w:rsidRPr="00E72A15" w:rsidRDefault="00E72A15" w:rsidP="00E72A15">
      <w:pPr>
        <w:ind w:left="-426" w:right="-425" w:firstLine="283"/>
        <w:rPr>
          <w:sz w:val="18"/>
          <w:szCs w:val="18"/>
        </w:rPr>
      </w:pPr>
      <w:r w:rsidRPr="00E72A15">
        <w:rPr>
          <w:sz w:val="18"/>
          <w:szCs w:val="18"/>
        </w:rPr>
        <w:t>Проект местного бюджета составляется в соответствии с требованиями бюджетной классификации, установленными законодательством.</w:t>
      </w:r>
    </w:p>
    <w:p w:rsidR="00E72A15" w:rsidRPr="00E72A15" w:rsidRDefault="00E72A15" w:rsidP="00E72A15">
      <w:pPr>
        <w:ind w:left="-426" w:right="-425" w:firstLine="283"/>
        <w:rPr>
          <w:sz w:val="18"/>
          <w:szCs w:val="18"/>
        </w:rPr>
      </w:pPr>
      <w:r w:rsidRPr="00E72A15">
        <w:rPr>
          <w:sz w:val="18"/>
          <w:szCs w:val="18"/>
        </w:rPr>
        <w:t>3. Проект местного бюджета подлежит официальному опубликованию.</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Статья 69. Рассмотрение и утверждение местного бюджета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Местный бюджет рассматривается и утверждается Думой Поселения по представлению Главы Поселения.</w:t>
      </w:r>
    </w:p>
    <w:p w:rsidR="00E72A15" w:rsidRPr="00E72A15" w:rsidRDefault="00E72A15" w:rsidP="00E72A15">
      <w:pPr>
        <w:ind w:left="-426" w:right="-425" w:firstLine="283"/>
        <w:rPr>
          <w:sz w:val="18"/>
          <w:szCs w:val="18"/>
        </w:rPr>
      </w:pPr>
      <w:r w:rsidRPr="00E72A15">
        <w:rPr>
          <w:sz w:val="18"/>
          <w:szCs w:val="1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E72A15" w:rsidRPr="00E72A15" w:rsidRDefault="00E72A15" w:rsidP="00E72A15">
      <w:pPr>
        <w:ind w:left="-426" w:right="-425" w:firstLine="283"/>
        <w:rPr>
          <w:sz w:val="18"/>
          <w:szCs w:val="18"/>
        </w:rPr>
      </w:pPr>
      <w:r w:rsidRPr="00E72A15">
        <w:rPr>
          <w:sz w:val="18"/>
          <w:szCs w:val="18"/>
        </w:rPr>
        <w:t>3. Решение Думы Поселения об утверждении местного бюджета подлежит официальному опубликованию.</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70. Исполнение местного бюджета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Исполнение местного бюджета производится в соответствии с Бюджетным кодексом Российской Федерации.</w:t>
      </w:r>
    </w:p>
    <w:p w:rsidR="00E72A15" w:rsidRPr="00E72A15" w:rsidRDefault="00E72A15" w:rsidP="00E72A15">
      <w:pPr>
        <w:ind w:left="-426" w:right="-425" w:firstLine="283"/>
        <w:rPr>
          <w:sz w:val="18"/>
          <w:szCs w:val="18"/>
        </w:rPr>
      </w:pPr>
      <w:r w:rsidRPr="00E72A15">
        <w:rPr>
          <w:sz w:val="18"/>
          <w:szCs w:val="18"/>
        </w:rPr>
        <w:t>2. Кассовое обслуживание исполнения местного бюджета осуществляется в порядке, установленном Бюджетным кодексом Российской Федерации.</w:t>
      </w:r>
    </w:p>
    <w:p w:rsidR="00E72A15" w:rsidRPr="00E72A15" w:rsidRDefault="00E72A15" w:rsidP="00E72A15">
      <w:pPr>
        <w:ind w:left="-426" w:right="-425" w:firstLine="283"/>
        <w:rPr>
          <w:sz w:val="18"/>
          <w:szCs w:val="18"/>
        </w:rPr>
      </w:pPr>
      <w:r w:rsidRPr="00E72A15">
        <w:rPr>
          <w:sz w:val="18"/>
          <w:szCs w:val="18"/>
        </w:rPr>
        <w:t>3. Изменения и дополнения в местный бюджет утверждаются решением Думы Поселения по представлению Главы Поселения.</w:t>
      </w:r>
    </w:p>
    <w:p w:rsidR="00E72A15" w:rsidRPr="00E72A15" w:rsidRDefault="00E72A15" w:rsidP="00E72A15">
      <w:pPr>
        <w:ind w:left="-426" w:right="-425" w:firstLine="283"/>
        <w:rPr>
          <w:sz w:val="18"/>
          <w:szCs w:val="18"/>
        </w:rPr>
      </w:pPr>
      <w:r w:rsidRPr="00E72A15">
        <w:rPr>
          <w:sz w:val="18"/>
          <w:szCs w:val="18"/>
        </w:rPr>
        <w:t>4. Глава Поселения ежеквартально представляет Думе Поселения информацию о ходе исполнения местного бюджета.</w:t>
      </w:r>
    </w:p>
    <w:p w:rsidR="00E72A15" w:rsidRPr="00E72A15" w:rsidRDefault="00E72A15" w:rsidP="00E72A15">
      <w:pPr>
        <w:ind w:left="-426" w:right="-425" w:firstLine="283"/>
        <w:rPr>
          <w:sz w:val="18"/>
          <w:szCs w:val="18"/>
        </w:rPr>
      </w:pPr>
      <w:r w:rsidRPr="00E72A15">
        <w:rPr>
          <w:sz w:val="18"/>
          <w:szCs w:val="1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E72A15" w:rsidRPr="00E72A15" w:rsidRDefault="00E72A15" w:rsidP="00E72A15">
      <w:pPr>
        <w:ind w:left="-426" w:right="-425" w:firstLine="283"/>
        <w:rPr>
          <w:sz w:val="18"/>
          <w:szCs w:val="18"/>
        </w:rPr>
      </w:pPr>
      <w:r w:rsidRPr="00E72A15">
        <w:rPr>
          <w:sz w:val="18"/>
          <w:szCs w:val="1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E72A15" w:rsidRPr="00E72A15" w:rsidRDefault="00E72A15" w:rsidP="00E72A15">
      <w:pPr>
        <w:ind w:left="-426" w:right="-425" w:firstLine="283"/>
        <w:rPr>
          <w:sz w:val="18"/>
          <w:szCs w:val="18"/>
        </w:rPr>
      </w:pPr>
      <w:r w:rsidRPr="00E72A15">
        <w:rPr>
          <w:sz w:val="18"/>
          <w:szCs w:val="18"/>
        </w:rPr>
        <w:lastRenderedPageBreak/>
        <w:t>6. Дума Поселения рассматривает и утверждает отчет об исполнении местного бюджета по докладу Главы Поселения.</w:t>
      </w:r>
    </w:p>
    <w:p w:rsidR="00E72A15" w:rsidRPr="00E72A15" w:rsidRDefault="00E72A15" w:rsidP="00E72A15">
      <w:pPr>
        <w:ind w:left="-426" w:right="-425" w:firstLine="283"/>
        <w:rPr>
          <w:sz w:val="18"/>
          <w:szCs w:val="18"/>
        </w:rPr>
      </w:pPr>
      <w:r w:rsidRPr="00E72A15">
        <w:rPr>
          <w:sz w:val="18"/>
          <w:szCs w:val="18"/>
        </w:rPr>
        <w:t>7. Годовой отчет об исполнении местного бюджета подлежит официальному опубликованию.</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71. Местные налоги и сборы</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E72A15" w:rsidRPr="00E72A15" w:rsidRDefault="00E72A15" w:rsidP="00E72A15">
      <w:pPr>
        <w:ind w:left="-426" w:right="-425" w:firstLine="283"/>
        <w:rPr>
          <w:sz w:val="18"/>
          <w:szCs w:val="18"/>
        </w:rPr>
      </w:pPr>
      <w:r w:rsidRPr="00E72A15">
        <w:rPr>
          <w:sz w:val="18"/>
          <w:szCs w:val="18"/>
        </w:rPr>
        <w:t>2.  Доходы от местных налогов и сборов зачисляются в бюджет Поселения по налоговым ставкам, установленным решением Думы Поселения в соответствии с законодательством о налогах и сборах.</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72. Средства самообложения граждан</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(либо части его территории), за исключением отдельных категорий граждан, численность которых не может превышать 30 процентов от общего числа жителей Поселения (населенного пункта (либо части его территории), для которых размер платежей может быть уменьшен в соответствии с решением Думы Поселения.</w:t>
      </w:r>
    </w:p>
    <w:p w:rsidR="00E72A15" w:rsidRPr="00E72A15" w:rsidRDefault="00E72A15" w:rsidP="00E72A15">
      <w:pPr>
        <w:ind w:left="-426" w:right="-425" w:firstLine="283"/>
        <w:rPr>
          <w:sz w:val="18"/>
          <w:szCs w:val="18"/>
        </w:rPr>
      </w:pPr>
      <w:r w:rsidRPr="00E72A15">
        <w:rPr>
          <w:sz w:val="18"/>
          <w:szCs w:val="18"/>
        </w:rPr>
        <w:t>Вопросы введения и использования указанных в абзаце 1 настоящей статьи разовых платежей граждан решаются на местном референдуме, а в населенном пункте, входящем в состав муниципального образования - на сходе граждан.</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73. Закупки для обеспечения муниципальных нужд</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 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72A15" w:rsidRPr="00E72A15" w:rsidRDefault="00E72A15" w:rsidP="00E72A15">
      <w:pPr>
        <w:ind w:left="-426" w:right="-425" w:firstLine="283"/>
        <w:rPr>
          <w:sz w:val="18"/>
          <w:szCs w:val="18"/>
        </w:rPr>
      </w:pPr>
      <w:r w:rsidRPr="00E72A15">
        <w:rPr>
          <w:sz w:val="18"/>
          <w:szCs w:val="18"/>
        </w:rPr>
        <w:t>2. Закупки товаров, работ, услуг для обеспечения муниципальных нужд осуществляются за счет средств местного бюджета.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74. Муниципальные заимствования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Хомутовское муниципальное образование вправе осуществлять муниципальные заимствования, в том числе путем выпуска муниципальных ценных бумаг, в соответствии с Бюджетным кодексом.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75. Внутренний муниципальный финансовый контроль</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Органом внутреннего муниципального финансового контроля является финансовый орган администрации Поселения.</w:t>
      </w:r>
    </w:p>
    <w:p w:rsidR="00E72A15" w:rsidRPr="00E72A15" w:rsidRDefault="00E72A15" w:rsidP="00E72A15">
      <w:pPr>
        <w:ind w:left="-426" w:right="-425" w:firstLine="283"/>
        <w:rPr>
          <w:sz w:val="18"/>
          <w:szCs w:val="18"/>
        </w:rPr>
      </w:pPr>
      <w:r w:rsidRPr="00E72A15">
        <w:rPr>
          <w:sz w:val="18"/>
          <w:szCs w:val="18"/>
        </w:rPr>
        <w:t>2. Орган внутреннего муниципального финансового контроля обладает полномочиями по осуществлению внутреннего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E72A15" w:rsidRPr="00E72A15" w:rsidRDefault="00E72A15" w:rsidP="00E72A15">
      <w:pPr>
        <w:ind w:left="-426" w:right="-425" w:firstLine="283"/>
        <w:rPr>
          <w:sz w:val="18"/>
          <w:szCs w:val="18"/>
        </w:rPr>
      </w:pPr>
      <w:r w:rsidRPr="00E72A15">
        <w:rPr>
          <w:sz w:val="18"/>
          <w:szCs w:val="18"/>
        </w:rPr>
        <w:t>4. Дума Поселения осуществляет внутренний финансовый контроль в форме:</w:t>
      </w:r>
    </w:p>
    <w:p w:rsidR="00E72A15" w:rsidRPr="00E72A15" w:rsidRDefault="00E72A15" w:rsidP="00E72A15">
      <w:pPr>
        <w:ind w:left="-426" w:right="-425" w:firstLine="283"/>
        <w:rPr>
          <w:sz w:val="18"/>
          <w:szCs w:val="18"/>
        </w:rPr>
      </w:pPr>
      <w:proofErr w:type="gramStart"/>
      <w:r w:rsidRPr="00E72A15">
        <w:rPr>
          <w:sz w:val="18"/>
          <w:szCs w:val="18"/>
        </w:rPr>
        <w:t>1)рассмотрения</w:t>
      </w:r>
      <w:proofErr w:type="gramEnd"/>
      <w:r w:rsidRPr="00E72A15">
        <w:rPr>
          <w:sz w:val="18"/>
          <w:szCs w:val="18"/>
        </w:rPr>
        <w:t xml:space="preserve"> информации об исполнении местного бюджета;</w:t>
      </w:r>
    </w:p>
    <w:p w:rsidR="00E72A15" w:rsidRPr="00E72A15" w:rsidRDefault="00E72A15" w:rsidP="00E72A15">
      <w:pPr>
        <w:ind w:left="-426" w:right="-425" w:firstLine="283"/>
        <w:rPr>
          <w:sz w:val="18"/>
          <w:szCs w:val="18"/>
        </w:rPr>
      </w:pPr>
      <w:proofErr w:type="gramStart"/>
      <w:r w:rsidRPr="00E72A15">
        <w:rPr>
          <w:sz w:val="18"/>
          <w:szCs w:val="18"/>
        </w:rPr>
        <w:t>2)рассмотрения</w:t>
      </w:r>
      <w:proofErr w:type="gramEnd"/>
      <w:r w:rsidRPr="00E72A15">
        <w:rPr>
          <w:sz w:val="18"/>
          <w:szCs w:val="18"/>
        </w:rPr>
        <w:t xml:space="preserve"> и утверждения местного бюджета;</w:t>
      </w:r>
    </w:p>
    <w:p w:rsidR="00E72A15" w:rsidRPr="00E72A15" w:rsidRDefault="00E72A15" w:rsidP="00E72A15">
      <w:pPr>
        <w:ind w:left="-426" w:right="-425" w:firstLine="283"/>
        <w:rPr>
          <w:sz w:val="18"/>
          <w:szCs w:val="18"/>
        </w:rPr>
      </w:pPr>
      <w:proofErr w:type="gramStart"/>
      <w:r w:rsidRPr="00E72A15">
        <w:rPr>
          <w:sz w:val="18"/>
          <w:szCs w:val="18"/>
        </w:rPr>
        <w:t>3)рассмотрения</w:t>
      </w:r>
      <w:proofErr w:type="gramEnd"/>
      <w:r w:rsidRPr="00E72A15">
        <w:rPr>
          <w:sz w:val="18"/>
          <w:szCs w:val="18"/>
        </w:rPr>
        <w:t xml:space="preserve"> и утверждения отчетов об исполнении местного бюджета;</w:t>
      </w:r>
    </w:p>
    <w:p w:rsidR="00E72A15" w:rsidRPr="00E72A15" w:rsidRDefault="00E72A15" w:rsidP="00E72A15">
      <w:pPr>
        <w:ind w:left="-426" w:right="-425" w:firstLine="283"/>
        <w:rPr>
          <w:sz w:val="18"/>
          <w:szCs w:val="18"/>
        </w:rPr>
      </w:pPr>
      <w:proofErr w:type="gramStart"/>
      <w:r w:rsidRPr="00E72A15">
        <w:rPr>
          <w:sz w:val="18"/>
          <w:szCs w:val="18"/>
        </w:rPr>
        <w:t>4)в</w:t>
      </w:r>
      <w:proofErr w:type="gramEnd"/>
      <w:r w:rsidRPr="00E72A15">
        <w:rPr>
          <w:sz w:val="18"/>
          <w:szCs w:val="18"/>
        </w:rPr>
        <w:t xml:space="preserve"> иных формах, установленных законодательством.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75.1. Муниципальный контроль</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1. Муниципальный контроль за соблюдением при осуществлении деятельности юридическими лицами, индивидуальными предпринимателями требований, установленных муниципальными правовыми актами муниципального образования, реализуется в соответствии с Федеральным законом от 26.12.2008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p>
    <w:p w:rsidR="00E72A15" w:rsidRPr="00E72A15" w:rsidRDefault="00E72A15" w:rsidP="00E72A15">
      <w:pPr>
        <w:ind w:left="-426" w:right="-425" w:firstLine="283"/>
        <w:rPr>
          <w:sz w:val="18"/>
          <w:szCs w:val="18"/>
        </w:rPr>
      </w:pPr>
      <w:r w:rsidRPr="00E72A15">
        <w:rPr>
          <w:sz w:val="18"/>
          <w:szCs w:val="18"/>
        </w:rPr>
        <w:t>Органом местного самоуправления, уполномоченным на осуществление муниципального контроля, является администрация Поселения.</w:t>
      </w:r>
    </w:p>
    <w:p w:rsidR="00E72A15" w:rsidRPr="00E72A15" w:rsidRDefault="00E72A15" w:rsidP="00E72A15">
      <w:pPr>
        <w:ind w:left="-426" w:right="-425" w:firstLine="283"/>
        <w:rPr>
          <w:sz w:val="18"/>
          <w:szCs w:val="18"/>
        </w:rPr>
      </w:pPr>
      <w:r w:rsidRPr="00E72A15">
        <w:rPr>
          <w:sz w:val="18"/>
          <w:szCs w:val="18"/>
        </w:rPr>
        <w:t>2. К полномочиям администрации Поселения, осуществляющий муниципальный контроль, относятся:</w:t>
      </w:r>
    </w:p>
    <w:p w:rsidR="00E72A15" w:rsidRPr="00E72A15" w:rsidRDefault="00E72A15" w:rsidP="00E72A15">
      <w:pPr>
        <w:ind w:left="-426" w:right="-425" w:firstLine="283"/>
        <w:rPr>
          <w:sz w:val="18"/>
          <w:szCs w:val="18"/>
        </w:rPr>
      </w:pPr>
      <w:r w:rsidRPr="00E72A15">
        <w:rPr>
          <w:sz w:val="18"/>
          <w:szCs w:val="18"/>
        </w:rPr>
        <w:t>1)</w:t>
      </w:r>
      <w:r w:rsidRPr="00E72A15">
        <w:rPr>
          <w:sz w:val="18"/>
          <w:szCs w:val="18"/>
        </w:rPr>
        <w:tab/>
        <w:t xml:space="preserve">организация и осуществление муниципального контроля на территории Поселения; </w:t>
      </w:r>
    </w:p>
    <w:p w:rsidR="00E72A15" w:rsidRPr="00E72A15" w:rsidRDefault="00E72A15" w:rsidP="00E72A15">
      <w:pPr>
        <w:ind w:left="-426" w:right="-425" w:firstLine="283"/>
        <w:rPr>
          <w:sz w:val="18"/>
          <w:szCs w:val="18"/>
        </w:rPr>
      </w:pPr>
      <w:r w:rsidRPr="00E72A15">
        <w:rPr>
          <w:sz w:val="18"/>
          <w:szCs w:val="18"/>
        </w:rPr>
        <w:t>2)</w:t>
      </w:r>
      <w:r w:rsidRPr="00E72A15">
        <w:rPr>
          <w:sz w:val="18"/>
          <w:szCs w:val="18"/>
        </w:rPr>
        <w:tab/>
        <w:t xml:space="preserve">разработка и принятие административных регламентов проведения ежегодных плановых и внеплановых проверок юридических лиц и индивидуальных предпринимателей при осуществлении муниципального контроля; </w:t>
      </w:r>
    </w:p>
    <w:p w:rsidR="00E72A15" w:rsidRPr="00E72A15" w:rsidRDefault="00E72A15" w:rsidP="00E72A15">
      <w:pPr>
        <w:ind w:left="-426" w:right="-425" w:firstLine="283"/>
        <w:rPr>
          <w:sz w:val="18"/>
          <w:szCs w:val="18"/>
        </w:rPr>
      </w:pPr>
      <w:r w:rsidRPr="00E72A15">
        <w:rPr>
          <w:sz w:val="18"/>
          <w:szCs w:val="18"/>
        </w:rPr>
        <w:t>3)</w:t>
      </w:r>
      <w:r w:rsidRPr="00E72A15">
        <w:rPr>
          <w:sz w:val="18"/>
          <w:szCs w:val="18"/>
        </w:rPr>
        <w:tab/>
        <w:t xml:space="preserve">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E72A15" w:rsidRPr="00E72A15" w:rsidRDefault="00E72A15" w:rsidP="00E72A15">
      <w:pPr>
        <w:ind w:left="-426" w:right="-425" w:firstLine="283"/>
        <w:rPr>
          <w:sz w:val="18"/>
          <w:szCs w:val="18"/>
        </w:rPr>
      </w:pPr>
      <w:r w:rsidRPr="00E72A15">
        <w:rPr>
          <w:sz w:val="18"/>
          <w:szCs w:val="18"/>
        </w:rPr>
        <w:t>4)</w:t>
      </w:r>
      <w:r w:rsidRPr="00E72A15">
        <w:rPr>
          <w:sz w:val="18"/>
          <w:szCs w:val="18"/>
        </w:rPr>
        <w:tab/>
        <w:t xml:space="preserve">осуществление иных предусмотренных федеральными законами, законами и иными нормативными правовыми актами Иркутской области полномочий. </w:t>
      </w:r>
    </w:p>
    <w:p w:rsidR="00E72A15" w:rsidRPr="00E72A15" w:rsidRDefault="00E72A15" w:rsidP="00E72A15">
      <w:pPr>
        <w:ind w:left="-426" w:right="-425" w:firstLine="283"/>
        <w:rPr>
          <w:sz w:val="18"/>
          <w:szCs w:val="18"/>
        </w:rPr>
      </w:pPr>
      <w:r w:rsidRPr="00E72A15">
        <w:rPr>
          <w:sz w:val="18"/>
          <w:szCs w:val="18"/>
        </w:rPr>
        <w:t>3. Полномочия, функции и порядок деятельности должностного лица, уполномоченного на осуществление муниципального контроля устанавливается законом Иркутской области и муниципальными правовыми актами администрации Поселения.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Глава 8</w:t>
      </w:r>
    </w:p>
    <w:p w:rsidR="00E72A15" w:rsidRPr="00E72A15" w:rsidRDefault="00E72A15" w:rsidP="00E72A15">
      <w:pPr>
        <w:ind w:left="-426" w:right="-425" w:firstLine="283"/>
        <w:rPr>
          <w:sz w:val="18"/>
          <w:szCs w:val="18"/>
        </w:rPr>
      </w:pPr>
      <w:r w:rsidRPr="00E72A15">
        <w:rPr>
          <w:sz w:val="18"/>
          <w:szCs w:val="18"/>
        </w:rPr>
        <w:t xml:space="preserve">ВНЕШНИЕ СВЯЗИ </w:t>
      </w:r>
    </w:p>
    <w:p w:rsidR="00E72A15" w:rsidRPr="00E72A15" w:rsidRDefault="00E72A15" w:rsidP="00E72A15">
      <w:pPr>
        <w:ind w:left="-426" w:right="-425" w:firstLine="283"/>
        <w:rPr>
          <w:sz w:val="18"/>
          <w:szCs w:val="18"/>
        </w:rPr>
      </w:pPr>
      <w:r w:rsidRPr="00E72A15">
        <w:rPr>
          <w:sz w:val="18"/>
          <w:szCs w:val="18"/>
        </w:rPr>
        <w:t>Статья 76. Межмуниципальное сотрудничество</w:t>
      </w:r>
    </w:p>
    <w:p w:rsidR="00E72A15" w:rsidRPr="00E72A15" w:rsidRDefault="00E72A15" w:rsidP="00E72A15">
      <w:pPr>
        <w:ind w:left="-426" w:right="-425" w:firstLine="283"/>
        <w:rPr>
          <w:sz w:val="18"/>
          <w:szCs w:val="18"/>
        </w:rPr>
      </w:pPr>
      <w:r w:rsidRPr="00E72A15">
        <w:rPr>
          <w:sz w:val="18"/>
          <w:szCs w:val="18"/>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E72A15" w:rsidRPr="00E72A15" w:rsidRDefault="00E72A15" w:rsidP="00E72A15">
      <w:pPr>
        <w:ind w:left="-426" w:right="-425" w:firstLine="283"/>
        <w:rPr>
          <w:sz w:val="18"/>
          <w:szCs w:val="18"/>
        </w:rPr>
      </w:pPr>
      <w:r w:rsidRPr="00E72A15">
        <w:rPr>
          <w:sz w:val="18"/>
          <w:szCs w:val="18"/>
        </w:rPr>
        <w:t>2. Поселение участвует в межмуниципальном сотрудничестве в следующих формах:</w:t>
      </w:r>
    </w:p>
    <w:p w:rsidR="00E72A15" w:rsidRPr="00E72A15" w:rsidRDefault="00E72A15" w:rsidP="00E72A15">
      <w:pPr>
        <w:ind w:left="-426" w:right="-425" w:firstLine="283"/>
        <w:rPr>
          <w:sz w:val="18"/>
          <w:szCs w:val="18"/>
        </w:rPr>
      </w:pPr>
      <w:r w:rsidRPr="00E72A15">
        <w:rPr>
          <w:sz w:val="18"/>
          <w:szCs w:val="18"/>
        </w:rPr>
        <w:lastRenderedPageBreak/>
        <w:t>1) посредством учреждения органами местного самоуправления Поселения и органами местного самоуправления иных муниципальных образований, межмуниципальных хозяйственных обществ в целях совместного решения вопросов местного значения в соответствии с законодательством;</w:t>
      </w:r>
    </w:p>
    <w:p w:rsidR="00E72A15" w:rsidRPr="00E72A15" w:rsidRDefault="00E72A15" w:rsidP="00E72A15">
      <w:pPr>
        <w:ind w:left="-426" w:right="-425" w:firstLine="283"/>
        <w:rPr>
          <w:sz w:val="18"/>
          <w:szCs w:val="18"/>
        </w:rPr>
      </w:pPr>
      <w:r w:rsidRPr="00E72A15">
        <w:rPr>
          <w:sz w:val="18"/>
          <w:szCs w:val="18"/>
        </w:rPr>
        <w:t>2) в иных формах, не противоречащих законодательству.</w:t>
      </w:r>
    </w:p>
    <w:p w:rsidR="00E72A15" w:rsidRPr="00E72A15" w:rsidRDefault="00E72A15" w:rsidP="00E72A15">
      <w:pPr>
        <w:ind w:left="-426" w:right="-425" w:firstLine="283"/>
        <w:rPr>
          <w:sz w:val="18"/>
          <w:szCs w:val="18"/>
        </w:rPr>
      </w:pPr>
      <w:r w:rsidRPr="00E72A15">
        <w:rPr>
          <w:sz w:val="18"/>
          <w:szCs w:val="18"/>
        </w:rPr>
        <w:t>3. Порядок участия Поселения в межмуниципальном сотрудничестве определяется Думой Поселения в соответствии с законодательством.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77. Участие в международном сотрудничестве и внешнеэкономических связях</w:t>
      </w:r>
    </w:p>
    <w:p w:rsidR="00E72A15" w:rsidRPr="00E72A15" w:rsidRDefault="00E72A15" w:rsidP="00E72A15">
      <w:pPr>
        <w:ind w:left="-426" w:right="-425" w:firstLine="283"/>
        <w:rPr>
          <w:sz w:val="18"/>
          <w:szCs w:val="18"/>
        </w:rPr>
      </w:pPr>
      <w:r w:rsidRPr="00E72A15">
        <w:rPr>
          <w:sz w:val="18"/>
          <w:szCs w:val="18"/>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E72A15" w:rsidRPr="00E72A15" w:rsidRDefault="00E72A15" w:rsidP="00E72A15">
      <w:pPr>
        <w:ind w:left="-426" w:right="-425" w:firstLine="283"/>
        <w:rPr>
          <w:sz w:val="18"/>
          <w:szCs w:val="18"/>
        </w:rPr>
      </w:pPr>
      <w:r w:rsidRPr="00E72A15">
        <w:rPr>
          <w:sz w:val="18"/>
          <w:szCs w:val="18"/>
        </w:rPr>
        <w:t>Глава9</w:t>
      </w:r>
    </w:p>
    <w:p w:rsidR="00E72A15" w:rsidRPr="00E72A15" w:rsidRDefault="00E72A15" w:rsidP="00E72A15">
      <w:pPr>
        <w:ind w:left="-426" w:right="-425" w:firstLine="283"/>
        <w:rPr>
          <w:sz w:val="18"/>
          <w:szCs w:val="18"/>
        </w:rPr>
      </w:pPr>
      <w:r w:rsidRPr="00E72A15">
        <w:rPr>
          <w:sz w:val="18"/>
          <w:szCs w:val="18"/>
        </w:rPr>
        <w:t>ОТВЕТСТВЕННОСТЬ ОРГАНОВ МЕСТНОГОСАМОУПРАВЛЕНИЯ И ДОЛЖНОСТНЫХ ЛИЦМЕСТНОГОСАМОУПРАВЛЕНИЯ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78. Ответственность органов местного самоуправления и должностных лиц местного самоуправления</w:t>
      </w:r>
    </w:p>
    <w:p w:rsidR="00E72A15" w:rsidRPr="00E72A15" w:rsidRDefault="00E72A15" w:rsidP="00E72A15">
      <w:pPr>
        <w:ind w:left="-426" w:right="-425" w:firstLine="283"/>
        <w:rPr>
          <w:sz w:val="18"/>
          <w:szCs w:val="18"/>
        </w:rPr>
      </w:pPr>
      <w:r w:rsidRPr="00E72A15">
        <w:rPr>
          <w:sz w:val="18"/>
          <w:szCs w:val="18"/>
        </w:rP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79. Ответственность органов местного самоуправления, Главы Поселения, депутатов Думы Поселения перед населением</w:t>
      </w:r>
    </w:p>
    <w:p w:rsidR="00E72A15" w:rsidRPr="00E72A15" w:rsidRDefault="00E72A15" w:rsidP="00E72A15">
      <w:pPr>
        <w:ind w:left="-426" w:right="-425" w:firstLine="283"/>
        <w:rPr>
          <w:sz w:val="18"/>
          <w:szCs w:val="18"/>
        </w:rPr>
      </w:pPr>
      <w:r w:rsidRPr="00E72A15">
        <w:rPr>
          <w:sz w:val="18"/>
          <w:szCs w:val="18"/>
        </w:rPr>
        <w:t>1. Основания наступления ответственности органов местного самоуправления,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p>
    <w:p w:rsidR="00E72A15" w:rsidRPr="00E72A15" w:rsidRDefault="00E72A15" w:rsidP="00E72A15">
      <w:pPr>
        <w:ind w:left="-426" w:right="-425" w:firstLine="283"/>
        <w:rPr>
          <w:sz w:val="18"/>
          <w:szCs w:val="18"/>
        </w:rPr>
      </w:pPr>
      <w:r w:rsidRPr="00E72A15">
        <w:rPr>
          <w:sz w:val="18"/>
          <w:szCs w:val="18"/>
        </w:rPr>
        <w:t>2. Население муниципального образования вправе отозвать Главу Поселения, депутатов Думы Поселения в соответствии с Федеральным законом.</w:t>
      </w:r>
    </w:p>
    <w:p w:rsidR="00E72A15" w:rsidRPr="00E72A15" w:rsidRDefault="00E72A15" w:rsidP="00E72A15">
      <w:pPr>
        <w:ind w:left="-426" w:right="-425" w:firstLine="283"/>
        <w:rPr>
          <w:sz w:val="18"/>
          <w:szCs w:val="18"/>
        </w:rPr>
      </w:pPr>
      <w:r w:rsidRPr="00E72A15">
        <w:rPr>
          <w:sz w:val="18"/>
          <w:szCs w:val="18"/>
        </w:rPr>
        <w:t>Статья 80. Ответственность органов местного самоуправления и должностных лиц местного самоуправления перед государством</w:t>
      </w:r>
    </w:p>
    <w:p w:rsidR="00E72A15" w:rsidRPr="00E72A15" w:rsidRDefault="00E72A15" w:rsidP="00E72A15">
      <w:pPr>
        <w:ind w:left="-426" w:right="-425" w:firstLine="283"/>
        <w:rPr>
          <w:sz w:val="18"/>
          <w:szCs w:val="18"/>
        </w:rPr>
      </w:pPr>
      <w:r w:rsidRPr="00E72A15">
        <w:rPr>
          <w:sz w:val="18"/>
          <w:szCs w:val="1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регионального законодательства, настоящего Устава.</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80.1. Ответственность Думы Поселения перед государством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         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Иркутской области о роспуске Думы Поселения.</w:t>
      </w:r>
    </w:p>
    <w:p w:rsidR="00E72A15" w:rsidRPr="00E72A15" w:rsidRDefault="00E72A15" w:rsidP="00E72A15">
      <w:pPr>
        <w:ind w:left="-426" w:right="-425" w:firstLine="283"/>
        <w:rPr>
          <w:sz w:val="18"/>
          <w:szCs w:val="18"/>
        </w:rPr>
      </w:pPr>
      <w:r w:rsidRPr="00E72A15">
        <w:rPr>
          <w:sz w:val="18"/>
          <w:szCs w:val="18"/>
        </w:rPr>
        <w:t xml:space="preserve">       2.  Полномочия Думы Поселения прекращаются со дня вступления в силу Закона Иркутской области о её роспуске.</w:t>
      </w:r>
    </w:p>
    <w:p w:rsidR="00E72A15" w:rsidRPr="00E72A15" w:rsidRDefault="00E72A15" w:rsidP="00E72A15">
      <w:pPr>
        <w:ind w:left="-426" w:right="-425" w:firstLine="283"/>
        <w:rPr>
          <w:sz w:val="18"/>
          <w:szCs w:val="18"/>
        </w:rPr>
      </w:pPr>
      <w:r w:rsidRPr="00E72A15">
        <w:rPr>
          <w:sz w:val="18"/>
          <w:szCs w:val="18"/>
        </w:rPr>
        <w:t xml:space="preserve">       3.  В случае, если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устанавливающего данный факт, вносит в законодательный орган Иркутской области проект Закона Иркутской области о роспуске Думы Поселения.</w:t>
      </w:r>
    </w:p>
    <w:p w:rsidR="00E72A15" w:rsidRPr="00E72A15" w:rsidRDefault="00E72A15" w:rsidP="00E72A15">
      <w:pPr>
        <w:ind w:left="-426" w:right="-425" w:firstLine="283"/>
        <w:rPr>
          <w:sz w:val="18"/>
          <w:szCs w:val="18"/>
        </w:rPr>
      </w:pPr>
      <w:r w:rsidRPr="00E72A15">
        <w:rPr>
          <w:sz w:val="18"/>
          <w:szCs w:val="18"/>
        </w:rPr>
        <w:t xml:space="preserve">      4. Закон Иркутской области о роспуске Думы Поселения может быть обжалован в судебном порядке в течение 10 дней со дня вступления в силу. </w:t>
      </w:r>
    </w:p>
    <w:p w:rsidR="00E72A15" w:rsidRPr="00E72A15" w:rsidRDefault="00E72A15" w:rsidP="00E72A15">
      <w:pPr>
        <w:ind w:left="-426" w:right="-425" w:firstLine="283"/>
        <w:rPr>
          <w:sz w:val="18"/>
          <w:szCs w:val="18"/>
        </w:rPr>
      </w:pPr>
      <w:r w:rsidRPr="00E72A15">
        <w:rPr>
          <w:sz w:val="18"/>
          <w:szCs w:val="18"/>
        </w:rPr>
        <w:t xml:space="preserve">      5. Депутаты представительного органа муниципального образования, распущенного на основании части 3 настоящей статьи, вправе в течение 10 дней со дня вступления в силу закона Иркутской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 проведение Думой Поселения правомочного заседания в течение трех месяцев подряд. </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80.2. Ответственность Главы Поселения перед государством</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            1. Губернатор Иркутской области издает правовой акт об отрешении от должности Главы Поселения в случае:</w:t>
      </w:r>
    </w:p>
    <w:p w:rsidR="00E72A15" w:rsidRPr="00E72A15" w:rsidRDefault="00E72A15" w:rsidP="00E72A15">
      <w:pPr>
        <w:ind w:left="-426" w:right="-425" w:firstLine="283"/>
        <w:rPr>
          <w:sz w:val="18"/>
          <w:szCs w:val="18"/>
        </w:rPr>
      </w:pPr>
      <w:r w:rsidRPr="00E72A15">
        <w:rPr>
          <w:sz w:val="18"/>
          <w:szCs w:val="18"/>
        </w:rPr>
        <w:t xml:space="preserve">       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w:t>
      </w:r>
      <w:proofErr w:type="gramStart"/>
      <w:r w:rsidRPr="00E72A15">
        <w:rPr>
          <w:sz w:val="18"/>
          <w:szCs w:val="18"/>
        </w:rPr>
        <w:t>установлены  соответствующим</w:t>
      </w:r>
      <w:proofErr w:type="gramEnd"/>
      <w:r w:rsidRPr="00E72A15">
        <w:rPr>
          <w:sz w:val="18"/>
          <w:szCs w:val="18"/>
        </w:rPr>
        <w:t xml:space="preserve"> судом, а Глава Поселения в течение двух месяцев со дня вступления в силу решения суда либо в течение иного предусмотренного законом срока не принял в пределах своих полномочий мер по исполнению решения суда;</w:t>
      </w:r>
    </w:p>
    <w:p w:rsidR="00E72A15" w:rsidRPr="00E72A15" w:rsidRDefault="00E72A15" w:rsidP="00E72A15">
      <w:pPr>
        <w:ind w:left="-426" w:right="-425" w:firstLine="283"/>
        <w:rPr>
          <w:sz w:val="18"/>
          <w:szCs w:val="18"/>
        </w:rPr>
      </w:pPr>
      <w:r w:rsidRPr="00E72A15">
        <w:rPr>
          <w:sz w:val="18"/>
          <w:szCs w:val="18"/>
        </w:rPr>
        <w:t xml:space="preserve">     2) совершения Главой Поселения действий, в том числе издания им нормативного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E72A15" w:rsidRPr="00E72A15" w:rsidRDefault="00E72A15" w:rsidP="00E72A15">
      <w:pPr>
        <w:ind w:left="-426" w:right="-425" w:firstLine="283"/>
        <w:rPr>
          <w:sz w:val="18"/>
          <w:szCs w:val="18"/>
        </w:rPr>
      </w:pPr>
      <w:r w:rsidRPr="00E72A15">
        <w:rPr>
          <w:sz w:val="18"/>
          <w:szCs w:val="18"/>
        </w:rPr>
        <w:t xml:space="preserve">            2. Срок, в течение которого Губернатор Иркутской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E72A15" w:rsidRPr="00E72A15" w:rsidRDefault="00E72A15" w:rsidP="00E72A15">
      <w:pPr>
        <w:ind w:left="-426" w:right="-425" w:firstLine="283"/>
        <w:rPr>
          <w:sz w:val="18"/>
          <w:szCs w:val="18"/>
        </w:rPr>
      </w:pPr>
      <w:r w:rsidRPr="00E72A15">
        <w:rPr>
          <w:sz w:val="18"/>
          <w:szCs w:val="18"/>
        </w:rPr>
        <w:lastRenderedPageBreak/>
        <w:t xml:space="preserve"> 3. Глава Поселения, в отношении которого Губернатором Иркутской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81. Ответственность органов местного самоуправления и должностных лиц местного самоуправления перед физическими и юридическими лицами</w:t>
      </w:r>
    </w:p>
    <w:p w:rsidR="00E72A15" w:rsidRPr="00E72A15" w:rsidRDefault="00E72A15" w:rsidP="00E72A15">
      <w:pPr>
        <w:ind w:left="-426" w:right="-425" w:firstLine="283"/>
        <w:rPr>
          <w:sz w:val="18"/>
          <w:szCs w:val="18"/>
        </w:rPr>
      </w:pPr>
      <w:r w:rsidRPr="00E72A15">
        <w:rPr>
          <w:sz w:val="18"/>
          <w:szCs w:val="1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Статья 82. Контроль и надзор за деятельностью органов местного самоуправления и должностных лиц местного самоуправления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 xml:space="preserve">        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Иркутской области, Устава Поселения, муниципальных правовых актов.</w:t>
      </w:r>
    </w:p>
    <w:p w:rsidR="00E72A15" w:rsidRPr="00E72A15" w:rsidRDefault="00E72A15" w:rsidP="00E72A15">
      <w:pPr>
        <w:ind w:left="-426" w:right="-425" w:firstLine="283"/>
        <w:rPr>
          <w:sz w:val="18"/>
          <w:szCs w:val="18"/>
        </w:rPr>
      </w:pPr>
      <w:r w:rsidRPr="00E72A15">
        <w:rPr>
          <w:sz w:val="18"/>
          <w:szCs w:val="18"/>
        </w:rPr>
        <w:t xml:space="preserve">        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Уставом Поселения,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Иркутской области, Устава Поселения.</w:t>
      </w:r>
    </w:p>
    <w:p w:rsidR="00E72A15" w:rsidRPr="00E72A15" w:rsidRDefault="00E72A15" w:rsidP="00E72A15">
      <w:pPr>
        <w:ind w:left="-426" w:right="-425" w:firstLine="283"/>
        <w:rPr>
          <w:sz w:val="18"/>
          <w:szCs w:val="18"/>
        </w:rPr>
      </w:pPr>
      <w:r w:rsidRPr="00E72A15">
        <w:rPr>
          <w:sz w:val="18"/>
          <w:szCs w:val="18"/>
        </w:rPr>
        <w:t>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Глава 10</w:t>
      </w:r>
    </w:p>
    <w:p w:rsidR="00E72A15" w:rsidRPr="00E72A15" w:rsidRDefault="00E72A15" w:rsidP="00E72A15">
      <w:pPr>
        <w:ind w:left="-426" w:right="-425" w:firstLine="283"/>
        <w:rPr>
          <w:sz w:val="18"/>
          <w:szCs w:val="18"/>
        </w:rPr>
      </w:pPr>
      <w:r w:rsidRPr="00E72A15">
        <w:rPr>
          <w:sz w:val="18"/>
          <w:szCs w:val="18"/>
        </w:rPr>
        <w:t>ЗАКЛЮЧИТЕЛЬНЫЕ И ПЕРЕХОДНЫЕ ПОЛОЖЕНИЯ</w:t>
      </w:r>
    </w:p>
    <w:p w:rsidR="00E72A15" w:rsidRPr="00E72A15" w:rsidRDefault="00E72A15" w:rsidP="00E72A15">
      <w:pPr>
        <w:ind w:left="-426" w:right="-425" w:firstLine="283"/>
        <w:rPr>
          <w:sz w:val="18"/>
          <w:szCs w:val="18"/>
        </w:rPr>
      </w:pPr>
      <w:r w:rsidRPr="00E72A15">
        <w:rPr>
          <w:sz w:val="18"/>
          <w:szCs w:val="18"/>
        </w:rPr>
        <w:t>Статья 83. Порядок вступления в силу настоящего Устава</w:t>
      </w:r>
    </w:p>
    <w:p w:rsidR="00E72A15" w:rsidRPr="00E72A15" w:rsidRDefault="00E72A15" w:rsidP="00E72A15">
      <w:pPr>
        <w:ind w:left="-426" w:right="-425" w:firstLine="283"/>
        <w:rPr>
          <w:sz w:val="18"/>
          <w:szCs w:val="18"/>
        </w:rPr>
      </w:pPr>
      <w:r w:rsidRPr="00E72A15">
        <w:rPr>
          <w:sz w:val="18"/>
          <w:szCs w:val="18"/>
        </w:rPr>
        <w:t>1.</w:t>
      </w:r>
      <w:r w:rsidRPr="00E72A15">
        <w:rPr>
          <w:sz w:val="18"/>
          <w:szCs w:val="18"/>
        </w:rPr>
        <w:tab/>
        <w:t>Настоящий Устав вступает в силу с момента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Приложение № 1</w:t>
      </w:r>
    </w:p>
    <w:p w:rsidR="00E72A15" w:rsidRPr="00E72A15" w:rsidRDefault="00E72A15" w:rsidP="00E72A15">
      <w:pPr>
        <w:ind w:left="-426" w:right="-425" w:firstLine="283"/>
        <w:rPr>
          <w:sz w:val="18"/>
          <w:szCs w:val="18"/>
        </w:rPr>
      </w:pPr>
      <w:r w:rsidRPr="00E72A15">
        <w:rPr>
          <w:sz w:val="18"/>
          <w:szCs w:val="18"/>
        </w:rPr>
        <w:t>к Уставу Хомутовского</w:t>
      </w:r>
    </w:p>
    <w:p w:rsidR="00E72A15" w:rsidRPr="00E72A15" w:rsidRDefault="00E72A15" w:rsidP="00E72A15">
      <w:pPr>
        <w:ind w:left="-426" w:right="-425" w:firstLine="283"/>
        <w:rPr>
          <w:sz w:val="18"/>
          <w:szCs w:val="18"/>
        </w:rPr>
      </w:pPr>
      <w:r w:rsidRPr="00E72A15">
        <w:rPr>
          <w:sz w:val="18"/>
          <w:szCs w:val="18"/>
        </w:rPr>
        <w:t>муниципального образования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Положение о порядке проведения процедуры отзыва Главы</w:t>
      </w:r>
    </w:p>
    <w:p w:rsidR="00E72A15" w:rsidRPr="00E72A15" w:rsidRDefault="00E72A15" w:rsidP="00E72A15">
      <w:pPr>
        <w:ind w:left="-426" w:right="-425" w:firstLine="283"/>
        <w:rPr>
          <w:sz w:val="18"/>
          <w:szCs w:val="18"/>
        </w:rPr>
      </w:pPr>
      <w:r w:rsidRPr="00E72A15">
        <w:rPr>
          <w:sz w:val="18"/>
          <w:szCs w:val="18"/>
        </w:rPr>
        <w:t>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депутата Думы Хомутовского муниципального образования.</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1. Под отзывом главы Хомутовского муниципального образования (далее главы поселения), депутата Думы Хомутовского муниципального образования (далее депутата Думы поселения), понимается досрочное прекращение полномочий главы поселения, депутата Думы поселения по результатам голосования по отзыву соответственно главы поселения, депутата Думы поселения.</w:t>
      </w:r>
    </w:p>
    <w:p w:rsidR="00E72A15" w:rsidRPr="00E72A15" w:rsidRDefault="00E72A15" w:rsidP="00E72A15">
      <w:pPr>
        <w:ind w:left="-426" w:right="-425" w:firstLine="283"/>
        <w:rPr>
          <w:sz w:val="18"/>
          <w:szCs w:val="18"/>
        </w:rPr>
      </w:pPr>
      <w:r w:rsidRPr="00E72A15">
        <w:rPr>
          <w:sz w:val="18"/>
          <w:szCs w:val="18"/>
        </w:rPr>
        <w:t>2. Для инициирования процедуры отзыва создается на добровольной основе инициативная группа:</w:t>
      </w:r>
    </w:p>
    <w:p w:rsidR="00E72A15" w:rsidRPr="00E72A15" w:rsidRDefault="00E72A15" w:rsidP="00E72A15">
      <w:pPr>
        <w:ind w:left="-426" w:right="-425" w:firstLine="283"/>
        <w:rPr>
          <w:sz w:val="18"/>
          <w:szCs w:val="18"/>
        </w:rPr>
      </w:pPr>
      <w:r w:rsidRPr="00E72A15">
        <w:rPr>
          <w:sz w:val="18"/>
          <w:szCs w:val="18"/>
        </w:rPr>
        <w:t>2.1 по выдвижению инициативы по отзыву главы поселения - минимальной численностью - 100 человек, для сбора подписей избирателей Хомутовского поселения из числа избирателей на территории 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2.2 по выдвижению инициативы по отзыву депутата Думы поселения - минимальной численностью - 50 человек, для сбора подписей избирателей соответствующего избирательного округа из числа избирателей.</w:t>
      </w:r>
    </w:p>
    <w:p w:rsidR="00E72A15" w:rsidRPr="00E72A15" w:rsidRDefault="00E72A15" w:rsidP="00E72A15">
      <w:pPr>
        <w:ind w:left="-426" w:right="-425" w:firstLine="283"/>
        <w:rPr>
          <w:sz w:val="18"/>
          <w:szCs w:val="18"/>
        </w:rPr>
      </w:pPr>
      <w:r w:rsidRPr="00E72A15">
        <w:rPr>
          <w:sz w:val="18"/>
          <w:szCs w:val="18"/>
        </w:rPr>
        <w:t>3. На собрании инициативной группы принимается решение о выступлении с инициативой отзыва главы поселения, депутата Думы поселения, избирается из ее состава председатель инициативной группы, а также определяются иные лица, уполномоченные действовать от имени инициативной группы (далее - уполномоченные представители инициативной группы).</w:t>
      </w:r>
    </w:p>
    <w:p w:rsidR="00E72A15" w:rsidRPr="00E72A15" w:rsidRDefault="00E72A15" w:rsidP="00E72A15">
      <w:pPr>
        <w:ind w:left="-426" w:right="-425" w:firstLine="283"/>
        <w:rPr>
          <w:sz w:val="18"/>
          <w:szCs w:val="18"/>
        </w:rPr>
      </w:pPr>
      <w:r w:rsidRPr="00E72A15">
        <w:rPr>
          <w:sz w:val="18"/>
          <w:szCs w:val="18"/>
        </w:rPr>
        <w:t>4. Инициативная группа граждан считается созданной, со дня подачи заявления в Думу поселения о ее регистрации.</w:t>
      </w:r>
    </w:p>
    <w:p w:rsidR="00E72A15" w:rsidRPr="00E72A15" w:rsidRDefault="00E72A15" w:rsidP="00E72A15">
      <w:pPr>
        <w:ind w:left="-426" w:right="-425" w:firstLine="283"/>
        <w:rPr>
          <w:sz w:val="18"/>
          <w:szCs w:val="18"/>
        </w:rPr>
      </w:pPr>
      <w:r w:rsidRPr="00E72A15">
        <w:rPr>
          <w:sz w:val="18"/>
          <w:szCs w:val="18"/>
        </w:rPr>
        <w:t>5. Для принятия решения о регистрации инициативной группы, граждане обращаются с ходатайством, подписываемом председателем и секретарем инициативной группы о ее регистрации в Думу поселения, которая действует в качестве комиссии по отзыву главы, депутата Думы поселения со дня такого обращения.</w:t>
      </w:r>
    </w:p>
    <w:p w:rsidR="00E72A15" w:rsidRPr="00E72A15" w:rsidRDefault="00E72A15" w:rsidP="00E72A15">
      <w:pPr>
        <w:ind w:left="-426" w:right="-425" w:firstLine="283"/>
        <w:rPr>
          <w:sz w:val="18"/>
          <w:szCs w:val="18"/>
        </w:rPr>
      </w:pPr>
      <w:r w:rsidRPr="00E72A15">
        <w:rPr>
          <w:sz w:val="18"/>
          <w:szCs w:val="18"/>
        </w:rPr>
        <w:t>6. В ходатайстве инициативной группы должны быть указано:</w:t>
      </w:r>
    </w:p>
    <w:p w:rsidR="00E72A15" w:rsidRPr="00E72A15" w:rsidRDefault="00E72A15" w:rsidP="00E72A15">
      <w:pPr>
        <w:ind w:left="-426" w:right="-425" w:firstLine="283"/>
        <w:rPr>
          <w:sz w:val="18"/>
          <w:szCs w:val="18"/>
        </w:rPr>
      </w:pPr>
      <w:r w:rsidRPr="00E72A15">
        <w:rPr>
          <w:sz w:val="18"/>
          <w:szCs w:val="18"/>
        </w:rPr>
        <w:t>6.1 фамилия, имя, отчество отзываемого лица;</w:t>
      </w:r>
    </w:p>
    <w:p w:rsidR="00E72A15" w:rsidRPr="00E72A15" w:rsidRDefault="00E72A15" w:rsidP="00E72A15">
      <w:pPr>
        <w:ind w:left="-426" w:right="-425" w:firstLine="283"/>
        <w:rPr>
          <w:sz w:val="18"/>
          <w:szCs w:val="18"/>
        </w:rPr>
      </w:pPr>
      <w:r w:rsidRPr="00E72A15">
        <w:rPr>
          <w:sz w:val="18"/>
          <w:szCs w:val="18"/>
        </w:rPr>
        <w:t>6.2 занимаемая должность отзываемого лица, а если отзываемое лицо - депутат Думы поселения, то избирательный округ, по которому он был избран;</w:t>
      </w:r>
    </w:p>
    <w:p w:rsidR="00E72A15" w:rsidRPr="00E72A15" w:rsidRDefault="00E72A15" w:rsidP="00E72A15">
      <w:pPr>
        <w:ind w:left="-426" w:right="-425" w:firstLine="283"/>
        <w:rPr>
          <w:sz w:val="18"/>
          <w:szCs w:val="18"/>
        </w:rPr>
      </w:pPr>
      <w:r w:rsidRPr="00E72A15">
        <w:rPr>
          <w:sz w:val="18"/>
          <w:szCs w:val="18"/>
        </w:rPr>
        <w:t>6.3 причина отзыва с указанием нарушенных норм действующего законодательства, правовых актов Хомутовского поселения, подтвержденных в судебном порядке;</w:t>
      </w:r>
    </w:p>
    <w:p w:rsidR="00E72A15" w:rsidRPr="00E72A15" w:rsidRDefault="00E72A15" w:rsidP="00E72A15">
      <w:pPr>
        <w:ind w:left="-426" w:right="-425" w:firstLine="283"/>
        <w:rPr>
          <w:sz w:val="18"/>
          <w:szCs w:val="18"/>
        </w:rPr>
      </w:pPr>
      <w:r w:rsidRPr="00E72A15">
        <w:rPr>
          <w:sz w:val="18"/>
          <w:szCs w:val="18"/>
        </w:rPr>
        <w:lastRenderedPageBreak/>
        <w:t>6.4 список членов инициативной группы, где должны быть указаны фамилия, имя, отчество, дата и место рождения, адрес места жительства, серия, номер и дата выдачи паспорта или заменяющего его документа с указанием наименования органа, выдавшего документ, каждого члена инициативной группы, подпись и дата. Список членов инициативной группы должен быть заверен подписями председателя и секретаря инициативной группы.</w:t>
      </w:r>
    </w:p>
    <w:p w:rsidR="00E72A15" w:rsidRPr="00E72A15" w:rsidRDefault="00E72A15" w:rsidP="00E72A15">
      <w:pPr>
        <w:ind w:left="-426" w:right="-425" w:firstLine="283"/>
        <w:rPr>
          <w:sz w:val="18"/>
          <w:szCs w:val="18"/>
        </w:rPr>
      </w:pPr>
      <w:r w:rsidRPr="00E72A15">
        <w:rPr>
          <w:sz w:val="18"/>
          <w:szCs w:val="18"/>
        </w:rPr>
        <w:t>6.5 список лиц (председатель, секретарь), уполномоченных действовать от имени инициативной группы на территории муниципального образования, избранных собранием инициативной группы.</w:t>
      </w:r>
    </w:p>
    <w:p w:rsidR="00E72A15" w:rsidRPr="00E72A15" w:rsidRDefault="00E72A15" w:rsidP="00E72A15">
      <w:pPr>
        <w:ind w:left="-426" w:right="-425" w:firstLine="283"/>
        <w:rPr>
          <w:sz w:val="18"/>
          <w:szCs w:val="18"/>
        </w:rPr>
      </w:pPr>
      <w:r w:rsidRPr="00E72A15">
        <w:rPr>
          <w:sz w:val="18"/>
          <w:szCs w:val="18"/>
        </w:rPr>
        <w:t>7. Одновременно с ходатайством в Думу Хомутовского поселения представляется протокол собрания инициативной группы граждан</w:t>
      </w:r>
    </w:p>
    <w:p w:rsidR="00E72A15" w:rsidRPr="00E72A15" w:rsidRDefault="00E72A15" w:rsidP="00E72A15">
      <w:pPr>
        <w:ind w:left="-426" w:right="-425" w:firstLine="283"/>
        <w:rPr>
          <w:sz w:val="18"/>
          <w:szCs w:val="18"/>
        </w:rPr>
      </w:pPr>
      <w:r w:rsidRPr="00E72A15">
        <w:rPr>
          <w:sz w:val="18"/>
          <w:szCs w:val="18"/>
        </w:rPr>
        <w:t>8. Дума поселения, в течение 15 дней со дня поступления ходатайства инициативной группы обязана рассмотреть указанное ходатайство и приложенные к нему документы и принять одно из следующих решений:</w:t>
      </w:r>
    </w:p>
    <w:p w:rsidR="00E72A15" w:rsidRPr="00E72A15" w:rsidRDefault="00E72A15" w:rsidP="00E72A15">
      <w:pPr>
        <w:ind w:left="-426" w:right="-425" w:firstLine="283"/>
        <w:rPr>
          <w:sz w:val="18"/>
          <w:szCs w:val="18"/>
        </w:rPr>
      </w:pPr>
      <w:r w:rsidRPr="00E72A15">
        <w:rPr>
          <w:sz w:val="18"/>
          <w:szCs w:val="18"/>
        </w:rPr>
        <w:t>8.1 о регистрации инициативной группы граждан;</w:t>
      </w:r>
    </w:p>
    <w:p w:rsidR="00E72A15" w:rsidRPr="00E72A15" w:rsidRDefault="00E72A15" w:rsidP="00E72A15">
      <w:pPr>
        <w:ind w:left="-426" w:right="-425" w:firstLine="283"/>
        <w:rPr>
          <w:sz w:val="18"/>
          <w:szCs w:val="18"/>
        </w:rPr>
      </w:pPr>
      <w:r w:rsidRPr="00E72A15">
        <w:rPr>
          <w:sz w:val="18"/>
          <w:szCs w:val="18"/>
        </w:rPr>
        <w:t>8.2 об отказе в регистрации инициативной группы, в случае отсутствия документов, указанных в пунктах 6, 7 настоящего положения, несоответствия их требованиям настоящего положения.</w:t>
      </w:r>
    </w:p>
    <w:p w:rsidR="00E72A15" w:rsidRPr="00E72A15" w:rsidRDefault="00E72A15" w:rsidP="00E72A15">
      <w:pPr>
        <w:ind w:left="-426" w:right="-425" w:firstLine="283"/>
        <w:rPr>
          <w:sz w:val="18"/>
          <w:szCs w:val="18"/>
        </w:rPr>
      </w:pPr>
      <w:r w:rsidRPr="00E72A15">
        <w:rPr>
          <w:sz w:val="18"/>
          <w:szCs w:val="18"/>
        </w:rPr>
        <w:t>9. В случае регистрации инициативной группы Думой поселения, ей выдается решение о регистрации и данное решение опубликовывается в средствах массовой информации.</w:t>
      </w:r>
    </w:p>
    <w:p w:rsidR="00E72A15" w:rsidRPr="00E72A15" w:rsidRDefault="00E72A15" w:rsidP="00E72A15">
      <w:pPr>
        <w:ind w:left="-426" w:right="-425" w:firstLine="283"/>
        <w:rPr>
          <w:sz w:val="18"/>
          <w:szCs w:val="18"/>
        </w:rPr>
      </w:pPr>
      <w:r w:rsidRPr="00E72A15">
        <w:rPr>
          <w:sz w:val="18"/>
          <w:szCs w:val="18"/>
        </w:rPr>
        <w:t>10. Решение о регистрации или об отказе в регистрации инициативной группы может быть обжаловано в порядке, установленном федеральными законами.</w:t>
      </w:r>
    </w:p>
    <w:p w:rsidR="00E72A15" w:rsidRPr="00E72A15" w:rsidRDefault="00E72A15" w:rsidP="00E72A15">
      <w:pPr>
        <w:ind w:left="-426" w:right="-425" w:firstLine="283"/>
        <w:rPr>
          <w:sz w:val="18"/>
          <w:szCs w:val="18"/>
        </w:rPr>
      </w:pPr>
      <w:r w:rsidRPr="00E72A15">
        <w:rPr>
          <w:sz w:val="18"/>
          <w:szCs w:val="18"/>
        </w:rPr>
        <w:t>11. После регистрации инициативной группы по отзыву главы поселения, депутатов Думы поселения осуществляется сбор подписей в поддержку вынесения на голосование вопроса по отзыву главы поселения, депутата Думы поселения. Форма подписного листа, в который осуществляется сбор подписей, является свободной, но должна содержать в себе следующие обязательные сведения:</w:t>
      </w:r>
    </w:p>
    <w:p w:rsidR="00E72A15" w:rsidRPr="00E72A15" w:rsidRDefault="00E72A15" w:rsidP="00E72A15">
      <w:pPr>
        <w:ind w:left="-426" w:right="-425" w:firstLine="283"/>
        <w:rPr>
          <w:sz w:val="18"/>
          <w:szCs w:val="18"/>
        </w:rPr>
      </w:pPr>
      <w:r w:rsidRPr="00E72A15">
        <w:rPr>
          <w:sz w:val="18"/>
          <w:szCs w:val="18"/>
        </w:rPr>
        <w:t>- наименование "Подписной лист по отзыву выборного должностного лица (по отзыву депутата)"</w:t>
      </w:r>
    </w:p>
    <w:p w:rsidR="00E72A15" w:rsidRPr="00E72A15" w:rsidRDefault="00E72A15" w:rsidP="00E72A15">
      <w:pPr>
        <w:ind w:left="-426" w:right="-425" w:firstLine="283"/>
        <w:rPr>
          <w:sz w:val="18"/>
          <w:szCs w:val="18"/>
        </w:rPr>
      </w:pPr>
      <w:r w:rsidRPr="00E72A15">
        <w:rPr>
          <w:sz w:val="18"/>
          <w:szCs w:val="18"/>
        </w:rPr>
        <w:t>- фамилию, имя, отчество отзываемого лица;</w:t>
      </w:r>
    </w:p>
    <w:p w:rsidR="00E72A15" w:rsidRPr="00E72A15" w:rsidRDefault="00E72A15" w:rsidP="00E72A15">
      <w:pPr>
        <w:ind w:left="-426" w:right="-425" w:firstLine="283"/>
        <w:rPr>
          <w:sz w:val="18"/>
          <w:szCs w:val="18"/>
        </w:rPr>
      </w:pPr>
      <w:r w:rsidRPr="00E72A15">
        <w:rPr>
          <w:sz w:val="18"/>
          <w:szCs w:val="18"/>
        </w:rPr>
        <w:t>- занимаемую должность отзываемого лица, а если отзываемое лицо - депутат Думы поселения, то избирательный округ, по которому он был избран;</w:t>
      </w:r>
    </w:p>
    <w:p w:rsidR="00E72A15" w:rsidRPr="00E72A15" w:rsidRDefault="00E72A15" w:rsidP="00E72A15">
      <w:pPr>
        <w:ind w:left="-426" w:right="-425" w:firstLine="283"/>
        <w:rPr>
          <w:sz w:val="18"/>
          <w:szCs w:val="18"/>
        </w:rPr>
      </w:pPr>
      <w:r w:rsidRPr="00E72A15">
        <w:rPr>
          <w:sz w:val="18"/>
          <w:szCs w:val="18"/>
        </w:rPr>
        <w:t>- сведения о лице, осуществляющем сбор подписей в поддержку инициативы отзыва главы поселения, депутата Думы поселения: Ф.И.О., дата рождения, паспортные данные, место жительства.</w:t>
      </w:r>
    </w:p>
    <w:p w:rsidR="00E72A15" w:rsidRPr="00E72A15" w:rsidRDefault="00E72A15" w:rsidP="00E72A15">
      <w:pPr>
        <w:ind w:left="-426" w:right="-425" w:firstLine="283"/>
        <w:rPr>
          <w:sz w:val="18"/>
          <w:szCs w:val="18"/>
        </w:rPr>
      </w:pPr>
      <w:r w:rsidRPr="00E72A15">
        <w:rPr>
          <w:sz w:val="18"/>
          <w:szCs w:val="18"/>
        </w:rPr>
        <w:t>12. В подписном листе по отзыву главы поселения (депутата Думы поселения) должны быть указаны следующие сведения о лице, поддерживающего инициативу:</w:t>
      </w:r>
    </w:p>
    <w:p w:rsidR="00E72A15" w:rsidRPr="00E72A15" w:rsidRDefault="00E72A15" w:rsidP="00E72A15">
      <w:pPr>
        <w:ind w:left="-426" w:right="-425" w:firstLine="283"/>
        <w:rPr>
          <w:sz w:val="18"/>
          <w:szCs w:val="18"/>
        </w:rPr>
      </w:pPr>
      <w:r w:rsidRPr="00E72A15">
        <w:rPr>
          <w:sz w:val="18"/>
          <w:szCs w:val="18"/>
        </w:rPr>
        <w:t>12.1 фамилия, имя и отчество;</w:t>
      </w:r>
    </w:p>
    <w:p w:rsidR="00E72A15" w:rsidRPr="00E72A15" w:rsidRDefault="00E72A15" w:rsidP="00E72A15">
      <w:pPr>
        <w:ind w:left="-426" w:right="-425" w:firstLine="283"/>
        <w:rPr>
          <w:sz w:val="18"/>
          <w:szCs w:val="18"/>
        </w:rPr>
      </w:pPr>
      <w:r w:rsidRPr="00E72A15">
        <w:rPr>
          <w:sz w:val="18"/>
          <w:szCs w:val="18"/>
        </w:rPr>
        <w:t>12.2 год рождения (в возрасте 18 лет на день сбора подписей - дополнительно день и месяц рождения);</w:t>
      </w:r>
    </w:p>
    <w:p w:rsidR="00E72A15" w:rsidRPr="00E72A15" w:rsidRDefault="00E72A15" w:rsidP="00E72A15">
      <w:pPr>
        <w:ind w:left="-426" w:right="-425" w:firstLine="283"/>
        <w:rPr>
          <w:sz w:val="18"/>
          <w:szCs w:val="18"/>
        </w:rPr>
      </w:pPr>
      <w:r w:rsidRPr="00E72A15">
        <w:rPr>
          <w:sz w:val="18"/>
          <w:szCs w:val="18"/>
        </w:rPr>
        <w:t>12.3 адрес места жительства, указанный в паспорте или в документе, заменяющем паспорт гражданина;</w:t>
      </w:r>
    </w:p>
    <w:p w:rsidR="00E72A15" w:rsidRPr="00E72A15" w:rsidRDefault="00E72A15" w:rsidP="00E72A15">
      <w:pPr>
        <w:ind w:left="-426" w:right="-425" w:firstLine="283"/>
        <w:rPr>
          <w:sz w:val="18"/>
          <w:szCs w:val="18"/>
        </w:rPr>
      </w:pPr>
      <w:r w:rsidRPr="00E72A15">
        <w:rPr>
          <w:sz w:val="18"/>
          <w:szCs w:val="18"/>
        </w:rPr>
        <w:t>12.4 серия и номер паспорта или документа, заменяющего паспорт гражданина;</w:t>
      </w:r>
    </w:p>
    <w:p w:rsidR="00E72A15" w:rsidRPr="00E72A15" w:rsidRDefault="00E72A15" w:rsidP="00E72A15">
      <w:pPr>
        <w:ind w:left="-426" w:right="-425" w:firstLine="283"/>
        <w:rPr>
          <w:sz w:val="18"/>
          <w:szCs w:val="18"/>
        </w:rPr>
      </w:pPr>
      <w:r w:rsidRPr="00E72A15">
        <w:rPr>
          <w:sz w:val="18"/>
          <w:szCs w:val="18"/>
        </w:rPr>
        <w:t>12.5 дату внесения, подпись (собственноручно).</w:t>
      </w:r>
    </w:p>
    <w:p w:rsidR="00E72A15" w:rsidRPr="00E72A15" w:rsidRDefault="00E72A15" w:rsidP="00E72A15">
      <w:pPr>
        <w:ind w:left="-426" w:right="-425" w:firstLine="283"/>
        <w:rPr>
          <w:sz w:val="18"/>
          <w:szCs w:val="18"/>
        </w:rPr>
      </w:pPr>
      <w:r w:rsidRPr="00E72A15">
        <w:rPr>
          <w:sz w:val="18"/>
          <w:szCs w:val="18"/>
        </w:rPr>
        <w:t>13. Подписной лист собственноручно заверяется лицом, осуществлявшим сбор подписей лиц, поддерживающих отзыв главы поселения, депутатов Думы поселения, где указывает: фамилию, имя и отчество, серию и номер, дату выдачи и кем выдан паспорт, адрес места жительства, подпись и дату заверения подписного листа.</w:t>
      </w:r>
    </w:p>
    <w:p w:rsidR="00E72A15" w:rsidRPr="00E72A15" w:rsidRDefault="00E72A15" w:rsidP="00E72A15">
      <w:pPr>
        <w:ind w:left="-426" w:right="-425" w:firstLine="283"/>
        <w:rPr>
          <w:sz w:val="18"/>
          <w:szCs w:val="18"/>
        </w:rPr>
      </w:pPr>
      <w:r w:rsidRPr="00E72A15">
        <w:rPr>
          <w:sz w:val="18"/>
          <w:szCs w:val="18"/>
        </w:rPr>
        <w:t>14. После окончания сбора подписей, инициативная группа подсчитывает общее количество собранных подписей, поданных в поддержку отзыва главы поселения (депутата Думы поселения) и составляет итоговый протокол, в котором указываются: дата регистрации инициативной группы, дата начала и дата окончания сбора подписей, количество собранных подписей. Указанный протокол подписывается председателем и секретарем инициативной группы.</w:t>
      </w:r>
    </w:p>
    <w:p w:rsidR="00E72A15" w:rsidRPr="00E72A15" w:rsidRDefault="00E72A15" w:rsidP="00E72A15">
      <w:pPr>
        <w:ind w:left="-426" w:right="-425" w:firstLine="283"/>
        <w:rPr>
          <w:sz w:val="18"/>
          <w:szCs w:val="18"/>
        </w:rPr>
      </w:pPr>
      <w:r w:rsidRPr="00E72A15">
        <w:rPr>
          <w:sz w:val="18"/>
          <w:szCs w:val="18"/>
        </w:rPr>
        <w:t>15. Уполномоченный представитель инициативной группы передает в Думу поселения пронумерованные и сброшюрованные подписные листы, экземпляр итогового протокола инициативной группы по проведению местного референдума, список лиц, осуществлявших сбор подписей, заверенный председателем и секретарем инициативной группы.</w:t>
      </w:r>
    </w:p>
    <w:p w:rsidR="00E72A15" w:rsidRPr="00E72A15" w:rsidRDefault="00E72A15" w:rsidP="00E72A15">
      <w:pPr>
        <w:ind w:left="-426" w:right="-425" w:firstLine="283"/>
        <w:rPr>
          <w:sz w:val="18"/>
          <w:szCs w:val="18"/>
        </w:rPr>
      </w:pPr>
      <w:r w:rsidRPr="00E72A15">
        <w:rPr>
          <w:sz w:val="18"/>
          <w:szCs w:val="18"/>
        </w:rPr>
        <w:t>16. Для инициирования процедуры отзыва главы поселения - инициативной группой должны быть собраны подписи в количестве 5 % от числа избирателей на территории Хомутовского муниципального образования.</w:t>
      </w:r>
    </w:p>
    <w:p w:rsidR="00E72A15" w:rsidRPr="00E72A15" w:rsidRDefault="00E72A15" w:rsidP="00E72A15">
      <w:pPr>
        <w:ind w:left="-426" w:right="-425" w:firstLine="283"/>
        <w:rPr>
          <w:sz w:val="18"/>
          <w:szCs w:val="18"/>
        </w:rPr>
      </w:pPr>
      <w:r w:rsidRPr="00E72A15">
        <w:rPr>
          <w:sz w:val="18"/>
          <w:szCs w:val="18"/>
        </w:rPr>
        <w:t>17. Для инициирования процедуры отзыва депутатов Думы поселения - инициативной группой должны быть собраны подписи в количестве 5 % от числа избирателей, но не менее 50 подписей избирателей соответствующего избирательного округа.</w:t>
      </w:r>
    </w:p>
    <w:p w:rsidR="00E72A15" w:rsidRPr="00E72A15" w:rsidRDefault="00E72A15" w:rsidP="00E72A15">
      <w:pPr>
        <w:ind w:left="-426" w:right="-425" w:firstLine="283"/>
        <w:rPr>
          <w:sz w:val="18"/>
          <w:szCs w:val="18"/>
        </w:rPr>
      </w:pPr>
      <w:r w:rsidRPr="00E72A15">
        <w:rPr>
          <w:sz w:val="18"/>
          <w:szCs w:val="18"/>
        </w:rPr>
        <w:t>18. Проверка соблюдения порядка сбора подписей в поддержку инициативы отзыва главы поселения (депутатов Думы поселения), оформление подписных листов, достоверность подписей и сведений о лицах, поддержавших инициирование отзыва, содержащихся в подписных листах, осуществляется в порядке, предусмотренном областным законодательством о референдуме, по результатам которого выносится итоговый протокол.</w:t>
      </w:r>
    </w:p>
    <w:p w:rsidR="00E72A15" w:rsidRPr="00E72A15" w:rsidRDefault="00E72A15" w:rsidP="00E72A15">
      <w:pPr>
        <w:ind w:left="-426" w:right="-425" w:firstLine="283"/>
        <w:rPr>
          <w:sz w:val="18"/>
          <w:szCs w:val="18"/>
        </w:rPr>
      </w:pPr>
      <w:r w:rsidRPr="00E72A15">
        <w:rPr>
          <w:sz w:val="18"/>
          <w:szCs w:val="18"/>
        </w:rPr>
        <w:t>19. В случае, если суммарное количество недостоверных и (или) недействительных подписей лиц, выявленных при выборочной проверке, составит 10 и более процентов от общего количества подписей, подлежащих проверке в соответствии с пунктом 18 настоящего положения, дальнейшая проверка подписных листов прекращается и инициатива отзыва главы поселения (депутата Думы поселения) считается не выдвинутой.</w:t>
      </w:r>
    </w:p>
    <w:p w:rsidR="00E72A15" w:rsidRPr="00E72A15" w:rsidRDefault="00E72A15" w:rsidP="00E72A15">
      <w:pPr>
        <w:ind w:left="-426" w:right="-425" w:firstLine="283"/>
        <w:rPr>
          <w:sz w:val="18"/>
          <w:szCs w:val="18"/>
        </w:rPr>
      </w:pPr>
      <w:r w:rsidRPr="00E72A15">
        <w:rPr>
          <w:sz w:val="18"/>
          <w:szCs w:val="18"/>
        </w:rPr>
        <w:t>20. В случае, принятия избирательной комиссией решения о вынесении на голосование вопроса об отзыве главы поселения, депутата Думы поселения, копия указанного решения направляется главе поселения, и подлежит официальному опубликованию (обнародованию).</w:t>
      </w:r>
    </w:p>
    <w:p w:rsidR="00E72A15" w:rsidRPr="00E72A15" w:rsidRDefault="00E72A15" w:rsidP="00E72A15">
      <w:pPr>
        <w:ind w:left="-426" w:right="-425" w:firstLine="283"/>
        <w:rPr>
          <w:sz w:val="18"/>
          <w:szCs w:val="18"/>
        </w:rPr>
      </w:pPr>
      <w:r w:rsidRPr="00E72A15">
        <w:rPr>
          <w:sz w:val="18"/>
          <w:szCs w:val="18"/>
        </w:rPr>
        <w:t xml:space="preserve">21. Голосование об отзыве главы поселения депутата, Думы поселения назначается Думой поселения в течение 30 дней после принятия соответствующего решения. </w:t>
      </w:r>
    </w:p>
    <w:p w:rsidR="00E72A15" w:rsidRPr="00E72A15" w:rsidRDefault="00E72A15" w:rsidP="00E72A15">
      <w:pPr>
        <w:ind w:left="-426" w:right="-425" w:firstLine="283"/>
        <w:rPr>
          <w:sz w:val="18"/>
          <w:szCs w:val="18"/>
        </w:rPr>
      </w:pPr>
      <w:r w:rsidRPr="00E72A15">
        <w:rPr>
          <w:sz w:val="18"/>
          <w:szCs w:val="18"/>
        </w:rPr>
        <w:t>22. Днем голосования об отзыве главы поселения, депутата Думы поселения должен быть установлен день не позднее чем через 90 дней после вынесения соответствующего решения.</w:t>
      </w:r>
    </w:p>
    <w:p w:rsidR="00E72A15" w:rsidRPr="00E72A15" w:rsidRDefault="00E72A15" w:rsidP="00E72A15">
      <w:pPr>
        <w:ind w:left="-426" w:right="-425" w:firstLine="283"/>
        <w:rPr>
          <w:sz w:val="18"/>
          <w:szCs w:val="18"/>
        </w:rPr>
      </w:pPr>
      <w:r w:rsidRPr="00E72A15">
        <w:rPr>
          <w:sz w:val="18"/>
          <w:szCs w:val="18"/>
        </w:rPr>
        <w:t>23. Решение о назначении голосования по отзыву главы поселения, депутатов Думы поселения подлежит официальному опубликованию в средствах массовой информации не менее чем за 45 дней до дня голосования.</w:t>
      </w:r>
    </w:p>
    <w:p w:rsidR="00E72A15" w:rsidRPr="00E72A15" w:rsidRDefault="00E72A15" w:rsidP="00E72A15">
      <w:pPr>
        <w:ind w:left="-426" w:right="-425" w:firstLine="283"/>
        <w:rPr>
          <w:sz w:val="18"/>
          <w:szCs w:val="18"/>
        </w:rPr>
      </w:pPr>
      <w:r w:rsidRPr="00E72A15">
        <w:rPr>
          <w:sz w:val="18"/>
          <w:szCs w:val="18"/>
        </w:rPr>
        <w:t>24. В случае возникновения после назначения Думой Иркутского поселения голосования по отзыву Главы Поселения, депутатов Думы поселения обстоятельств, исключающих в соответствии с Федеральным законом проведение такого голосования, Дума вправе отменить свое решение.</w:t>
      </w:r>
    </w:p>
    <w:p w:rsidR="00E72A15" w:rsidRPr="00E72A15" w:rsidRDefault="00E72A15" w:rsidP="00E72A15">
      <w:pPr>
        <w:ind w:left="-426" w:right="-425" w:firstLine="283"/>
        <w:rPr>
          <w:sz w:val="18"/>
          <w:szCs w:val="18"/>
        </w:rPr>
      </w:pPr>
      <w:r w:rsidRPr="00E72A15">
        <w:rPr>
          <w:sz w:val="18"/>
          <w:szCs w:val="18"/>
        </w:rPr>
        <w:t>25. Процедура голосования по отзыву главы поселения, депутата Думы поселения проводится по правилам, установленным федеральным законодательством о выборах и референдумах.</w:t>
      </w:r>
    </w:p>
    <w:p w:rsidR="00E72A15" w:rsidRPr="00E72A15" w:rsidRDefault="00E72A15" w:rsidP="00E72A15">
      <w:pPr>
        <w:ind w:left="-426" w:right="-425" w:firstLine="283"/>
        <w:rPr>
          <w:sz w:val="18"/>
          <w:szCs w:val="18"/>
        </w:rPr>
      </w:pPr>
      <w:r w:rsidRPr="00E72A15">
        <w:rPr>
          <w:sz w:val="18"/>
          <w:szCs w:val="18"/>
        </w:rPr>
        <w:lastRenderedPageBreak/>
        <w:t>26. Глава поселения считается отозванным, если за отзыв проголосовало не менее половины избирателей, зарегистрированных в Хомутовском муниципальном образовании.</w:t>
      </w:r>
    </w:p>
    <w:p w:rsidR="00E72A15" w:rsidRPr="00E72A15" w:rsidRDefault="00E72A15" w:rsidP="00E72A15">
      <w:pPr>
        <w:ind w:left="-426" w:right="-425" w:firstLine="283"/>
        <w:rPr>
          <w:sz w:val="18"/>
          <w:szCs w:val="18"/>
        </w:rPr>
      </w:pPr>
      <w:r w:rsidRPr="00E72A15">
        <w:rPr>
          <w:sz w:val="18"/>
          <w:szCs w:val="18"/>
        </w:rPr>
        <w:t>27. Депутат Думы поселения считается отозванным, если за отзыв проголосовало не менее половины избирателей, зарегистрированных в соответствующем избирательном округе муниципального образования.</w:t>
      </w:r>
    </w:p>
    <w:p w:rsidR="00E72A15" w:rsidRPr="00E72A15" w:rsidRDefault="00E72A15" w:rsidP="00E72A15">
      <w:pPr>
        <w:ind w:left="-426" w:right="-425" w:firstLine="283"/>
        <w:rPr>
          <w:sz w:val="18"/>
          <w:szCs w:val="18"/>
        </w:rPr>
      </w:pPr>
      <w:r w:rsidRPr="00E72A15">
        <w:rPr>
          <w:sz w:val="18"/>
          <w:szCs w:val="18"/>
        </w:rPr>
        <w:t>28. Итоги голосования по отзыву депутата Думы, главы поселения подлежат официальному опубликованию (обнародованию).</w:t>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r w:rsidRPr="00E72A15">
        <w:rPr>
          <w:sz w:val="18"/>
          <w:szCs w:val="18"/>
        </w:rPr>
        <w:tab/>
      </w: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E72A15" w:rsidRPr="00E72A15" w:rsidRDefault="00E72A15" w:rsidP="00E72A15">
      <w:pPr>
        <w:ind w:left="-426" w:right="-425" w:firstLine="283"/>
        <w:rPr>
          <w:sz w:val="18"/>
          <w:szCs w:val="18"/>
        </w:rPr>
      </w:pPr>
    </w:p>
    <w:p w:rsidR="00BC7BFA" w:rsidRDefault="00BC7BFA" w:rsidP="009219F1">
      <w:pPr>
        <w:ind w:left="-426" w:right="-425" w:firstLine="283"/>
        <w:rPr>
          <w:sz w:val="18"/>
          <w:szCs w:val="18"/>
        </w:rPr>
      </w:pPr>
    </w:p>
    <w:sectPr w:rsidR="00BC7BFA" w:rsidSect="00575D12">
      <w:footerReference w:type="default" r:id="rId8"/>
      <w:pgSz w:w="11906" w:h="16838"/>
      <w:pgMar w:top="567"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180F" w:rsidRDefault="0027180F" w:rsidP="00BD744E">
      <w:r>
        <w:separator/>
      </w:r>
    </w:p>
  </w:endnote>
  <w:endnote w:type="continuationSeparator" w:id="0">
    <w:p w:rsidR="0027180F" w:rsidRDefault="0027180F"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8403080"/>
      <w:docPartObj>
        <w:docPartGallery w:val="Page Numbers (Bottom of Page)"/>
        <w:docPartUnique/>
      </w:docPartObj>
    </w:sdtPr>
    <w:sdtEndPr>
      <w:rPr>
        <w:sz w:val="16"/>
      </w:rPr>
    </w:sdtEndPr>
    <w:sdtContent>
      <w:p w:rsidR="0027180F" w:rsidRPr="00257592" w:rsidRDefault="0027180F">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E72A15">
          <w:rPr>
            <w:noProof/>
            <w:sz w:val="16"/>
          </w:rPr>
          <w:t>38</w:t>
        </w:r>
        <w:r w:rsidRPr="00257592">
          <w:rPr>
            <w:sz w:val="16"/>
          </w:rPr>
          <w:fldChar w:fldCharType="end"/>
        </w:r>
      </w:p>
    </w:sdtContent>
  </w:sdt>
  <w:p w:rsidR="0027180F" w:rsidRDefault="0027180F">
    <w:pPr>
      <w:pStyle w:val="afd"/>
    </w:pPr>
  </w:p>
  <w:p w:rsidR="0027180F" w:rsidRDefault="0027180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180F" w:rsidRDefault="0027180F" w:rsidP="00BD744E">
      <w:r>
        <w:separator/>
      </w:r>
    </w:p>
  </w:footnote>
  <w:footnote w:type="continuationSeparator" w:id="0">
    <w:p w:rsidR="0027180F" w:rsidRDefault="0027180F"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FFFFFFFE"/>
    <w:multiLevelType w:val="singleLevel"/>
    <w:tmpl w:val="721E47BA"/>
    <w:lvl w:ilvl="0">
      <w:numFmt w:val="bullet"/>
      <w:lvlText w:val="*"/>
      <w:lvlJc w:val="left"/>
    </w:lvl>
  </w:abstractNum>
  <w:abstractNum w:abstractNumId="3"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055D01A6"/>
    <w:multiLevelType w:val="hybridMultilevel"/>
    <w:tmpl w:val="C1080198"/>
    <w:lvl w:ilvl="0" w:tplc="B7BE9BA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C356F0C"/>
    <w:multiLevelType w:val="multilevel"/>
    <w:tmpl w:val="FE5E0B22"/>
    <w:lvl w:ilvl="0">
      <w:start w:val="2"/>
      <w:numFmt w:val="decimal"/>
      <w:lvlText w:val="%1"/>
      <w:lvlJc w:val="left"/>
      <w:pPr>
        <w:ind w:left="360" w:hanging="360"/>
      </w:pPr>
      <w:rPr>
        <w:rFonts w:hint="default"/>
      </w:rPr>
    </w:lvl>
    <w:lvl w:ilvl="1">
      <w:start w:val="1"/>
      <w:numFmt w:val="decimal"/>
      <w:lvlText w:val="%1.%2"/>
      <w:lvlJc w:val="left"/>
      <w:pPr>
        <w:ind w:left="922" w:hanging="360"/>
      </w:pPr>
      <w:rPr>
        <w:rFonts w:hint="default"/>
      </w:rPr>
    </w:lvl>
    <w:lvl w:ilvl="2">
      <w:start w:val="1"/>
      <w:numFmt w:val="decimal"/>
      <w:lvlText w:val="%1.%2.%3"/>
      <w:lvlJc w:val="left"/>
      <w:pPr>
        <w:ind w:left="1844" w:hanging="720"/>
      </w:pPr>
      <w:rPr>
        <w:rFonts w:hint="default"/>
      </w:rPr>
    </w:lvl>
    <w:lvl w:ilvl="3">
      <w:start w:val="1"/>
      <w:numFmt w:val="decimal"/>
      <w:lvlText w:val="%1.%2.%3.%4"/>
      <w:lvlJc w:val="left"/>
      <w:pPr>
        <w:ind w:left="2766" w:hanging="108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4250" w:hanging="144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734" w:hanging="1800"/>
      </w:pPr>
      <w:rPr>
        <w:rFonts w:hint="default"/>
      </w:rPr>
    </w:lvl>
    <w:lvl w:ilvl="8">
      <w:start w:val="1"/>
      <w:numFmt w:val="decimal"/>
      <w:lvlText w:val="%1.%2.%3.%4.%5.%6.%7.%8.%9"/>
      <w:lvlJc w:val="left"/>
      <w:pPr>
        <w:ind w:left="6656" w:hanging="2160"/>
      </w:pPr>
      <w:rPr>
        <w:rFonts w:hint="default"/>
      </w:rPr>
    </w:lvl>
  </w:abstractNum>
  <w:abstractNum w:abstractNumId="10" w15:restartNumberingAfterBreak="0">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2" w15:restartNumberingAfterBreak="0">
    <w:nsid w:val="110A4DD1"/>
    <w:multiLevelType w:val="hybridMultilevel"/>
    <w:tmpl w:val="044E5D80"/>
    <w:lvl w:ilvl="0" w:tplc="6A92F172">
      <w:start w:val="1"/>
      <w:numFmt w:val="upperRoman"/>
      <w:lvlText w:val="%1."/>
      <w:lvlJc w:val="left"/>
      <w:pPr>
        <w:ind w:left="1080" w:hanging="72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4" w15:restartNumberingAfterBreak="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C5937FE"/>
    <w:multiLevelType w:val="hybridMultilevel"/>
    <w:tmpl w:val="BB7AD556"/>
    <w:lvl w:ilvl="0" w:tplc="9FE45894">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6" w15:restartNumberingAfterBreak="0">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7"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C66733A"/>
    <w:multiLevelType w:val="multilevel"/>
    <w:tmpl w:val="9BE8A6E2"/>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15:restartNumberingAfterBreak="0">
    <w:nsid w:val="30CF3723"/>
    <w:multiLevelType w:val="multilevel"/>
    <w:tmpl w:val="06EE3CDA"/>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32AA5997"/>
    <w:multiLevelType w:val="hybridMultilevel"/>
    <w:tmpl w:val="A39AB278"/>
    <w:lvl w:ilvl="0" w:tplc="3A80B754">
      <w:start w:val="1"/>
      <w:numFmt w:val="decimal"/>
      <w:lvlText w:val="%1."/>
      <w:lvlJc w:val="left"/>
      <w:pPr>
        <w:ind w:left="3597" w:hanging="1110"/>
      </w:pPr>
      <w:rPr>
        <w:rFonts w:hint="default"/>
      </w:rPr>
    </w:lvl>
    <w:lvl w:ilvl="1" w:tplc="04190019" w:tentative="1">
      <w:start w:val="1"/>
      <w:numFmt w:val="lowerLetter"/>
      <w:lvlText w:val="%2."/>
      <w:lvlJc w:val="left"/>
      <w:pPr>
        <w:ind w:left="3218" w:hanging="360"/>
      </w:pPr>
    </w:lvl>
    <w:lvl w:ilvl="2" w:tplc="0419001B" w:tentative="1">
      <w:start w:val="1"/>
      <w:numFmt w:val="lowerRoman"/>
      <w:lvlText w:val="%3."/>
      <w:lvlJc w:val="right"/>
      <w:pPr>
        <w:ind w:left="3938" w:hanging="180"/>
      </w:pPr>
    </w:lvl>
    <w:lvl w:ilvl="3" w:tplc="0419000F" w:tentative="1">
      <w:start w:val="1"/>
      <w:numFmt w:val="decimal"/>
      <w:lvlText w:val="%4."/>
      <w:lvlJc w:val="left"/>
      <w:pPr>
        <w:ind w:left="4658" w:hanging="360"/>
      </w:pPr>
    </w:lvl>
    <w:lvl w:ilvl="4" w:tplc="04190019" w:tentative="1">
      <w:start w:val="1"/>
      <w:numFmt w:val="lowerLetter"/>
      <w:lvlText w:val="%5."/>
      <w:lvlJc w:val="left"/>
      <w:pPr>
        <w:ind w:left="5378" w:hanging="360"/>
      </w:pPr>
    </w:lvl>
    <w:lvl w:ilvl="5" w:tplc="0419001B" w:tentative="1">
      <w:start w:val="1"/>
      <w:numFmt w:val="lowerRoman"/>
      <w:lvlText w:val="%6."/>
      <w:lvlJc w:val="right"/>
      <w:pPr>
        <w:ind w:left="6098" w:hanging="180"/>
      </w:pPr>
    </w:lvl>
    <w:lvl w:ilvl="6" w:tplc="0419000F" w:tentative="1">
      <w:start w:val="1"/>
      <w:numFmt w:val="decimal"/>
      <w:lvlText w:val="%7."/>
      <w:lvlJc w:val="left"/>
      <w:pPr>
        <w:ind w:left="6818" w:hanging="360"/>
      </w:pPr>
    </w:lvl>
    <w:lvl w:ilvl="7" w:tplc="04190019" w:tentative="1">
      <w:start w:val="1"/>
      <w:numFmt w:val="lowerLetter"/>
      <w:lvlText w:val="%8."/>
      <w:lvlJc w:val="left"/>
      <w:pPr>
        <w:ind w:left="7538" w:hanging="360"/>
      </w:pPr>
    </w:lvl>
    <w:lvl w:ilvl="8" w:tplc="0419001B" w:tentative="1">
      <w:start w:val="1"/>
      <w:numFmt w:val="lowerRoman"/>
      <w:lvlText w:val="%9."/>
      <w:lvlJc w:val="right"/>
      <w:pPr>
        <w:ind w:left="8258" w:hanging="180"/>
      </w:pPr>
    </w:lvl>
  </w:abstractNum>
  <w:abstractNum w:abstractNumId="23" w15:restartNumberingAfterBreak="0">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41273621"/>
    <w:multiLevelType w:val="hybridMultilevel"/>
    <w:tmpl w:val="9DC628AC"/>
    <w:lvl w:ilvl="0" w:tplc="3A80B7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1B03BA1"/>
    <w:multiLevelType w:val="hybridMultilevel"/>
    <w:tmpl w:val="75E08082"/>
    <w:lvl w:ilvl="0" w:tplc="78C213CA">
      <w:start w:val="1"/>
      <w:numFmt w:val="decimal"/>
      <w:lvlText w:val="%1."/>
      <w:lvlJc w:val="left"/>
      <w:pPr>
        <w:ind w:left="928" w:hanging="360"/>
      </w:pPr>
      <w:rPr>
        <w:b w:val="0"/>
        <w:color w:val="auto"/>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28"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30"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1" w15:restartNumberingAfterBreak="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33" w15:restartNumberingAfterBreak="0">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8" w15:restartNumberingAfterBreak="0">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15:restartNumberingAfterBreak="0">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40" w15:restartNumberingAfterBreak="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41" w15:restartNumberingAfterBreak="0">
    <w:nsid w:val="5E203DBA"/>
    <w:multiLevelType w:val="multilevel"/>
    <w:tmpl w:val="FF4A7CC0"/>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15:restartNumberingAfterBreak="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45" w15:restartNumberingAfterBreak="0">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0"/>
  </w:num>
  <w:num w:numId="7">
    <w:abstractNumId w:val="7"/>
  </w:num>
  <w:num w:numId="8">
    <w:abstractNumId w:val="28"/>
  </w:num>
  <w:num w:numId="9">
    <w:abstractNumId w:val="37"/>
  </w:num>
  <w:num w:numId="10">
    <w:abstractNumId w:val="30"/>
  </w:num>
  <w:num w:numId="11">
    <w:abstractNumId w:val="4"/>
  </w:num>
  <w:num w:numId="12">
    <w:abstractNumId w:val="43"/>
  </w:num>
  <w:num w:numId="1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38"/>
  </w:num>
  <w:num w:numId="16">
    <w:abstractNumId w:val="42"/>
  </w:num>
  <w:num w:numId="17">
    <w:abstractNumId w:val="24"/>
  </w:num>
  <w:num w:numId="18">
    <w:abstractNumId w:val="34"/>
  </w:num>
  <w:num w:numId="19">
    <w:abstractNumId w:val="36"/>
  </w:num>
  <w:num w:numId="20">
    <w:abstractNumId w:val="16"/>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3"/>
  </w:num>
  <w:num w:numId="24">
    <w:abstractNumId w:val="33"/>
  </w:num>
  <w:num w:numId="25">
    <w:abstractNumId w:val="45"/>
  </w:num>
  <w:num w:numId="26">
    <w:abstractNumId w:val="44"/>
  </w:num>
  <w:num w:numId="27">
    <w:abstractNumId w:val="48"/>
  </w:num>
  <w:num w:numId="28">
    <w:abstractNumId w:val="39"/>
  </w:num>
  <w:num w:numId="29">
    <w:abstractNumId w:val="29"/>
  </w:num>
  <w:num w:numId="30">
    <w:abstractNumId w:val="14"/>
  </w:num>
  <w:num w:numId="31">
    <w:abstractNumId w:val="10"/>
  </w:num>
  <w:num w:numId="32">
    <w:abstractNumId w:val="25"/>
  </w:num>
  <w:num w:numId="33">
    <w:abstractNumId w:val="32"/>
  </w:num>
  <w:num w:numId="34">
    <w:abstractNumId w:val="46"/>
  </w:num>
  <w:num w:numId="35">
    <w:abstractNumId w:val="47"/>
  </w:num>
  <w:num w:numId="36">
    <w:abstractNumId w:val="23"/>
  </w:num>
  <w:num w:numId="37">
    <w:abstractNumId w:val="12"/>
  </w:num>
  <w:num w:numId="38">
    <w:abstractNumId w:val="26"/>
  </w:num>
  <w:num w:numId="39">
    <w:abstractNumId w:val="22"/>
  </w:num>
  <w:num w:numId="40">
    <w:abstractNumId w:val="8"/>
  </w:num>
  <w:num w:numId="41">
    <w:abstractNumId w:val="2"/>
    <w:lvlOverride w:ilvl="0">
      <w:lvl w:ilvl="0">
        <w:numFmt w:val="bullet"/>
        <w:lvlText w:val="-"/>
        <w:legacy w:legacy="1" w:legacySpace="0" w:legacyIndent="139"/>
        <w:lvlJc w:val="left"/>
        <w:rPr>
          <w:rFonts w:ascii="Times New Roman" w:hAnsi="Times New Roman" w:hint="default"/>
        </w:rPr>
      </w:lvl>
    </w:lvlOverride>
  </w:num>
  <w:num w:numId="42">
    <w:abstractNumId w:val="2"/>
    <w:lvlOverride w:ilvl="0">
      <w:lvl w:ilvl="0">
        <w:numFmt w:val="bullet"/>
        <w:lvlText w:val="-"/>
        <w:legacy w:legacy="1" w:legacySpace="0" w:legacyIndent="144"/>
        <w:lvlJc w:val="left"/>
        <w:rPr>
          <w:rFonts w:ascii="Times New Roman" w:hAnsi="Times New Roman" w:hint="default"/>
        </w:rPr>
      </w:lvl>
    </w:lvlOverride>
  </w:num>
  <w:num w:numId="43">
    <w:abstractNumId w:val="21"/>
  </w:num>
  <w:num w:numId="44">
    <w:abstractNumId w:val="9"/>
  </w:num>
  <w:num w:numId="45">
    <w:abstractNumId w:val="19"/>
  </w:num>
  <w:num w:numId="46">
    <w:abstractNumId w:val="15"/>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84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A15"/>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E03"/>
    <w:rsid w:val="0006355E"/>
    <w:rsid w:val="0006372B"/>
    <w:rsid w:val="0006530B"/>
    <w:rsid w:val="00065707"/>
    <w:rsid w:val="00065C70"/>
    <w:rsid w:val="00065EBA"/>
    <w:rsid w:val="00066500"/>
    <w:rsid w:val="00067B51"/>
    <w:rsid w:val="00067C0A"/>
    <w:rsid w:val="00070161"/>
    <w:rsid w:val="000701E9"/>
    <w:rsid w:val="0007026D"/>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290"/>
    <w:rsid w:val="00075B84"/>
    <w:rsid w:val="000764C9"/>
    <w:rsid w:val="00076875"/>
    <w:rsid w:val="00077345"/>
    <w:rsid w:val="00077EFF"/>
    <w:rsid w:val="0008022C"/>
    <w:rsid w:val="000802D7"/>
    <w:rsid w:val="00080C8C"/>
    <w:rsid w:val="0008183D"/>
    <w:rsid w:val="00081BFB"/>
    <w:rsid w:val="00082E3A"/>
    <w:rsid w:val="000834D5"/>
    <w:rsid w:val="000837E0"/>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0C75"/>
    <w:rsid w:val="000C1D3E"/>
    <w:rsid w:val="000C1E93"/>
    <w:rsid w:val="000C2393"/>
    <w:rsid w:val="000C2439"/>
    <w:rsid w:val="000C2492"/>
    <w:rsid w:val="000C2509"/>
    <w:rsid w:val="000C255B"/>
    <w:rsid w:val="000C25C6"/>
    <w:rsid w:val="000C34DA"/>
    <w:rsid w:val="000C35F9"/>
    <w:rsid w:val="000C41D7"/>
    <w:rsid w:val="000C48DB"/>
    <w:rsid w:val="000C4D39"/>
    <w:rsid w:val="000C5073"/>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5016"/>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E18"/>
    <w:rsid w:val="00131882"/>
    <w:rsid w:val="00131A9E"/>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357A"/>
    <w:rsid w:val="0014375E"/>
    <w:rsid w:val="00143C43"/>
    <w:rsid w:val="0014401D"/>
    <w:rsid w:val="00144456"/>
    <w:rsid w:val="00144459"/>
    <w:rsid w:val="00144DEB"/>
    <w:rsid w:val="0014568B"/>
    <w:rsid w:val="00145860"/>
    <w:rsid w:val="00145888"/>
    <w:rsid w:val="00145FC8"/>
    <w:rsid w:val="0014719B"/>
    <w:rsid w:val="0014770D"/>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5101"/>
    <w:rsid w:val="00155346"/>
    <w:rsid w:val="00155A9B"/>
    <w:rsid w:val="00155B85"/>
    <w:rsid w:val="001563DA"/>
    <w:rsid w:val="00156ABB"/>
    <w:rsid w:val="00157292"/>
    <w:rsid w:val="0015743A"/>
    <w:rsid w:val="001574E8"/>
    <w:rsid w:val="00157879"/>
    <w:rsid w:val="00157FD3"/>
    <w:rsid w:val="00160967"/>
    <w:rsid w:val="00160B56"/>
    <w:rsid w:val="00160CF6"/>
    <w:rsid w:val="0016111F"/>
    <w:rsid w:val="001615B8"/>
    <w:rsid w:val="001616F4"/>
    <w:rsid w:val="00162325"/>
    <w:rsid w:val="00162F33"/>
    <w:rsid w:val="001631F6"/>
    <w:rsid w:val="0016354B"/>
    <w:rsid w:val="001635F4"/>
    <w:rsid w:val="00163898"/>
    <w:rsid w:val="00163D72"/>
    <w:rsid w:val="001640DD"/>
    <w:rsid w:val="001641BE"/>
    <w:rsid w:val="00164204"/>
    <w:rsid w:val="00164463"/>
    <w:rsid w:val="001645F1"/>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CE1"/>
    <w:rsid w:val="00180394"/>
    <w:rsid w:val="00180704"/>
    <w:rsid w:val="00180715"/>
    <w:rsid w:val="00180B2B"/>
    <w:rsid w:val="00181048"/>
    <w:rsid w:val="00181196"/>
    <w:rsid w:val="00181402"/>
    <w:rsid w:val="001816CE"/>
    <w:rsid w:val="00181C14"/>
    <w:rsid w:val="001821F0"/>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3B79"/>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24D2"/>
    <w:rsid w:val="001D2CA9"/>
    <w:rsid w:val="001D3472"/>
    <w:rsid w:val="001D3902"/>
    <w:rsid w:val="001D4155"/>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5B47"/>
    <w:rsid w:val="00207878"/>
    <w:rsid w:val="00207909"/>
    <w:rsid w:val="00207BCA"/>
    <w:rsid w:val="00207ECA"/>
    <w:rsid w:val="00210C65"/>
    <w:rsid w:val="00210DCB"/>
    <w:rsid w:val="0021159D"/>
    <w:rsid w:val="002119AC"/>
    <w:rsid w:val="002123B3"/>
    <w:rsid w:val="00212C34"/>
    <w:rsid w:val="00213BFB"/>
    <w:rsid w:val="00214983"/>
    <w:rsid w:val="002149A7"/>
    <w:rsid w:val="0021563E"/>
    <w:rsid w:val="0021624E"/>
    <w:rsid w:val="0021632B"/>
    <w:rsid w:val="00216B07"/>
    <w:rsid w:val="00216EB7"/>
    <w:rsid w:val="00217333"/>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6B9"/>
    <w:rsid w:val="00224E36"/>
    <w:rsid w:val="00224EB9"/>
    <w:rsid w:val="00225F23"/>
    <w:rsid w:val="002268B3"/>
    <w:rsid w:val="00227C47"/>
    <w:rsid w:val="002305B0"/>
    <w:rsid w:val="00230A69"/>
    <w:rsid w:val="00230F2C"/>
    <w:rsid w:val="0023122A"/>
    <w:rsid w:val="002315DB"/>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AD9"/>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5A1"/>
    <w:rsid w:val="002536F1"/>
    <w:rsid w:val="00254657"/>
    <w:rsid w:val="00254C23"/>
    <w:rsid w:val="00254CAD"/>
    <w:rsid w:val="00254D78"/>
    <w:rsid w:val="002550AF"/>
    <w:rsid w:val="0025548F"/>
    <w:rsid w:val="00255B78"/>
    <w:rsid w:val="00256699"/>
    <w:rsid w:val="00256984"/>
    <w:rsid w:val="00256BDA"/>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80F"/>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7A9"/>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AC0"/>
    <w:rsid w:val="002C1CC9"/>
    <w:rsid w:val="002C204F"/>
    <w:rsid w:val="002C2780"/>
    <w:rsid w:val="002C2810"/>
    <w:rsid w:val="002C2843"/>
    <w:rsid w:val="002C2BEE"/>
    <w:rsid w:val="002C2FBB"/>
    <w:rsid w:val="002C3231"/>
    <w:rsid w:val="002C3928"/>
    <w:rsid w:val="002C397C"/>
    <w:rsid w:val="002C3A38"/>
    <w:rsid w:val="002C4017"/>
    <w:rsid w:val="002C4056"/>
    <w:rsid w:val="002C4408"/>
    <w:rsid w:val="002C4B16"/>
    <w:rsid w:val="002C53BB"/>
    <w:rsid w:val="002C5BF6"/>
    <w:rsid w:val="002C5D76"/>
    <w:rsid w:val="002C5E1B"/>
    <w:rsid w:val="002C6785"/>
    <w:rsid w:val="002C682C"/>
    <w:rsid w:val="002C6D12"/>
    <w:rsid w:val="002C7742"/>
    <w:rsid w:val="002C77C8"/>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2F7BBD"/>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74"/>
    <w:rsid w:val="00322DFD"/>
    <w:rsid w:val="003239BA"/>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64F"/>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57EF3"/>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528"/>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84D"/>
    <w:rsid w:val="00391984"/>
    <w:rsid w:val="00391E7D"/>
    <w:rsid w:val="00392A7C"/>
    <w:rsid w:val="00392D40"/>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5CE4"/>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0A9D"/>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2F79"/>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5B3"/>
    <w:rsid w:val="004659C1"/>
    <w:rsid w:val="00466C94"/>
    <w:rsid w:val="004675C4"/>
    <w:rsid w:val="00467771"/>
    <w:rsid w:val="004706FC"/>
    <w:rsid w:val="004708A9"/>
    <w:rsid w:val="00470B8A"/>
    <w:rsid w:val="00471374"/>
    <w:rsid w:val="00471B35"/>
    <w:rsid w:val="00471B61"/>
    <w:rsid w:val="00471DE4"/>
    <w:rsid w:val="0047218B"/>
    <w:rsid w:val="00472632"/>
    <w:rsid w:val="0047286F"/>
    <w:rsid w:val="00472E41"/>
    <w:rsid w:val="00473486"/>
    <w:rsid w:val="00473C10"/>
    <w:rsid w:val="00474621"/>
    <w:rsid w:val="00475111"/>
    <w:rsid w:val="004757BF"/>
    <w:rsid w:val="00475A40"/>
    <w:rsid w:val="00476209"/>
    <w:rsid w:val="004764F1"/>
    <w:rsid w:val="0047693E"/>
    <w:rsid w:val="00477101"/>
    <w:rsid w:val="00477717"/>
    <w:rsid w:val="0048016A"/>
    <w:rsid w:val="0048028F"/>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B2D"/>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0E4"/>
    <w:rsid w:val="004937D2"/>
    <w:rsid w:val="00493B55"/>
    <w:rsid w:val="004940F7"/>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1EC4"/>
    <w:rsid w:val="004B2228"/>
    <w:rsid w:val="004B2A91"/>
    <w:rsid w:val="004B2B5B"/>
    <w:rsid w:val="004B3921"/>
    <w:rsid w:val="004B40C2"/>
    <w:rsid w:val="004B4BE0"/>
    <w:rsid w:val="004B4FB9"/>
    <w:rsid w:val="004B5863"/>
    <w:rsid w:val="004B6455"/>
    <w:rsid w:val="004B6BDF"/>
    <w:rsid w:val="004B7897"/>
    <w:rsid w:val="004C0565"/>
    <w:rsid w:val="004C069E"/>
    <w:rsid w:val="004C086A"/>
    <w:rsid w:val="004C09D6"/>
    <w:rsid w:val="004C1AAF"/>
    <w:rsid w:val="004C3B75"/>
    <w:rsid w:val="004C46B6"/>
    <w:rsid w:val="004C4A35"/>
    <w:rsid w:val="004C4A6E"/>
    <w:rsid w:val="004C4BBC"/>
    <w:rsid w:val="004C52DA"/>
    <w:rsid w:val="004C5324"/>
    <w:rsid w:val="004C53D8"/>
    <w:rsid w:val="004C5A13"/>
    <w:rsid w:val="004C5A6E"/>
    <w:rsid w:val="004C61DA"/>
    <w:rsid w:val="004C6C79"/>
    <w:rsid w:val="004C6D82"/>
    <w:rsid w:val="004C7040"/>
    <w:rsid w:val="004C75AD"/>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613"/>
    <w:rsid w:val="004E0769"/>
    <w:rsid w:val="004E07C3"/>
    <w:rsid w:val="004E0C96"/>
    <w:rsid w:val="004E0DFD"/>
    <w:rsid w:val="004E111D"/>
    <w:rsid w:val="004E1E09"/>
    <w:rsid w:val="004E2728"/>
    <w:rsid w:val="004E2A89"/>
    <w:rsid w:val="004E2A8D"/>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91C"/>
    <w:rsid w:val="00506CAD"/>
    <w:rsid w:val="005070A3"/>
    <w:rsid w:val="00507DFA"/>
    <w:rsid w:val="00507F8A"/>
    <w:rsid w:val="00510221"/>
    <w:rsid w:val="005116B2"/>
    <w:rsid w:val="00511752"/>
    <w:rsid w:val="00512026"/>
    <w:rsid w:val="00513BE2"/>
    <w:rsid w:val="00513F75"/>
    <w:rsid w:val="00514962"/>
    <w:rsid w:val="005149A0"/>
    <w:rsid w:val="00514C63"/>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91B"/>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AAE"/>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EF0"/>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0D3"/>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5A79"/>
    <w:rsid w:val="00596607"/>
    <w:rsid w:val="00596681"/>
    <w:rsid w:val="005969E4"/>
    <w:rsid w:val="00597188"/>
    <w:rsid w:val="005972F9"/>
    <w:rsid w:val="005975C6"/>
    <w:rsid w:val="005A040F"/>
    <w:rsid w:val="005A1E0E"/>
    <w:rsid w:val="005A24DB"/>
    <w:rsid w:val="005A2BB9"/>
    <w:rsid w:val="005A3254"/>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ABC"/>
    <w:rsid w:val="005B5B6B"/>
    <w:rsid w:val="005B6703"/>
    <w:rsid w:val="005B6E45"/>
    <w:rsid w:val="005C0CC2"/>
    <w:rsid w:val="005C11E0"/>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4D29"/>
    <w:rsid w:val="005D52E0"/>
    <w:rsid w:val="005D560A"/>
    <w:rsid w:val="005D5B78"/>
    <w:rsid w:val="005D5F87"/>
    <w:rsid w:val="005D6427"/>
    <w:rsid w:val="005D654B"/>
    <w:rsid w:val="005D6C51"/>
    <w:rsid w:val="005D72B6"/>
    <w:rsid w:val="005D7857"/>
    <w:rsid w:val="005E0103"/>
    <w:rsid w:val="005E05E5"/>
    <w:rsid w:val="005E1581"/>
    <w:rsid w:val="005E1753"/>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94C"/>
    <w:rsid w:val="00612AD5"/>
    <w:rsid w:val="006133C1"/>
    <w:rsid w:val="0061348D"/>
    <w:rsid w:val="006139C5"/>
    <w:rsid w:val="00613A7D"/>
    <w:rsid w:val="00614536"/>
    <w:rsid w:val="006146DD"/>
    <w:rsid w:val="00614E4A"/>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59A4"/>
    <w:rsid w:val="00626371"/>
    <w:rsid w:val="00626D48"/>
    <w:rsid w:val="00626E15"/>
    <w:rsid w:val="0062780D"/>
    <w:rsid w:val="006279FD"/>
    <w:rsid w:val="00627C8E"/>
    <w:rsid w:val="0063027C"/>
    <w:rsid w:val="0063076D"/>
    <w:rsid w:val="00630A3A"/>
    <w:rsid w:val="00630D2F"/>
    <w:rsid w:val="00631A30"/>
    <w:rsid w:val="00631DE1"/>
    <w:rsid w:val="00631E4E"/>
    <w:rsid w:val="00632443"/>
    <w:rsid w:val="00632CB2"/>
    <w:rsid w:val="00633801"/>
    <w:rsid w:val="00633A96"/>
    <w:rsid w:val="006341EE"/>
    <w:rsid w:val="006345AB"/>
    <w:rsid w:val="00634AD8"/>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04A"/>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00A"/>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241"/>
    <w:rsid w:val="006A3569"/>
    <w:rsid w:val="006A4549"/>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64A2"/>
    <w:rsid w:val="006D726A"/>
    <w:rsid w:val="006D7590"/>
    <w:rsid w:val="006D76C7"/>
    <w:rsid w:val="006D7FD0"/>
    <w:rsid w:val="006E02A6"/>
    <w:rsid w:val="006E0EED"/>
    <w:rsid w:val="006E1AD9"/>
    <w:rsid w:val="006E1CE5"/>
    <w:rsid w:val="006E219C"/>
    <w:rsid w:val="006E2356"/>
    <w:rsid w:val="006E247E"/>
    <w:rsid w:val="006E2880"/>
    <w:rsid w:val="006E3D41"/>
    <w:rsid w:val="006E530C"/>
    <w:rsid w:val="006E5D95"/>
    <w:rsid w:val="006E6C7E"/>
    <w:rsid w:val="006E6DB9"/>
    <w:rsid w:val="006E7330"/>
    <w:rsid w:val="006F00C6"/>
    <w:rsid w:val="006F027D"/>
    <w:rsid w:val="006F0798"/>
    <w:rsid w:val="006F0FF9"/>
    <w:rsid w:val="006F1204"/>
    <w:rsid w:val="006F182B"/>
    <w:rsid w:val="006F1A03"/>
    <w:rsid w:val="006F2093"/>
    <w:rsid w:val="006F2334"/>
    <w:rsid w:val="006F2496"/>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0E2"/>
    <w:rsid w:val="00743662"/>
    <w:rsid w:val="00743977"/>
    <w:rsid w:val="00743F5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45D"/>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3D4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F3B"/>
    <w:rsid w:val="007A20BC"/>
    <w:rsid w:val="007A2442"/>
    <w:rsid w:val="007A26C1"/>
    <w:rsid w:val="007A2B40"/>
    <w:rsid w:val="007A32F3"/>
    <w:rsid w:val="007A3620"/>
    <w:rsid w:val="007A3716"/>
    <w:rsid w:val="007A4927"/>
    <w:rsid w:val="007A497A"/>
    <w:rsid w:val="007A53C9"/>
    <w:rsid w:val="007A6408"/>
    <w:rsid w:val="007A6C57"/>
    <w:rsid w:val="007A70F7"/>
    <w:rsid w:val="007A7113"/>
    <w:rsid w:val="007A746F"/>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41EC"/>
    <w:rsid w:val="007D493D"/>
    <w:rsid w:val="007D53A1"/>
    <w:rsid w:val="007D59D5"/>
    <w:rsid w:val="007D5A53"/>
    <w:rsid w:val="007D5BC5"/>
    <w:rsid w:val="007D6395"/>
    <w:rsid w:val="007D66BF"/>
    <w:rsid w:val="007D698C"/>
    <w:rsid w:val="007D6C1F"/>
    <w:rsid w:val="007D77B3"/>
    <w:rsid w:val="007D7EC2"/>
    <w:rsid w:val="007D7FC0"/>
    <w:rsid w:val="007D7FF1"/>
    <w:rsid w:val="007E0347"/>
    <w:rsid w:val="007E09BE"/>
    <w:rsid w:val="007E0A10"/>
    <w:rsid w:val="007E0E98"/>
    <w:rsid w:val="007E0EAA"/>
    <w:rsid w:val="007E11B5"/>
    <w:rsid w:val="007E1294"/>
    <w:rsid w:val="007E1C3E"/>
    <w:rsid w:val="007E232C"/>
    <w:rsid w:val="007E241C"/>
    <w:rsid w:val="007E29D1"/>
    <w:rsid w:val="007E3095"/>
    <w:rsid w:val="007E3549"/>
    <w:rsid w:val="007E3620"/>
    <w:rsid w:val="007E3638"/>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056"/>
    <w:rsid w:val="007F0219"/>
    <w:rsid w:val="007F02D0"/>
    <w:rsid w:val="007F0364"/>
    <w:rsid w:val="007F038F"/>
    <w:rsid w:val="007F03A6"/>
    <w:rsid w:val="007F044D"/>
    <w:rsid w:val="007F0EFB"/>
    <w:rsid w:val="007F105F"/>
    <w:rsid w:val="007F177C"/>
    <w:rsid w:val="007F1BF5"/>
    <w:rsid w:val="007F31DB"/>
    <w:rsid w:val="007F36E7"/>
    <w:rsid w:val="007F470F"/>
    <w:rsid w:val="007F4951"/>
    <w:rsid w:val="007F4AC6"/>
    <w:rsid w:val="007F50E8"/>
    <w:rsid w:val="007F5288"/>
    <w:rsid w:val="007F54DF"/>
    <w:rsid w:val="007F56B0"/>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5C0A"/>
    <w:rsid w:val="0082601F"/>
    <w:rsid w:val="00826260"/>
    <w:rsid w:val="00826443"/>
    <w:rsid w:val="0082651D"/>
    <w:rsid w:val="0082681D"/>
    <w:rsid w:val="008268DF"/>
    <w:rsid w:val="00826BD1"/>
    <w:rsid w:val="00826D4F"/>
    <w:rsid w:val="00830722"/>
    <w:rsid w:val="00830B91"/>
    <w:rsid w:val="00830CC8"/>
    <w:rsid w:val="00830FC1"/>
    <w:rsid w:val="00831103"/>
    <w:rsid w:val="00831609"/>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01A"/>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80468"/>
    <w:rsid w:val="0088052D"/>
    <w:rsid w:val="008806DE"/>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81B"/>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1C08"/>
    <w:rsid w:val="008B2B31"/>
    <w:rsid w:val="008B2C55"/>
    <w:rsid w:val="008B30CD"/>
    <w:rsid w:val="008B433D"/>
    <w:rsid w:val="008B509E"/>
    <w:rsid w:val="008B5122"/>
    <w:rsid w:val="008B5484"/>
    <w:rsid w:val="008B5C62"/>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2B"/>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696"/>
    <w:rsid w:val="00913AF2"/>
    <w:rsid w:val="00913B62"/>
    <w:rsid w:val="00913E28"/>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9F1"/>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E44"/>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6D2"/>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4B35"/>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BB7"/>
    <w:rsid w:val="009A7D24"/>
    <w:rsid w:val="009B05B5"/>
    <w:rsid w:val="009B2760"/>
    <w:rsid w:val="009B30CC"/>
    <w:rsid w:val="009B34EF"/>
    <w:rsid w:val="009B35C7"/>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DF2"/>
    <w:rsid w:val="009C3451"/>
    <w:rsid w:val="009C5AA1"/>
    <w:rsid w:val="009C5D4E"/>
    <w:rsid w:val="009C62CF"/>
    <w:rsid w:val="009C6B24"/>
    <w:rsid w:val="009C7450"/>
    <w:rsid w:val="009C76E4"/>
    <w:rsid w:val="009C7772"/>
    <w:rsid w:val="009C7DC3"/>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1472"/>
    <w:rsid w:val="009E32B7"/>
    <w:rsid w:val="009E3BBF"/>
    <w:rsid w:val="009E451A"/>
    <w:rsid w:val="009E5F20"/>
    <w:rsid w:val="009E6108"/>
    <w:rsid w:val="009E6377"/>
    <w:rsid w:val="009E66B4"/>
    <w:rsid w:val="009E71C0"/>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930"/>
    <w:rsid w:val="009F4DA8"/>
    <w:rsid w:val="009F5803"/>
    <w:rsid w:val="009F6879"/>
    <w:rsid w:val="009F6E6C"/>
    <w:rsid w:val="009F707B"/>
    <w:rsid w:val="009F77BF"/>
    <w:rsid w:val="009F78C4"/>
    <w:rsid w:val="009F7B34"/>
    <w:rsid w:val="00A00599"/>
    <w:rsid w:val="00A006C2"/>
    <w:rsid w:val="00A02924"/>
    <w:rsid w:val="00A0305B"/>
    <w:rsid w:val="00A0325A"/>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710"/>
    <w:rsid w:val="00A21B54"/>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E1"/>
    <w:rsid w:val="00A41CC9"/>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D74"/>
    <w:rsid w:val="00A51E8E"/>
    <w:rsid w:val="00A51EDC"/>
    <w:rsid w:val="00A51F13"/>
    <w:rsid w:val="00A5274B"/>
    <w:rsid w:val="00A52B7C"/>
    <w:rsid w:val="00A52F57"/>
    <w:rsid w:val="00A530F1"/>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77C6E"/>
    <w:rsid w:val="00A80143"/>
    <w:rsid w:val="00A80970"/>
    <w:rsid w:val="00A80990"/>
    <w:rsid w:val="00A80E53"/>
    <w:rsid w:val="00A812D1"/>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0061"/>
    <w:rsid w:val="00A91003"/>
    <w:rsid w:val="00A915FE"/>
    <w:rsid w:val="00A925AB"/>
    <w:rsid w:val="00A925DF"/>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11E"/>
    <w:rsid w:val="00AA0E28"/>
    <w:rsid w:val="00AA160A"/>
    <w:rsid w:val="00AA1F81"/>
    <w:rsid w:val="00AA27C6"/>
    <w:rsid w:val="00AA2876"/>
    <w:rsid w:val="00AA3088"/>
    <w:rsid w:val="00AA315E"/>
    <w:rsid w:val="00AA3B83"/>
    <w:rsid w:val="00AA47A7"/>
    <w:rsid w:val="00AA49E2"/>
    <w:rsid w:val="00AA4DE2"/>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5A"/>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488"/>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5D3F"/>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B9"/>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4828"/>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B66"/>
    <w:rsid w:val="00BC3C33"/>
    <w:rsid w:val="00BC3FEA"/>
    <w:rsid w:val="00BC422C"/>
    <w:rsid w:val="00BC4961"/>
    <w:rsid w:val="00BC4C5B"/>
    <w:rsid w:val="00BC4EC1"/>
    <w:rsid w:val="00BC5551"/>
    <w:rsid w:val="00BC6983"/>
    <w:rsid w:val="00BC6CE0"/>
    <w:rsid w:val="00BC70A5"/>
    <w:rsid w:val="00BC71CA"/>
    <w:rsid w:val="00BC7651"/>
    <w:rsid w:val="00BC7BFA"/>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59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61B"/>
    <w:rsid w:val="00BF68D0"/>
    <w:rsid w:val="00BF6A3A"/>
    <w:rsid w:val="00BF6AE0"/>
    <w:rsid w:val="00BF6B11"/>
    <w:rsid w:val="00BF6BE8"/>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261"/>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52B"/>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99"/>
    <w:rsid w:val="00C24CD9"/>
    <w:rsid w:val="00C2512B"/>
    <w:rsid w:val="00C257AA"/>
    <w:rsid w:val="00C270B7"/>
    <w:rsid w:val="00C27671"/>
    <w:rsid w:val="00C27A18"/>
    <w:rsid w:val="00C30618"/>
    <w:rsid w:val="00C30633"/>
    <w:rsid w:val="00C30BA4"/>
    <w:rsid w:val="00C3106F"/>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531"/>
    <w:rsid w:val="00C439B8"/>
    <w:rsid w:val="00C43D28"/>
    <w:rsid w:val="00C43FF1"/>
    <w:rsid w:val="00C456D0"/>
    <w:rsid w:val="00C45BFE"/>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AA2"/>
    <w:rsid w:val="00C95ED2"/>
    <w:rsid w:val="00C9627D"/>
    <w:rsid w:val="00C96309"/>
    <w:rsid w:val="00C967B0"/>
    <w:rsid w:val="00C9702E"/>
    <w:rsid w:val="00C9741C"/>
    <w:rsid w:val="00C978F9"/>
    <w:rsid w:val="00C97A74"/>
    <w:rsid w:val="00C97E48"/>
    <w:rsid w:val="00CA065B"/>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4DB"/>
    <w:rsid w:val="00CC0882"/>
    <w:rsid w:val="00CC0AB2"/>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E08"/>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20F01"/>
    <w:rsid w:val="00D21038"/>
    <w:rsid w:val="00D21646"/>
    <w:rsid w:val="00D21BC6"/>
    <w:rsid w:val="00D22496"/>
    <w:rsid w:val="00D2264C"/>
    <w:rsid w:val="00D2288F"/>
    <w:rsid w:val="00D22DFD"/>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6EE8"/>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60F5"/>
    <w:rsid w:val="00D66293"/>
    <w:rsid w:val="00D6656A"/>
    <w:rsid w:val="00D66B7F"/>
    <w:rsid w:val="00D66D1C"/>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4719"/>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5FD0"/>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3D8B"/>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75"/>
    <w:rsid w:val="00DE4997"/>
    <w:rsid w:val="00DE636D"/>
    <w:rsid w:val="00DE6460"/>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5F08"/>
    <w:rsid w:val="00E1610F"/>
    <w:rsid w:val="00E16214"/>
    <w:rsid w:val="00E1657E"/>
    <w:rsid w:val="00E16A92"/>
    <w:rsid w:val="00E174EC"/>
    <w:rsid w:val="00E17756"/>
    <w:rsid w:val="00E17B3E"/>
    <w:rsid w:val="00E204E3"/>
    <w:rsid w:val="00E21359"/>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A1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B04"/>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6361"/>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0B5"/>
    <w:rsid w:val="00EE016C"/>
    <w:rsid w:val="00EE0888"/>
    <w:rsid w:val="00EE0C40"/>
    <w:rsid w:val="00EE1453"/>
    <w:rsid w:val="00EE1B9D"/>
    <w:rsid w:val="00EE1DDD"/>
    <w:rsid w:val="00EE1E4D"/>
    <w:rsid w:val="00EE1E83"/>
    <w:rsid w:val="00EE24F4"/>
    <w:rsid w:val="00EE2F7D"/>
    <w:rsid w:val="00EE38E9"/>
    <w:rsid w:val="00EE502E"/>
    <w:rsid w:val="00EE5581"/>
    <w:rsid w:val="00EE6006"/>
    <w:rsid w:val="00EE6AB1"/>
    <w:rsid w:val="00EE71DA"/>
    <w:rsid w:val="00EE7359"/>
    <w:rsid w:val="00EE7B0C"/>
    <w:rsid w:val="00EF0181"/>
    <w:rsid w:val="00EF023F"/>
    <w:rsid w:val="00EF0253"/>
    <w:rsid w:val="00EF0259"/>
    <w:rsid w:val="00EF06A3"/>
    <w:rsid w:val="00EF06E0"/>
    <w:rsid w:val="00EF0A8E"/>
    <w:rsid w:val="00EF10E1"/>
    <w:rsid w:val="00EF2598"/>
    <w:rsid w:val="00EF5228"/>
    <w:rsid w:val="00EF529B"/>
    <w:rsid w:val="00EF57B0"/>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B62"/>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88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207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C7F96"/>
    <w:rsid w:val="00FD05B2"/>
    <w:rsid w:val="00FD07F4"/>
    <w:rsid w:val="00FD10A5"/>
    <w:rsid w:val="00FD123C"/>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B27"/>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4673"/>
    <o:shapelayout v:ext="edit">
      <o:idmap v:ext="edit" data="1"/>
    </o:shapelayout>
  </w:shapeDefaults>
  <w:decimalSymbol w:val=","/>
  <w:listSeparator w:val=";"/>
  <w15:docId w15:val="{98B2E440-9F29-4AAF-A0D0-42001DECE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808C2"/>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01">
    <w:name w:val="Сетка таблицы80"/>
    <w:basedOn w:val="a8"/>
    <w:next w:val="aa"/>
    <w:rsid w:val="00CD5064"/>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60">
    <w:name w:val="Сетка таблицы86"/>
    <w:basedOn w:val="a8"/>
    <w:next w:val="aa"/>
    <w:rsid w:val="00B323D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48323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0099773">
      <w:bodyDiv w:val="1"/>
      <w:marLeft w:val="0"/>
      <w:marRight w:val="0"/>
      <w:marTop w:val="0"/>
      <w:marBottom w:val="0"/>
      <w:divBdr>
        <w:top w:val="none" w:sz="0" w:space="0" w:color="auto"/>
        <w:left w:val="none" w:sz="0" w:space="0" w:color="auto"/>
        <w:bottom w:val="none" w:sz="0" w:space="0" w:color="auto"/>
        <w:right w:val="none" w:sz="0" w:space="0" w:color="auto"/>
      </w:divBdr>
    </w:div>
    <w:div w:id="13068079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6839278">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7882249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0199658">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3681017">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0444">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7126458">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57891384">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3195426">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095901723">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5010161">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3910854">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5878122">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35847996">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502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4808265">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5500618">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5230653">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7575BA-EEE5-463E-BF60-6344DCCEA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5064</TotalTime>
  <Pages>39</Pages>
  <Words>32978</Words>
  <Characters>187975</Characters>
  <Application>Microsoft Office Word</Application>
  <DocSecurity>0</DocSecurity>
  <Lines>1566</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220512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641</cp:revision>
  <cp:lastPrinted>2019-12-26T07:15:00Z</cp:lastPrinted>
  <dcterms:created xsi:type="dcterms:W3CDTF">2021-11-11T05:30:00Z</dcterms:created>
  <dcterms:modified xsi:type="dcterms:W3CDTF">2023-07-06T08:23:00Z</dcterms:modified>
</cp:coreProperties>
</file>