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BC31EE"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0"/>
        <w:gridCol w:w="7588"/>
      </w:tblGrid>
      <w:tr w:rsidR="00510221" w:rsidRPr="006A464D" w:rsidTr="00276511">
        <w:trPr>
          <w:trHeight w:val="852"/>
        </w:trPr>
        <w:tc>
          <w:tcPr>
            <w:tcW w:w="2558" w:type="dxa"/>
            <w:tcBorders>
              <w:top w:val="nil"/>
              <w:left w:val="nil"/>
              <w:bottom w:val="nil"/>
              <w:right w:val="nil"/>
            </w:tcBorders>
          </w:tcPr>
          <w:p w:rsidR="0067748A" w:rsidRDefault="002D52E1" w:rsidP="001F3475">
            <w:pPr>
              <w:tabs>
                <w:tab w:val="left" w:pos="4384"/>
              </w:tabs>
              <w:ind w:left="0" w:right="142" w:firstLine="426"/>
              <w:jc w:val="center"/>
              <w:rPr>
                <w:i/>
                <w:sz w:val="18"/>
                <w:szCs w:val="18"/>
              </w:rPr>
            </w:pPr>
            <w:r>
              <w:rPr>
                <w:i/>
                <w:sz w:val="18"/>
                <w:szCs w:val="18"/>
              </w:rPr>
              <w:t>10 Марта</w:t>
            </w:r>
          </w:p>
          <w:p w:rsidR="002A0101" w:rsidRDefault="0076694B" w:rsidP="002A7624">
            <w:pPr>
              <w:tabs>
                <w:tab w:val="left" w:pos="4384"/>
              </w:tabs>
              <w:ind w:left="0" w:right="142" w:firstLine="426"/>
              <w:jc w:val="center"/>
              <w:rPr>
                <w:i/>
                <w:sz w:val="18"/>
                <w:szCs w:val="18"/>
              </w:rPr>
            </w:pPr>
            <w:r>
              <w:rPr>
                <w:i/>
                <w:sz w:val="18"/>
                <w:szCs w:val="18"/>
              </w:rPr>
              <w:t>202</w:t>
            </w:r>
            <w:r w:rsidR="005204C6">
              <w:rPr>
                <w:i/>
                <w:sz w:val="18"/>
                <w:szCs w:val="18"/>
              </w:rPr>
              <w:t>5</w:t>
            </w:r>
            <w:r w:rsidR="00510221" w:rsidRPr="006A464D">
              <w:rPr>
                <w:i/>
                <w:sz w:val="18"/>
                <w:szCs w:val="18"/>
              </w:rPr>
              <w:t>г.</w:t>
            </w:r>
          </w:p>
          <w:p w:rsidR="00510221" w:rsidRPr="006A464D" w:rsidRDefault="002A0101" w:rsidP="002D52E1">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2D52E1">
              <w:rPr>
                <w:b/>
                <w:i/>
                <w:sz w:val="18"/>
                <w:szCs w:val="18"/>
              </w:rPr>
              <w:t>8</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РОССИЙСКАЯ ФЕДЕРАЦИЯ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ИРКУТСКАЯ ОБЛАСТЬ ИРКУТСКИЙ РАЙОН</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ХОМУТОВСКОЕ МУНИЦИПАЛЬНОЕ ОБРАЗОВАНИЕ</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АДМИНИСТРАЦИЯ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ПОСТАНОВЛЕНИЕ</w:t>
      </w: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C54F23" w:rsidP="00175687">
      <w:pPr>
        <w:tabs>
          <w:tab w:val="left" w:pos="426"/>
          <w:tab w:val="left" w:pos="3976"/>
        </w:tabs>
        <w:ind w:left="0" w:right="-142" w:firstLine="426"/>
        <w:jc w:val="left"/>
        <w:rPr>
          <w:sz w:val="18"/>
          <w:szCs w:val="18"/>
          <w:u w:val="single"/>
        </w:rPr>
      </w:pPr>
      <w:r>
        <w:rPr>
          <w:sz w:val="18"/>
          <w:szCs w:val="18"/>
          <w:u w:val="single"/>
        </w:rPr>
        <w:t xml:space="preserve">05.03.2025 </w:t>
      </w:r>
      <w:r w:rsidR="00175687" w:rsidRPr="00175687">
        <w:rPr>
          <w:sz w:val="18"/>
          <w:szCs w:val="18"/>
          <w:u w:val="single"/>
        </w:rPr>
        <w:t xml:space="preserve"> № </w:t>
      </w:r>
      <w:r>
        <w:rPr>
          <w:sz w:val="18"/>
          <w:szCs w:val="18"/>
          <w:u w:val="single"/>
        </w:rPr>
        <w:t xml:space="preserve"> 357 </w:t>
      </w:r>
      <w:proofErr w:type="spellStart"/>
      <w:r>
        <w:rPr>
          <w:sz w:val="18"/>
          <w:szCs w:val="18"/>
          <w:u w:val="single"/>
        </w:rPr>
        <w:t>пз</w:t>
      </w:r>
      <w:proofErr w:type="spellEnd"/>
    </w:p>
    <w:p w:rsidR="00FD22FE" w:rsidRDefault="00175687" w:rsidP="00175687">
      <w:pPr>
        <w:tabs>
          <w:tab w:val="left" w:pos="426"/>
          <w:tab w:val="left" w:pos="3976"/>
        </w:tabs>
        <w:ind w:left="0" w:right="-142" w:firstLine="426"/>
        <w:jc w:val="left"/>
        <w:rPr>
          <w:sz w:val="18"/>
          <w:szCs w:val="18"/>
        </w:rPr>
      </w:pPr>
      <w:r w:rsidRPr="00175687">
        <w:rPr>
          <w:sz w:val="18"/>
          <w:szCs w:val="18"/>
        </w:rPr>
        <w:t xml:space="preserve">       с. Хомутово</w:t>
      </w:r>
    </w:p>
    <w:p w:rsidR="00C54F23" w:rsidRDefault="00C54F23" w:rsidP="00175687">
      <w:pPr>
        <w:tabs>
          <w:tab w:val="left" w:pos="426"/>
          <w:tab w:val="left" w:pos="3976"/>
        </w:tabs>
        <w:ind w:left="0" w:right="-142" w:firstLine="426"/>
        <w:jc w:val="left"/>
        <w:rPr>
          <w:sz w:val="18"/>
          <w:szCs w:val="18"/>
        </w:rPr>
      </w:pPr>
    </w:p>
    <w:p w:rsidR="00C54F23" w:rsidRPr="00C54F23" w:rsidRDefault="00C54F23" w:rsidP="00C54F23">
      <w:pPr>
        <w:tabs>
          <w:tab w:val="left" w:pos="426"/>
          <w:tab w:val="left" w:pos="3976"/>
        </w:tabs>
        <w:ind w:left="0" w:right="-142" w:firstLine="426"/>
        <w:jc w:val="left"/>
        <w:rPr>
          <w:sz w:val="18"/>
          <w:szCs w:val="18"/>
        </w:rPr>
      </w:pPr>
    </w:p>
    <w:p w:rsidR="00C54F23" w:rsidRPr="00C54F23" w:rsidRDefault="00C54F23" w:rsidP="00C54F23">
      <w:pPr>
        <w:tabs>
          <w:tab w:val="left" w:pos="426"/>
          <w:tab w:val="left" w:pos="3976"/>
        </w:tabs>
        <w:ind w:left="0" w:right="-142" w:firstLine="426"/>
        <w:jc w:val="left"/>
        <w:rPr>
          <w:sz w:val="18"/>
          <w:szCs w:val="18"/>
        </w:rPr>
      </w:pPr>
      <w:r w:rsidRPr="00C54F23">
        <w:rPr>
          <w:sz w:val="18"/>
          <w:szCs w:val="18"/>
        </w:rPr>
        <w:t>О предоставлении разрешения</w:t>
      </w:r>
      <w:r>
        <w:rPr>
          <w:sz w:val="18"/>
          <w:szCs w:val="18"/>
        </w:rPr>
        <w:t xml:space="preserve"> </w:t>
      </w:r>
      <w:r w:rsidRPr="00C54F23">
        <w:rPr>
          <w:sz w:val="18"/>
          <w:szCs w:val="18"/>
        </w:rPr>
        <w:t>на условно разрешенный вид</w:t>
      </w:r>
      <w:r>
        <w:rPr>
          <w:sz w:val="18"/>
          <w:szCs w:val="18"/>
        </w:rPr>
        <w:t xml:space="preserve"> </w:t>
      </w:r>
      <w:r w:rsidRPr="00C54F23">
        <w:rPr>
          <w:sz w:val="18"/>
          <w:szCs w:val="18"/>
        </w:rPr>
        <w:t xml:space="preserve">использования земельного участка   </w:t>
      </w:r>
    </w:p>
    <w:p w:rsidR="00C54F23" w:rsidRPr="00C54F23" w:rsidRDefault="00C54F23" w:rsidP="00C54F23">
      <w:pPr>
        <w:tabs>
          <w:tab w:val="left" w:pos="426"/>
          <w:tab w:val="left" w:pos="3976"/>
        </w:tabs>
        <w:ind w:left="0" w:right="-142" w:firstLine="426"/>
        <w:jc w:val="left"/>
        <w:rPr>
          <w:sz w:val="18"/>
          <w:szCs w:val="18"/>
        </w:rPr>
      </w:pPr>
    </w:p>
    <w:p w:rsidR="00C54F23" w:rsidRDefault="00C54F23" w:rsidP="00C54F23">
      <w:pPr>
        <w:tabs>
          <w:tab w:val="left" w:pos="426"/>
          <w:tab w:val="left" w:pos="3976"/>
        </w:tabs>
        <w:ind w:left="0" w:right="-142" w:firstLine="426"/>
        <w:jc w:val="left"/>
        <w:rPr>
          <w:sz w:val="18"/>
          <w:szCs w:val="18"/>
        </w:rPr>
      </w:pPr>
      <w:r w:rsidRPr="00C54F23">
        <w:rPr>
          <w:sz w:val="18"/>
          <w:szCs w:val="18"/>
        </w:rPr>
        <w:t xml:space="preserve"> </w:t>
      </w:r>
      <w:proofErr w:type="gramStart"/>
      <w:r w:rsidRPr="00C54F23">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C54F23">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19.02.2025, рассмотрев заявление </w:t>
      </w:r>
      <w:proofErr w:type="spellStart"/>
      <w:r w:rsidRPr="00C54F23">
        <w:rPr>
          <w:sz w:val="18"/>
          <w:szCs w:val="18"/>
        </w:rPr>
        <w:t>Дунцовой</w:t>
      </w:r>
      <w:proofErr w:type="spellEnd"/>
      <w:r w:rsidRPr="00C54F23">
        <w:rPr>
          <w:sz w:val="18"/>
          <w:szCs w:val="18"/>
        </w:rPr>
        <w:t xml:space="preserve"> Татьяны Владимировны и представленные документы, Администрация Хомутов</w:t>
      </w:r>
      <w:r>
        <w:rPr>
          <w:sz w:val="18"/>
          <w:szCs w:val="18"/>
        </w:rPr>
        <w:t>ского муниципального образовании</w:t>
      </w:r>
    </w:p>
    <w:p w:rsidR="00C54F23" w:rsidRPr="00C54F23" w:rsidRDefault="00C54F23" w:rsidP="00C54F23">
      <w:pPr>
        <w:tabs>
          <w:tab w:val="left" w:pos="426"/>
          <w:tab w:val="left" w:pos="3976"/>
        </w:tabs>
        <w:ind w:left="0" w:right="-142" w:firstLine="426"/>
        <w:jc w:val="left"/>
        <w:rPr>
          <w:sz w:val="18"/>
          <w:szCs w:val="18"/>
        </w:rPr>
      </w:pPr>
    </w:p>
    <w:p w:rsidR="00C54F23" w:rsidRDefault="00C54F23" w:rsidP="00C54F23">
      <w:pPr>
        <w:tabs>
          <w:tab w:val="left" w:pos="426"/>
          <w:tab w:val="left" w:pos="3976"/>
        </w:tabs>
        <w:ind w:left="0" w:right="-142" w:firstLine="426"/>
        <w:jc w:val="left"/>
        <w:rPr>
          <w:sz w:val="18"/>
          <w:szCs w:val="18"/>
        </w:rPr>
      </w:pPr>
      <w:r w:rsidRPr="00C54F23">
        <w:rPr>
          <w:sz w:val="18"/>
          <w:szCs w:val="18"/>
        </w:rPr>
        <w:t>ПОСТАНОВЛЯЕТ:</w:t>
      </w:r>
    </w:p>
    <w:p w:rsidR="00C54F23" w:rsidRPr="00C54F23" w:rsidRDefault="00C54F23" w:rsidP="00C54F23">
      <w:pPr>
        <w:tabs>
          <w:tab w:val="left" w:pos="426"/>
          <w:tab w:val="left" w:pos="3976"/>
        </w:tabs>
        <w:ind w:left="0" w:right="-142" w:firstLine="426"/>
        <w:jc w:val="left"/>
        <w:rPr>
          <w:sz w:val="18"/>
          <w:szCs w:val="18"/>
        </w:rPr>
      </w:pPr>
    </w:p>
    <w:p w:rsidR="00C54F23" w:rsidRPr="00C54F23" w:rsidRDefault="00C54F23" w:rsidP="00C54F23">
      <w:pPr>
        <w:tabs>
          <w:tab w:val="left" w:pos="426"/>
          <w:tab w:val="left" w:pos="3976"/>
        </w:tabs>
        <w:ind w:left="0" w:right="-142" w:firstLine="426"/>
        <w:jc w:val="left"/>
        <w:rPr>
          <w:sz w:val="18"/>
          <w:szCs w:val="18"/>
        </w:rPr>
      </w:pPr>
      <w:r>
        <w:rPr>
          <w:sz w:val="18"/>
          <w:szCs w:val="18"/>
        </w:rPr>
        <w:t>1.</w:t>
      </w:r>
      <w:r w:rsidRPr="00C54F23">
        <w:rPr>
          <w:sz w:val="18"/>
          <w:szCs w:val="18"/>
        </w:rPr>
        <w:t>Предоставить разрешение на условно разрешенный вид использования «Магазины» в отношении:</w:t>
      </w:r>
    </w:p>
    <w:p w:rsidR="00C54F23" w:rsidRPr="00C54F23" w:rsidRDefault="00C54F23" w:rsidP="00C54F23">
      <w:pPr>
        <w:tabs>
          <w:tab w:val="left" w:pos="426"/>
          <w:tab w:val="left" w:pos="3976"/>
        </w:tabs>
        <w:ind w:left="0" w:right="-142" w:firstLine="426"/>
        <w:jc w:val="left"/>
        <w:rPr>
          <w:sz w:val="18"/>
          <w:szCs w:val="18"/>
        </w:rPr>
      </w:pPr>
      <w:r>
        <w:rPr>
          <w:sz w:val="18"/>
          <w:szCs w:val="18"/>
        </w:rPr>
        <w:t>1.1</w:t>
      </w:r>
      <w:r w:rsidRPr="00C54F23">
        <w:rPr>
          <w:sz w:val="18"/>
          <w:szCs w:val="18"/>
        </w:rPr>
        <w:t xml:space="preserve">земельного участка с кадастровым номером 38:06:100102:1111 площадью 1000 </w:t>
      </w:r>
      <w:proofErr w:type="spellStart"/>
      <w:r w:rsidRPr="00C54F23">
        <w:rPr>
          <w:sz w:val="18"/>
          <w:szCs w:val="18"/>
        </w:rPr>
        <w:t>кв.м</w:t>
      </w:r>
      <w:proofErr w:type="spellEnd"/>
      <w:r w:rsidRPr="00C54F23">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C54F23">
        <w:rPr>
          <w:sz w:val="18"/>
          <w:szCs w:val="18"/>
        </w:rPr>
        <w:t>Хомутовское</w:t>
      </w:r>
      <w:proofErr w:type="spellEnd"/>
      <w:r w:rsidRPr="00C54F23">
        <w:rPr>
          <w:sz w:val="18"/>
          <w:szCs w:val="18"/>
        </w:rPr>
        <w:t>, село Хомутово, улица Колхозная, земельный участок 159.</w:t>
      </w:r>
    </w:p>
    <w:p w:rsidR="00C54F23" w:rsidRPr="00C54F23" w:rsidRDefault="00C54F23" w:rsidP="00C54F23">
      <w:pPr>
        <w:tabs>
          <w:tab w:val="left" w:pos="426"/>
          <w:tab w:val="left" w:pos="3976"/>
        </w:tabs>
        <w:ind w:left="0" w:right="-142" w:firstLine="426"/>
        <w:jc w:val="left"/>
        <w:rPr>
          <w:sz w:val="18"/>
          <w:szCs w:val="18"/>
        </w:rPr>
      </w:pPr>
      <w:r w:rsidRPr="00C54F23">
        <w:rPr>
          <w:sz w:val="18"/>
          <w:szCs w:val="18"/>
        </w:rPr>
        <w:t>2. Опубликовать настоящее постановление в установленном законом порядке.</w:t>
      </w:r>
    </w:p>
    <w:p w:rsidR="00C54F23" w:rsidRPr="00C54F23" w:rsidRDefault="00C54F23" w:rsidP="00C54F23">
      <w:pPr>
        <w:tabs>
          <w:tab w:val="left" w:pos="426"/>
          <w:tab w:val="left" w:pos="3976"/>
        </w:tabs>
        <w:ind w:left="0" w:right="-142" w:firstLine="426"/>
        <w:jc w:val="left"/>
        <w:rPr>
          <w:sz w:val="18"/>
          <w:szCs w:val="18"/>
        </w:rPr>
      </w:pPr>
      <w:r w:rsidRPr="00C54F23">
        <w:rPr>
          <w:sz w:val="18"/>
          <w:szCs w:val="18"/>
        </w:rPr>
        <w:t xml:space="preserve">3. </w:t>
      </w:r>
      <w:proofErr w:type="gramStart"/>
      <w:r w:rsidRPr="00C54F23">
        <w:rPr>
          <w:sz w:val="18"/>
          <w:szCs w:val="18"/>
        </w:rPr>
        <w:t>Контроль за</w:t>
      </w:r>
      <w:proofErr w:type="gramEnd"/>
      <w:r w:rsidRPr="00C54F23">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C54F23" w:rsidRPr="00C54F23" w:rsidRDefault="00C54F23" w:rsidP="00C54F23">
      <w:pPr>
        <w:tabs>
          <w:tab w:val="left" w:pos="426"/>
          <w:tab w:val="left" w:pos="3976"/>
        </w:tabs>
        <w:ind w:left="0" w:right="-142" w:firstLine="426"/>
        <w:jc w:val="left"/>
        <w:rPr>
          <w:sz w:val="18"/>
          <w:szCs w:val="18"/>
        </w:rPr>
      </w:pPr>
      <w:r>
        <w:rPr>
          <w:sz w:val="18"/>
          <w:szCs w:val="18"/>
        </w:rPr>
        <w:t xml:space="preserve">     </w:t>
      </w:r>
    </w:p>
    <w:p w:rsidR="00C54F23" w:rsidRDefault="00C54F23" w:rsidP="00C54F23">
      <w:pPr>
        <w:tabs>
          <w:tab w:val="left" w:pos="426"/>
          <w:tab w:val="left" w:pos="3976"/>
        </w:tabs>
        <w:ind w:left="0" w:right="-142" w:firstLine="426"/>
        <w:jc w:val="left"/>
        <w:rPr>
          <w:i/>
          <w:sz w:val="18"/>
          <w:szCs w:val="18"/>
        </w:rPr>
      </w:pPr>
      <w:r>
        <w:rPr>
          <w:i/>
          <w:sz w:val="18"/>
          <w:szCs w:val="18"/>
        </w:rPr>
        <w:t xml:space="preserve">                                                             </w:t>
      </w:r>
      <w:r w:rsidRPr="00C54F23">
        <w:rPr>
          <w:i/>
          <w:sz w:val="18"/>
          <w:szCs w:val="18"/>
        </w:rPr>
        <w:t>Глава</w:t>
      </w:r>
      <w:r w:rsidRPr="00C54F23">
        <w:rPr>
          <w:i/>
          <w:sz w:val="18"/>
          <w:szCs w:val="18"/>
        </w:rPr>
        <w:tab/>
        <w:t xml:space="preserve">              </w:t>
      </w:r>
      <w:r>
        <w:rPr>
          <w:i/>
          <w:sz w:val="18"/>
          <w:szCs w:val="18"/>
        </w:rPr>
        <w:t xml:space="preserve">                                                                                    </w:t>
      </w:r>
      <w:r w:rsidRPr="00C54F23">
        <w:rPr>
          <w:i/>
          <w:sz w:val="18"/>
          <w:szCs w:val="18"/>
        </w:rPr>
        <w:t xml:space="preserve">  А.В. Иваненко</w:t>
      </w:r>
    </w:p>
    <w:p w:rsidR="00E46237" w:rsidRDefault="00E46237" w:rsidP="00C54F23">
      <w:pPr>
        <w:tabs>
          <w:tab w:val="left" w:pos="426"/>
          <w:tab w:val="left" w:pos="3976"/>
        </w:tabs>
        <w:ind w:left="0" w:right="-142" w:firstLine="426"/>
        <w:jc w:val="left"/>
        <w:rPr>
          <w:i/>
          <w:sz w:val="18"/>
          <w:szCs w:val="18"/>
        </w:rPr>
      </w:pPr>
    </w:p>
    <w:p w:rsidR="00E46237" w:rsidRPr="00E46237" w:rsidRDefault="00E46237" w:rsidP="00C54F23">
      <w:pPr>
        <w:tabs>
          <w:tab w:val="left" w:pos="426"/>
          <w:tab w:val="left" w:pos="3976"/>
        </w:tabs>
        <w:ind w:left="0" w:right="-142" w:firstLine="426"/>
        <w:jc w:val="left"/>
        <w:rPr>
          <w:sz w:val="18"/>
          <w:szCs w:val="18"/>
        </w:rPr>
      </w:pPr>
    </w:p>
    <w:p w:rsidR="00E46237" w:rsidRPr="00E46237" w:rsidRDefault="00E46237" w:rsidP="00C54F23">
      <w:pPr>
        <w:tabs>
          <w:tab w:val="left" w:pos="426"/>
          <w:tab w:val="left" w:pos="3976"/>
        </w:tabs>
        <w:ind w:left="0" w:right="-142" w:firstLine="426"/>
        <w:jc w:val="left"/>
        <w:rPr>
          <w:sz w:val="18"/>
          <w:szCs w:val="18"/>
        </w:rPr>
      </w:pPr>
    </w:p>
    <w:p w:rsidR="00E46237" w:rsidRPr="00E46237" w:rsidRDefault="00E46237" w:rsidP="00E46237">
      <w:pPr>
        <w:tabs>
          <w:tab w:val="left" w:pos="426"/>
          <w:tab w:val="left" w:pos="3976"/>
        </w:tabs>
        <w:ind w:left="0" w:right="-142" w:firstLine="426"/>
        <w:jc w:val="center"/>
        <w:rPr>
          <w:b/>
          <w:sz w:val="18"/>
          <w:szCs w:val="18"/>
        </w:rPr>
      </w:pPr>
      <w:r w:rsidRPr="00E46237">
        <w:rPr>
          <w:b/>
          <w:sz w:val="18"/>
          <w:szCs w:val="18"/>
        </w:rPr>
        <w:t>Заключение о результатах</w:t>
      </w:r>
    </w:p>
    <w:p w:rsidR="00E46237" w:rsidRPr="00E46237" w:rsidRDefault="00E46237" w:rsidP="00E46237">
      <w:pPr>
        <w:tabs>
          <w:tab w:val="left" w:pos="426"/>
          <w:tab w:val="left" w:pos="3976"/>
        </w:tabs>
        <w:ind w:left="0" w:right="-142" w:firstLine="426"/>
        <w:jc w:val="center"/>
        <w:rPr>
          <w:b/>
          <w:sz w:val="18"/>
          <w:szCs w:val="18"/>
        </w:rPr>
      </w:pPr>
      <w:r w:rsidRPr="00E46237">
        <w:rPr>
          <w:b/>
          <w:sz w:val="18"/>
          <w:szCs w:val="18"/>
        </w:rPr>
        <w:t>публичных слушаний по проекту решения</w:t>
      </w:r>
    </w:p>
    <w:p w:rsidR="00E46237" w:rsidRPr="00E46237" w:rsidRDefault="00E46237" w:rsidP="00E46237">
      <w:pPr>
        <w:tabs>
          <w:tab w:val="left" w:pos="426"/>
          <w:tab w:val="left" w:pos="3976"/>
        </w:tabs>
        <w:ind w:left="0" w:right="-142" w:firstLine="426"/>
        <w:jc w:val="center"/>
        <w:rPr>
          <w:b/>
          <w:sz w:val="18"/>
          <w:szCs w:val="18"/>
        </w:rPr>
      </w:pPr>
      <w:r w:rsidRPr="00E46237">
        <w:rPr>
          <w:b/>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38:06:100102:1111 площадью 1000 </w:t>
      </w:r>
      <w:proofErr w:type="spellStart"/>
      <w:r w:rsidRPr="00E46237">
        <w:rPr>
          <w:b/>
          <w:sz w:val="18"/>
          <w:szCs w:val="18"/>
        </w:rPr>
        <w:t>кв.м</w:t>
      </w:r>
      <w:proofErr w:type="spellEnd"/>
      <w:r w:rsidRPr="00E46237">
        <w:rPr>
          <w:b/>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E46237">
        <w:rPr>
          <w:b/>
          <w:sz w:val="18"/>
          <w:szCs w:val="18"/>
        </w:rPr>
        <w:t>Хомутовское</w:t>
      </w:r>
      <w:proofErr w:type="spellEnd"/>
      <w:r w:rsidRPr="00E46237">
        <w:rPr>
          <w:b/>
          <w:sz w:val="18"/>
          <w:szCs w:val="18"/>
        </w:rPr>
        <w:t>, село Хомутово, улица Колхозная, земельный участок 159 и объекту капитального строительства с кадастровым номером 38:06:100102:1120.</w:t>
      </w:r>
    </w:p>
    <w:p w:rsidR="00E46237" w:rsidRPr="00E46237" w:rsidRDefault="00E46237" w:rsidP="00E46237">
      <w:pPr>
        <w:tabs>
          <w:tab w:val="left" w:pos="426"/>
          <w:tab w:val="left" w:pos="3976"/>
        </w:tabs>
        <w:ind w:left="0" w:right="-142" w:firstLine="426"/>
        <w:jc w:val="left"/>
        <w:rPr>
          <w:sz w:val="18"/>
          <w:szCs w:val="18"/>
        </w:rPr>
      </w:pPr>
      <w:r w:rsidRPr="00E46237">
        <w:rPr>
          <w:noProof/>
          <w:sz w:val="18"/>
          <w:szCs w:val="18"/>
        </w:rPr>
        <mc:AlternateContent>
          <mc:Choice Requires="wps">
            <w:drawing>
              <wp:anchor distT="0" distB="0" distL="114300" distR="114300" simplePos="0" relativeHeight="251662336" behindDoc="0" locked="0" layoutInCell="1" allowOverlap="1" wp14:anchorId="588DA2AE" wp14:editId="4CA6D908">
                <wp:simplePos x="0" y="0"/>
                <wp:positionH relativeFrom="column">
                  <wp:posOffset>3677285</wp:posOffset>
                </wp:positionH>
                <wp:positionV relativeFrom="paragraph">
                  <wp:posOffset>10795</wp:posOffset>
                </wp:positionV>
                <wp:extent cx="2324100" cy="390525"/>
                <wp:effectExtent l="0" t="0" r="24130" b="2667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392430"/>
                        </a:xfrm>
                        <a:prstGeom prst="rect">
                          <a:avLst/>
                        </a:prstGeom>
                        <a:solidFill>
                          <a:srgbClr val="FFFFFF"/>
                        </a:solidFill>
                        <a:ln w="9525">
                          <a:solidFill>
                            <a:sysClr val="window" lastClr="FFFFFF"/>
                          </a:solidFill>
                          <a:miter lim="800000"/>
                          <a:headEnd/>
                          <a:tailEnd/>
                        </a:ln>
                      </wps:spPr>
                      <wps:txbx>
                        <w:txbxContent>
                          <w:p w:rsidR="00931811" w:rsidRDefault="00931811" w:rsidP="00E46237">
                            <w:pPr>
                              <w:ind w:left="0" w:firstLine="0"/>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left:0;text-align:left;margin-left:289.55pt;margin-top:.85pt;width:183pt;height:30.7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" strokecolor="window">
                <v:textbox style="mso-fit-shape-to-text:t">
                  <w:txbxContent>
                    <w:p w:rsidR="00931811" w:rsidRDefault="00931811" w:rsidP="00E46237">
                      <w:pPr>
                        <w:ind w:left="0" w:firstLine="0"/>
                        <w:rPr>
                          <w:sz w:val="20"/>
                          <w:szCs w:val="20"/>
                        </w:rPr>
                      </w:pPr>
                    </w:p>
                  </w:txbxContent>
                </v:textbox>
              </v:shape>
            </w:pict>
          </mc:Fallback>
        </mc:AlternateContent>
      </w:r>
      <w:r w:rsidRPr="00E46237">
        <w:rPr>
          <w:sz w:val="18"/>
          <w:szCs w:val="18"/>
        </w:rPr>
        <w:t xml:space="preserve">                                                                             </w:t>
      </w:r>
    </w:p>
    <w:p w:rsidR="00E46237" w:rsidRPr="00E46237" w:rsidRDefault="00E46237" w:rsidP="00E46237">
      <w:pPr>
        <w:tabs>
          <w:tab w:val="left" w:pos="426"/>
          <w:tab w:val="left" w:pos="3976"/>
        </w:tabs>
        <w:ind w:left="0" w:right="-142" w:firstLine="426"/>
        <w:jc w:val="left"/>
        <w:rPr>
          <w:b/>
          <w:sz w:val="18"/>
          <w:szCs w:val="18"/>
        </w:rPr>
      </w:pPr>
      <w:r w:rsidRPr="00E46237">
        <w:rPr>
          <w:b/>
          <w:sz w:val="18"/>
          <w:szCs w:val="18"/>
        </w:rPr>
        <w:tab/>
      </w:r>
    </w:p>
    <w:p w:rsidR="00E46237" w:rsidRPr="00E46237" w:rsidRDefault="00E46237" w:rsidP="007B652C">
      <w:pPr>
        <w:tabs>
          <w:tab w:val="left" w:pos="426"/>
          <w:tab w:val="left" w:pos="3976"/>
        </w:tabs>
        <w:ind w:left="0" w:right="-142" w:firstLine="426"/>
        <w:rPr>
          <w:sz w:val="18"/>
          <w:szCs w:val="18"/>
        </w:rPr>
      </w:pPr>
      <w:r w:rsidRPr="00E46237">
        <w:rPr>
          <w:sz w:val="18"/>
          <w:szCs w:val="18"/>
        </w:rPr>
        <w:t xml:space="preserve">Настоящее заключение подготовлено </w:t>
      </w:r>
      <w:r w:rsidRPr="00E46237">
        <w:rPr>
          <w:sz w:val="18"/>
          <w:szCs w:val="18"/>
          <w:u w:val="single"/>
        </w:rPr>
        <w:t>Администрацией Хомутовского муниципального образования</w:t>
      </w:r>
      <w:r w:rsidRPr="00E46237">
        <w:rPr>
          <w:sz w:val="18"/>
          <w:szCs w:val="18"/>
        </w:rPr>
        <w:t xml:space="preserve"> </w:t>
      </w:r>
    </w:p>
    <w:p w:rsidR="00E46237" w:rsidRPr="00E46237" w:rsidRDefault="00E46237" w:rsidP="007B652C">
      <w:pPr>
        <w:tabs>
          <w:tab w:val="left" w:pos="426"/>
          <w:tab w:val="left" w:pos="3976"/>
        </w:tabs>
        <w:ind w:left="0" w:right="-142" w:firstLine="426"/>
        <w:rPr>
          <w:sz w:val="18"/>
          <w:szCs w:val="18"/>
        </w:rPr>
      </w:pPr>
      <w:r w:rsidRPr="00E46237">
        <w:rPr>
          <w:sz w:val="18"/>
          <w:szCs w:val="18"/>
        </w:rPr>
        <w:t xml:space="preserve">           (наименование организатора публичных слушаний)</w:t>
      </w:r>
    </w:p>
    <w:p w:rsidR="00E46237" w:rsidRPr="00E46237" w:rsidRDefault="00E46237" w:rsidP="007B652C">
      <w:pPr>
        <w:tabs>
          <w:tab w:val="left" w:pos="426"/>
          <w:tab w:val="left" w:pos="3976"/>
        </w:tabs>
        <w:ind w:left="0" w:right="-142" w:firstLine="426"/>
        <w:rPr>
          <w:sz w:val="18"/>
          <w:szCs w:val="18"/>
        </w:rPr>
      </w:pPr>
      <w:r w:rsidRPr="00E46237">
        <w:rPr>
          <w:sz w:val="18"/>
          <w:szCs w:val="18"/>
        </w:rPr>
        <w:t xml:space="preserve">на основании протокола публичных слушаний от «19» февраля 2025 г. по проекту решения </w:t>
      </w:r>
    </w:p>
    <w:p w:rsidR="00E46237" w:rsidRPr="00E46237" w:rsidRDefault="00E46237" w:rsidP="007B652C">
      <w:pPr>
        <w:tabs>
          <w:tab w:val="left" w:pos="426"/>
          <w:tab w:val="left" w:pos="3976"/>
        </w:tabs>
        <w:ind w:left="0" w:right="-142" w:firstLine="426"/>
        <w:rPr>
          <w:sz w:val="18"/>
          <w:szCs w:val="18"/>
        </w:rPr>
      </w:pPr>
      <w:r w:rsidRPr="00E46237">
        <w:rPr>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38:06:100102:1111 площадью 1000 </w:t>
      </w:r>
      <w:proofErr w:type="spellStart"/>
      <w:r w:rsidRPr="00E46237">
        <w:rPr>
          <w:sz w:val="18"/>
          <w:szCs w:val="18"/>
        </w:rPr>
        <w:t>кв.м</w:t>
      </w:r>
      <w:proofErr w:type="spellEnd"/>
      <w:r w:rsidRPr="00E46237">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E46237">
        <w:rPr>
          <w:sz w:val="18"/>
          <w:szCs w:val="18"/>
        </w:rPr>
        <w:t>Хомутовское</w:t>
      </w:r>
      <w:proofErr w:type="spellEnd"/>
      <w:r w:rsidRPr="00E46237">
        <w:rPr>
          <w:sz w:val="18"/>
          <w:szCs w:val="18"/>
        </w:rPr>
        <w:t>, село Хомутово, улица Колхозная, земельный участок 159 и объекту капитального строительства с кадастровым номером 38:06:100102:1120.</w:t>
      </w:r>
    </w:p>
    <w:p w:rsidR="00E46237" w:rsidRPr="00E46237" w:rsidRDefault="00E46237" w:rsidP="007B652C">
      <w:pPr>
        <w:tabs>
          <w:tab w:val="left" w:pos="426"/>
          <w:tab w:val="left" w:pos="3976"/>
        </w:tabs>
        <w:ind w:left="0" w:right="-142" w:firstLine="426"/>
        <w:rPr>
          <w:sz w:val="18"/>
          <w:szCs w:val="18"/>
        </w:rPr>
      </w:pPr>
      <w:r w:rsidRPr="00E46237">
        <w:rPr>
          <w:sz w:val="18"/>
          <w:szCs w:val="18"/>
        </w:rPr>
        <w:t xml:space="preserve">(наименование проекта, рассмотренного </w:t>
      </w:r>
      <w:proofErr w:type="gramStart"/>
      <w:r w:rsidRPr="00E46237">
        <w:rPr>
          <w:sz w:val="18"/>
          <w:szCs w:val="18"/>
        </w:rPr>
        <w:t>на</w:t>
      </w:r>
      <w:proofErr w:type="gramEnd"/>
      <w:r w:rsidRPr="00E46237">
        <w:rPr>
          <w:sz w:val="18"/>
          <w:szCs w:val="18"/>
        </w:rPr>
        <w:t xml:space="preserve"> публичных слушаний)</w:t>
      </w:r>
    </w:p>
    <w:p w:rsidR="00E46237" w:rsidRPr="00E46237" w:rsidRDefault="00E46237" w:rsidP="007B652C">
      <w:pPr>
        <w:tabs>
          <w:tab w:val="left" w:pos="426"/>
          <w:tab w:val="left" w:pos="3976"/>
        </w:tabs>
        <w:ind w:left="0" w:right="-142" w:firstLine="426"/>
        <w:rPr>
          <w:sz w:val="18"/>
          <w:szCs w:val="18"/>
        </w:rPr>
      </w:pPr>
    </w:p>
    <w:p w:rsidR="00E46237" w:rsidRPr="00E46237" w:rsidRDefault="00E46237" w:rsidP="007B652C">
      <w:pPr>
        <w:tabs>
          <w:tab w:val="left" w:pos="426"/>
          <w:tab w:val="left" w:pos="3976"/>
        </w:tabs>
        <w:ind w:left="0" w:right="-142" w:firstLine="426"/>
        <w:rPr>
          <w:sz w:val="18"/>
          <w:szCs w:val="18"/>
        </w:rPr>
      </w:pPr>
      <w:r w:rsidRPr="00E46237">
        <w:rPr>
          <w:sz w:val="18"/>
          <w:szCs w:val="18"/>
        </w:rPr>
        <w:t xml:space="preserve">Количество участников публичных слушаний, принявших участие </w:t>
      </w:r>
      <w:proofErr w:type="gramStart"/>
      <w:r w:rsidRPr="00E46237">
        <w:rPr>
          <w:sz w:val="18"/>
          <w:szCs w:val="18"/>
        </w:rPr>
        <w:t>в</w:t>
      </w:r>
      <w:proofErr w:type="gramEnd"/>
      <w:r w:rsidRPr="00E46237">
        <w:rPr>
          <w:sz w:val="18"/>
          <w:szCs w:val="18"/>
        </w:rPr>
        <w:t xml:space="preserve"> публичных слушаний составило: 0.</w:t>
      </w:r>
    </w:p>
    <w:p w:rsidR="00E46237" w:rsidRPr="00E46237" w:rsidRDefault="00E46237" w:rsidP="007B652C">
      <w:pPr>
        <w:tabs>
          <w:tab w:val="left" w:pos="426"/>
          <w:tab w:val="left" w:pos="3976"/>
        </w:tabs>
        <w:ind w:left="0" w:right="-142" w:firstLine="426"/>
        <w:rPr>
          <w:sz w:val="18"/>
          <w:szCs w:val="18"/>
        </w:rPr>
      </w:pPr>
      <w:r w:rsidRPr="00E46237">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E46237" w:rsidRPr="00E46237" w:rsidRDefault="00E46237" w:rsidP="00E46237">
      <w:pPr>
        <w:tabs>
          <w:tab w:val="left" w:pos="426"/>
          <w:tab w:val="left" w:pos="3976"/>
        </w:tabs>
        <w:ind w:left="0" w:right="-142" w:firstLine="426"/>
        <w:jc w:val="left"/>
        <w:rPr>
          <w:sz w:val="18"/>
          <w:szCs w:val="18"/>
        </w:rPr>
      </w:pPr>
    </w:p>
    <w:tbl>
      <w:tblPr>
        <w:tblW w:w="9831" w:type="dxa"/>
        <w:tblInd w:w="-34" w:type="dxa"/>
        <w:tblLook w:val="04A0" w:firstRow="1" w:lastRow="0" w:firstColumn="1" w:lastColumn="0" w:noHBand="0" w:noVBand="1"/>
      </w:tblPr>
      <w:tblGrid>
        <w:gridCol w:w="287"/>
        <w:gridCol w:w="2909"/>
        <w:gridCol w:w="2896"/>
        <w:gridCol w:w="3739"/>
      </w:tblGrid>
      <w:tr w:rsidR="00E46237" w:rsidRPr="00E46237" w:rsidTr="00F11C9C">
        <w:trPr>
          <w:trHeight w:val="1681"/>
        </w:trPr>
        <w:tc>
          <w:tcPr>
            <w:tcW w:w="287" w:type="dxa"/>
            <w:tcBorders>
              <w:top w:val="single" w:sz="4" w:space="0" w:color="auto"/>
              <w:left w:val="single" w:sz="4" w:space="0" w:color="auto"/>
              <w:bottom w:val="single" w:sz="4" w:space="0" w:color="auto"/>
              <w:right w:val="single" w:sz="4" w:space="0" w:color="auto"/>
            </w:tcBorders>
            <w:hideMark/>
          </w:tcPr>
          <w:p w:rsidR="00E46237" w:rsidRPr="00E46237" w:rsidRDefault="00E46237" w:rsidP="007B652C">
            <w:pPr>
              <w:tabs>
                <w:tab w:val="left" w:pos="426"/>
                <w:tab w:val="left" w:pos="3976"/>
              </w:tabs>
              <w:ind w:left="0" w:right="-142" w:firstLine="0"/>
              <w:jc w:val="left"/>
              <w:rPr>
                <w:sz w:val="18"/>
                <w:szCs w:val="18"/>
              </w:rPr>
            </w:pPr>
            <w:r w:rsidRPr="00E46237">
              <w:rPr>
                <w:sz w:val="18"/>
                <w:szCs w:val="18"/>
              </w:rPr>
              <w:lastRenderedPageBreak/>
              <w:t>№</w:t>
            </w:r>
          </w:p>
        </w:tc>
        <w:tc>
          <w:tcPr>
            <w:tcW w:w="2909" w:type="dxa"/>
            <w:tcBorders>
              <w:top w:val="single" w:sz="4" w:space="0" w:color="auto"/>
              <w:left w:val="single" w:sz="4" w:space="0" w:color="auto"/>
              <w:bottom w:val="single" w:sz="4" w:space="0" w:color="auto"/>
              <w:right w:val="single" w:sz="4" w:space="0" w:color="auto"/>
            </w:tcBorders>
            <w:hideMark/>
          </w:tcPr>
          <w:p w:rsidR="00E46237" w:rsidRPr="00E46237" w:rsidRDefault="00E46237" w:rsidP="00E46237">
            <w:pPr>
              <w:tabs>
                <w:tab w:val="left" w:pos="426"/>
                <w:tab w:val="left" w:pos="3976"/>
              </w:tabs>
              <w:ind w:left="0" w:right="-142" w:firstLine="426"/>
              <w:jc w:val="left"/>
              <w:rPr>
                <w:sz w:val="18"/>
                <w:szCs w:val="18"/>
              </w:rPr>
            </w:pPr>
            <w:r w:rsidRPr="00E46237">
              <w:rPr>
                <w:sz w:val="18"/>
                <w:szCs w:val="18"/>
              </w:rPr>
              <w:t>Содержание внесённых предложений/замечаний</w:t>
            </w:r>
          </w:p>
        </w:tc>
        <w:tc>
          <w:tcPr>
            <w:tcW w:w="2896" w:type="dxa"/>
            <w:tcBorders>
              <w:top w:val="single" w:sz="4" w:space="0" w:color="auto"/>
              <w:left w:val="single" w:sz="4" w:space="0" w:color="auto"/>
              <w:bottom w:val="single" w:sz="4" w:space="0" w:color="auto"/>
              <w:right w:val="single" w:sz="4" w:space="0" w:color="auto"/>
            </w:tcBorders>
            <w:hideMark/>
          </w:tcPr>
          <w:p w:rsidR="00E46237" w:rsidRPr="00E46237" w:rsidRDefault="00E46237" w:rsidP="00E46237">
            <w:pPr>
              <w:tabs>
                <w:tab w:val="left" w:pos="426"/>
                <w:tab w:val="left" w:pos="3976"/>
              </w:tabs>
              <w:ind w:left="0" w:right="-142" w:firstLine="426"/>
              <w:jc w:val="left"/>
              <w:rPr>
                <w:sz w:val="18"/>
                <w:szCs w:val="18"/>
              </w:rPr>
            </w:pPr>
            <w:r w:rsidRPr="00E46237">
              <w:rPr>
                <w:sz w:val="18"/>
                <w:szCs w:val="18"/>
              </w:rPr>
              <w:t>Выводы по результатам рассмотрения предложения, поступившего от участников публичных слушаний</w:t>
            </w:r>
          </w:p>
        </w:tc>
        <w:tc>
          <w:tcPr>
            <w:tcW w:w="3739" w:type="dxa"/>
            <w:tcBorders>
              <w:top w:val="single" w:sz="4" w:space="0" w:color="auto"/>
              <w:left w:val="single" w:sz="4" w:space="0" w:color="auto"/>
              <w:bottom w:val="single" w:sz="4" w:space="0" w:color="auto"/>
              <w:right w:val="single" w:sz="4" w:space="0" w:color="auto"/>
            </w:tcBorders>
            <w:hideMark/>
          </w:tcPr>
          <w:p w:rsidR="00E46237" w:rsidRPr="00E46237" w:rsidRDefault="00E46237" w:rsidP="00E46237">
            <w:pPr>
              <w:tabs>
                <w:tab w:val="left" w:pos="426"/>
                <w:tab w:val="left" w:pos="3976"/>
              </w:tabs>
              <w:ind w:left="0" w:right="-142" w:firstLine="426"/>
              <w:jc w:val="left"/>
              <w:rPr>
                <w:sz w:val="18"/>
                <w:szCs w:val="18"/>
              </w:rPr>
            </w:pPr>
            <w:r w:rsidRPr="00E46237">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E46237" w:rsidRPr="00E46237" w:rsidTr="00F11C9C">
        <w:tc>
          <w:tcPr>
            <w:tcW w:w="287" w:type="dxa"/>
            <w:tcBorders>
              <w:top w:val="single" w:sz="4" w:space="0" w:color="auto"/>
              <w:left w:val="single" w:sz="4" w:space="0" w:color="auto"/>
              <w:bottom w:val="single" w:sz="4" w:space="0" w:color="auto"/>
              <w:right w:val="single" w:sz="4" w:space="0" w:color="auto"/>
            </w:tcBorders>
            <w:hideMark/>
          </w:tcPr>
          <w:p w:rsidR="00E46237" w:rsidRPr="00E46237" w:rsidRDefault="00E46237" w:rsidP="00E46237">
            <w:pPr>
              <w:tabs>
                <w:tab w:val="left" w:pos="426"/>
                <w:tab w:val="left" w:pos="3976"/>
              </w:tabs>
              <w:ind w:left="0" w:right="-142" w:firstLine="426"/>
              <w:jc w:val="left"/>
              <w:rPr>
                <w:sz w:val="18"/>
                <w:szCs w:val="18"/>
              </w:rPr>
            </w:pPr>
            <w:r w:rsidRPr="00E46237">
              <w:rPr>
                <w:sz w:val="18"/>
                <w:szCs w:val="18"/>
              </w:rPr>
              <w:t>1</w:t>
            </w:r>
          </w:p>
        </w:tc>
        <w:tc>
          <w:tcPr>
            <w:tcW w:w="2909" w:type="dxa"/>
            <w:tcBorders>
              <w:top w:val="single" w:sz="4" w:space="0" w:color="auto"/>
              <w:left w:val="single" w:sz="4" w:space="0" w:color="auto"/>
              <w:bottom w:val="single" w:sz="4" w:space="0" w:color="auto"/>
              <w:right w:val="single" w:sz="4" w:space="0" w:color="auto"/>
            </w:tcBorders>
          </w:tcPr>
          <w:p w:rsidR="00E46237" w:rsidRPr="00E46237" w:rsidRDefault="00E46237" w:rsidP="00E46237">
            <w:pPr>
              <w:tabs>
                <w:tab w:val="left" w:pos="426"/>
                <w:tab w:val="left" w:pos="3976"/>
              </w:tabs>
              <w:ind w:left="0" w:right="-142" w:firstLine="426"/>
              <w:jc w:val="left"/>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E46237" w:rsidRPr="00E46237" w:rsidRDefault="00E46237" w:rsidP="00E46237">
            <w:pPr>
              <w:tabs>
                <w:tab w:val="left" w:pos="426"/>
                <w:tab w:val="left" w:pos="3976"/>
              </w:tabs>
              <w:ind w:left="0" w:right="-142" w:firstLine="426"/>
              <w:jc w:val="left"/>
              <w:rPr>
                <w:sz w:val="18"/>
                <w:szCs w:val="18"/>
              </w:rPr>
            </w:pPr>
          </w:p>
        </w:tc>
        <w:tc>
          <w:tcPr>
            <w:tcW w:w="3739" w:type="dxa"/>
            <w:tcBorders>
              <w:top w:val="single" w:sz="4" w:space="0" w:color="auto"/>
              <w:left w:val="single" w:sz="4" w:space="0" w:color="auto"/>
              <w:bottom w:val="single" w:sz="4" w:space="0" w:color="auto"/>
              <w:right w:val="single" w:sz="4" w:space="0" w:color="auto"/>
            </w:tcBorders>
          </w:tcPr>
          <w:p w:rsidR="00E46237" w:rsidRPr="00E46237" w:rsidRDefault="00E46237" w:rsidP="00E46237">
            <w:pPr>
              <w:tabs>
                <w:tab w:val="left" w:pos="426"/>
                <w:tab w:val="left" w:pos="3976"/>
              </w:tabs>
              <w:ind w:left="0" w:right="-142" w:firstLine="426"/>
              <w:jc w:val="left"/>
              <w:rPr>
                <w:sz w:val="18"/>
                <w:szCs w:val="18"/>
              </w:rPr>
            </w:pPr>
          </w:p>
        </w:tc>
      </w:tr>
      <w:tr w:rsidR="00E46237" w:rsidRPr="00E46237" w:rsidTr="00F11C9C">
        <w:tc>
          <w:tcPr>
            <w:tcW w:w="287" w:type="dxa"/>
            <w:tcBorders>
              <w:top w:val="single" w:sz="4" w:space="0" w:color="auto"/>
              <w:left w:val="single" w:sz="4" w:space="0" w:color="auto"/>
              <w:bottom w:val="single" w:sz="4" w:space="0" w:color="auto"/>
              <w:right w:val="single" w:sz="4" w:space="0" w:color="auto"/>
            </w:tcBorders>
          </w:tcPr>
          <w:p w:rsidR="00E46237" w:rsidRPr="00E46237" w:rsidRDefault="00E46237" w:rsidP="00E46237">
            <w:pPr>
              <w:tabs>
                <w:tab w:val="left" w:pos="426"/>
                <w:tab w:val="left" w:pos="3976"/>
              </w:tabs>
              <w:ind w:left="0" w:right="-142" w:firstLine="426"/>
              <w:jc w:val="left"/>
              <w:rPr>
                <w:sz w:val="18"/>
                <w:szCs w:val="18"/>
              </w:rPr>
            </w:pPr>
            <w:r w:rsidRPr="00E46237">
              <w:rPr>
                <w:sz w:val="18"/>
                <w:szCs w:val="18"/>
              </w:rPr>
              <w:t>2.</w:t>
            </w:r>
          </w:p>
        </w:tc>
        <w:tc>
          <w:tcPr>
            <w:tcW w:w="2909" w:type="dxa"/>
            <w:tcBorders>
              <w:top w:val="single" w:sz="4" w:space="0" w:color="auto"/>
              <w:left w:val="single" w:sz="4" w:space="0" w:color="auto"/>
              <w:bottom w:val="single" w:sz="4" w:space="0" w:color="auto"/>
              <w:right w:val="single" w:sz="4" w:space="0" w:color="auto"/>
            </w:tcBorders>
          </w:tcPr>
          <w:p w:rsidR="00E46237" w:rsidRPr="00E46237" w:rsidRDefault="00E46237" w:rsidP="00E46237">
            <w:pPr>
              <w:tabs>
                <w:tab w:val="left" w:pos="426"/>
                <w:tab w:val="left" w:pos="3976"/>
              </w:tabs>
              <w:ind w:left="0" w:right="-142" w:firstLine="426"/>
              <w:jc w:val="left"/>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E46237" w:rsidRPr="00E46237" w:rsidRDefault="00E46237" w:rsidP="00E46237">
            <w:pPr>
              <w:tabs>
                <w:tab w:val="left" w:pos="426"/>
                <w:tab w:val="left" w:pos="3976"/>
              </w:tabs>
              <w:ind w:left="0" w:right="-142" w:firstLine="426"/>
              <w:jc w:val="left"/>
              <w:rPr>
                <w:sz w:val="18"/>
                <w:szCs w:val="18"/>
              </w:rPr>
            </w:pPr>
          </w:p>
        </w:tc>
        <w:tc>
          <w:tcPr>
            <w:tcW w:w="3739" w:type="dxa"/>
            <w:tcBorders>
              <w:top w:val="single" w:sz="4" w:space="0" w:color="auto"/>
              <w:left w:val="single" w:sz="4" w:space="0" w:color="auto"/>
              <w:bottom w:val="single" w:sz="4" w:space="0" w:color="auto"/>
              <w:right w:val="single" w:sz="4" w:space="0" w:color="auto"/>
            </w:tcBorders>
          </w:tcPr>
          <w:p w:rsidR="00E46237" w:rsidRPr="00E46237" w:rsidRDefault="00E46237" w:rsidP="00E46237">
            <w:pPr>
              <w:tabs>
                <w:tab w:val="left" w:pos="426"/>
                <w:tab w:val="left" w:pos="3976"/>
              </w:tabs>
              <w:ind w:left="0" w:right="-142" w:firstLine="426"/>
              <w:jc w:val="left"/>
              <w:rPr>
                <w:sz w:val="18"/>
                <w:szCs w:val="18"/>
              </w:rPr>
            </w:pPr>
          </w:p>
        </w:tc>
      </w:tr>
    </w:tbl>
    <w:p w:rsidR="00E46237" w:rsidRPr="00E46237" w:rsidRDefault="00E46237" w:rsidP="00E46237">
      <w:pPr>
        <w:tabs>
          <w:tab w:val="left" w:pos="426"/>
          <w:tab w:val="left" w:pos="3976"/>
        </w:tabs>
        <w:ind w:left="0" w:right="-142" w:firstLine="426"/>
        <w:jc w:val="left"/>
        <w:rPr>
          <w:sz w:val="18"/>
          <w:szCs w:val="18"/>
        </w:rPr>
      </w:pPr>
    </w:p>
    <w:p w:rsidR="00E46237" w:rsidRPr="00E46237" w:rsidRDefault="00E46237" w:rsidP="00E46237">
      <w:pPr>
        <w:tabs>
          <w:tab w:val="left" w:pos="426"/>
          <w:tab w:val="left" w:pos="3976"/>
        </w:tabs>
        <w:ind w:left="0" w:right="-142" w:firstLine="426"/>
        <w:jc w:val="left"/>
        <w:rPr>
          <w:sz w:val="18"/>
          <w:szCs w:val="18"/>
        </w:rPr>
      </w:pPr>
      <w:r w:rsidRPr="00E46237">
        <w:rPr>
          <w:sz w:val="18"/>
          <w:szCs w:val="18"/>
        </w:rPr>
        <w:t>По результатам рассмотрения замечаний и предложений иных участников публичных слушаний установлено:</w:t>
      </w:r>
    </w:p>
    <w:tbl>
      <w:tblPr>
        <w:tblW w:w="0" w:type="auto"/>
        <w:tblInd w:w="-34" w:type="dxa"/>
        <w:tblLook w:val="04A0" w:firstRow="1" w:lastRow="0" w:firstColumn="1" w:lastColumn="0" w:noHBand="0" w:noVBand="1"/>
      </w:tblPr>
      <w:tblGrid>
        <w:gridCol w:w="515"/>
        <w:gridCol w:w="2647"/>
        <w:gridCol w:w="2995"/>
        <w:gridCol w:w="3624"/>
      </w:tblGrid>
      <w:tr w:rsidR="00E46237" w:rsidRPr="00E46237" w:rsidTr="00F11C9C">
        <w:trPr>
          <w:trHeight w:val="1956"/>
        </w:trPr>
        <w:tc>
          <w:tcPr>
            <w:tcW w:w="515" w:type="dxa"/>
            <w:tcBorders>
              <w:top w:val="single" w:sz="4" w:space="0" w:color="auto"/>
              <w:left w:val="single" w:sz="4" w:space="0" w:color="auto"/>
              <w:bottom w:val="single" w:sz="4" w:space="0" w:color="auto"/>
              <w:right w:val="single" w:sz="4" w:space="0" w:color="auto"/>
            </w:tcBorders>
            <w:hideMark/>
          </w:tcPr>
          <w:p w:rsidR="00E46237" w:rsidRPr="00E46237" w:rsidRDefault="00E46237" w:rsidP="00E46237">
            <w:pPr>
              <w:tabs>
                <w:tab w:val="left" w:pos="426"/>
                <w:tab w:val="left" w:pos="3976"/>
              </w:tabs>
              <w:ind w:left="0" w:right="-142" w:firstLine="426"/>
              <w:jc w:val="left"/>
              <w:rPr>
                <w:sz w:val="18"/>
                <w:szCs w:val="18"/>
              </w:rPr>
            </w:pPr>
            <w:r w:rsidRPr="00E46237">
              <w:rPr>
                <w:sz w:val="18"/>
                <w:szCs w:val="18"/>
              </w:rPr>
              <w:t>№</w:t>
            </w:r>
          </w:p>
        </w:tc>
        <w:tc>
          <w:tcPr>
            <w:tcW w:w="2647" w:type="dxa"/>
            <w:tcBorders>
              <w:top w:val="single" w:sz="4" w:space="0" w:color="auto"/>
              <w:left w:val="single" w:sz="4" w:space="0" w:color="auto"/>
              <w:bottom w:val="single" w:sz="4" w:space="0" w:color="auto"/>
              <w:right w:val="single" w:sz="4" w:space="0" w:color="auto"/>
            </w:tcBorders>
            <w:hideMark/>
          </w:tcPr>
          <w:p w:rsidR="00E46237" w:rsidRPr="00E46237" w:rsidRDefault="00E46237" w:rsidP="00E46237">
            <w:pPr>
              <w:tabs>
                <w:tab w:val="left" w:pos="426"/>
                <w:tab w:val="left" w:pos="3976"/>
              </w:tabs>
              <w:ind w:left="0" w:right="-142" w:firstLine="426"/>
              <w:jc w:val="left"/>
              <w:rPr>
                <w:sz w:val="18"/>
                <w:szCs w:val="18"/>
              </w:rPr>
            </w:pPr>
            <w:r w:rsidRPr="00E46237">
              <w:rPr>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E46237" w:rsidRPr="00E46237" w:rsidRDefault="00E46237" w:rsidP="00E46237">
            <w:pPr>
              <w:tabs>
                <w:tab w:val="left" w:pos="426"/>
                <w:tab w:val="left" w:pos="3976"/>
              </w:tabs>
              <w:ind w:left="0" w:right="-142" w:firstLine="426"/>
              <w:jc w:val="left"/>
              <w:rPr>
                <w:sz w:val="18"/>
                <w:szCs w:val="18"/>
              </w:rPr>
            </w:pPr>
            <w:r w:rsidRPr="00E46237">
              <w:rPr>
                <w:sz w:val="18"/>
                <w:szCs w:val="18"/>
              </w:rPr>
              <w:t>Выводы по результатам рассмотрения предложения, поступившего от участника публичных слушаний</w:t>
            </w:r>
          </w:p>
        </w:tc>
        <w:tc>
          <w:tcPr>
            <w:tcW w:w="3624" w:type="dxa"/>
            <w:tcBorders>
              <w:top w:val="single" w:sz="4" w:space="0" w:color="auto"/>
              <w:left w:val="single" w:sz="4" w:space="0" w:color="auto"/>
              <w:bottom w:val="single" w:sz="4" w:space="0" w:color="auto"/>
              <w:right w:val="single" w:sz="4" w:space="0" w:color="auto"/>
            </w:tcBorders>
            <w:hideMark/>
          </w:tcPr>
          <w:p w:rsidR="00E46237" w:rsidRPr="00E46237" w:rsidRDefault="00E46237" w:rsidP="00E46237">
            <w:pPr>
              <w:tabs>
                <w:tab w:val="left" w:pos="426"/>
                <w:tab w:val="left" w:pos="3976"/>
              </w:tabs>
              <w:ind w:left="0" w:right="-142" w:firstLine="426"/>
              <w:jc w:val="left"/>
              <w:rPr>
                <w:sz w:val="18"/>
                <w:szCs w:val="18"/>
              </w:rPr>
            </w:pPr>
            <w:r w:rsidRPr="00E46237">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E46237" w:rsidRPr="00E46237" w:rsidTr="00F11C9C">
        <w:tc>
          <w:tcPr>
            <w:tcW w:w="515" w:type="dxa"/>
            <w:tcBorders>
              <w:top w:val="single" w:sz="4" w:space="0" w:color="auto"/>
              <w:left w:val="single" w:sz="4" w:space="0" w:color="auto"/>
              <w:bottom w:val="single" w:sz="4" w:space="0" w:color="auto"/>
              <w:right w:val="single" w:sz="4" w:space="0" w:color="auto"/>
            </w:tcBorders>
            <w:hideMark/>
          </w:tcPr>
          <w:p w:rsidR="00E46237" w:rsidRPr="00E46237" w:rsidRDefault="00E46237" w:rsidP="00E46237">
            <w:pPr>
              <w:tabs>
                <w:tab w:val="left" w:pos="426"/>
                <w:tab w:val="left" w:pos="3976"/>
              </w:tabs>
              <w:ind w:left="0" w:right="-142" w:firstLine="426"/>
              <w:jc w:val="left"/>
              <w:rPr>
                <w:sz w:val="18"/>
                <w:szCs w:val="18"/>
              </w:rPr>
            </w:pPr>
            <w:r w:rsidRPr="00E46237">
              <w:rPr>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E46237" w:rsidRPr="00E46237" w:rsidRDefault="00E46237" w:rsidP="00E46237">
            <w:pPr>
              <w:tabs>
                <w:tab w:val="left" w:pos="426"/>
                <w:tab w:val="left" w:pos="3976"/>
              </w:tabs>
              <w:ind w:left="0" w:right="-142" w:firstLine="426"/>
              <w:jc w:val="left"/>
              <w:rPr>
                <w:sz w:val="18"/>
                <w:szCs w:val="18"/>
              </w:rPr>
            </w:pPr>
            <w:r w:rsidRPr="00E46237">
              <w:rPr>
                <w:sz w:val="18"/>
                <w:szCs w:val="18"/>
              </w:rPr>
              <w:t>-</w:t>
            </w:r>
          </w:p>
          <w:p w:rsidR="00E46237" w:rsidRPr="00E46237" w:rsidRDefault="00E46237" w:rsidP="00E46237">
            <w:pPr>
              <w:tabs>
                <w:tab w:val="left" w:pos="426"/>
                <w:tab w:val="left" w:pos="3976"/>
              </w:tabs>
              <w:ind w:left="0" w:right="-142" w:firstLine="426"/>
              <w:jc w:val="left"/>
              <w:rPr>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E46237" w:rsidRPr="00E46237" w:rsidRDefault="00E46237" w:rsidP="00E46237">
            <w:pPr>
              <w:tabs>
                <w:tab w:val="left" w:pos="426"/>
                <w:tab w:val="left" w:pos="3976"/>
              </w:tabs>
              <w:ind w:left="0" w:right="-142" w:firstLine="426"/>
              <w:jc w:val="left"/>
              <w:rPr>
                <w:sz w:val="18"/>
                <w:szCs w:val="18"/>
              </w:rPr>
            </w:pPr>
            <w:r w:rsidRPr="00E46237">
              <w:rPr>
                <w:sz w:val="18"/>
                <w:szCs w:val="18"/>
              </w:rPr>
              <w:t>-</w:t>
            </w:r>
          </w:p>
        </w:tc>
        <w:tc>
          <w:tcPr>
            <w:tcW w:w="3624" w:type="dxa"/>
            <w:tcBorders>
              <w:top w:val="single" w:sz="4" w:space="0" w:color="auto"/>
              <w:left w:val="single" w:sz="4" w:space="0" w:color="auto"/>
              <w:bottom w:val="single" w:sz="4" w:space="0" w:color="auto"/>
              <w:right w:val="single" w:sz="4" w:space="0" w:color="auto"/>
            </w:tcBorders>
            <w:hideMark/>
          </w:tcPr>
          <w:p w:rsidR="00E46237" w:rsidRPr="00E46237" w:rsidRDefault="00E46237" w:rsidP="00E46237">
            <w:pPr>
              <w:tabs>
                <w:tab w:val="left" w:pos="426"/>
                <w:tab w:val="left" w:pos="3976"/>
              </w:tabs>
              <w:ind w:left="0" w:right="-142" w:firstLine="426"/>
              <w:jc w:val="left"/>
              <w:rPr>
                <w:sz w:val="18"/>
                <w:szCs w:val="18"/>
              </w:rPr>
            </w:pPr>
            <w:r w:rsidRPr="00E46237">
              <w:rPr>
                <w:sz w:val="18"/>
                <w:szCs w:val="18"/>
              </w:rPr>
              <w:t>-</w:t>
            </w:r>
          </w:p>
        </w:tc>
      </w:tr>
    </w:tbl>
    <w:p w:rsidR="00E46237" w:rsidRPr="00E46237" w:rsidRDefault="00E46237" w:rsidP="00E46237">
      <w:pPr>
        <w:tabs>
          <w:tab w:val="left" w:pos="426"/>
          <w:tab w:val="left" w:pos="3976"/>
        </w:tabs>
        <w:ind w:left="0" w:right="-142" w:firstLine="426"/>
        <w:jc w:val="left"/>
        <w:rPr>
          <w:b/>
          <w:sz w:val="18"/>
          <w:szCs w:val="18"/>
        </w:rPr>
      </w:pPr>
    </w:p>
    <w:p w:rsidR="00E46237" w:rsidRPr="00E46237" w:rsidRDefault="00E46237" w:rsidP="00E46237">
      <w:pPr>
        <w:tabs>
          <w:tab w:val="left" w:pos="426"/>
          <w:tab w:val="left" w:pos="3976"/>
        </w:tabs>
        <w:ind w:left="0" w:right="-142" w:firstLine="567"/>
        <w:rPr>
          <w:sz w:val="18"/>
          <w:szCs w:val="18"/>
        </w:rPr>
      </w:pPr>
      <w:r w:rsidRPr="00E46237">
        <w:rPr>
          <w:sz w:val="18"/>
          <w:szCs w:val="18"/>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«Магазины»: в отношении земельного участка с кадастровым номером 38:06:100102:1111 площадью 1000 </w:t>
      </w:r>
      <w:proofErr w:type="spellStart"/>
      <w:r w:rsidRPr="00E46237">
        <w:rPr>
          <w:sz w:val="18"/>
          <w:szCs w:val="18"/>
        </w:rPr>
        <w:t>кв.м</w:t>
      </w:r>
      <w:proofErr w:type="spellEnd"/>
      <w:r w:rsidRPr="00E46237">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E46237">
        <w:rPr>
          <w:sz w:val="18"/>
          <w:szCs w:val="18"/>
        </w:rPr>
        <w:t>Хомутовское</w:t>
      </w:r>
      <w:proofErr w:type="spellEnd"/>
      <w:r w:rsidRPr="00E46237">
        <w:rPr>
          <w:sz w:val="18"/>
          <w:szCs w:val="18"/>
        </w:rPr>
        <w:t>, село Хомутово, улица Колхозная, земельный участок 159 отрицательных предложений не поступало.</w:t>
      </w:r>
    </w:p>
    <w:p w:rsidR="00E46237" w:rsidRPr="00E46237" w:rsidRDefault="00E46237" w:rsidP="00E46237">
      <w:pPr>
        <w:tabs>
          <w:tab w:val="left" w:pos="426"/>
          <w:tab w:val="left" w:pos="3976"/>
        </w:tabs>
        <w:ind w:left="0" w:right="-142" w:firstLine="567"/>
        <w:rPr>
          <w:sz w:val="18"/>
          <w:szCs w:val="18"/>
        </w:rPr>
      </w:pPr>
      <w:r w:rsidRPr="00E46237">
        <w:rPr>
          <w:sz w:val="18"/>
          <w:szCs w:val="18"/>
        </w:rPr>
        <w:t xml:space="preserve"> В отношении объекта капитального строительства с кадастровым номером 38:06:100102:1120 испрашиваемый условно разрешенный вид объекта капитального строительства «Магазины» имеются замечания: жилой дом с кадастровым номером 38:06:100102:1120, расположенного по адресу: </w:t>
      </w:r>
      <w:proofErr w:type="gramStart"/>
      <w:r w:rsidRPr="00E46237">
        <w:rPr>
          <w:sz w:val="18"/>
          <w:szCs w:val="18"/>
        </w:rPr>
        <w:t xml:space="preserve">Российская Федерация, Иркутская область, муниципальный район Иркутский, сельское поселение </w:t>
      </w:r>
      <w:proofErr w:type="spellStart"/>
      <w:r w:rsidRPr="00E46237">
        <w:rPr>
          <w:sz w:val="18"/>
          <w:szCs w:val="18"/>
        </w:rPr>
        <w:t>Хомутовское</w:t>
      </w:r>
      <w:proofErr w:type="spellEnd"/>
      <w:r w:rsidRPr="00E46237">
        <w:rPr>
          <w:sz w:val="18"/>
          <w:szCs w:val="18"/>
        </w:rPr>
        <w:t>, село Хомутово, улица Колхозная, 159, общей площадью 220,3 согласно построен с нарушением соблюдения требований настоящего Жилищного кодекса и законодательства о градостроительной деятельности, объект капитального строительства возведен без получения на это необходимых разрешений, с нарушением градостроительных норм, а именно с нарушением отступов от границ земельных участков, установленных Правилами землепользования и застройки</w:t>
      </w:r>
      <w:proofErr w:type="gramEnd"/>
      <w:r w:rsidRPr="00E46237">
        <w:rPr>
          <w:sz w:val="18"/>
          <w:szCs w:val="18"/>
        </w:rPr>
        <w:t xml:space="preserve"> </w:t>
      </w:r>
      <w:proofErr w:type="gramStart"/>
      <w:r w:rsidRPr="00E46237">
        <w:rPr>
          <w:sz w:val="18"/>
          <w:szCs w:val="18"/>
        </w:rPr>
        <w:t>Хомутовского муниципального образования от 28.02.2014 № 20-100/</w:t>
      </w:r>
      <w:proofErr w:type="spellStart"/>
      <w:r w:rsidRPr="00E46237">
        <w:rPr>
          <w:sz w:val="18"/>
          <w:szCs w:val="18"/>
        </w:rPr>
        <w:t>дсп</w:t>
      </w:r>
      <w:proofErr w:type="spellEnd"/>
      <w:r w:rsidRPr="00E46237">
        <w:rPr>
          <w:sz w:val="18"/>
          <w:szCs w:val="18"/>
        </w:rPr>
        <w:t xml:space="preserve"> (с изменениями на 25.01.2024г.) минимальный отступ от границ земельного участка от фронтальной границы земельного участка до основного строения – менее 3 м., от границ соседнего участка до основного строения менее 3 м. Объект капитального строительства согласно сведениям Единого государственного реестра недвижимости поставлен на кадастровый учет 27.03.2024, в связи, с чем не могут быть</w:t>
      </w:r>
      <w:proofErr w:type="gramEnd"/>
      <w:r w:rsidRPr="00E46237">
        <w:rPr>
          <w:sz w:val="18"/>
          <w:szCs w:val="18"/>
        </w:rPr>
        <w:t xml:space="preserve"> </w:t>
      </w:r>
      <w:proofErr w:type="gramStart"/>
      <w:r w:rsidRPr="00E46237">
        <w:rPr>
          <w:sz w:val="18"/>
          <w:szCs w:val="18"/>
        </w:rPr>
        <w:t>применены нормы ПЗЗ в отношении «Магазины» о минимальном отступе от границ земельного участка не устанавливается для объектов, построенных до вступления в силу настоящего Решения Думы утвержденного от 25.01.2024г. № 21-102о/д «О внесении изменений в решение Думы Хомутовского муниципального образования от 28.02.2014 № 20-100/</w:t>
      </w:r>
      <w:proofErr w:type="spellStart"/>
      <w:r w:rsidRPr="00E46237">
        <w:rPr>
          <w:sz w:val="18"/>
          <w:szCs w:val="18"/>
        </w:rPr>
        <w:t>дсп</w:t>
      </w:r>
      <w:proofErr w:type="spellEnd"/>
      <w:r w:rsidRPr="00E46237">
        <w:rPr>
          <w:sz w:val="18"/>
          <w:szCs w:val="18"/>
        </w:rPr>
        <w:t xml:space="preserve"> «Об утверждении правил землепользования и застройки Хомутовского муниципального образования».</w:t>
      </w:r>
      <w:proofErr w:type="gramEnd"/>
    </w:p>
    <w:p w:rsidR="00E46237" w:rsidRPr="00E46237" w:rsidRDefault="00E46237" w:rsidP="00E46237">
      <w:pPr>
        <w:tabs>
          <w:tab w:val="left" w:pos="426"/>
          <w:tab w:val="left" w:pos="3976"/>
        </w:tabs>
        <w:ind w:left="0" w:right="-142" w:firstLine="567"/>
        <w:rPr>
          <w:sz w:val="18"/>
          <w:szCs w:val="18"/>
        </w:rPr>
      </w:pPr>
      <w:r w:rsidRPr="00E46237">
        <w:rPr>
          <w:sz w:val="18"/>
          <w:szCs w:val="18"/>
        </w:rPr>
        <w:t xml:space="preserve">Предоставить разрешение на условно разрешенный вид использования «Магазины»: в отношении земельного участка с кадастровым номером 38:06:100102:1111 площадью 1000 </w:t>
      </w:r>
      <w:proofErr w:type="spellStart"/>
      <w:r w:rsidRPr="00E46237">
        <w:rPr>
          <w:sz w:val="18"/>
          <w:szCs w:val="18"/>
        </w:rPr>
        <w:t>кв.м</w:t>
      </w:r>
      <w:proofErr w:type="spellEnd"/>
      <w:r w:rsidRPr="00E46237">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E46237">
        <w:rPr>
          <w:sz w:val="18"/>
          <w:szCs w:val="18"/>
        </w:rPr>
        <w:t>Хомутовское</w:t>
      </w:r>
      <w:proofErr w:type="spellEnd"/>
      <w:r w:rsidRPr="00E46237">
        <w:rPr>
          <w:sz w:val="18"/>
          <w:szCs w:val="18"/>
        </w:rPr>
        <w:t xml:space="preserve">, село Хомутово, улица Колхозная, земельный участок 159.  </w:t>
      </w:r>
    </w:p>
    <w:p w:rsidR="00E46237" w:rsidRPr="00E46237" w:rsidRDefault="00E46237" w:rsidP="00E46237">
      <w:pPr>
        <w:tabs>
          <w:tab w:val="left" w:pos="426"/>
          <w:tab w:val="left" w:pos="3976"/>
        </w:tabs>
        <w:ind w:left="0" w:right="-142" w:firstLine="567"/>
        <w:rPr>
          <w:sz w:val="18"/>
          <w:szCs w:val="18"/>
        </w:rPr>
      </w:pPr>
      <w:r w:rsidRPr="00E46237">
        <w:rPr>
          <w:sz w:val="18"/>
          <w:szCs w:val="18"/>
        </w:rPr>
        <w:t>В отношении  объекта капитального строительства с кадастровым номером 38:06:100102:1120 испрашиваемый условно разрешенный вид объекта капитального строительства «Магазины» отказать.</w:t>
      </w:r>
    </w:p>
    <w:p w:rsidR="00E46237" w:rsidRPr="00E46237" w:rsidRDefault="00E46237" w:rsidP="00E46237">
      <w:pPr>
        <w:tabs>
          <w:tab w:val="left" w:pos="426"/>
          <w:tab w:val="left" w:pos="3976"/>
        </w:tabs>
        <w:ind w:left="0" w:right="-142" w:firstLine="426"/>
        <w:jc w:val="left"/>
        <w:rPr>
          <w:i/>
          <w:sz w:val="18"/>
          <w:szCs w:val="18"/>
        </w:rPr>
      </w:pPr>
    </w:p>
    <w:p w:rsidR="00E46237" w:rsidRPr="00E46237" w:rsidRDefault="00E46237" w:rsidP="00E46237">
      <w:pPr>
        <w:tabs>
          <w:tab w:val="left" w:pos="426"/>
          <w:tab w:val="left" w:pos="3976"/>
        </w:tabs>
        <w:ind w:left="0" w:right="-142" w:firstLine="426"/>
        <w:jc w:val="left"/>
        <w:rPr>
          <w:i/>
          <w:sz w:val="18"/>
          <w:szCs w:val="18"/>
        </w:rPr>
      </w:pPr>
    </w:p>
    <w:p w:rsidR="00E46237" w:rsidRPr="00E46237" w:rsidRDefault="00E46237" w:rsidP="00E46237">
      <w:pPr>
        <w:tabs>
          <w:tab w:val="left" w:pos="426"/>
          <w:tab w:val="left" w:pos="3976"/>
        </w:tabs>
        <w:ind w:left="0" w:right="-142" w:firstLine="426"/>
        <w:jc w:val="left"/>
        <w:rPr>
          <w:i/>
          <w:sz w:val="18"/>
          <w:szCs w:val="18"/>
        </w:rPr>
      </w:pPr>
    </w:p>
    <w:p w:rsidR="00E46237" w:rsidRPr="00E46237" w:rsidRDefault="00E46237" w:rsidP="00E46237">
      <w:pPr>
        <w:tabs>
          <w:tab w:val="left" w:pos="426"/>
          <w:tab w:val="left" w:pos="3976"/>
        </w:tabs>
        <w:ind w:left="0" w:right="-142" w:firstLine="426"/>
        <w:jc w:val="left"/>
        <w:rPr>
          <w:i/>
          <w:sz w:val="18"/>
          <w:szCs w:val="18"/>
        </w:rPr>
      </w:pPr>
    </w:p>
    <w:p w:rsidR="00E46237" w:rsidRPr="00E46237" w:rsidRDefault="00E46237" w:rsidP="00E46237">
      <w:pPr>
        <w:tabs>
          <w:tab w:val="left" w:pos="426"/>
          <w:tab w:val="left" w:pos="3976"/>
        </w:tabs>
        <w:ind w:left="0" w:right="-142" w:firstLine="426"/>
        <w:jc w:val="left"/>
        <w:rPr>
          <w:i/>
          <w:sz w:val="18"/>
          <w:szCs w:val="18"/>
        </w:rPr>
      </w:pPr>
      <w:r w:rsidRPr="00E46237">
        <w:rPr>
          <w:i/>
          <w:sz w:val="18"/>
          <w:szCs w:val="18"/>
        </w:rPr>
        <w:t>Председатель публичн</w:t>
      </w:r>
      <w:r w:rsidR="007B652C">
        <w:rPr>
          <w:i/>
          <w:sz w:val="18"/>
          <w:szCs w:val="18"/>
        </w:rPr>
        <w:t>ых слушаний</w:t>
      </w:r>
      <w:r w:rsidR="007B652C">
        <w:rPr>
          <w:i/>
          <w:sz w:val="18"/>
          <w:szCs w:val="18"/>
        </w:rPr>
        <w:tab/>
        <w:t xml:space="preserve">     </w:t>
      </w:r>
      <w:r w:rsidRPr="00E46237">
        <w:rPr>
          <w:i/>
          <w:sz w:val="18"/>
          <w:szCs w:val="18"/>
        </w:rPr>
        <w:t xml:space="preserve">  _______________  </w:t>
      </w:r>
      <w:r w:rsidR="007B652C">
        <w:rPr>
          <w:i/>
          <w:sz w:val="18"/>
          <w:szCs w:val="18"/>
        </w:rPr>
        <w:t xml:space="preserve">                </w:t>
      </w:r>
      <w:r w:rsidRPr="00E46237">
        <w:rPr>
          <w:i/>
          <w:sz w:val="18"/>
          <w:szCs w:val="18"/>
        </w:rPr>
        <w:t xml:space="preserve">Максименко Н.В. </w:t>
      </w:r>
    </w:p>
    <w:p w:rsidR="00E46237" w:rsidRPr="00E46237" w:rsidRDefault="00E46237" w:rsidP="00E46237">
      <w:pPr>
        <w:tabs>
          <w:tab w:val="left" w:pos="426"/>
          <w:tab w:val="left" w:pos="3976"/>
        </w:tabs>
        <w:ind w:left="0" w:right="-142" w:firstLine="426"/>
        <w:jc w:val="left"/>
        <w:rPr>
          <w:i/>
          <w:sz w:val="18"/>
          <w:szCs w:val="18"/>
        </w:rPr>
      </w:pPr>
      <w:r w:rsidRPr="00E46237">
        <w:rPr>
          <w:i/>
          <w:sz w:val="18"/>
          <w:szCs w:val="18"/>
        </w:rPr>
        <w:t xml:space="preserve">                                                                        </w:t>
      </w:r>
      <w:r w:rsidR="007B652C">
        <w:rPr>
          <w:i/>
          <w:sz w:val="18"/>
          <w:szCs w:val="18"/>
        </w:rPr>
        <w:t xml:space="preserve">                    </w:t>
      </w:r>
      <w:r w:rsidRPr="00E46237">
        <w:rPr>
          <w:i/>
          <w:sz w:val="18"/>
          <w:szCs w:val="18"/>
        </w:rPr>
        <w:t xml:space="preserve">  (подпись)</w:t>
      </w:r>
    </w:p>
    <w:p w:rsidR="00E46237" w:rsidRPr="00E46237" w:rsidRDefault="00E46237" w:rsidP="00E46237">
      <w:pPr>
        <w:tabs>
          <w:tab w:val="left" w:pos="426"/>
          <w:tab w:val="left" w:pos="3976"/>
        </w:tabs>
        <w:ind w:left="0" w:right="-142" w:firstLine="426"/>
        <w:jc w:val="left"/>
        <w:rPr>
          <w:i/>
          <w:sz w:val="18"/>
          <w:szCs w:val="18"/>
        </w:rPr>
      </w:pPr>
      <w:r w:rsidRPr="00E46237">
        <w:rPr>
          <w:i/>
          <w:sz w:val="18"/>
          <w:szCs w:val="18"/>
        </w:rPr>
        <w:t xml:space="preserve">Секретарь публичных слушаний                             _______________       </w:t>
      </w:r>
      <w:r w:rsidR="007B652C">
        <w:rPr>
          <w:i/>
          <w:sz w:val="18"/>
          <w:szCs w:val="18"/>
        </w:rPr>
        <w:t xml:space="preserve">                </w:t>
      </w:r>
      <w:r w:rsidRPr="00E46237">
        <w:rPr>
          <w:i/>
          <w:sz w:val="18"/>
          <w:szCs w:val="18"/>
        </w:rPr>
        <w:t xml:space="preserve"> </w:t>
      </w:r>
      <w:proofErr w:type="spellStart"/>
      <w:r w:rsidRPr="00E46237">
        <w:rPr>
          <w:i/>
          <w:sz w:val="18"/>
          <w:szCs w:val="18"/>
        </w:rPr>
        <w:t>Благирева</w:t>
      </w:r>
      <w:proofErr w:type="spellEnd"/>
      <w:r w:rsidRPr="00E46237">
        <w:rPr>
          <w:i/>
          <w:sz w:val="18"/>
          <w:szCs w:val="18"/>
        </w:rPr>
        <w:t xml:space="preserve"> А.В.</w:t>
      </w:r>
    </w:p>
    <w:p w:rsidR="00E46237" w:rsidRDefault="00E46237" w:rsidP="00E46237">
      <w:pPr>
        <w:tabs>
          <w:tab w:val="left" w:pos="426"/>
          <w:tab w:val="left" w:pos="3976"/>
        </w:tabs>
        <w:ind w:left="0" w:right="-142" w:firstLine="426"/>
        <w:jc w:val="left"/>
        <w:rPr>
          <w:i/>
          <w:sz w:val="18"/>
          <w:szCs w:val="18"/>
        </w:rPr>
      </w:pPr>
      <w:r w:rsidRPr="00E46237">
        <w:rPr>
          <w:i/>
          <w:sz w:val="18"/>
          <w:szCs w:val="18"/>
        </w:rPr>
        <w:t xml:space="preserve">                                                                              </w:t>
      </w:r>
      <w:r w:rsidR="007B652C">
        <w:rPr>
          <w:i/>
          <w:sz w:val="18"/>
          <w:szCs w:val="18"/>
        </w:rPr>
        <w:t xml:space="preserve">              </w:t>
      </w:r>
      <w:r w:rsidRPr="00E46237">
        <w:rPr>
          <w:i/>
          <w:sz w:val="18"/>
          <w:szCs w:val="18"/>
        </w:rPr>
        <w:t xml:space="preserve">  (подпись)</w:t>
      </w:r>
    </w:p>
    <w:p w:rsidR="006F72E1" w:rsidRDefault="006F72E1" w:rsidP="00E46237">
      <w:pPr>
        <w:tabs>
          <w:tab w:val="left" w:pos="426"/>
          <w:tab w:val="left" w:pos="3976"/>
        </w:tabs>
        <w:ind w:left="0" w:right="-142" w:firstLine="426"/>
        <w:jc w:val="left"/>
        <w:rPr>
          <w:i/>
          <w:sz w:val="18"/>
          <w:szCs w:val="18"/>
        </w:rPr>
      </w:pPr>
    </w:p>
    <w:p w:rsidR="006F72E1" w:rsidRDefault="006F72E1" w:rsidP="00E46237">
      <w:pPr>
        <w:tabs>
          <w:tab w:val="left" w:pos="426"/>
          <w:tab w:val="left" w:pos="3976"/>
        </w:tabs>
        <w:ind w:left="0" w:right="-142" w:firstLine="426"/>
        <w:jc w:val="left"/>
        <w:rPr>
          <w:i/>
          <w:sz w:val="18"/>
          <w:szCs w:val="18"/>
        </w:rPr>
      </w:pPr>
    </w:p>
    <w:p w:rsidR="006F72E1" w:rsidRDefault="006F72E1" w:rsidP="00E46237">
      <w:pPr>
        <w:tabs>
          <w:tab w:val="left" w:pos="426"/>
          <w:tab w:val="left" w:pos="3976"/>
        </w:tabs>
        <w:ind w:left="0" w:right="-142" w:firstLine="426"/>
        <w:jc w:val="left"/>
        <w:rPr>
          <w:i/>
          <w:sz w:val="18"/>
          <w:szCs w:val="18"/>
        </w:rPr>
      </w:pPr>
    </w:p>
    <w:p w:rsidR="006F72E1" w:rsidRDefault="006F72E1" w:rsidP="00E46237">
      <w:pPr>
        <w:tabs>
          <w:tab w:val="left" w:pos="426"/>
          <w:tab w:val="left" w:pos="3976"/>
        </w:tabs>
        <w:ind w:left="0" w:right="-142" w:firstLine="426"/>
        <w:jc w:val="left"/>
        <w:rPr>
          <w:i/>
          <w:sz w:val="18"/>
          <w:szCs w:val="18"/>
        </w:rPr>
      </w:pPr>
    </w:p>
    <w:p w:rsidR="006F72E1" w:rsidRDefault="006F72E1" w:rsidP="00E46237">
      <w:pPr>
        <w:tabs>
          <w:tab w:val="left" w:pos="426"/>
          <w:tab w:val="left" w:pos="3976"/>
        </w:tabs>
        <w:ind w:left="0" w:right="-142" w:firstLine="426"/>
        <w:jc w:val="left"/>
        <w:rPr>
          <w:i/>
          <w:sz w:val="18"/>
          <w:szCs w:val="18"/>
        </w:rPr>
      </w:pPr>
    </w:p>
    <w:p w:rsidR="006F72E1" w:rsidRDefault="006F72E1" w:rsidP="00E46237">
      <w:pPr>
        <w:tabs>
          <w:tab w:val="left" w:pos="426"/>
          <w:tab w:val="left" w:pos="3976"/>
        </w:tabs>
        <w:ind w:left="0" w:right="-142" w:firstLine="426"/>
        <w:jc w:val="left"/>
        <w:rPr>
          <w:i/>
          <w:sz w:val="18"/>
          <w:szCs w:val="18"/>
        </w:rPr>
      </w:pPr>
    </w:p>
    <w:p w:rsidR="006F72E1" w:rsidRDefault="006F72E1" w:rsidP="00E46237">
      <w:pPr>
        <w:tabs>
          <w:tab w:val="left" w:pos="426"/>
          <w:tab w:val="left" w:pos="3976"/>
        </w:tabs>
        <w:ind w:left="0" w:right="-142" w:firstLine="426"/>
        <w:jc w:val="left"/>
        <w:rPr>
          <w:i/>
          <w:sz w:val="18"/>
          <w:szCs w:val="18"/>
        </w:rPr>
      </w:pPr>
    </w:p>
    <w:p w:rsidR="006F72E1" w:rsidRDefault="006F72E1" w:rsidP="00E46237">
      <w:pPr>
        <w:tabs>
          <w:tab w:val="left" w:pos="426"/>
          <w:tab w:val="left" w:pos="3976"/>
        </w:tabs>
        <w:ind w:left="0" w:right="-142" w:firstLine="426"/>
        <w:jc w:val="left"/>
        <w:rPr>
          <w:i/>
          <w:sz w:val="18"/>
          <w:szCs w:val="18"/>
        </w:rPr>
      </w:pPr>
    </w:p>
    <w:p w:rsidR="006F72E1" w:rsidRDefault="006F72E1" w:rsidP="00E46237">
      <w:pPr>
        <w:tabs>
          <w:tab w:val="left" w:pos="426"/>
          <w:tab w:val="left" w:pos="3976"/>
        </w:tabs>
        <w:ind w:left="0" w:right="-142" w:firstLine="426"/>
        <w:jc w:val="left"/>
        <w:rPr>
          <w:i/>
          <w:sz w:val="18"/>
          <w:szCs w:val="18"/>
        </w:rPr>
      </w:pPr>
    </w:p>
    <w:p w:rsidR="00DA6886" w:rsidRDefault="00DA6886" w:rsidP="00ED35C3">
      <w:pPr>
        <w:tabs>
          <w:tab w:val="left" w:pos="426"/>
          <w:tab w:val="left" w:pos="3976"/>
        </w:tabs>
        <w:ind w:left="0" w:right="-142" w:firstLine="0"/>
        <w:rPr>
          <w:i/>
          <w:sz w:val="18"/>
          <w:szCs w:val="18"/>
        </w:rPr>
      </w:pPr>
    </w:p>
    <w:p w:rsidR="00ED35C3" w:rsidRDefault="00ED35C3" w:rsidP="00ED35C3">
      <w:pPr>
        <w:tabs>
          <w:tab w:val="left" w:pos="426"/>
          <w:tab w:val="left" w:pos="3976"/>
        </w:tabs>
        <w:ind w:left="0" w:right="-142" w:firstLine="0"/>
        <w:rPr>
          <w:i/>
          <w:sz w:val="18"/>
          <w:szCs w:val="18"/>
        </w:rPr>
      </w:pPr>
    </w:p>
    <w:p w:rsidR="00DA6886" w:rsidRDefault="00DA6886" w:rsidP="007B652C">
      <w:pPr>
        <w:tabs>
          <w:tab w:val="left" w:pos="426"/>
          <w:tab w:val="left" w:pos="3976"/>
        </w:tabs>
        <w:ind w:left="0" w:right="-142" w:firstLine="426"/>
        <w:jc w:val="center"/>
        <w:rPr>
          <w:i/>
          <w:sz w:val="18"/>
          <w:szCs w:val="18"/>
        </w:rPr>
      </w:pPr>
    </w:p>
    <w:p w:rsidR="00DA6886" w:rsidRDefault="00DA6886" w:rsidP="007B652C">
      <w:pPr>
        <w:tabs>
          <w:tab w:val="left" w:pos="426"/>
          <w:tab w:val="left" w:pos="3976"/>
        </w:tabs>
        <w:ind w:left="0" w:right="-142" w:firstLine="426"/>
        <w:jc w:val="center"/>
        <w:rPr>
          <w:i/>
          <w:sz w:val="18"/>
          <w:szCs w:val="18"/>
        </w:rPr>
      </w:pPr>
    </w:p>
    <w:p w:rsidR="007B652C" w:rsidRPr="007B652C" w:rsidRDefault="007B652C" w:rsidP="007B652C">
      <w:pPr>
        <w:tabs>
          <w:tab w:val="left" w:pos="426"/>
          <w:tab w:val="left" w:pos="3976"/>
        </w:tabs>
        <w:ind w:left="0" w:right="-142" w:firstLine="426"/>
        <w:jc w:val="center"/>
        <w:rPr>
          <w:sz w:val="18"/>
          <w:szCs w:val="18"/>
        </w:rPr>
      </w:pPr>
      <w:r w:rsidRPr="007B652C">
        <w:rPr>
          <w:sz w:val="18"/>
          <w:szCs w:val="18"/>
        </w:rPr>
        <w:lastRenderedPageBreak/>
        <w:t>РОССИЙСКАЯ ФЕДЕРАЦИЯ</w:t>
      </w:r>
    </w:p>
    <w:p w:rsidR="007B652C" w:rsidRPr="007B652C" w:rsidRDefault="007B652C" w:rsidP="007B652C">
      <w:pPr>
        <w:tabs>
          <w:tab w:val="left" w:pos="426"/>
          <w:tab w:val="left" w:pos="3976"/>
        </w:tabs>
        <w:ind w:left="0" w:right="-142" w:firstLine="426"/>
        <w:jc w:val="center"/>
        <w:rPr>
          <w:sz w:val="18"/>
          <w:szCs w:val="18"/>
        </w:rPr>
      </w:pPr>
      <w:r w:rsidRPr="007B652C">
        <w:rPr>
          <w:sz w:val="18"/>
          <w:szCs w:val="18"/>
        </w:rPr>
        <w:t>ИРКУТСКАЯ ОБЛАСТЬ ИРКУТСКИЙ РАЙОН</w:t>
      </w:r>
    </w:p>
    <w:p w:rsidR="007B652C" w:rsidRPr="007B652C" w:rsidRDefault="007B652C" w:rsidP="007B652C">
      <w:pPr>
        <w:tabs>
          <w:tab w:val="left" w:pos="426"/>
          <w:tab w:val="left" w:pos="3976"/>
        </w:tabs>
        <w:ind w:left="0" w:right="-142" w:firstLine="426"/>
        <w:jc w:val="center"/>
        <w:rPr>
          <w:sz w:val="18"/>
          <w:szCs w:val="18"/>
        </w:rPr>
      </w:pPr>
      <w:r w:rsidRPr="007B652C">
        <w:rPr>
          <w:sz w:val="18"/>
          <w:szCs w:val="18"/>
        </w:rPr>
        <w:t>ХОМУТОВСКОЕ МУНИЦИПАЛЬНОЕ ОБРАЗОВАНИЕ</w:t>
      </w:r>
    </w:p>
    <w:p w:rsidR="007B652C" w:rsidRPr="007B652C" w:rsidRDefault="007B652C" w:rsidP="007B652C">
      <w:pPr>
        <w:tabs>
          <w:tab w:val="left" w:pos="426"/>
          <w:tab w:val="left" w:pos="3976"/>
        </w:tabs>
        <w:ind w:left="0" w:right="-142" w:firstLine="426"/>
        <w:jc w:val="center"/>
        <w:rPr>
          <w:sz w:val="18"/>
          <w:szCs w:val="18"/>
        </w:rPr>
      </w:pPr>
      <w:r w:rsidRPr="007B652C">
        <w:rPr>
          <w:sz w:val="18"/>
          <w:szCs w:val="18"/>
        </w:rPr>
        <w:t>АДМИНИСТРАЦИЯ</w:t>
      </w:r>
    </w:p>
    <w:p w:rsidR="007B652C" w:rsidRPr="007B652C" w:rsidRDefault="007B652C" w:rsidP="007B652C">
      <w:pPr>
        <w:tabs>
          <w:tab w:val="left" w:pos="426"/>
          <w:tab w:val="left" w:pos="3976"/>
        </w:tabs>
        <w:ind w:left="0" w:right="-142" w:firstLine="426"/>
        <w:jc w:val="center"/>
        <w:rPr>
          <w:sz w:val="18"/>
          <w:szCs w:val="18"/>
        </w:rPr>
      </w:pPr>
      <w:r w:rsidRPr="007B652C">
        <w:rPr>
          <w:sz w:val="18"/>
          <w:szCs w:val="18"/>
        </w:rPr>
        <w:t>ПОСТАНОВЛЕНИЕ</w:t>
      </w:r>
    </w:p>
    <w:p w:rsidR="007B652C" w:rsidRPr="00DA6886" w:rsidRDefault="007B652C" w:rsidP="007B652C">
      <w:pPr>
        <w:tabs>
          <w:tab w:val="left" w:pos="426"/>
          <w:tab w:val="left" w:pos="3976"/>
        </w:tabs>
        <w:ind w:left="0" w:right="-142" w:firstLine="426"/>
        <w:jc w:val="left"/>
        <w:rPr>
          <w:sz w:val="18"/>
          <w:szCs w:val="18"/>
          <w:u w:val="single"/>
        </w:rPr>
      </w:pPr>
    </w:p>
    <w:p w:rsidR="007B652C" w:rsidRPr="00DA6886" w:rsidRDefault="007B652C" w:rsidP="007B652C">
      <w:pPr>
        <w:tabs>
          <w:tab w:val="left" w:pos="426"/>
          <w:tab w:val="left" w:pos="3976"/>
        </w:tabs>
        <w:ind w:left="0" w:right="-142" w:firstLine="426"/>
        <w:jc w:val="left"/>
        <w:rPr>
          <w:sz w:val="18"/>
          <w:szCs w:val="18"/>
          <w:u w:val="single"/>
        </w:rPr>
      </w:pPr>
      <w:r w:rsidRPr="00DA6886">
        <w:rPr>
          <w:sz w:val="18"/>
          <w:szCs w:val="18"/>
          <w:u w:val="single"/>
        </w:rPr>
        <w:t>0</w:t>
      </w:r>
      <w:r w:rsidR="00DA6886" w:rsidRPr="00DA6886">
        <w:rPr>
          <w:sz w:val="18"/>
          <w:szCs w:val="18"/>
          <w:u w:val="single"/>
        </w:rPr>
        <w:t>6</w:t>
      </w:r>
      <w:r w:rsidRPr="00DA6886">
        <w:rPr>
          <w:sz w:val="18"/>
          <w:szCs w:val="18"/>
          <w:u w:val="single"/>
        </w:rPr>
        <w:t>.03.2025  №  358пз</w:t>
      </w:r>
    </w:p>
    <w:p w:rsidR="007B652C" w:rsidRDefault="007B652C" w:rsidP="007B652C">
      <w:pPr>
        <w:tabs>
          <w:tab w:val="left" w:pos="426"/>
          <w:tab w:val="left" w:pos="3976"/>
        </w:tabs>
        <w:ind w:left="0" w:right="-142" w:firstLine="426"/>
        <w:jc w:val="left"/>
        <w:rPr>
          <w:sz w:val="18"/>
          <w:szCs w:val="18"/>
        </w:rPr>
      </w:pPr>
      <w:r w:rsidRPr="007B652C">
        <w:rPr>
          <w:sz w:val="18"/>
          <w:szCs w:val="18"/>
        </w:rPr>
        <w:t xml:space="preserve">       с. Хомутово</w:t>
      </w:r>
    </w:p>
    <w:p w:rsidR="00DA6886" w:rsidRDefault="00DA6886" w:rsidP="007B652C">
      <w:pPr>
        <w:tabs>
          <w:tab w:val="left" w:pos="426"/>
          <w:tab w:val="left" w:pos="3976"/>
        </w:tabs>
        <w:ind w:left="0" w:right="-142" w:firstLine="426"/>
        <w:jc w:val="left"/>
        <w:rPr>
          <w:sz w:val="18"/>
          <w:szCs w:val="18"/>
        </w:rPr>
      </w:pPr>
    </w:p>
    <w:p w:rsidR="00DA6886" w:rsidRDefault="00DA6886" w:rsidP="007B652C">
      <w:pPr>
        <w:tabs>
          <w:tab w:val="left" w:pos="426"/>
          <w:tab w:val="left" w:pos="3976"/>
        </w:tabs>
        <w:ind w:left="0" w:right="-142" w:firstLine="426"/>
        <w:jc w:val="left"/>
        <w:rPr>
          <w:sz w:val="18"/>
          <w:szCs w:val="18"/>
        </w:rPr>
      </w:pPr>
    </w:p>
    <w:p w:rsidR="00DA6886" w:rsidRPr="00DA6886" w:rsidRDefault="00DA6886" w:rsidP="00DA6886">
      <w:pPr>
        <w:tabs>
          <w:tab w:val="left" w:pos="426"/>
          <w:tab w:val="left" w:pos="3976"/>
        </w:tabs>
        <w:ind w:left="0" w:right="-142" w:firstLine="567"/>
        <w:rPr>
          <w:sz w:val="18"/>
          <w:szCs w:val="18"/>
        </w:rPr>
      </w:pPr>
      <w:r w:rsidRPr="00DA6886">
        <w:rPr>
          <w:sz w:val="18"/>
          <w:szCs w:val="18"/>
        </w:rPr>
        <w:t>Об отказе в предоставлении разрешения</w:t>
      </w:r>
      <w:r>
        <w:rPr>
          <w:sz w:val="18"/>
          <w:szCs w:val="18"/>
        </w:rPr>
        <w:t xml:space="preserve"> </w:t>
      </w:r>
      <w:r w:rsidRPr="00DA6886">
        <w:rPr>
          <w:sz w:val="18"/>
          <w:szCs w:val="18"/>
        </w:rPr>
        <w:t>на условно разрешенный вид</w:t>
      </w:r>
      <w:r>
        <w:rPr>
          <w:sz w:val="18"/>
          <w:szCs w:val="18"/>
        </w:rPr>
        <w:t xml:space="preserve"> </w:t>
      </w:r>
      <w:r w:rsidRPr="00DA6886">
        <w:rPr>
          <w:sz w:val="18"/>
          <w:szCs w:val="18"/>
        </w:rPr>
        <w:t>использования объекта капитального строительства</w:t>
      </w:r>
    </w:p>
    <w:p w:rsidR="00DA6886" w:rsidRPr="00DA6886" w:rsidRDefault="00DA6886" w:rsidP="00DA6886">
      <w:pPr>
        <w:tabs>
          <w:tab w:val="left" w:pos="426"/>
          <w:tab w:val="left" w:pos="3976"/>
        </w:tabs>
        <w:ind w:left="0" w:right="-142" w:firstLine="567"/>
        <w:rPr>
          <w:sz w:val="18"/>
          <w:szCs w:val="18"/>
        </w:rPr>
      </w:pPr>
    </w:p>
    <w:p w:rsidR="00DA6886" w:rsidRPr="00DA6886" w:rsidRDefault="00DA6886" w:rsidP="00DA6886">
      <w:pPr>
        <w:tabs>
          <w:tab w:val="left" w:pos="426"/>
          <w:tab w:val="left" w:pos="3976"/>
        </w:tabs>
        <w:ind w:left="0" w:right="-142" w:firstLine="567"/>
        <w:rPr>
          <w:sz w:val="18"/>
          <w:szCs w:val="18"/>
        </w:rPr>
      </w:pPr>
    </w:p>
    <w:p w:rsidR="00DA6886" w:rsidRPr="00DA6886" w:rsidRDefault="00DA6886" w:rsidP="00DA6886">
      <w:pPr>
        <w:tabs>
          <w:tab w:val="left" w:pos="426"/>
          <w:tab w:val="left" w:pos="3976"/>
        </w:tabs>
        <w:ind w:left="0" w:right="-142" w:firstLine="567"/>
        <w:rPr>
          <w:sz w:val="18"/>
          <w:szCs w:val="18"/>
        </w:rPr>
      </w:pPr>
      <w:r w:rsidRPr="00DA6886">
        <w:rPr>
          <w:sz w:val="18"/>
          <w:szCs w:val="18"/>
        </w:rPr>
        <w:t xml:space="preserve"> </w:t>
      </w:r>
      <w:proofErr w:type="gramStart"/>
      <w:r w:rsidRPr="00DA6886">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Постановлением № 23о/д от 11.02.2022 «Об утверждении административного регламента предоставления муниципальной услуги «Предоставление</w:t>
      </w:r>
      <w:proofErr w:type="gramEnd"/>
      <w:r w:rsidRPr="00DA6886">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19.02.2025, рассмотрев заявление </w:t>
      </w:r>
      <w:proofErr w:type="spellStart"/>
      <w:r w:rsidRPr="00DA6886">
        <w:rPr>
          <w:sz w:val="18"/>
          <w:szCs w:val="18"/>
        </w:rPr>
        <w:t>Дунцовой</w:t>
      </w:r>
      <w:proofErr w:type="spellEnd"/>
      <w:r w:rsidRPr="00DA6886">
        <w:rPr>
          <w:sz w:val="18"/>
          <w:szCs w:val="18"/>
        </w:rPr>
        <w:t xml:space="preserve"> Татьяны Владимировны и представленные документы, Администрация Хомутовского муниципального образования</w:t>
      </w:r>
    </w:p>
    <w:p w:rsidR="00DA6886" w:rsidRDefault="00DA6886" w:rsidP="00DA6886">
      <w:pPr>
        <w:tabs>
          <w:tab w:val="left" w:pos="426"/>
          <w:tab w:val="left" w:pos="3976"/>
        </w:tabs>
        <w:ind w:left="0" w:right="-142" w:firstLine="567"/>
        <w:rPr>
          <w:sz w:val="18"/>
          <w:szCs w:val="18"/>
        </w:rPr>
      </w:pPr>
      <w:r w:rsidRPr="00DA6886">
        <w:rPr>
          <w:sz w:val="18"/>
          <w:szCs w:val="18"/>
        </w:rPr>
        <w:t>ПОСТАНОВЛЯЕТ:</w:t>
      </w:r>
    </w:p>
    <w:p w:rsidR="00DA6886" w:rsidRPr="00DA6886" w:rsidRDefault="00DA6886" w:rsidP="00DA6886">
      <w:pPr>
        <w:tabs>
          <w:tab w:val="left" w:pos="426"/>
          <w:tab w:val="left" w:pos="3976"/>
        </w:tabs>
        <w:ind w:left="0" w:right="-142" w:firstLine="567"/>
        <w:rPr>
          <w:sz w:val="18"/>
          <w:szCs w:val="18"/>
        </w:rPr>
      </w:pPr>
    </w:p>
    <w:p w:rsidR="00DA6886" w:rsidRPr="00DA6886" w:rsidRDefault="00DA6886" w:rsidP="00DA6886">
      <w:pPr>
        <w:tabs>
          <w:tab w:val="left" w:pos="426"/>
          <w:tab w:val="left" w:pos="3976"/>
        </w:tabs>
        <w:ind w:left="0" w:right="-142" w:firstLine="567"/>
        <w:rPr>
          <w:sz w:val="18"/>
          <w:szCs w:val="18"/>
        </w:rPr>
      </w:pPr>
      <w:r>
        <w:rPr>
          <w:sz w:val="18"/>
          <w:szCs w:val="18"/>
        </w:rPr>
        <w:t>1.</w:t>
      </w:r>
      <w:r w:rsidRPr="00DA6886">
        <w:rPr>
          <w:sz w:val="18"/>
          <w:szCs w:val="18"/>
        </w:rPr>
        <w:t xml:space="preserve">Отказать в предоставлении разрешения на условно разрешенный вид использования «Магазины» в отношении объекта капитального строительства с кадастровым номером 38:06:100102:1120 площадью 220,3 </w:t>
      </w:r>
      <w:proofErr w:type="spellStart"/>
      <w:r w:rsidRPr="00DA6886">
        <w:rPr>
          <w:sz w:val="18"/>
          <w:szCs w:val="18"/>
        </w:rPr>
        <w:t>кв.м</w:t>
      </w:r>
      <w:proofErr w:type="spellEnd"/>
      <w:r w:rsidRPr="00DA6886">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DA6886">
        <w:rPr>
          <w:sz w:val="18"/>
          <w:szCs w:val="18"/>
        </w:rPr>
        <w:t>Хомутовское</w:t>
      </w:r>
      <w:proofErr w:type="spellEnd"/>
      <w:r w:rsidRPr="00DA6886">
        <w:rPr>
          <w:sz w:val="18"/>
          <w:szCs w:val="18"/>
        </w:rPr>
        <w:t xml:space="preserve">, село Хомутово, улица Колхозная, 159, на основании </w:t>
      </w:r>
      <w:proofErr w:type="spellStart"/>
      <w:proofErr w:type="gramStart"/>
      <w:r w:rsidRPr="00DA6886">
        <w:rPr>
          <w:sz w:val="18"/>
          <w:szCs w:val="18"/>
        </w:rPr>
        <w:t>пп</w:t>
      </w:r>
      <w:proofErr w:type="spellEnd"/>
      <w:proofErr w:type="gramEnd"/>
      <w:r w:rsidRPr="00DA6886">
        <w:rPr>
          <w:sz w:val="18"/>
          <w:szCs w:val="18"/>
        </w:rPr>
        <w:t xml:space="preserve"> а п. 35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несоответствия параметров объекта капитального строительства градостроительным регламентам, установленным правилами землепользования и застройки Хомутовского муниципального образования.</w:t>
      </w:r>
    </w:p>
    <w:p w:rsidR="00DA6886" w:rsidRPr="00DA6886" w:rsidRDefault="00DA6886" w:rsidP="00DA6886">
      <w:pPr>
        <w:tabs>
          <w:tab w:val="left" w:pos="426"/>
          <w:tab w:val="left" w:pos="3976"/>
        </w:tabs>
        <w:ind w:left="0" w:right="-142" w:firstLine="567"/>
        <w:rPr>
          <w:sz w:val="18"/>
          <w:szCs w:val="18"/>
        </w:rPr>
      </w:pPr>
      <w:r w:rsidRPr="00DA6886">
        <w:rPr>
          <w:sz w:val="18"/>
          <w:szCs w:val="18"/>
        </w:rPr>
        <w:t>2. Опубликовать настоящее постановление в установленном законом порядке.</w:t>
      </w:r>
    </w:p>
    <w:p w:rsidR="00DA6886" w:rsidRPr="00DA6886" w:rsidRDefault="00DA6886" w:rsidP="00DA6886">
      <w:pPr>
        <w:tabs>
          <w:tab w:val="left" w:pos="426"/>
          <w:tab w:val="left" w:pos="3976"/>
        </w:tabs>
        <w:ind w:left="0" w:right="-142" w:firstLine="567"/>
        <w:rPr>
          <w:sz w:val="18"/>
          <w:szCs w:val="18"/>
        </w:rPr>
      </w:pPr>
      <w:r w:rsidRPr="00DA6886">
        <w:rPr>
          <w:sz w:val="18"/>
          <w:szCs w:val="18"/>
        </w:rPr>
        <w:t xml:space="preserve">3. </w:t>
      </w:r>
      <w:proofErr w:type="gramStart"/>
      <w:r w:rsidRPr="00DA6886">
        <w:rPr>
          <w:sz w:val="18"/>
          <w:szCs w:val="18"/>
        </w:rPr>
        <w:t>Контроль за</w:t>
      </w:r>
      <w:proofErr w:type="gramEnd"/>
      <w:r w:rsidRPr="00DA6886">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DA6886" w:rsidRPr="00DA6886" w:rsidRDefault="00DA6886" w:rsidP="00DA6886">
      <w:pPr>
        <w:tabs>
          <w:tab w:val="left" w:pos="426"/>
          <w:tab w:val="left" w:pos="3976"/>
        </w:tabs>
        <w:ind w:left="0" w:right="-142" w:firstLine="426"/>
        <w:jc w:val="left"/>
        <w:rPr>
          <w:sz w:val="18"/>
          <w:szCs w:val="18"/>
        </w:rPr>
      </w:pPr>
    </w:p>
    <w:p w:rsidR="00DA6886" w:rsidRPr="00DA6886" w:rsidRDefault="00DA6886" w:rsidP="00DA6886">
      <w:pPr>
        <w:tabs>
          <w:tab w:val="left" w:pos="426"/>
          <w:tab w:val="left" w:pos="3976"/>
        </w:tabs>
        <w:ind w:left="0" w:right="-142" w:firstLine="426"/>
        <w:jc w:val="left"/>
        <w:rPr>
          <w:sz w:val="18"/>
          <w:szCs w:val="18"/>
        </w:rPr>
      </w:pPr>
    </w:p>
    <w:p w:rsidR="00DA6886" w:rsidRDefault="00DA6886" w:rsidP="00DA6886">
      <w:pPr>
        <w:tabs>
          <w:tab w:val="left" w:pos="426"/>
          <w:tab w:val="left" w:pos="3976"/>
        </w:tabs>
        <w:ind w:left="0" w:right="-142" w:firstLine="426"/>
        <w:jc w:val="left"/>
        <w:rPr>
          <w:i/>
          <w:sz w:val="18"/>
          <w:szCs w:val="18"/>
        </w:rPr>
      </w:pPr>
      <w:r>
        <w:rPr>
          <w:sz w:val="18"/>
          <w:szCs w:val="18"/>
        </w:rPr>
        <w:t xml:space="preserve">                                                                                      </w:t>
      </w:r>
      <w:r w:rsidRPr="00DA6886">
        <w:rPr>
          <w:i/>
          <w:sz w:val="18"/>
          <w:szCs w:val="18"/>
        </w:rPr>
        <w:t>Глава администрации</w:t>
      </w:r>
      <w:r w:rsidRPr="00DA6886">
        <w:rPr>
          <w:i/>
          <w:sz w:val="18"/>
          <w:szCs w:val="18"/>
        </w:rPr>
        <w:tab/>
        <w:t xml:space="preserve">                                                           А.В. Иваненко</w:t>
      </w:r>
    </w:p>
    <w:p w:rsidR="00ED35C3" w:rsidRPr="00DA6886" w:rsidRDefault="00ED35C3" w:rsidP="00DA6886">
      <w:pPr>
        <w:tabs>
          <w:tab w:val="left" w:pos="426"/>
          <w:tab w:val="left" w:pos="3976"/>
        </w:tabs>
        <w:ind w:left="0" w:right="-142" w:firstLine="426"/>
        <w:jc w:val="left"/>
        <w:rPr>
          <w:i/>
          <w:sz w:val="18"/>
          <w:szCs w:val="18"/>
        </w:rPr>
      </w:pPr>
    </w:p>
    <w:p w:rsidR="00ED35C3" w:rsidRPr="00ED35C3" w:rsidRDefault="00DA6886" w:rsidP="00ED35C3">
      <w:pPr>
        <w:tabs>
          <w:tab w:val="left" w:pos="426"/>
          <w:tab w:val="left" w:pos="3976"/>
        </w:tabs>
        <w:ind w:left="0" w:right="-142" w:firstLine="426"/>
        <w:jc w:val="left"/>
        <w:rPr>
          <w:b/>
          <w:i/>
          <w:sz w:val="18"/>
          <w:szCs w:val="18"/>
        </w:rPr>
      </w:pPr>
      <w:r>
        <w:rPr>
          <w:i/>
          <w:sz w:val="18"/>
          <w:szCs w:val="18"/>
        </w:rPr>
        <w:t xml:space="preserve"> </w:t>
      </w:r>
    </w:p>
    <w:p w:rsidR="00ED35C3" w:rsidRPr="00ED35C3" w:rsidRDefault="00ED35C3" w:rsidP="00ED35C3">
      <w:pPr>
        <w:tabs>
          <w:tab w:val="left" w:pos="426"/>
          <w:tab w:val="left" w:pos="3976"/>
        </w:tabs>
        <w:ind w:left="0" w:right="-142" w:firstLine="567"/>
        <w:rPr>
          <w:b/>
          <w:sz w:val="18"/>
          <w:szCs w:val="18"/>
        </w:rPr>
      </w:pPr>
      <w:r w:rsidRPr="00ED35C3">
        <w:rPr>
          <w:b/>
          <w:sz w:val="18"/>
          <w:szCs w:val="18"/>
        </w:rPr>
        <w:t>Сообщение о возможном установлении публичного сервитута на земельном участке согласно прилагаемой схеме.</w:t>
      </w:r>
    </w:p>
    <w:p w:rsidR="00ED35C3" w:rsidRPr="006F72E1" w:rsidRDefault="00ED35C3" w:rsidP="00ED35C3">
      <w:pPr>
        <w:tabs>
          <w:tab w:val="left" w:pos="426"/>
          <w:tab w:val="left" w:pos="3976"/>
        </w:tabs>
        <w:ind w:left="0" w:right="-142" w:firstLine="567"/>
        <w:rPr>
          <w:sz w:val="18"/>
          <w:szCs w:val="18"/>
        </w:rPr>
      </w:pPr>
      <w:r w:rsidRPr="006F72E1">
        <w:rPr>
          <w:sz w:val="18"/>
          <w:szCs w:val="18"/>
        </w:rPr>
        <w:t xml:space="preserve">     </w:t>
      </w:r>
    </w:p>
    <w:p w:rsidR="00ED35C3" w:rsidRPr="006F72E1" w:rsidRDefault="00ED35C3" w:rsidP="00ED35C3">
      <w:pPr>
        <w:tabs>
          <w:tab w:val="left" w:pos="426"/>
          <w:tab w:val="left" w:pos="3976"/>
        </w:tabs>
        <w:ind w:left="0" w:right="-142" w:firstLine="567"/>
        <w:rPr>
          <w:sz w:val="18"/>
          <w:szCs w:val="18"/>
        </w:rPr>
      </w:pPr>
      <w:r>
        <w:rPr>
          <w:sz w:val="18"/>
          <w:szCs w:val="18"/>
        </w:rPr>
        <w:t>1.</w:t>
      </w:r>
      <w:r w:rsidRPr="006F72E1">
        <w:rPr>
          <w:sz w:val="18"/>
          <w:szCs w:val="18"/>
        </w:rPr>
        <w:t xml:space="preserve"> </w:t>
      </w:r>
      <w:proofErr w:type="gramStart"/>
      <w:r w:rsidRPr="006F72E1">
        <w:rPr>
          <w:sz w:val="18"/>
          <w:szCs w:val="18"/>
        </w:rPr>
        <w:t>Орган</w:t>
      </w:r>
      <w:proofErr w:type="gramEnd"/>
      <w:r w:rsidRPr="006F72E1">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ED35C3" w:rsidRPr="006F72E1" w:rsidRDefault="00ED35C3" w:rsidP="00ED35C3">
      <w:pPr>
        <w:tabs>
          <w:tab w:val="left" w:pos="426"/>
          <w:tab w:val="left" w:pos="3976"/>
        </w:tabs>
        <w:ind w:left="0" w:right="-142" w:firstLine="567"/>
        <w:rPr>
          <w:sz w:val="18"/>
          <w:szCs w:val="18"/>
        </w:rPr>
      </w:pPr>
      <w:r>
        <w:rPr>
          <w:sz w:val="18"/>
          <w:szCs w:val="18"/>
        </w:rPr>
        <w:t>2.</w:t>
      </w:r>
      <w:r w:rsidRPr="006F72E1">
        <w:rPr>
          <w:sz w:val="18"/>
          <w:szCs w:val="18"/>
        </w:rPr>
        <w:t xml:space="preserve"> Цель установления публичного сервитута: в целях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6F72E1">
        <w:rPr>
          <w:sz w:val="18"/>
          <w:szCs w:val="18"/>
        </w:rPr>
        <w:t>ВЛ</w:t>
      </w:r>
      <w:proofErr w:type="gramEnd"/>
      <w:r w:rsidRPr="006F72E1">
        <w:rPr>
          <w:sz w:val="18"/>
          <w:szCs w:val="18"/>
        </w:rPr>
        <w:t xml:space="preserve"> 0,4 </w:t>
      </w:r>
      <w:proofErr w:type="spellStart"/>
      <w:r w:rsidRPr="006F72E1">
        <w:rPr>
          <w:sz w:val="18"/>
          <w:szCs w:val="18"/>
        </w:rPr>
        <w:t>кВ</w:t>
      </w:r>
      <w:proofErr w:type="spellEnd"/>
      <w:r w:rsidRPr="006F72E1">
        <w:rPr>
          <w:sz w:val="18"/>
          <w:szCs w:val="18"/>
        </w:rPr>
        <w:t xml:space="preserve"> от КТП 10/0,4 </w:t>
      </w:r>
      <w:proofErr w:type="spellStart"/>
      <w:r w:rsidRPr="006F72E1">
        <w:rPr>
          <w:sz w:val="18"/>
          <w:szCs w:val="18"/>
        </w:rPr>
        <w:t>кВ</w:t>
      </w:r>
      <w:proofErr w:type="spellEnd"/>
      <w:r w:rsidRPr="006F72E1">
        <w:rPr>
          <w:sz w:val="18"/>
          <w:szCs w:val="18"/>
        </w:rPr>
        <w:t xml:space="preserve"> № 1-2754 с. Хомутово, инв. 6000920913 (ТР 3809/22)», ходатайство акционерного общества «Иркутская электросетевая компания».</w:t>
      </w:r>
    </w:p>
    <w:p w:rsidR="00ED35C3" w:rsidRPr="006F72E1" w:rsidRDefault="00ED35C3" w:rsidP="00ED35C3">
      <w:pPr>
        <w:tabs>
          <w:tab w:val="left" w:pos="426"/>
          <w:tab w:val="left" w:pos="3976"/>
        </w:tabs>
        <w:ind w:left="0" w:right="-142" w:firstLine="567"/>
        <w:rPr>
          <w:sz w:val="18"/>
          <w:szCs w:val="18"/>
        </w:rPr>
      </w:pPr>
      <w:r>
        <w:rPr>
          <w:sz w:val="18"/>
          <w:szCs w:val="18"/>
        </w:rPr>
        <w:t>3.</w:t>
      </w:r>
      <w:r w:rsidRPr="006F72E1">
        <w:rPr>
          <w:sz w:val="18"/>
          <w:szCs w:val="18"/>
        </w:rPr>
        <w:t xml:space="preserve">Публичный сервитут площадью 1412 </w:t>
      </w:r>
      <w:proofErr w:type="spellStart"/>
      <w:r w:rsidRPr="006F72E1">
        <w:rPr>
          <w:sz w:val="18"/>
          <w:szCs w:val="18"/>
        </w:rPr>
        <w:t>кв.м</w:t>
      </w:r>
      <w:proofErr w:type="spellEnd"/>
      <w:r w:rsidRPr="006F72E1">
        <w:rPr>
          <w:sz w:val="18"/>
          <w:szCs w:val="18"/>
        </w:rPr>
        <w:t>., расположен по адресу: Иркутская область, Иркутский район, с. Хомутово в границах согласно приложению, в том числе:</w:t>
      </w:r>
    </w:p>
    <w:p w:rsidR="00ED35C3" w:rsidRPr="006F72E1" w:rsidRDefault="00ED35C3" w:rsidP="00ED35C3">
      <w:pPr>
        <w:tabs>
          <w:tab w:val="left" w:pos="426"/>
          <w:tab w:val="left" w:pos="3976"/>
        </w:tabs>
        <w:ind w:left="0" w:right="-142" w:firstLine="567"/>
        <w:rPr>
          <w:sz w:val="18"/>
          <w:szCs w:val="18"/>
        </w:rPr>
      </w:pPr>
      <w:r w:rsidRPr="006F72E1">
        <w:rPr>
          <w:sz w:val="18"/>
          <w:szCs w:val="18"/>
        </w:rPr>
        <w:t xml:space="preserve">- на части земельного участка с кадастровым номером 38:06:100101:4465, расположенного по адресу:  Российская Федерация, Иркутская область, Иркутский муниципальный район, </w:t>
      </w:r>
      <w:proofErr w:type="spellStart"/>
      <w:r w:rsidRPr="006F72E1">
        <w:rPr>
          <w:sz w:val="18"/>
          <w:szCs w:val="18"/>
        </w:rPr>
        <w:t>Хомутовское</w:t>
      </w:r>
      <w:proofErr w:type="spellEnd"/>
      <w:r w:rsidRPr="006F72E1">
        <w:rPr>
          <w:sz w:val="18"/>
          <w:szCs w:val="18"/>
        </w:rPr>
        <w:t xml:space="preserve"> сельское поселение, село Хомутово, площадью 1117 </w:t>
      </w:r>
      <w:proofErr w:type="spellStart"/>
      <w:r w:rsidRPr="006F72E1">
        <w:rPr>
          <w:sz w:val="18"/>
          <w:szCs w:val="18"/>
        </w:rPr>
        <w:t>кв.м</w:t>
      </w:r>
      <w:proofErr w:type="spellEnd"/>
      <w:r w:rsidRPr="006F72E1">
        <w:rPr>
          <w:sz w:val="18"/>
          <w:szCs w:val="18"/>
        </w:rPr>
        <w:t>.;</w:t>
      </w:r>
    </w:p>
    <w:p w:rsidR="00ED35C3" w:rsidRPr="006F72E1" w:rsidRDefault="00ED35C3" w:rsidP="00ED35C3">
      <w:pPr>
        <w:tabs>
          <w:tab w:val="left" w:pos="426"/>
          <w:tab w:val="left" w:pos="3976"/>
        </w:tabs>
        <w:ind w:left="0" w:right="-142" w:firstLine="567"/>
        <w:rPr>
          <w:sz w:val="18"/>
          <w:szCs w:val="18"/>
        </w:rPr>
      </w:pPr>
      <w:r w:rsidRPr="006F72E1">
        <w:rPr>
          <w:sz w:val="18"/>
          <w:szCs w:val="18"/>
        </w:rPr>
        <w:t xml:space="preserve">- на части земельного участка с кадастровым номером 38:06:100101:4460, расположенного по адресу:  Российская Федерация, Иркутская область, Иркутский муниципальный район, </w:t>
      </w:r>
      <w:proofErr w:type="spellStart"/>
      <w:r w:rsidRPr="006F72E1">
        <w:rPr>
          <w:sz w:val="18"/>
          <w:szCs w:val="18"/>
        </w:rPr>
        <w:t>Хомутовское</w:t>
      </w:r>
      <w:proofErr w:type="spellEnd"/>
      <w:r w:rsidRPr="006F72E1">
        <w:rPr>
          <w:sz w:val="18"/>
          <w:szCs w:val="18"/>
        </w:rPr>
        <w:t xml:space="preserve"> сельское поселение, село Хомутово, площадью 295 </w:t>
      </w:r>
      <w:proofErr w:type="spellStart"/>
      <w:r w:rsidRPr="006F72E1">
        <w:rPr>
          <w:sz w:val="18"/>
          <w:szCs w:val="18"/>
        </w:rPr>
        <w:t>кв.м</w:t>
      </w:r>
      <w:proofErr w:type="spellEnd"/>
      <w:r w:rsidRPr="006F72E1">
        <w:rPr>
          <w:sz w:val="18"/>
          <w:szCs w:val="18"/>
        </w:rPr>
        <w:t>.</w:t>
      </w:r>
    </w:p>
    <w:p w:rsidR="00ED35C3" w:rsidRPr="006F72E1" w:rsidRDefault="00ED35C3" w:rsidP="00ED35C3">
      <w:pPr>
        <w:tabs>
          <w:tab w:val="left" w:pos="426"/>
          <w:tab w:val="left" w:pos="3976"/>
        </w:tabs>
        <w:ind w:left="0" w:right="-142" w:firstLine="567"/>
        <w:rPr>
          <w:sz w:val="18"/>
          <w:szCs w:val="18"/>
        </w:rPr>
      </w:pPr>
      <w:r w:rsidRPr="006F72E1">
        <w:rPr>
          <w:sz w:val="18"/>
          <w:szCs w:val="18"/>
        </w:rPr>
        <w:t xml:space="preserve">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6F72E1">
        <w:rPr>
          <w:sz w:val="18"/>
          <w:szCs w:val="18"/>
        </w:rPr>
        <w:t>каб</w:t>
      </w:r>
      <w:proofErr w:type="spellEnd"/>
      <w:r w:rsidRPr="006F72E1">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ED35C3" w:rsidRPr="006F72E1" w:rsidRDefault="00ED35C3" w:rsidP="00ED35C3">
      <w:pPr>
        <w:tabs>
          <w:tab w:val="left" w:pos="426"/>
          <w:tab w:val="left" w:pos="3976"/>
        </w:tabs>
        <w:ind w:left="0" w:right="-142" w:firstLine="567"/>
        <w:rPr>
          <w:sz w:val="18"/>
          <w:szCs w:val="18"/>
        </w:rPr>
      </w:pPr>
      <w:r>
        <w:rPr>
          <w:sz w:val="18"/>
          <w:szCs w:val="18"/>
        </w:rPr>
        <w:t>5.</w:t>
      </w:r>
      <w:r w:rsidRPr="006F72E1">
        <w:rPr>
          <w:sz w:val="18"/>
          <w:szCs w:val="18"/>
        </w:rPr>
        <w:t xml:space="preserve"> </w:t>
      </w:r>
      <w:proofErr w:type="gramStart"/>
      <w:r w:rsidRPr="006F72E1">
        <w:rPr>
          <w:sz w:val="18"/>
          <w:szCs w:val="18"/>
        </w:rPr>
        <w:t>Настоящее сообщение подлежит размещению в сетевом издании «Ангарские огни» (доменное имя сайта в информационно-телекоммуникационной сети «Интернет»:</w:t>
      </w:r>
      <w:proofErr w:type="gramEnd"/>
      <w:r w:rsidRPr="006F72E1">
        <w:rPr>
          <w:sz w:val="18"/>
          <w:szCs w:val="18"/>
        </w:rPr>
        <w:t xml:space="preserve"> </w:t>
      </w:r>
      <w:proofErr w:type="gramStart"/>
      <w:r w:rsidRPr="006F72E1">
        <w:rPr>
          <w:sz w:val="18"/>
          <w:szCs w:val="18"/>
        </w:rPr>
        <w:t>ANGAROGNI.RU), на официальном сайте Иркутского районного муниципального образования www.irkraion.ru.</w:t>
      </w:r>
      <w:proofErr w:type="gramEnd"/>
    </w:p>
    <w:p w:rsidR="00ED35C3" w:rsidRPr="006F72E1" w:rsidRDefault="00ED35C3" w:rsidP="00ED35C3">
      <w:pPr>
        <w:tabs>
          <w:tab w:val="left" w:pos="426"/>
          <w:tab w:val="left" w:pos="3976"/>
        </w:tabs>
        <w:ind w:left="0" w:right="-142" w:firstLine="567"/>
        <w:rPr>
          <w:sz w:val="18"/>
          <w:szCs w:val="18"/>
        </w:rPr>
      </w:pPr>
      <w:r>
        <w:rPr>
          <w:sz w:val="18"/>
          <w:szCs w:val="18"/>
        </w:rPr>
        <w:t>6.</w:t>
      </w:r>
      <w:r w:rsidRPr="006F72E1">
        <w:rPr>
          <w:sz w:val="18"/>
          <w:szCs w:val="18"/>
        </w:rPr>
        <w:t>Публичный сервитут необходим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6F72E1">
        <w:rPr>
          <w:sz w:val="18"/>
          <w:szCs w:val="18"/>
        </w:rPr>
        <w:t>ВЛ</w:t>
      </w:r>
      <w:proofErr w:type="gramEnd"/>
      <w:r w:rsidRPr="006F72E1">
        <w:rPr>
          <w:sz w:val="18"/>
          <w:szCs w:val="18"/>
        </w:rPr>
        <w:t xml:space="preserve"> 0,4 </w:t>
      </w:r>
      <w:proofErr w:type="spellStart"/>
      <w:r w:rsidRPr="006F72E1">
        <w:rPr>
          <w:sz w:val="18"/>
          <w:szCs w:val="18"/>
        </w:rPr>
        <w:t>кВ</w:t>
      </w:r>
      <w:proofErr w:type="spellEnd"/>
      <w:r w:rsidRPr="006F72E1">
        <w:rPr>
          <w:sz w:val="18"/>
          <w:szCs w:val="18"/>
        </w:rPr>
        <w:t xml:space="preserve"> от КТП 10/0,4 </w:t>
      </w:r>
      <w:proofErr w:type="spellStart"/>
      <w:r w:rsidRPr="006F72E1">
        <w:rPr>
          <w:sz w:val="18"/>
          <w:szCs w:val="18"/>
        </w:rPr>
        <w:t>кВ</w:t>
      </w:r>
      <w:proofErr w:type="spellEnd"/>
      <w:r w:rsidRPr="006F72E1">
        <w:rPr>
          <w:sz w:val="18"/>
          <w:szCs w:val="18"/>
        </w:rPr>
        <w:t xml:space="preserve"> № 1-2754 с. Хомутово, инв. 6000920913 (ТР 3809/22)».</w:t>
      </w:r>
    </w:p>
    <w:p w:rsidR="00ED35C3" w:rsidRPr="006F72E1" w:rsidRDefault="00ED35C3" w:rsidP="00ED35C3">
      <w:pPr>
        <w:tabs>
          <w:tab w:val="left" w:pos="426"/>
          <w:tab w:val="left" w:pos="3976"/>
        </w:tabs>
        <w:ind w:left="0" w:right="-142" w:firstLine="567"/>
        <w:rPr>
          <w:sz w:val="18"/>
          <w:szCs w:val="18"/>
        </w:rPr>
      </w:pPr>
      <w:proofErr w:type="gramStart"/>
      <w:r>
        <w:rPr>
          <w:sz w:val="18"/>
          <w:szCs w:val="18"/>
        </w:rPr>
        <w:t>7.</w:t>
      </w:r>
      <w:r w:rsidRPr="006F72E1">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ED35C3" w:rsidRPr="006F72E1" w:rsidRDefault="00ED35C3" w:rsidP="00ED35C3">
      <w:pPr>
        <w:tabs>
          <w:tab w:val="left" w:pos="426"/>
          <w:tab w:val="left" w:pos="3976"/>
        </w:tabs>
        <w:ind w:left="0" w:right="-142" w:firstLine="567"/>
        <w:rPr>
          <w:sz w:val="18"/>
          <w:szCs w:val="18"/>
        </w:rPr>
      </w:pPr>
      <w:r>
        <w:rPr>
          <w:sz w:val="18"/>
          <w:szCs w:val="18"/>
        </w:rPr>
        <w:t>8.</w:t>
      </w:r>
      <w:r w:rsidRPr="006F72E1">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ED35C3" w:rsidRPr="006F72E1" w:rsidRDefault="00ED35C3" w:rsidP="00ED35C3">
      <w:pPr>
        <w:tabs>
          <w:tab w:val="left" w:pos="426"/>
          <w:tab w:val="left" w:pos="3976"/>
        </w:tabs>
        <w:ind w:left="0" w:right="-142" w:firstLine="567"/>
        <w:rPr>
          <w:sz w:val="18"/>
          <w:szCs w:val="18"/>
        </w:rPr>
      </w:pPr>
      <w:r w:rsidRPr="006F72E1">
        <w:rPr>
          <w:sz w:val="18"/>
          <w:szCs w:val="18"/>
        </w:rPr>
        <w:t xml:space="preserve">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w:t>
      </w:r>
      <w:r w:rsidRPr="006F72E1">
        <w:rPr>
          <w:sz w:val="18"/>
          <w:szCs w:val="18"/>
        </w:rPr>
        <w:lastRenderedPageBreak/>
        <w:t>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ED35C3" w:rsidRPr="006F72E1" w:rsidRDefault="00ED35C3" w:rsidP="00ED35C3">
      <w:pPr>
        <w:tabs>
          <w:tab w:val="left" w:pos="426"/>
          <w:tab w:val="left" w:pos="3976"/>
        </w:tabs>
        <w:ind w:left="0" w:right="-142" w:firstLine="567"/>
        <w:rPr>
          <w:sz w:val="18"/>
          <w:szCs w:val="18"/>
        </w:rPr>
      </w:pPr>
      <w:r>
        <w:rPr>
          <w:sz w:val="18"/>
          <w:szCs w:val="18"/>
        </w:rPr>
        <w:t>9.</w:t>
      </w:r>
      <w:r w:rsidRPr="006F72E1">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ED35C3" w:rsidRPr="006F72E1" w:rsidRDefault="00ED35C3" w:rsidP="00ED35C3">
      <w:pPr>
        <w:tabs>
          <w:tab w:val="left" w:pos="426"/>
          <w:tab w:val="left" w:pos="3976"/>
        </w:tabs>
        <w:ind w:left="0" w:right="-142" w:firstLine="426"/>
        <w:jc w:val="left"/>
        <w:rPr>
          <w:i/>
          <w:sz w:val="18"/>
          <w:szCs w:val="18"/>
        </w:rPr>
      </w:pPr>
    </w:p>
    <w:p w:rsidR="00ED35C3" w:rsidRDefault="00ED35C3" w:rsidP="00ED35C3">
      <w:pPr>
        <w:tabs>
          <w:tab w:val="left" w:pos="426"/>
          <w:tab w:val="left" w:pos="3976"/>
        </w:tabs>
        <w:ind w:left="0" w:right="-142" w:firstLine="426"/>
        <w:jc w:val="left"/>
        <w:rPr>
          <w:i/>
          <w:sz w:val="18"/>
          <w:szCs w:val="18"/>
        </w:rPr>
      </w:pPr>
      <w:r>
        <w:rPr>
          <w:i/>
          <w:sz w:val="18"/>
          <w:szCs w:val="18"/>
        </w:rPr>
        <w:t xml:space="preserve">                                                             </w:t>
      </w:r>
      <w:r w:rsidRPr="006F72E1">
        <w:rPr>
          <w:i/>
          <w:sz w:val="18"/>
          <w:szCs w:val="18"/>
        </w:rPr>
        <w:t xml:space="preserve">Председатель Комитета                                                                         М.П. </w:t>
      </w:r>
      <w:proofErr w:type="spellStart"/>
      <w:r w:rsidRPr="006F72E1">
        <w:rPr>
          <w:i/>
          <w:sz w:val="18"/>
          <w:szCs w:val="18"/>
        </w:rPr>
        <w:t>Халтаева</w:t>
      </w:r>
      <w:proofErr w:type="spellEnd"/>
      <w:r w:rsidRPr="006F72E1">
        <w:rPr>
          <w:i/>
          <w:sz w:val="18"/>
          <w:szCs w:val="18"/>
        </w:rPr>
        <w:t xml:space="preserve">      </w:t>
      </w:r>
    </w:p>
    <w:p w:rsidR="00ED35C3" w:rsidRDefault="00ED35C3" w:rsidP="00ED35C3">
      <w:pPr>
        <w:tabs>
          <w:tab w:val="left" w:pos="426"/>
          <w:tab w:val="left" w:pos="3976"/>
        </w:tabs>
        <w:ind w:left="0" w:right="-142" w:firstLine="426"/>
        <w:jc w:val="left"/>
        <w:rPr>
          <w:i/>
          <w:sz w:val="18"/>
          <w:szCs w:val="18"/>
        </w:rPr>
      </w:pPr>
    </w:p>
    <w:p w:rsidR="00ED35C3" w:rsidRPr="006F72E1" w:rsidRDefault="00ED35C3" w:rsidP="00ED35C3">
      <w:pPr>
        <w:tabs>
          <w:tab w:val="left" w:pos="426"/>
          <w:tab w:val="left" w:pos="3976"/>
        </w:tabs>
        <w:ind w:left="0" w:right="-142" w:firstLine="426"/>
        <w:jc w:val="left"/>
        <w:rPr>
          <w:i/>
          <w:sz w:val="18"/>
          <w:szCs w:val="18"/>
        </w:rPr>
      </w:pPr>
      <w:r w:rsidRPr="006F72E1">
        <w:rPr>
          <w:i/>
          <w:sz w:val="18"/>
          <w:szCs w:val="18"/>
        </w:rPr>
        <w:t xml:space="preserve">                              </w:t>
      </w:r>
    </w:p>
    <w:p w:rsidR="00ED35C3" w:rsidRPr="00ED35C3" w:rsidRDefault="00ED35C3" w:rsidP="00ED35C3">
      <w:pPr>
        <w:tabs>
          <w:tab w:val="left" w:pos="426"/>
          <w:tab w:val="left" w:pos="3976"/>
        </w:tabs>
        <w:ind w:left="0" w:right="-142" w:firstLine="426"/>
        <w:jc w:val="right"/>
        <w:rPr>
          <w:i/>
          <w:sz w:val="18"/>
          <w:szCs w:val="18"/>
        </w:rPr>
      </w:pPr>
      <w:r w:rsidRPr="00ED35C3">
        <w:rPr>
          <w:i/>
          <w:sz w:val="18"/>
          <w:szCs w:val="18"/>
        </w:rPr>
        <w:t>Приложение 1</w:t>
      </w:r>
    </w:p>
    <w:p w:rsidR="00ED35C3" w:rsidRPr="00ED35C3" w:rsidRDefault="00ED35C3" w:rsidP="00ED35C3">
      <w:pPr>
        <w:tabs>
          <w:tab w:val="left" w:pos="426"/>
          <w:tab w:val="left" w:pos="3976"/>
        </w:tabs>
        <w:ind w:left="0" w:right="-142" w:firstLine="426"/>
        <w:jc w:val="right"/>
        <w:rPr>
          <w:i/>
          <w:sz w:val="18"/>
          <w:szCs w:val="18"/>
        </w:rPr>
      </w:pPr>
      <w:r w:rsidRPr="00ED35C3">
        <w:rPr>
          <w:i/>
          <w:sz w:val="18"/>
          <w:szCs w:val="18"/>
        </w:rPr>
        <w:t>к постановлению администрации</w:t>
      </w:r>
    </w:p>
    <w:p w:rsidR="00ED35C3" w:rsidRPr="00ED35C3" w:rsidRDefault="00B555DB" w:rsidP="00ED35C3">
      <w:pPr>
        <w:tabs>
          <w:tab w:val="left" w:pos="426"/>
          <w:tab w:val="left" w:pos="3976"/>
        </w:tabs>
        <w:ind w:left="0" w:right="-142" w:firstLine="426"/>
        <w:jc w:val="right"/>
        <w:rPr>
          <w:i/>
          <w:sz w:val="18"/>
          <w:szCs w:val="18"/>
          <w:u w:val="single"/>
        </w:rPr>
      </w:pPr>
      <w:r>
        <w:rPr>
          <w:i/>
          <w:sz w:val="18"/>
          <w:szCs w:val="18"/>
        </w:rPr>
        <w:t xml:space="preserve">                                               </w:t>
      </w:r>
      <w:r w:rsidR="00ED35C3" w:rsidRPr="00ED35C3">
        <w:rPr>
          <w:i/>
          <w:sz w:val="18"/>
          <w:szCs w:val="18"/>
        </w:rPr>
        <w:t>Иркутского районного муниципального образования                                                                                      от «___»______2025 г     №_____</w:t>
      </w:r>
    </w:p>
    <w:tbl>
      <w:tblPr>
        <w:tblW w:w="9640" w:type="dxa"/>
        <w:jc w:val="center"/>
        <w:tblLook w:val="04A0" w:firstRow="1" w:lastRow="0" w:firstColumn="1" w:lastColumn="0" w:noHBand="0" w:noVBand="1"/>
      </w:tblPr>
      <w:tblGrid>
        <w:gridCol w:w="2979"/>
        <w:gridCol w:w="3741"/>
        <w:gridCol w:w="2920"/>
      </w:tblGrid>
      <w:tr w:rsidR="00ED35C3" w:rsidRPr="00ED35C3" w:rsidTr="00ED35C3">
        <w:trPr>
          <w:trHeight w:val="80"/>
          <w:jc w:val="center"/>
        </w:trPr>
        <w:tc>
          <w:tcPr>
            <w:tcW w:w="9640" w:type="dxa"/>
            <w:gridSpan w:val="3"/>
            <w:tcBorders>
              <w:top w:val="nil"/>
              <w:left w:val="nil"/>
              <w:bottom w:val="nil"/>
              <w:right w:val="nil"/>
            </w:tcBorders>
            <w:shd w:val="clear" w:color="auto" w:fill="auto"/>
            <w:vAlign w:val="center"/>
            <w:hideMark/>
          </w:tcPr>
          <w:p w:rsidR="00ED35C3" w:rsidRPr="00ED35C3" w:rsidRDefault="00ED35C3" w:rsidP="00ED35C3">
            <w:pPr>
              <w:tabs>
                <w:tab w:val="left" w:pos="426"/>
                <w:tab w:val="left" w:pos="3976"/>
              </w:tabs>
              <w:ind w:left="0" w:right="-142" w:firstLine="426"/>
              <w:jc w:val="left"/>
              <w:rPr>
                <w:b/>
                <w:bCs/>
                <w:sz w:val="18"/>
                <w:szCs w:val="18"/>
              </w:rPr>
            </w:pPr>
          </w:p>
          <w:p w:rsidR="00ED35C3" w:rsidRPr="00ED35C3" w:rsidRDefault="00ED35C3" w:rsidP="00ED35C3">
            <w:pPr>
              <w:tabs>
                <w:tab w:val="left" w:pos="426"/>
                <w:tab w:val="left" w:pos="3976"/>
              </w:tabs>
              <w:ind w:left="0" w:right="-142" w:firstLine="426"/>
              <w:jc w:val="left"/>
              <w:rPr>
                <w:b/>
                <w:bCs/>
                <w:sz w:val="18"/>
                <w:szCs w:val="18"/>
              </w:rPr>
            </w:pPr>
            <w:r w:rsidRPr="00ED35C3">
              <w:rPr>
                <w:b/>
                <w:bCs/>
                <w:sz w:val="18"/>
                <w:szCs w:val="18"/>
              </w:rPr>
              <w:t>Схема границ публичного сервитута</w:t>
            </w:r>
          </w:p>
          <w:p w:rsidR="00ED35C3" w:rsidRPr="00ED35C3" w:rsidRDefault="00ED35C3" w:rsidP="00ED35C3">
            <w:pPr>
              <w:tabs>
                <w:tab w:val="left" w:pos="426"/>
                <w:tab w:val="left" w:pos="3976"/>
              </w:tabs>
              <w:ind w:left="0" w:right="-142" w:firstLine="426"/>
              <w:jc w:val="left"/>
              <w:rPr>
                <w:b/>
                <w:bCs/>
                <w:sz w:val="18"/>
                <w:szCs w:val="18"/>
              </w:rPr>
            </w:pPr>
          </w:p>
        </w:tc>
      </w:tr>
      <w:tr w:rsidR="00ED35C3" w:rsidRPr="00ED35C3" w:rsidTr="00ED35C3">
        <w:trPr>
          <w:trHeight w:val="80"/>
          <w:jc w:val="center"/>
        </w:trPr>
        <w:tc>
          <w:tcPr>
            <w:tcW w:w="9640" w:type="dxa"/>
            <w:gridSpan w:val="3"/>
            <w:tcBorders>
              <w:top w:val="nil"/>
              <w:left w:val="nil"/>
              <w:bottom w:val="nil"/>
              <w:right w:val="nil"/>
            </w:tcBorders>
            <w:shd w:val="clear" w:color="auto" w:fill="auto"/>
            <w:vAlign w:val="center"/>
            <w:hideMark/>
          </w:tcPr>
          <w:p w:rsidR="00ED35C3" w:rsidRPr="00ED35C3" w:rsidRDefault="00ED35C3" w:rsidP="00ED35C3">
            <w:pPr>
              <w:tabs>
                <w:tab w:val="left" w:pos="426"/>
                <w:tab w:val="left" w:pos="3976"/>
              </w:tabs>
              <w:ind w:left="0" w:right="-142" w:firstLine="426"/>
              <w:jc w:val="left"/>
              <w:rPr>
                <w:b/>
                <w:bCs/>
                <w:sz w:val="18"/>
                <w:szCs w:val="18"/>
              </w:rPr>
            </w:pPr>
          </w:p>
        </w:tc>
      </w:tr>
      <w:tr w:rsidR="00ED35C3" w:rsidRPr="00ED35C3" w:rsidTr="00ED35C3">
        <w:trPr>
          <w:trHeight w:val="283"/>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ED35C3" w:rsidRPr="00ED35C3" w:rsidRDefault="00ED35C3" w:rsidP="00ED35C3">
            <w:pPr>
              <w:tabs>
                <w:tab w:val="left" w:pos="426"/>
                <w:tab w:val="left" w:pos="3976"/>
              </w:tabs>
              <w:ind w:left="0" w:right="-142" w:firstLine="426"/>
              <w:jc w:val="left"/>
              <w:rPr>
                <w:b/>
                <w:bCs/>
                <w:sz w:val="18"/>
                <w:szCs w:val="18"/>
              </w:rPr>
            </w:pPr>
            <w:r w:rsidRPr="00ED35C3">
              <w:rPr>
                <w:b/>
                <w:bCs/>
                <w:sz w:val="18"/>
                <w:szCs w:val="18"/>
              </w:rPr>
              <w:t xml:space="preserve">Общая площадь испрашиваемого публичного сервитута - 1412 </w:t>
            </w:r>
            <w:proofErr w:type="spellStart"/>
            <w:r w:rsidRPr="00ED35C3">
              <w:rPr>
                <w:b/>
                <w:bCs/>
                <w:sz w:val="18"/>
                <w:szCs w:val="18"/>
              </w:rPr>
              <w:t>кв.м</w:t>
            </w:r>
            <w:proofErr w:type="spellEnd"/>
            <w:r w:rsidRPr="00ED35C3">
              <w:rPr>
                <w:b/>
                <w:bCs/>
                <w:sz w:val="18"/>
                <w:szCs w:val="18"/>
              </w:rPr>
              <w:t>.</w:t>
            </w:r>
          </w:p>
        </w:tc>
      </w:tr>
      <w:tr w:rsidR="00ED35C3" w:rsidRPr="00ED35C3" w:rsidTr="00ED35C3">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ED35C3" w:rsidRPr="00ED35C3" w:rsidRDefault="00ED35C3" w:rsidP="00ED35C3">
            <w:pPr>
              <w:tabs>
                <w:tab w:val="left" w:pos="426"/>
                <w:tab w:val="left" w:pos="3976"/>
              </w:tabs>
              <w:ind w:left="0" w:right="-142" w:firstLine="426"/>
              <w:jc w:val="left"/>
              <w:rPr>
                <w:b/>
                <w:bCs/>
                <w:sz w:val="18"/>
                <w:szCs w:val="18"/>
              </w:rPr>
            </w:pPr>
            <w:r w:rsidRPr="00ED35C3">
              <w:rPr>
                <w:b/>
                <w:bCs/>
                <w:sz w:val="18"/>
                <w:szCs w:val="18"/>
              </w:rPr>
              <w:t xml:space="preserve">Публичный сервитут испрашивается в отношении части земельного участка с кадастровым номером 38:06:100101:4465 - 1117 </w:t>
            </w:r>
            <w:proofErr w:type="spellStart"/>
            <w:r w:rsidRPr="00ED35C3">
              <w:rPr>
                <w:b/>
                <w:bCs/>
                <w:sz w:val="18"/>
                <w:szCs w:val="18"/>
              </w:rPr>
              <w:t>кв.м</w:t>
            </w:r>
            <w:proofErr w:type="spellEnd"/>
            <w:r w:rsidRPr="00ED35C3">
              <w:rPr>
                <w:b/>
                <w:bCs/>
                <w:sz w:val="18"/>
                <w:szCs w:val="18"/>
              </w:rPr>
              <w:t>.</w:t>
            </w:r>
          </w:p>
        </w:tc>
      </w:tr>
      <w:tr w:rsidR="00ED35C3" w:rsidRPr="00ED35C3" w:rsidTr="00ED35C3">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ED35C3" w:rsidRPr="00ED35C3" w:rsidRDefault="00ED35C3" w:rsidP="00ED35C3">
            <w:pPr>
              <w:tabs>
                <w:tab w:val="left" w:pos="426"/>
                <w:tab w:val="left" w:pos="3976"/>
              </w:tabs>
              <w:ind w:left="0" w:right="-142" w:firstLine="426"/>
              <w:jc w:val="left"/>
              <w:rPr>
                <w:b/>
                <w:bCs/>
                <w:sz w:val="18"/>
                <w:szCs w:val="18"/>
              </w:rPr>
            </w:pPr>
            <w:r w:rsidRPr="00ED35C3">
              <w:rPr>
                <w:b/>
                <w:bCs/>
                <w:sz w:val="18"/>
                <w:szCs w:val="18"/>
              </w:rPr>
              <w:t xml:space="preserve">Публичный сервитут испрашивается в отношении части земельного участка с кадастровым номером 38:06:100101:4460 - 295 </w:t>
            </w:r>
            <w:proofErr w:type="spellStart"/>
            <w:r w:rsidRPr="00ED35C3">
              <w:rPr>
                <w:b/>
                <w:bCs/>
                <w:sz w:val="18"/>
                <w:szCs w:val="18"/>
              </w:rPr>
              <w:t>кв.м</w:t>
            </w:r>
            <w:proofErr w:type="spellEnd"/>
            <w:r w:rsidRPr="00ED35C3">
              <w:rPr>
                <w:b/>
                <w:bCs/>
                <w:sz w:val="18"/>
                <w:szCs w:val="18"/>
              </w:rPr>
              <w:t>.</w:t>
            </w:r>
          </w:p>
        </w:tc>
      </w:tr>
      <w:tr w:rsidR="00ED35C3" w:rsidRPr="00ED35C3" w:rsidTr="00ED35C3">
        <w:trPr>
          <w:trHeight w:val="431"/>
          <w:jc w:val="center"/>
        </w:trPr>
        <w:tc>
          <w:tcPr>
            <w:tcW w:w="29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b/>
                <w:bCs/>
                <w:sz w:val="18"/>
                <w:szCs w:val="18"/>
              </w:rPr>
            </w:pPr>
            <w:r w:rsidRPr="00ED35C3">
              <w:rPr>
                <w:b/>
                <w:bCs/>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b/>
                <w:bCs/>
                <w:sz w:val="18"/>
                <w:szCs w:val="18"/>
              </w:rPr>
            </w:pPr>
            <w:r w:rsidRPr="00ED35C3">
              <w:rPr>
                <w:b/>
                <w:bCs/>
                <w:sz w:val="18"/>
                <w:szCs w:val="18"/>
              </w:rPr>
              <w:t>Координаты</w:t>
            </w:r>
          </w:p>
        </w:tc>
      </w:tr>
      <w:tr w:rsidR="00ED35C3" w:rsidRPr="00ED35C3" w:rsidTr="00ED35C3">
        <w:trPr>
          <w:trHeight w:val="283"/>
          <w:jc w:val="center"/>
        </w:trPr>
        <w:tc>
          <w:tcPr>
            <w:tcW w:w="2979" w:type="dxa"/>
            <w:vMerge/>
            <w:tcBorders>
              <w:top w:val="nil"/>
              <w:left w:val="single" w:sz="4" w:space="0" w:color="auto"/>
              <w:bottom w:val="single" w:sz="4" w:space="0" w:color="auto"/>
              <w:right w:val="single" w:sz="4" w:space="0" w:color="auto"/>
            </w:tcBorders>
            <w:vAlign w:val="center"/>
            <w:hideMark/>
          </w:tcPr>
          <w:p w:rsidR="00ED35C3" w:rsidRPr="00ED35C3" w:rsidRDefault="00ED35C3" w:rsidP="00ED35C3">
            <w:pPr>
              <w:tabs>
                <w:tab w:val="left" w:pos="426"/>
                <w:tab w:val="left" w:pos="3976"/>
              </w:tabs>
              <w:ind w:left="0" w:right="-142" w:firstLine="426"/>
              <w:jc w:val="left"/>
              <w:rPr>
                <w:b/>
                <w:bCs/>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b/>
                <w:bCs/>
                <w:sz w:val="18"/>
                <w:szCs w:val="18"/>
              </w:rPr>
            </w:pPr>
            <w:r w:rsidRPr="00ED35C3">
              <w:rPr>
                <w:b/>
                <w:bCs/>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b/>
                <w:bCs/>
                <w:sz w:val="18"/>
                <w:szCs w:val="18"/>
              </w:rPr>
            </w:pPr>
            <w:r w:rsidRPr="00ED35C3">
              <w:rPr>
                <w:b/>
                <w:bCs/>
                <w:sz w:val="18"/>
                <w:szCs w:val="18"/>
              </w:rPr>
              <w:t>Y</w:t>
            </w:r>
          </w:p>
        </w:tc>
      </w:tr>
      <w:tr w:rsidR="00ED35C3" w:rsidRPr="00ED35C3" w:rsidTr="00ED35C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1</w:t>
            </w: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407581.75</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3343928.23</w:t>
            </w:r>
          </w:p>
        </w:tc>
      </w:tr>
      <w:tr w:rsidR="00ED35C3" w:rsidRPr="00ED35C3" w:rsidTr="00ED35C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2</w:t>
            </w: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407564.24</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3343918.89</w:t>
            </w:r>
          </w:p>
        </w:tc>
      </w:tr>
      <w:tr w:rsidR="00ED35C3" w:rsidRPr="00ED35C3" w:rsidTr="00ED35C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w:t>
            </w: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407522.23</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3343892.55</w:t>
            </w:r>
          </w:p>
        </w:tc>
      </w:tr>
      <w:tr w:rsidR="00ED35C3" w:rsidRPr="00ED35C3" w:rsidTr="00ED35C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w:t>
            </w: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407459.95</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3343857.29</w:t>
            </w:r>
          </w:p>
        </w:tc>
      </w:tr>
      <w:tr w:rsidR="00ED35C3" w:rsidRPr="00ED35C3" w:rsidTr="00ED35C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5</w:t>
            </w: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407453.33</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3343852.08</w:t>
            </w:r>
          </w:p>
        </w:tc>
      </w:tr>
      <w:tr w:rsidR="00ED35C3" w:rsidRPr="00ED35C3" w:rsidTr="00ED35C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6</w:t>
            </w: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407432.89</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3343886.16</w:t>
            </w:r>
          </w:p>
        </w:tc>
      </w:tr>
      <w:tr w:rsidR="00ED35C3" w:rsidRPr="00ED35C3" w:rsidTr="00ED35C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7</w:t>
            </w: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407431.17</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3343887.24</w:t>
            </w:r>
          </w:p>
        </w:tc>
      </w:tr>
      <w:tr w:rsidR="00ED35C3" w:rsidRPr="00ED35C3" w:rsidTr="00ED35C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8</w:t>
            </w: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407429.27</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3343886.49</w:t>
            </w:r>
          </w:p>
        </w:tc>
      </w:tr>
      <w:tr w:rsidR="00ED35C3" w:rsidRPr="00ED35C3" w:rsidTr="00ED35C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9</w:t>
            </w: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407428.76</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3343884.53</w:t>
            </w:r>
          </w:p>
        </w:tc>
      </w:tr>
      <w:tr w:rsidR="00ED35C3" w:rsidRPr="00ED35C3" w:rsidTr="00ED35C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10</w:t>
            </w: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407431.29</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3343877.91</w:t>
            </w:r>
          </w:p>
        </w:tc>
      </w:tr>
      <w:tr w:rsidR="00ED35C3" w:rsidRPr="00ED35C3" w:rsidTr="00ED35C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11</w:t>
            </w: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407431.04</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3343874.13</w:t>
            </w:r>
          </w:p>
        </w:tc>
      </w:tr>
      <w:tr w:rsidR="00ED35C3" w:rsidRPr="00ED35C3" w:rsidTr="00ED35C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12</w:t>
            </w: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407432.76</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3343872.47</w:t>
            </w:r>
          </w:p>
        </w:tc>
      </w:tr>
      <w:tr w:rsidR="00ED35C3" w:rsidRPr="00ED35C3" w:rsidTr="00ED35C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13</w:t>
            </w: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407430.07</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3343869.78</w:t>
            </w:r>
          </w:p>
        </w:tc>
      </w:tr>
      <w:tr w:rsidR="00ED35C3" w:rsidRPr="00ED35C3" w:rsidTr="00ED35C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14</w:t>
            </w: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407407.81</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3343850.08</w:t>
            </w:r>
          </w:p>
        </w:tc>
      </w:tr>
      <w:tr w:rsidR="00ED35C3" w:rsidRPr="00ED35C3" w:rsidTr="00ED35C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15</w:t>
            </w: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407385.44</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3343830.22</w:t>
            </w:r>
          </w:p>
        </w:tc>
      </w:tr>
      <w:tr w:rsidR="00ED35C3" w:rsidRPr="00ED35C3" w:rsidTr="00ED35C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16</w:t>
            </w: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407383.93</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3343828.80</w:t>
            </w:r>
          </w:p>
        </w:tc>
      </w:tr>
      <w:tr w:rsidR="00ED35C3" w:rsidRPr="00ED35C3" w:rsidTr="00ED35C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17</w:t>
            </w: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407386.76</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3343825.31</w:t>
            </w:r>
          </w:p>
        </w:tc>
      </w:tr>
      <w:tr w:rsidR="00ED35C3" w:rsidRPr="00ED35C3" w:rsidTr="00ED35C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18</w:t>
            </w: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407410.90</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3343846.80</w:t>
            </w:r>
          </w:p>
        </w:tc>
      </w:tr>
      <w:tr w:rsidR="00ED35C3" w:rsidRPr="00ED35C3" w:rsidTr="00ED35C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19</w:t>
            </w: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407433.06</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3343866.42</w:t>
            </w:r>
          </w:p>
        </w:tc>
      </w:tr>
      <w:tr w:rsidR="00ED35C3" w:rsidRPr="00ED35C3" w:rsidTr="00ED35C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20</w:t>
            </w: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407437.27</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3343870.17</w:t>
            </w:r>
          </w:p>
        </w:tc>
      </w:tr>
      <w:tr w:rsidR="00ED35C3" w:rsidRPr="00ED35C3" w:rsidTr="00ED35C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21</w:t>
            </w: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407450.79</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3343847.57</w:t>
            </w:r>
          </w:p>
        </w:tc>
      </w:tr>
      <w:tr w:rsidR="00ED35C3" w:rsidRPr="00ED35C3" w:rsidTr="00ED35C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22</w:t>
            </w: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407454.11</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3343846.96</w:t>
            </w:r>
          </w:p>
        </w:tc>
      </w:tr>
      <w:tr w:rsidR="00ED35C3" w:rsidRPr="00ED35C3" w:rsidTr="00ED35C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23</w:t>
            </w: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407463.00</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3343853.43</w:t>
            </w:r>
          </w:p>
        </w:tc>
      </w:tr>
      <w:tr w:rsidR="00ED35C3" w:rsidRPr="00ED35C3" w:rsidTr="00ED35C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24</w:t>
            </w: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407524.47</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3343888.36</w:t>
            </w:r>
          </w:p>
        </w:tc>
      </w:tr>
      <w:tr w:rsidR="00ED35C3" w:rsidRPr="00ED35C3" w:rsidTr="00ED35C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25</w:t>
            </w: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407538.97</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3343896.57</w:t>
            </w:r>
          </w:p>
        </w:tc>
      </w:tr>
      <w:tr w:rsidR="00ED35C3" w:rsidRPr="00ED35C3" w:rsidTr="00ED35C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26</w:t>
            </w: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407566.77</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3343914.71</w:t>
            </w:r>
          </w:p>
        </w:tc>
      </w:tr>
      <w:tr w:rsidR="00ED35C3" w:rsidRPr="00ED35C3" w:rsidTr="00ED35C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27</w:t>
            </w: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407583.82</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3343924.20</w:t>
            </w:r>
          </w:p>
        </w:tc>
      </w:tr>
      <w:tr w:rsidR="00ED35C3" w:rsidRPr="00ED35C3" w:rsidTr="00ED35C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28</w:t>
            </w: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407596.07</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3343931.01</w:t>
            </w:r>
          </w:p>
        </w:tc>
      </w:tr>
      <w:tr w:rsidR="00ED35C3" w:rsidRPr="00ED35C3" w:rsidTr="00ED35C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29</w:t>
            </w: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407607.87</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3343938.34</w:t>
            </w:r>
          </w:p>
        </w:tc>
      </w:tr>
      <w:tr w:rsidR="00ED35C3" w:rsidRPr="00ED35C3" w:rsidTr="00ED35C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30</w:t>
            </w: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407604.94</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3343942.97</w:t>
            </w:r>
          </w:p>
        </w:tc>
      </w:tr>
      <w:tr w:rsidR="00ED35C3" w:rsidRPr="00ED35C3" w:rsidTr="00ED35C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31</w:t>
            </w:r>
          </w:p>
        </w:tc>
        <w:tc>
          <w:tcPr>
            <w:tcW w:w="3741"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407593.28</w:t>
            </w:r>
          </w:p>
        </w:tc>
        <w:tc>
          <w:tcPr>
            <w:tcW w:w="2920" w:type="dxa"/>
            <w:tcBorders>
              <w:top w:val="nil"/>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3343935.75</w:t>
            </w:r>
          </w:p>
        </w:tc>
      </w:tr>
      <w:tr w:rsidR="00ED35C3" w:rsidRPr="00ED35C3" w:rsidTr="00ED35C3">
        <w:trPr>
          <w:cantSplit/>
          <w:trHeight w:val="283"/>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32</w:t>
            </w:r>
          </w:p>
        </w:tc>
        <w:tc>
          <w:tcPr>
            <w:tcW w:w="3741" w:type="dxa"/>
            <w:tcBorders>
              <w:top w:val="single" w:sz="4" w:space="0" w:color="auto"/>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407581.33</w:t>
            </w:r>
          </w:p>
        </w:tc>
        <w:tc>
          <w:tcPr>
            <w:tcW w:w="2920" w:type="dxa"/>
            <w:tcBorders>
              <w:top w:val="single" w:sz="4" w:space="0" w:color="auto"/>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3343929.10</w:t>
            </w:r>
          </w:p>
        </w:tc>
      </w:tr>
      <w:tr w:rsidR="00ED35C3" w:rsidRPr="00ED35C3" w:rsidTr="00ED35C3">
        <w:trPr>
          <w:cantSplit/>
          <w:trHeight w:val="283"/>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1</w:t>
            </w:r>
          </w:p>
        </w:tc>
        <w:tc>
          <w:tcPr>
            <w:tcW w:w="3741" w:type="dxa"/>
            <w:tcBorders>
              <w:top w:val="single" w:sz="4" w:space="0" w:color="auto"/>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407581.75</w:t>
            </w:r>
          </w:p>
        </w:tc>
        <w:tc>
          <w:tcPr>
            <w:tcW w:w="2920" w:type="dxa"/>
            <w:tcBorders>
              <w:top w:val="single" w:sz="4" w:space="0" w:color="auto"/>
              <w:left w:val="nil"/>
              <w:bottom w:val="single" w:sz="4" w:space="0" w:color="auto"/>
              <w:right w:val="single" w:sz="4" w:space="0" w:color="auto"/>
            </w:tcBorders>
            <w:shd w:val="clear" w:color="auto" w:fill="auto"/>
            <w:vAlign w:val="center"/>
            <w:hideMark/>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3343928.23</w:t>
            </w:r>
          </w:p>
        </w:tc>
      </w:tr>
      <w:tr w:rsidR="00ED35C3" w:rsidRPr="00ED35C3" w:rsidTr="00ED35C3">
        <w:trPr>
          <w:trHeight w:val="282"/>
          <w:jc w:val="center"/>
        </w:trPr>
        <w:tc>
          <w:tcPr>
            <w:tcW w:w="2979" w:type="dxa"/>
            <w:tcBorders>
              <w:top w:val="single" w:sz="4" w:space="0" w:color="auto"/>
              <w:bottom w:val="single" w:sz="4" w:space="0" w:color="auto"/>
            </w:tcBorders>
            <w:shd w:val="clear" w:color="auto" w:fill="auto"/>
            <w:vAlign w:val="bottom"/>
          </w:tcPr>
          <w:p w:rsidR="00ED35C3" w:rsidRPr="00ED35C3" w:rsidRDefault="00ED35C3" w:rsidP="00ED35C3">
            <w:pPr>
              <w:tabs>
                <w:tab w:val="left" w:pos="426"/>
                <w:tab w:val="left" w:pos="3976"/>
              </w:tabs>
              <w:ind w:left="0" w:right="-142" w:firstLine="426"/>
              <w:jc w:val="left"/>
              <w:rPr>
                <w:sz w:val="18"/>
                <w:szCs w:val="18"/>
              </w:rPr>
            </w:pPr>
          </w:p>
        </w:tc>
        <w:tc>
          <w:tcPr>
            <w:tcW w:w="3741" w:type="dxa"/>
            <w:tcBorders>
              <w:top w:val="single" w:sz="4" w:space="0" w:color="auto"/>
              <w:bottom w:val="single" w:sz="4" w:space="0" w:color="auto"/>
            </w:tcBorders>
            <w:shd w:val="clear" w:color="auto" w:fill="auto"/>
            <w:vAlign w:val="bottom"/>
          </w:tcPr>
          <w:p w:rsidR="00ED35C3" w:rsidRPr="00ED35C3" w:rsidRDefault="00ED35C3" w:rsidP="00ED35C3">
            <w:pPr>
              <w:tabs>
                <w:tab w:val="left" w:pos="426"/>
                <w:tab w:val="left" w:pos="3976"/>
              </w:tabs>
              <w:ind w:left="0" w:right="-142" w:firstLine="426"/>
              <w:jc w:val="left"/>
              <w:rPr>
                <w:sz w:val="18"/>
                <w:szCs w:val="18"/>
              </w:rPr>
            </w:pPr>
          </w:p>
        </w:tc>
        <w:tc>
          <w:tcPr>
            <w:tcW w:w="2920" w:type="dxa"/>
            <w:tcBorders>
              <w:top w:val="single" w:sz="4" w:space="0" w:color="auto"/>
              <w:bottom w:val="single" w:sz="4" w:space="0" w:color="auto"/>
            </w:tcBorders>
            <w:shd w:val="clear" w:color="auto" w:fill="auto"/>
            <w:vAlign w:val="bottom"/>
          </w:tcPr>
          <w:p w:rsidR="00ED35C3" w:rsidRPr="00ED35C3" w:rsidRDefault="00ED35C3" w:rsidP="00ED35C3">
            <w:pPr>
              <w:tabs>
                <w:tab w:val="left" w:pos="426"/>
                <w:tab w:val="left" w:pos="3976"/>
              </w:tabs>
              <w:ind w:left="0" w:right="-142" w:firstLine="426"/>
              <w:jc w:val="left"/>
              <w:rPr>
                <w:sz w:val="18"/>
                <w:szCs w:val="18"/>
              </w:rPr>
            </w:pPr>
          </w:p>
        </w:tc>
      </w:tr>
      <w:tr w:rsidR="00ED35C3" w:rsidRPr="00ED35C3" w:rsidTr="00ED35C3">
        <w:trPr>
          <w:trHeight w:val="56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lastRenderedPageBreak/>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Цель установления публичного сервитута</w:t>
            </w:r>
          </w:p>
        </w:tc>
      </w:tr>
      <w:tr w:rsidR="00ED35C3" w:rsidRPr="00ED35C3" w:rsidTr="00ED35C3">
        <w:trPr>
          <w:trHeight w:val="679"/>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 xml:space="preserve">1412 </w:t>
            </w:r>
            <w:proofErr w:type="spellStart"/>
            <w:r w:rsidRPr="00ED35C3">
              <w:rPr>
                <w:sz w:val="18"/>
                <w:szCs w:val="18"/>
              </w:rPr>
              <w:t>кв.м</w:t>
            </w:r>
            <w:proofErr w:type="spellEnd"/>
            <w:r w:rsidRPr="00ED35C3">
              <w:rPr>
                <w:sz w:val="18"/>
                <w:szCs w:val="18"/>
              </w:rPr>
              <w:t>.</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ED35C3" w:rsidRPr="00ED35C3" w:rsidRDefault="00ED35C3" w:rsidP="00ED35C3">
            <w:pPr>
              <w:tabs>
                <w:tab w:val="left" w:pos="426"/>
                <w:tab w:val="left" w:pos="3976"/>
              </w:tabs>
              <w:ind w:left="0" w:right="-142" w:firstLine="426"/>
              <w:jc w:val="left"/>
              <w:rPr>
                <w:sz w:val="18"/>
                <w:szCs w:val="18"/>
              </w:rPr>
            </w:pPr>
            <w:r w:rsidRPr="00ED35C3">
              <w:rPr>
                <w:sz w:val="18"/>
                <w:szCs w:val="18"/>
              </w:rPr>
              <w:t>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ED35C3">
              <w:rPr>
                <w:sz w:val="18"/>
                <w:szCs w:val="18"/>
              </w:rPr>
              <w:t>ВЛ</w:t>
            </w:r>
            <w:proofErr w:type="gramEnd"/>
            <w:r w:rsidRPr="00ED35C3">
              <w:rPr>
                <w:sz w:val="18"/>
                <w:szCs w:val="18"/>
              </w:rPr>
              <w:t xml:space="preserve"> 0,4 </w:t>
            </w:r>
            <w:proofErr w:type="spellStart"/>
            <w:r w:rsidRPr="00ED35C3">
              <w:rPr>
                <w:sz w:val="18"/>
                <w:szCs w:val="18"/>
              </w:rPr>
              <w:t>кВ</w:t>
            </w:r>
            <w:proofErr w:type="spellEnd"/>
            <w:r w:rsidRPr="00ED35C3">
              <w:rPr>
                <w:sz w:val="18"/>
                <w:szCs w:val="18"/>
              </w:rPr>
              <w:t xml:space="preserve"> от КТП 10/0,4 </w:t>
            </w:r>
            <w:proofErr w:type="spellStart"/>
            <w:r w:rsidRPr="00ED35C3">
              <w:rPr>
                <w:sz w:val="18"/>
                <w:szCs w:val="18"/>
              </w:rPr>
              <w:t>кВ</w:t>
            </w:r>
            <w:proofErr w:type="spellEnd"/>
            <w:r w:rsidRPr="00ED35C3">
              <w:rPr>
                <w:sz w:val="18"/>
                <w:szCs w:val="18"/>
              </w:rPr>
              <w:t xml:space="preserve"> № 1-2754 с. Хомутово, инв. 6000920913 (ТР 3809/22)»</w:t>
            </w:r>
          </w:p>
        </w:tc>
      </w:tr>
    </w:tbl>
    <w:p w:rsidR="00F3121F" w:rsidRPr="00911BD1" w:rsidRDefault="00911BD1" w:rsidP="00F3121F">
      <w:pPr>
        <w:tabs>
          <w:tab w:val="left" w:pos="426"/>
          <w:tab w:val="left" w:pos="3976"/>
        </w:tabs>
        <w:ind w:left="0" w:right="-142" w:firstLine="426"/>
        <w:jc w:val="left"/>
        <w:rPr>
          <w:i/>
          <w:sz w:val="18"/>
          <w:szCs w:val="18"/>
        </w:rPr>
      </w:pPr>
      <w:r>
        <w:rPr>
          <w:noProof/>
        </w:rPr>
        <w:drawing>
          <wp:inline distT="0" distB="0" distL="0" distR="0" wp14:anchorId="678F1D6D" wp14:editId="7868DBF3">
            <wp:extent cx="6214110" cy="8317232"/>
            <wp:effectExtent l="0" t="0" r="0" b="7620"/>
            <wp:docPr id="1" name="Рисунок 1" descr="Схема границ публичного сервиту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хема границ публичного сервитута.jpg"/>
                    <pic:cNvPicPr/>
                  </pic:nvPicPr>
                  <pic:blipFill>
                    <a:blip r:embed="rId9"/>
                    <a:stretch>
                      <a:fillRect/>
                    </a:stretch>
                  </pic:blipFill>
                  <pic:spPr>
                    <a:xfrm>
                      <a:off x="0" y="0"/>
                      <a:ext cx="6214110" cy="8317232"/>
                    </a:xfrm>
                    <a:prstGeom prst="rect">
                      <a:avLst/>
                    </a:prstGeom>
                  </pic:spPr>
                </pic:pic>
              </a:graphicData>
            </a:graphic>
          </wp:inline>
        </w:drawing>
      </w:r>
      <w:r w:rsidR="00F3121F">
        <w:rPr>
          <w:i/>
          <w:sz w:val="18"/>
          <w:szCs w:val="18"/>
        </w:rPr>
        <w:t xml:space="preserve">                                                     </w:t>
      </w:r>
      <w:r w:rsidR="00F3121F" w:rsidRPr="004D2A76">
        <w:rPr>
          <w:i/>
          <w:sz w:val="18"/>
          <w:szCs w:val="18"/>
        </w:rPr>
        <w:t xml:space="preserve">  </w:t>
      </w:r>
      <w:r w:rsidR="00F3121F" w:rsidRPr="00911BD1">
        <w:rPr>
          <w:noProof/>
          <w:sz w:val="18"/>
          <w:szCs w:val="18"/>
        </w:rPr>
        <w:t>Заместитель Мэра по жизнеобеспечению                                                      Ю.Р. Витер</w:t>
      </w:r>
    </w:p>
    <w:p w:rsidR="00E46237" w:rsidRDefault="00E46237" w:rsidP="00C54F23">
      <w:pPr>
        <w:tabs>
          <w:tab w:val="left" w:pos="426"/>
          <w:tab w:val="left" w:pos="3976"/>
        </w:tabs>
        <w:ind w:left="0" w:right="-142" w:firstLine="426"/>
        <w:jc w:val="left"/>
        <w:rPr>
          <w:i/>
          <w:sz w:val="18"/>
          <w:szCs w:val="18"/>
        </w:rPr>
      </w:pPr>
    </w:p>
    <w:p w:rsidR="00911BD1" w:rsidRDefault="00911BD1" w:rsidP="00C54F23">
      <w:pPr>
        <w:tabs>
          <w:tab w:val="left" w:pos="426"/>
          <w:tab w:val="left" w:pos="3976"/>
        </w:tabs>
        <w:ind w:left="0" w:right="-142" w:firstLine="426"/>
        <w:jc w:val="left"/>
        <w:rPr>
          <w:i/>
          <w:sz w:val="18"/>
          <w:szCs w:val="18"/>
        </w:rPr>
      </w:pPr>
    </w:p>
    <w:p w:rsidR="00911BD1" w:rsidRDefault="00911BD1" w:rsidP="00C54F23">
      <w:pPr>
        <w:tabs>
          <w:tab w:val="left" w:pos="426"/>
          <w:tab w:val="left" w:pos="3976"/>
        </w:tabs>
        <w:ind w:left="0" w:right="-142" w:firstLine="426"/>
        <w:jc w:val="left"/>
        <w:rPr>
          <w:i/>
          <w:sz w:val="18"/>
          <w:szCs w:val="18"/>
        </w:rPr>
      </w:pPr>
    </w:p>
    <w:p w:rsidR="00911BD1" w:rsidRDefault="00911BD1" w:rsidP="00C54F23">
      <w:pPr>
        <w:tabs>
          <w:tab w:val="left" w:pos="426"/>
          <w:tab w:val="left" w:pos="3976"/>
        </w:tabs>
        <w:ind w:left="0" w:right="-142" w:firstLine="426"/>
        <w:jc w:val="left"/>
        <w:rPr>
          <w:i/>
          <w:sz w:val="18"/>
          <w:szCs w:val="18"/>
        </w:rPr>
      </w:pPr>
    </w:p>
    <w:p w:rsidR="00911BD1" w:rsidRDefault="00911BD1" w:rsidP="00C54F23">
      <w:pPr>
        <w:tabs>
          <w:tab w:val="left" w:pos="426"/>
          <w:tab w:val="left" w:pos="3976"/>
        </w:tabs>
        <w:ind w:left="0" w:right="-142" w:firstLine="426"/>
        <w:jc w:val="left"/>
        <w:rPr>
          <w:i/>
          <w:sz w:val="18"/>
          <w:szCs w:val="18"/>
        </w:rPr>
      </w:pPr>
    </w:p>
    <w:p w:rsidR="00911BD1" w:rsidRDefault="00911BD1" w:rsidP="00F3121F">
      <w:pPr>
        <w:tabs>
          <w:tab w:val="left" w:pos="426"/>
          <w:tab w:val="left" w:pos="3976"/>
        </w:tabs>
        <w:ind w:left="0" w:right="-142" w:firstLine="0"/>
        <w:jc w:val="left"/>
        <w:rPr>
          <w:i/>
          <w:sz w:val="18"/>
          <w:szCs w:val="18"/>
        </w:rPr>
      </w:pPr>
    </w:p>
    <w:p w:rsidR="00F3121F" w:rsidRDefault="00F3121F" w:rsidP="00F3121F">
      <w:pPr>
        <w:tabs>
          <w:tab w:val="left" w:pos="426"/>
          <w:tab w:val="left" w:pos="3976"/>
        </w:tabs>
        <w:ind w:left="0" w:right="-142" w:firstLine="0"/>
        <w:jc w:val="left"/>
        <w:rPr>
          <w:i/>
          <w:sz w:val="18"/>
          <w:szCs w:val="18"/>
        </w:rPr>
      </w:pPr>
    </w:p>
    <w:p w:rsidR="00B555DB" w:rsidRPr="00B555DB" w:rsidRDefault="00B555DB" w:rsidP="00C54F23">
      <w:pPr>
        <w:tabs>
          <w:tab w:val="left" w:pos="426"/>
          <w:tab w:val="left" w:pos="3976"/>
        </w:tabs>
        <w:ind w:left="0" w:right="-142" w:firstLine="426"/>
        <w:jc w:val="left"/>
        <w:rPr>
          <w:b/>
          <w:i/>
          <w:sz w:val="18"/>
          <w:szCs w:val="18"/>
        </w:rPr>
      </w:pPr>
    </w:p>
    <w:p w:rsidR="00B555DB" w:rsidRPr="00B555DB" w:rsidRDefault="00B555DB" w:rsidP="00B555DB">
      <w:pPr>
        <w:tabs>
          <w:tab w:val="left" w:pos="426"/>
          <w:tab w:val="left" w:pos="3976"/>
        </w:tabs>
        <w:ind w:left="0" w:right="-142" w:firstLine="567"/>
        <w:rPr>
          <w:sz w:val="18"/>
          <w:szCs w:val="18"/>
        </w:rPr>
      </w:pPr>
      <w:r w:rsidRPr="00B555DB">
        <w:rPr>
          <w:b/>
          <w:sz w:val="18"/>
          <w:szCs w:val="18"/>
        </w:rPr>
        <w:t>Сообщение о возможном установлении публичного сервитута на земельном участке, согласно прилагаемой схеме</w:t>
      </w:r>
      <w:r w:rsidRPr="00B555DB">
        <w:rPr>
          <w:sz w:val="18"/>
          <w:szCs w:val="18"/>
        </w:rPr>
        <w:t xml:space="preserve">.     </w:t>
      </w:r>
    </w:p>
    <w:p w:rsidR="00B555DB" w:rsidRPr="00B555DB" w:rsidRDefault="00B555DB" w:rsidP="00B555DB">
      <w:pPr>
        <w:tabs>
          <w:tab w:val="left" w:pos="426"/>
          <w:tab w:val="left" w:pos="3976"/>
        </w:tabs>
        <w:ind w:left="0" w:right="-142" w:firstLine="567"/>
        <w:rPr>
          <w:sz w:val="18"/>
          <w:szCs w:val="18"/>
        </w:rPr>
      </w:pPr>
    </w:p>
    <w:p w:rsidR="00B555DB" w:rsidRPr="00B555DB" w:rsidRDefault="00B555DB" w:rsidP="00B555DB">
      <w:pPr>
        <w:tabs>
          <w:tab w:val="left" w:pos="426"/>
          <w:tab w:val="left" w:pos="3976"/>
        </w:tabs>
        <w:ind w:left="0" w:right="-142" w:firstLine="567"/>
        <w:rPr>
          <w:sz w:val="18"/>
          <w:szCs w:val="18"/>
        </w:rPr>
      </w:pPr>
      <w:r>
        <w:rPr>
          <w:sz w:val="18"/>
          <w:szCs w:val="18"/>
        </w:rPr>
        <w:t>1.</w:t>
      </w:r>
      <w:r w:rsidRPr="00B555DB">
        <w:rPr>
          <w:sz w:val="18"/>
          <w:szCs w:val="18"/>
        </w:rPr>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B555DB" w:rsidRPr="00B555DB" w:rsidRDefault="00B555DB" w:rsidP="00B555DB">
      <w:pPr>
        <w:tabs>
          <w:tab w:val="left" w:pos="426"/>
          <w:tab w:val="left" w:pos="3976"/>
        </w:tabs>
        <w:ind w:left="0" w:right="-142" w:firstLine="567"/>
        <w:rPr>
          <w:sz w:val="18"/>
          <w:szCs w:val="18"/>
        </w:rPr>
      </w:pPr>
      <w:r>
        <w:rPr>
          <w:sz w:val="18"/>
          <w:szCs w:val="18"/>
        </w:rPr>
        <w:t>2.</w:t>
      </w:r>
      <w:r w:rsidRPr="00B555DB">
        <w:rPr>
          <w:sz w:val="18"/>
          <w:szCs w:val="18"/>
        </w:rPr>
        <w:t xml:space="preserve">Цель установления публичного сервитута: в целях строительства объекта электросетевого хозяйства «КТП 10/0,4 </w:t>
      </w:r>
      <w:proofErr w:type="spellStart"/>
      <w:r w:rsidRPr="00B555DB">
        <w:rPr>
          <w:sz w:val="18"/>
          <w:szCs w:val="18"/>
        </w:rPr>
        <w:t>кВ</w:t>
      </w:r>
      <w:proofErr w:type="spellEnd"/>
      <w:r w:rsidRPr="00B555DB">
        <w:rPr>
          <w:sz w:val="18"/>
          <w:szCs w:val="18"/>
        </w:rPr>
        <w:t xml:space="preserve"> № 1-2196 с </w:t>
      </w:r>
      <w:proofErr w:type="gramStart"/>
      <w:r w:rsidRPr="00B555DB">
        <w:rPr>
          <w:sz w:val="18"/>
          <w:szCs w:val="18"/>
        </w:rPr>
        <w:t>ВЛ</w:t>
      </w:r>
      <w:proofErr w:type="gramEnd"/>
      <w:r w:rsidRPr="00B555DB">
        <w:rPr>
          <w:sz w:val="18"/>
          <w:szCs w:val="18"/>
        </w:rPr>
        <w:t xml:space="preserve"> 0,4 </w:t>
      </w:r>
      <w:proofErr w:type="spellStart"/>
      <w:r w:rsidRPr="00B555DB">
        <w:rPr>
          <w:sz w:val="18"/>
          <w:szCs w:val="18"/>
        </w:rPr>
        <w:t>кВ</w:t>
      </w:r>
      <w:proofErr w:type="spellEnd"/>
      <w:r w:rsidRPr="00B555DB">
        <w:rPr>
          <w:sz w:val="18"/>
          <w:szCs w:val="18"/>
        </w:rPr>
        <w:t xml:space="preserve"> и линейным ответвлением от ВЛ 10 </w:t>
      </w:r>
      <w:proofErr w:type="spellStart"/>
      <w:r w:rsidRPr="00B555DB">
        <w:rPr>
          <w:sz w:val="18"/>
          <w:szCs w:val="18"/>
        </w:rPr>
        <w:t>кВ</w:t>
      </w:r>
      <w:proofErr w:type="spellEnd"/>
      <w:r w:rsidRPr="00B555DB">
        <w:rPr>
          <w:sz w:val="18"/>
          <w:szCs w:val="18"/>
        </w:rPr>
        <w:t xml:space="preserve"> Хомутово-РМЗ Иркутского р-на (ТР 398/21)», необходимого для подключения (технологического присоединения) к сетям инженерно-технического обеспечения, ходатайство акционерного общества «Иркутская электросетевая компания».</w:t>
      </w:r>
    </w:p>
    <w:p w:rsidR="00B555DB" w:rsidRPr="00B555DB" w:rsidRDefault="00B555DB" w:rsidP="00B555DB">
      <w:pPr>
        <w:tabs>
          <w:tab w:val="left" w:pos="426"/>
          <w:tab w:val="left" w:pos="3976"/>
        </w:tabs>
        <w:ind w:left="0" w:right="-142" w:firstLine="567"/>
        <w:rPr>
          <w:sz w:val="18"/>
          <w:szCs w:val="18"/>
        </w:rPr>
      </w:pPr>
      <w:r>
        <w:rPr>
          <w:sz w:val="18"/>
          <w:szCs w:val="18"/>
        </w:rPr>
        <w:t>3.</w:t>
      </w:r>
      <w:r w:rsidRPr="00B555DB">
        <w:rPr>
          <w:sz w:val="18"/>
          <w:szCs w:val="18"/>
        </w:rPr>
        <w:t xml:space="preserve">Публичный сервитут площадью 5342 </w:t>
      </w:r>
      <w:proofErr w:type="spellStart"/>
      <w:r w:rsidRPr="00B555DB">
        <w:rPr>
          <w:sz w:val="18"/>
          <w:szCs w:val="18"/>
        </w:rPr>
        <w:t>кв.м</w:t>
      </w:r>
      <w:proofErr w:type="spellEnd"/>
      <w:r w:rsidRPr="00B555DB">
        <w:rPr>
          <w:sz w:val="18"/>
          <w:szCs w:val="18"/>
        </w:rPr>
        <w:t>., расположен по адресу: Иркутская область, Иркутский район, на землях, государственная собственность на которые не разграничена, в границах согласно приложению.</w:t>
      </w:r>
    </w:p>
    <w:p w:rsidR="00B555DB" w:rsidRPr="00B555DB" w:rsidRDefault="00B555DB" w:rsidP="00B555DB">
      <w:pPr>
        <w:tabs>
          <w:tab w:val="left" w:pos="426"/>
          <w:tab w:val="left" w:pos="3976"/>
        </w:tabs>
        <w:ind w:left="0" w:right="-142" w:firstLine="567"/>
        <w:rPr>
          <w:sz w:val="18"/>
          <w:szCs w:val="18"/>
        </w:rPr>
      </w:pPr>
      <w:r>
        <w:rPr>
          <w:sz w:val="18"/>
          <w:szCs w:val="18"/>
        </w:rPr>
        <w:t>4.</w:t>
      </w:r>
      <w:r w:rsidRPr="00B555DB">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B555DB">
        <w:rPr>
          <w:sz w:val="18"/>
          <w:szCs w:val="18"/>
        </w:rPr>
        <w:t>каб</w:t>
      </w:r>
      <w:proofErr w:type="spellEnd"/>
      <w:r w:rsidRPr="00B555DB">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B555DB" w:rsidRPr="00B555DB" w:rsidRDefault="004D2A76" w:rsidP="00B555DB">
      <w:pPr>
        <w:tabs>
          <w:tab w:val="left" w:pos="426"/>
          <w:tab w:val="left" w:pos="3976"/>
        </w:tabs>
        <w:ind w:left="0" w:right="-142" w:firstLine="567"/>
        <w:rPr>
          <w:sz w:val="18"/>
          <w:szCs w:val="18"/>
        </w:rPr>
      </w:pPr>
      <w:proofErr w:type="gramStart"/>
      <w:r>
        <w:rPr>
          <w:sz w:val="18"/>
          <w:szCs w:val="18"/>
        </w:rPr>
        <w:t>5.</w:t>
      </w:r>
      <w:r w:rsidR="00B555DB" w:rsidRPr="00B555DB">
        <w:rPr>
          <w:sz w:val="18"/>
          <w:szCs w:val="18"/>
        </w:rPr>
        <w:t>Настоящее сообщение подлежит размещению в сетевом издании «Ангарские огни» (доменное имя сайта в информационно-телекоммуникационной сети «Интернет»:</w:t>
      </w:r>
      <w:proofErr w:type="gramEnd"/>
      <w:r w:rsidR="00B555DB" w:rsidRPr="00B555DB">
        <w:rPr>
          <w:sz w:val="18"/>
          <w:szCs w:val="18"/>
        </w:rPr>
        <w:t xml:space="preserve"> </w:t>
      </w:r>
      <w:proofErr w:type="gramStart"/>
      <w:r w:rsidR="00B555DB" w:rsidRPr="00B555DB">
        <w:rPr>
          <w:sz w:val="18"/>
          <w:szCs w:val="18"/>
        </w:rPr>
        <w:t>ANGAROGNI.RU), на официальном сайте Иркутского районного муниципального образования www.irkraion.ru.</w:t>
      </w:r>
      <w:proofErr w:type="gramEnd"/>
    </w:p>
    <w:p w:rsidR="00B555DB" w:rsidRPr="00B555DB" w:rsidRDefault="00B555DB" w:rsidP="00B555DB">
      <w:pPr>
        <w:tabs>
          <w:tab w:val="left" w:pos="426"/>
          <w:tab w:val="left" w:pos="3976"/>
        </w:tabs>
        <w:ind w:left="0" w:right="-142" w:firstLine="567"/>
        <w:rPr>
          <w:sz w:val="18"/>
          <w:szCs w:val="18"/>
        </w:rPr>
      </w:pPr>
      <w:r w:rsidRPr="00B555DB">
        <w:rPr>
          <w:sz w:val="18"/>
          <w:szCs w:val="18"/>
        </w:rPr>
        <w:t xml:space="preserve">6.Публичный сервитут необходим для строительства объекта электросетевого хозяйства «КТП 10/0,4 </w:t>
      </w:r>
      <w:proofErr w:type="spellStart"/>
      <w:r w:rsidRPr="00B555DB">
        <w:rPr>
          <w:sz w:val="18"/>
          <w:szCs w:val="18"/>
        </w:rPr>
        <w:t>кВ</w:t>
      </w:r>
      <w:proofErr w:type="spellEnd"/>
      <w:r w:rsidRPr="00B555DB">
        <w:rPr>
          <w:sz w:val="18"/>
          <w:szCs w:val="18"/>
        </w:rPr>
        <w:t xml:space="preserve"> № 1-2196 с </w:t>
      </w:r>
      <w:proofErr w:type="gramStart"/>
      <w:r w:rsidRPr="00B555DB">
        <w:rPr>
          <w:sz w:val="18"/>
          <w:szCs w:val="18"/>
        </w:rPr>
        <w:t>ВЛ</w:t>
      </w:r>
      <w:proofErr w:type="gramEnd"/>
      <w:r w:rsidRPr="00B555DB">
        <w:rPr>
          <w:sz w:val="18"/>
          <w:szCs w:val="18"/>
        </w:rPr>
        <w:t xml:space="preserve"> 0,4 </w:t>
      </w:r>
      <w:proofErr w:type="spellStart"/>
      <w:r w:rsidRPr="00B555DB">
        <w:rPr>
          <w:sz w:val="18"/>
          <w:szCs w:val="18"/>
        </w:rPr>
        <w:t>кВ</w:t>
      </w:r>
      <w:proofErr w:type="spellEnd"/>
      <w:r w:rsidRPr="00B555DB">
        <w:rPr>
          <w:sz w:val="18"/>
          <w:szCs w:val="18"/>
        </w:rPr>
        <w:t xml:space="preserve"> и линейным ответвлением от ВЛ 10 </w:t>
      </w:r>
      <w:proofErr w:type="spellStart"/>
      <w:r w:rsidRPr="00B555DB">
        <w:rPr>
          <w:sz w:val="18"/>
          <w:szCs w:val="18"/>
        </w:rPr>
        <w:t>кВ</w:t>
      </w:r>
      <w:proofErr w:type="spellEnd"/>
      <w:r w:rsidRPr="00B555DB">
        <w:rPr>
          <w:sz w:val="18"/>
          <w:szCs w:val="18"/>
        </w:rPr>
        <w:t xml:space="preserve"> Хомутово-РМЗ Иркутского р-на (ТР 398/21)», необходимого для подключения (технологического присоединения) к сетям инженерно-технического обеспечения.</w:t>
      </w:r>
    </w:p>
    <w:p w:rsidR="00B555DB" w:rsidRPr="00B555DB" w:rsidRDefault="004D2A76" w:rsidP="00B555DB">
      <w:pPr>
        <w:tabs>
          <w:tab w:val="left" w:pos="426"/>
          <w:tab w:val="left" w:pos="3976"/>
        </w:tabs>
        <w:ind w:left="0" w:right="-142" w:firstLine="567"/>
        <w:rPr>
          <w:sz w:val="18"/>
          <w:szCs w:val="18"/>
        </w:rPr>
      </w:pPr>
      <w:proofErr w:type="gramStart"/>
      <w:r>
        <w:rPr>
          <w:sz w:val="18"/>
          <w:szCs w:val="18"/>
        </w:rPr>
        <w:t>7.</w:t>
      </w:r>
      <w:r w:rsidR="00B555DB" w:rsidRPr="00B555DB">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B555DB" w:rsidRPr="00B555DB" w:rsidRDefault="004D2A76" w:rsidP="00B555DB">
      <w:pPr>
        <w:tabs>
          <w:tab w:val="left" w:pos="426"/>
          <w:tab w:val="left" w:pos="3976"/>
        </w:tabs>
        <w:ind w:left="0" w:right="-142" w:firstLine="567"/>
        <w:rPr>
          <w:sz w:val="18"/>
          <w:szCs w:val="18"/>
        </w:rPr>
      </w:pPr>
      <w:r>
        <w:rPr>
          <w:sz w:val="18"/>
          <w:szCs w:val="18"/>
        </w:rPr>
        <w:t>8.</w:t>
      </w:r>
      <w:r w:rsidR="00B555DB" w:rsidRPr="00B555DB">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B555DB" w:rsidRPr="00B555DB" w:rsidRDefault="00B555DB" w:rsidP="00B555DB">
      <w:pPr>
        <w:tabs>
          <w:tab w:val="left" w:pos="426"/>
          <w:tab w:val="left" w:pos="3976"/>
        </w:tabs>
        <w:ind w:left="0" w:right="-142" w:firstLine="567"/>
        <w:rPr>
          <w:sz w:val="18"/>
          <w:szCs w:val="18"/>
        </w:rPr>
      </w:pPr>
      <w:r w:rsidRPr="00B555DB">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B555DB" w:rsidRPr="00B555DB" w:rsidRDefault="004D2A76" w:rsidP="00B555DB">
      <w:pPr>
        <w:tabs>
          <w:tab w:val="left" w:pos="426"/>
          <w:tab w:val="left" w:pos="3976"/>
        </w:tabs>
        <w:ind w:left="0" w:right="-142" w:firstLine="567"/>
        <w:rPr>
          <w:sz w:val="18"/>
          <w:szCs w:val="18"/>
        </w:rPr>
      </w:pPr>
      <w:r>
        <w:rPr>
          <w:sz w:val="18"/>
          <w:szCs w:val="18"/>
        </w:rPr>
        <w:t>9.</w:t>
      </w:r>
      <w:r w:rsidR="00B555DB" w:rsidRPr="00B555DB">
        <w:rPr>
          <w:sz w:val="18"/>
          <w:szCs w:val="18"/>
        </w:rPr>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B555DB" w:rsidRPr="00B555DB" w:rsidRDefault="00B555DB" w:rsidP="00B555DB">
      <w:pPr>
        <w:tabs>
          <w:tab w:val="left" w:pos="426"/>
          <w:tab w:val="left" w:pos="3976"/>
        </w:tabs>
        <w:ind w:left="0" w:right="-142" w:firstLine="426"/>
        <w:jc w:val="left"/>
        <w:rPr>
          <w:i/>
          <w:sz w:val="18"/>
          <w:szCs w:val="18"/>
        </w:rPr>
      </w:pPr>
    </w:p>
    <w:p w:rsidR="00B555DB" w:rsidRDefault="004D2A76" w:rsidP="00B555DB">
      <w:pPr>
        <w:tabs>
          <w:tab w:val="left" w:pos="426"/>
          <w:tab w:val="left" w:pos="3976"/>
        </w:tabs>
        <w:ind w:left="0" w:right="-142" w:firstLine="426"/>
        <w:jc w:val="left"/>
        <w:rPr>
          <w:i/>
          <w:sz w:val="18"/>
          <w:szCs w:val="18"/>
        </w:rPr>
      </w:pPr>
      <w:r>
        <w:rPr>
          <w:i/>
          <w:sz w:val="18"/>
          <w:szCs w:val="18"/>
        </w:rPr>
        <w:t xml:space="preserve">                                                                </w:t>
      </w:r>
      <w:r w:rsidR="00B555DB" w:rsidRPr="00B555DB">
        <w:rPr>
          <w:i/>
          <w:sz w:val="18"/>
          <w:szCs w:val="18"/>
        </w:rPr>
        <w:t xml:space="preserve">Председатель Комитета                                                                      М.П. </w:t>
      </w:r>
      <w:proofErr w:type="spellStart"/>
      <w:r w:rsidR="00B555DB" w:rsidRPr="00B555DB">
        <w:rPr>
          <w:i/>
          <w:sz w:val="18"/>
          <w:szCs w:val="18"/>
        </w:rPr>
        <w:t>Халтаева</w:t>
      </w:r>
      <w:proofErr w:type="spellEnd"/>
    </w:p>
    <w:p w:rsidR="004D2A76" w:rsidRDefault="004D2A76" w:rsidP="00B555DB">
      <w:pPr>
        <w:tabs>
          <w:tab w:val="left" w:pos="426"/>
          <w:tab w:val="left" w:pos="3976"/>
        </w:tabs>
        <w:ind w:left="0" w:right="-142" w:firstLine="426"/>
        <w:jc w:val="left"/>
        <w:rPr>
          <w:i/>
          <w:sz w:val="18"/>
          <w:szCs w:val="18"/>
        </w:rPr>
      </w:pPr>
    </w:p>
    <w:p w:rsidR="004D2A76" w:rsidRDefault="004D2A76" w:rsidP="00B555DB">
      <w:pPr>
        <w:tabs>
          <w:tab w:val="left" w:pos="426"/>
          <w:tab w:val="left" w:pos="3976"/>
        </w:tabs>
        <w:ind w:left="0" w:right="-142" w:firstLine="426"/>
        <w:jc w:val="left"/>
        <w:rPr>
          <w:i/>
          <w:sz w:val="18"/>
          <w:szCs w:val="18"/>
        </w:rPr>
      </w:pPr>
    </w:p>
    <w:tbl>
      <w:tblPr>
        <w:tblW w:w="9640" w:type="dxa"/>
        <w:jc w:val="center"/>
        <w:tblLook w:val="04A0" w:firstRow="1" w:lastRow="0" w:firstColumn="1" w:lastColumn="0" w:noHBand="0" w:noVBand="1"/>
      </w:tblPr>
      <w:tblGrid>
        <w:gridCol w:w="2979"/>
        <w:gridCol w:w="3741"/>
        <w:gridCol w:w="2920"/>
      </w:tblGrid>
      <w:tr w:rsidR="004D2A76" w:rsidRPr="004D2A76" w:rsidTr="004D2A76">
        <w:trPr>
          <w:trHeight w:val="282"/>
          <w:jc w:val="center"/>
        </w:trPr>
        <w:tc>
          <w:tcPr>
            <w:tcW w:w="9640" w:type="dxa"/>
            <w:gridSpan w:val="3"/>
            <w:tcBorders>
              <w:top w:val="nil"/>
              <w:left w:val="nil"/>
              <w:bottom w:val="nil"/>
              <w:right w:val="nil"/>
            </w:tcBorders>
            <w:shd w:val="clear" w:color="auto" w:fill="auto"/>
            <w:vAlign w:val="center"/>
            <w:hideMark/>
          </w:tcPr>
          <w:p w:rsidR="001B38AD" w:rsidRDefault="001B38AD" w:rsidP="004D2A76">
            <w:pPr>
              <w:tabs>
                <w:tab w:val="left" w:pos="426"/>
                <w:tab w:val="left" w:pos="3976"/>
              </w:tabs>
              <w:ind w:left="0" w:right="-142" w:firstLine="426"/>
              <w:jc w:val="right"/>
              <w:rPr>
                <w:i/>
                <w:sz w:val="18"/>
                <w:szCs w:val="18"/>
              </w:rPr>
            </w:pPr>
          </w:p>
          <w:p w:rsidR="001B38AD" w:rsidRDefault="001B38AD" w:rsidP="004D2A76">
            <w:pPr>
              <w:tabs>
                <w:tab w:val="left" w:pos="426"/>
                <w:tab w:val="left" w:pos="3976"/>
              </w:tabs>
              <w:ind w:left="0" w:right="-142" w:firstLine="426"/>
              <w:jc w:val="right"/>
              <w:rPr>
                <w:i/>
                <w:sz w:val="18"/>
                <w:szCs w:val="18"/>
              </w:rPr>
            </w:pPr>
          </w:p>
          <w:p w:rsidR="001B38AD" w:rsidRDefault="001B38AD" w:rsidP="004D2A76">
            <w:pPr>
              <w:tabs>
                <w:tab w:val="left" w:pos="426"/>
                <w:tab w:val="left" w:pos="3976"/>
              </w:tabs>
              <w:ind w:left="0" w:right="-142" w:firstLine="426"/>
              <w:jc w:val="right"/>
              <w:rPr>
                <w:i/>
                <w:sz w:val="18"/>
                <w:szCs w:val="18"/>
              </w:rPr>
            </w:pPr>
          </w:p>
          <w:p w:rsidR="004D2A76" w:rsidRPr="004D2A76" w:rsidRDefault="004D2A76" w:rsidP="004D2A76">
            <w:pPr>
              <w:tabs>
                <w:tab w:val="left" w:pos="426"/>
                <w:tab w:val="left" w:pos="3976"/>
              </w:tabs>
              <w:ind w:left="0" w:right="-142" w:firstLine="426"/>
              <w:jc w:val="right"/>
              <w:rPr>
                <w:i/>
                <w:sz w:val="18"/>
                <w:szCs w:val="18"/>
              </w:rPr>
            </w:pPr>
            <w:r w:rsidRPr="004D2A76">
              <w:rPr>
                <w:i/>
                <w:sz w:val="18"/>
                <w:szCs w:val="18"/>
              </w:rPr>
              <w:t>Приложение 1</w:t>
            </w:r>
          </w:p>
          <w:p w:rsidR="004D2A76" w:rsidRPr="004D2A76" w:rsidRDefault="004D2A76" w:rsidP="004D2A76">
            <w:pPr>
              <w:tabs>
                <w:tab w:val="left" w:pos="426"/>
                <w:tab w:val="left" w:pos="3976"/>
              </w:tabs>
              <w:ind w:left="0" w:right="-142" w:firstLine="426"/>
              <w:jc w:val="right"/>
              <w:rPr>
                <w:i/>
                <w:sz w:val="18"/>
                <w:szCs w:val="18"/>
              </w:rPr>
            </w:pPr>
            <w:r w:rsidRPr="004D2A76">
              <w:rPr>
                <w:i/>
                <w:sz w:val="18"/>
                <w:szCs w:val="18"/>
              </w:rPr>
              <w:t>к постановлению администрации</w:t>
            </w:r>
          </w:p>
          <w:p w:rsidR="004D2A76" w:rsidRPr="004D2A76" w:rsidRDefault="004D2A76" w:rsidP="004D2A76">
            <w:pPr>
              <w:tabs>
                <w:tab w:val="left" w:pos="426"/>
                <w:tab w:val="left" w:pos="3976"/>
              </w:tabs>
              <w:ind w:left="0" w:right="-142" w:firstLine="426"/>
              <w:jc w:val="right"/>
              <w:rPr>
                <w:i/>
                <w:sz w:val="18"/>
                <w:szCs w:val="18"/>
                <w:u w:val="single"/>
              </w:rPr>
            </w:pPr>
            <w:r>
              <w:rPr>
                <w:i/>
                <w:sz w:val="18"/>
                <w:szCs w:val="18"/>
              </w:rPr>
              <w:t xml:space="preserve">                                  </w:t>
            </w:r>
            <w:r w:rsidRPr="004D2A76">
              <w:rPr>
                <w:i/>
                <w:sz w:val="18"/>
                <w:szCs w:val="18"/>
              </w:rPr>
              <w:t>Иркутского районного муниципального образования                                                                                      от «___»______2025 г     №_____</w:t>
            </w:r>
          </w:p>
          <w:p w:rsidR="004D2A76" w:rsidRPr="004D2A76" w:rsidRDefault="004D2A76" w:rsidP="004D2A76">
            <w:pPr>
              <w:tabs>
                <w:tab w:val="left" w:pos="426"/>
                <w:tab w:val="left" w:pos="3976"/>
              </w:tabs>
              <w:ind w:left="0" w:right="-142" w:firstLine="426"/>
              <w:jc w:val="left"/>
              <w:rPr>
                <w:i/>
                <w:sz w:val="18"/>
                <w:szCs w:val="18"/>
              </w:rPr>
            </w:pPr>
          </w:p>
        </w:tc>
      </w:tr>
      <w:tr w:rsidR="004D2A76" w:rsidRPr="004D2A76" w:rsidTr="004D2A76">
        <w:trPr>
          <w:trHeight w:val="80"/>
          <w:jc w:val="center"/>
        </w:trPr>
        <w:tc>
          <w:tcPr>
            <w:tcW w:w="9640" w:type="dxa"/>
            <w:gridSpan w:val="3"/>
            <w:tcBorders>
              <w:top w:val="nil"/>
              <w:left w:val="nil"/>
              <w:bottom w:val="nil"/>
              <w:right w:val="nil"/>
            </w:tcBorders>
            <w:shd w:val="clear" w:color="auto" w:fill="auto"/>
            <w:vAlign w:val="center"/>
            <w:hideMark/>
          </w:tcPr>
          <w:p w:rsidR="004D2A76" w:rsidRPr="004D2A76" w:rsidRDefault="004D2A76" w:rsidP="004D2A76">
            <w:pPr>
              <w:tabs>
                <w:tab w:val="left" w:pos="426"/>
                <w:tab w:val="left" w:pos="3976"/>
              </w:tabs>
              <w:ind w:left="0" w:right="-142" w:firstLine="426"/>
              <w:jc w:val="left"/>
              <w:rPr>
                <w:b/>
                <w:bCs/>
                <w:sz w:val="18"/>
                <w:szCs w:val="18"/>
              </w:rPr>
            </w:pPr>
            <w:r w:rsidRPr="004D2A76">
              <w:rPr>
                <w:b/>
                <w:bCs/>
                <w:sz w:val="18"/>
                <w:szCs w:val="18"/>
              </w:rPr>
              <w:t>Схема границ публичного сервитута</w:t>
            </w:r>
          </w:p>
          <w:p w:rsidR="004D2A76" w:rsidRPr="004D2A76" w:rsidRDefault="004D2A76" w:rsidP="004D2A76">
            <w:pPr>
              <w:tabs>
                <w:tab w:val="left" w:pos="426"/>
                <w:tab w:val="left" w:pos="3976"/>
              </w:tabs>
              <w:ind w:left="0" w:right="-142" w:firstLine="426"/>
              <w:jc w:val="left"/>
              <w:rPr>
                <w:b/>
                <w:bCs/>
                <w:sz w:val="18"/>
                <w:szCs w:val="18"/>
              </w:rPr>
            </w:pPr>
          </w:p>
        </w:tc>
      </w:tr>
      <w:tr w:rsidR="004D2A76" w:rsidRPr="004D2A76" w:rsidTr="004D2A76">
        <w:trPr>
          <w:trHeight w:val="80"/>
          <w:jc w:val="center"/>
        </w:trPr>
        <w:tc>
          <w:tcPr>
            <w:tcW w:w="9640" w:type="dxa"/>
            <w:gridSpan w:val="3"/>
            <w:tcBorders>
              <w:top w:val="nil"/>
              <w:left w:val="nil"/>
              <w:bottom w:val="nil"/>
              <w:right w:val="nil"/>
            </w:tcBorders>
            <w:shd w:val="clear" w:color="auto" w:fill="auto"/>
            <w:vAlign w:val="center"/>
            <w:hideMark/>
          </w:tcPr>
          <w:p w:rsidR="004D2A76" w:rsidRPr="004D2A76" w:rsidRDefault="004D2A76" w:rsidP="004D2A76">
            <w:pPr>
              <w:tabs>
                <w:tab w:val="left" w:pos="426"/>
                <w:tab w:val="left" w:pos="3976"/>
              </w:tabs>
              <w:ind w:left="0" w:right="-142" w:firstLine="426"/>
              <w:jc w:val="left"/>
              <w:rPr>
                <w:b/>
                <w:bCs/>
                <w:sz w:val="18"/>
                <w:szCs w:val="18"/>
              </w:rPr>
            </w:pPr>
          </w:p>
        </w:tc>
      </w:tr>
      <w:tr w:rsidR="004D2A76" w:rsidRPr="004D2A76" w:rsidTr="004D2A76">
        <w:trPr>
          <w:trHeight w:val="260"/>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4D2A76" w:rsidRPr="004D2A76" w:rsidRDefault="004D2A76" w:rsidP="004D2A76">
            <w:pPr>
              <w:tabs>
                <w:tab w:val="left" w:pos="426"/>
                <w:tab w:val="left" w:pos="3976"/>
              </w:tabs>
              <w:ind w:left="0" w:right="-142" w:firstLine="426"/>
              <w:jc w:val="left"/>
              <w:rPr>
                <w:b/>
                <w:bCs/>
                <w:sz w:val="18"/>
                <w:szCs w:val="18"/>
              </w:rPr>
            </w:pPr>
            <w:r w:rsidRPr="004D2A76">
              <w:rPr>
                <w:b/>
                <w:bCs/>
                <w:sz w:val="18"/>
                <w:szCs w:val="18"/>
              </w:rPr>
              <w:t xml:space="preserve">Общая площадь испрашиваемого публичного сервитута - 5342 </w:t>
            </w:r>
            <w:proofErr w:type="spellStart"/>
            <w:r w:rsidRPr="004D2A76">
              <w:rPr>
                <w:b/>
                <w:bCs/>
                <w:sz w:val="18"/>
                <w:szCs w:val="18"/>
              </w:rPr>
              <w:t>кв.м</w:t>
            </w:r>
            <w:proofErr w:type="spellEnd"/>
            <w:r w:rsidRPr="004D2A76">
              <w:rPr>
                <w:b/>
                <w:bCs/>
                <w:sz w:val="18"/>
                <w:szCs w:val="18"/>
              </w:rPr>
              <w:t>.</w:t>
            </w:r>
          </w:p>
        </w:tc>
      </w:tr>
      <w:tr w:rsidR="004D2A76" w:rsidRPr="004D2A76" w:rsidTr="004D2A76">
        <w:trPr>
          <w:trHeight w:val="305"/>
          <w:jc w:val="center"/>
        </w:trPr>
        <w:tc>
          <w:tcPr>
            <w:tcW w:w="9640" w:type="dxa"/>
            <w:gridSpan w:val="3"/>
            <w:tcBorders>
              <w:top w:val="single" w:sz="4" w:space="0" w:color="auto"/>
              <w:left w:val="single" w:sz="4" w:space="0" w:color="auto"/>
              <w:bottom w:val="nil"/>
              <w:right w:val="single" w:sz="4" w:space="0" w:color="000000"/>
            </w:tcBorders>
            <w:shd w:val="clear" w:color="auto" w:fill="auto"/>
            <w:vAlign w:val="center"/>
          </w:tcPr>
          <w:p w:rsidR="004D2A76" w:rsidRPr="004D2A76" w:rsidRDefault="004D2A76" w:rsidP="004D2A76">
            <w:pPr>
              <w:tabs>
                <w:tab w:val="left" w:pos="426"/>
                <w:tab w:val="left" w:pos="3976"/>
              </w:tabs>
              <w:ind w:left="0" w:right="-142" w:firstLine="426"/>
              <w:jc w:val="left"/>
              <w:rPr>
                <w:b/>
                <w:bCs/>
                <w:sz w:val="18"/>
                <w:szCs w:val="18"/>
              </w:rPr>
            </w:pPr>
            <w:r w:rsidRPr="004D2A76">
              <w:rPr>
                <w:b/>
                <w:bCs/>
                <w:sz w:val="18"/>
                <w:szCs w:val="18"/>
              </w:rPr>
              <w:t xml:space="preserve">Публичный сервитут испрашивается в отношении земельного участка, государственная собственность на который не разграничена - 5342 </w:t>
            </w:r>
            <w:proofErr w:type="spellStart"/>
            <w:r w:rsidRPr="004D2A76">
              <w:rPr>
                <w:b/>
                <w:bCs/>
                <w:sz w:val="18"/>
                <w:szCs w:val="18"/>
              </w:rPr>
              <w:t>кв</w:t>
            </w:r>
            <w:proofErr w:type="gramStart"/>
            <w:r w:rsidRPr="004D2A76">
              <w:rPr>
                <w:b/>
                <w:bCs/>
                <w:sz w:val="18"/>
                <w:szCs w:val="18"/>
              </w:rPr>
              <w:t>.м</w:t>
            </w:r>
            <w:proofErr w:type="spellEnd"/>
            <w:proofErr w:type="gramEnd"/>
          </w:p>
        </w:tc>
      </w:tr>
      <w:tr w:rsidR="004D2A76" w:rsidRPr="004D2A76" w:rsidTr="004D2A76">
        <w:trPr>
          <w:trHeight w:val="80"/>
          <w:jc w:val="center"/>
        </w:trPr>
        <w:tc>
          <w:tcPr>
            <w:tcW w:w="9640" w:type="dxa"/>
            <w:gridSpan w:val="3"/>
            <w:tcBorders>
              <w:top w:val="nil"/>
              <w:left w:val="single" w:sz="4" w:space="0" w:color="auto"/>
              <w:bottom w:val="single" w:sz="4" w:space="0" w:color="auto"/>
              <w:right w:val="single" w:sz="4" w:space="0" w:color="000000"/>
            </w:tcBorders>
            <w:shd w:val="clear" w:color="auto" w:fill="auto"/>
            <w:vAlign w:val="center"/>
            <w:hideMark/>
          </w:tcPr>
          <w:p w:rsidR="004D2A76" w:rsidRPr="004D2A76" w:rsidRDefault="004D2A76" w:rsidP="004D2A76">
            <w:pPr>
              <w:tabs>
                <w:tab w:val="left" w:pos="426"/>
                <w:tab w:val="left" w:pos="3976"/>
              </w:tabs>
              <w:ind w:left="0" w:right="-142" w:firstLine="426"/>
              <w:jc w:val="left"/>
              <w:rPr>
                <w:b/>
                <w:bCs/>
                <w:sz w:val="18"/>
                <w:szCs w:val="18"/>
              </w:rPr>
            </w:pPr>
          </w:p>
        </w:tc>
      </w:tr>
      <w:tr w:rsidR="004D2A76" w:rsidRPr="004D2A76" w:rsidTr="004D2A76">
        <w:trPr>
          <w:trHeight w:val="431"/>
          <w:jc w:val="center"/>
        </w:trPr>
        <w:tc>
          <w:tcPr>
            <w:tcW w:w="2979" w:type="dxa"/>
            <w:vMerge w:val="restart"/>
            <w:tcBorders>
              <w:top w:val="nil"/>
              <w:left w:val="single" w:sz="4" w:space="0" w:color="auto"/>
              <w:bottom w:val="single" w:sz="4" w:space="0" w:color="auto"/>
              <w:right w:val="single" w:sz="4" w:space="0" w:color="auto"/>
            </w:tcBorders>
            <w:shd w:val="clear" w:color="auto" w:fill="auto"/>
            <w:vAlign w:val="center"/>
            <w:hideMark/>
          </w:tcPr>
          <w:p w:rsidR="004D2A76" w:rsidRPr="004D2A76" w:rsidRDefault="004D2A76" w:rsidP="004D2A76">
            <w:pPr>
              <w:tabs>
                <w:tab w:val="left" w:pos="426"/>
                <w:tab w:val="left" w:pos="3976"/>
              </w:tabs>
              <w:ind w:left="0" w:right="-142" w:firstLine="426"/>
              <w:jc w:val="left"/>
              <w:rPr>
                <w:b/>
                <w:bCs/>
                <w:sz w:val="18"/>
                <w:szCs w:val="18"/>
              </w:rPr>
            </w:pPr>
            <w:r w:rsidRPr="004D2A76">
              <w:rPr>
                <w:b/>
                <w:bCs/>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4D2A76" w:rsidRPr="004D2A76" w:rsidRDefault="004D2A76" w:rsidP="004D2A76">
            <w:pPr>
              <w:tabs>
                <w:tab w:val="left" w:pos="426"/>
                <w:tab w:val="left" w:pos="3976"/>
              </w:tabs>
              <w:ind w:left="0" w:right="-142" w:firstLine="426"/>
              <w:jc w:val="left"/>
              <w:rPr>
                <w:b/>
                <w:bCs/>
                <w:sz w:val="18"/>
                <w:szCs w:val="18"/>
              </w:rPr>
            </w:pPr>
            <w:r w:rsidRPr="004D2A76">
              <w:rPr>
                <w:b/>
                <w:bCs/>
                <w:sz w:val="18"/>
                <w:szCs w:val="18"/>
              </w:rPr>
              <w:t>Координаты</w:t>
            </w:r>
          </w:p>
        </w:tc>
      </w:tr>
      <w:tr w:rsidR="004D2A76" w:rsidRPr="004D2A76" w:rsidTr="004D2A76">
        <w:trPr>
          <w:trHeight w:val="243"/>
          <w:jc w:val="center"/>
        </w:trPr>
        <w:tc>
          <w:tcPr>
            <w:tcW w:w="2979" w:type="dxa"/>
            <w:vMerge/>
            <w:tcBorders>
              <w:top w:val="nil"/>
              <w:left w:val="single" w:sz="4" w:space="0" w:color="auto"/>
              <w:bottom w:val="single" w:sz="4" w:space="0" w:color="auto"/>
              <w:right w:val="single" w:sz="4" w:space="0" w:color="auto"/>
            </w:tcBorders>
            <w:vAlign w:val="center"/>
            <w:hideMark/>
          </w:tcPr>
          <w:p w:rsidR="004D2A76" w:rsidRPr="004D2A76" w:rsidRDefault="004D2A76" w:rsidP="004D2A76">
            <w:pPr>
              <w:tabs>
                <w:tab w:val="left" w:pos="426"/>
                <w:tab w:val="left" w:pos="3976"/>
              </w:tabs>
              <w:ind w:left="0" w:right="-142" w:firstLine="426"/>
              <w:jc w:val="left"/>
              <w:rPr>
                <w:b/>
                <w:bCs/>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4D2A76" w:rsidRPr="004D2A76" w:rsidRDefault="004D2A76" w:rsidP="004D2A76">
            <w:pPr>
              <w:tabs>
                <w:tab w:val="left" w:pos="426"/>
                <w:tab w:val="left" w:pos="3976"/>
              </w:tabs>
              <w:ind w:left="0" w:right="-142" w:firstLine="426"/>
              <w:jc w:val="left"/>
              <w:rPr>
                <w:b/>
                <w:bCs/>
                <w:sz w:val="18"/>
                <w:szCs w:val="18"/>
              </w:rPr>
            </w:pPr>
            <w:r w:rsidRPr="004D2A76">
              <w:rPr>
                <w:b/>
                <w:bCs/>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4D2A76" w:rsidRPr="004D2A76" w:rsidRDefault="004D2A76" w:rsidP="004D2A76">
            <w:pPr>
              <w:tabs>
                <w:tab w:val="left" w:pos="426"/>
                <w:tab w:val="left" w:pos="3976"/>
              </w:tabs>
              <w:ind w:left="0" w:right="-142" w:firstLine="426"/>
              <w:jc w:val="left"/>
              <w:rPr>
                <w:b/>
                <w:bCs/>
                <w:sz w:val="18"/>
                <w:szCs w:val="18"/>
              </w:rPr>
            </w:pPr>
            <w:r w:rsidRPr="004D2A76">
              <w:rPr>
                <w:b/>
                <w:bCs/>
                <w:sz w:val="18"/>
                <w:szCs w:val="18"/>
              </w:rPr>
              <w:t>Y</w:t>
            </w:r>
          </w:p>
        </w:tc>
      </w:tr>
      <w:tr w:rsidR="004D2A76" w:rsidRPr="004D2A76" w:rsidTr="004D2A76">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1</w:t>
            </w:r>
          </w:p>
        </w:tc>
        <w:tc>
          <w:tcPr>
            <w:tcW w:w="3741" w:type="dxa"/>
            <w:tcBorders>
              <w:top w:val="nil"/>
              <w:left w:val="nil"/>
              <w:bottom w:val="single" w:sz="4" w:space="0" w:color="auto"/>
              <w:right w:val="single" w:sz="4" w:space="0" w:color="auto"/>
            </w:tcBorders>
            <w:shd w:val="clear" w:color="auto" w:fill="auto"/>
            <w:vAlign w:val="bottom"/>
            <w:hideMark/>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404766,12</w:t>
            </w:r>
          </w:p>
        </w:tc>
        <w:tc>
          <w:tcPr>
            <w:tcW w:w="2920" w:type="dxa"/>
            <w:tcBorders>
              <w:top w:val="nil"/>
              <w:left w:val="nil"/>
              <w:bottom w:val="single" w:sz="4" w:space="0" w:color="auto"/>
              <w:right w:val="single" w:sz="4" w:space="0" w:color="auto"/>
            </w:tcBorders>
            <w:shd w:val="clear" w:color="auto" w:fill="auto"/>
            <w:vAlign w:val="bottom"/>
            <w:hideMark/>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3343830,41</w:t>
            </w:r>
          </w:p>
        </w:tc>
      </w:tr>
      <w:tr w:rsidR="004D2A76" w:rsidRPr="004D2A76" w:rsidTr="004D2A76">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2</w:t>
            </w:r>
          </w:p>
        </w:tc>
        <w:tc>
          <w:tcPr>
            <w:tcW w:w="3741" w:type="dxa"/>
            <w:tcBorders>
              <w:top w:val="nil"/>
              <w:left w:val="nil"/>
              <w:bottom w:val="single" w:sz="4" w:space="0" w:color="auto"/>
              <w:right w:val="single" w:sz="4" w:space="0" w:color="auto"/>
            </w:tcBorders>
            <w:shd w:val="clear" w:color="auto" w:fill="auto"/>
            <w:vAlign w:val="bottom"/>
            <w:hideMark/>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404763,55</w:t>
            </w:r>
          </w:p>
        </w:tc>
        <w:tc>
          <w:tcPr>
            <w:tcW w:w="2920" w:type="dxa"/>
            <w:tcBorders>
              <w:top w:val="nil"/>
              <w:left w:val="nil"/>
              <w:bottom w:val="single" w:sz="4" w:space="0" w:color="auto"/>
              <w:right w:val="single" w:sz="4" w:space="0" w:color="auto"/>
            </w:tcBorders>
            <w:shd w:val="clear" w:color="auto" w:fill="auto"/>
            <w:vAlign w:val="bottom"/>
            <w:hideMark/>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3343835,29</w:t>
            </w:r>
          </w:p>
        </w:tc>
      </w:tr>
      <w:tr w:rsidR="004D2A76" w:rsidRPr="004D2A76" w:rsidTr="004D2A76">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3</w:t>
            </w:r>
          </w:p>
        </w:tc>
        <w:tc>
          <w:tcPr>
            <w:tcW w:w="3741" w:type="dxa"/>
            <w:tcBorders>
              <w:top w:val="nil"/>
              <w:left w:val="nil"/>
              <w:bottom w:val="single" w:sz="4" w:space="0" w:color="auto"/>
              <w:right w:val="single" w:sz="4" w:space="0" w:color="auto"/>
            </w:tcBorders>
            <w:shd w:val="clear" w:color="auto" w:fill="auto"/>
            <w:vAlign w:val="bottom"/>
            <w:hideMark/>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404742,68</w:t>
            </w:r>
          </w:p>
        </w:tc>
        <w:tc>
          <w:tcPr>
            <w:tcW w:w="2920" w:type="dxa"/>
            <w:tcBorders>
              <w:top w:val="nil"/>
              <w:left w:val="nil"/>
              <w:bottom w:val="single" w:sz="4" w:space="0" w:color="auto"/>
              <w:right w:val="single" w:sz="4" w:space="0" w:color="auto"/>
            </w:tcBorders>
            <w:shd w:val="clear" w:color="auto" w:fill="auto"/>
            <w:vAlign w:val="bottom"/>
            <w:hideMark/>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3343823,53</w:t>
            </w:r>
          </w:p>
        </w:tc>
      </w:tr>
      <w:tr w:rsidR="004D2A76" w:rsidRPr="004D2A76" w:rsidTr="004D2A76">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4</w:t>
            </w:r>
          </w:p>
        </w:tc>
        <w:tc>
          <w:tcPr>
            <w:tcW w:w="3741" w:type="dxa"/>
            <w:tcBorders>
              <w:top w:val="nil"/>
              <w:left w:val="nil"/>
              <w:bottom w:val="single" w:sz="4" w:space="0" w:color="auto"/>
              <w:right w:val="single" w:sz="4" w:space="0" w:color="auto"/>
            </w:tcBorders>
            <w:shd w:val="clear" w:color="auto" w:fill="auto"/>
            <w:vAlign w:val="bottom"/>
            <w:hideMark/>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404623,85</w:t>
            </w:r>
          </w:p>
        </w:tc>
        <w:tc>
          <w:tcPr>
            <w:tcW w:w="2920" w:type="dxa"/>
            <w:tcBorders>
              <w:top w:val="nil"/>
              <w:left w:val="nil"/>
              <w:bottom w:val="single" w:sz="4" w:space="0" w:color="auto"/>
              <w:right w:val="single" w:sz="4" w:space="0" w:color="auto"/>
            </w:tcBorders>
            <w:shd w:val="clear" w:color="auto" w:fill="auto"/>
            <w:vAlign w:val="bottom"/>
            <w:hideMark/>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3343924,04</w:t>
            </w:r>
          </w:p>
        </w:tc>
      </w:tr>
      <w:tr w:rsidR="004D2A76" w:rsidRPr="004D2A76" w:rsidTr="004D2A76">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5</w:t>
            </w:r>
          </w:p>
        </w:tc>
        <w:tc>
          <w:tcPr>
            <w:tcW w:w="3741"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404621,56</w:t>
            </w:r>
          </w:p>
        </w:tc>
        <w:tc>
          <w:tcPr>
            <w:tcW w:w="2920"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3343925,98</w:t>
            </w:r>
          </w:p>
        </w:tc>
      </w:tr>
      <w:tr w:rsidR="004D2A76" w:rsidRPr="004D2A76" w:rsidTr="004D2A76">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6</w:t>
            </w:r>
          </w:p>
        </w:tc>
        <w:tc>
          <w:tcPr>
            <w:tcW w:w="3741"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404537,87</w:t>
            </w:r>
          </w:p>
        </w:tc>
        <w:tc>
          <w:tcPr>
            <w:tcW w:w="2920"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3343992,34</w:t>
            </w:r>
          </w:p>
        </w:tc>
      </w:tr>
      <w:tr w:rsidR="004D2A76" w:rsidRPr="004D2A76" w:rsidTr="004D2A76">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7</w:t>
            </w:r>
          </w:p>
        </w:tc>
        <w:tc>
          <w:tcPr>
            <w:tcW w:w="3741"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404530,46</w:t>
            </w:r>
          </w:p>
        </w:tc>
        <w:tc>
          <w:tcPr>
            <w:tcW w:w="2920"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3343984,43</w:t>
            </w:r>
          </w:p>
        </w:tc>
      </w:tr>
      <w:tr w:rsidR="004D2A76" w:rsidRPr="004D2A76" w:rsidTr="004D2A76">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8</w:t>
            </w:r>
          </w:p>
        </w:tc>
        <w:tc>
          <w:tcPr>
            <w:tcW w:w="3741"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404518,52</w:t>
            </w:r>
          </w:p>
        </w:tc>
        <w:tc>
          <w:tcPr>
            <w:tcW w:w="2920"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3343993,32</w:t>
            </w:r>
          </w:p>
        </w:tc>
      </w:tr>
      <w:tr w:rsidR="004D2A76" w:rsidRPr="004D2A76" w:rsidTr="004D2A76">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lastRenderedPageBreak/>
              <w:t>9</w:t>
            </w:r>
          </w:p>
        </w:tc>
        <w:tc>
          <w:tcPr>
            <w:tcW w:w="3741"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404393,35</w:t>
            </w:r>
          </w:p>
        </w:tc>
        <w:tc>
          <w:tcPr>
            <w:tcW w:w="2920"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3344095,9</w:t>
            </w:r>
          </w:p>
        </w:tc>
      </w:tr>
      <w:tr w:rsidR="004D2A76" w:rsidRPr="004D2A76" w:rsidTr="004D2A76">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10</w:t>
            </w:r>
          </w:p>
        </w:tc>
        <w:tc>
          <w:tcPr>
            <w:tcW w:w="3741"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404272,85</w:t>
            </w:r>
          </w:p>
        </w:tc>
        <w:tc>
          <w:tcPr>
            <w:tcW w:w="2920"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lang w:val="en-US"/>
              </w:rPr>
            </w:pPr>
            <w:r w:rsidRPr="004D2A76">
              <w:rPr>
                <w:sz w:val="18"/>
                <w:szCs w:val="18"/>
              </w:rPr>
              <w:t>3344188,71</w:t>
            </w:r>
          </w:p>
        </w:tc>
      </w:tr>
      <w:tr w:rsidR="004D2A76" w:rsidRPr="004D2A76" w:rsidTr="004D2A76">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11</w:t>
            </w:r>
          </w:p>
        </w:tc>
        <w:tc>
          <w:tcPr>
            <w:tcW w:w="3741"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404207,22</w:t>
            </w:r>
          </w:p>
        </w:tc>
        <w:tc>
          <w:tcPr>
            <w:tcW w:w="2920"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lang w:val="en-US"/>
              </w:rPr>
            </w:pPr>
            <w:r w:rsidRPr="004D2A76">
              <w:rPr>
                <w:sz w:val="18"/>
                <w:szCs w:val="18"/>
              </w:rPr>
              <w:t>3344239,58</w:t>
            </w:r>
          </w:p>
        </w:tc>
      </w:tr>
      <w:tr w:rsidR="004D2A76" w:rsidRPr="004D2A76" w:rsidTr="004D2A76">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12</w:t>
            </w:r>
          </w:p>
        </w:tc>
        <w:tc>
          <w:tcPr>
            <w:tcW w:w="3741"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403982,69</w:t>
            </w:r>
          </w:p>
        </w:tc>
        <w:tc>
          <w:tcPr>
            <w:tcW w:w="2920"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lang w:val="en-US"/>
              </w:rPr>
            </w:pPr>
            <w:r w:rsidRPr="004D2A76">
              <w:rPr>
                <w:sz w:val="18"/>
                <w:szCs w:val="18"/>
              </w:rPr>
              <w:t>3344197,4</w:t>
            </w:r>
          </w:p>
        </w:tc>
      </w:tr>
      <w:tr w:rsidR="004D2A76" w:rsidRPr="004D2A76" w:rsidTr="004D2A76">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13</w:t>
            </w:r>
          </w:p>
        </w:tc>
        <w:tc>
          <w:tcPr>
            <w:tcW w:w="3741"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403960,14</w:t>
            </w:r>
          </w:p>
        </w:tc>
        <w:tc>
          <w:tcPr>
            <w:tcW w:w="2920"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lang w:val="en-US"/>
              </w:rPr>
            </w:pPr>
            <w:r w:rsidRPr="004D2A76">
              <w:rPr>
                <w:sz w:val="18"/>
                <w:szCs w:val="18"/>
              </w:rPr>
              <w:t>3344193,03</w:t>
            </w:r>
          </w:p>
        </w:tc>
      </w:tr>
      <w:tr w:rsidR="004D2A76" w:rsidRPr="004D2A76" w:rsidTr="004D2A76">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14</w:t>
            </w:r>
          </w:p>
        </w:tc>
        <w:tc>
          <w:tcPr>
            <w:tcW w:w="3741"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403961,05</w:t>
            </w:r>
          </w:p>
        </w:tc>
        <w:tc>
          <w:tcPr>
            <w:tcW w:w="2920"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lang w:val="en-US"/>
              </w:rPr>
            </w:pPr>
            <w:r w:rsidRPr="004D2A76">
              <w:rPr>
                <w:sz w:val="18"/>
                <w:szCs w:val="18"/>
              </w:rPr>
              <w:t>3344188,9</w:t>
            </w:r>
          </w:p>
        </w:tc>
      </w:tr>
      <w:tr w:rsidR="004D2A76" w:rsidRPr="004D2A76" w:rsidTr="004D2A76">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15</w:t>
            </w:r>
          </w:p>
        </w:tc>
        <w:tc>
          <w:tcPr>
            <w:tcW w:w="3741"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403980,25</w:t>
            </w:r>
          </w:p>
        </w:tc>
        <w:tc>
          <w:tcPr>
            <w:tcW w:w="2920"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3344192,48</w:t>
            </w:r>
          </w:p>
        </w:tc>
      </w:tr>
      <w:tr w:rsidR="004D2A76" w:rsidRPr="004D2A76" w:rsidTr="004D2A76">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16</w:t>
            </w:r>
          </w:p>
        </w:tc>
        <w:tc>
          <w:tcPr>
            <w:tcW w:w="3741"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lang w:val="en-US"/>
              </w:rPr>
            </w:pPr>
            <w:r w:rsidRPr="004D2A76">
              <w:rPr>
                <w:sz w:val="18"/>
                <w:szCs w:val="18"/>
              </w:rPr>
              <w:t>403980,45</w:t>
            </w:r>
          </w:p>
        </w:tc>
        <w:tc>
          <w:tcPr>
            <w:tcW w:w="2920"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3344191,55</w:t>
            </w:r>
          </w:p>
        </w:tc>
      </w:tr>
      <w:tr w:rsidR="004D2A76" w:rsidRPr="004D2A76" w:rsidTr="004D2A76">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17</w:t>
            </w:r>
          </w:p>
        </w:tc>
        <w:tc>
          <w:tcPr>
            <w:tcW w:w="3741"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lang w:val="en-US"/>
              </w:rPr>
            </w:pPr>
            <w:r w:rsidRPr="004D2A76">
              <w:rPr>
                <w:sz w:val="18"/>
                <w:szCs w:val="18"/>
              </w:rPr>
              <w:t>404205,92</w:t>
            </w:r>
          </w:p>
        </w:tc>
        <w:tc>
          <w:tcPr>
            <w:tcW w:w="2920"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3344233,82</w:t>
            </w:r>
          </w:p>
        </w:tc>
      </w:tr>
      <w:tr w:rsidR="004D2A76" w:rsidRPr="004D2A76" w:rsidTr="004D2A76">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18</w:t>
            </w:r>
          </w:p>
        </w:tc>
        <w:tc>
          <w:tcPr>
            <w:tcW w:w="3741"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lang w:val="en-US"/>
              </w:rPr>
            </w:pPr>
            <w:r w:rsidRPr="004D2A76">
              <w:rPr>
                <w:sz w:val="18"/>
                <w:szCs w:val="18"/>
              </w:rPr>
              <w:t>404209,1</w:t>
            </w:r>
          </w:p>
        </w:tc>
        <w:tc>
          <w:tcPr>
            <w:tcW w:w="2920"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3344231,45</w:t>
            </w:r>
          </w:p>
        </w:tc>
      </w:tr>
      <w:tr w:rsidR="004D2A76" w:rsidRPr="004D2A76" w:rsidTr="004D2A76">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19</w:t>
            </w:r>
          </w:p>
        </w:tc>
        <w:tc>
          <w:tcPr>
            <w:tcW w:w="3741"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lang w:val="en-US"/>
              </w:rPr>
            </w:pPr>
            <w:r w:rsidRPr="004D2A76">
              <w:rPr>
                <w:sz w:val="18"/>
                <w:szCs w:val="18"/>
              </w:rPr>
              <w:t>404313,34</w:t>
            </w:r>
          </w:p>
        </w:tc>
        <w:tc>
          <w:tcPr>
            <w:tcW w:w="2920"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3344150,59</w:t>
            </w:r>
          </w:p>
        </w:tc>
      </w:tr>
      <w:tr w:rsidR="004D2A76" w:rsidRPr="004D2A76" w:rsidTr="004D2A76">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20</w:t>
            </w:r>
          </w:p>
        </w:tc>
        <w:tc>
          <w:tcPr>
            <w:tcW w:w="3741"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404415,27</w:t>
            </w:r>
          </w:p>
        </w:tc>
        <w:tc>
          <w:tcPr>
            <w:tcW w:w="2920"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3344071,52</w:t>
            </w:r>
          </w:p>
        </w:tc>
      </w:tr>
      <w:tr w:rsidR="004D2A76" w:rsidRPr="004D2A76" w:rsidTr="004D2A76">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21</w:t>
            </w:r>
          </w:p>
        </w:tc>
        <w:tc>
          <w:tcPr>
            <w:tcW w:w="3741"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404423,06</w:t>
            </w:r>
          </w:p>
        </w:tc>
        <w:tc>
          <w:tcPr>
            <w:tcW w:w="2920"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3344063,59</w:t>
            </w:r>
          </w:p>
        </w:tc>
      </w:tr>
      <w:tr w:rsidR="004D2A76" w:rsidRPr="004D2A76" w:rsidTr="004D2A76">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22</w:t>
            </w:r>
          </w:p>
        </w:tc>
        <w:tc>
          <w:tcPr>
            <w:tcW w:w="3741"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404523,54</w:t>
            </w:r>
          </w:p>
        </w:tc>
        <w:tc>
          <w:tcPr>
            <w:tcW w:w="2920"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3343982,59</w:t>
            </w:r>
          </w:p>
        </w:tc>
      </w:tr>
      <w:tr w:rsidR="004D2A76" w:rsidRPr="004D2A76" w:rsidTr="004D2A76">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23</w:t>
            </w:r>
          </w:p>
        </w:tc>
        <w:tc>
          <w:tcPr>
            <w:tcW w:w="3741"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404530,82</w:t>
            </w:r>
          </w:p>
        </w:tc>
        <w:tc>
          <w:tcPr>
            <w:tcW w:w="2920"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3343976,7</w:t>
            </w:r>
          </w:p>
        </w:tc>
      </w:tr>
      <w:tr w:rsidR="004D2A76" w:rsidRPr="004D2A76" w:rsidTr="004D2A76">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24</w:t>
            </w:r>
          </w:p>
        </w:tc>
        <w:tc>
          <w:tcPr>
            <w:tcW w:w="3741"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404538,34</w:t>
            </w:r>
          </w:p>
        </w:tc>
        <w:tc>
          <w:tcPr>
            <w:tcW w:w="2920"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3343984,85</w:t>
            </w:r>
          </w:p>
        </w:tc>
      </w:tr>
      <w:tr w:rsidR="004D2A76" w:rsidRPr="004D2A76" w:rsidTr="004D2A76">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25</w:t>
            </w:r>
          </w:p>
        </w:tc>
        <w:tc>
          <w:tcPr>
            <w:tcW w:w="3741"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404617,64</w:t>
            </w:r>
          </w:p>
        </w:tc>
        <w:tc>
          <w:tcPr>
            <w:tcW w:w="2920"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3343921,34</w:t>
            </w:r>
          </w:p>
        </w:tc>
      </w:tr>
      <w:tr w:rsidR="004D2A76" w:rsidRPr="004D2A76" w:rsidTr="004D2A76">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26</w:t>
            </w:r>
          </w:p>
        </w:tc>
        <w:tc>
          <w:tcPr>
            <w:tcW w:w="3741"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404709,52</w:t>
            </w:r>
          </w:p>
        </w:tc>
        <w:tc>
          <w:tcPr>
            <w:tcW w:w="2920"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3343844,24</w:t>
            </w:r>
          </w:p>
        </w:tc>
      </w:tr>
      <w:tr w:rsidR="004D2A76" w:rsidRPr="004D2A76" w:rsidTr="004D2A76">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27</w:t>
            </w:r>
          </w:p>
        </w:tc>
        <w:tc>
          <w:tcPr>
            <w:tcW w:w="3741"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404741,99</w:t>
            </w:r>
          </w:p>
        </w:tc>
        <w:tc>
          <w:tcPr>
            <w:tcW w:w="2920"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3343816,91</w:t>
            </w:r>
          </w:p>
        </w:tc>
      </w:tr>
      <w:tr w:rsidR="004D2A76" w:rsidRPr="004D2A76" w:rsidTr="004D2A76">
        <w:trPr>
          <w:trHeight w:val="282"/>
          <w:jc w:val="center"/>
        </w:trPr>
        <w:tc>
          <w:tcPr>
            <w:tcW w:w="2979" w:type="dxa"/>
            <w:tcBorders>
              <w:top w:val="nil"/>
              <w:left w:val="single" w:sz="4" w:space="0" w:color="auto"/>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1</w:t>
            </w:r>
          </w:p>
        </w:tc>
        <w:tc>
          <w:tcPr>
            <w:tcW w:w="3741"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404766,12</w:t>
            </w:r>
          </w:p>
        </w:tc>
        <w:tc>
          <w:tcPr>
            <w:tcW w:w="2920" w:type="dxa"/>
            <w:tcBorders>
              <w:top w:val="nil"/>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3343830,41</w:t>
            </w:r>
          </w:p>
        </w:tc>
      </w:tr>
      <w:tr w:rsidR="004D2A76" w:rsidRPr="004D2A76" w:rsidTr="004D2A76">
        <w:trPr>
          <w:trHeight w:val="282"/>
          <w:jc w:val="center"/>
        </w:trPr>
        <w:tc>
          <w:tcPr>
            <w:tcW w:w="2979" w:type="dxa"/>
            <w:tcBorders>
              <w:top w:val="single" w:sz="4" w:space="0" w:color="auto"/>
              <w:bottom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br w:type="page"/>
            </w:r>
            <w:r w:rsidRPr="004D2A76">
              <w:rPr>
                <w:sz w:val="18"/>
                <w:szCs w:val="18"/>
              </w:rPr>
              <w:br w:type="page"/>
            </w:r>
          </w:p>
        </w:tc>
        <w:tc>
          <w:tcPr>
            <w:tcW w:w="3741" w:type="dxa"/>
            <w:tcBorders>
              <w:top w:val="single" w:sz="4" w:space="0" w:color="auto"/>
              <w:bottom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p>
        </w:tc>
        <w:tc>
          <w:tcPr>
            <w:tcW w:w="2920" w:type="dxa"/>
            <w:tcBorders>
              <w:top w:val="single" w:sz="4" w:space="0" w:color="auto"/>
              <w:bottom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p>
        </w:tc>
      </w:tr>
      <w:tr w:rsidR="004D2A76" w:rsidRPr="004D2A76" w:rsidTr="004D2A76">
        <w:trPr>
          <w:trHeight w:val="52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4D2A76" w:rsidRPr="004D2A76" w:rsidRDefault="004D2A76" w:rsidP="004D2A76">
            <w:pPr>
              <w:tabs>
                <w:tab w:val="left" w:pos="426"/>
                <w:tab w:val="left" w:pos="3976"/>
              </w:tabs>
              <w:ind w:left="0" w:right="-142" w:firstLine="426"/>
              <w:jc w:val="left"/>
              <w:rPr>
                <w:sz w:val="18"/>
                <w:szCs w:val="18"/>
              </w:rPr>
            </w:pPr>
            <w:r w:rsidRPr="004D2A76">
              <w:rPr>
                <w:sz w:val="18"/>
                <w:szCs w:val="18"/>
              </w:rPr>
              <w:t>Цель установления публичного сервитута</w:t>
            </w:r>
          </w:p>
        </w:tc>
      </w:tr>
      <w:tr w:rsidR="004D2A76" w:rsidRPr="004D2A76" w:rsidTr="004D2A76">
        <w:trPr>
          <w:trHeight w:val="2413"/>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p>
          <w:p w:rsidR="004D2A76" w:rsidRPr="004D2A76" w:rsidRDefault="004D2A76" w:rsidP="004D2A76">
            <w:pPr>
              <w:tabs>
                <w:tab w:val="left" w:pos="426"/>
                <w:tab w:val="left" w:pos="3976"/>
              </w:tabs>
              <w:ind w:left="0" w:right="-142" w:firstLine="426"/>
              <w:jc w:val="left"/>
              <w:rPr>
                <w:sz w:val="18"/>
                <w:szCs w:val="18"/>
              </w:rPr>
            </w:pPr>
          </w:p>
          <w:p w:rsidR="004D2A76" w:rsidRPr="004D2A76" w:rsidRDefault="004D2A76" w:rsidP="004D2A76">
            <w:pPr>
              <w:tabs>
                <w:tab w:val="left" w:pos="426"/>
                <w:tab w:val="left" w:pos="3976"/>
              </w:tabs>
              <w:ind w:left="0" w:right="-142" w:firstLine="426"/>
              <w:jc w:val="left"/>
              <w:rPr>
                <w:sz w:val="18"/>
                <w:szCs w:val="18"/>
              </w:rPr>
            </w:pPr>
            <w:r w:rsidRPr="004D2A76">
              <w:rPr>
                <w:sz w:val="18"/>
                <w:szCs w:val="18"/>
              </w:rPr>
              <w:t xml:space="preserve">5342 </w:t>
            </w:r>
            <w:proofErr w:type="spellStart"/>
            <w:r w:rsidRPr="004D2A76">
              <w:rPr>
                <w:sz w:val="18"/>
                <w:szCs w:val="18"/>
              </w:rPr>
              <w:t>кв.м</w:t>
            </w:r>
            <w:proofErr w:type="spellEnd"/>
            <w:r w:rsidRPr="004D2A76">
              <w:rPr>
                <w:sz w:val="18"/>
                <w:szCs w:val="18"/>
              </w:rPr>
              <w:t>.</w:t>
            </w:r>
          </w:p>
          <w:p w:rsidR="004D2A76" w:rsidRPr="004D2A76" w:rsidRDefault="004D2A76" w:rsidP="004D2A76">
            <w:pPr>
              <w:tabs>
                <w:tab w:val="left" w:pos="426"/>
                <w:tab w:val="left" w:pos="3976"/>
              </w:tabs>
              <w:ind w:left="0" w:right="-142" w:firstLine="426"/>
              <w:jc w:val="left"/>
              <w:rPr>
                <w:sz w:val="18"/>
                <w:szCs w:val="18"/>
              </w:rPr>
            </w:pPr>
          </w:p>
          <w:p w:rsidR="004D2A76" w:rsidRPr="004D2A76" w:rsidRDefault="004D2A76" w:rsidP="004D2A76">
            <w:pPr>
              <w:tabs>
                <w:tab w:val="left" w:pos="426"/>
                <w:tab w:val="left" w:pos="3976"/>
              </w:tabs>
              <w:ind w:left="0" w:right="-142" w:firstLine="426"/>
              <w:jc w:val="left"/>
              <w:rPr>
                <w:sz w:val="18"/>
                <w:szCs w:val="18"/>
              </w:rPr>
            </w:pPr>
          </w:p>
          <w:p w:rsidR="004D2A76" w:rsidRPr="004D2A76" w:rsidRDefault="004D2A76" w:rsidP="004D2A76">
            <w:pPr>
              <w:tabs>
                <w:tab w:val="left" w:pos="426"/>
                <w:tab w:val="left" w:pos="3976"/>
              </w:tabs>
              <w:ind w:left="0" w:right="-142" w:firstLine="426"/>
              <w:jc w:val="left"/>
              <w:rPr>
                <w:sz w:val="18"/>
                <w:szCs w:val="18"/>
              </w:rPr>
            </w:pPr>
          </w:p>
          <w:p w:rsidR="004D2A76" w:rsidRPr="004D2A76" w:rsidRDefault="004D2A76" w:rsidP="004D2A76">
            <w:pPr>
              <w:tabs>
                <w:tab w:val="left" w:pos="426"/>
                <w:tab w:val="left" w:pos="3976"/>
              </w:tabs>
              <w:ind w:left="0" w:right="-142" w:firstLine="426"/>
              <w:jc w:val="left"/>
              <w:rPr>
                <w:sz w:val="18"/>
                <w:szCs w:val="18"/>
              </w:rPr>
            </w:pPr>
          </w:p>
          <w:p w:rsidR="004D2A76" w:rsidRPr="004D2A76" w:rsidRDefault="004D2A76" w:rsidP="004D2A76">
            <w:pPr>
              <w:tabs>
                <w:tab w:val="left" w:pos="426"/>
                <w:tab w:val="left" w:pos="3976"/>
              </w:tabs>
              <w:ind w:left="0" w:right="-142" w:firstLine="426"/>
              <w:jc w:val="left"/>
              <w:rPr>
                <w:sz w:val="18"/>
                <w:szCs w:val="18"/>
              </w:rPr>
            </w:pPr>
          </w:p>
        </w:tc>
        <w:tc>
          <w:tcPr>
            <w:tcW w:w="6661" w:type="dxa"/>
            <w:gridSpan w:val="2"/>
            <w:tcBorders>
              <w:top w:val="single" w:sz="4" w:space="0" w:color="auto"/>
              <w:left w:val="nil"/>
              <w:bottom w:val="single" w:sz="4" w:space="0" w:color="auto"/>
              <w:right w:val="single" w:sz="4" w:space="0" w:color="auto"/>
            </w:tcBorders>
            <w:shd w:val="clear" w:color="auto" w:fill="auto"/>
            <w:vAlign w:val="bottom"/>
          </w:tcPr>
          <w:p w:rsidR="004D2A76" w:rsidRPr="004D2A76" w:rsidRDefault="004D2A76" w:rsidP="004D2A76">
            <w:pPr>
              <w:tabs>
                <w:tab w:val="left" w:pos="426"/>
                <w:tab w:val="left" w:pos="3976"/>
              </w:tabs>
              <w:ind w:left="0" w:right="-142" w:firstLine="426"/>
              <w:jc w:val="left"/>
              <w:rPr>
                <w:sz w:val="18"/>
                <w:szCs w:val="18"/>
              </w:rPr>
            </w:pPr>
          </w:p>
          <w:p w:rsidR="004D2A76" w:rsidRPr="004D2A76" w:rsidRDefault="004D2A76" w:rsidP="004D2A76">
            <w:pPr>
              <w:tabs>
                <w:tab w:val="left" w:pos="426"/>
                <w:tab w:val="left" w:pos="3976"/>
              </w:tabs>
              <w:ind w:left="0" w:right="-142" w:firstLine="426"/>
              <w:jc w:val="left"/>
              <w:rPr>
                <w:sz w:val="18"/>
                <w:szCs w:val="18"/>
              </w:rPr>
            </w:pPr>
            <w:r w:rsidRPr="004D2A76">
              <w:rPr>
                <w:sz w:val="18"/>
                <w:szCs w:val="18"/>
              </w:rPr>
              <w:t xml:space="preserve">Строительство объекта электросетевого хозяйства «КТП 10/0,4 </w:t>
            </w:r>
            <w:proofErr w:type="spellStart"/>
            <w:r w:rsidRPr="004D2A76">
              <w:rPr>
                <w:sz w:val="18"/>
                <w:szCs w:val="18"/>
              </w:rPr>
              <w:t>кВ</w:t>
            </w:r>
            <w:proofErr w:type="spellEnd"/>
            <w:r w:rsidRPr="004D2A76">
              <w:rPr>
                <w:sz w:val="18"/>
                <w:szCs w:val="18"/>
              </w:rPr>
              <w:t xml:space="preserve"> № 1-2196 с </w:t>
            </w:r>
            <w:proofErr w:type="gramStart"/>
            <w:r w:rsidRPr="004D2A76">
              <w:rPr>
                <w:sz w:val="18"/>
                <w:szCs w:val="18"/>
              </w:rPr>
              <w:t>ВЛ</w:t>
            </w:r>
            <w:proofErr w:type="gramEnd"/>
            <w:r w:rsidRPr="004D2A76">
              <w:rPr>
                <w:sz w:val="18"/>
                <w:szCs w:val="18"/>
              </w:rPr>
              <w:t xml:space="preserve"> 0,4 </w:t>
            </w:r>
            <w:proofErr w:type="spellStart"/>
            <w:r w:rsidRPr="004D2A76">
              <w:rPr>
                <w:sz w:val="18"/>
                <w:szCs w:val="18"/>
              </w:rPr>
              <w:t>кВ</w:t>
            </w:r>
            <w:proofErr w:type="spellEnd"/>
            <w:r w:rsidRPr="004D2A76">
              <w:rPr>
                <w:sz w:val="18"/>
                <w:szCs w:val="18"/>
              </w:rPr>
              <w:t xml:space="preserve"> и линейным ответвлением от ВЛ 10 </w:t>
            </w:r>
            <w:proofErr w:type="spellStart"/>
            <w:r w:rsidRPr="004D2A76">
              <w:rPr>
                <w:sz w:val="18"/>
                <w:szCs w:val="18"/>
              </w:rPr>
              <w:t>кВ</w:t>
            </w:r>
            <w:proofErr w:type="spellEnd"/>
            <w:r w:rsidRPr="004D2A76">
              <w:rPr>
                <w:sz w:val="18"/>
                <w:szCs w:val="18"/>
              </w:rPr>
              <w:t xml:space="preserve"> Хомутово-РМЗ Иркутского р-на (ТР 398/21)», необходимого для подключения (технологического присоединения) к сетям инженерно-технического обеспечения</w:t>
            </w:r>
          </w:p>
          <w:p w:rsidR="004D2A76" w:rsidRPr="004D2A76" w:rsidRDefault="004D2A76" w:rsidP="004D2A76">
            <w:pPr>
              <w:tabs>
                <w:tab w:val="left" w:pos="426"/>
                <w:tab w:val="left" w:pos="3976"/>
              </w:tabs>
              <w:ind w:left="0" w:right="-142" w:firstLine="426"/>
              <w:jc w:val="left"/>
              <w:rPr>
                <w:sz w:val="18"/>
                <w:szCs w:val="18"/>
              </w:rPr>
            </w:pPr>
          </w:p>
        </w:tc>
      </w:tr>
    </w:tbl>
    <w:p w:rsidR="004D2A76" w:rsidRPr="004D2A76" w:rsidRDefault="004D2A76" w:rsidP="004D2A76">
      <w:pPr>
        <w:tabs>
          <w:tab w:val="left" w:pos="426"/>
          <w:tab w:val="left" w:pos="3976"/>
        </w:tabs>
        <w:ind w:left="0" w:right="-142" w:firstLine="426"/>
        <w:jc w:val="left"/>
        <w:rPr>
          <w:i/>
          <w:sz w:val="18"/>
          <w:szCs w:val="18"/>
        </w:rPr>
      </w:pPr>
    </w:p>
    <w:p w:rsidR="004D2A76" w:rsidRPr="004D2A76" w:rsidRDefault="004D2A76" w:rsidP="004D2A76">
      <w:pPr>
        <w:tabs>
          <w:tab w:val="left" w:pos="426"/>
          <w:tab w:val="left" w:pos="3976"/>
        </w:tabs>
        <w:ind w:left="0" w:right="-142" w:firstLine="426"/>
        <w:jc w:val="left"/>
        <w:rPr>
          <w:i/>
          <w:sz w:val="18"/>
          <w:szCs w:val="18"/>
        </w:rPr>
      </w:pPr>
      <w:r w:rsidRPr="004D2A76">
        <w:rPr>
          <w:i/>
          <w:noProof/>
          <w:sz w:val="18"/>
          <w:szCs w:val="18"/>
        </w:rPr>
        <w:lastRenderedPageBreak/>
        <w:drawing>
          <wp:inline distT="0" distB="0" distL="0" distR="0" wp14:anchorId="7EA7C95E" wp14:editId="05E51642">
            <wp:extent cx="6296025" cy="8905875"/>
            <wp:effectExtent l="0" t="0" r="9525" b="9525"/>
            <wp:docPr id="18312902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96025" cy="8905875"/>
                    </a:xfrm>
                    <a:prstGeom prst="rect">
                      <a:avLst/>
                    </a:prstGeom>
                    <a:noFill/>
                    <a:ln>
                      <a:noFill/>
                    </a:ln>
                  </pic:spPr>
                </pic:pic>
              </a:graphicData>
            </a:graphic>
          </wp:inline>
        </w:drawing>
      </w:r>
    </w:p>
    <w:p w:rsidR="004D2A76" w:rsidRPr="004D2A76" w:rsidRDefault="004D2A76" w:rsidP="004D2A76">
      <w:pPr>
        <w:tabs>
          <w:tab w:val="left" w:pos="426"/>
          <w:tab w:val="left" w:pos="3976"/>
        </w:tabs>
        <w:ind w:left="0" w:right="-142" w:firstLine="426"/>
        <w:jc w:val="left"/>
        <w:rPr>
          <w:i/>
          <w:sz w:val="18"/>
          <w:szCs w:val="18"/>
        </w:rPr>
      </w:pPr>
    </w:p>
    <w:p w:rsidR="004D2A76" w:rsidRPr="004D2A76" w:rsidRDefault="004D2A76" w:rsidP="004D2A76">
      <w:pPr>
        <w:tabs>
          <w:tab w:val="left" w:pos="426"/>
          <w:tab w:val="left" w:pos="3976"/>
        </w:tabs>
        <w:ind w:left="0" w:right="-142" w:firstLine="426"/>
        <w:jc w:val="left"/>
        <w:rPr>
          <w:i/>
          <w:sz w:val="18"/>
          <w:szCs w:val="18"/>
        </w:rPr>
      </w:pPr>
    </w:p>
    <w:p w:rsidR="004D2A76" w:rsidRPr="004D2A76" w:rsidRDefault="004D2A76" w:rsidP="004D2A76">
      <w:pPr>
        <w:tabs>
          <w:tab w:val="left" w:pos="426"/>
          <w:tab w:val="left" w:pos="3976"/>
        </w:tabs>
        <w:ind w:left="0" w:right="-142" w:firstLine="426"/>
        <w:jc w:val="left"/>
        <w:rPr>
          <w:i/>
          <w:sz w:val="18"/>
          <w:szCs w:val="18"/>
        </w:rPr>
      </w:pPr>
      <w:r w:rsidRPr="004D2A76">
        <w:rPr>
          <w:i/>
          <w:noProof/>
          <w:sz w:val="18"/>
          <w:szCs w:val="18"/>
        </w:rPr>
        <w:lastRenderedPageBreak/>
        <w:drawing>
          <wp:inline distT="0" distB="0" distL="0" distR="0" wp14:anchorId="4093A63D" wp14:editId="7B5D37D7">
            <wp:extent cx="6296025" cy="8905875"/>
            <wp:effectExtent l="0" t="0" r="9525" b="9525"/>
            <wp:docPr id="85602521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96025" cy="8905875"/>
                    </a:xfrm>
                    <a:prstGeom prst="rect">
                      <a:avLst/>
                    </a:prstGeom>
                    <a:noFill/>
                    <a:ln>
                      <a:noFill/>
                    </a:ln>
                  </pic:spPr>
                </pic:pic>
              </a:graphicData>
            </a:graphic>
          </wp:inline>
        </w:drawing>
      </w:r>
    </w:p>
    <w:p w:rsidR="004D2A76" w:rsidRPr="004D2A76" w:rsidRDefault="004D2A76" w:rsidP="004D2A76">
      <w:pPr>
        <w:tabs>
          <w:tab w:val="left" w:pos="426"/>
          <w:tab w:val="left" w:pos="3976"/>
        </w:tabs>
        <w:ind w:left="0" w:right="-142" w:firstLine="426"/>
        <w:jc w:val="left"/>
        <w:rPr>
          <w:i/>
          <w:sz w:val="18"/>
          <w:szCs w:val="18"/>
        </w:rPr>
      </w:pPr>
    </w:p>
    <w:p w:rsidR="004D2A76" w:rsidRPr="004D2A76" w:rsidRDefault="004D2A76" w:rsidP="004D2A76">
      <w:pPr>
        <w:tabs>
          <w:tab w:val="left" w:pos="426"/>
          <w:tab w:val="left" w:pos="3976"/>
        </w:tabs>
        <w:ind w:left="0" w:right="-142" w:firstLine="426"/>
        <w:jc w:val="left"/>
        <w:rPr>
          <w:i/>
          <w:sz w:val="18"/>
          <w:szCs w:val="18"/>
        </w:rPr>
      </w:pPr>
    </w:p>
    <w:p w:rsidR="004D2A76" w:rsidRPr="004D2A76" w:rsidRDefault="004D2A76" w:rsidP="004D2A76">
      <w:pPr>
        <w:tabs>
          <w:tab w:val="left" w:pos="426"/>
          <w:tab w:val="left" w:pos="3976"/>
        </w:tabs>
        <w:ind w:left="0" w:right="-142" w:firstLine="426"/>
        <w:jc w:val="left"/>
        <w:rPr>
          <w:i/>
          <w:sz w:val="18"/>
          <w:szCs w:val="18"/>
        </w:rPr>
      </w:pPr>
      <w:r w:rsidRPr="004D2A76">
        <w:rPr>
          <w:i/>
          <w:noProof/>
          <w:sz w:val="18"/>
          <w:szCs w:val="18"/>
        </w:rPr>
        <w:lastRenderedPageBreak/>
        <w:drawing>
          <wp:inline distT="0" distB="0" distL="0" distR="0" wp14:anchorId="42343076" wp14:editId="6733F45C">
            <wp:extent cx="6296025" cy="8601075"/>
            <wp:effectExtent l="0" t="0" r="9525" b="9525"/>
            <wp:docPr id="167027582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3423"/>
                    <a:stretch/>
                  </pic:blipFill>
                  <pic:spPr bwMode="auto">
                    <a:xfrm>
                      <a:off x="0" y="0"/>
                      <a:ext cx="6296025" cy="8601075"/>
                    </a:xfrm>
                    <a:prstGeom prst="rect">
                      <a:avLst/>
                    </a:prstGeom>
                    <a:noFill/>
                    <a:ln>
                      <a:noFill/>
                    </a:ln>
                    <a:extLst>
                      <a:ext uri="{53640926-AAD7-44D8-BBD7-CCE9431645EC}">
                        <a14:shadowObscured xmlns:a14="http://schemas.microsoft.com/office/drawing/2010/main"/>
                      </a:ext>
                    </a:extLst>
                  </pic:spPr>
                </pic:pic>
              </a:graphicData>
            </a:graphic>
          </wp:inline>
        </w:drawing>
      </w:r>
    </w:p>
    <w:p w:rsidR="004D2A76" w:rsidRPr="004D2A76" w:rsidRDefault="004D2A76" w:rsidP="004D2A76">
      <w:pPr>
        <w:tabs>
          <w:tab w:val="left" w:pos="426"/>
          <w:tab w:val="left" w:pos="3976"/>
        </w:tabs>
        <w:ind w:left="0" w:right="-142" w:firstLine="426"/>
        <w:jc w:val="left"/>
        <w:rPr>
          <w:i/>
          <w:sz w:val="18"/>
          <w:szCs w:val="18"/>
        </w:rPr>
      </w:pPr>
      <w:r w:rsidRPr="004D2A76">
        <w:rPr>
          <w:i/>
          <w:sz w:val="18"/>
          <w:szCs w:val="18"/>
        </w:rPr>
        <w:t xml:space="preserve">Заместитель Мэра по жизнеобеспечению                                                                  Ю.Р. </w:t>
      </w:r>
      <w:proofErr w:type="spellStart"/>
      <w:r w:rsidRPr="004D2A76">
        <w:rPr>
          <w:i/>
          <w:sz w:val="18"/>
          <w:szCs w:val="18"/>
        </w:rPr>
        <w:t>Витер</w:t>
      </w:r>
      <w:proofErr w:type="spellEnd"/>
    </w:p>
    <w:p w:rsidR="004D2A76" w:rsidRPr="004D2A76" w:rsidRDefault="004D2A76" w:rsidP="004D2A76">
      <w:pPr>
        <w:tabs>
          <w:tab w:val="left" w:pos="426"/>
          <w:tab w:val="left" w:pos="3976"/>
        </w:tabs>
        <w:ind w:left="0" w:right="-142" w:firstLine="426"/>
        <w:jc w:val="left"/>
        <w:rPr>
          <w:i/>
          <w:sz w:val="18"/>
          <w:szCs w:val="18"/>
        </w:rPr>
      </w:pPr>
    </w:p>
    <w:p w:rsidR="004D2A76" w:rsidRPr="00B555DB" w:rsidRDefault="004D2A76" w:rsidP="00B555DB">
      <w:pPr>
        <w:tabs>
          <w:tab w:val="left" w:pos="426"/>
          <w:tab w:val="left" w:pos="3976"/>
        </w:tabs>
        <w:ind w:left="0" w:right="-142" w:firstLine="426"/>
        <w:jc w:val="left"/>
        <w:rPr>
          <w:i/>
          <w:sz w:val="18"/>
          <w:szCs w:val="18"/>
        </w:rPr>
      </w:pPr>
    </w:p>
    <w:p w:rsidR="00B555DB" w:rsidRPr="00B555DB" w:rsidRDefault="00B555DB" w:rsidP="00B555DB">
      <w:pPr>
        <w:tabs>
          <w:tab w:val="left" w:pos="426"/>
          <w:tab w:val="left" w:pos="3976"/>
        </w:tabs>
        <w:ind w:left="0" w:right="-142" w:firstLine="426"/>
        <w:jc w:val="left"/>
        <w:rPr>
          <w:i/>
          <w:sz w:val="18"/>
          <w:szCs w:val="18"/>
        </w:rPr>
      </w:pPr>
    </w:p>
    <w:p w:rsidR="00B555DB" w:rsidRPr="00B555DB" w:rsidRDefault="00B555DB" w:rsidP="00B555DB">
      <w:pPr>
        <w:tabs>
          <w:tab w:val="left" w:pos="426"/>
          <w:tab w:val="left" w:pos="3976"/>
        </w:tabs>
        <w:ind w:left="0" w:right="-142" w:firstLine="426"/>
        <w:jc w:val="left"/>
        <w:rPr>
          <w:i/>
          <w:sz w:val="18"/>
          <w:szCs w:val="18"/>
        </w:rPr>
      </w:pPr>
    </w:p>
    <w:p w:rsidR="00B555DB" w:rsidRDefault="00B555DB" w:rsidP="00C54F23">
      <w:pPr>
        <w:tabs>
          <w:tab w:val="left" w:pos="426"/>
          <w:tab w:val="left" w:pos="3976"/>
        </w:tabs>
        <w:ind w:left="0" w:right="-142" w:firstLine="426"/>
        <w:jc w:val="left"/>
        <w:rPr>
          <w:i/>
          <w:sz w:val="18"/>
          <w:szCs w:val="18"/>
        </w:rPr>
      </w:pPr>
    </w:p>
    <w:p w:rsidR="00BB316A" w:rsidRDefault="00BB316A" w:rsidP="00C54F23">
      <w:pPr>
        <w:tabs>
          <w:tab w:val="left" w:pos="426"/>
          <w:tab w:val="left" w:pos="3976"/>
        </w:tabs>
        <w:ind w:left="0" w:right="-142" w:firstLine="426"/>
        <w:jc w:val="left"/>
        <w:rPr>
          <w:i/>
          <w:sz w:val="18"/>
          <w:szCs w:val="18"/>
        </w:rPr>
      </w:pPr>
    </w:p>
    <w:p w:rsidR="00BB316A" w:rsidRPr="007B652C" w:rsidRDefault="00BB316A" w:rsidP="00BB316A">
      <w:pPr>
        <w:tabs>
          <w:tab w:val="left" w:pos="426"/>
          <w:tab w:val="left" w:pos="3976"/>
        </w:tabs>
        <w:ind w:left="0" w:right="-142" w:firstLine="426"/>
        <w:jc w:val="center"/>
        <w:rPr>
          <w:sz w:val="18"/>
          <w:szCs w:val="18"/>
        </w:rPr>
      </w:pPr>
      <w:r w:rsidRPr="007B652C">
        <w:rPr>
          <w:sz w:val="18"/>
          <w:szCs w:val="18"/>
        </w:rPr>
        <w:lastRenderedPageBreak/>
        <w:t>РОССИЙСКАЯ ФЕДЕРАЦИЯ</w:t>
      </w:r>
    </w:p>
    <w:p w:rsidR="00BB316A" w:rsidRPr="007B652C" w:rsidRDefault="00BB316A" w:rsidP="00BB316A">
      <w:pPr>
        <w:tabs>
          <w:tab w:val="left" w:pos="426"/>
          <w:tab w:val="left" w:pos="3976"/>
        </w:tabs>
        <w:ind w:left="0" w:right="-142" w:firstLine="426"/>
        <w:jc w:val="center"/>
        <w:rPr>
          <w:sz w:val="18"/>
          <w:szCs w:val="18"/>
        </w:rPr>
      </w:pPr>
      <w:r w:rsidRPr="007B652C">
        <w:rPr>
          <w:sz w:val="18"/>
          <w:szCs w:val="18"/>
        </w:rPr>
        <w:t>ИРКУТСКАЯ ОБЛАСТЬ ИРКУТСКИЙ РАЙОН</w:t>
      </w:r>
    </w:p>
    <w:p w:rsidR="00BB316A" w:rsidRPr="007B652C" w:rsidRDefault="00BB316A" w:rsidP="00BB316A">
      <w:pPr>
        <w:tabs>
          <w:tab w:val="left" w:pos="426"/>
          <w:tab w:val="left" w:pos="3976"/>
        </w:tabs>
        <w:ind w:left="0" w:right="-142" w:firstLine="426"/>
        <w:jc w:val="center"/>
        <w:rPr>
          <w:sz w:val="18"/>
          <w:szCs w:val="18"/>
        </w:rPr>
      </w:pPr>
      <w:r w:rsidRPr="007B652C">
        <w:rPr>
          <w:sz w:val="18"/>
          <w:szCs w:val="18"/>
        </w:rPr>
        <w:t>ХОМУТОВСКОЕ МУНИЦИПАЛЬНОЕ ОБРАЗОВАНИЕ</w:t>
      </w:r>
    </w:p>
    <w:p w:rsidR="00BB316A" w:rsidRPr="007B652C" w:rsidRDefault="00BB316A" w:rsidP="00BB316A">
      <w:pPr>
        <w:tabs>
          <w:tab w:val="left" w:pos="426"/>
          <w:tab w:val="left" w:pos="3976"/>
        </w:tabs>
        <w:ind w:left="0" w:right="-142" w:firstLine="426"/>
        <w:jc w:val="center"/>
        <w:rPr>
          <w:sz w:val="18"/>
          <w:szCs w:val="18"/>
        </w:rPr>
      </w:pPr>
      <w:r w:rsidRPr="007B652C">
        <w:rPr>
          <w:sz w:val="18"/>
          <w:szCs w:val="18"/>
        </w:rPr>
        <w:t>АДМИНИСТРАЦИЯ</w:t>
      </w:r>
    </w:p>
    <w:p w:rsidR="00BB316A" w:rsidRPr="007B652C" w:rsidRDefault="00BB316A" w:rsidP="00BB316A">
      <w:pPr>
        <w:tabs>
          <w:tab w:val="left" w:pos="426"/>
          <w:tab w:val="left" w:pos="3976"/>
        </w:tabs>
        <w:ind w:left="0" w:right="-142" w:firstLine="426"/>
        <w:jc w:val="center"/>
        <w:rPr>
          <w:sz w:val="18"/>
          <w:szCs w:val="18"/>
        </w:rPr>
      </w:pPr>
      <w:r>
        <w:rPr>
          <w:sz w:val="18"/>
          <w:szCs w:val="18"/>
        </w:rPr>
        <w:t>РАСПОРЯЖЕНИЕ</w:t>
      </w:r>
    </w:p>
    <w:p w:rsidR="00BB316A" w:rsidRPr="00DA6886" w:rsidRDefault="00BB316A" w:rsidP="00BB316A">
      <w:pPr>
        <w:tabs>
          <w:tab w:val="left" w:pos="426"/>
          <w:tab w:val="left" w:pos="3976"/>
        </w:tabs>
        <w:ind w:left="0" w:right="-142" w:firstLine="426"/>
        <w:jc w:val="left"/>
        <w:rPr>
          <w:sz w:val="18"/>
          <w:szCs w:val="18"/>
          <w:u w:val="single"/>
        </w:rPr>
      </w:pPr>
    </w:p>
    <w:p w:rsidR="00BB316A" w:rsidRPr="00DA6886" w:rsidRDefault="00BB316A" w:rsidP="00BB316A">
      <w:pPr>
        <w:tabs>
          <w:tab w:val="left" w:pos="426"/>
          <w:tab w:val="left" w:pos="3976"/>
        </w:tabs>
        <w:ind w:left="0" w:right="-142" w:firstLine="426"/>
        <w:jc w:val="left"/>
        <w:rPr>
          <w:sz w:val="18"/>
          <w:szCs w:val="18"/>
          <w:u w:val="single"/>
        </w:rPr>
      </w:pPr>
      <w:r>
        <w:rPr>
          <w:sz w:val="18"/>
          <w:szCs w:val="18"/>
          <w:u w:val="single"/>
        </w:rPr>
        <w:t>05.03.2025 № 29</w:t>
      </w:r>
      <w:r w:rsidR="00E305BA">
        <w:rPr>
          <w:sz w:val="18"/>
          <w:szCs w:val="18"/>
          <w:u w:val="single"/>
        </w:rPr>
        <w:t xml:space="preserve"> </w:t>
      </w:r>
      <w:r>
        <w:rPr>
          <w:sz w:val="18"/>
          <w:szCs w:val="18"/>
          <w:u w:val="single"/>
        </w:rPr>
        <w:t>од</w:t>
      </w:r>
    </w:p>
    <w:p w:rsidR="00BB316A" w:rsidRDefault="00BB316A" w:rsidP="00BB316A">
      <w:pPr>
        <w:tabs>
          <w:tab w:val="left" w:pos="426"/>
          <w:tab w:val="left" w:pos="3976"/>
        </w:tabs>
        <w:ind w:left="0" w:right="-142" w:firstLine="426"/>
        <w:jc w:val="left"/>
        <w:rPr>
          <w:sz w:val="18"/>
          <w:szCs w:val="18"/>
        </w:rPr>
      </w:pPr>
      <w:r w:rsidRPr="007B652C">
        <w:rPr>
          <w:sz w:val="18"/>
          <w:szCs w:val="18"/>
        </w:rPr>
        <w:t xml:space="preserve">       с. Хомутово</w:t>
      </w:r>
    </w:p>
    <w:p w:rsidR="00695D8E" w:rsidRDefault="00695D8E" w:rsidP="00BB316A">
      <w:pPr>
        <w:tabs>
          <w:tab w:val="left" w:pos="426"/>
          <w:tab w:val="left" w:pos="3976"/>
        </w:tabs>
        <w:ind w:left="0" w:right="-142" w:firstLine="426"/>
        <w:jc w:val="left"/>
        <w:rPr>
          <w:sz w:val="18"/>
          <w:szCs w:val="18"/>
        </w:rPr>
      </w:pPr>
    </w:p>
    <w:p w:rsidR="00695D8E" w:rsidRDefault="00695D8E" w:rsidP="00BB316A">
      <w:pPr>
        <w:tabs>
          <w:tab w:val="left" w:pos="426"/>
          <w:tab w:val="left" w:pos="3976"/>
        </w:tabs>
        <w:ind w:left="0" w:right="-142" w:firstLine="426"/>
        <w:jc w:val="left"/>
        <w:rPr>
          <w:sz w:val="18"/>
          <w:szCs w:val="18"/>
        </w:rPr>
      </w:pPr>
    </w:p>
    <w:p w:rsidR="00A444C5" w:rsidRDefault="00BB316A" w:rsidP="00A444C5">
      <w:pPr>
        <w:pStyle w:val="aff3"/>
        <w:jc w:val="left"/>
        <w:rPr>
          <w:rFonts w:ascii="Times New Roman" w:hAnsi="Times New Roman"/>
          <w:sz w:val="18"/>
          <w:szCs w:val="18"/>
        </w:rPr>
      </w:pPr>
      <w:r w:rsidRPr="00BB316A">
        <w:rPr>
          <w:rFonts w:ascii="Times New Roman" w:hAnsi="Times New Roman"/>
          <w:sz w:val="18"/>
          <w:szCs w:val="18"/>
        </w:rPr>
        <w:t>О создании патрульно-маневренной группы</w:t>
      </w:r>
      <w:r w:rsidR="00A444C5">
        <w:rPr>
          <w:rFonts w:ascii="Times New Roman" w:hAnsi="Times New Roman"/>
          <w:sz w:val="18"/>
          <w:szCs w:val="18"/>
        </w:rPr>
        <w:t xml:space="preserve"> </w:t>
      </w:r>
      <w:r w:rsidRPr="00BB316A">
        <w:rPr>
          <w:rFonts w:ascii="Times New Roman" w:hAnsi="Times New Roman"/>
          <w:sz w:val="18"/>
          <w:szCs w:val="18"/>
        </w:rPr>
        <w:t>Хомутовского муниципального</w:t>
      </w:r>
      <w:r w:rsidR="00A444C5">
        <w:rPr>
          <w:rFonts w:ascii="Times New Roman" w:hAnsi="Times New Roman"/>
          <w:sz w:val="18"/>
          <w:szCs w:val="18"/>
        </w:rPr>
        <w:t xml:space="preserve"> </w:t>
      </w:r>
      <w:r w:rsidRPr="00BB316A">
        <w:rPr>
          <w:rFonts w:ascii="Times New Roman" w:hAnsi="Times New Roman"/>
          <w:sz w:val="18"/>
          <w:szCs w:val="18"/>
        </w:rPr>
        <w:t xml:space="preserve">образования </w:t>
      </w:r>
    </w:p>
    <w:p w:rsidR="00BB316A" w:rsidRDefault="00BB316A" w:rsidP="00A444C5">
      <w:pPr>
        <w:pStyle w:val="aff3"/>
        <w:jc w:val="left"/>
        <w:rPr>
          <w:rFonts w:ascii="Times New Roman" w:hAnsi="Times New Roman"/>
          <w:sz w:val="18"/>
          <w:szCs w:val="18"/>
        </w:rPr>
      </w:pPr>
      <w:r w:rsidRPr="00BB316A">
        <w:rPr>
          <w:rFonts w:ascii="Times New Roman" w:hAnsi="Times New Roman"/>
          <w:sz w:val="18"/>
          <w:szCs w:val="18"/>
        </w:rPr>
        <w:t>в пожароопасный период 2025 года</w:t>
      </w:r>
    </w:p>
    <w:p w:rsidR="00A444C5" w:rsidRDefault="00A444C5" w:rsidP="00A444C5">
      <w:pPr>
        <w:pStyle w:val="aff3"/>
        <w:jc w:val="left"/>
        <w:rPr>
          <w:rFonts w:ascii="Times New Roman" w:hAnsi="Times New Roman"/>
          <w:sz w:val="18"/>
          <w:szCs w:val="18"/>
        </w:rPr>
      </w:pPr>
    </w:p>
    <w:p w:rsidR="00695D8E" w:rsidRDefault="00695D8E" w:rsidP="00A444C5">
      <w:pPr>
        <w:pStyle w:val="aff3"/>
        <w:jc w:val="left"/>
        <w:rPr>
          <w:rFonts w:ascii="Times New Roman" w:hAnsi="Times New Roman"/>
          <w:sz w:val="18"/>
          <w:szCs w:val="18"/>
        </w:rPr>
      </w:pPr>
    </w:p>
    <w:p w:rsidR="00C029E5" w:rsidRPr="00C029E5" w:rsidRDefault="00C029E5" w:rsidP="00931811">
      <w:pPr>
        <w:pStyle w:val="aff3"/>
        <w:tabs>
          <w:tab w:val="left" w:pos="0"/>
        </w:tabs>
        <w:ind w:left="0"/>
        <w:rPr>
          <w:rFonts w:ascii="Times New Roman" w:hAnsi="Times New Roman"/>
          <w:sz w:val="18"/>
          <w:szCs w:val="18"/>
        </w:rPr>
      </w:pPr>
      <w:r w:rsidRPr="00C029E5">
        <w:rPr>
          <w:rFonts w:ascii="Times New Roman" w:hAnsi="Times New Roman"/>
          <w:sz w:val="18"/>
          <w:szCs w:val="18"/>
        </w:rPr>
        <w:t xml:space="preserve">         </w:t>
      </w:r>
      <w:r w:rsidR="005D2B99">
        <w:rPr>
          <w:rFonts w:ascii="Times New Roman" w:hAnsi="Times New Roman"/>
          <w:sz w:val="18"/>
          <w:szCs w:val="18"/>
        </w:rPr>
        <w:tab/>
      </w:r>
      <w:r w:rsidR="005D2B99">
        <w:rPr>
          <w:rFonts w:ascii="Times New Roman" w:hAnsi="Times New Roman"/>
          <w:sz w:val="18"/>
          <w:szCs w:val="18"/>
        </w:rPr>
        <w:tab/>
        <w:t xml:space="preserve">       </w:t>
      </w:r>
      <w:proofErr w:type="gramStart"/>
      <w:r w:rsidRPr="00C029E5">
        <w:rPr>
          <w:rFonts w:ascii="Times New Roman" w:hAnsi="Times New Roman"/>
          <w:sz w:val="18"/>
          <w:szCs w:val="18"/>
        </w:rPr>
        <w:t>В целях своевременной подготовки населения, населенных пунктов, учрежде</w:t>
      </w:r>
      <w:r w:rsidR="005D2B99">
        <w:rPr>
          <w:rFonts w:ascii="Times New Roman" w:hAnsi="Times New Roman"/>
          <w:sz w:val="18"/>
          <w:szCs w:val="18"/>
        </w:rPr>
        <w:t xml:space="preserve">ний, жилых домов, хозяйственных </w:t>
      </w:r>
      <w:r w:rsidRPr="00C029E5">
        <w:rPr>
          <w:rFonts w:ascii="Times New Roman" w:hAnsi="Times New Roman"/>
          <w:sz w:val="18"/>
          <w:szCs w:val="18"/>
        </w:rPr>
        <w:t>строений, объектов экономики  на территории Хомутовского муниципального образования к пожароопасному периоду в  2025 году, в  соответствии  со  ст. 14 Федерального закона № 131-ФЗ от 06.10.2003 «Об общих принципах организации местного самоуправления в Российской Федерации»,  Федеральным Законом от 21.12.1994 № 69-ФЗ «О пожарной безопасности», руководствуясь ст. 6 Устава Хомутовского муниципального образования:</w:t>
      </w:r>
      <w:proofErr w:type="gramEnd"/>
    </w:p>
    <w:p w:rsidR="00C029E5" w:rsidRPr="00C029E5" w:rsidRDefault="00C029E5" w:rsidP="00C029E5">
      <w:pPr>
        <w:pStyle w:val="aff3"/>
        <w:numPr>
          <w:ilvl w:val="0"/>
          <w:numId w:val="11"/>
        </w:numPr>
        <w:tabs>
          <w:tab w:val="left" w:pos="709"/>
          <w:tab w:val="left" w:pos="851"/>
        </w:tabs>
        <w:ind w:left="0" w:firstLine="426"/>
        <w:rPr>
          <w:rFonts w:ascii="Times New Roman" w:hAnsi="Times New Roman"/>
          <w:sz w:val="18"/>
          <w:szCs w:val="18"/>
        </w:rPr>
      </w:pPr>
      <w:r w:rsidRPr="00C029E5">
        <w:rPr>
          <w:rFonts w:ascii="Times New Roman" w:hAnsi="Times New Roman"/>
          <w:sz w:val="18"/>
          <w:szCs w:val="18"/>
        </w:rPr>
        <w:t xml:space="preserve"> Утвердить прилагаемый состав патрульно-маневренной группы Хомутовского муниципального образования в пожароопасный период 2025 года.</w:t>
      </w:r>
    </w:p>
    <w:p w:rsidR="00C029E5" w:rsidRPr="00C029E5" w:rsidRDefault="00C029E5" w:rsidP="00C029E5">
      <w:pPr>
        <w:pStyle w:val="aff3"/>
        <w:numPr>
          <w:ilvl w:val="0"/>
          <w:numId w:val="11"/>
        </w:numPr>
        <w:tabs>
          <w:tab w:val="left" w:pos="709"/>
          <w:tab w:val="left" w:pos="851"/>
        </w:tabs>
        <w:ind w:left="0" w:firstLine="426"/>
        <w:rPr>
          <w:rFonts w:ascii="Times New Roman" w:hAnsi="Times New Roman"/>
          <w:sz w:val="18"/>
          <w:szCs w:val="18"/>
        </w:rPr>
      </w:pPr>
      <w:r w:rsidRPr="00C029E5">
        <w:rPr>
          <w:rFonts w:ascii="Times New Roman" w:hAnsi="Times New Roman"/>
          <w:sz w:val="18"/>
          <w:szCs w:val="18"/>
        </w:rPr>
        <w:t>Опубликовать настоящее распоряжение в установленном законом порядке.</w:t>
      </w:r>
    </w:p>
    <w:p w:rsidR="00C029E5" w:rsidRDefault="00C029E5" w:rsidP="00C029E5">
      <w:pPr>
        <w:pStyle w:val="aff3"/>
        <w:numPr>
          <w:ilvl w:val="0"/>
          <w:numId w:val="11"/>
        </w:numPr>
        <w:tabs>
          <w:tab w:val="left" w:pos="851"/>
        </w:tabs>
        <w:ind w:left="0" w:firstLine="426"/>
        <w:rPr>
          <w:rFonts w:ascii="Times New Roman" w:hAnsi="Times New Roman"/>
          <w:sz w:val="18"/>
          <w:szCs w:val="18"/>
        </w:rPr>
      </w:pPr>
      <w:proofErr w:type="gramStart"/>
      <w:r w:rsidRPr="00C029E5">
        <w:rPr>
          <w:rFonts w:ascii="Times New Roman" w:hAnsi="Times New Roman"/>
          <w:sz w:val="18"/>
          <w:szCs w:val="18"/>
        </w:rPr>
        <w:t>Контроль за</w:t>
      </w:r>
      <w:proofErr w:type="gramEnd"/>
      <w:r w:rsidRPr="00C029E5">
        <w:rPr>
          <w:rFonts w:ascii="Times New Roman" w:hAnsi="Times New Roman"/>
          <w:sz w:val="18"/>
          <w:szCs w:val="18"/>
        </w:rPr>
        <w:t xml:space="preserve"> выполнением настоящего распоряжения возложить на  Первого заместителя Главы администрации Хомутовского муниципального образования. </w:t>
      </w:r>
    </w:p>
    <w:p w:rsidR="00C029E5" w:rsidRDefault="00C029E5" w:rsidP="00C029E5">
      <w:pPr>
        <w:pStyle w:val="aff3"/>
        <w:tabs>
          <w:tab w:val="left" w:pos="851"/>
        </w:tabs>
        <w:ind w:left="0" w:firstLine="0"/>
        <w:rPr>
          <w:rFonts w:ascii="Times New Roman" w:hAnsi="Times New Roman"/>
          <w:sz w:val="18"/>
          <w:szCs w:val="18"/>
        </w:rPr>
      </w:pPr>
    </w:p>
    <w:p w:rsidR="00C029E5" w:rsidRDefault="00C029E5" w:rsidP="00AE2298">
      <w:pPr>
        <w:pStyle w:val="aff3"/>
        <w:rPr>
          <w:rFonts w:ascii="Times New Roman" w:hAnsi="Times New Roman"/>
          <w:sz w:val="18"/>
          <w:szCs w:val="18"/>
        </w:rPr>
      </w:pPr>
      <w:r>
        <w:rPr>
          <w:rFonts w:ascii="Times New Roman" w:hAnsi="Times New Roman"/>
          <w:sz w:val="18"/>
          <w:szCs w:val="18"/>
        </w:rPr>
        <w:t xml:space="preserve">                              </w:t>
      </w:r>
      <w:r w:rsidR="00BC31EE">
        <w:rPr>
          <w:rFonts w:ascii="Times New Roman" w:hAnsi="Times New Roman"/>
          <w:sz w:val="18"/>
          <w:szCs w:val="18"/>
        </w:rPr>
        <w:t xml:space="preserve">                                  </w:t>
      </w:r>
      <w:r>
        <w:rPr>
          <w:rFonts w:ascii="Times New Roman" w:hAnsi="Times New Roman"/>
          <w:sz w:val="18"/>
          <w:szCs w:val="18"/>
        </w:rPr>
        <w:t xml:space="preserve"> </w:t>
      </w:r>
      <w:r w:rsidRPr="00C029E5">
        <w:rPr>
          <w:rFonts w:ascii="Times New Roman" w:hAnsi="Times New Roman"/>
          <w:sz w:val="18"/>
          <w:szCs w:val="18"/>
        </w:rPr>
        <w:t xml:space="preserve">Глава                                                                                  </w:t>
      </w:r>
      <w:r w:rsidR="00AE2298">
        <w:rPr>
          <w:rFonts w:ascii="Times New Roman" w:hAnsi="Times New Roman"/>
          <w:sz w:val="18"/>
          <w:szCs w:val="18"/>
        </w:rPr>
        <w:t xml:space="preserve">                  А.В. Иваненко</w:t>
      </w:r>
    </w:p>
    <w:p w:rsidR="00E305BA" w:rsidRDefault="00E305BA" w:rsidP="00E305BA">
      <w:pPr>
        <w:pStyle w:val="aff3"/>
        <w:jc w:val="right"/>
        <w:rPr>
          <w:rFonts w:ascii="Times New Roman" w:hAnsi="Times New Roman"/>
          <w:sz w:val="18"/>
          <w:szCs w:val="18"/>
        </w:rPr>
      </w:pPr>
    </w:p>
    <w:p w:rsidR="00AE2298" w:rsidRDefault="00AE2298" w:rsidP="00AE2298">
      <w:pPr>
        <w:pStyle w:val="aff3"/>
        <w:jc w:val="right"/>
        <w:rPr>
          <w:rFonts w:ascii="Times New Roman" w:hAnsi="Times New Roman"/>
          <w:sz w:val="18"/>
          <w:szCs w:val="18"/>
        </w:rPr>
      </w:pPr>
    </w:p>
    <w:p w:rsidR="00E305BA" w:rsidRPr="000D168E" w:rsidRDefault="00AE2298" w:rsidP="00AE2298">
      <w:pPr>
        <w:pStyle w:val="aff3"/>
        <w:jc w:val="right"/>
        <w:rPr>
          <w:rFonts w:ascii="Times New Roman" w:hAnsi="Times New Roman"/>
          <w:i/>
          <w:sz w:val="18"/>
          <w:szCs w:val="18"/>
        </w:rPr>
      </w:pPr>
      <w:r w:rsidRPr="000D168E">
        <w:rPr>
          <w:rFonts w:ascii="Times New Roman" w:hAnsi="Times New Roman"/>
          <w:i/>
          <w:sz w:val="18"/>
          <w:szCs w:val="18"/>
        </w:rPr>
        <w:t xml:space="preserve">Приложение </w:t>
      </w:r>
    </w:p>
    <w:p w:rsidR="00E305BA" w:rsidRPr="000D168E" w:rsidRDefault="00E305BA" w:rsidP="00E305BA">
      <w:pPr>
        <w:pStyle w:val="aff3"/>
        <w:jc w:val="right"/>
        <w:rPr>
          <w:rFonts w:ascii="Times New Roman" w:hAnsi="Times New Roman"/>
          <w:i/>
          <w:sz w:val="18"/>
          <w:szCs w:val="18"/>
        </w:rPr>
      </w:pPr>
      <w:r w:rsidRPr="000D168E">
        <w:rPr>
          <w:rFonts w:ascii="Times New Roman" w:hAnsi="Times New Roman"/>
          <w:i/>
          <w:sz w:val="18"/>
          <w:szCs w:val="18"/>
        </w:rPr>
        <w:t>УТВЕРЖДЕН</w:t>
      </w:r>
    </w:p>
    <w:p w:rsidR="00E305BA" w:rsidRPr="000D168E" w:rsidRDefault="00E305BA" w:rsidP="00E305BA">
      <w:pPr>
        <w:pStyle w:val="aff3"/>
        <w:jc w:val="right"/>
        <w:rPr>
          <w:rFonts w:ascii="Times New Roman" w:hAnsi="Times New Roman"/>
          <w:i/>
          <w:sz w:val="18"/>
          <w:szCs w:val="18"/>
        </w:rPr>
      </w:pPr>
      <w:r w:rsidRPr="000D168E">
        <w:rPr>
          <w:rFonts w:ascii="Times New Roman" w:hAnsi="Times New Roman"/>
          <w:i/>
          <w:sz w:val="18"/>
          <w:szCs w:val="18"/>
        </w:rPr>
        <w:t xml:space="preserve">распоряжением администрации </w:t>
      </w:r>
    </w:p>
    <w:p w:rsidR="00E305BA" w:rsidRPr="000D168E" w:rsidRDefault="00E305BA" w:rsidP="00E305BA">
      <w:pPr>
        <w:pStyle w:val="aff3"/>
        <w:jc w:val="right"/>
        <w:rPr>
          <w:rFonts w:ascii="Times New Roman" w:hAnsi="Times New Roman"/>
          <w:i/>
          <w:sz w:val="18"/>
          <w:szCs w:val="18"/>
        </w:rPr>
      </w:pPr>
      <w:r w:rsidRPr="000D168E">
        <w:rPr>
          <w:rFonts w:ascii="Times New Roman" w:hAnsi="Times New Roman"/>
          <w:i/>
          <w:sz w:val="18"/>
          <w:szCs w:val="18"/>
        </w:rPr>
        <w:t xml:space="preserve">Хомутовского муниципального образования </w:t>
      </w:r>
    </w:p>
    <w:p w:rsidR="00E305BA" w:rsidRPr="000D168E" w:rsidRDefault="00E305BA" w:rsidP="00E305BA">
      <w:pPr>
        <w:pStyle w:val="aff3"/>
        <w:jc w:val="right"/>
        <w:rPr>
          <w:rFonts w:ascii="Times New Roman" w:hAnsi="Times New Roman"/>
          <w:i/>
          <w:sz w:val="18"/>
          <w:szCs w:val="18"/>
        </w:rPr>
      </w:pPr>
      <w:r w:rsidRPr="000D168E">
        <w:rPr>
          <w:rFonts w:ascii="Times New Roman" w:hAnsi="Times New Roman"/>
          <w:i/>
          <w:sz w:val="18"/>
          <w:szCs w:val="18"/>
        </w:rPr>
        <w:t xml:space="preserve">от </w:t>
      </w:r>
      <w:r w:rsidR="000D168E" w:rsidRPr="000D168E">
        <w:rPr>
          <w:rFonts w:ascii="Times New Roman" w:hAnsi="Times New Roman"/>
          <w:i/>
          <w:sz w:val="18"/>
          <w:szCs w:val="18"/>
          <w:u w:val="single"/>
        </w:rPr>
        <w:t>05.03.2025</w:t>
      </w:r>
      <w:r w:rsidRPr="000D168E">
        <w:rPr>
          <w:rFonts w:ascii="Times New Roman" w:hAnsi="Times New Roman"/>
          <w:i/>
          <w:sz w:val="18"/>
          <w:szCs w:val="18"/>
        </w:rPr>
        <w:t xml:space="preserve"> №</w:t>
      </w:r>
      <w:r w:rsidR="000D168E">
        <w:rPr>
          <w:rFonts w:ascii="Times New Roman" w:hAnsi="Times New Roman"/>
          <w:i/>
          <w:sz w:val="18"/>
          <w:szCs w:val="18"/>
        </w:rPr>
        <w:t xml:space="preserve"> </w:t>
      </w:r>
      <w:r w:rsidR="000D168E" w:rsidRPr="000D168E">
        <w:rPr>
          <w:rFonts w:ascii="Times New Roman" w:hAnsi="Times New Roman"/>
          <w:i/>
          <w:sz w:val="18"/>
          <w:szCs w:val="18"/>
          <w:u w:val="single"/>
        </w:rPr>
        <w:t>29 од</w:t>
      </w:r>
    </w:p>
    <w:p w:rsidR="00E305BA" w:rsidRPr="00E305BA" w:rsidRDefault="00E305BA" w:rsidP="00E305BA">
      <w:pPr>
        <w:pStyle w:val="aff3"/>
        <w:jc w:val="center"/>
        <w:rPr>
          <w:rFonts w:ascii="Times New Roman" w:hAnsi="Times New Roman"/>
          <w:b/>
          <w:sz w:val="18"/>
          <w:szCs w:val="18"/>
        </w:rPr>
      </w:pPr>
    </w:p>
    <w:p w:rsidR="00E305BA" w:rsidRPr="00E305BA" w:rsidRDefault="00E305BA" w:rsidP="00E305BA">
      <w:pPr>
        <w:pStyle w:val="aff3"/>
        <w:jc w:val="center"/>
        <w:rPr>
          <w:rFonts w:ascii="Times New Roman" w:hAnsi="Times New Roman"/>
          <w:b/>
          <w:sz w:val="18"/>
          <w:szCs w:val="18"/>
        </w:rPr>
      </w:pPr>
    </w:p>
    <w:p w:rsidR="00E305BA" w:rsidRPr="00E305BA" w:rsidRDefault="00E305BA" w:rsidP="00E305BA">
      <w:pPr>
        <w:pStyle w:val="aff3"/>
        <w:jc w:val="center"/>
        <w:rPr>
          <w:rFonts w:ascii="Times New Roman" w:hAnsi="Times New Roman"/>
          <w:b/>
          <w:sz w:val="18"/>
          <w:szCs w:val="18"/>
        </w:rPr>
      </w:pPr>
    </w:p>
    <w:p w:rsidR="00E305BA" w:rsidRPr="00E305BA" w:rsidRDefault="00E305BA" w:rsidP="00E305BA">
      <w:pPr>
        <w:pStyle w:val="aff3"/>
        <w:jc w:val="center"/>
        <w:rPr>
          <w:rFonts w:ascii="Times New Roman" w:hAnsi="Times New Roman"/>
          <w:b/>
          <w:sz w:val="18"/>
          <w:szCs w:val="18"/>
        </w:rPr>
      </w:pPr>
      <w:r w:rsidRPr="00E305BA">
        <w:rPr>
          <w:rFonts w:ascii="Times New Roman" w:hAnsi="Times New Roman"/>
          <w:b/>
          <w:sz w:val="18"/>
          <w:szCs w:val="18"/>
        </w:rPr>
        <w:t xml:space="preserve">СОСТАВ </w:t>
      </w:r>
    </w:p>
    <w:p w:rsidR="00E305BA" w:rsidRPr="00E305BA" w:rsidRDefault="00E305BA" w:rsidP="00E305BA">
      <w:pPr>
        <w:pStyle w:val="aff3"/>
        <w:jc w:val="center"/>
        <w:rPr>
          <w:rFonts w:ascii="Times New Roman" w:hAnsi="Times New Roman"/>
          <w:b/>
          <w:sz w:val="18"/>
          <w:szCs w:val="18"/>
        </w:rPr>
      </w:pPr>
      <w:r w:rsidRPr="00E305BA">
        <w:rPr>
          <w:rFonts w:ascii="Times New Roman" w:hAnsi="Times New Roman"/>
          <w:b/>
          <w:sz w:val="18"/>
          <w:szCs w:val="18"/>
        </w:rPr>
        <w:t xml:space="preserve">ПАТРУЛЬНО-МАНЕВРЕННОЙ ГРУППЫ  ХОМУТОВСКОГО </w:t>
      </w:r>
    </w:p>
    <w:p w:rsidR="00E305BA" w:rsidRPr="00E305BA" w:rsidRDefault="00E305BA" w:rsidP="00E305BA">
      <w:pPr>
        <w:pStyle w:val="aff3"/>
        <w:jc w:val="center"/>
        <w:rPr>
          <w:rFonts w:ascii="Times New Roman" w:hAnsi="Times New Roman"/>
          <w:b/>
          <w:sz w:val="18"/>
          <w:szCs w:val="18"/>
        </w:rPr>
      </w:pPr>
      <w:r w:rsidRPr="00E305BA">
        <w:rPr>
          <w:rFonts w:ascii="Times New Roman" w:hAnsi="Times New Roman"/>
          <w:b/>
          <w:sz w:val="18"/>
          <w:szCs w:val="18"/>
        </w:rPr>
        <w:t>МУНИЦИПАЛЬНОГО ОБРАЗОВАНИЯ В  ПОЖАРООПАСНЫЙ ПЕРИОД 2025 ГОДА</w:t>
      </w:r>
    </w:p>
    <w:p w:rsidR="00E305BA" w:rsidRPr="00E305BA" w:rsidRDefault="00E305BA" w:rsidP="00E305BA">
      <w:pPr>
        <w:pStyle w:val="aff3"/>
        <w:rPr>
          <w:rFonts w:ascii="Times New Roman" w:hAnsi="Times New Roman"/>
          <w:sz w:val="18"/>
          <w:szCs w:val="18"/>
        </w:rPr>
      </w:pPr>
    </w:p>
    <w:p w:rsidR="00E305BA" w:rsidRPr="00E305BA" w:rsidRDefault="00E305BA" w:rsidP="00E305BA">
      <w:pPr>
        <w:pStyle w:val="aff3"/>
        <w:rPr>
          <w:rFonts w:ascii="Times New Roman" w:hAnsi="Times New Roman"/>
          <w:sz w:val="18"/>
          <w:szCs w:val="18"/>
        </w:rPr>
      </w:pPr>
    </w:p>
    <w:p w:rsidR="00E305BA" w:rsidRPr="00E305BA" w:rsidRDefault="00E305BA" w:rsidP="00E305BA">
      <w:pPr>
        <w:pStyle w:val="aff3"/>
        <w:rPr>
          <w:rFonts w:ascii="Times New Roman" w:hAnsi="Times New Roman"/>
          <w:sz w:val="18"/>
          <w:szCs w:val="18"/>
        </w:rPr>
      </w:pPr>
    </w:p>
    <w:p w:rsidR="00E305BA" w:rsidRPr="00E305BA" w:rsidRDefault="00E305BA" w:rsidP="00931811">
      <w:pPr>
        <w:pStyle w:val="aff3"/>
        <w:ind w:left="0" w:firstLine="0"/>
        <w:rPr>
          <w:rFonts w:ascii="Times New Roman" w:hAnsi="Times New Roman"/>
          <w:sz w:val="18"/>
          <w:szCs w:val="18"/>
        </w:rPr>
      </w:pPr>
      <w:r w:rsidRPr="00E305BA">
        <w:rPr>
          <w:rFonts w:ascii="Times New Roman" w:hAnsi="Times New Roman"/>
          <w:sz w:val="18"/>
          <w:szCs w:val="18"/>
        </w:rPr>
        <w:t>Первый заместитель Главы администрации  - старший группы.</w:t>
      </w:r>
    </w:p>
    <w:p w:rsidR="00E305BA" w:rsidRPr="00E305BA" w:rsidRDefault="00E305BA" w:rsidP="00931811">
      <w:pPr>
        <w:pStyle w:val="aff3"/>
        <w:ind w:left="0" w:firstLine="0"/>
        <w:rPr>
          <w:rFonts w:ascii="Times New Roman" w:hAnsi="Times New Roman"/>
          <w:sz w:val="18"/>
          <w:szCs w:val="18"/>
        </w:rPr>
      </w:pPr>
      <w:r w:rsidRPr="00E305BA">
        <w:rPr>
          <w:rFonts w:ascii="Times New Roman" w:hAnsi="Times New Roman"/>
          <w:sz w:val="18"/>
          <w:szCs w:val="18"/>
        </w:rPr>
        <w:t>Главный специалист  администрации - секретарь группы.</w:t>
      </w:r>
    </w:p>
    <w:p w:rsidR="00E305BA" w:rsidRPr="00E305BA" w:rsidRDefault="00E305BA" w:rsidP="00931811">
      <w:pPr>
        <w:pStyle w:val="aff3"/>
        <w:ind w:left="142" w:firstLine="210"/>
        <w:rPr>
          <w:rFonts w:ascii="Times New Roman" w:hAnsi="Times New Roman"/>
          <w:sz w:val="18"/>
          <w:szCs w:val="18"/>
        </w:rPr>
      </w:pPr>
    </w:p>
    <w:p w:rsidR="00E305BA" w:rsidRPr="00E305BA" w:rsidRDefault="00E305BA" w:rsidP="00931811">
      <w:pPr>
        <w:pStyle w:val="aff3"/>
        <w:ind w:left="0" w:firstLine="0"/>
        <w:rPr>
          <w:rFonts w:ascii="Times New Roman" w:hAnsi="Times New Roman"/>
          <w:sz w:val="18"/>
          <w:szCs w:val="18"/>
        </w:rPr>
      </w:pPr>
      <w:r w:rsidRPr="00E305BA">
        <w:rPr>
          <w:rFonts w:ascii="Times New Roman" w:hAnsi="Times New Roman"/>
          <w:sz w:val="18"/>
          <w:szCs w:val="18"/>
        </w:rPr>
        <w:t>Члены группы:</w:t>
      </w:r>
    </w:p>
    <w:p w:rsidR="00E305BA" w:rsidRPr="00E305BA" w:rsidRDefault="00E305BA" w:rsidP="009E0A0C">
      <w:pPr>
        <w:pStyle w:val="aff3"/>
        <w:rPr>
          <w:rFonts w:ascii="Times New Roman" w:hAnsi="Times New Roman"/>
          <w:sz w:val="18"/>
          <w:szCs w:val="18"/>
        </w:rPr>
      </w:pPr>
      <w:r w:rsidRPr="00E305BA">
        <w:rPr>
          <w:rFonts w:ascii="Times New Roman" w:hAnsi="Times New Roman"/>
          <w:sz w:val="18"/>
          <w:szCs w:val="18"/>
        </w:rPr>
        <w:t>Заместитель Главы по социально-культурному развитию территории.</w:t>
      </w:r>
    </w:p>
    <w:p w:rsidR="00E305BA" w:rsidRPr="00E305BA" w:rsidRDefault="00E305BA" w:rsidP="009E0A0C">
      <w:pPr>
        <w:pStyle w:val="aff3"/>
        <w:rPr>
          <w:rFonts w:ascii="Times New Roman" w:hAnsi="Times New Roman"/>
          <w:sz w:val="18"/>
          <w:szCs w:val="18"/>
        </w:rPr>
      </w:pPr>
      <w:r w:rsidRPr="00E305BA">
        <w:rPr>
          <w:rFonts w:ascii="Times New Roman" w:hAnsi="Times New Roman"/>
          <w:sz w:val="18"/>
          <w:szCs w:val="18"/>
        </w:rPr>
        <w:t>Начальник социального отдела.</w:t>
      </w:r>
    </w:p>
    <w:p w:rsidR="00E305BA" w:rsidRPr="00E305BA" w:rsidRDefault="00E305BA" w:rsidP="009E0A0C">
      <w:pPr>
        <w:pStyle w:val="aff3"/>
        <w:rPr>
          <w:rFonts w:ascii="Times New Roman" w:hAnsi="Times New Roman"/>
          <w:sz w:val="18"/>
          <w:szCs w:val="18"/>
        </w:rPr>
      </w:pPr>
      <w:r w:rsidRPr="00E305BA">
        <w:rPr>
          <w:rFonts w:ascii="Times New Roman" w:hAnsi="Times New Roman"/>
          <w:sz w:val="18"/>
          <w:szCs w:val="18"/>
        </w:rPr>
        <w:t>Начальник отдела муниципального земельного, лесного контроля и соблюдения правил благоустройства.</w:t>
      </w:r>
    </w:p>
    <w:p w:rsidR="00E305BA" w:rsidRPr="00E305BA" w:rsidRDefault="00E305BA" w:rsidP="009E0A0C">
      <w:pPr>
        <w:pStyle w:val="aff3"/>
        <w:rPr>
          <w:rFonts w:ascii="Times New Roman" w:hAnsi="Times New Roman"/>
          <w:sz w:val="18"/>
          <w:szCs w:val="18"/>
        </w:rPr>
      </w:pPr>
      <w:r w:rsidRPr="00E305BA">
        <w:rPr>
          <w:rFonts w:ascii="Times New Roman" w:hAnsi="Times New Roman"/>
          <w:sz w:val="18"/>
          <w:szCs w:val="18"/>
        </w:rPr>
        <w:t>Директор МКУ «ХЭС Хомутовского МО».</w:t>
      </w:r>
    </w:p>
    <w:p w:rsidR="00E305BA" w:rsidRPr="00E305BA" w:rsidRDefault="00E305BA" w:rsidP="009E0A0C">
      <w:pPr>
        <w:tabs>
          <w:tab w:val="center" w:pos="4875"/>
          <w:tab w:val="left" w:pos="4956"/>
          <w:tab w:val="left" w:pos="5664"/>
          <w:tab w:val="left" w:pos="6372"/>
          <w:tab w:val="left" w:pos="7080"/>
          <w:tab w:val="left" w:pos="7788"/>
          <w:tab w:val="left" w:pos="8496"/>
          <w:tab w:val="right" w:pos="9751"/>
        </w:tabs>
        <w:rPr>
          <w:sz w:val="18"/>
          <w:szCs w:val="18"/>
        </w:rPr>
      </w:pPr>
      <w:r w:rsidRPr="00E305BA">
        <w:rPr>
          <w:sz w:val="18"/>
          <w:szCs w:val="18"/>
        </w:rPr>
        <w:t>Заместитель директора МКУ «ХЭС Хомутовского МО» (по согласованию).</w:t>
      </w:r>
    </w:p>
    <w:p w:rsidR="00E305BA" w:rsidRPr="00E305BA" w:rsidRDefault="00E305BA" w:rsidP="009E0A0C">
      <w:pPr>
        <w:tabs>
          <w:tab w:val="center" w:pos="4875"/>
          <w:tab w:val="left" w:pos="4956"/>
          <w:tab w:val="left" w:pos="5664"/>
          <w:tab w:val="left" w:pos="6372"/>
          <w:tab w:val="left" w:pos="7080"/>
          <w:tab w:val="left" w:pos="7788"/>
          <w:tab w:val="left" w:pos="8496"/>
          <w:tab w:val="right" w:pos="9751"/>
        </w:tabs>
        <w:rPr>
          <w:sz w:val="18"/>
          <w:szCs w:val="18"/>
        </w:rPr>
      </w:pPr>
      <w:r w:rsidRPr="00E305BA">
        <w:rPr>
          <w:sz w:val="18"/>
          <w:szCs w:val="18"/>
        </w:rPr>
        <w:t>Ведущий инженер МКУ «ХЭС Хомутовского МО» (по согласованию).</w:t>
      </w:r>
    </w:p>
    <w:p w:rsidR="00E305BA" w:rsidRPr="00E305BA" w:rsidRDefault="00E305BA" w:rsidP="00E305BA">
      <w:pPr>
        <w:pStyle w:val="aff3"/>
        <w:ind w:firstLine="709"/>
        <w:rPr>
          <w:rFonts w:ascii="Times New Roman" w:hAnsi="Times New Roman"/>
          <w:sz w:val="18"/>
          <w:szCs w:val="18"/>
        </w:rPr>
      </w:pPr>
    </w:p>
    <w:p w:rsidR="00E305BA" w:rsidRPr="00E305BA" w:rsidRDefault="00E305BA" w:rsidP="00E305BA">
      <w:pPr>
        <w:pStyle w:val="aff3"/>
        <w:ind w:firstLine="709"/>
        <w:rPr>
          <w:rFonts w:ascii="Times New Roman" w:hAnsi="Times New Roman"/>
          <w:sz w:val="18"/>
          <w:szCs w:val="18"/>
        </w:rPr>
      </w:pPr>
    </w:p>
    <w:p w:rsidR="00E305BA" w:rsidRPr="00E305BA" w:rsidRDefault="00E305BA" w:rsidP="00E305BA">
      <w:pPr>
        <w:pStyle w:val="aff3"/>
        <w:ind w:firstLine="709"/>
        <w:rPr>
          <w:rFonts w:ascii="Times New Roman" w:hAnsi="Times New Roman"/>
          <w:sz w:val="18"/>
          <w:szCs w:val="18"/>
        </w:rPr>
      </w:pPr>
    </w:p>
    <w:p w:rsidR="00E305BA" w:rsidRPr="00E305BA" w:rsidRDefault="00BC31EE" w:rsidP="00E305BA">
      <w:pPr>
        <w:pStyle w:val="aff3"/>
        <w:rPr>
          <w:rFonts w:ascii="Times New Roman" w:hAnsi="Times New Roman"/>
          <w:sz w:val="18"/>
          <w:szCs w:val="18"/>
        </w:rPr>
      </w:pPr>
      <w:r>
        <w:rPr>
          <w:rFonts w:ascii="Times New Roman" w:hAnsi="Times New Roman"/>
          <w:sz w:val="18"/>
          <w:szCs w:val="18"/>
        </w:rPr>
        <w:t xml:space="preserve">                                                                    </w:t>
      </w:r>
      <w:bookmarkStart w:id="0" w:name="_GoBack"/>
      <w:bookmarkEnd w:id="0"/>
      <w:r w:rsidR="00E305BA" w:rsidRPr="00E305BA">
        <w:rPr>
          <w:rFonts w:ascii="Times New Roman" w:hAnsi="Times New Roman"/>
          <w:sz w:val="18"/>
          <w:szCs w:val="18"/>
        </w:rPr>
        <w:t>Главный специалист администрации                                              А.Л. Савенкова</w:t>
      </w:r>
    </w:p>
    <w:p w:rsidR="00E305BA" w:rsidRPr="004C0EF4" w:rsidRDefault="00E305BA" w:rsidP="00E305BA">
      <w:pPr>
        <w:pStyle w:val="aff3"/>
        <w:ind w:firstLine="709"/>
        <w:rPr>
          <w:rFonts w:ascii="Times New Roman" w:hAnsi="Times New Roman"/>
          <w:sz w:val="24"/>
          <w:szCs w:val="24"/>
        </w:rPr>
      </w:pPr>
    </w:p>
    <w:p w:rsidR="00E305BA" w:rsidRPr="00C029E5" w:rsidRDefault="00E305BA" w:rsidP="00C029E5">
      <w:pPr>
        <w:pStyle w:val="aff3"/>
        <w:tabs>
          <w:tab w:val="left" w:pos="851"/>
        </w:tabs>
        <w:ind w:left="0" w:firstLine="0"/>
        <w:rPr>
          <w:rFonts w:ascii="Times New Roman" w:hAnsi="Times New Roman"/>
          <w:sz w:val="18"/>
          <w:szCs w:val="18"/>
        </w:rPr>
      </w:pPr>
    </w:p>
    <w:p w:rsidR="00A444C5" w:rsidRPr="00BB316A" w:rsidRDefault="00A444C5" w:rsidP="00A444C5">
      <w:pPr>
        <w:pStyle w:val="aff3"/>
        <w:jc w:val="left"/>
        <w:rPr>
          <w:rFonts w:ascii="Times New Roman" w:hAnsi="Times New Roman"/>
          <w:sz w:val="18"/>
          <w:szCs w:val="18"/>
        </w:rPr>
      </w:pPr>
    </w:p>
    <w:p w:rsidR="00BB316A" w:rsidRDefault="00BB316A" w:rsidP="00BB316A">
      <w:pPr>
        <w:tabs>
          <w:tab w:val="left" w:pos="426"/>
          <w:tab w:val="left" w:pos="3976"/>
        </w:tabs>
        <w:ind w:left="0" w:right="-142" w:firstLine="426"/>
        <w:jc w:val="left"/>
        <w:rPr>
          <w:sz w:val="18"/>
          <w:szCs w:val="18"/>
        </w:rPr>
      </w:pPr>
    </w:p>
    <w:p w:rsidR="00BB316A" w:rsidRPr="00C54F23" w:rsidRDefault="00BB316A" w:rsidP="00C54F23">
      <w:pPr>
        <w:tabs>
          <w:tab w:val="left" w:pos="426"/>
          <w:tab w:val="left" w:pos="3976"/>
        </w:tabs>
        <w:ind w:left="0" w:right="-142" w:firstLine="426"/>
        <w:jc w:val="left"/>
        <w:rPr>
          <w:i/>
          <w:sz w:val="18"/>
          <w:szCs w:val="18"/>
        </w:rPr>
      </w:pPr>
    </w:p>
    <w:sectPr w:rsidR="00BB316A" w:rsidRPr="00C54F23" w:rsidSect="00931811">
      <w:pgSz w:w="11906" w:h="16838"/>
      <w:pgMar w:top="993" w:right="991" w:bottom="709" w:left="993"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1811" w:rsidRDefault="00931811" w:rsidP="00BD744E">
      <w:r>
        <w:separator/>
      </w:r>
    </w:p>
  </w:endnote>
  <w:endnote w:type="continuationSeparator" w:id="0">
    <w:p w:rsidR="00931811" w:rsidRDefault="00931811"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1811" w:rsidRDefault="00931811" w:rsidP="00BD744E">
      <w:r>
        <w:separator/>
      </w:r>
    </w:p>
  </w:footnote>
  <w:footnote w:type="continuationSeparator" w:id="0">
    <w:p w:rsidR="00931811" w:rsidRDefault="00931811"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6BC63CF"/>
    <w:multiLevelType w:val="hybridMultilevel"/>
    <w:tmpl w:val="7D5A5084"/>
    <w:lvl w:ilvl="0" w:tplc="0419000F">
      <w:start w:val="1"/>
      <w:numFmt w:val="decimal"/>
      <w:lvlText w:val="%1."/>
      <w:lvlJc w:val="left"/>
      <w:pPr>
        <w:ind w:left="1000" w:hanging="360"/>
      </w:pPr>
    </w:lvl>
    <w:lvl w:ilvl="1" w:tplc="04190019" w:tentative="1">
      <w:start w:val="1"/>
      <w:numFmt w:val="lowerLetter"/>
      <w:lvlText w:val="%2."/>
      <w:lvlJc w:val="left"/>
      <w:pPr>
        <w:ind w:left="1720" w:hanging="360"/>
      </w:pPr>
    </w:lvl>
    <w:lvl w:ilvl="2" w:tplc="0419001B" w:tentative="1">
      <w:start w:val="1"/>
      <w:numFmt w:val="lowerRoman"/>
      <w:lvlText w:val="%3."/>
      <w:lvlJc w:val="right"/>
      <w:pPr>
        <w:ind w:left="2440" w:hanging="180"/>
      </w:pPr>
    </w:lvl>
    <w:lvl w:ilvl="3" w:tplc="0419000F" w:tentative="1">
      <w:start w:val="1"/>
      <w:numFmt w:val="decimal"/>
      <w:lvlText w:val="%4."/>
      <w:lvlJc w:val="left"/>
      <w:pPr>
        <w:ind w:left="3160" w:hanging="360"/>
      </w:pPr>
    </w:lvl>
    <w:lvl w:ilvl="4" w:tplc="04190019" w:tentative="1">
      <w:start w:val="1"/>
      <w:numFmt w:val="lowerLetter"/>
      <w:lvlText w:val="%5."/>
      <w:lvlJc w:val="left"/>
      <w:pPr>
        <w:ind w:left="3880" w:hanging="360"/>
      </w:pPr>
    </w:lvl>
    <w:lvl w:ilvl="5" w:tplc="0419001B" w:tentative="1">
      <w:start w:val="1"/>
      <w:numFmt w:val="lowerRoman"/>
      <w:lvlText w:val="%6."/>
      <w:lvlJc w:val="right"/>
      <w:pPr>
        <w:ind w:left="4600" w:hanging="180"/>
      </w:pPr>
    </w:lvl>
    <w:lvl w:ilvl="6" w:tplc="0419000F" w:tentative="1">
      <w:start w:val="1"/>
      <w:numFmt w:val="decimal"/>
      <w:lvlText w:val="%7."/>
      <w:lvlJc w:val="left"/>
      <w:pPr>
        <w:ind w:left="5320" w:hanging="360"/>
      </w:pPr>
    </w:lvl>
    <w:lvl w:ilvl="7" w:tplc="04190019" w:tentative="1">
      <w:start w:val="1"/>
      <w:numFmt w:val="lowerLetter"/>
      <w:lvlText w:val="%8."/>
      <w:lvlJc w:val="left"/>
      <w:pPr>
        <w:ind w:left="6040" w:hanging="360"/>
      </w:pPr>
    </w:lvl>
    <w:lvl w:ilvl="8" w:tplc="0419001B" w:tentative="1">
      <w:start w:val="1"/>
      <w:numFmt w:val="lowerRoman"/>
      <w:lvlText w:val="%9."/>
      <w:lvlJc w:val="right"/>
      <w:pPr>
        <w:ind w:left="6760" w:hanging="180"/>
      </w:pPr>
    </w:lvl>
  </w:abstractNum>
  <w:abstractNum w:abstractNumId="12">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3">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0"/>
  </w:num>
  <w:num w:numId="9">
    <w:abstractNumId w:val="14"/>
  </w:num>
  <w:num w:numId="10">
    <w:abstractNumId w:val="12"/>
  </w:num>
  <w:num w:numId="11">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68B"/>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2ACB"/>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68E"/>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68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8AD"/>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2E1"/>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CB4"/>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9CE"/>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4FBD"/>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A76"/>
    <w:rsid w:val="004D2D2A"/>
    <w:rsid w:val="004D2F7B"/>
    <w:rsid w:val="004D3FD4"/>
    <w:rsid w:val="004D41AB"/>
    <w:rsid w:val="004D424F"/>
    <w:rsid w:val="004D43BC"/>
    <w:rsid w:val="004D4B02"/>
    <w:rsid w:val="004D4E6F"/>
    <w:rsid w:val="004D4EC7"/>
    <w:rsid w:val="004D5383"/>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999"/>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04C6"/>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2B99"/>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28E"/>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D8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2E1"/>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6D3"/>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652C"/>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88C"/>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5C56"/>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1BD1"/>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811"/>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A0C"/>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7E"/>
    <w:rsid w:val="00A072DE"/>
    <w:rsid w:val="00A10056"/>
    <w:rsid w:val="00A111B2"/>
    <w:rsid w:val="00A115D8"/>
    <w:rsid w:val="00A11C99"/>
    <w:rsid w:val="00A11E26"/>
    <w:rsid w:val="00A12B70"/>
    <w:rsid w:val="00A12BA7"/>
    <w:rsid w:val="00A12E83"/>
    <w:rsid w:val="00A12E9C"/>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4C5"/>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4DE9"/>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298"/>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6E3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5D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16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1EE"/>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9E5"/>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064"/>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4F23"/>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886"/>
    <w:rsid w:val="00DA6E71"/>
    <w:rsid w:val="00DA78E3"/>
    <w:rsid w:val="00DB04EA"/>
    <w:rsid w:val="00DB0CAB"/>
    <w:rsid w:val="00DB10E7"/>
    <w:rsid w:val="00DB147C"/>
    <w:rsid w:val="00DB1ED1"/>
    <w:rsid w:val="00DB1FDA"/>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A02"/>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5BA"/>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BDA"/>
    <w:rsid w:val="00E45C3E"/>
    <w:rsid w:val="00E45D9F"/>
    <w:rsid w:val="00E46237"/>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49AC"/>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35C3"/>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27D1"/>
    <w:rsid w:val="00F035AC"/>
    <w:rsid w:val="00F0430A"/>
    <w:rsid w:val="00F050F5"/>
    <w:rsid w:val="00F0516B"/>
    <w:rsid w:val="00F05551"/>
    <w:rsid w:val="00F06049"/>
    <w:rsid w:val="00F06135"/>
    <w:rsid w:val="00F06234"/>
    <w:rsid w:val="00F07EE0"/>
    <w:rsid w:val="00F10325"/>
    <w:rsid w:val="00F10DC0"/>
    <w:rsid w:val="00F11982"/>
    <w:rsid w:val="00F11C9C"/>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121F"/>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BEFD01-96BB-4A36-9AC4-DA0912762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934</TotalTime>
  <Pages>11</Pages>
  <Words>3402</Words>
  <Characters>19393</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22750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64</cp:revision>
  <cp:lastPrinted>2019-12-26T07:15:00Z</cp:lastPrinted>
  <dcterms:created xsi:type="dcterms:W3CDTF">2024-03-07T04:42:00Z</dcterms:created>
  <dcterms:modified xsi:type="dcterms:W3CDTF">2025-03-10T00:17:00Z</dcterms:modified>
</cp:coreProperties>
</file>