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920" w:rsidRPr="00EC137A" w:rsidRDefault="003A07A0" w:rsidP="000802D7">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42.35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4"/>
        <w:gridCol w:w="7473"/>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3A07A0" w:rsidP="006E2880">
            <w:pPr>
              <w:tabs>
                <w:tab w:val="left" w:pos="4384"/>
              </w:tabs>
              <w:ind w:left="0" w:firstLine="0"/>
              <w:rPr>
                <w:i/>
              </w:rPr>
            </w:pPr>
            <w:r>
              <w:rPr>
                <w:i/>
              </w:rPr>
              <w:t xml:space="preserve"> </w:t>
            </w:r>
            <w:r w:rsidR="008233B1">
              <w:rPr>
                <w:i/>
              </w:rPr>
              <w:t>Сентябрь</w:t>
            </w:r>
          </w:p>
          <w:p w:rsidR="008674D0" w:rsidRPr="00EC137A" w:rsidRDefault="00386AB5" w:rsidP="00743977">
            <w:pPr>
              <w:tabs>
                <w:tab w:val="left" w:pos="4384"/>
              </w:tabs>
              <w:ind w:left="0" w:firstLine="0"/>
              <w:jc w:val="left"/>
              <w:rPr>
                <w:i/>
              </w:rPr>
            </w:pPr>
            <w:r>
              <w:rPr>
                <w:i/>
              </w:rPr>
              <w:t>2020</w:t>
            </w:r>
            <w:r w:rsidR="008674D0" w:rsidRPr="00EC137A">
              <w:rPr>
                <w:i/>
              </w:rPr>
              <w:t>г.</w:t>
            </w:r>
          </w:p>
          <w:p w:rsidR="008674D0" w:rsidRPr="00EC137A" w:rsidRDefault="001A1F2D" w:rsidP="003A07A0">
            <w:pPr>
              <w:tabs>
                <w:tab w:val="left" w:pos="4384"/>
              </w:tabs>
              <w:ind w:left="0" w:firstLine="0"/>
              <w:jc w:val="left"/>
              <w:rPr>
                <w:b/>
                <w:i/>
              </w:rPr>
            </w:pPr>
            <w:r w:rsidRPr="00EC137A">
              <w:rPr>
                <w:b/>
                <w:i/>
              </w:rPr>
              <w:t>№</w:t>
            </w:r>
            <w:r w:rsidR="006C719A">
              <w:rPr>
                <w:b/>
                <w:i/>
              </w:rPr>
              <w:t xml:space="preserve"> </w:t>
            </w:r>
            <w:r w:rsidR="004E0DFD">
              <w:rPr>
                <w:b/>
                <w:i/>
              </w:rPr>
              <w:t>2</w:t>
            </w:r>
            <w:r w:rsidR="003A07A0">
              <w:rPr>
                <w:b/>
                <w:i/>
              </w:rPr>
              <w:t>8</w:t>
            </w:r>
          </w:p>
        </w:tc>
        <w:tc>
          <w:tcPr>
            <w:tcW w:w="7617" w:type="dxa"/>
            <w:tcBorders>
              <w:top w:val="nil"/>
              <w:left w:val="nil"/>
              <w:bottom w:val="nil"/>
              <w:right w:val="nil"/>
            </w:tcBorders>
          </w:tcPr>
          <w:p w:rsidR="008674D0" w:rsidRPr="00EC137A" w:rsidRDefault="008674D0" w:rsidP="00C36466">
            <w:pPr>
              <w:tabs>
                <w:tab w:val="left" w:pos="4384"/>
              </w:tabs>
              <w:ind w:left="0" w:firstLine="0"/>
              <w:jc w:val="left"/>
            </w:pPr>
          </w:p>
          <w:p w:rsidR="008674D0" w:rsidRPr="00EC137A" w:rsidRDefault="008674D0" w:rsidP="00C36466">
            <w:pPr>
              <w:tabs>
                <w:tab w:val="left" w:pos="4384"/>
              </w:tabs>
              <w:ind w:left="0" w:firstLine="0"/>
              <w:jc w:val="left"/>
              <w:rPr>
                <w:b/>
                <w:i/>
              </w:rPr>
            </w:pPr>
            <w:r w:rsidRPr="00EC137A">
              <w:rPr>
                <w:b/>
                <w:i/>
              </w:rPr>
              <w:t xml:space="preserve">Учредитель газеты – администрация Хомутовского </w:t>
            </w:r>
          </w:p>
          <w:p w:rsidR="008674D0" w:rsidRPr="00EC137A" w:rsidRDefault="008674D0" w:rsidP="00E727D2">
            <w:pPr>
              <w:tabs>
                <w:tab w:val="left" w:pos="4384"/>
              </w:tabs>
              <w:ind w:left="0" w:firstLine="0"/>
              <w:jc w:val="left"/>
              <w:rPr>
                <w:b/>
                <w:i/>
              </w:rPr>
            </w:pPr>
            <w:r w:rsidRPr="00EC137A">
              <w:rPr>
                <w:b/>
                <w:i/>
              </w:rPr>
              <w:t>муниципального образования</w:t>
            </w:r>
          </w:p>
        </w:tc>
      </w:tr>
    </w:tbl>
    <w:p w:rsidR="00235920" w:rsidRPr="00EC137A" w:rsidRDefault="00235920" w:rsidP="00160B56">
      <w:pPr>
        <w:tabs>
          <w:tab w:val="left" w:pos="4384"/>
        </w:tabs>
        <w:ind w:left="0" w:firstLine="0"/>
        <w:jc w:val="left"/>
        <w:rPr>
          <w:i/>
        </w:rPr>
      </w:pPr>
      <w:r w:rsidRPr="00EC137A">
        <w:rPr>
          <w:i/>
        </w:rPr>
        <w:t>Цена: бесплатно</w:t>
      </w:r>
    </w:p>
    <w:p w:rsidR="00035516" w:rsidRPr="001C574D" w:rsidRDefault="0022182E" w:rsidP="001C574D">
      <w:pPr>
        <w:tabs>
          <w:tab w:val="left" w:pos="4384"/>
        </w:tabs>
        <w:ind w:left="0" w:firstLine="0"/>
        <w:rPr>
          <w:i/>
          <w:sz w:val="18"/>
          <w:szCs w:val="18"/>
        </w:rPr>
      </w:pPr>
      <w:r w:rsidRPr="00EC137A">
        <w:rPr>
          <w:i/>
          <w:noProof/>
        </w:rPr>
        <mc:AlternateContent>
          <mc:Choice Requires="wps">
            <w:drawing>
              <wp:anchor distT="0" distB="0" distL="114300" distR="114300" simplePos="0" relativeHeight="251657728" behindDoc="0" locked="0" layoutInCell="1" allowOverlap="1" wp14:anchorId="58873998" wp14:editId="56B96A4A">
                <wp:simplePos x="0" y="0"/>
                <wp:positionH relativeFrom="column">
                  <wp:posOffset>-562610</wp:posOffset>
                </wp:positionH>
                <wp:positionV relativeFrom="paragraph">
                  <wp:posOffset>41910</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68FE10"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3pt,3.3pt" to="508.2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" strokeweight="3pt"/>
            </w:pict>
          </mc:Fallback>
        </mc:AlternateContent>
      </w:r>
    </w:p>
    <w:p w:rsidR="00035516" w:rsidRDefault="00035516" w:rsidP="005D38E9">
      <w:pPr>
        <w:ind w:left="0" w:firstLine="0"/>
        <w:jc w:val="center"/>
        <w:rPr>
          <w:sz w:val="18"/>
          <w:szCs w:val="18"/>
        </w:rPr>
      </w:pPr>
    </w:p>
    <w:p w:rsidR="00111E21" w:rsidRDefault="00111E21" w:rsidP="00111E21">
      <w:pPr>
        <w:ind w:left="0" w:firstLine="0"/>
        <w:jc w:val="center"/>
        <w:rPr>
          <w:b/>
          <w:sz w:val="18"/>
          <w:szCs w:val="18"/>
        </w:rPr>
      </w:pPr>
    </w:p>
    <w:p w:rsidR="00A92D83" w:rsidRPr="000F1C94" w:rsidRDefault="00A92D83" w:rsidP="000F1C94">
      <w:pPr>
        <w:tabs>
          <w:tab w:val="left" w:pos="6949"/>
        </w:tabs>
        <w:ind w:left="0" w:firstLine="567"/>
        <w:jc w:val="right"/>
        <w:rPr>
          <w:i/>
          <w:sz w:val="18"/>
          <w:szCs w:val="18"/>
        </w:rPr>
      </w:pPr>
    </w:p>
    <w:p w:rsidR="003D497C" w:rsidRDefault="003D497C" w:rsidP="003D497C">
      <w:pPr>
        <w:ind w:firstLine="0"/>
        <w:jc w:val="center"/>
        <w:rPr>
          <w:sz w:val="18"/>
          <w:szCs w:val="18"/>
        </w:rPr>
      </w:pPr>
    </w:p>
    <w:p w:rsidR="003D497C" w:rsidRDefault="003D497C" w:rsidP="003D497C">
      <w:pPr>
        <w:ind w:firstLine="0"/>
        <w:jc w:val="center"/>
        <w:rPr>
          <w:sz w:val="18"/>
          <w:szCs w:val="18"/>
        </w:rPr>
      </w:pPr>
      <w:r>
        <w:rPr>
          <w:sz w:val="18"/>
          <w:szCs w:val="18"/>
        </w:rPr>
        <w:t>РОССИЙСКАЯ ФЕДЕРАЦИЯ</w:t>
      </w:r>
    </w:p>
    <w:p w:rsidR="003D497C" w:rsidRDefault="003D497C" w:rsidP="003D497C">
      <w:pPr>
        <w:keepNext/>
        <w:ind w:firstLine="0"/>
        <w:jc w:val="center"/>
        <w:outlineLvl w:val="0"/>
        <w:rPr>
          <w:sz w:val="18"/>
          <w:szCs w:val="18"/>
          <w:lang w:eastAsia="x-none"/>
        </w:rPr>
      </w:pPr>
      <w:r>
        <w:rPr>
          <w:sz w:val="18"/>
          <w:szCs w:val="18"/>
          <w:lang w:val="x-none" w:eastAsia="x-none"/>
        </w:rPr>
        <w:t>ИРКУТСКАЯ ОБЛАСТЬ  ИРКУТСКИЙ РАЙОН</w:t>
      </w:r>
    </w:p>
    <w:p w:rsidR="003D497C" w:rsidRDefault="003D497C" w:rsidP="003D497C">
      <w:pPr>
        <w:ind w:right="140" w:firstLine="0"/>
        <w:jc w:val="center"/>
        <w:rPr>
          <w:sz w:val="18"/>
          <w:szCs w:val="18"/>
        </w:rPr>
      </w:pPr>
      <w:r>
        <w:rPr>
          <w:sz w:val="18"/>
          <w:szCs w:val="18"/>
        </w:rPr>
        <w:t>ХОМУТОВСКОЕ МУНИЦИПАЛЬНОЕ ОБРАЗОВАНИЕ</w:t>
      </w:r>
    </w:p>
    <w:p w:rsidR="003D497C" w:rsidRDefault="003D497C" w:rsidP="003D497C">
      <w:pPr>
        <w:ind w:right="140" w:firstLine="0"/>
        <w:jc w:val="center"/>
        <w:rPr>
          <w:b/>
          <w:sz w:val="18"/>
          <w:szCs w:val="18"/>
        </w:rPr>
      </w:pPr>
      <w:r>
        <w:rPr>
          <w:b/>
          <w:sz w:val="18"/>
          <w:szCs w:val="18"/>
        </w:rPr>
        <w:t>АДМИНИСТРАЦИЯ</w:t>
      </w:r>
    </w:p>
    <w:p w:rsidR="003D497C" w:rsidRDefault="003D497C" w:rsidP="003D497C">
      <w:pPr>
        <w:keepNext/>
        <w:ind w:left="567" w:hanging="5"/>
        <w:jc w:val="center"/>
        <w:outlineLvl w:val="1"/>
        <w:rPr>
          <w:b/>
          <w:bCs/>
          <w:sz w:val="18"/>
          <w:szCs w:val="18"/>
          <w:lang w:eastAsia="x-none"/>
        </w:rPr>
      </w:pPr>
      <w:r>
        <w:rPr>
          <w:b/>
          <w:bCs/>
          <w:sz w:val="18"/>
          <w:szCs w:val="18"/>
          <w:lang w:eastAsia="x-none"/>
        </w:rPr>
        <w:t>ПОСТАНОВЛЕНИЕ</w:t>
      </w:r>
    </w:p>
    <w:p w:rsidR="003D497C" w:rsidRDefault="003D497C" w:rsidP="003D497C">
      <w:pPr>
        <w:keepNext/>
        <w:ind w:left="567" w:hanging="5"/>
        <w:jc w:val="center"/>
        <w:outlineLvl w:val="1"/>
        <w:rPr>
          <w:b/>
          <w:bCs/>
          <w:sz w:val="18"/>
          <w:szCs w:val="18"/>
          <w:lang w:eastAsia="x-none"/>
        </w:rPr>
      </w:pPr>
    </w:p>
    <w:p w:rsidR="003D497C" w:rsidRPr="00684DA0" w:rsidRDefault="003D497C" w:rsidP="003D497C">
      <w:pPr>
        <w:ind w:left="0" w:firstLine="567"/>
        <w:rPr>
          <w:sz w:val="18"/>
          <w:szCs w:val="18"/>
          <w:u w:val="single"/>
        </w:rPr>
      </w:pPr>
      <w:r>
        <w:rPr>
          <w:sz w:val="18"/>
          <w:szCs w:val="18"/>
          <w:u w:val="single"/>
        </w:rPr>
        <w:t>01.10.2020 № 179</w:t>
      </w:r>
      <w:r w:rsidRPr="00684DA0">
        <w:rPr>
          <w:sz w:val="18"/>
          <w:szCs w:val="18"/>
          <w:u w:val="single"/>
        </w:rPr>
        <w:t xml:space="preserve"> о/д</w:t>
      </w:r>
    </w:p>
    <w:p w:rsidR="003D497C" w:rsidRDefault="003D497C" w:rsidP="003D497C">
      <w:pPr>
        <w:ind w:left="0" w:firstLine="567"/>
        <w:rPr>
          <w:sz w:val="18"/>
          <w:szCs w:val="18"/>
        </w:rPr>
      </w:pPr>
      <w:r>
        <w:rPr>
          <w:sz w:val="18"/>
          <w:szCs w:val="18"/>
        </w:rPr>
        <w:t xml:space="preserve">     </w:t>
      </w:r>
      <w:r w:rsidRPr="00684DA0">
        <w:rPr>
          <w:sz w:val="18"/>
          <w:szCs w:val="18"/>
        </w:rPr>
        <w:t xml:space="preserve">  с.Хомутово</w:t>
      </w:r>
    </w:p>
    <w:p w:rsidR="003D497C" w:rsidRDefault="003D497C" w:rsidP="003D497C">
      <w:pPr>
        <w:ind w:left="0" w:firstLine="567"/>
        <w:rPr>
          <w:sz w:val="18"/>
          <w:szCs w:val="18"/>
        </w:rPr>
      </w:pPr>
    </w:p>
    <w:p w:rsidR="003D497C" w:rsidRPr="005841F6" w:rsidRDefault="003D497C" w:rsidP="005841F6">
      <w:pPr>
        <w:ind w:left="0" w:firstLine="567"/>
        <w:rPr>
          <w:sz w:val="18"/>
          <w:szCs w:val="18"/>
        </w:rPr>
      </w:pPr>
      <w:r w:rsidRPr="005841F6">
        <w:rPr>
          <w:sz w:val="18"/>
          <w:szCs w:val="18"/>
        </w:rPr>
        <w:t>Об утверждении порядка формирования перечня налоговых расходов Хомутовского муниципального образования, оценки налоговых расходов Хомутовского муниципального образования и методики оценки эффективности налоговых расходов Хомутовского муниципального образования</w:t>
      </w:r>
    </w:p>
    <w:p w:rsidR="005841F6" w:rsidRPr="005841F6" w:rsidRDefault="005841F6" w:rsidP="005841F6">
      <w:pPr>
        <w:ind w:left="0" w:firstLine="0"/>
        <w:rPr>
          <w:sz w:val="18"/>
          <w:szCs w:val="18"/>
        </w:rPr>
      </w:pPr>
    </w:p>
    <w:p w:rsidR="005841F6" w:rsidRPr="005841F6" w:rsidRDefault="005841F6" w:rsidP="005841F6">
      <w:pPr>
        <w:ind w:left="0" w:firstLine="567"/>
        <w:rPr>
          <w:sz w:val="18"/>
          <w:szCs w:val="18"/>
        </w:rPr>
      </w:pPr>
      <w:r w:rsidRPr="005841F6">
        <w:rPr>
          <w:sz w:val="18"/>
          <w:szCs w:val="18"/>
        </w:rPr>
        <w:t>Руководствуясь  статьей 174.3 Бюджетного кодекса Российской Федерации, Федеральным законом от 06.10.2003 №131-ФЗ «Об общих принципах организации местного самоуправления в Российской Федерации», постановлением Правительства Российской Федерации от 22.06.2019 №796 «Об общих требованиях к оценке налоговых расходов субъектов Российской Федерации и муниципальных образований», Уставом Хомутовского муниципального образования, Администрация Хомутовского муниципального образования,</w:t>
      </w:r>
    </w:p>
    <w:p w:rsidR="005841F6" w:rsidRPr="005841F6" w:rsidRDefault="005841F6" w:rsidP="005841F6">
      <w:pPr>
        <w:ind w:left="0" w:firstLine="567"/>
        <w:rPr>
          <w:sz w:val="18"/>
          <w:szCs w:val="18"/>
        </w:rPr>
      </w:pPr>
      <w:r w:rsidRPr="005841F6">
        <w:rPr>
          <w:sz w:val="18"/>
          <w:szCs w:val="18"/>
        </w:rPr>
        <w:t xml:space="preserve"> </w:t>
      </w:r>
    </w:p>
    <w:p w:rsidR="005841F6" w:rsidRPr="005841F6" w:rsidRDefault="005841F6" w:rsidP="005841F6">
      <w:pPr>
        <w:ind w:left="0" w:firstLine="567"/>
        <w:rPr>
          <w:sz w:val="18"/>
          <w:szCs w:val="18"/>
        </w:rPr>
      </w:pPr>
      <w:r w:rsidRPr="005841F6">
        <w:rPr>
          <w:sz w:val="18"/>
          <w:szCs w:val="18"/>
        </w:rPr>
        <w:t>ПОСТАНОВЛЯЕТ:</w:t>
      </w:r>
    </w:p>
    <w:p w:rsidR="005841F6" w:rsidRPr="005841F6" w:rsidRDefault="005841F6" w:rsidP="005841F6">
      <w:pPr>
        <w:numPr>
          <w:ilvl w:val="0"/>
          <w:numId w:val="29"/>
        </w:numPr>
        <w:tabs>
          <w:tab w:val="num" w:pos="284"/>
        </w:tabs>
        <w:ind w:left="0" w:firstLine="567"/>
        <w:rPr>
          <w:sz w:val="18"/>
          <w:szCs w:val="18"/>
        </w:rPr>
      </w:pPr>
      <w:r w:rsidRPr="005841F6">
        <w:rPr>
          <w:sz w:val="18"/>
          <w:szCs w:val="18"/>
        </w:rPr>
        <w:t>Утвердить порядок формирования перечня налоговых расходов Хомутовского муниципального образования (приложение №1).</w:t>
      </w:r>
    </w:p>
    <w:p w:rsidR="005841F6" w:rsidRPr="005841F6" w:rsidRDefault="005841F6" w:rsidP="005841F6">
      <w:pPr>
        <w:numPr>
          <w:ilvl w:val="0"/>
          <w:numId w:val="29"/>
        </w:numPr>
        <w:tabs>
          <w:tab w:val="num" w:pos="284"/>
        </w:tabs>
        <w:ind w:left="0" w:firstLine="567"/>
        <w:rPr>
          <w:sz w:val="18"/>
          <w:szCs w:val="18"/>
        </w:rPr>
      </w:pPr>
      <w:r w:rsidRPr="005841F6">
        <w:rPr>
          <w:sz w:val="18"/>
          <w:szCs w:val="18"/>
        </w:rPr>
        <w:t>Утвердить порядок формирования оценки эффективности налоговых расходов Хомутовского муниципального образования (приложение №2).</w:t>
      </w:r>
    </w:p>
    <w:p w:rsidR="005841F6" w:rsidRPr="005841F6" w:rsidRDefault="005841F6" w:rsidP="005841F6">
      <w:pPr>
        <w:numPr>
          <w:ilvl w:val="0"/>
          <w:numId w:val="29"/>
        </w:numPr>
        <w:tabs>
          <w:tab w:val="num" w:pos="284"/>
        </w:tabs>
        <w:ind w:left="0" w:firstLine="567"/>
        <w:rPr>
          <w:sz w:val="18"/>
          <w:szCs w:val="18"/>
        </w:rPr>
      </w:pPr>
      <w:r w:rsidRPr="005841F6">
        <w:rPr>
          <w:sz w:val="18"/>
          <w:szCs w:val="18"/>
        </w:rPr>
        <w:t>Утвердить методику оценки эффективности налоговых расходов Хомутовского муниципального образования (приложение №3).</w:t>
      </w:r>
    </w:p>
    <w:p w:rsidR="005841F6" w:rsidRPr="005841F6" w:rsidRDefault="005841F6" w:rsidP="005841F6">
      <w:pPr>
        <w:numPr>
          <w:ilvl w:val="0"/>
          <w:numId w:val="29"/>
        </w:numPr>
        <w:tabs>
          <w:tab w:val="num" w:pos="284"/>
        </w:tabs>
        <w:ind w:left="0" w:firstLine="567"/>
        <w:rPr>
          <w:sz w:val="18"/>
          <w:szCs w:val="18"/>
        </w:rPr>
      </w:pPr>
      <w:r w:rsidRPr="005841F6">
        <w:rPr>
          <w:sz w:val="18"/>
          <w:szCs w:val="18"/>
        </w:rPr>
        <w:t>Утвердить список кураторов налоговых расходов Хомутовского муниципального образования (приложение №4).</w:t>
      </w:r>
    </w:p>
    <w:p w:rsidR="005841F6" w:rsidRPr="005841F6" w:rsidRDefault="005841F6" w:rsidP="005841F6">
      <w:pPr>
        <w:numPr>
          <w:ilvl w:val="0"/>
          <w:numId w:val="29"/>
        </w:numPr>
        <w:tabs>
          <w:tab w:val="num" w:pos="284"/>
        </w:tabs>
        <w:ind w:left="0" w:firstLine="567"/>
        <w:rPr>
          <w:sz w:val="18"/>
          <w:szCs w:val="18"/>
        </w:rPr>
      </w:pPr>
      <w:r w:rsidRPr="005841F6">
        <w:rPr>
          <w:sz w:val="18"/>
          <w:szCs w:val="18"/>
        </w:rPr>
        <w:t>Опубликовать настоящее постановление в установленном законом порядке.</w:t>
      </w:r>
    </w:p>
    <w:p w:rsidR="005841F6" w:rsidRPr="005841F6" w:rsidRDefault="005841F6" w:rsidP="005841F6">
      <w:pPr>
        <w:numPr>
          <w:ilvl w:val="0"/>
          <w:numId w:val="29"/>
        </w:numPr>
        <w:tabs>
          <w:tab w:val="num" w:pos="284"/>
        </w:tabs>
        <w:ind w:left="0" w:firstLine="567"/>
        <w:rPr>
          <w:sz w:val="18"/>
          <w:szCs w:val="18"/>
        </w:rPr>
      </w:pPr>
      <w:r w:rsidRPr="005841F6">
        <w:rPr>
          <w:sz w:val="18"/>
          <w:szCs w:val="18"/>
        </w:rPr>
        <w:t>Контроль за исполнением данного постановления оставляю за собой.</w:t>
      </w:r>
    </w:p>
    <w:p w:rsidR="005841F6" w:rsidRDefault="005841F6" w:rsidP="005841F6">
      <w:pPr>
        <w:ind w:left="0" w:firstLine="567"/>
        <w:rPr>
          <w:i/>
          <w:sz w:val="18"/>
          <w:szCs w:val="18"/>
        </w:rPr>
      </w:pPr>
    </w:p>
    <w:p w:rsidR="005E4C16" w:rsidRPr="005841F6" w:rsidRDefault="005E4C16" w:rsidP="005841F6">
      <w:pPr>
        <w:ind w:left="0" w:firstLine="567"/>
        <w:rPr>
          <w:i/>
          <w:sz w:val="18"/>
          <w:szCs w:val="18"/>
        </w:rPr>
      </w:pPr>
    </w:p>
    <w:p w:rsidR="005841F6" w:rsidRPr="005841F6" w:rsidRDefault="005841F6" w:rsidP="005841F6">
      <w:pPr>
        <w:ind w:left="0" w:firstLine="567"/>
        <w:rPr>
          <w:i/>
          <w:sz w:val="18"/>
          <w:szCs w:val="18"/>
        </w:rPr>
      </w:pPr>
      <w:r w:rsidRPr="005841F6">
        <w:rPr>
          <w:i/>
          <w:sz w:val="18"/>
          <w:szCs w:val="18"/>
        </w:rPr>
        <w:t xml:space="preserve">                                                                                     Исполняющий обязанности </w:t>
      </w:r>
    </w:p>
    <w:p w:rsidR="005841F6" w:rsidRPr="005841F6" w:rsidRDefault="005841F6" w:rsidP="005841F6">
      <w:pPr>
        <w:ind w:left="0" w:firstLine="567"/>
        <w:jc w:val="right"/>
        <w:rPr>
          <w:i/>
          <w:sz w:val="18"/>
          <w:szCs w:val="18"/>
        </w:rPr>
      </w:pPr>
      <w:r w:rsidRPr="005841F6">
        <w:rPr>
          <w:i/>
          <w:sz w:val="18"/>
          <w:szCs w:val="18"/>
        </w:rPr>
        <w:t xml:space="preserve">               Главы администрации                                                        А.В. Иваненко</w:t>
      </w:r>
    </w:p>
    <w:p w:rsidR="005841F6" w:rsidRPr="005841F6" w:rsidRDefault="005841F6" w:rsidP="005841F6">
      <w:pPr>
        <w:ind w:left="0" w:firstLine="567"/>
        <w:rPr>
          <w:bCs/>
          <w:sz w:val="18"/>
          <w:szCs w:val="18"/>
        </w:rPr>
      </w:pPr>
    </w:p>
    <w:p w:rsidR="005841F6" w:rsidRDefault="005841F6" w:rsidP="005841F6">
      <w:pPr>
        <w:ind w:left="0" w:firstLine="567"/>
        <w:rPr>
          <w:sz w:val="18"/>
          <w:szCs w:val="18"/>
        </w:rPr>
      </w:pPr>
    </w:p>
    <w:p w:rsidR="0025437F" w:rsidRDefault="0025437F" w:rsidP="005841F6">
      <w:pPr>
        <w:ind w:left="0" w:firstLine="567"/>
        <w:rPr>
          <w:sz w:val="18"/>
          <w:szCs w:val="18"/>
        </w:rPr>
      </w:pPr>
    </w:p>
    <w:p w:rsidR="0025437F" w:rsidRDefault="0025437F" w:rsidP="005841F6">
      <w:pPr>
        <w:ind w:left="0" w:firstLine="567"/>
        <w:rPr>
          <w:sz w:val="18"/>
          <w:szCs w:val="18"/>
        </w:rPr>
      </w:pPr>
    </w:p>
    <w:p w:rsidR="0025437F" w:rsidRDefault="0025437F" w:rsidP="005841F6">
      <w:pPr>
        <w:ind w:left="0" w:firstLine="567"/>
        <w:rPr>
          <w:sz w:val="18"/>
          <w:szCs w:val="18"/>
        </w:rPr>
      </w:pPr>
    </w:p>
    <w:p w:rsidR="0025437F" w:rsidRDefault="0025437F" w:rsidP="005841F6">
      <w:pPr>
        <w:ind w:left="0" w:firstLine="567"/>
        <w:rPr>
          <w:sz w:val="18"/>
          <w:szCs w:val="18"/>
        </w:rPr>
      </w:pPr>
    </w:p>
    <w:p w:rsidR="0025437F" w:rsidRDefault="0025437F" w:rsidP="005841F6">
      <w:pPr>
        <w:ind w:left="0" w:firstLine="567"/>
        <w:rPr>
          <w:sz w:val="18"/>
          <w:szCs w:val="18"/>
        </w:rPr>
      </w:pPr>
    </w:p>
    <w:p w:rsidR="0025437F" w:rsidRDefault="0025437F" w:rsidP="005841F6">
      <w:pPr>
        <w:ind w:left="0" w:firstLine="567"/>
        <w:rPr>
          <w:sz w:val="18"/>
          <w:szCs w:val="18"/>
        </w:rPr>
      </w:pPr>
    </w:p>
    <w:p w:rsidR="0025437F" w:rsidRDefault="0025437F" w:rsidP="005841F6">
      <w:pPr>
        <w:ind w:left="0" w:firstLine="567"/>
        <w:rPr>
          <w:sz w:val="18"/>
          <w:szCs w:val="18"/>
        </w:rPr>
      </w:pPr>
    </w:p>
    <w:p w:rsidR="0025437F" w:rsidRDefault="0025437F" w:rsidP="005841F6">
      <w:pPr>
        <w:ind w:left="0" w:firstLine="567"/>
        <w:rPr>
          <w:sz w:val="18"/>
          <w:szCs w:val="18"/>
        </w:rPr>
      </w:pPr>
    </w:p>
    <w:p w:rsidR="0025437F" w:rsidRDefault="0025437F" w:rsidP="005841F6">
      <w:pPr>
        <w:ind w:left="0" w:firstLine="567"/>
        <w:rPr>
          <w:sz w:val="18"/>
          <w:szCs w:val="18"/>
        </w:rPr>
      </w:pPr>
    </w:p>
    <w:p w:rsidR="0025437F" w:rsidRDefault="0025437F" w:rsidP="005841F6">
      <w:pPr>
        <w:ind w:left="0" w:firstLine="567"/>
        <w:rPr>
          <w:sz w:val="18"/>
          <w:szCs w:val="18"/>
        </w:rPr>
      </w:pPr>
    </w:p>
    <w:p w:rsidR="0025437F" w:rsidRDefault="0025437F" w:rsidP="005841F6">
      <w:pPr>
        <w:ind w:left="0" w:firstLine="567"/>
        <w:rPr>
          <w:sz w:val="18"/>
          <w:szCs w:val="18"/>
        </w:rPr>
      </w:pPr>
    </w:p>
    <w:p w:rsidR="0025437F" w:rsidRDefault="0025437F" w:rsidP="005841F6">
      <w:pPr>
        <w:ind w:left="0" w:firstLine="567"/>
        <w:rPr>
          <w:sz w:val="18"/>
          <w:szCs w:val="18"/>
        </w:rPr>
      </w:pPr>
    </w:p>
    <w:p w:rsidR="0025437F" w:rsidRDefault="0025437F" w:rsidP="005841F6">
      <w:pPr>
        <w:ind w:left="0" w:firstLine="567"/>
        <w:rPr>
          <w:sz w:val="18"/>
          <w:szCs w:val="18"/>
        </w:rPr>
      </w:pPr>
    </w:p>
    <w:p w:rsidR="0025437F" w:rsidRDefault="0025437F" w:rsidP="005841F6">
      <w:pPr>
        <w:ind w:left="0" w:firstLine="567"/>
        <w:rPr>
          <w:sz w:val="18"/>
          <w:szCs w:val="18"/>
        </w:rPr>
      </w:pPr>
    </w:p>
    <w:p w:rsidR="0025437F" w:rsidRDefault="0025437F" w:rsidP="005841F6">
      <w:pPr>
        <w:ind w:left="0" w:firstLine="567"/>
        <w:rPr>
          <w:sz w:val="18"/>
          <w:szCs w:val="18"/>
        </w:rPr>
      </w:pPr>
    </w:p>
    <w:p w:rsidR="0025437F" w:rsidRDefault="0025437F" w:rsidP="005841F6">
      <w:pPr>
        <w:ind w:left="0" w:firstLine="567"/>
        <w:rPr>
          <w:sz w:val="18"/>
          <w:szCs w:val="18"/>
        </w:rPr>
      </w:pPr>
    </w:p>
    <w:p w:rsidR="0025437F" w:rsidRDefault="0025437F" w:rsidP="005841F6">
      <w:pPr>
        <w:ind w:left="0" w:firstLine="567"/>
        <w:rPr>
          <w:sz w:val="18"/>
          <w:szCs w:val="18"/>
        </w:rPr>
      </w:pPr>
    </w:p>
    <w:p w:rsidR="0025437F" w:rsidRDefault="0025437F" w:rsidP="005841F6">
      <w:pPr>
        <w:ind w:left="0" w:firstLine="567"/>
        <w:rPr>
          <w:sz w:val="18"/>
          <w:szCs w:val="18"/>
        </w:rPr>
      </w:pPr>
    </w:p>
    <w:p w:rsidR="0025437F" w:rsidRDefault="0025437F" w:rsidP="005841F6">
      <w:pPr>
        <w:ind w:left="0" w:firstLine="567"/>
        <w:rPr>
          <w:sz w:val="18"/>
          <w:szCs w:val="18"/>
        </w:rPr>
      </w:pPr>
    </w:p>
    <w:p w:rsidR="0025437F" w:rsidRPr="005841F6" w:rsidRDefault="0025437F" w:rsidP="005841F6">
      <w:pPr>
        <w:ind w:left="0" w:firstLine="567"/>
        <w:rPr>
          <w:sz w:val="18"/>
          <w:szCs w:val="18"/>
        </w:rPr>
      </w:pPr>
    </w:p>
    <w:p w:rsidR="005841F6" w:rsidRPr="005841F6" w:rsidRDefault="005841F6" w:rsidP="005841F6">
      <w:pPr>
        <w:ind w:left="0" w:firstLine="567"/>
        <w:jc w:val="right"/>
        <w:rPr>
          <w:bCs/>
          <w:sz w:val="18"/>
          <w:szCs w:val="18"/>
        </w:rPr>
      </w:pPr>
      <w:r w:rsidRPr="005841F6">
        <w:rPr>
          <w:bCs/>
          <w:sz w:val="18"/>
          <w:szCs w:val="18"/>
        </w:rPr>
        <w:t>Приложение №1</w:t>
      </w:r>
    </w:p>
    <w:p w:rsidR="005841F6" w:rsidRPr="005841F6" w:rsidRDefault="005841F6" w:rsidP="005841F6">
      <w:pPr>
        <w:ind w:left="0" w:firstLine="567"/>
        <w:jc w:val="right"/>
        <w:rPr>
          <w:bCs/>
          <w:sz w:val="18"/>
          <w:szCs w:val="18"/>
        </w:rPr>
      </w:pPr>
      <w:r w:rsidRPr="005841F6">
        <w:rPr>
          <w:bCs/>
          <w:sz w:val="18"/>
          <w:szCs w:val="18"/>
        </w:rPr>
        <w:t>Утверждено</w:t>
      </w:r>
    </w:p>
    <w:p w:rsidR="005841F6" w:rsidRPr="005841F6" w:rsidRDefault="005841F6" w:rsidP="005841F6">
      <w:pPr>
        <w:ind w:left="0" w:firstLine="567"/>
        <w:jc w:val="right"/>
        <w:rPr>
          <w:bCs/>
          <w:sz w:val="18"/>
          <w:szCs w:val="18"/>
        </w:rPr>
      </w:pPr>
      <w:r w:rsidRPr="005841F6">
        <w:rPr>
          <w:bCs/>
          <w:sz w:val="18"/>
          <w:szCs w:val="18"/>
        </w:rPr>
        <w:t xml:space="preserve">Постановлением </w:t>
      </w:r>
    </w:p>
    <w:p w:rsidR="005841F6" w:rsidRPr="005841F6" w:rsidRDefault="005841F6" w:rsidP="005841F6">
      <w:pPr>
        <w:ind w:left="0" w:firstLine="567"/>
        <w:jc w:val="right"/>
        <w:rPr>
          <w:bCs/>
          <w:sz w:val="18"/>
          <w:szCs w:val="18"/>
        </w:rPr>
      </w:pPr>
      <w:r w:rsidRPr="005841F6">
        <w:rPr>
          <w:bCs/>
          <w:sz w:val="18"/>
          <w:szCs w:val="18"/>
        </w:rPr>
        <w:t>Администрации Хомутовского</w:t>
      </w:r>
    </w:p>
    <w:p w:rsidR="005841F6" w:rsidRPr="005841F6" w:rsidRDefault="005841F6" w:rsidP="005841F6">
      <w:pPr>
        <w:ind w:left="0" w:firstLine="567"/>
        <w:jc w:val="right"/>
        <w:rPr>
          <w:bCs/>
          <w:sz w:val="18"/>
          <w:szCs w:val="18"/>
        </w:rPr>
      </w:pPr>
      <w:r w:rsidRPr="005841F6">
        <w:rPr>
          <w:bCs/>
          <w:sz w:val="18"/>
          <w:szCs w:val="18"/>
        </w:rPr>
        <w:t>муниципального образования</w:t>
      </w:r>
    </w:p>
    <w:p w:rsidR="005841F6" w:rsidRPr="005841F6" w:rsidRDefault="005841F6" w:rsidP="005841F6">
      <w:pPr>
        <w:ind w:left="0" w:firstLine="567"/>
        <w:jc w:val="right"/>
        <w:rPr>
          <w:bCs/>
          <w:sz w:val="18"/>
          <w:szCs w:val="18"/>
        </w:rPr>
      </w:pPr>
      <w:r w:rsidRPr="005841F6">
        <w:rPr>
          <w:bCs/>
          <w:sz w:val="18"/>
          <w:szCs w:val="18"/>
        </w:rPr>
        <w:t>от</w:t>
      </w:r>
      <w:r w:rsidRPr="005841F6">
        <w:rPr>
          <w:bCs/>
          <w:sz w:val="18"/>
          <w:szCs w:val="18"/>
          <w:u w:val="single"/>
        </w:rPr>
        <w:t xml:space="preserve">   </w:t>
      </w:r>
      <w:r w:rsidR="0025437F">
        <w:rPr>
          <w:bCs/>
          <w:sz w:val="18"/>
          <w:szCs w:val="18"/>
          <w:u w:val="single"/>
        </w:rPr>
        <w:t>01.10.2020</w:t>
      </w:r>
      <w:r w:rsidRPr="005841F6">
        <w:rPr>
          <w:bCs/>
          <w:sz w:val="18"/>
          <w:szCs w:val="18"/>
          <w:u w:val="single"/>
        </w:rPr>
        <w:t xml:space="preserve">         </w:t>
      </w:r>
      <w:r w:rsidRPr="005841F6">
        <w:rPr>
          <w:bCs/>
          <w:sz w:val="18"/>
          <w:szCs w:val="18"/>
        </w:rPr>
        <w:t xml:space="preserve">№ </w:t>
      </w:r>
      <w:r w:rsidRPr="005841F6">
        <w:rPr>
          <w:bCs/>
          <w:sz w:val="18"/>
          <w:szCs w:val="18"/>
          <w:u w:val="single"/>
        </w:rPr>
        <w:t xml:space="preserve">   </w:t>
      </w:r>
      <w:r w:rsidR="0025437F">
        <w:rPr>
          <w:bCs/>
          <w:sz w:val="18"/>
          <w:szCs w:val="18"/>
          <w:u w:val="single"/>
        </w:rPr>
        <w:t>179 о/д</w:t>
      </w:r>
      <w:r w:rsidRPr="005841F6">
        <w:rPr>
          <w:bCs/>
          <w:sz w:val="18"/>
          <w:szCs w:val="18"/>
          <w:u w:val="single"/>
        </w:rPr>
        <w:t xml:space="preserve">         .</w:t>
      </w:r>
      <w:r w:rsidRPr="005841F6">
        <w:rPr>
          <w:bCs/>
          <w:sz w:val="18"/>
          <w:szCs w:val="18"/>
        </w:rPr>
        <w:t xml:space="preserve">           </w:t>
      </w:r>
    </w:p>
    <w:p w:rsidR="005841F6" w:rsidRDefault="005841F6" w:rsidP="005841F6">
      <w:pPr>
        <w:widowControl w:val="0"/>
        <w:autoSpaceDE w:val="0"/>
        <w:autoSpaceDN w:val="0"/>
        <w:ind w:left="0" w:firstLine="567"/>
        <w:jc w:val="right"/>
        <w:outlineLvl w:val="0"/>
        <w:rPr>
          <w:sz w:val="18"/>
          <w:szCs w:val="18"/>
        </w:rPr>
      </w:pPr>
    </w:p>
    <w:p w:rsidR="0025437F" w:rsidRPr="005841F6" w:rsidRDefault="0025437F" w:rsidP="005841F6">
      <w:pPr>
        <w:widowControl w:val="0"/>
        <w:autoSpaceDE w:val="0"/>
        <w:autoSpaceDN w:val="0"/>
        <w:ind w:left="0" w:firstLine="567"/>
        <w:jc w:val="right"/>
        <w:outlineLvl w:val="0"/>
        <w:rPr>
          <w:sz w:val="18"/>
          <w:szCs w:val="18"/>
        </w:rPr>
      </w:pPr>
    </w:p>
    <w:p w:rsidR="005841F6" w:rsidRPr="005841F6" w:rsidRDefault="005841F6" w:rsidP="005841F6">
      <w:pPr>
        <w:ind w:left="0" w:firstLine="567"/>
        <w:jc w:val="center"/>
        <w:rPr>
          <w:rFonts w:eastAsia="Calibri"/>
          <w:sz w:val="18"/>
          <w:szCs w:val="18"/>
        </w:rPr>
      </w:pPr>
      <w:bookmarkStart w:id="0" w:name="P34"/>
      <w:bookmarkEnd w:id="0"/>
      <w:r w:rsidRPr="005841F6">
        <w:rPr>
          <w:rFonts w:eastAsia="Calibri"/>
          <w:sz w:val="18"/>
          <w:szCs w:val="18"/>
        </w:rPr>
        <w:t>Порядок формирования перечня налоговых расходов</w:t>
      </w:r>
    </w:p>
    <w:p w:rsidR="005841F6" w:rsidRPr="005841F6" w:rsidRDefault="005841F6" w:rsidP="005841F6">
      <w:pPr>
        <w:ind w:left="0" w:firstLine="567"/>
        <w:jc w:val="center"/>
        <w:rPr>
          <w:rFonts w:eastAsia="Calibri"/>
          <w:sz w:val="18"/>
          <w:szCs w:val="18"/>
        </w:rPr>
      </w:pPr>
      <w:r w:rsidRPr="005841F6">
        <w:rPr>
          <w:rFonts w:eastAsia="Calibri"/>
          <w:sz w:val="18"/>
          <w:szCs w:val="18"/>
        </w:rPr>
        <w:t xml:space="preserve"> Хомутовского муниципального образования</w:t>
      </w:r>
    </w:p>
    <w:p w:rsidR="005841F6" w:rsidRPr="005841F6" w:rsidRDefault="005841F6" w:rsidP="005841F6">
      <w:pPr>
        <w:widowControl w:val="0"/>
        <w:autoSpaceDE w:val="0"/>
        <w:autoSpaceDN w:val="0"/>
        <w:ind w:left="0" w:firstLine="567"/>
        <w:jc w:val="center"/>
        <w:rPr>
          <w:sz w:val="18"/>
          <w:szCs w:val="18"/>
        </w:rPr>
      </w:pPr>
    </w:p>
    <w:p w:rsidR="005841F6" w:rsidRPr="005841F6" w:rsidRDefault="005841F6" w:rsidP="005841F6">
      <w:pPr>
        <w:widowControl w:val="0"/>
        <w:autoSpaceDE w:val="0"/>
        <w:autoSpaceDN w:val="0"/>
        <w:ind w:left="0" w:firstLine="567"/>
        <w:rPr>
          <w:rFonts w:eastAsia="Calibri"/>
          <w:sz w:val="18"/>
          <w:szCs w:val="18"/>
          <w:lang w:eastAsia="en-US"/>
        </w:rPr>
      </w:pPr>
      <w:r w:rsidRPr="005841F6">
        <w:rPr>
          <w:sz w:val="18"/>
          <w:szCs w:val="18"/>
        </w:rPr>
        <w:t>1. Настоящий Порядок определяет процедуру формирования перечня налоговых расходов Хомутовского муниципального образования (далее – перечень налоговых расходов).</w:t>
      </w:r>
    </w:p>
    <w:p w:rsidR="005841F6" w:rsidRPr="005841F6" w:rsidRDefault="005841F6" w:rsidP="005841F6">
      <w:pPr>
        <w:widowControl w:val="0"/>
        <w:autoSpaceDE w:val="0"/>
        <w:autoSpaceDN w:val="0"/>
        <w:ind w:left="0" w:firstLine="567"/>
        <w:rPr>
          <w:sz w:val="18"/>
          <w:szCs w:val="18"/>
        </w:rPr>
      </w:pPr>
      <w:r w:rsidRPr="005841F6">
        <w:rPr>
          <w:sz w:val="18"/>
          <w:szCs w:val="18"/>
        </w:rPr>
        <w:t>2. Понятия, используемые в настоящем Порядке, употребляются в значениях, определенных в Бюджетном кодексе Российской Федерации и в постановлении Правительства Российской Федерации от 22.06.2019 № 796 «Об общих требованиях к оценке эффективности налоговых расходов субъектов Российской Федерации и муниципальных образований».</w:t>
      </w:r>
    </w:p>
    <w:p w:rsidR="005841F6" w:rsidRPr="005841F6" w:rsidRDefault="005841F6" w:rsidP="005841F6">
      <w:pPr>
        <w:widowControl w:val="0"/>
        <w:autoSpaceDE w:val="0"/>
        <w:autoSpaceDN w:val="0"/>
        <w:ind w:left="0" w:firstLine="567"/>
        <w:rPr>
          <w:sz w:val="18"/>
          <w:szCs w:val="18"/>
        </w:rPr>
      </w:pPr>
      <w:r w:rsidRPr="005841F6">
        <w:rPr>
          <w:sz w:val="18"/>
          <w:szCs w:val="18"/>
        </w:rPr>
        <w:t>3. В целях настоящего Порядка применяются следующие понятия и термины:</w:t>
      </w:r>
    </w:p>
    <w:p w:rsidR="005841F6" w:rsidRPr="005841F6" w:rsidRDefault="005841F6" w:rsidP="005841F6">
      <w:pPr>
        <w:widowControl w:val="0"/>
        <w:autoSpaceDE w:val="0"/>
        <w:autoSpaceDN w:val="0"/>
        <w:ind w:left="0" w:firstLine="567"/>
        <w:rPr>
          <w:sz w:val="18"/>
          <w:szCs w:val="18"/>
        </w:rPr>
      </w:pPr>
      <w:r w:rsidRPr="005841F6">
        <w:rPr>
          <w:sz w:val="18"/>
          <w:szCs w:val="18"/>
        </w:rPr>
        <w:t xml:space="preserve">налоговые расходы – выпадающие доходы местного бюджета, обусловленные налоговыми льготами, освобождениями и иными преференциями по налогам и сборам, предусмотренные в качестве мер муниципальной поддержки в соответствии с целями муниципальных программ и (или) целями стратегии социально-экономической развития Хомутовского муниципального образования, не относящимися к муниципальным программам (далее – муниципальным программам); </w:t>
      </w:r>
    </w:p>
    <w:p w:rsidR="005841F6" w:rsidRPr="005841F6" w:rsidRDefault="005841F6" w:rsidP="005841F6">
      <w:pPr>
        <w:widowControl w:val="0"/>
        <w:autoSpaceDE w:val="0"/>
        <w:autoSpaceDN w:val="0"/>
        <w:ind w:left="0" w:firstLine="567"/>
        <w:rPr>
          <w:sz w:val="18"/>
          <w:szCs w:val="18"/>
        </w:rPr>
      </w:pPr>
      <w:r w:rsidRPr="005841F6">
        <w:rPr>
          <w:sz w:val="18"/>
          <w:szCs w:val="18"/>
        </w:rPr>
        <w:t xml:space="preserve">куратор налоговых расходов – ответственный исполнитель муниципальной программы администрации Хомутовского муниципального образования, ответственный в соответствии с полномочиями, установленными нормативными правовыми актами за достижение соответствующих налоговым расходов целей муниципальной программы и (или) целей стратегии социально-экономического развития Хомутовского муниципального образования, не относящихся к муниципальным программам; </w:t>
      </w:r>
    </w:p>
    <w:p w:rsidR="005841F6" w:rsidRPr="005841F6" w:rsidRDefault="005841F6" w:rsidP="005841F6">
      <w:pPr>
        <w:widowControl w:val="0"/>
        <w:autoSpaceDE w:val="0"/>
        <w:autoSpaceDN w:val="0"/>
        <w:ind w:left="0" w:firstLine="567"/>
        <w:rPr>
          <w:sz w:val="18"/>
          <w:szCs w:val="18"/>
        </w:rPr>
      </w:pPr>
      <w:r w:rsidRPr="005841F6">
        <w:rPr>
          <w:sz w:val="18"/>
          <w:szCs w:val="18"/>
        </w:rPr>
        <w:t>перечень налоговых расходов – свод (перечень) налоговых расходов, сформированный в соответствии с целями муниципальных программ и (или) целями стратегии социально-экономической развития Хомутовского муниципального образования, не относящимися к муниципальным программам.</w:t>
      </w:r>
    </w:p>
    <w:p w:rsidR="005841F6" w:rsidRPr="005841F6" w:rsidRDefault="005841F6" w:rsidP="005841F6">
      <w:pPr>
        <w:ind w:left="0" w:firstLine="567"/>
        <w:rPr>
          <w:sz w:val="18"/>
          <w:szCs w:val="18"/>
        </w:rPr>
      </w:pPr>
      <w:r w:rsidRPr="005841F6">
        <w:rPr>
          <w:sz w:val="18"/>
          <w:szCs w:val="18"/>
        </w:rPr>
        <w:t xml:space="preserve">4. Перечень </w:t>
      </w:r>
      <w:r w:rsidRPr="005841F6">
        <w:rPr>
          <w:bCs/>
          <w:color w:val="26282F"/>
          <w:sz w:val="18"/>
          <w:szCs w:val="18"/>
        </w:rPr>
        <w:t>налоговых расходов</w:t>
      </w:r>
      <w:r w:rsidRPr="005841F6">
        <w:rPr>
          <w:b/>
          <w:bCs/>
          <w:color w:val="26282F"/>
          <w:sz w:val="18"/>
          <w:szCs w:val="18"/>
        </w:rPr>
        <w:t xml:space="preserve"> </w:t>
      </w:r>
      <w:r w:rsidRPr="005841F6">
        <w:rPr>
          <w:bCs/>
          <w:color w:val="26282F"/>
          <w:sz w:val="18"/>
          <w:szCs w:val="18"/>
        </w:rPr>
        <w:t>Хомутовского</w:t>
      </w:r>
      <w:r w:rsidRPr="005841F6">
        <w:rPr>
          <w:b/>
          <w:bCs/>
          <w:color w:val="26282F"/>
          <w:sz w:val="18"/>
          <w:szCs w:val="18"/>
        </w:rPr>
        <w:t xml:space="preserve"> </w:t>
      </w:r>
      <w:r w:rsidRPr="005841F6">
        <w:rPr>
          <w:sz w:val="18"/>
          <w:szCs w:val="18"/>
        </w:rPr>
        <w:t xml:space="preserve">муниципального образования (приложение №1.1. к настоящему Порядку) формируется из  выпадающих доходов бюджета Хомутовского муниципального образования, обусловленных налоговыми льготами, освобождениями и иными преференциями по налогам,  предусмотренными в качестве мер муниципальной поддержки в соответствии с целями муниципальных программ и (или) целями стратегии социально-экономической развития Хомутовского муниципального образования, не относящимися к муниципальным программам </w:t>
      </w:r>
    </w:p>
    <w:p w:rsidR="005841F6" w:rsidRPr="005841F6" w:rsidRDefault="005841F6" w:rsidP="005841F6">
      <w:pPr>
        <w:widowControl w:val="0"/>
        <w:autoSpaceDE w:val="0"/>
        <w:autoSpaceDN w:val="0"/>
        <w:ind w:left="0" w:firstLine="567"/>
        <w:rPr>
          <w:sz w:val="18"/>
          <w:szCs w:val="18"/>
        </w:rPr>
      </w:pPr>
      <w:r w:rsidRPr="005841F6">
        <w:rPr>
          <w:sz w:val="18"/>
          <w:szCs w:val="18"/>
        </w:rPr>
        <w:t>5. Экономический отдел администрации Хомутовского муниципального образования формирует перечень налоговых расходов на очередной финансовый год и плановый период ежегодно до 15 ноября на основании данных, представленных в экономический отдел администрации, ответственными исполнителями  муниципальной программы и начальниками отделов администрации Хомутовского муниципального образования, к сфере деятельности которых относятся налоговые расходы, не относящиеся к муниципальным программам.</w:t>
      </w:r>
    </w:p>
    <w:p w:rsidR="005841F6" w:rsidRPr="005841F6" w:rsidRDefault="005841F6" w:rsidP="005841F6">
      <w:pPr>
        <w:tabs>
          <w:tab w:val="left" w:pos="1119"/>
        </w:tabs>
        <w:ind w:left="0" w:firstLine="567"/>
        <w:rPr>
          <w:sz w:val="18"/>
          <w:szCs w:val="18"/>
        </w:rPr>
      </w:pPr>
      <w:r w:rsidRPr="005841F6">
        <w:rPr>
          <w:sz w:val="18"/>
          <w:szCs w:val="18"/>
        </w:rPr>
        <w:t>6. Перечень налоговых расходов на очередной финансовый год и плановый период уточняется до 1 декабря (в случае уточнения структурных элементов муниципальных программ в рамках формирования проекта решения о бюджете на очередной финансовый год и плановый период) и до 15 декабря (в случае уточнения структурных элементов муниципальных программ в рамках рассмотрения и утверждения решения о бюджете на очередной финансовый год и плановый период и установления новых налоговых расходов, действие которых распространяется на текущий налоговый период).</w:t>
      </w:r>
    </w:p>
    <w:p w:rsidR="005841F6" w:rsidRPr="005841F6" w:rsidRDefault="005841F6" w:rsidP="005841F6">
      <w:pPr>
        <w:ind w:left="0" w:firstLine="567"/>
        <w:rPr>
          <w:sz w:val="18"/>
          <w:szCs w:val="18"/>
        </w:rPr>
      </w:pPr>
    </w:p>
    <w:p w:rsidR="005841F6" w:rsidRPr="005841F6" w:rsidRDefault="005841F6" w:rsidP="005841F6">
      <w:pPr>
        <w:ind w:left="0" w:firstLine="567"/>
        <w:rPr>
          <w:sz w:val="18"/>
          <w:szCs w:val="18"/>
        </w:rPr>
      </w:pPr>
    </w:p>
    <w:p w:rsidR="005841F6" w:rsidRPr="0025437F" w:rsidRDefault="005841F6" w:rsidP="0025437F">
      <w:pPr>
        <w:ind w:left="0" w:firstLine="567"/>
        <w:jc w:val="right"/>
        <w:rPr>
          <w:i/>
          <w:sz w:val="18"/>
          <w:szCs w:val="18"/>
        </w:rPr>
      </w:pPr>
      <w:r w:rsidRPr="0025437F">
        <w:rPr>
          <w:i/>
          <w:sz w:val="18"/>
          <w:szCs w:val="18"/>
        </w:rPr>
        <w:t xml:space="preserve">Начальник экономического отдела                </w:t>
      </w:r>
      <w:r w:rsidR="0025437F">
        <w:rPr>
          <w:i/>
          <w:sz w:val="18"/>
          <w:szCs w:val="18"/>
        </w:rPr>
        <w:t xml:space="preserve">                   </w:t>
      </w:r>
      <w:r w:rsidRPr="0025437F">
        <w:rPr>
          <w:i/>
          <w:sz w:val="18"/>
          <w:szCs w:val="18"/>
        </w:rPr>
        <w:t xml:space="preserve">               Е.Н. Дубровина</w:t>
      </w:r>
    </w:p>
    <w:p w:rsidR="005841F6" w:rsidRPr="005841F6" w:rsidRDefault="005841F6" w:rsidP="005841F6">
      <w:pPr>
        <w:ind w:left="0" w:firstLine="567"/>
        <w:rPr>
          <w:sz w:val="18"/>
          <w:szCs w:val="18"/>
        </w:rPr>
        <w:sectPr w:rsidR="005841F6" w:rsidRPr="005841F6">
          <w:pgSz w:w="11906" w:h="16838"/>
          <w:pgMar w:top="993" w:right="707" w:bottom="993" w:left="1418" w:header="709" w:footer="709" w:gutter="0"/>
          <w:cols w:space="720"/>
        </w:sectPr>
      </w:pPr>
    </w:p>
    <w:p w:rsidR="005841F6" w:rsidRPr="005841F6" w:rsidRDefault="005841F6" w:rsidP="005841F6">
      <w:pPr>
        <w:ind w:left="0" w:firstLine="567"/>
        <w:jc w:val="right"/>
        <w:rPr>
          <w:bCs/>
          <w:sz w:val="18"/>
          <w:szCs w:val="18"/>
        </w:rPr>
      </w:pPr>
      <w:r w:rsidRPr="005841F6">
        <w:rPr>
          <w:bCs/>
          <w:sz w:val="18"/>
          <w:szCs w:val="18"/>
        </w:rPr>
        <w:lastRenderedPageBreak/>
        <w:t>Приложение №1.1.</w:t>
      </w:r>
    </w:p>
    <w:p w:rsidR="005841F6" w:rsidRPr="005841F6" w:rsidRDefault="005841F6" w:rsidP="005841F6">
      <w:pPr>
        <w:ind w:left="0" w:firstLine="567"/>
        <w:jc w:val="right"/>
        <w:rPr>
          <w:bCs/>
          <w:sz w:val="18"/>
          <w:szCs w:val="18"/>
        </w:rPr>
      </w:pPr>
      <w:r w:rsidRPr="005841F6">
        <w:rPr>
          <w:bCs/>
          <w:sz w:val="18"/>
          <w:szCs w:val="18"/>
        </w:rPr>
        <w:t>к Порядку формирования</w:t>
      </w:r>
    </w:p>
    <w:p w:rsidR="005841F6" w:rsidRPr="005841F6" w:rsidRDefault="005841F6" w:rsidP="005841F6">
      <w:pPr>
        <w:ind w:left="0" w:firstLine="567"/>
        <w:jc w:val="right"/>
        <w:rPr>
          <w:bCs/>
          <w:sz w:val="18"/>
          <w:szCs w:val="18"/>
        </w:rPr>
      </w:pPr>
      <w:r w:rsidRPr="005841F6">
        <w:rPr>
          <w:bCs/>
          <w:sz w:val="18"/>
          <w:szCs w:val="18"/>
        </w:rPr>
        <w:t>перечня налоговых расходов</w:t>
      </w:r>
    </w:p>
    <w:p w:rsidR="005841F6" w:rsidRPr="005841F6" w:rsidRDefault="005841F6" w:rsidP="005841F6">
      <w:pPr>
        <w:ind w:left="0" w:firstLine="567"/>
        <w:jc w:val="right"/>
        <w:rPr>
          <w:bCs/>
          <w:sz w:val="18"/>
          <w:szCs w:val="18"/>
        </w:rPr>
      </w:pPr>
      <w:r w:rsidRPr="005841F6">
        <w:rPr>
          <w:bCs/>
          <w:sz w:val="18"/>
          <w:szCs w:val="18"/>
        </w:rPr>
        <w:t xml:space="preserve">Хомутовского муниципального образования     </w:t>
      </w:r>
    </w:p>
    <w:p w:rsidR="005841F6" w:rsidRPr="005841F6" w:rsidRDefault="005841F6" w:rsidP="005841F6">
      <w:pPr>
        <w:ind w:left="0" w:firstLine="567"/>
        <w:jc w:val="right"/>
        <w:rPr>
          <w:rFonts w:eastAsia="Calibri"/>
          <w:sz w:val="18"/>
          <w:szCs w:val="18"/>
        </w:rPr>
      </w:pPr>
      <w:r w:rsidRPr="005841F6">
        <w:rPr>
          <w:sz w:val="18"/>
          <w:szCs w:val="18"/>
        </w:rPr>
        <w:t xml:space="preserve">                                                                                                                                                                              </w:t>
      </w:r>
    </w:p>
    <w:p w:rsidR="005841F6" w:rsidRPr="005841F6" w:rsidRDefault="005841F6" w:rsidP="005841F6">
      <w:pPr>
        <w:ind w:left="0" w:firstLine="567"/>
        <w:jc w:val="right"/>
        <w:rPr>
          <w:rFonts w:eastAsia="Calibri"/>
          <w:sz w:val="18"/>
          <w:szCs w:val="18"/>
        </w:rPr>
      </w:pPr>
    </w:p>
    <w:p w:rsidR="005841F6" w:rsidRPr="005841F6" w:rsidRDefault="005841F6" w:rsidP="005841F6">
      <w:pPr>
        <w:ind w:left="0" w:firstLine="567"/>
        <w:jc w:val="center"/>
        <w:rPr>
          <w:rFonts w:eastAsia="Calibri"/>
          <w:sz w:val="18"/>
          <w:szCs w:val="18"/>
        </w:rPr>
      </w:pPr>
      <w:r w:rsidRPr="005841F6">
        <w:rPr>
          <w:sz w:val="18"/>
          <w:szCs w:val="18"/>
        </w:rPr>
        <w:t xml:space="preserve">Перечень налоговых расходов Хомутовского </w:t>
      </w:r>
      <w:r w:rsidRPr="005841F6">
        <w:rPr>
          <w:rFonts w:eastAsia="Calibri"/>
          <w:sz w:val="18"/>
          <w:szCs w:val="18"/>
        </w:rPr>
        <w:t>муниципального  образования</w:t>
      </w:r>
    </w:p>
    <w:p w:rsidR="005841F6" w:rsidRPr="005841F6" w:rsidRDefault="005841F6" w:rsidP="005841F6">
      <w:pPr>
        <w:ind w:left="0" w:firstLine="567"/>
        <w:rPr>
          <w:sz w:val="18"/>
          <w:szCs w:val="18"/>
        </w:rPr>
      </w:pPr>
    </w:p>
    <w:tbl>
      <w:tblPr>
        <w:tblW w:w="1537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418"/>
        <w:gridCol w:w="1702"/>
        <w:gridCol w:w="1276"/>
        <w:gridCol w:w="1419"/>
        <w:gridCol w:w="1560"/>
        <w:gridCol w:w="1276"/>
        <w:gridCol w:w="2170"/>
        <w:gridCol w:w="2226"/>
        <w:gridCol w:w="1193"/>
      </w:tblGrid>
      <w:tr w:rsidR="005841F6" w:rsidRPr="005841F6" w:rsidTr="005841F6">
        <w:trPr>
          <w:trHeight w:val="4795"/>
        </w:trPr>
        <w:tc>
          <w:tcPr>
            <w:tcW w:w="1135"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192" w:lineRule="auto"/>
              <w:ind w:left="0" w:right="-57" w:firstLine="567"/>
              <w:jc w:val="center"/>
              <w:rPr>
                <w:sz w:val="18"/>
                <w:szCs w:val="18"/>
                <w:lang w:val="en-US" w:eastAsia="en-US"/>
              </w:rPr>
            </w:pPr>
            <w:r w:rsidRPr="005841F6">
              <w:rPr>
                <w:sz w:val="18"/>
                <w:szCs w:val="18"/>
                <w:lang w:eastAsia="en-US"/>
              </w:rPr>
              <w:t>Наимено-вание налога</w:t>
            </w:r>
          </w:p>
        </w:tc>
        <w:tc>
          <w:tcPr>
            <w:tcW w:w="141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Наимено-вание налогового расхода</w:t>
            </w:r>
          </w:p>
        </w:tc>
        <w:tc>
          <w:tcPr>
            <w:tcW w:w="1701"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Нормативный правовой акт Хомутовского МО, которым предусмотрен налоговый расход, структурная единица</w:t>
            </w:r>
          </w:p>
        </w:tc>
        <w:tc>
          <w:tcPr>
            <w:tcW w:w="1276"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Период действия налогового расхода</w:t>
            </w:r>
          </w:p>
        </w:tc>
        <w:tc>
          <w:tcPr>
            <w:tcW w:w="1418"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Размер налоговой ставки, в пределах которой предостав-ляется</w:t>
            </w:r>
          </w:p>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налоговый расход</w:t>
            </w:r>
          </w:p>
        </w:tc>
        <w:tc>
          <w:tcPr>
            <w:tcW w:w="1559"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Целевая категория налогового расхода (социальный, стимулиру-ющий, технический)</w:t>
            </w:r>
          </w:p>
        </w:tc>
        <w:tc>
          <w:tcPr>
            <w:tcW w:w="1276"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Цель предоста-вления налогового расхода</w:t>
            </w:r>
          </w:p>
        </w:tc>
        <w:tc>
          <w:tcPr>
            <w:tcW w:w="2169"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 xml:space="preserve">Наименование муниципальной программы (подпрограммы, задачи муниципальной программы), или направления (цели) стратегии социально-экономического развития Хомутовского МО, не относящегося к муниципальным программам </w:t>
            </w:r>
          </w:p>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 xml:space="preserve">Хомутовского МО, на достижение которого направлен налоговый расход </w:t>
            </w:r>
          </w:p>
        </w:tc>
        <w:tc>
          <w:tcPr>
            <w:tcW w:w="2225"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Наименование целевого индикатора (показателя), определенного муниципальной программой, или направлением (целью) стратегии социально-экономического развития Хомутовского МО, не относящимся к муниципальным программам Хомутовского МО, на достижение которого направлен налоговый расход</w:t>
            </w:r>
          </w:p>
        </w:tc>
        <w:tc>
          <w:tcPr>
            <w:tcW w:w="1193"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256" w:lineRule="auto"/>
              <w:ind w:left="0" w:firstLine="567"/>
              <w:jc w:val="center"/>
              <w:rPr>
                <w:sz w:val="18"/>
                <w:szCs w:val="18"/>
                <w:lang w:eastAsia="en-US"/>
              </w:rPr>
            </w:pPr>
            <w:r w:rsidRPr="005841F6">
              <w:rPr>
                <w:sz w:val="18"/>
                <w:szCs w:val="18"/>
                <w:lang w:eastAsia="en-US"/>
              </w:rPr>
              <w:t>Куратор налогового расхода</w:t>
            </w:r>
          </w:p>
        </w:tc>
      </w:tr>
      <w:tr w:rsidR="005841F6" w:rsidRPr="005841F6" w:rsidTr="005841F6">
        <w:trPr>
          <w:trHeight w:val="260"/>
        </w:trPr>
        <w:tc>
          <w:tcPr>
            <w:tcW w:w="1135"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1</w:t>
            </w:r>
          </w:p>
        </w:tc>
        <w:tc>
          <w:tcPr>
            <w:tcW w:w="141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2</w:t>
            </w:r>
          </w:p>
        </w:tc>
        <w:tc>
          <w:tcPr>
            <w:tcW w:w="1701"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3</w:t>
            </w:r>
          </w:p>
        </w:tc>
        <w:tc>
          <w:tcPr>
            <w:tcW w:w="1276"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4</w:t>
            </w:r>
          </w:p>
        </w:tc>
        <w:tc>
          <w:tcPr>
            <w:tcW w:w="1418"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5</w:t>
            </w:r>
          </w:p>
        </w:tc>
        <w:tc>
          <w:tcPr>
            <w:tcW w:w="1559"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6</w:t>
            </w:r>
          </w:p>
        </w:tc>
        <w:tc>
          <w:tcPr>
            <w:tcW w:w="1276"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7</w:t>
            </w:r>
          </w:p>
        </w:tc>
        <w:tc>
          <w:tcPr>
            <w:tcW w:w="2169"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8</w:t>
            </w:r>
          </w:p>
        </w:tc>
        <w:tc>
          <w:tcPr>
            <w:tcW w:w="2225"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192" w:lineRule="auto"/>
              <w:ind w:left="0" w:right="-57" w:firstLine="567"/>
              <w:jc w:val="center"/>
              <w:rPr>
                <w:sz w:val="18"/>
                <w:szCs w:val="18"/>
                <w:lang w:eastAsia="en-US"/>
              </w:rPr>
            </w:pPr>
            <w:r w:rsidRPr="005841F6">
              <w:rPr>
                <w:sz w:val="18"/>
                <w:szCs w:val="18"/>
                <w:lang w:eastAsia="en-US"/>
              </w:rPr>
              <w:t>9</w:t>
            </w:r>
          </w:p>
        </w:tc>
        <w:tc>
          <w:tcPr>
            <w:tcW w:w="1193"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line="256" w:lineRule="auto"/>
              <w:ind w:left="0" w:firstLine="567"/>
              <w:jc w:val="center"/>
              <w:rPr>
                <w:sz w:val="18"/>
                <w:szCs w:val="18"/>
                <w:lang w:eastAsia="en-US"/>
              </w:rPr>
            </w:pPr>
            <w:r w:rsidRPr="005841F6">
              <w:rPr>
                <w:sz w:val="18"/>
                <w:szCs w:val="18"/>
                <w:lang w:eastAsia="en-US"/>
              </w:rPr>
              <w:t>10</w:t>
            </w:r>
          </w:p>
        </w:tc>
      </w:tr>
      <w:tr w:rsidR="005841F6" w:rsidRPr="005841F6" w:rsidTr="005841F6">
        <w:trPr>
          <w:trHeight w:val="276"/>
        </w:trPr>
        <w:tc>
          <w:tcPr>
            <w:tcW w:w="1135" w:type="dxa"/>
            <w:tcBorders>
              <w:top w:val="single" w:sz="4" w:space="0" w:color="auto"/>
              <w:left w:val="single" w:sz="4" w:space="0" w:color="auto"/>
              <w:bottom w:val="single" w:sz="4" w:space="0" w:color="auto"/>
              <w:right w:val="single" w:sz="4" w:space="0" w:color="auto"/>
            </w:tcBorders>
          </w:tcPr>
          <w:p w:rsidR="005841F6" w:rsidRPr="005841F6" w:rsidRDefault="005841F6" w:rsidP="005841F6">
            <w:pPr>
              <w:spacing w:line="192" w:lineRule="auto"/>
              <w:ind w:left="0" w:right="-57" w:firstLine="567"/>
              <w:jc w:val="center"/>
              <w:rPr>
                <w:sz w:val="18"/>
                <w:szCs w:val="18"/>
                <w:lang w:eastAsia="en-US"/>
              </w:rPr>
            </w:pPr>
          </w:p>
        </w:tc>
        <w:tc>
          <w:tcPr>
            <w:tcW w:w="1417" w:type="dxa"/>
            <w:tcBorders>
              <w:top w:val="single" w:sz="4" w:space="0" w:color="auto"/>
              <w:left w:val="single" w:sz="4" w:space="0" w:color="auto"/>
              <w:bottom w:val="single" w:sz="4" w:space="0" w:color="auto"/>
              <w:right w:val="single" w:sz="4" w:space="0" w:color="auto"/>
            </w:tcBorders>
          </w:tcPr>
          <w:p w:rsidR="005841F6" w:rsidRPr="005841F6" w:rsidRDefault="005841F6" w:rsidP="005841F6">
            <w:pPr>
              <w:spacing w:line="192" w:lineRule="auto"/>
              <w:ind w:left="0" w:right="-57" w:firstLine="567"/>
              <w:jc w:val="center"/>
              <w:rPr>
                <w:sz w:val="18"/>
                <w:szCs w:val="18"/>
                <w:lang w:eastAsia="en-US"/>
              </w:rPr>
            </w:pPr>
          </w:p>
        </w:tc>
        <w:tc>
          <w:tcPr>
            <w:tcW w:w="1701" w:type="dxa"/>
            <w:tcBorders>
              <w:top w:val="single" w:sz="4" w:space="0" w:color="auto"/>
              <w:left w:val="single" w:sz="4" w:space="0" w:color="auto"/>
              <w:bottom w:val="single" w:sz="4" w:space="0" w:color="auto"/>
              <w:right w:val="single" w:sz="4" w:space="0" w:color="auto"/>
            </w:tcBorders>
          </w:tcPr>
          <w:p w:rsidR="005841F6" w:rsidRPr="005841F6" w:rsidRDefault="005841F6" w:rsidP="005841F6">
            <w:pPr>
              <w:spacing w:line="192" w:lineRule="auto"/>
              <w:ind w:left="0" w:right="-57" w:firstLine="567"/>
              <w:jc w:val="center"/>
              <w:rPr>
                <w:sz w:val="18"/>
                <w:szCs w:val="18"/>
                <w:lang w:eastAsia="en-US"/>
              </w:rPr>
            </w:pPr>
          </w:p>
        </w:tc>
        <w:tc>
          <w:tcPr>
            <w:tcW w:w="1276" w:type="dxa"/>
            <w:tcBorders>
              <w:top w:val="single" w:sz="4" w:space="0" w:color="auto"/>
              <w:left w:val="single" w:sz="4" w:space="0" w:color="auto"/>
              <w:bottom w:val="single" w:sz="4" w:space="0" w:color="auto"/>
              <w:right w:val="single" w:sz="4" w:space="0" w:color="auto"/>
            </w:tcBorders>
          </w:tcPr>
          <w:p w:rsidR="005841F6" w:rsidRPr="005841F6" w:rsidRDefault="005841F6" w:rsidP="005841F6">
            <w:pPr>
              <w:spacing w:line="192" w:lineRule="auto"/>
              <w:ind w:left="0" w:right="-57" w:firstLine="567"/>
              <w:jc w:val="center"/>
              <w:rPr>
                <w:sz w:val="18"/>
                <w:szCs w:val="18"/>
                <w:lang w:eastAsia="en-US"/>
              </w:rPr>
            </w:pPr>
          </w:p>
        </w:tc>
        <w:tc>
          <w:tcPr>
            <w:tcW w:w="1418" w:type="dxa"/>
            <w:tcBorders>
              <w:top w:val="single" w:sz="4" w:space="0" w:color="auto"/>
              <w:left w:val="single" w:sz="4" w:space="0" w:color="auto"/>
              <w:bottom w:val="single" w:sz="4" w:space="0" w:color="auto"/>
              <w:right w:val="single" w:sz="4" w:space="0" w:color="auto"/>
            </w:tcBorders>
          </w:tcPr>
          <w:p w:rsidR="005841F6" w:rsidRPr="005841F6" w:rsidRDefault="005841F6" w:rsidP="005841F6">
            <w:pPr>
              <w:spacing w:line="192" w:lineRule="auto"/>
              <w:ind w:left="0" w:right="-57" w:firstLine="567"/>
              <w:jc w:val="center"/>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5841F6" w:rsidRPr="005841F6" w:rsidRDefault="005841F6" w:rsidP="005841F6">
            <w:pPr>
              <w:spacing w:line="192" w:lineRule="auto"/>
              <w:ind w:left="0" w:right="-57" w:firstLine="567"/>
              <w:jc w:val="center"/>
              <w:rPr>
                <w:sz w:val="18"/>
                <w:szCs w:val="18"/>
                <w:lang w:eastAsia="en-US"/>
              </w:rPr>
            </w:pPr>
          </w:p>
        </w:tc>
        <w:tc>
          <w:tcPr>
            <w:tcW w:w="1276" w:type="dxa"/>
            <w:tcBorders>
              <w:top w:val="single" w:sz="4" w:space="0" w:color="auto"/>
              <w:left w:val="single" w:sz="4" w:space="0" w:color="auto"/>
              <w:bottom w:val="single" w:sz="4" w:space="0" w:color="auto"/>
              <w:right w:val="single" w:sz="4" w:space="0" w:color="auto"/>
            </w:tcBorders>
          </w:tcPr>
          <w:p w:rsidR="005841F6" w:rsidRPr="005841F6" w:rsidRDefault="005841F6" w:rsidP="005841F6">
            <w:pPr>
              <w:spacing w:line="192" w:lineRule="auto"/>
              <w:ind w:left="0" w:right="-57" w:firstLine="567"/>
              <w:jc w:val="center"/>
              <w:rPr>
                <w:sz w:val="18"/>
                <w:szCs w:val="18"/>
                <w:lang w:eastAsia="en-US"/>
              </w:rPr>
            </w:pPr>
          </w:p>
        </w:tc>
        <w:tc>
          <w:tcPr>
            <w:tcW w:w="2169" w:type="dxa"/>
            <w:tcBorders>
              <w:top w:val="single" w:sz="4" w:space="0" w:color="auto"/>
              <w:left w:val="single" w:sz="4" w:space="0" w:color="auto"/>
              <w:bottom w:val="single" w:sz="4" w:space="0" w:color="auto"/>
              <w:right w:val="single" w:sz="4" w:space="0" w:color="auto"/>
            </w:tcBorders>
          </w:tcPr>
          <w:p w:rsidR="005841F6" w:rsidRPr="005841F6" w:rsidRDefault="005841F6" w:rsidP="005841F6">
            <w:pPr>
              <w:spacing w:line="192" w:lineRule="auto"/>
              <w:ind w:left="0" w:right="-57" w:firstLine="567"/>
              <w:jc w:val="center"/>
              <w:rPr>
                <w:sz w:val="18"/>
                <w:szCs w:val="18"/>
                <w:lang w:eastAsia="en-US"/>
              </w:rPr>
            </w:pPr>
          </w:p>
        </w:tc>
        <w:tc>
          <w:tcPr>
            <w:tcW w:w="2225" w:type="dxa"/>
            <w:tcBorders>
              <w:top w:val="single" w:sz="4" w:space="0" w:color="auto"/>
              <w:left w:val="single" w:sz="4" w:space="0" w:color="auto"/>
              <w:bottom w:val="single" w:sz="4" w:space="0" w:color="auto"/>
              <w:right w:val="single" w:sz="4" w:space="0" w:color="auto"/>
            </w:tcBorders>
          </w:tcPr>
          <w:p w:rsidR="005841F6" w:rsidRPr="005841F6" w:rsidRDefault="005841F6" w:rsidP="005841F6">
            <w:pPr>
              <w:spacing w:line="192" w:lineRule="auto"/>
              <w:ind w:left="0" w:right="-57" w:firstLine="567"/>
              <w:jc w:val="center"/>
              <w:rPr>
                <w:sz w:val="18"/>
                <w:szCs w:val="18"/>
                <w:lang w:eastAsia="en-US"/>
              </w:rPr>
            </w:pPr>
          </w:p>
        </w:tc>
        <w:tc>
          <w:tcPr>
            <w:tcW w:w="1193" w:type="dxa"/>
            <w:tcBorders>
              <w:top w:val="single" w:sz="4" w:space="0" w:color="auto"/>
              <w:left w:val="single" w:sz="4" w:space="0" w:color="auto"/>
              <w:bottom w:val="single" w:sz="4" w:space="0" w:color="auto"/>
              <w:right w:val="single" w:sz="4" w:space="0" w:color="auto"/>
            </w:tcBorders>
          </w:tcPr>
          <w:p w:rsidR="005841F6" w:rsidRPr="005841F6" w:rsidRDefault="005841F6" w:rsidP="005841F6">
            <w:pPr>
              <w:spacing w:line="256" w:lineRule="auto"/>
              <w:ind w:left="0" w:firstLine="567"/>
              <w:rPr>
                <w:sz w:val="18"/>
                <w:szCs w:val="18"/>
                <w:lang w:eastAsia="en-US"/>
              </w:rPr>
            </w:pPr>
          </w:p>
        </w:tc>
      </w:tr>
    </w:tbl>
    <w:p w:rsidR="005841F6" w:rsidRPr="005841F6" w:rsidRDefault="005841F6" w:rsidP="005841F6">
      <w:pPr>
        <w:ind w:left="0" w:firstLine="567"/>
        <w:rPr>
          <w:sz w:val="18"/>
          <w:szCs w:val="18"/>
        </w:rPr>
      </w:pPr>
    </w:p>
    <w:p w:rsidR="005841F6" w:rsidRPr="005841F6" w:rsidRDefault="005841F6" w:rsidP="005841F6">
      <w:pPr>
        <w:ind w:left="0" w:firstLine="567"/>
        <w:rPr>
          <w:sz w:val="18"/>
          <w:szCs w:val="18"/>
        </w:rPr>
        <w:sectPr w:rsidR="005841F6" w:rsidRPr="005841F6">
          <w:pgSz w:w="16838" w:h="11906" w:orient="landscape"/>
          <w:pgMar w:top="1418" w:right="992" w:bottom="709" w:left="992" w:header="709" w:footer="709" w:gutter="0"/>
          <w:cols w:space="720"/>
        </w:sectPr>
      </w:pPr>
    </w:p>
    <w:tbl>
      <w:tblPr>
        <w:tblW w:w="9606" w:type="dxa"/>
        <w:tblLook w:val="01E0" w:firstRow="1" w:lastRow="1" w:firstColumn="1" w:lastColumn="1" w:noHBand="0" w:noVBand="0"/>
      </w:tblPr>
      <w:tblGrid>
        <w:gridCol w:w="4786"/>
        <w:gridCol w:w="4820"/>
      </w:tblGrid>
      <w:tr w:rsidR="005841F6" w:rsidRPr="005841F6" w:rsidTr="005841F6">
        <w:trPr>
          <w:trHeight w:val="1280"/>
        </w:trPr>
        <w:tc>
          <w:tcPr>
            <w:tcW w:w="4786" w:type="dxa"/>
          </w:tcPr>
          <w:p w:rsidR="005841F6" w:rsidRPr="005841F6" w:rsidRDefault="005841F6" w:rsidP="005841F6">
            <w:pPr>
              <w:widowControl w:val="0"/>
              <w:spacing w:line="256" w:lineRule="auto"/>
              <w:ind w:left="0" w:firstLine="567"/>
              <w:rPr>
                <w:sz w:val="18"/>
                <w:szCs w:val="18"/>
                <w:lang w:eastAsia="en-US"/>
              </w:rPr>
            </w:pPr>
          </w:p>
        </w:tc>
        <w:tc>
          <w:tcPr>
            <w:tcW w:w="4820" w:type="dxa"/>
            <w:hideMark/>
          </w:tcPr>
          <w:p w:rsidR="005841F6" w:rsidRPr="005841F6" w:rsidRDefault="005841F6" w:rsidP="005841F6">
            <w:pPr>
              <w:spacing w:line="256" w:lineRule="auto"/>
              <w:ind w:left="0" w:firstLine="567"/>
              <w:jc w:val="right"/>
              <w:rPr>
                <w:bCs/>
                <w:sz w:val="18"/>
                <w:szCs w:val="18"/>
                <w:lang w:eastAsia="en-US"/>
              </w:rPr>
            </w:pPr>
            <w:r w:rsidRPr="005841F6">
              <w:rPr>
                <w:bCs/>
                <w:sz w:val="18"/>
                <w:szCs w:val="18"/>
                <w:lang w:eastAsia="en-US"/>
              </w:rPr>
              <w:t>Приложение №2</w:t>
            </w:r>
          </w:p>
          <w:p w:rsidR="005841F6" w:rsidRPr="005841F6" w:rsidRDefault="005841F6" w:rsidP="005841F6">
            <w:pPr>
              <w:spacing w:line="256" w:lineRule="auto"/>
              <w:ind w:left="0" w:firstLine="567"/>
              <w:jc w:val="right"/>
              <w:rPr>
                <w:bCs/>
                <w:sz w:val="18"/>
                <w:szCs w:val="18"/>
                <w:lang w:eastAsia="en-US"/>
              </w:rPr>
            </w:pPr>
            <w:r w:rsidRPr="005841F6">
              <w:rPr>
                <w:bCs/>
                <w:sz w:val="18"/>
                <w:szCs w:val="18"/>
                <w:lang w:eastAsia="en-US"/>
              </w:rPr>
              <w:t>Утверждено</w:t>
            </w:r>
          </w:p>
          <w:p w:rsidR="005841F6" w:rsidRPr="005841F6" w:rsidRDefault="005841F6" w:rsidP="005841F6">
            <w:pPr>
              <w:spacing w:line="256" w:lineRule="auto"/>
              <w:ind w:left="0" w:firstLine="567"/>
              <w:jc w:val="right"/>
              <w:rPr>
                <w:bCs/>
                <w:sz w:val="18"/>
                <w:szCs w:val="18"/>
                <w:lang w:eastAsia="en-US"/>
              </w:rPr>
            </w:pPr>
            <w:r w:rsidRPr="005841F6">
              <w:rPr>
                <w:bCs/>
                <w:sz w:val="18"/>
                <w:szCs w:val="18"/>
                <w:lang w:eastAsia="en-US"/>
              </w:rPr>
              <w:t xml:space="preserve">Постановлением </w:t>
            </w:r>
          </w:p>
          <w:p w:rsidR="005841F6" w:rsidRPr="005841F6" w:rsidRDefault="005841F6" w:rsidP="005841F6">
            <w:pPr>
              <w:spacing w:line="256" w:lineRule="auto"/>
              <w:ind w:left="0" w:firstLine="567"/>
              <w:jc w:val="right"/>
              <w:rPr>
                <w:bCs/>
                <w:sz w:val="18"/>
                <w:szCs w:val="18"/>
                <w:lang w:eastAsia="en-US"/>
              </w:rPr>
            </w:pPr>
            <w:r w:rsidRPr="005841F6">
              <w:rPr>
                <w:bCs/>
                <w:sz w:val="18"/>
                <w:szCs w:val="18"/>
                <w:lang w:eastAsia="en-US"/>
              </w:rPr>
              <w:t>Администрации Хомутовского</w:t>
            </w:r>
          </w:p>
          <w:p w:rsidR="005841F6" w:rsidRPr="005841F6" w:rsidRDefault="005841F6" w:rsidP="005841F6">
            <w:pPr>
              <w:spacing w:line="256" w:lineRule="auto"/>
              <w:ind w:left="0" w:firstLine="567"/>
              <w:jc w:val="right"/>
              <w:rPr>
                <w:bCs/>
                <w:sz w:val="18"/>
                <w:szCs w:val="18"/>
                <w:lang w:eastAsia="en-US"/>
              </w:rPr>
            </w:pPr>
            <w:r w:rsidRPr="005841F6">
              <w:rPr>
                <w:bCs/>
                <w:sz w:val="18"/>
                <w:szCs w:val="18"/>
                <w:lang w:eastAsia="en-US"/>
              </w:rPr>
              <w:t>муниципального образования</w:t>
            </w:r>
          </w:p>
          <w:p w:rsidR="005841F6" w:rsidRPr="005841F6" w:rsidRDefault="005841F6" w:rsidP="0025437F">
            <w:pPr>
              <w:spacing w:line="256" w:lineRule="auto"/>
              <w:ind w:left="0" w:firstLine="567"/>
              <w:jc w:val="right"/>
              <w:rPr>
                <w:sz w:val="18"/>
                <w:szCs w:val="18"/>
                <w:lang w:eastAsia="en-US"/>
              </w:rPr>
            </w:pPr>
            <w:r w:rsidRPr="005841F6">
              <w:rPr>
                <w:bCs/>
                <w:sz w:val="18"/>
                <w:szCs w:val="18"/>
                <w:lang w:eastAsia="en-US"/>
              </w:rPr>
              <w:t>от</w:t>
            </w:r>
            <w:r w:rsidRPr="005841F6">
              <w:rPr>
                <w:bCs/>
                <w:sz w:val="18"/>
                <w:szCs w:val="18"/>
                <w:u w:val="single"/>
                <w:lang w:eastAsia="en-US"/>
              </w:rPr>
              <w:t xml:space="preserve">     </w:t>
            </w:r>
            <w:r w:rsidR="0025437F">
              <w:rPr>
                <w:bCs/>
                <w:sz w:val="18"/>
                <w:szCs w:val="18"/>
                <w:u w:val="single"/>
                <w:lang w:eastAsia="en-US"/>
              </w:rPr>
              <w:t>01.10.2020</w:t>
            </w:r>
            <w:r w:rsidRPr="005841F6">
              <w:rPr>
                <w:bCs/>
                <w:sz w:val="18"/>
                <w:szCs w:val="18"/>
                <w:u w:val="single"/>
                <w:lang w:eastAsia="en-US"/>
              </w:rPr>
              <w:t xml:space="preserve">        </w:t>
            </w:r>
            <w:r w:rsidRPr="005841F6">
              <w:rPr>
                <w:bCs/>
                <w:sz w:val="18"/>
                <w:szCs w:val="18"/>
                <w:lang w:eastAsia="en-US"/>
              </w:rPr>
              <w:t xml:space="preserve">№ </w:t>
            </w:r>
            <w:r w:rsidRPr="005841F6">
              <w:rPr>
                <w:bCs/>
                <w:sz w:val="18"/>
                <w:szCs w:val="18"/>
                <w:u w:val="single"/>
                <w:lang w:eastAsia="en-US"/>
              </w:rPr>
              <w:t xml:space="preserve"> </w:t>
            </w:r>
            <w:r w:rsidR="0025437F">
              <w:rPr>
                <w:bCs/>
                <w:sz w:val="18"/>
                <w:szCs w:val="18"/>
                <w:u w:val="single"/>
                <w:lang w:eastAsia="en-US"/>
              </w:rPr>
              <w:t>179 о/д</w:t>
            </w:r>
            <w:r w:rsidRPr="005841F6">
              <w:rPr>
                <w:bCs/>
                <w:sz w:val="18"/>
                <w:szCs w:val="18"/>
                <w:u w:val="single"/>
                <w:lang w:eastAsia="en-US"/>
              </w:rPr>
              <w:t xml:space="preserve">     .</w:t>
            </w:r>
            <w:r w:rsidRPr="005841F6">
              <w:rPr>
                <w:bCs/>
                <w:sz w:val="18"/>
                <w:szCs w:val="18"/>
                <w:lang w:eastAsia="en-US"/>
              </w:rPr>
              <w:t xml:space="preserve">      </w:t>
            </w:r>
          </w:p>
        </w:tc>
      </w:tr>
    </w:tbl>
    <w:p w:rsidR="005841F6" w:rsidRPr="005841F6" w:rsidRDefault="005841F6" w:rsidP="005841F6">
      <w:pPr>
        <w:ind w:left="0" w:firstLine="567"/>
        <w:jc w:val="center"/>
        <w:rPr>
          <w:sz w:val="18"/>
          <w:szCs w:val="18"/>
          <w:lang w:eastAsia="en-US"/>
        </w:rPr>
      </w:pPr>
    </w:p>
    <w:p w:rsidR="005841F6" w:rsidRPr="005841F6" w:rsidRDefault="005841F6" w:rsidP="005841F6">
      <w:pPr>
        <w:ind w:left="0" w:firstLine="567"/>
        <w:jc w:val="center"/>
        <w:rPr>
          <w:sz w:val="18"/>
          <w:szCs w:val="18"/>
        </w:rPr>
      </w:pPr>
      <w:r w:rsidRPr="005841F6">
        <w:rPr>
          <w:sz w:val="18"/>
          <w:szCs w:val="18"/>
        </w:rPr>
        <w:t>Порядок формирования</w:t>
      </w:r>
      <w:r w:rsidRPr="005841F6">
        <w:rPr>
          <w:b/>
          <w:sz w:val="18"/>
          <w:szCs w:val="18"/>
        </w:rPr>
        <w:t xml:space="preserve"> </w:t>
      </w:r>
      <w:r w:rsidRPr="005841F6">
        <w:rPr>
          <w:sz w:val="18"/>
          <w:szCs w:val="18"/>
        </w:rPr>
        <w:t>оценки эффективности</w:t>
      </w:r>
    </w:p>
    <w:p w:rsidR="005841F6" w:rsidRPr="005841F6" w:rsidRDefault="005841F6" w:rsidP="005841F6">
      <w:pPr>
        <w:ind w:left="0" w:firstLine="567"/>
        <w:jc w:val="center"/>
        <w:rPr>
          <w:sz w:val="18"/>
          <w:szCs w:val="18"/>
        </w:rPr>
      </w:pPr>
      <w:r w:rsidRPr="005841F6">
        <w:rPr>
          <w:sz w:val="18"/>
          <w:szCs w:val="18"/>
        </w:rPr>
        <w:t xml:space="preserve">налоговых расходов Хомутовского муниципального образования </w:t>
      </w:r>
    </w:p>
    <w:p w:rsidR="005841F6" w:rsidRPr="005841F6" w:rsidRDefault="005841F6" w:rsidP="005841F6">
      <w:pPr>
        <w:ind w:left="0" w:firstLine="567"/>
        <w:jc w:val="center"/>
        <w:rPr>
          <w:sz w:val="18"/>
          <w:szCs w:val="18"/>
        </w:rPr>
      </w:pPr>
    </w:p>
    <w:p w:rsidR="005841F6" w:rsidRPr="005841F6" w:rsidRDefault="005841F6" w:rsidP="005841F6">
      <w:pPr>
        <w:ind w:left="0" w:firstLine="567"/>
        <w:jc w:val="center"/>
        <w:rPr>
          <w:sz w:val="18"/>
          <w:szCs w:val="18"/>
        </w:rPr>
      </w:pPr>
      <w:r w:rsidRPr="005841F6">
        <w:rPr>
          <w:sz w:val="18"/>
          <w:szCs w:val="18"/>
        </w:rPr>
        <w:t>1. Общие положения</w:t>
      </w:r>
    </w:p>
    <w:p w:rsidR="005841F6" w:rsidRPr="005841F6" w:rsidRDefault="005841F6" w:rsidP="005841F6">
      <w:pPr>
        <w:widowControl w:val="0"/>
        <w:autoSpaceDE w:val="0"/>
        <w:autoSpaceDN w:val="0"/>
        <w:ind w:left="0" w:firstLine="567"/>
        <w:rPr>
          <w:sz w:val="18"/>
          <w:szCs w:val="18"/>
        </w:rPr>
      </w:pPr>
      <w:r w:rsidRPr="005841F6">
        <w:rPr>
          <w:sz w:val="18"/>
          <w:szCs w:val="18"/>
        </w:rPr>
        <w:t>1.1.Настоящий Порядок определяет процедуру оценки налоговых расходов Хомутовского муниципального образования (далее – налоговых расходов).</w:t>
      </w:r>
    </w:p>
    <w:p w:rsidR="005841F6" w:rsidRPr="005841F6" w:rsidRDefault="005841F6" w:rsidP="005841F6">
      <w:pPr>
        <w:widowControl w:val="0"/>
        <w:autoSpaceDE w:val="0"/>
        <w:autoSpaceDN w:val="0"/>
        <w:ind w:left="0" w:firstLine="567"/>
        <w:rPr>
          <w:sz w:val="18"/>
          <w:szCs w:val="18"/>
        </w:rPr>
      </w:pPr>
      <w:r w:rsidRPr="005841F6">
        <w:rPr>
          <w:sz w:val="18"/>
          <w:szCs w:val="18"/>
        </w:rPr>
        <w:t>1.2.Понятия, используемые в настоящем Порядке, употребляются в значениях, определенных в Бюджетном кодексе Российской Федерации и постановлении Правительства Российской Федерации от 22.06.2019 № 796 «Об общих требованиях к оценке эффективности налоговых расходов субъектов Российской Федерации и муниципальных образований» (далее - Общие требования).</w:t>
      </w:r>
    </w:p>
    <w:p w:rsidR="005841F6" w:rsidRPr="005841F6" w:rsidRDefault="005841F6" w:rsidP="005841F6">
      <w:pPr>
        <w:widowControl w:val="0"/>
        <w:autoSpaceDE w:val="0"/>
        <w:autoSpaceDN w:val="0"/>
        <w:ind w:left="0" w:firstLine="567"/>
        <w:rPr>
          <w:sz w:val="18"/>
          <w:szCs w:val="18"/>
        </w:rPr>
      </w:pPr>
      <w:r w:rsidRPr="005841F6">
        <w:rPr>
          <w:sz w:val="18"/>
          <w:szCs w:val="18"/>
        </w:rPr>
        <w:t>1.3.Оценка эффективности налоговых расходов Хомутовского муниципального образования  осуществляется кураторами налоговых расходов.</w:t>
      </w:r>
    </w:p>
    <w:p w:rsidR="005841F6" w:rsidRPr="005841F6" w:rsidRDefault="005841F6" w:rsidP="005841F6">
      <w:pPr>
        <w:widowControl w:val="0"/>
        <w:autoSpaceDE w:val="0"/>
        <w:autoSpaceDN w:val="0"/>
        <w:ind w:left="0" w:firstLine="567"/>
        <w:rPr>
          <w:sz w:val="18"/>
          <w:szCs w:val="18"/>
        </w:rPr>
      </w:pPr>
    </w:p>
    <w:p w:rsidR="005841F6" w:rsidRPr="005841F6" w:rsidRDefault="005841F6" w:rsidP="005841F6">
      <w:pPr>
        <w:widowControl w:val="0"/>
        <w:autoSpaceDE w:val="0"/>
        <w:autoSpaceDN w:val="0"/>
        <w:ind w:left="0" w:firstLine="567"/>
        <w:jc w:val="center"/>
        <w:rPr>
          <w:sz w:val="18"/>
          <w:szCs w:val="18"/>
        </w:rPr>
      </w:pPr>
      <w:r w:rsidRPr="005841F6">
        <w:rPr>
          <w:sz w:val="18"/>
          <w:szCs w:val="18"/>
        </w:rPr>
        <w:t>2. Формирование информации о нормативных, целевых и фискальных характеристиках налоговых расходов</w:t>
      </w:r>
    </w:p>
    <w:p w:rsidR="005841F6" w:rsidRPr="005841F6" w:rsidRDefault="005841F6" w:rsidP="005841F6">
      <w:pPr>
        <w:widowControl w:val="0"/>
        <w:autoSpaceDE w:val="0"/>
        <w:autoSpaceDN w:val="0"/>
        <w:ind w:left="0" w:firstLine="567"/>
        <w:jc w:val="center"/>
        <w:rPr>
          <w:sz w:val="18"/>
          <w:szCs w:val="18"/>
        </w:rPr>
      </w:pPr>
    </w:p>
    <w:p w:rsidR="005841F6" w:rsidRPr="005841F6" w:rsidRDefault="005841F6" w:rsidP="005841F6">
      <w:pPr>
        <w:widowControl w:val="0"/>
        <w:autoSpaceDE w:val="0"/>
        <w:autoSpaceDN w:val="0"/>
        <w:ind w:left="0" w:firstLine="567"/>
        <w:rPr>
          <w:sz w:val="18"/>
          <w:szCs w:val="18"/>
        </w:rPr>
      </w:pPr>
      <w:r w:rsidRPr="005841F6">
        <w:rPr>
          <w:sz w:val="18"/>
          <w:szCs w:val="18"/>
        </w:rPr>
        <w:t>2.1.Формирование информации о нормативных, целевых и фискальных характеристиках налоговых расходов в целях оценки налоговых расходов осуществляется в соответствии с перечнем показателей для проведения оценки налоговых расходов Хомутовского муниципального образования  (приложение №2.1. к настоящему Порядку).</w:t>
      </w:r>
    </w:p>
    <w:p w:rsidR="005841F6" w:rsidRPr="005841F6" w:rsidRDefault="005841F6" w:rsidP="005841F6">
      <w:pPr>
        <w:widowControl w:val="0"/>
        <w:autoSpaceDE w:val="0"/>
        <w:autoSpaceDN w:val="0"/>
        <w:ind w:left="0" w:firstLine="567"/>
        <w:rPr>
          <w:sz w:val="18"/>
          <w:szCs w:val="18"/>
        </w:rPr>
      </w:pPr>
      <w:r w:rsidRPr="005841F6">
        <w:rPr>
          <w:sz w:val="18"/>
          <w:szCs w:val="18"/>
        </w:rPr>
        <w:t>2.2.УФНС России по Иркутской области направляет в Администрацию Хомутовского муниципального образования фискальную информацию, определенную  Соглашением с Межрайонной ИФНС России №12 по Иркутской области 21 декабря 2018 года «Об информационном взаимодействии территориальных налоговых органов по Иркутской области и органов местного самоуправления Иркутской области».</w:t>
      </w:r>
    </w:p>
    <w:p w:rsidR="005841F6" w:rsidRPr="005841F6" w:rsidRDefault="005841F6" w:rsidP="005841F6">
      <w:pPr>
        <w:widowControl w:val="0"/>
        <w:autoSpaceDE w:val="0"/>
        <w:autoSpaceDN w:val="0"/>
        <w:ind w:left="0" w:firstLine="567"/>
        <w:rPr>
          <w:sz w:val="18"/>
          <w:szCs w:val="18"/>
        </w:rPr>
      </w:pPr>
      <w:r w:rsidRPr="005841F6">
        <w:rPr>
          <w:sz w:val="18"/>
          <w:szCs w:val="18"/>
        </w:rPr>
        <w:t xml:space="preserve">2.3.На основании представленных сведений о фискальных характеристиках налоговых расходов и стимулирующих налоговых расходах ежегодно, в срок до 15 сентября, кураторы формирует информацию о налоговых расходах согласно приложению к настоящему Порядку. </w:t>
      </w:r>
    </w:p>
    <w:p w:rsidR="005841F6" w:rsidRPr="005841F6" w:rsidRDefault="005841F6" w:rsidP="005841F6">
      <w:pPr>
        <w:widowControl w:val="0"/>
        <w:autoSpaceDE w:val="0"/>
        <w:autoSpaceDN w:val="0"/>
        <w:ind w:left="0" w:firstLine="567"/>
        <w:rPr>
          <w:sz w:val="18"/>
          <w:szCs w:val="18"/>
        </w:rPr>
      </w:pPr>
    </w:p>
    <w:p w:rsidR="005841F6" w:rsidRPr="005841F6" w:rsidRDefault="005841F6" w:rsidP="005841F6">
      <w:pPr>
        <w:widowControl w:val="0"/>
        <w:autoSpaceDE w:val="0"/>
        <w:autoSpaceDN w:val="0"/>
        <w:ind w:left="0" w:firstLine="567"/>
        <w:jc w:val="center"/>
        <w:rPr>
          <w:sz w:val="18"/>
          <w:szCs w:val="18"/>
        </w:rPr>
      </w:pPr>
      <w:r w:rsidRPr="005841F6">
        <w:rPr>
          <w:sz w:val="18"/>
          <w:szCs w:val="18"/>
        </w:rPr>
        <w:t>3.Оценка налоговых расходов</w:t>
      </w:r>
    </w:p>
    <w:p w:rsidR="005841F6" w:rsidRPr="005841F6" w:rsidRDefault="005841F6" w:rsidP="005841F6">
      <w:pPr>
        <w:widowControl w:val="0"/>
        <w:autoSpaceDE w:val="0"/>
        <w:autoSpaceDN w:val="0"/>
        <w:ind w:left="0" w:firstLine="567"/>
        <w:jc w:val="center"/>
        <w:rPr>
          <w:sz w:val="18"/>
          <w:szCs w:val="18"/>
        </w:rPr>
      </w:pPr>
    </w:p>
    <w:p w:rsidR="005841F6" w:rsidRPr="005841F6" w:rsidRDefault="005841F6" w:rsidP="005841F6">
      <w:pPr>
        <w:widowControl w:val="0"/>
        <w:autoSpaceDE w:val="0"/>
        <w:autoSpaceDN w:val="0"/>
        <w:ind w:left="0" w:firstLine="567"/>
        <w:rPr>
          <w:sz w:val="18"/>
          <w:szCs w:val="18"/>
        </w:rPr>
      </w:pPr>
      <w:r w:rsidRPr="005841F6">
        <w:rPr>
          <w:sz w:val="18"/>
          <w:szCs w:val="18"/>
        </w:rPr>
        <w:t>3.1.Оценка налоговых расходов и формирование предложений по сохранению, уточнению (отмене) налоговых расходов, установление нового налогового расхода осуществляется кураторами и включает:</w:t>
      </w:r>
    </w:p>
    <w:p w:rsidR="005841F6" w:rsidRPr="005841F6" w:rsidRDefault="005841F6" w:rsidP="005841F6">
      <w:pPr>
        <w:widowControl w:val="0"/>
        <w:autoSpaceDE w:val="0"/>
        <w:autoSpaceDN w:val="0"/>
        <w:ind w:left="0" w:firstLine="567"/>
        <w:rPr>
          <w:sz w:val="18"/>
          <w:szCs w:val="18"/>
        </w:rPr>
      </w:pPr>
      <w:r w:rsidRPr="005841F6">
        <w:rPr>
          <w:sz w:val="18"/>
          <w:szCs w:val="18"/>
        </w:rPr>
        <w:t>- оценку целесообразности налоговых расходов;</w:t>
      </w:r>
    </w:p>
    <w:p w:rsidR="005841F6" w:rsidRPr="005841F6" w:rsidRDefault="005841F6" w:rsidP="005841F6">
      <w:pPr>
        <w:widowControl w:val="0"/>
        <w:autoSpaceDE w:val="0"/>
        <w:autoSpaceDN w:val="0"/>
        <w:ind w:left="0" w:firstLine="567"/>
        <w:rPr>
          <w:sz w:val="18"/>
          <w:szCs w:val="18"/>
        </w:rPr>
      </w:pPr>
      <w:r w:rsidRPr="005841F6">
        <w:rPr>
          <w:sz w:val="18"/>
          <w:szCs w:val="18"/>
        </w:rPr>
        <w:t>- оценку результативности налоговых расходов.</w:t>
      </w:r>
    </w:p>
    <w:p w:rsidR="005841F6" w:rsidRPr="005841F6" w:rsidRDefault="005841F6" w:rsidP="005841F6">
      <w:pPr>
        <w:widowControl w:val="0"/>
        <w:autoSpaceDE w:val="0"/>
        <w:autoSpaceDN w:val="0"/>
        <w:ind w:left="0" w:firstLine="567"/>
        <w:rPr>
          <w:sz w:val="18"/>
          <w:szCs w:val="18"/>
        </w:rPr>
      </w:pPr>
      <w:r w:rsidRPr="005841F6">
        <w:rPr>
          <w:sz w:val="18"/>
          <w:szCs w:val="18"/>
        </w:rPr>
        <w:t xml:space="preserve">3.2.Оценка эффективности налоговых расходов осуществляется на основании методики оценки эффективности налоговых расходов, согласно приложению №3 к настоящему постановлению.  </w:t>
      </w:r>
    </w:p>
    <w:p w:rsidR="005841F6" w:rsidRPr="005841F6" w:rsidRDefault="005841F6" w:rsidP="005841F6">
      <w:pPr>
        <w:widowControl w:val="0"/>
        <w:autoSpaceDE w:val="0"/>
        <w:autoSpaceDN w:val="0"/>
        <w:ind w:left="0" w:firstLine="567"/>
        <w:rPr>
          <w:sz w:val="18"/>
          <w:szCs w:val="18"/>
        </w:rPr>
      </w:pPr>
      <w:r w:rsidRPr="005841F6">
        <w:rPr>
          <w:sz w:val="18"/>
          <w:szCs w:val="18"/>
        </w:rPr>
        <w:t>3.3.Кураторы осуществляют оценку налогового расхода за год, предшествующий отчетному и</w:t>
      </w:r>
      <w:r w:rsidRPr="005841F6">
        <w:rPr>
          <w:spacing w:val="-2"/>
          <w:sz w:val="18"/>
          <w:szCs w:val="18"/>
        </w:rPr>
        <w:t xml:space="preserve"> </w:t>
      </w:r>
      <w:r w:rsidRPr="005841F6">
        <w:rPr>
          <w:sz w:val="18"/>
          <w:szCs w:val="18"/>
        </w:rPr>
        <w:t>формируют:</w:t>
      </w:r>
    </w:p>
    <w:p w:rsidR="005841F6" w:rsidRPr="005841F6" w:rsidRDefault="005841F6" w:rsidP="005841F6">
      <w:pPr>
        <w:widowControl w:val="0"/>
        <w:autoSpaceDE w:val="0"/>
        <w:autoSpaceDN w:val="0"/>
        <w:ind w:left="0" w:firstLine="567"/>
        <w:rPr>
          <w:sz w:val="18"/>
          <w:szCs w:val="18"/>
        </w:rPr>
      </w:pPr>
      <w:r w:rsidRPr="005841F6">
        <w:rPr>
          <w:sz w:val="18"/>
          <w:szCs w:val="18"/>
        </w:rPr>
        <w:t xml:space="preserve">- письменные пояснения, содержащие выводы о достижении (не </w:t>
      </w:r>
      <w:r w:rsidRPr="005841F6">
        <w:rPr>
          <w:spacing w:val="-2"/>
          <w:sz w:val="18"/>
          <w:szCs w:val="18"/>
        </w:rPr>
        <w:t>достижении) целевых характеристик налогового расхода, о вкладе  налогового</w:t>
      </w:r>
      <w:r w:rsidRPr="005841F6">
        <w:rPr>
          <w:sz w:val="18"/>
          <w:szCs w:val="18"/>
        </w:rPr>
        <w:t xml:space="preserve"> </w:t>
      </w:r>
      <w:r w:rsidRPr="005841F6">
        <w:rPr>
          <w:spacing w:val="-2"/>
          <w:sz w:val="18"/>
          <w:szCs w:val="18"/>
        </w:rPr>
        <w:t>расхода в достижение целей муниципальной программы и (или) направлений</w:t>
      </w:r>
      <w:r w:rsidRPr="005841F6">
        <w:rPr>
          <w:sz w:val="18"/>
          <w:szCs w:val="18"/>
        </w:rPr>
        <w:t xml:space="preserve"> (целей) стратегии социально-экономической развития Хомутовского муниципального образования, о наличии (отсутствии) более результативных альтернативных механизмов их достижения;</w:t>
      </w:r>
    </w:p>
    <w:p w:rsidR="005841F6" w:rsidRPr="005841F6" w:rsidRDefault="005841F6" w:rsidP="005841F6">
      <w:pPr>
        <w:widowControl w:val="0"/>
        <w:autoSpaceDE w:val="0"/>
        <w:autoSpaceDN w:val="0"/>
        <w:ind w:left="0" w:firstLine="567"/>
        <w:rPr>
          <w:sz w:val="18"/>
          <w:szCs w:val="18"/>
        </w:rPr>
      </w:pPr>
      <w:r w:rsidRPr="005841F6">
        <w:rPr>
          <w:sz w:val="18"/>
          <w:szCs w:val="18"/>
        </w:rPr>
        <w:t>- </w:t>
      </w:r>
      <w:r w:rsidRPr="005841F6">
        <w:rPr>
          <w:spacing w:val="-2"/>
          <w:sz w:val="18"/>
          <w:szCs w:val="18"/>
        </w:rPr>
        <w:t>предложения по сохранению, уточнению (отмене) налоговых расходов,</w:t>
      </w:r>
      <w:r w:rsidRPr="005841F6">
        <w:rPr>
          <w:sz w:val="18"/>
          <w:szCs w:val="18"/>
        </w:rPr>
        <w:t xml:space="preserve"> по установлению новых налоговых расходов.</w:t>
      </w:r>
    </w:p>
    <w:p w:rsidR="005841F6" w:rsidRPr="005841F6" w:rsidRDefault="005841F6" w:rsidP="005841F6">
      <w:pPr>
        <w:widowControl w:val="0"/>
        <w:autoSpaceDE w:val="0"/>
        <w:autoSpaceDN w:val="0"/>
        <w:ind w:left="0" w:firstLine="567"/>
        <w:rPr>
          <w:sz w:val="18"/>
          <w:szCs w:val="18"/>
        </w:rPr>
      </w:pPr>
      <w:r w:rsidRPr="005841F6">
        <w:rPr>
          <w:sz w:val="18"/>
          <w:szCs w:val="18"/>
        </w:rPr>
        <w:t>3.4.В предложения по уточнению (отмене) налоговых расходов для налогоплательщиков  включается следующая информация:</w:t>
      </w:r>
    </w:p>
    <w:p w:rsidR="005841F6" w:rsidRPr="005841F6" w:rsidRDefault="005841F6" w:rsidP="005841F6">
      <w:pPr>
        <w:widowControl w:val="0"/>
        <w:autoSpaceDE w:val="0"/>
        <w:autoSpaceDN w:val="0"/>
        <w:ind w:left="0" w:firstLine="567"/>
        <w:rPr>
          <w:sz w:val="18"/>
          <w:szCs w:val="18"/>
        </w:rPr>
      </w:pPr>
      <w:r w:rsidRPr="005841F6">
        <w:rPr>
          <w:sz w:val="18"/>
          <w:szCs w:val="18"/>
        </w:rPr>
        <w:t>- о причине предлагаемого уточнения, отмены налогового расхода, установленной проведенной оценкой налоговых расходов;</w:t>
      </w:r>
    </w:p>
    <w:p w:rsidR="005841F6" w:rsidRPr="005841F6" w:rsidRDefault="005841F6" w:rsidP="005841F6">
      <w:pPr>
        <w:widowControl w:val="0"/>
        <w:autoSpaceDE w:val="0"/>
        <w:autoSpaceDN w:val="0"/>
        <w:ind w:left="0" w:firstLine="567"/>
        <w:rPr>
          <w:sz w:val="18"/>
          <w:szCs w:val="18"/>
        </w:rPr>
      </w:pPr>
      <w:r w:rsidRPr="005841F6">
        <w:rPr>
          <w:sz w:val="18"/>
          <w:szCs w:val="18"/>
        </w:rPr>
        <w:t>- о целесообразности налогового расхода (в соответствии с целями муниципальных программ и (или) целями стратегии социально-экономического развития сельского поселения);</w:t>
      </w:r>
    </w:p>
    <w:p w:rsidR="005841F6" w:rsidRPr="005841F6" w:rsidRDefault="005841F6" w:rsidP="005841F6">
      <w:pPr>
        <w:widowControl w:val="0"/>
        <w:autoSpaceDE w:val="0"/>
        <w:autoSpaceDN w:val="0"/>
        <w:ind w:left="0" w:firstLine="567"/>
        <w:rPr>
          <w:sz w:val="18"/>
          <w:szCs w:val="18"/>
        </w:rPr>
      </w:pPr>
      <w:r w:rsidRPr="005841F6">
        <w:rPr>
          <w:sz w:val="18"/>
          <w:szCs w:val="18"/>
        </w:rPr>
        <w:t xml:space="preserve">-  о  количестве потенциальных получателей налогового расхода;  </w:t>
      </w:r>
    </w:p>
    <w:p w:rsidR="005841F6" w:rsidRPr="005841F6" w:rsidRDefault="005841F6" w:rsidP="005841F6">
      <w:pPr>
        <w:widowControl w:val="0"/>
        <w:autoSpaceDE w:val="0"/>
        <w:autoSpaceDN w:val="0"/>
        <w:ind w:left="0" w:firstLine="567"/>
        <w:rPr>
          <w:sz w:val="18"/>
          <w:szCs w:val="18"/>
        </w:rPr>
      </w:pPr>
      <w:r w:rsidRPr="005841F6">
        <w:rPr>
          <w:sz w:val="18"/>
          <w:szCs w:val="18"/>
        </w:rPr>
        <w:t>- о прогнозе поступлений налогов в бюджет сельского поселения в результате уточнения (отмены) налогового расхода.</w:t>
      </w:r>
    </w:p>
    <w:p w:rsidR="005841F6" w:rsidRPr="005841F6" w:rsidRDefault="005841F6" w:rsidP="005841F6">
      <w:pPr>
        <w:widowControl w:val="0"/>
        <w:autoSpaceDE w:val="0"/>
        <w:autoSpaceDN w:val="0"/>
        <w:ind w:left="0" w:firstLine="567"/>
        <w:rPr>
          <w:sz w:val="18"/>
          <w:szCs w:val="18"/>
        </w:rPr>
      </w:pPr>
      <w:r w:rsidRPr="005841F6">
        <w:rPr>
          <w:sz w:val="18"/>
          <w:szCs w:val="18"/>
        </w:rPr>
        <w:t>3.5.Предложения по установлению новых видов налоговых расходов формируются в рамках компетенции и должны содержать следующую</w:t>
      </w:r>
      <w:r w:rsidRPr="005841F6">
        <w:rPr>
          <w:spacing w:val="-2"/>
          <w:sz w:val="18"/>
          <w:szCs w:val="18"/>
        </w:rPr>
        <w:t xml:space="preserve"> </w:t>
      </w:r>
      <w:r w:rsidRPr="005841F6">
        <w:rPr>
          <w:sz w:val="18"/>
          <w:szCs w:val="18"/>
        </w:rPr>
        <w:t>информацию:</w:t>
      </w:r>
    </w:p>
    <w:p w:rsidR="005841F6" w:rsidRPr="005841F6" w:rsidRDefault="005841F6" w:rsidP="005841F6">
      <w:pPr>
        <w:widowControl w:val="0"/>
        <w:autoSpaceDE w:val="0"/>
        <w:autoSpaceDN w:val="0"/>
        <w:ind w:left="0" w:firstLine="567"/>
        <w:rPr>
          <w:sz w:val="18"/>
          <w:szCs w:val="18"/>
        </w:rPr>
      </w:pPr>
      <w:r w:rsidRPr="005841F6">
        <w:rPr>
          <w:sz w:val="18"/>
          <w:szCs w:val="18"/>
        </w:rPr>
        <w:t>- о целесообразности налогового расхода (в соответствии с целями муниципальных программ и (или) целями стратегии социально-экономического развития  Хомутовского муниципального образования);</w:t>
      </w:r>
    </w:p>
    <w:p w:rsidR="005841F6" w:rsidRPr="005841F6" w:rsidRDefault="005841F6" w:rsidP="005841F6">
      <w:pPr>
        <w:widowControl w:val="0"/>
        <w:autoSpaceDE w:val="0"/>
        <w:autoSpaceDN w:val="0"/>
        <w:ind w:left="0" w:firstLine="567"/>
        <w:rPr>
          <w:sz w:val="18"/>
          <w:szCs w:val="18"/>
        </w:rPr>
      </w:pPr>
      <w:r w:rsidRPr="005841F6">
        <w:rPr>
          <w:sz w:val="18"/>
          <w:szCs w:val="18"/>
        </w:rPr>
        <w:t>- наименование муниципальной программы (подпрограммы, задачи муниципальной программы) или направления (цели) стратегии социально-экономического развития  Хомутовского муниципального образования, не относящейся к муниципальным программам;</w:t>
      </w:r>
    </w:p>
    <w:p w:rsidR="005841F6" w:rsidRPr="005841F6" w:rsidRDefault="005841F6" w:rsidP="005841F6">
      <w:pPr>
        <w:widowControl w:val="0"/>
        <w:autoSpaceDE w:val="0"/>
        <w:autoSpaceDN w:val="0"/>
        <w:ind w:left="0" w:firstLine="567"/>
        <w:rPr>
          <w:strike/>
          <w:sz w:val="18"/>
          <w:szCs w:val="18"/>
        </w:rPr>
      </w:pPr>
      <w:r w:rsidRPr="005841F6">
        <w:rPr>
          <w:sz w:val="18"/>
          <w:szCs w:val="18"/>
        </w:rPr>
        <w:t>- наименование целевого индикатора (показателя) муниципальной программы (подпрограммы, задачи муниципальной программы) или направления (цели) стратегии социально-экономической развития Хомутовского муниципального образования, не относящейся к муниципальным программам, на достижение которого направлено предоставление налогового</w:t>
      </w:r>
      <w:r w:rsidRPr="005841F6">
        <w:rPr>
          <w:spacing w:val="-3"/>
          <w:sz w:val="18"/>
          <w:szCs w:val="18"/>
        </w:rPr>
        <w:t xml:space="preserve"> </w:t>
      </w:r>
      <w:r w:rsidRPr="005841F6">
        <w:rPr>
          <w:sz w:val="18"/>
          <w:szCs w:val="18"/>
        </w:rPr>
        <w:t>расхода;</w:t>
      </w:r>
    </w:p>
    <w:p w:rsidR="005841F6" w:rsidRPr="005841F6" w:rsidRDefault="005841F6" w:rsidP="005841F6">
      <w:pPr>
        <w:widowControl w:val="0"/>
        <w:autoSpaceDE w:val="0"/>
        <w:autoSpaceDN w:val="0"/>
        <w:ind w:left="0" w:firstLine="567"/>
        <w:rPr>
          <w:sz w:val="18"/>
          <w:szCs w:val="18"/>
        </w:rPr>
      </w:pPr>
      <w:r w:rsidRPr="005841F6">
        <w:rPr>
          <w:sz w:val="18"/>
          <w:szCs w:val="18"/>
        </w:rPr>
        <w:t>- о наличии альтернативных механизмов муниципальной поддержки потенциальных получателей льгот;</w:t>
      </w:r>
    </w:p>
    <w:p w:rsidR="005841F6" w:rsidRPr="005841F6" w:rsidRDefault="005841F6" w:rsidP="005841F6">
      <w:pPr>
        <w:widowControl w:val="0"/>
        <w:autoSpaceDE w:val="0"/>
        <w:autoSpaceDN w:val="0"/>
        <w:ind w:left="0" w:firstLine="567"/>
        <w:rPr>
          <w:sz w:val="18"/>
          <w:szCs w:val="18"/>
        </w:rPr>
      </w:pPr>
      <w:r w:rsidRPr="005841F6">
        <w:rPr>
          <w:sz w:val="18"/>
          <w:szCs w:val="18"/>
        </w:rPr>
        <w:t>- прогноз количества потенциальных получателей пользователей налогового расхода;</w:t>
      </w:r>
    </w:p>
    <w:p w:rsidR="005841F6" w:rsidRPr="005841F6" w:rsidRDefault="005841F6" w:rsidP="005841F6">
      <w:pPr>
        <w:widowControl w:val="0"/>
        <w:autoSpaceDE w:val="0"/>
        <w:autoSpaceDN w:val="0"/>
        <w:ind w:left="0" w:firstLine="567"/>
        <w:rPr>
          <w:sz w:val="18"/>
          <w:szCs w:val="18"/>
        </w:rPr>
      </w:pPr>
      <w:r w:rsidRPr="005841F6">
        <w:rPr>
          <w:sz w:val="18"/>
          <w:szCs w:val="18"/>
        </w:rPr>
        <w:t xml:space="preserve">- </w:t>
      </w:r>
      <w:r w:rsidRPr="005841F6">
        <w:rPr>
          <w:spacing w:val="-2"/>
          <w:sz w:val="18"/>
          <w:szCs w:val="18"/>
        </w:rPr>
        <w:t>прогноз объемов налоговых расходов бюджета сельского поселения в результате</w:t>
      </w:r>
      <w:r w:rsidRPr="005841F6">
        <w:rPr>
          <w:sz w:val="18"/>
          <w:szCs w:val="18"/>
        </w:rPr>
        <w:t xml:space="preserve"> </w:t>
      </w:r>
      <w:r w:rsidRPr="005841F6">
        <w:rPr>
          <w:spacing w:val="-2"/>
          <w:sz w:val="18"/>
          <w:szCs w:val="18"/>
        </w:rPr>
        <w:t>установления налогового расхода по видам налогов на очередной финансовый</w:t>
      </w:r>
      <w:r w:rsidRPr="005841F6">
        <w:rPr>
          <w:sz w:val="18"/>
          <w:szCs w:val="18"/>
        </w:rPr>
        <w:t xml:space="preserve"> год и плановый период;</w:t>
      </w:r>
    </w:p>
    <w:p w:rsidR="005841F6" w:rsidRPr="005841F6" w:rsidRDefault="005841F6" w:rsidP="005841F6">
      <w:pPr>
        <w:widowControl w:val="0"/>
        <w:autoSpaceDE w:val="0"/>
        <w:autoSpaceDN w:val="0"/>
        <w:ind w:left="0" w:firstLine="567"/>
        <w:rPr>
          <w:sz w:val="18"/>
          <w:szCs w:val="18"/>
        </w:rPr>
      </w:pPr>
      <w:r w:rsidRPr="005841F6">
        <w:rPr>
          <w:sz w:val="18"/>
          <w:szCs w:val="18"/>
        </w:rPr>
        <w:t xml:space="preserve">- прогноз сумм поступлений налогов в бюджет муниципального образования на очередной финансовый год и </w:t>
      </w:r>
      <w:r w:rsidRPr="005841F6">
        <w:rPr>
          <w:sz w:val="18"/>
          <w:szCs w:val="18"/>
        </w:rPr>
        <w:lastRenderedPageBreak/>
        <w:t>плановый период в разрезе налогов;</w:t>
      </w:r>
    </w:p>
    <w:p w:rsidR="005841F6" w:rsidRPr="005841F6" w:rsidRDefault="005841F6" w:rsidP="005841F6">
      <w:pPr>
        <w:widowControl w:val="0"/>
        <w:numPr>
          <w:ilvl w:val="0"/>
          <w:numId w:val="32"/>
        </w:numPr>
        <w:tabs>
          <w:tab w:val="left" w:pos="994"/>
        </w:tabs>
        <w:autoSpaceDE w:val="0"/>
        <w:autoSpaceDN w:val="0"/>
        <w:ind w:left="0" w:right="112" w:firstLine="567"/>
        <w:rPr>
          <w:sz w:val="18"/>
          <w:szCs w:val="18"/>
          <w:lang w:bidi="ru-RU"/>
        </w:rPr>
      </w:pPr>
      <w:r w:rsidRPr="005841F6">
        <w:rPr>
          <w:sz w:val="18"/>
          <w:szCs w:val="18"/>
          <w:lang w:bidi="ru-RU"/>
        </w:rPr>
        <w:t>предложения по формированию условий предоставления налогового расхода (виды деятельности, сроки предоставления, условия по уровню заработной платы и т.д.).</w:t>
      </w:r>
    </w:p>
    <w:p w:rsidR="005841F6" w:rsidRPr="005841F6" w:rsidRDefault="005841F6" w:rsidP="005841F6">
      <w:pPr>
        <w:widowControl w:val="0"/>
        <w:autoSpaceDE w:val="0"/>
        <w:autoSpaceDN w:val="0"/>
        <w:ind w:left="0" w:firstLine="567"/>
        <w:rPr>
          <w:sz w:val="18"/>
          <w:szCs w:val="18"/>
        </w:rPr>
      </w:pPr>
      <w:r w:rsidRPr="005841F6">
        <w:rPr>
          <w:sz w:val="18"/>
          <w:szCs w:val="18"/>
        </w:rPr>
        <w:t>3.6.Рекомендации о целесообразности дальнейшего осуществления  по уточнению, отмене, установлению налоговых расходов учитываются при формировании предложений по налоговой политике муниципального образования на очередной финансовый год и плановый период и разработке нормативных правовых актов муниципального образования, регулирующих налогообложение в муниципальном образовании.</w:t>
      </w:r>
    </w:p>
    <w:p w:rsidR="005841F6" w:rsidRPr="005841F6" w:rsidRDefault="005841F6" w:rsidP="005841F6">
      <w:pPr>
        <w:widowControl w:val="0"/>
        <w:autoSpaceDE w:val="0"/>
        <w:autoSpaceDN w:val="0"/>
        <w:ind w:left="0" w:firstLine="567"/>
        <w:rPr>
          <w:sz w:val="18"/>
          <w:szCs w:val="18"/>
        </w:rPr>
      </w:pPr>
    </w:p>
    <w:p w:rsidR="005841F6" w:rsidRPr="005841F6" w:rsidRDefault="005841F6" w:rsidP="005841F6">
      <w:pPr>
        <w:widowControl w:val="0"/>
        <w:autoSpaceDE w:val="0"/>
        <w:autoSpaceDN w:val="0"/>
        <w:ind w:left="0" w:firstLine="567"/>
        <w:jc w:val="center"/>
        <w:rPr>
          <w:sz w:val="18"/>
          <w:szCs w:val="18"/>
        </w:rPr>
      </w:pPr>
      <w:r w:rsidRPr="005841F6">
        <w:rPr>
          <w:sz w:val="18"/>
          <w:szCs w:val="18"/>
        </w:rPr>
        <w:t xml:space="preserve">4. Обобщение и направление результатов оценки эффективности </w:t>
      </w:r>
    </w:p>
    <w:p w:rsidR="005841F6" w:rsidRPr="005841F6" w:rsidRDefault="005841F6" w:rsidP="005841F6">
      <w:pPr>
        <w:widowControl w:val="0"/>
        <w:autoSpaceDE w:val="0"/>
        <w:autoSpaceDN w:val="0"/>
        <w:ind w:left="0" w:firstLine="567"/>
        <w:jc w:val="center"/>
        <w:rPr>
          <w:sz w:val="18"/>
          <w:szCs w:val="18"/>
        </w:rPr>
      </w:pPr>
      <w:r w:rsidRPr="005841F6">
        <w:rPr>
          <w:sz w:val="18"/>
          <w:szCs w:val="18"/>
        </w:rPr>
        <w:t>налоговых расходов</w:t>
      </w:r>
    </w:p>
    <w:p w:rsidR="005841F6" w:rsidRPr="005841F6" w:rsidRDefault="005841F6" w:rsidP="005841F6">
      <w:pPr>
        <w:widowControl w:val="0"/>
        <w:autoSpaceDE w:val="0"/>
        <w:autoSpaceDN w:val="0"/>
        <w:ind w:left="0" w:firstLine="567"/>
        <w:jc w:val="center"/>
        <w:rPr>
          <w:sz w:val="18"/>
          <w:szCs w:val="18"/>
        </w:rPr>
      </w:pPr>
    </w:p>
    <w:p w:rsidR="005841F6" w:rsidRPr="005841F6" w:rsidRDefault="005841F6" w:rsidP="005841F6">
      <w:pPr>
        <w:widowControl w:val="0"/>
        <w:numPr>
          <w:ilvl w:val="1"/>
          <w:numId w:val="33"/>
        </w:numPr>
        <w:tabs>
          <w:tab w:val="left" w:pos="1364"/>
        </w:tabs>
        <w:autoSpaceDE w:val="0"/>
        <w:autoSpaceDN w:val="0"/>
        <w:ind w:left="0" w:firstLine="567"/>
        <w:rPr>
          <w:sz w:val="18"/>
          <w:szCs w:val="18"/>
          <w:lang w:bidi="ru-RU"/>
        </w:rPr>
      </w:pPr>
      <w:r w:rsidRPr="005841F6">
        <w:rPr>
          <w:sz w:val="18"/>
          <w:szCs w:val="18"/>
          <w:lang w:bidi="ru-RU"/>
        </w:rPr>
        <w:t xml:space="preserve">Кураторы в срок до 15 сентября  обобщают результаты оценки эффективности налоговых расходов </w:t>
      </w:r>
      <w:r w:rsidRPr="005841F6">
        <w:rPr>
          <w:sz w:val="18"/>
          <w:szCs w:val="18"/>
        </w:rPr>
        <w:t>муниципального образования</w:t>
      </w:r>
      <w:r w:rsidRPr="005841F6">
        <w:rPr>
          <w:sz w:val="18"/>
          <w:szCs w:val="18"/>
          <w:lang w:bidi="ru-RU"/>
        </w:rPr>
        <w:t xml:space="preserve">.  Обобщенную информацию о результатах оценки налоговых расходов по перечню показателей для проведения оценки налоговых расходов </w:t>
      </w:r>
      <w:r w:rsidRPr="005841F6">
        <w:rPr>
          <w:sz w:val="18"/>
          <w:szCs w:val="18"/>
        </w:rPr>
        <w:t xml:space="preserve">муниципального образования, </w:t>
      </w:r>
      <w:r w:rsidRPr="005841F6">
        <w:rPr>
          <w:sz w:val="18"/>
          <w:szCs w:val="18"/>
          <w:lang w:bidi="ru-RU"/>
        </w:rPr>
        <w:t>согласно приложению  №2.1. к настоящему Порядку, направляют в экономический отдел администрации Хомутовского муниципального образования.</w:t>
      </w:r>
    </w:p>
    <w:p w:rsidR="005841F6" w:rsidRPr="005841F6" w:rsidRDefault="005841F6" w:rsidP="005841F6">
      <w:pPr>
        <w:widowControl w:val="0"/>
        <w:numPr>
          <w:ilvl w:val="1"/>
          <w:numId w:val="33"/>
        </w:numPr>
        <w:tabs>
          <w:tab w:val="left" w:pos="1436"/>
        </w:tabs>
        <w:autoSpaceDE w:val="0"/>
        <w:autoSpaceDN w:val="0"/>
        <w:ind w:left="0" w:firstLine="567"/>
        <w:rPr>
          <w:sz w:val="18"/>
          <w:szCs w:val="18"/>
          <w:lang w:bidi="ru-RU"/>
        </w:rPr>
      </w:pPr>
      <w:r w:rsidRPr="005841F6">
        <w:rPr>
          <w:sz w:val="18"/>
          <w:szCs w:val="18"/>
          <w:lang w:bidi="ru-RU"/>
        </w:rPr>
        <w:t xml:space="preserve">Кураторы при необходимости уточняют результаты оценки налоговых расходов </w:t>
      </w:r>
      <w:r w:rsidRPr="005841F6">
        <w:rPr>
          <w:sz w:val="18"/>
          <w:szCs w:val="18"/>
        </w:rPr>
        <w:t>муниципального образования</w:t>
      </w:r>
      <w:r w:rsidRPr="005841F6">
        <w:rPr>
          <w:sz w:val="18"/>
          <w:szCs w:val="18"/>
          <w:lang w:bidi="ru-RU"/>
        </w:rPr>
        <w:t>. Уточненные результаты оценки налоговых расходов муниципального образования по той же форме направляются в экономический отдел администрации Хомутовского муниципального образования и в срок до 15 октября.</w:t>
      </w:r>
    </w:p>
    <w:p w:rsidR="005841F6" w:rsidRPr="005841F6" w:rsidRDefault="005841F6" w:rsidP="005841F6">
      <w:pPr>
        <w:widowControl w:val="0"/>
        <w:tabs>
          <w:tab w:val="left" w:pos="1374"/>
        </w:tabs>
        <w:autoSpaceDE w:val="0"/>
        <w:autoSpaceDN w:val="0"/>
        <w:ind w:left="0" w:firstLine="567"/>
        <w:rPr>
          <w:sz w:val="18"/>
          <w:szCs w:val="18"/>
        </w:rPr>
      </w:pPr>
    </w:p>
    <w:p w:rsidR="005841F6" w:rsidRPr="005841F6" w:rsidRDefault="005841F6" w:rsidP="005841F6">
      <w:pPr>
        <w:spacing w:line="192" w:lineRule="auto"/>
        <w:ind w:left="0" w:firstLine="567"/>
        <w:rPr>
          <w:sz w:val="18"/>
          <w:szCs w:val="18"/>
        </w:rPr>
      </w:pPr>
    </w:p>
    <w:p w:rsidR="005841F6" w:rsidRPr="0025437F" w:rsidRDefault="005841F6" w:rsidP="0025437F">
      <w:pPr>
        <w:ind w:left="0" w:firstLine="567"/>
        <w:jc w:val="right"/>
        <w:rPr>
          <w:i/>
          <w:sz w:val="18"/>
          <w:szCs w:val="18"/>
        </w:rPr>
      </w:pPr>
      <w:r w:rsidRPr="0025437F">
        <w:rPr>
          <w:i/>
          <w:sz w:val="18"/>
          <w:szCs w:val="18"/>
        </w:rPr>
        <w:t xml:space="preserve">Начальник экономического отдела         </w:t>
      </w:r>
      <w:r w:rsidR="0025437F" w:rsidRPr="0025437F">
        <w:rPr>
          <w:i/>
          <w:sz w:val="18"/>
          <w:szCs w:val="18"/>
        </w:rPr>
        <w:t xml:space="preserve">                   </w:t>
      </w:r>
      <w:r w:rsidR="0025437F">
        <w:rPr>
          <w:i/>
          <w:sz w:val="18"/>
          <w:szCs w:val="18"/>
        </w:rPr>
        <w:t xml:space="preserve">          </w:t>
      </w:r>
      <w:r w:rsidRPr="0025437F">
        <w:rPr>
          <w:i/>
          <w:sz w:val="18"/>
          <w:szCs w:val="18"/>
        </w:rPr>
        <w:t xml:space="preserve">    Е.Н. Дубровина</w:t>
      </w:r>
    </w:p>
    <w:p w:rsidR="005841F6" w:rsidRPr="005841F6" w:rsidRDefault="005841F6" w:rsidP="005841F6">
      <w:pPr>
        <w:ind w:left="0" w:firstLine="567"/>
        <w:rPr>
          <w:sz w:val="18"/>
          <w:szCs w:val="18"/>
        </w:rPr>
        <w:sectPr w:rsidR="005841F6" w:rsidRPr="005841F6">
          <w:pgSz w:w="11906" w:h="16838"/>
          <w:pgMar w:top="993" w:right="707" w:bottom="993" w:left="1418" w:header="709" w:footer="709" w:gutter="0"/>
          <w:cols w:space="720"/>
        </w:sectPr>
      </w:pPr>
    </w:p>
    <w:tbl>
      <w:tblPr>
        <w:tblW w:w="9889" w:type="dxa"/>
        <w:tblLook w:val="04A0" w:firstRow="1" w:lastRow="0" w:firstColumn="1" w:lastColumn="0" w:noHBand="0" w:noVBand="1"/>
      </w:tblPr>
      <w:tblGrid>
        <w:gridCol w:w="4672"/>
        <w:gridCol w:w="5217"/>
      </w:tblGrid>
      <w:tr w:rsidR="005841F6" w:rsidRPr="005841F6" w:rsidTr="005841F6">
        <w:tc>
          <w:tcPr>
            <w:tcW w:w="4672" w:type="dxa"/>
          </w:tcPr>
          <w:p w:rsidR="005841F6" w:rsidRPr="005841F6" w:rsidRDefault="005841F6" w:rsidP="005841F6">
            <w:pPr>
              <w:widowControl w:val="0"/>
              <w:autoSpaceDE w:val="0"/>
              <w:autoSpaceDN w:val="0"/>
              <w:spacing w:line="256" w:lineRule="auto"/>
              <w:ind w:left="0" w:firstLine="567"/>
              <w:rPr>
                <w:sz w:val="18"/>
                <w:szCs w:val="18"/>
                <w:lang w:eastAsia="en-US"/>
              </w:rPr>
            </w:pPr>
          </w:p>
        </w:tc>
        <w:tc>
          <w:tcPr>
            <w:tcW w:w="5217" w:type="dxa"/>
          </w:tcPr>
          <w:p w:rsidR="005841F6" w:rsidRPr="005841F6" w:rsidRDefault="005841F6" w:rsidP="005841F6">
            <w:pPr>
              <w:spacing w:line="256" w:lineRule="auto"/>
              <w:ind w:left="0" w:firstLine="567"/>
              <w:jc w:val="right"/>
              <w:rPr>
                <w:bCs/>
                <w:sz w:val="18"/>
                <w:szCs w:val="18"/>
                <w:lang w:eastAsia="en-US"/>
              </w:rPr>
            </w:pPr>
            <w:r w:rsidRPr="005841F6">
              <w:rPr>
                <w:bCs/>
                <w:sz w:val="18"/>
                <w:szCs w:val="18"/>
                <w:lang w:eastAsia="en-US"/>
              </w:rPr>
              <w:t xml:space="preserve">  Приложение №2.1.</w:t>
            </w:r>
          </w:p>
          <w:p w:rsidR="005841F6" w:rsidRPr="005841F6" w:rsidRDefault="005841F6" w:rsidP="005841F6">
            <w:pPr>
              <w:widowControl w:val="0"/>
              <w:autoSpaceDE w:val="0"/>
              <w:autoSpaceDN w:val="0"/>
              <w:spacing w:line="256" w:lineRule="auto"/>
              <w:ind w:left="0" w:firstLine="567"/>
              <w:jc w:val="right"/>
              <w:rPr>
                <w:sz w:val="18"/>
                <w:szCs w:val="18"/>
                <w:lang w:eastAsia="en-US"/>
              </w:rPr>
            </w:pPr>
            <w:r w:rsidRPr="005841F6">
              <w:rPr>
                <w:sz w:val="18"/>
                <w:szCs w:val="18"/>
                <w:lang w:eastAsia="en-US"/>
              </w:rPr>
              <w:t xml:space="preserve">к Порядку оценки </w:t>
            </w:r>
          </w:p>
          <w:p w:rsidR="005841F6" w:rsidRPr="005841F6" w:rsidRDefault="005841F6" w:rsidP="005841F6">
            <w:pPr>
              <w:widowControl w:val="0"/>
              <w:autoSpaceDE w:val="0"/>
              <w:autoSpaceDN w:val="0"/>
              <w:spacing w:line="256" w:lineRule="auto"/>
              <w:ind w:left="0" w:firstLine="567"/>
              <w:jc w:val="right"/>
              <w:rPr>
                <w:sz w:val="18"/>
                <w:szCs w:val="18"/>
                <w:lang w:eastAsia="en-US"/>
              </w:rPr>
            </w:pPr>
            <w:r w:rsidRPr="005841F6">
              <w:rPr>
                <w:sz w:val="18"/>
                <w:szCs w:val="18"/>
                <w:lang w:eastAsia="en-US"/>
              </w:rPr>
              <w:t>налоговых расходов</w:t>
            </w:r>
          </w:p>
          <w:p w:rsidR="005841F6" w:rsidRPr="005841F6" w:rsidRDefault="005841F6" w:rsidP="005841F6">
            <w:pPr>
              <w:widowControl w:val="0"/>
              <w:autoSpaceDE w:val="0"/>
              <w:autoSpaceDN w:val="0"/>
              <w:spacing w:line="256" w:lineRule="auto"/>
              <w:ind w:left="0" w:firstLine="567"/>
              <w:jc w:val="right"/>
              <w:rPr>
                <w:sz w:val="18"/>
                <w:szCs w:val="18"/>
                <w:lang w:eastAsia="en-US"/>
              </w:rPr>
            </w:pPr>
            <w:r w:rsidRPr="005841F6">
              <w:rPr>
                <w:sz w:val="18"/>
                <w:szCs w:val="18"/>
                <w:lang w:eastAsia="en-US"/>
              </w:rPr>
              <w:t xml:space="preserve">Хомутовского муниципального образования </w:t>
            </w:r>
          </w:p>
          <w:p w:rsidR="005841F6" w:rsidRPr="005841F6" w:rsidRDefault="005841F6" w:rsidP="005841F6">
            <w:pPr>
              <w:widowControl w:val="0"/>
              <w:autoSpaceDE w:val="0"/>
              <w:autoSpaceDN w:val="0"/>
              <w:spacing w:line="256" w:lineRule="auto"/>
              <w:ind w:left="0" w:firstLine="567"/>
              <w:rPr>
                <w:sz w:val="18"/>
                <w:szCs w:val="18"/>
                <w:lang w:eastAsia="en-US"/>
              </w:rPr>
            </w:pPr>
          </w:p>
          <w:p w:rsidR="005841F6" w:rsidRPr="005841F6" w:rsidRDefault="005841F6" w:rsidP="005841F6">
            <w:pPr>
              <w:widowControl w:val="0"/>
              <w:autoSpaceDE w:val="0"/>
              <w:autoSpaceDN w:val="0"/>
              <w:spacing w:line="256" w:lineRule="auto"/>
              <w:ind w:left="0" w:firstLine="567"/>
              <w:rPr>
                <w:sz w:val="18"/>
                <w:szCs w:val="18"/>
                <w:lang w:eastAsia="en-US"/>
              </w:rPr>
            </w:pPr>
          </w:p>
        </w:tc>
      </w:tr>
    </w:tbl>
    <w:p w:rsidR="005841F6" w:rsidRPr="005841F6" w:rsidRDefault="005841F6" w:rsidP="005841F6">
      <w:pPr>
        <w:widowControl w:val="0"/>
        <w:autoSpaceDE w:val="0"/>
        <w:autoSpaceDN w:val="0"/>
        <w:ind w:left="0" w:firstLine="567"/>
        <w:jc w:val="center"/>
        <w:rPr>
          <w:sz w:val="18"/>
          <w:szCs w:val="18"/>
          <w:lang w:eastAsia="en-US"/>
        </w:rPr>
      </w:pPr>
      <w:r w:rsidRPr="005841F6">
        <w:rPr>
          <w:sz w:val="18"/>
          <w:szCs w:val="18"/>
        </w:rPr>
        <w:t xml:space="preserve">ПЕРЕЧЕНЬ </w:t>
      </w:r>
    </w:p>
    <w:p w:rsidR="005841F6" w:rsidRPr="005841F6" w:rsidRDefault="005841F6" w:rsidP="005841F6">
      <w:pPr>
        <w:widowControl w:val="0"/>
        <w:autoSpaceDE w:val="0"/>
        <w:autoSpaceDN w:val="0"/>
        <w:ind w:left="0" w:firstLine="567"/>
        <w:jc w:val="center"/>
        <w:rPr>
          <w:sz w:val="18"/>
          <w:szCs w:val="18"/>
        </w:rPr>
      </w:pPr>
      <w:r w:rsidRPr="005841F6">
        <w:rPr>
          <w:sz w:val="18"/>
          <w:szCs w:val="18"/>
        </w:rPr>
        <w:t>показателей для проведения оценки</w:t>
      </w:r>
    </w:p>
    <w:p w:rsidR="005841F6" w:rsidRPr="005841F6" w:rsidRDefault="005841F6" w:rsidP="005841F6">
      <w:pPr>
        <w:widowControl w:val="0"/>
        <w:autoSpaceDE w:val="0"/>
        <w:autoSpaceDN w:val="0"/>
        <w:ind w:left="0" w:firstLine="567"/>
        <w:jc w:val="center"/>
        <w:rPr>
          <w:sz w:val="18"/>
          <w:szCs w:val="18"/>
        </w:rPr>
      </w:pPr>
      <w:r w:rsidRPr="005841F6">
        <w:rPr>
          <w:sz w:val="18"/>
          <w:szCs w:val="18"/>
        </w:rPr>
        <w:t xml:space="preserve">налоговых расходов Хомутовского муниципального образования </w:t>
      </w:r>
    </w:p>
    <w:p w:rsidR="005841F6" w:rsidRPr="005841F6" w:rsidRDefault="005841F6" w:rsidP="005841F6">
      <w:pPr>
        <w:widowControl w:val="0"/>
        <w:autoSpaceDE w:val="0"/>
        <w:autoSpaceDN w:val="0"/>
        <w:ind w:left="0" w:firstLine="567"/>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5732"/>
        <w:gridCol w:w="3969"/>
      </w:tblGrid>
      <w:tr w:rsidR="005841F6" w:rsidRPr="005841F6" w:rsidTr="003A07A0">
        <w:tc>
          <w:tcPr>
            <w:tcW w:w="6299" w:type="dxa"/>
            <w:gridSpan w:val="2"/>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Предоставляемая информация</w:t>
            </w:r>
          </w:p>
        </w:tc>
        <w:tc>
          <w:tcPr>
            <w:tcW w:w="3969"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Источник данных</w:t>
            </w:r>
          </w:p>
        </w:tc>
      </w:tr>
      <w:tr w:rsidR="005841F6" w:rsidRPr="005841F6" w:rsidTr="003A07A0">
        <w:tc>
          <w:tcPr>
            <w:tcW w:w="10268" w:type="dxa"/>
            <w:gridSpan w:val="3"/>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 xml:space="preserve">I. Нормативные характеристики налоговых расходов Хомутовского муниципального образования  </w:t>
            </w:r>
          </w:p>
        </w:tc>
      </w:tr>
      <w:tr w:rsidR="005841F6" w:rsidRPr="005841F6" w:rsidTr="003A07A0">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1</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2</w:t>
            </w:r>
          </w:p>
        </w:tc>
        <w:tc>
          <w:tcPr>
            <w:tcW w:w="3969"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3</w:t>
            </w:r>
          </w:p>
        </w:tc>
      </w:tr>
      <w:tr w:rsidR="005841F6" w:rsidRPr="005841F6" w:rsidTr="003A07A0">
        <w:trPr>
          <w:trHeight w:val="1154"/>
        </w:trPr>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1.</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Нормативные правовые акты Хомутовского муниципального образования, их структурные единицы, которыми предусматриваются налоговые льготы, освобождения и иные преференции по налогам</w:t>
            </w:r>
          </w:p>
        </w:tc>
        <w:tc>
          <w:tcPr>
            <w:tcW w:w="3969"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Куратор налогового расхода</w:t>
            </w:r>
          </w:p>
        </w:tc>
      </w:tr>
      <w:tr w:rsidR="005841F6" w:rsidRPr="005841F6" w:rsidTr="003A07A0">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2.</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 xml:space="preserve">Условия предоставления налоговых льгот, освобождений и иных преференций для плательщиков налогов, установленные нормативными правовыми актами Хомутовского муниципального образования </w:t>
            </w:r>
          </w:p>
        </w:tc>
        <w:tc>
          <w:tcPr>
            <w:tcW w:w="3969"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Куратор налогового расхода</w:t>
            </w:r>
          </w:p>
        </w:tc>
      </w:tr>
      <w:tr w:rsidR="005841F6" w:rsidRPr="005841F6" w:rsidTr="003A07A0">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3.</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Целевая категория плательщиков налогов, для которых предусмотрены налоговые льготы, освобождения и иные преференции</w:t>
            </w:r>
          </w:p>
        </w:tc>
        <w:tc>
          <w:tcPr>
            <w:tcW w:w="3969"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Куратор налогового расхода</w:t>
            </w:r>
          </w:p>
        </w:tc>
      </w:tr>
      <w:tr w:rsidR="005841F6" w:rsidRPr="005841F6" w:rsidTr="003A07A0">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4.</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Даты вступления в силу положений нормативных правовых актов Хомутовского муниципального образования, устанавливающих налоговые льготы, освобождения и иные преференции по налогам</w:t>
            </w:r>
          </w:p>
        </w:tc>
        <w:tc>
          <w:tcPr>
            <w:tcW w:w="3969"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Куратор налогового расхода</w:t>
            </w:r>
          </w:p>
        </w:tc>
      </w:tr>
      <w:tr w:rsidR="005841F6" w:rsidRPr="005841F6" w:rsidTr="003A07A0">
        <w:trPr>
          <w:trHeight w:val="596"/>
        </w:trPr>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5.</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Даты начала действия предоставленного нормативными правовыми актами Хомутовского муниципального образования права на налоговые льготы, освобождения и иные преференции по налогам</w:t>
            </w:r>
          </w:p>
        </w:tc>
        <w:tc>
          <w:tcPr>
            <w:tcW w:w="3969"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Куратор налогового расхода</w:t>
            </w:r>
          </w:p>
        </w:tc>
      </w:tr>
      <w:tr w:rsidR="005841F6" w:rsidRPr="005841F6" w:rsidTr="003A07A0">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6.</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 xml:space="preserve">Период действия налоговых льгот, освобождений и иных преференций по налогам, предоставленных нормативными правовыми актами Хомутовского муниципального образования </w:t>
            </w:r>
          </w:p>
        </w:tc>
        <w:tc>
          <w:tcPr>
            <w:tcW w:w="3969"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Куратор налогового расхода</w:t>
            </w:r>
          </w:p>
        </w:tc>
      </w:tr>
      <w:tr w:rsidR="005841F6" w:rsidRPr="005841F6" w:rsidTr="003A07A0">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7.</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 xml:space="preserve">Дата прекращения действия налоговых льгот, освобождений и иных преференций по налогам, установленная нормативными правовыми актами Хомутовского муниципального образования </w:t>
            </w:r>
          </w:p>
        </w:tc>
        <w:tc>
          <w:tcPr>
            <w:tcW w:w="3969"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Куратор налогового расхода</w:t>
            </w:r>
          </w:p>
        </w:tc>
      </w:tr>
      <w:tr w:rsidR="005841F6" w:rsidRPr="005841F6" w:rsidTr="003A07A0">
        <w:trPr>
          <w:trHeight w:val="793"/>
        </w:trPr>
        <w:tc>
          <w:tcPr>
            <w:tcW w:w="10268" w:type="dxa"/>
            <w:gridSpan w:val="3"/>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 xml:space="preserve">II. Целевые характеристики налоговых расходов Хомутовского муниципального образования </w:t>
            </w:r>
          </w:p>
        </w:tc>
      </w:tr>
      <w:tr w:rsidR="005841F6" w:rsidRPr="005841F6" w:rsidTr="003A07A0">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8.</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Наименование налоговых льгот, освобождений и иных преференций по налогам</w:t>
            </w:r>
          </w:p>
        </w:tc>
        <w:tc>
          <w:tcPr>
            <w:tcW w:w="3969"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Куратор налогового расхода</w:t>
            </w:r>
          </w:p>
        </w:tc>
      </w:tr>
      <w:tr w:rsidR="005841F6" w:rsidRPr="005841F6" w:rsidTr="003A07A0">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9.</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 xml:space="preserve">Целевая категория налогового расхода </w:t>
            </w:r>
          </w:p>
        </w:tc>
        <w:tc>
          <w:tcPr>
            <w:tcW w:w="3969"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Куратор налогового расхода</w:t>
            </w:r>
          </w:p>
        </w:tc>
      </w:tr>
      <w:tr w:rsidR="005841F6" w:rsidRPr="005841F6" w:rsidTr="003A07A0">
        <w:trPr>
          <w:trHeight w:val="1507"/>
        </w:trPr>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10.</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 xml:space="preserve">Цели предоставления налоговых льгот, освобождений и иных преференций для плательщиков налогов, установленных нормативными правовыми актами Хомутовского муниципального образования </w:t>
            </w:r>
          </w:p>
        </w:tc>
        <w:tc>
          <w:tcPr>
            <w:tcW w:w="3969"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Куратор налогового расхода</w:t>
            </w:r>
          </w:p>
        </w:tc>
      </w:tr>
      <w:tr w:rsidR="005841F6" w:rsidRPr="005841F6" w:rsidTr="003A07A0">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11.</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Наименования местных налогов, по которым предусматриваются налоговые льготы, освобождения и иные преференции</w:t>
            </w:r>
          </w:p>
        </w:tc>
        <w:tc>
          <w:tcPr>
            <w:tcW w:w="3969"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Куратор налогового расхода</w:t>
            </w:r>
          </w:p>
        </w:tc>
      </w:tr>
      <w:tr w:rsidR="005841F6" w:rsidRPr="005841F6" w:rsidTr="003A07A0">
        <w:trPr>
          <w:trHeight w:val="1361"/>
        </w:trPr>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lastRenderedPageBreak/>
              <w:t>12.</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Вид налоговых льгот, освобождений и иных преференций, определяющий особенности предоставленных отдельным категориям плательщиков налогов преимуществ по сравнению с другими плательщиками</w:t>
            </w:r>
          </w:p>
        </w:tc>
        <w:tc>
          <w:tcPr>
            <w:tcW w:w="3969"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Куратор налогового расхода</w:t>
            </w:r>
          </w:p>
        </w:tc>
      </w:tr>
      <w:tr w:rsidR="005841F6" w:rsidRPr="005841F6" w:rsidTr="003A07A0">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13.</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Размер налоговой ставки, в пределах которой предоставляются налоговые льготы, освобождения и иные преференции по налогам</w:t>
            </w:r>
          </w:p>
        </w:tc>
        <w:tc>
          <w:tcPr>
            <w:tcW w:w="3969"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Куратор налогового расхода</w:t>
            </w:r>
          </w:p>
        </w:tc>
      </w:tr>
      <w:tr w:rsidR="005841F6" w:rsidRPr="005841F6" w:rsidTr="003A07A0">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14.</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Показатель (индикатор) достижения целей муниципальных программ Хомутовского муниципального образования и (или) целей стратегии социально-экономической развития муниципального образования, не относящихся к муниципальным программам муниципального образования, в связи с предоставлением налоговых льгот, освобождений и иных преференций по налогам</w:t>
            </w:r>
          </w:p>
        </w:tc>
        <w:tc>
          <w:tcPr>
            <w:tcW w:w="3969"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Куратор налогового расхода</w:t>
            </w:r>
          </w:p>
        </w:tc>
      </w:tr>
      <w:tr w:rsidR="005841F6" w:rsidRPr="005841F6" w:rsidTr="003A07A0">
        <w:trPr>
          <w:trHeight w:val="578"/>
        </w:trPr>
        <w:tc>
          <w:tcPr>
            <w:tcW w:w="10268" w:type="dxa"/>
            <w:gridSpan w:val="3"/>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 xml:space="preserve">III. Фискальные характеристики налогового расхода Хомутовского муниципального образования </w:t>
            </w:r>
          </w:p>
        </w:tc>
      </w:tr>
      <w:tr w:rsidR="005841F6" w:rsidRPr="005841F6" w:rsidTr="003A07A0">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15.</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Объем налоговых льгот, освобождений и иных преференций, предоставленных для плательщиков налогов, в соответствии с нормативными правовыми актами Хомутовского муниципального образования за отчетный год и за год, предшествующий отчетному году (тыс. рублей)</w:t>
            </w:r>
          </w:p>
        </w:tc>
        <w:tc>
          <w:tcPr>
            <w:tcW w:w="3969"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УФНС России по Иркутской области</w:t>
            </w:r>
          </w:p>
        </w:tc>
      </w:tr>
      <w:tr w:rsidR="005841F6" w:rsidRPr="005841F6" w:rsidTr="003A07A0">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16.</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 xml:space="preserve">Оценка объема предоставленных налоговых льгот, освобождений и иных преференций для плательщиков налогов на текущий финансовый год, очередной финансовый год и плановый период (тыс. рублей) </w:t>
            </w:r>
          </w:p>
        </w:tc>
        <w:tc>
          <w:tcPr>
            <w:tcW w:w="3969"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Куратор налогового расхода</w:t>
            </w:r>
          </w:p>
        </w:tc>
      </w:tr>
      <w:tr w:rsidR="005841F6" w:rsidRPr="005841F6" w:rsidTr="003A07A0">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17.</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 xml:space="preserve">Численность плательщиков налогов, воспользовавшихся налоговой льготой, освобождением и иной преференцией (единиц), установленными нормативными правовыми актами Хомутовского муниципального образования </w:t>
            </w:r>
          </w:p>
        </w:tc>
        <w:tc>
          <w:tcPr>
            <w:tcW w:w="3969"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after="160" w:line="252" w:lineRule="auto"/>
              <w:ind w:left="0" w:firstLine="567"/>
              <w:rPr>
                <w:sz w:val="18"/>
                <w:szCs w:val="18"/>
                <w:lang w:eastAsia="en-US"/>
              </w:rPr>
            </w:pPr>
            <w:r w:rsidRPr="005841F6">
              <w:rPr>
                <w:sz w:val="18"/>
                <w:szCs w:val="18"/>
                <w:lang w:eastAsia="en-US"/>
              </w:rPr>
              <w:t>УФНС России по Иркутской области</w:t>
            </w:r>
          </w:p>
        </w:tc>
      </w:tr>
      <w:tr w:rsidR="005841F6" w:rsidRPr="005841F6" w:rsidTr="003A07A0">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18.</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Базовый объем налогов, задекларированный для уплаты в бюджет Хомутовского муниципального образования плательщиками налогов, имеющими право на налоговые льготы, освобождения и иные преференции, установленные нормативными правовыми актами Хомутовского муниципального образования (тыс. рублей)</w:t>
            </w:r>
          </w:p>
        </w:tc>
        <w:tc>
          <w:tcPr>
            <w:tcW w:w="3969"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spacing w:after="160" w:line="252" w:lineRule="auto"/>
              <w:ind w:left="0" w:firstLine="567"/>
              <w:rPr>
                <w:sz w:val="18"/>
                <w:szCs w:val="18"/>
                <w:lang w:eastAsia="en-US"/>
              </w:rPr>
            </w:pPr>
            <w:r w:rsidRPr="005841F6">
              <w:rPr>
                <w:sz w:val="18"/>
                <w:szCs w:val="18"/>
                <w:lang w:eastAsia="en-US"/>
              </w:rPr>
              <w:t>УФНС России по Иркутской области</w:t>
            </w:r>
          </w:p>
        </w:tc>
      </w:tr>
      <w:tr w:rsidR="005841F6" w:rsidRPr="005841F6" w:rsidTr="003A07A0">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19.</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Бюджетная эффективность налогового расхода</w:t>
            </w:r>
          </w:p>
        </w:tc>
        <w:tc>
          <w:tcPr>
            <w:tcW w:w="3969"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Куратор налогового расхода</w:t>
            </w:r>
          </w:p>
        </w:tc>
      </w:tr>
      <w:tr w:rsidR="005841F6" w:rsidRPr="005841F6" w:rsidTr="003A07A0">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20.</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Результат оценки эффективности налогового расхода</w:t>
            </w:r>
          </w:p>
        </w:tc>
        <w:tc>
          <w:tcPr>
            <w:tcW w:w="3969"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Куратор налогового расхода</w:t>
            </w:r>
          </w:p>
        </w:tc>
      </w:tr>
      <w:tr w:rsidR="005841F6" w:rsidRPr="005841F6" w:rsidTr="003A07A0">
        <w:tc>
          <w:tcPr>
            <w:tcW w:w="56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jc w:val="center"/>
              <w:rPr>
                <w:sz w:val="18"/>
                <w:szCs w:val="18"/>
                <w:lang w:eastAsia="en-US"/>
              </w:rPr>
            </w:pPr>
            <w:r w:rsidRPr="005841F6">
              <w:rPr>
                <w:sz w:val="18"/>
                <w:szCs w:val="18"/>
                <w:lang w:eastAsia="en-US"/>
              </w:rPr>
              <w:t>21.</w:t>
            </w:r>
          </w:p>
        </w:tc>
        <w:tc>
          <w:tcPr>
            <w:tcW w:w="5732"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Рекомендации о целесообразности дальнейшего осуществления налогового расхода</w:t>
            </w:r>
          </w:p>
        </w:tc>
        <w:tc>
          <w:tcPr>
            <w:tcW w:w="3969"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autoSpaceDE w:val="0"/>
              <w:autoSpaceDN w:val="0"/>
              <w:spacing w:line="256" w:lineRule="auto"/>
              <w:ind w:left="0" w:firstLine="567"/>
              <w:rPr>
                <w:sz w:val="18"/>
                <w:szCs w:val="18"/>
                <w:lang w:eastAsia="en-US"/>
              </w:rPr>
            </w:pPr>
            <w:r w:rsidRPr="005841F6">
              <w:rPr>
                <w:sz w:val="18"/>
                <w:szCs w:val="18"/>
                <w:lang w:eastAsia="en-US"/>
              </w:rPr>
              <w:t>Куратор налогового расхода</w:t>
            </w:r>
          </w:p>
        </w:tc>
      </w:tr>
    </w:tbl>
    <w:p w:rsidR="005841F6" w:rsidRPr="005841F6" w:rsidRDefault="005841F6" w:rsidP="005841F6">
      <w:pPr>
        <w:spacing w:line="192" w:lineRule="auto"/>
        <w:ind w:left="0" w:firstLine="567"/>
        <w:jc w:val="center"/>
        <w:rPr>
          <w:sz w:val="18"/>
          <w:szCs w:val="18"/>
          <w:lang w:eastAsia="en-US"/>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tbl>
      <w:tblPr>
        <w:tblW w:w="9747" w:type="dxa"/>
        <w:jc w:val="right"/>
        <w:tblLook w:val="01E0" w:firstRow="1" w:lastRow="1" w:firstColumn="1" w:lastColumn="1" w:noHBand="0" w:noVBand="0"/>
      </w:tblPr>
      <w:tblGrid>
        <w:gridCol w:w="9747"/>
      </w:tblGrid>
      <w:tr w:rsidR="005841F6" w:rsidRPr="005841F6" w:rsidTr="003A07A0">
        <w:trPr>
          <w:trHeight w:val="1280"/>
          <w:jc w:val="right"/>
        </w:trPr>
        <w:tc>
          <w:tcPr>
            <w:tcW w:w="9747" w:type="dxa"/>
            <w:hideMark/>
          </w:tcPr>
          <w:p w:rsidR="005841F6" w:rsidRPr="005841F6" w:rsidRDefault="005841F6" w:rsidP="005841F6">
            <w:pPr>
              <w:spacing w:line="256" w:lineRule="auto"/>
              <w:ind w:left="0" w:firstLine="567"/>
              <w:jc w:val="right"/>
              <w:rPr>
                <w:bCs/>
                <w:sz w:val="18"/>
                <w:szCs w:val="18"/>
                <w:lang w:eastAsia="en-US"/>
              </w:rPr>
            </w:pPr>
            <w:bookmarkStart w:id="1" w:name="_GoBack" w:colFirst="0" w:colLast="1"/>
            <w:r w:rsidRPr="005841F6">
              <w:rPr>
                <w:bCs/>
                <w:sz w:val="18"/>
                <w:szCs w:val="18"/>
                <w:lang w:eastAsia="en-US"/>
              </w:rPr>
              <w:lastRenderedPageBreak/>
              <w:t>Приложение №3</w:t>
            </w:r>
          </w:p>
          <w:p w:rsidR="005841F6" w:rsidRPr="005841F6" w:rsidRDefault="005841F6" w:rsidP="005841F6">
            <w:pPr>
              <w:spacing w:line="256" w:lineRule="auto"/>
              <w:ind w:left="0" w:firstLine="567"/>
              <w:jc w:val="right"/>
              <w:rPr>
                <w:bCs/>
                <w:sz w:val="18"/>
                <w:szCs w:val="18"/>
                <w:lang w:eastAsia="en-US"/>
              </w:rPr>
            </w:pPr>
            <w:r w:rsidRPr="005841F6">
              <w:rPr>
                <w:bCs/>
                <w:sz w:val="18"/>
                <w:szCs w:val="18"/>
                <w:lang w:eastAsia="en-US"/>
              </w:rPr>
              <w:t>Утверждено</w:t>
            </w:r>
          </w:p>
          <w:p w:rsidR="005841F6" w:rsidRPr="005841F6" w:rsidRDefault="005841F6" w:rsidP="005841F6">
            <w:pPr>
              <w:spacing w:line="256" w:lineRule="auto"/>
              <w:ind w:left="0" w:firstLine="567"/>
              <w:jc w:val="right"/>
              <w:rPr>
                <w:bCs/>
                <w:sz w:val="18"/>
                <w:szCs w:val="18"/>
                <w:lang w:eastAsia="en-US"/>
              </w:rPr>
            </w:pPr>
            <w:r w:rsidRPr="005841F6">
              <w:rPr>
                <w:bCs/>
                <w:sz w:val="18"/>
                <w:szCs w:val="18"/>
                <w:lang w:eastAsia="en-US"/>
              </w:rPr>
              <w:t xml:space="preserve">Постановлением </w:t>
            </w:r>
          </w:p>
          <w:p w:rsidR="005841F6" w:rsidRPr="005841F6" w:rsidRDefault="005841F6" w:rsidP="005841F6">
            <w:pPr>
              <w:spacing w:line="256" w:lineRule="auto"/>
              <w:ind w:left="0" w:firstLine="567"/>
              <w:jc w:val="right"/>
              <w:rPr>
                <w:bCs/>
                <w:sz w:val="18"/>
                <w:szCs w:val="18"/>
                <w:lang w:eastAsia="en-US"/>
              </w:rPr>
            </w:pPr>
            <w:r w:rsidRPr="005841F6">
              <w:rPr>
                <w:bCs/>
                <w:sz w:val="18"/>
                <w:szCs w:val="18"/>
                <w:lang w:eastAsia="en-US"/>
              </w:rPr>
              <w:t>Администрации Хомутовского</w:t>
            </w:r>
          </w:p>
          <w:p w:rsidR="005841F6" w:rsidRPr="005841F6" w:rsidRDefault="005841F6" w:rsidP="005841F6">
            <w:pPr>
              <w:spacing w:line="256" w:lineRule="auto"/>
              <w:ind w:left="0" w:firstLine="567"/>
              <w:jc w:val="right"/>
              <w:rPr>
                <w:bCs/>
                <w:sz w:val="18"/>
                <w:szCs w:val="18"/>
                <w:lang w:eastAsia="en-US"/>
              </w:rPr>
            </w:pPr>
            <w:r w:rsidRPr="005841F6">
              <w:rPr>
                <w:bCs/>
                <w:sz w:val="18"/>
                <w:szCs w:val="18"/>
                <w:lang w:eastAsia="en-US"/>
              </w:rPr>
              <w:t>муниципального образования</w:t>
            </w:r>
          </w:p>
          <w:p w:rsidR="005841F6" w:rsidRPr="005841F6" w:rsidRDefault="005841F6" w:rsidP="000828D3">
            <w:pPr>
              <w:spacing w:line="256" w:lineRule="auto"/>
              <w:ind w:left="0" w:firstLine="567"/>
              <w:jc w:val="right"/>
              <w:rPr>
                <w:sz w:val="18"/>
                <w:szCs w:val="18"/>
                <w:lang w:eastAsia="en-US"/>
              </w:rPr>
            </w:pPr>
            <w:r w:rsidRPr="005841F6">
              <w:rPr>
                <w:bCs/>
                <w:sz w:val="18"/>
                <w:szCs w:val="18"/>
                <w:lang w:eastAsia="en-US"/>
              </w:rPr>
              <w:t>от</w:t>
            </w:r>
            <w:r w:rsidRPr="005841F6">
              <w:rPr>
                <w:bCs/>
                <w:sz w:val="18"/>
                <w:szCs w:val="18"/>
                <w:u w:val="single"/>
                <w:lang w:eastAsia="en-US"/>
              </w:rPr>
              <w:t xml:space="preserve">    </w:t>
            </w:r>
            <w:r w:rsidR="000828D3">
              <w:rPr>
                <w:bCs/>
                <w:sz w:val="18"/>
                <w:szCs w:val="18"/>
                <w:u w:val="single"/>
                <w:lang w:eastAsia="en-US"/>
              </w:rPr>
              <w:t>01.10.2020</w:t>
            </w:r>
            <w:r w:rsidRPr="005841F6">
              <w:rPr>
                <w:bCs/>
                <w:sz w:val="18"/>
                <w:szCs w:val="18"/>
                <w:u w:val="single"/>
                <w:lang w:eastAsia="en-US"/>
              </w:rPr>
              <w:t xml:space="preserve">         </w:t>
            </w:r>
            <w:r w:rsidRPr="005841F6">
              <w:rPr>
                <w:bCs/>
                <w:sz w:val="18"/>
                <w:szCs w:val="18"/>
                <w:lang w:eastAsia="en-US"/>
              </w:rPr>
              <w:t xml:space="preserve">№ </w:t>
            </w:r>
            <w:r w:rsidRPr="005841F6">
              <w:rPr>
                <w:bCs/>
                <w:sz w:val="18"/>
                <w:szCs w:val="18"/>
                <w:u w:val="single"/>
                <w:lang w:eastAsia="en-US"/>
              </w:rPr>
              <w:t xml:space="preserve">  </w:t>
            </w:r>
            <w:r w:rsidR="000828D3">
              <w:rPr>
                <w:bCs/>
                <w:sz w:val="18"/>
                <w:szCs w:val="18"/>
                <w:u w:val="single"/>
                <w:lang w:eastAsia="en-US"/>
              </w:rPr>
              <w:t xml:space="preserve">179 о/д </w:t>
            </w:r>
            <w:r w:rsidRPr="005841F6">
              <w:rPr>
                <w:bCs/>
                <w:sz w:val="18"/>
                <w:szCs w:val="18"/>
                <w:u w:val="single"/>
                <w:lang w:eastAsia="en-US"/>
              </w:rPr>
              <w:t xml:space="preserve">    .</w:t>
            </w:r>
            <w:r w:rsidRPr="005841F6">
              <w:rPr>
                <w:bCs/>
                <w:sz w:val="18"/>
                <w:szCs w:val="18"/>
                <w:lang w:eastAsia="en-US"/>
              </w:rPr>
              <w:t xml:space="preserve">      </w:t>
            </w:r>
          </w:p>
        </w:tc>
      </w:tr>
      <w:bookmarkEnd w:id="1"/>
    </w:tbl>
    <w:p w:rsidR="005841F6" w:rsidRPr="005841F6" w:rsidRDefault="005841F6" w:rsidP="005841F6">
      <w:pPr>
        <w:spacing w:line="192" w:lineRule="auto"/>
        <w:ind w:left="0" w:firstLine="567"/>
        <w:jc w:val="center"/>
        <w:rPr>
          <w:sz w:val="18"/>
          <w:szCs w:val="18"/>
        </w:rPr>
      </w:pPr>
    </w:p>
    <w:p w:rsidR="005841F6" w:rsidRPr="005841F6" w:rsidRDefault="005841F6" w:rsidP="005841F6">
      <w:pPr>
        <w:tabs>
          <w:tab w:val="left" w:pos="6375"/>
        </w:tabs>
        <w:spacing w:line="192" w:lineRule="auto"/>
        <w:ind w:left="0" w:firstLine="567"/>
        <w:jc w:val="center"/>
        <w:rPr>
          <w:sz w:val="18"/>
          <w:szCs w:val="18"/>
        </w:rPr>
      </w:pPr>
      <w:r w:rsidRPr="005841F6">
        <w:rPr>
          <w:sz w:val="18"/>
          <w:szCs w:val="18"/>
        </w:rPr>
        <w:t xml:space="preserve">Методика оценки эффективности налоговых расходов </w:t>
      </w:r>
    </w:p>
    <w:p w:rsidR="005841F6" w:rsidRPr="005841F6" w:rsidRDefault="005841F6" w:rsidP="005841F6">
      <w:pPr>
        <w:tabs>
          <w:tab w:val="left" w:pos="6375"/>
        </w:tabs>
        <w:spacing w:line="192" w:lineRule="auto"/>
        <w:ind w:left="0" w:firstLine="567"/>
        <w:jc w:val="center"/>
        <w:rPr>
          <w:sz w:val="18"/>
          <w:szCs w:val="18"/>
          <w:lang w:eastAsia="en-US"/>
        </w:rPr>
      </w:pPr>
      <w:r w:rsidRPr="005841F6">
        <w:rPr>
          <w:sz w:val="18"/>
          <w:szCs w:val="18"/>
        </w:rPr>
        <w:t xml:space="preserve">Хомутовского муниципального образования </w:t>
      </w:r>
    </w:p>
    <w:p w:rsidR="005841F6" w:rsidRPr="005841F6" w:rsidRDefault="005841F6" w:rsidP="005841F6">
      <w:pPr>
        <w:ind w:left="0" w:firstLine="567"/>
        <w:jc w:val="center"/>
        <w:rPr>
          <w:sz w:val="18"/>
          <w:szCs w:val="18"/>
        </w:rPr>
      </w:pPr>
    </w:p>
    <w:p w:rsidR="005841F6" w:rsidRPr="005841F6" w:rsidRDefault="005841F6" w:rsidP="005841F6">
      <w:pPr>
        <w:ind w:left="0" w:firstLine="567"/>
        <w:rPr>
          <w:sz w:val="18"/>
          <w:szCs w:val="18"/>
        </w:rPr>
      </w:pPr>
      <w:r w:rsidRPr="005841F6">
        <w:rPr>
          <w:sz w:val="18"/>
          <w:szCs w:val="18"/>
        </w:rPr>
        <w:t>1. Настоящая Методика определяет критерии и приемы оценки налоговых расходов Хомутовского муниципального образования (далее – сельское поселение).</w:t>
      </w:r>
    </w:p>
    <w:p w:rsidR="005841F6" w:rsidRPr="005841F6" w:rsidRDefault="005841F6" w:rsidP="005841F6">
      <w:pPr>
        <w:widowControl w:val="0"/>
        <w:autoSpaceDE w:val="0"/>
        <w:autoSpaceDN w:val="0"/>
        <w:ind w:left="0" w:firstLine="567"/>
        <w:rPr>
          <w:sz w:val="18"/>
          <w:szCs w:val="18"/>
        </w:rPr>
      </w:pPr>
      <w:r w:rsidRPr="005841F6">
        <w:rPr>
          <w:sz w:val="18"/>
          <w:szCs w:val="18"/>
        </w:rPr>
        <w:t>2. Понятия, используемые в настоящей Методике, употребляются в значениях, определенных в Бюджетном кодексе Российской Федерации и в постановлении Правительства Российской Федерации от 22.06.2019 № 796 «Об общих требованиях к оценке эффективности налоговых расходов субъектов Российской Федерации и муниципальных образований».</w:t>
      </w:r>
    </w:p>
    <w:p w:rsidR="005841F6" w:rsidRPr="005841F6" w:rsidRDefault="005841F6" w:rsidP="005841F6">
      <w:pPr>
        <w:widowControl w:val="0"/>
        <w:autoSpaceDE w:val="0"/>
        <w:autoSpaceDN w:val="0"/>
        <w:ind w:left="0" w:firstLine="567"/>
        <w:rPr>
          <w:sz w:val="18"/>
          <w:szCs w:val="18"/>
        </w:rPr>
      </w:pPr>
      <w:r w:rsidRPr="005841F6">
        <w:rPr>
          <w:sz w:val="18"/>
          <w:szCs w:val="18"/>
        </w:rPr>
        <w:t>3. Оценка эффективности налоговых расходов включает:</w:t>
      </w:r>
    </w:p>
    <w:p w:rsidR="005841F6" w:rsidRPr="005841F6" w:rsidRDefault="005841F6" w:rsidP="005841F6">
      <w:pPr>
        <w:widowControl w:val="0"/>
        <w:autoSpaceDE w:val="0"/>
        <w:autoSpaceDN w:val="0"/>
        <w:ind w:left="0" w:firstLine="567"/>
        <w:rPr>
          <w:sz w:val="18"/>
          <w:szCs w:val="18"/>
        </w:rPr>
      </w:pPr>
      <w:r w:rsidRPr="005841F6">
        <w:rPr>
          <w:sz w:val="18"/>
          <w:szCs w:val="18"/>
        </w:rPr>
        <w:t xml:space="preserve">    - оценку целесообразности налоговых расходов;</w:t>
      </w:r>
    </w:p>
    <w:p w:rsidR="005841F6" w:rsidRPr="005841F6" w:rsidRDefault="005841F6" w:rsidP="005841F6">
      <w:pPr>
        <w:widowControl w:val="0"/>
        <w:autoSpaceDE w:val="0"/>
        <w:autoSpaceDN w:val="0"/>
        <w:ind w:left="0" w:firstLine="567"/>
        <w:rPr>
          <w:sz w:val="18"/>
          <w:szCs w:val="18"/>
        </w:rPr>
      </w:pPr>
      <w:r w:rsidRPr="005841F6">
        <w:rPr>
          <w:sz w:val="18"/>
          <w:szCs w:val="18"/>
        </w:rPr>
        <w:t xml:space="preserve">    - оценку результативности налоговых расходов.</w:t>
      </w:r>
    </w:p>
    <w:p w:rsidR="005841F6" w:rsidRPr="005841F6" w:rsidRDefault="005841F6" w:rsidP="005841F6">
      <w:pPr>
        <w:ind w:left="0" w:firstLine="567"/>
        <w:rPr>
          <w:sz w:val="18"/>
          <w:szCs w:val="18"/>
        </w:rPr>
      </w:pPr>
      <w:r w:rsidRPr="005841F6">
        <w:rPr>
          <w:sz w:val="18"/>
          <w:szCs w:val="18"/>
        </w:rPr>
        <w:t>4. Критериями целесообразности налоговых расходов  сельского поселения являются:</w:t>
      </w:r>
    </w:p>
    <w:p w:rsidR="005841F6" w:rsidRPr="005841F6" w:rsidRDefault="005841F6" w:rsidP="005841F6">
      <w:pPr>
        <w:ind w:left="0" w:firstLine="567"/>
        <w:rPr>
          <w:sz w:val="18"/>
          <w:szCs w:val="18"/>
        </w:rPr>
      </w:pPr>
      <w:r w:rsidRPr="005841F6">
        <w:rPr>
          <w:sz w:val="18"/>
          <w:szCs w:val="18"/>
        </w:rPr>
        <w:t xml:space="preserve">    -  соответствие налоговых расходов  сельского поселения целям муниципальных программ, структурным элементам муниципальных программ и (или) целям социально-экономической политики сельского поселения, не относящимся к муниципальным программам;</w:t>
      </w:r>
    </w:p>
    <w:p w:rsidR="005841F6" w:rsidRPr="005841F6" w:rsidRDefault="005841F6" w:rsidP="005841F6">
      <w:pPr>
        <w:ind w:left="0" w:firstLine="567"/>
        <w:rPr>
          <w:sz w:val="18"/>
          <w:szCs w:val="18"/>
        </w:rPr>
      </w:pPr>
      <w:r w:rsidRPr="005841F6">
        <w:rPr>
          <w:sz w:val="18"/>
          <w:szCs w:val="18"/>
        </w:rPr>
        <w:t xml:space="preserve">    - востребованность плательщиками предоставленных льгот, которая характеризуется соотношением численности плательщиков, воспользовавшихся правом на льготы, и общей численности плательщиков, за 5-летний период.</w:t>
      </w:r>
    </w:p>
    <w:p w:rsidR="005841F6" w:rsidRPr="005841F6" w:rsidRDefault="005841F6" w:rsidP="005841F6">
      <w:pPr>
        <w:ind w:left="0" w:firstLine="567"/>
        <w:rPr>
          <w:sz w:val="18"/>
          <w:szCs w:val="18"/>
        </w:rPr>
      </w:pPr>
      <w:r w:rsidRPr="005841F6">
        <w:rPr>
          <w:sz w:val="18"/>
          <w:szCs w:val="18"/>
        </w:rPr>
        <w:t>5. В случае несоответствия налоговых расходов  сельского поселения хотя бы одному из критериев, указанных в пункте 4 настоящей Методики, администрации Хомутовского муниципального образования (далее - Администрация) надлежит разработать предложения о сохранении (уточнении, отмене) льгот для плательщиков.</w:t>
      </w:r>
    </w:p>
    <w:p w:rsidR="005841F6" w:rsidRPr="005841F6" w:rsidRDefault="005841F6" w:rsidP="005841F6">
      <w:pPr>
        <w:ind w:left="0" w:firstLine="567"/>
        <w:rPr>
          <w:sz w:val="18"/>
          <w:szCs w:val="18"/>
        </w:rPr>
      </w:pPr>
      <w:r w:rsidRPr="005841F6">
        <w:rPr>
          <w:sz w:val="18"/>
          <w:szCs w:val="18"/>
        </w:rPr>
        <w:t>6. В качестве критерия результативности налогового расхода  сельского поселения определяется как минимум один показатель (индикатор) достижения целей муниципальной программы и (или) целей стратегии социально-экономического развития  сельского поселения, не относящихся к муниципальным программам, либо иной показатель (индикатор), на значение которого оказывают влияние налоговые расходы  сельского поселения.</w:t>
      </w:r>
    </w:p>
    <w:p w:rsidR="005841F6" w:rsidRPr="005841F6" w:rsidRDefault="005841F6" w:rsidP="005841F6">
      <w:pPr>
        <w:ind w:left="0" w:firstLine="567"/>
        <w:rPr>
          <w:sz w:val="18"/>
          <w:szCs w:val="18"/>
        </w:rPr>
      </w:pPr>
      <w:r w:rsidRPr="005841F6">
        <w:rPr>
          <w:sz w:val="18"/>
          <w:szCs w:val="18"/>
        </w:rPr>
        <w:t>Оценке подлежит вклад предусмотренных для плательщиков льгот в изменение значения показателя (индикатора) достижения целей муниципальной программы и (или) целей стратегии социально-экономического развития  сельского поселения, не относящихся к муниципальным программам, который рассчитывается как разница между значением указанного показателя (индикатора) с учетом льгот и значением указанного показателя (индикатора) без учета льгот.</w:t>
      </w:r>
    </w:p>
    <w:p w:rsidR="005841F6" w:rsidRPr="005841F6" w:rsidRDefault="005841F6" w:rsidP="005841F6">
      <w:pPr>
        <w:ind w:left="0" w:firstLine="567"/>
        <w:rPr>
          <w:sz w:val="18"/>
          <w:szCs w:val="18"/>
        </w:rPr>
      </w:pPr>
      <w:r w:rsidRPr="005841F6">
        <w:rPr>
          <w:sz w:val="18"/>
          <w:szCs w:val="18"/>
        </w:rPr>
        <w:t>7. Оценка результативности налоговых расходов сельского поселения включает оценку бюджетной эффективности налоговых расходов сельского поселения.</w:t>
      </w:r>
    </w:p>
    <w:p w:rsidR="005841F6" w:rsidRPr="005841F6" w:rsidRDefault="005841F6" w:rsidP="005841F6">
      <w:pPr>
        <w:ind w:left="0" w:firstLine="567"/>
        <w:rPr>
          <w:sz w:val="18"/>
          <w:szCs w:val="18"/>
        </w:rPr>
      </w:pPr>
      <w:r w:rsidRPr="005841F6">
        <w:rPr>
          <w:sz w:val="18"/>
          <w:szCs w:val="18"/>
        </w:rPr>
        <w:t>8. В целях оценки бюджетной эффективности налоговых расходов  сельского поселения осуществляются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и (или) целей стратегии социально-экономического развития, не относящихся к муниципальным программам сельского поселения.</w:t>
      </w:r>
    </w:p>
    <w:p w:rsidR="005841F6" w:rsidRPr="005841F6" w:rsidRDefault="005841F6" w:rsidP="005841F6">
      <w:pPr>
        <w:ind w:left="0" w:firstLine="567"/>
        <w:rPr>
          <w:sz w:val="18"/>
          <w:szCs w:val="18"/>
        </w:rPr>
      </w:pPr>
      <w:r w:rsidRPr="005841F6">
        <w:rPr>
          <w:sz w:val="18"/>
          <w:szCs w:val="18"/>
        </w:rPr>
        <w:t>9. Сравнительный анализ включает сравнение объемов расходов бюджета  сельского поселения в случае применения альтернативных механизмов достижения целей муниципальной программы и (или) целей стратегии социально-экономического развития муниципального образования, не относящихся к муниципальным программам, и объемов предоставленных льгот (расчет прироста показателя (индикатора) достижения целей муниципальной программы и (или) целей стратегии социально-экономического развития муниципального образования, не относящихся к муниципальным программам, на 1 рубль налоговых расходов  сельского поселения и на 1 рубль расходов бюджета  сельского поселения для достижения того же показателя (индикатора) в случае применения альтернативных механизмов).</w:t>
      </w:r>
    </w:p>
    <w:p w:rsidR="005841F6" w:rsidRPr="005841F6" w:rsidRDefault="005841F6" w:rsidP="005841F6">
      <w:pPr>
        <w:ind w:left="0" w:firstLine="567"/>
        <w:rPr>
          <w:sz w:val="18"/>
          <w:szCs w:val="18"/>
        </w:rPr>
      </w:pPr>
      <w:r w:rsidRPr="005841F6">
        <w:rPr>
          <w:sz w:val="18"/>
          <w:szCs w:val="18"/>
        </w:rPr>
        <w:t>В качестве альтернативных механизмов достижения целей муниципальной программы и (или) целей стратегии социально-экономического развития муниципального образования, не относящихся к муниципальным программам, могут учитываться в том числе:</w:t>
      </w:r>
    </w:p>
    <w:p w:rsidR="005841F6" w:rsidRPr="005841F6" w:rsidRDefault="005841F6" w:rsidP="005841F6">
      <w:pPr>
        <w:ind w:left="0" w:firstLine="567"/>
        <w:rPr>
          <w:sz w:val="18"/>
          <w:szCs w:val="18"/>
        </w:rPr>
      </w:pPr>
      <w:r w:rsidRPr="005841F6">
        <w:rPr>
          <w:sz w:val="18"/>
          <w:szCs w:val="18"/>
        </w:rPr>
        <w:t>а) субсидии или иные формы непосредственной финансовой поддержки плательщиков, имеющих право на льготы, за счет средств местного бюджета;</w:t>
      </w:r>
    </w:p>
    <w:p w:rsidR="005841F6" w:rsidRPr="005841F6" w:rsidRDefault="005841F6" w:rsidP="005841F6">
      <w:pPr>
        <w:ind w:left="0" w:firstLine="567"/>
        <w:rPr>
          <w:sz w:val="18"/>
          <w:szCs w:val="18"/>
        </w:rPr>
      </w:pPr>
      <w:r w:rsidRPr="005841F6">
        <w:rPr>
          <w:sz w:val="18"/>
          <w:szCs w:val="18"/>
        </w:rPr>
        <w:t>б) предоставление муниципальных гарантий по обязательствам плательщиков, имеющих право на льготы;</w:t>
      </w:r>
    </w:p>
    <w:p w:rsidR="005841F6" w:rsidRPr="005841F6" w:rsidRDefault="005841F6" w:rsidP="005841F6">
      <w:pPr>
        <w:ind w:left="0" w:firstLine="567"/>
        <w:rPr>
          <w:sz w:val="18"/>
          <w:szCs w:val="18"/>
        </w:rPr>
      </w:pPr>
      <w:r w:rsidRPr="005841F6">
        <w:rPr>
          <w:sz w:val="18"/>
          <w:szCs w:val="18"/>
        </w:rPr>
        <w:t>в) совершенствование нормативного регулирования и (или) порядка осуществления контрольно-надзорных функций в сфере деятельности плательщиков, имеющих право на льготы.</w:t>
      </w:r>
    </w:p>
    <w:p w:rsidR="005841F6" w:rsidRPr="005841F6" w:rsidRDefault="005841F6" w:rsidP="005841F6">
      <w:pPr>
        <w:ind w:left="0" w:firstLine="567"/>
        <w:rPr>
          <w:sz w:val="18"/>
          <w:szCs w:val="18"/>
        </w:rPr>
      </w:pPr>
      <w:r w:rsidRPr="005841F6">
        <w:rPr>
          <w:sz w:val="18"/>
          <w:szCs w:val="18"/>
        </w:rPr>
        <w:t>10. Базовый объем налогов, задекларированных для уплаты в бюджет  сельского поселения j-м плательщиком в базовом году (В</w:t>
      </w:r>
      <w:r w:rsidRPr="005841F6">
        <w:rPr>
          <w:sz w:val="18"/>
          <w:szCs w:val="18"/>
          <w:vertAlign w:val="subscript"/>
        </w:rPr>
        <w:t>oj</w:t>
      </w:r>
      <w:r w:rsidRPr="005841F6">
        <w:rPr>
          <w:sz w:val="18"/>
          <w:szCs w:val="18"/>
        </w:rPr>
        <w:t>), рассчитывается по формуле:</w:t>
      </w:r>
    </w:p>
    <w:p w:rsidR="005841F6" w:rsidRPr="005841F6" w:rsidRDefault="005841F6" w:rsidP="005841F6">
      <w:pPr>
        <w:ind w:left="0" w:firstLine="567"/>
        <w:rPr>
          <w:sz w:val="18"/>
          <w:szCs w:val="18"/>
        </w:rPr>
      </w:pPr>
      <w:r w:rsidRPr="005841F6">
        <w:rPr>
          <w:sz w:val="18"/>
          <w:szCs w:val="18"/>
        </w:rPr>
        <w:t>B</w:t>
      </w:r>
      <w:r w:rsidRPr="005841F6">
        <w:rPr>
          <w:sz w:val="18"/>
          <w:szCs w:val="18"/>
          <w:vertAlign w:val="subscript"/>
        </w:rPr>
        <w:t>0j</w:t>
      </w:r>
      <w:r w:rsidRPr="005841F6">
        <w:rPr>
          <w:sz w:val="18"/>
          <w:szCs w:val="18"/>
        </w:rPr>
        <w:t xml:space="preserve"> = N</w:t>
      </w:r>
      <w:r w:rsidRPr="005841F6">
        <w:rPr>
          <w:sz w:val="18"/>
          <w:szCs w:val="18"/>
          <w:vertAlign w:val="subscript"/>
        </w:rPr>
        <w:t>0j</w:t>
      </w:r>
      <w:r w:rsidRPr="005841F6">
        <w:rPr>
          <w:sz w:val="18"/>
          <w:szCs w:val="18"/>
        </w:rPr>
        <w:t xml:space="preserve"> + L</w:t>
      </w:r>
      <w:r w:rsidRPr="005841F6">
        <w:rPr>
          <w:sz w:val="18"/>
          <w:szCs w:val="18"/>
          <w:vertAlign w:val="subscript"/>
        </w:rPr>
        <w:t>0j</w:t>
      </w:r>
      <w:r w:rsidRPr="005841F6">
        <w:rPr>
          <w:sz w:val="18"/>
          <w:szCs w:val="18"/>
        </w:rPr>
        <w:t>, где:</w:t>
      </w:r>
    </w:p>
    <w:p w:rsidR="005841F6" w:rsidRPr="005841F6" w:rsidRDefault="005841F6" w:rsidP="005841F6">
      <w:pPr>
        <w:ind w:left="0" w:firstLine="567"/>
        <w:rPr>
          <w:sz w:val="18"/>
          <w:szCs w:val="18"/>
        </w:rPr>
      </w:pPr>
      <w:r w:rsidRPr="005841F6">
        <w:rPr>
          <w:sz w:val="18"/>
          <w:szCs w:val="18"/>
        </w:rPr>
        <w:t>N</w:t>
      </w:r>
      <w:r w:rsidRPr="005841F6">
        <w:rPr>
          <w:sz w:val="18"/>
          <w:szCs w:val="18"/>
          <w:vertAlign w:val="subscript"/>
        </w:rPr>
        <w:t>0j</w:t>
      </w:r>
      <w:r w:rsidRPr="005841F6">
        <w:rPr>
          <w:sz w:val="18"/>
          <w:szCs w:val="18"/>
        </w:rPr>
        <w:t xml:space="preserve"> - объем налогов, задекларированных для уплаты в бюджет  сельского поселения j-м плательщиком в базовом году;</w:t>
      </w:r>
    </w:p>
    <w:p w:rsidR="005841F6" w:rsidRPr="005841F6" w:rsidRDefault="005841F6" w:rsidP="005841F6">
      <w:pPr>
        <w:ind w:left="0" w:firstLine="567"/>
        <w:rPr>
          <w:sz w:val="18"/>
          <w:szCs w:val="18"/>
        </w:rPr>
      </w:pPr>
      <w:r w:rsidRPr="005841F6">
        <w:rPr>
          <w:sz w:val="18"/>
          <w:szCs w:val="18"/>
        </w:rPr>
        <w:t xml:space="preserve">  L</w:t>
      </w:r>
      <w:r w:rsidRPr="005841F6">
        <w:rPr>
          <w:sz w:val="18"/>
          <w:szCs w:val="18"/>
          <w:vertAlign w:val="subscript"/>
        </w:rPr>
        <w:t>0j</w:t>
      </w:r>
      <w:r w:rsidRPr="005841F6">
        <w:rPr>
          <w:sz w:val="18"/>
          <w:szCs w:val="18"/>
        </w:rPr>
        <w:t xml:space="preserve"> - объем льгот, предоставленных j-му плательщику в базовом году.</w:t>
      </w:r>
    </w:p>
    <w:p w:rsidR="005841F6" w:rsidRPr="005841F6" w:rsidRDefault="005841F6" w:rsidP="005841F6">
      <w:pPr>
        <w:ind w:left="0" w:firstLine="567"/>
        <w:rPr>
          <w:sz w:val="18"/>
          <w:szCs w:val="18"/>
        </w:rPr>
      </w:pPr>
      <w:r w:rsidRPr="005841F6">
        <w:rPr>
          <w:sz w:val="18"/>
          <w:szCs w:val="18"/>
        </w:rPr>
        <w:t>Под базовым годом в настоящем документе понимается год, предшествующий году начала получения j-м плательщиком льготы, либо 6-й год, предшествующий отчетному году, если льгота предоставляется плательщику более 6 лет.</w:t>
      </w:r>
    </w:p>
    <w:p w:rsidR="005841F6" w:rsidRPr="005841F6" w:rsidRDefault="005841F6" w:rsidP="005841F6">
      <w:pPr>
        <w:ind w:left="0" w:firstLine="567"/>
        <w:rPr>
          <w:sz w:val="18"/>
          <w:szCs w:val="18"/>
        </w:rPr>
      </w:pPr>
      <w:r w:rsidRPr="005841F6">
        <w:rPr>
          <w:sz w:val="18"/>
          <w:szCs w:val="18"/>
        </w:rPr>
        <w:t>11. По итогам оценки эффективности налогового расхода Администрация формулирует выводы о достижении целевых характеристик налогового расхода  сельского поселения, вкладе налогового расхода  сельского поселения в достижение целей муниципальной программы и (или) целей социально-экономической политики  сельского поселения, не относящихся к муниципальным программам  сельского поселения, а также о наличии или об отсутствии более результативных (менее затратных для бюджета  сельского поселения) альтернативных механизмов достижения целей муниципальной программы и (или) целей социально-экономической политики  сельского поселения, не относящихся к муниципальным программам  сельского поселения.</w:t>
      </w:r>
    </w:p>
    <w:p w:rsidR="005841F6" w:rsidRPr="005841F6" w:rsidRDefault="005841F6" w:rsidP="005841F6">
      <w:pPr>
        <w:ind w:left="0" w:firstLine="567"/>
        <w:rPr>
          <w:sz w:val="18"/>
          <w:szCs w:val="18"/>
        </w:rPr>
      </w:pPr>
      <w:r w:rsidRPr="005841F6">
        <w:rPr>
          <w:sz w:val="18"/>
          <w:szCs w:val="18"/>
        </w:rPr>
        <w:t>12. Результаты рассмотрения оценки налоговых расходов  сельского поселения учитываются при формировании основных направлений бюджетной и налоговой политики  сельского поселения, а также при проведении оценки эффективности реализации муниципальных программ сельского поселения.</w:t>
      </w:r>
    </w:p>
    <w:p w:rsidR="005841F6" w:rsidRPr="005841F6" w:rsidRDefault="005841F6" w:rsidP="005841F6">
      <w:pPr>
        <w:ind w:left="0" w:firstLine="567"/>
        <w:rPr>
          <w:sz w:val="18"/>
          <w:szCs w:val="18"/>
        </w:rPr>
      </w:pPr>
    </w:p>
    <w:p w:rsidR="005841F6" w:rsidRPr="005841F6" w:rsidRDefault="005841F6" w:rsidP="005841F6">
      <w:pPr>
        <w:ind w:left="0" w:firstLine="567"/>
        <w:rPr>
          <w:sz w:val="18"/>
          <w:szCs w:val="18"/>
        </w:rPr>
      </w:pPr>
      <w:r w:rsidRPr="005841F6">
        <w:rPr>
          <w:sz w:val="18"/>
          <w:szCs w:val="18"/>
        </w:rPr>
        <w:t>Начальник экономического отдела                                                             Е.Н. Дубровина</w:t>
      </w:r>
    </w:p>
    <w:p w:rsidR="005841F6" w:rsidRPr="005841F6" w:rsidRDefault="005841F6" w:rsidP="005841F6">
      <w:pPr>
        <w:ind w:left="0" w:firstLine="567"/>
        <w:jc w:val="right"/>
        <w:rPr>
          <w:bCs/>
          <w:sz w:val="18"/>
          <w:szCs w:val="18"/>
        </w:rPr>
      </w:pPr>
      <w:r w:rsidRPr="005841F6">
        <w:rPr>
          <w:bCs/>
          <w:sz w:val="18"/>
          <w:szCs w:val="18"/>
        </w:rPr>
        <w:t>Приложение №4</w:t>
      </w:r>
    </w:p>
    <w:p w:rsidR="005841F6" w:rsidRPr="005841F6" w:rsidRDefault="005841F6" w:rsidP="005841F6">
      <w:pPr>
        <w:ind w:left="0" w:firstLine="567"/>
        <w:jc w:val="right"/>
        <w:rPr>
          <w:bCs/>
          <w:sz w:val="18"/>
          <w:szCs w:val="18"/>
        </w:rPr>
      </w:pPr>
      <w:r w:rsidRPr="005841F6">
        <w:rPr>
          <w:bCs/>
          <w:sz w:val="18"/>
          <w:szCs w:val="18"/>
        </w:rPr>
        <w:t>Утверждено</w:t>
      </w:r>
    </w:p>
    <w:p w:rsidR="005841F6" w:rsidRPr="005841F6" w:rsidRDefault="005841F6" w:rsidP="005841F6">
      <w:pPr>
        <w:ind w:left="0" w:firstLine="567"/>
        <w:jc w:val="right"/>
        <w:rPr>
          <w:bCs/>
          <w:sz w:val="18"/>
          <w:szCs w:val="18"/>
        </w:rPr>
      </w:pPr>
      <w:r w:rsidRPr="005841F6">
        <w:rPr>
          <w:bCs/>
          <w:sz w:val="18"/>
          <w:szCs w:val="18"/>
        </w:rPr>
        <w:lastRenderedPageBreak/>
        <w:t xml:space="preserve">Постановлением </w:t>
      </w:r>
    </w:p>
    <w:p w:rsidR="005841F6" w:rsidRPr="005841F6" w:rsidRDefault="005841F6" w:rsidP="005841F6">
      <w:pPr>
        <w:ind w:left="0" w:firstLine="567"/>
        <w:jc w:val="right"/>
        <w:rPr>
          <w:bCs/>
          <w:sz w:val="18"/>
          <w:szCs w:val="18"/>
        </w:rPr>
      </w:pPr>
      <w:r w:rsidRPr="005841F6">
        <w:rPr>
          <w:bCs/>
          <w:sz w:val="18"/>
          <w:szCs w:val="18"/>
        </w:rPr>
        <w:t>Администрации Хомутовского</w:t>
      </w:r>
    </w:p>
    <w:p w:rsidR="005841F6" w:rsidRPr="005841F6" w:rsidRDefault="005841F6" w:rsidP="005841F6">
      <w:pPr>
        <w:ind w:left="0" w:firstLine="567"/>
        <w:jc w:val="right"/>
        <w:rPr>
          <w:bCs/>
          <w:sz w:val="18"/>
          <w:szCs w:val="18"/>
        </w:rPr>
      </w:pPr>
      <w:r w:rsidRPr="005841F6">
        <w:rPr>
          <w:bCs/>
          <w:sz w:val="18"/>
          <w:szCs w:val="18"/>
        </w:rPr>
        <w:t>муниципального образования</w:t>
      </w:r>
    </w:p>
    <w:p w:rsidR="005841F6" w:rsidRPr="005841F6" w:rsidRDefault="005841F6" w:rsidP="005841F6">
      <w:pPr>
        <w:widowControl w:val="0"/>
        <w:autoSpaceDE w:val="0"/>
        <w:autoSpaceDN w:val="0"/>
        <w:ind w:left="0" w:firstLine="567"/>
        <w:jc w:val="right"/>
        <w:rPr>
          <w:sz w:val="18"/>
          <w:szCs w:val="18"/>
        </w:rPr>
      </w:pPr>
      <w:r w:rsidRPr="005841F6">
        <w:rPr>
          <w:bCs/>
          <w:sz w:val="18"/>
          <w:szCs w:val="18"/>
        </w:rPr>
        <w:t>от</w:t>
      </w:r>
      <w:r w:rsidRPr="005841F6">
        <w:rPr>
          <w:bCs/>
          <w:sz w:val="18"/>
          <w:szCs w:val="18"/>
          <w:u w:val="single"/>
        </w:rPr>
        <w:t xml:space="preserve">   </w:t>
      </w:r>
      <w:r w:rsidR="000828D3">
        <w:rPr>
          <w:bCs/>
          <w:sz w:val="18"/>
          <w:szCs w:val="18"/>
          <w:u w:val="single"/>
        </w:rPr>
        <w:t>01.10.2020</w:t>
      </w:r>
      <w:r w:rsidRPr="005841F6">
        <w:rPr>
          <w:bCs/>
          <w:sz w:val="18"/>
          <w:szCs w:val="18"/>
          <w:u w:val="single"/>
        </w:rPr>
        <w:t xml:space="preserve">        </w:t>
      </w:r>
      <w:r w:rsidRPr="005841F6">
        <w:rPr>
          <w:bCs/>
          <w:sz w:val="18"/>
          <w:szCs w:val="18"/>
        </w:rPr>
        <w:t xml:space="preserve">№ </w:t>
      </w:r>
      <w:r w:rsidRPr="005841F6">
        <w:rPr>
          <w:bCs/>
          <w:sz w:val="18"/>
          <w:szCs w:val="18"/>
          <w:u w:val="single"/>
        </w:rPr>
        <w:t xml:space="preserve">    </w:t>
      </w:r>
      <w:r w:rsidR="000828D3">
        <w:rPr>
          <w:bCs/>
          <w:sz w:val="18"/>
          <w:szCs w:val="18"/>
          <w:u w:val="single"/>
        </w:rPr>
        <w:t>179 о/д</w:t>
      </w:r>
      <w:r w:rsidRPr="005841F6">
        <w:rPr>
          <w:bCs/>
          <w:sz w:val="18"/>
          <w:szCs w:val="18"/>
          <w:u w:val="single"/>
        </w:rPr>
        <w:t xml:space="preserve">        .</w:t>
      </w:r>
      <w:r w:rsidRPr="005841F6">
        <w:rPr>
          <w:bCs/>
          <w:sz w:val="18"/>
          <w:szCs w:val="18"/>
        </w:rPr>
        <w:t xml:space="preserve">      </w:t>
      </w:r>
    </w:p>
    <w:p w:rsidR="005841F6" w:rsidRPr="005841F6" w:rsidRDefault="005841F6" w:rsidP="005841F6">
      <w:pPr>
        <w:spacing w:line="192" w:lineRule="auto"/>
        <w:ind w:left="0" w:firstLine="567"/>
        <w:jc w:val="center"/>
        <w:rPr>
          <w:sz w:val="18"/>
          <w:szCs w:val="18"/>
        </w:rPr>
      </w:pPr>
    </w:p>
    <w:p w:rsidR="005841F6" w:rsidRPr="005841F6" w:rsidRDefault="005841F6" w:rsidP="005841F6">
      <w:pPr>
        <w:spacing w:line="192" w:lineRule="auto"/>
        <w:ind w:left="0" w:firstLine="567"/>
        <w:jc w:val="center"/>
        <w:rPr>
          <w:sz w:val="18"/>
          <w:szCs w:val="18"/>
        </w:rPr>
      </w:pPr>
    </w:p>
    <w:p w:rsidR="005841F6" w:rsidRPr="005841F6" w:rsidRDefault="005841F6" w:rsidP="005841F6">
      <w:pPr>
        <w:widowControl w:val="0"/>
        <w:shd w:val="clear" w:color="auto" w:fill="FFFFFF"/>
        <w:tabs>
          <w:tab w:val="left" w:pos="2415"/>
        </w:tabs>
        <w:autoSpaceDE w:val="0"/>
        <w:autoSpaceDN w:val="0"/>
        <w:adjustRightInd w:val="0"/>
        <w:spacing w:line="255" w:lineRule="atLeast"/>
        <w:ind w:left="0" w:firstLine="567"/>
        <w:rPr>
          <w:iCs/>
          <w:sz w:val="18"/>
          <w:szCs w:val="18"/>
        </w:rPr>
      </w:pPr>
    </w:p>
    <w:p w:rsidR="005841F6" w:rsidRPr="005841F6" w:rsidRDefault="005841F6" w:rsidP="005841F6">
      <w:pPr>
        <w:ind w:left="0" w:firstLine="567"/>
        <w:jc w:val="center"/>
        <w:rPr>
          <w:sz w:val="18"/>
          <w:szCs w:val="18"/>
        </w:rPr>
      </w:pPr>
      <w:r w:rsidRPr="005841F6">
        <w:rPr>
          <w:sz w:val="18"/>
          <w:szCs w:val="18"/>
        </w:rPr>
        <w:t xml:space="preserve">Список кураторов налоговых расходов </w:t>
      </w:r>
    </w:p>
    <w:p w:rsidR="005841F6" w:rsidRPr="005841F6" w:rsidRDefault="005841F6" w:rsidP="005841F6">
      <w:pPr>
        <w:ind w:left="0" w:firstLine="567"/>
        <w:jc w:val="center"/>
        <w:rPr>
          <w:sz w:val="18"/>
          <w:szCs w:val="18"/>
        </w:rPr>
      </w:pPr>
      <w:r w:rsidRPr="005841F6">
        <w:rPr>
          <w:sz w:val="18"/>
          <w:szCs w:val="18"/>
        </w:rPr>
        <w:t xml:space="preserve">Хомутовского муниципального образования </w:t>
      </w:r>
    </w:p>
    <w:p w:rsidR="005841F6" w:rsidRPr="005841F6" w:rsidRDefault="005841F6" w:rsidP="005841F6">
      <w:pPr>
        <w:widowControl w:val="0"/>
        <w:shd w:val="clear" w:color="auto" w:fill="FFFFFF"/>
        <w:tabs>
          <w:tab w:val="left" w:pos="2415"/>
        </w:tabs>
        <w:autoSpaceDE w:val="0"/>
        <w:autoSpaceDN w:val="0"/>
        <w:adjustRightInd w:val="0"/>
        <w:spacing w:line="255" w:lineRule="atLeast"/>
        <w:ind w:left="0" w:firstLine="567"/>
        <w:jc w:val="center"/>
        <w:rPr>
          <w:sz w:val="18"/>
          <w:szCs w:val="18"/>
        </w:rPr>
      </w:pPr>
    </w:p>
    <w:p w:rsidR="005841F6" w:rsidRPr="005841F6" w:rsidRDefault="005841F6" w:rsidP="005841F6">
      <w:pPr>
        <w:widowControl w:val="0"/>
        <w:shd w:val="clear" w:color="auto" w:fill="FFFFFF"/>
        <w:tabs>
          <w:tab w:val="left" w:pos="2415"/>
        </w:tabs>
        <w:autoSpaceDE w:val="0"/>
        <w:autoSpaceDN w:val="0"/>
        <w:adjustRightInd w:val="0"/>
        <w:spacing w:line="255" w:lineRule="atLeast"/>
        <w:ind w:left="0" w:firstLine="567"/>
        <w:jc w:val="center"/>
        <w:rPr>
          <w:sz w:val="18"/>
          <w:szCs w:val="18"/>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751"/>
        <w:gridCol w:w="3746"/>
      </w:tblGrid>
      <w:tr w:rsidR="005841F6" w:rsidRPr="005841F6" w:rsidTr="000828D3">
        <w:tc>
          <w:tcPr>
            <w:tcW w:w="81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tabs>
                <w:tab w:val="left" w:pos="2415"/>
              </w:tabs>
              <w:autoSpaceDE w:val="0"/>
              <w:autoSpaceDN w:val="0"/>
              <w:adjustRightInd w:val="0"/>
              <w:spacing w:line="255" w:lineRule="atLeast"/>
              <w:ind w:left="0" w:firstLine="567"/>
              <w:jc w:val="center"/>
              <w:rPr>
                <w:iCs/>
                <w:sz w:val="18"/>
                <w:szCs w:val="18"/>
                <w:lang w:eastAsia="en-US"/>
              </w:rPr>
            </w:pPr>
            <w:r w:rsidRPr="005841F6">
              <w:rPr>
                <w:iCs/>
                <w:sz w:val="18"/>
                <w:szCs w:val="18"/>
                <w:lang w:eastAsia="en-US"/>
              </w:rPr>
              <w:t>№</w:t>
            </w:r>
          </w:p>
        </w:tc>
        <w:tc>
          <w:tcPr>
            <w:tcW w:w="5751"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tabs>
                <w:tab w:val="left" w:pos="2415"/>
              </w:tabs>
              <w:autoSpaceDE w:val="0"/>
              <w:autoSpaceDN w:val="0"/>
              <w:adjustRightInd w:val="0"/>
              <w:spacing w:line="255" w:lineRule="atLeast"/>
              <w:ind w:left="0" w:firstLine="567"/>
              <w:jc w:val="center"/>
              <w:rPr>
                <w:iCs/>
                <w:sz w:val="18"/>
                <w:szCs w:val="18"/>
                <w:lang w:eastAsia="en-US"/>
              </w:rPr>
            </w:pPr>
            <w:r w:rsidRPr="005841F6">
              <w:rPr>
                <w:sz w:val="18"/>
                <w:szCs w:val="18"/>
                <w:lang w:eastAsia="en-US"/>
              </w:rPr>
              <w:t>Наименование муниципальной программы</w:t>
            </w:r>
          </w:p>
        </w:tc>
        <w:tc>
          <w:tcPr>
            <w:tcW w:w="3746"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tabs>
                <w:tab w:val="left" w:pos="2415"/>
              </w:tabs>
              <w:autoSpaceDE w:val="0"/>
              <w:autoSpaceDN w:val="0"/>
              <w:adjustRightInd w:val="0"/>
              <w:spacing w:line="255" w:lineRule="atLeast"/>
              <w:ind w:left="0" w:firstLine="567"/>
              <w:jc w:val="center"/>
              <w:rPr>
                <w:iCs/>
                <w:sz w:val="18"/>
                <w:szCs w:val="18"/>
                <w:lang w:eastAsia="en-US"/>
              </w:rPr>
            </w:pPr>
            <w:r w:rsidRPr="005841F6">
              <w:rPr>
                <w:iCs/>
                <w:sz w:val="18"/>
                <w:szCs w:val="18"/>
                <w:lang w:eastAsia="en-US"/>
              </w:rPr>
              <w:t>Ответственные</w:t>
            </w:r>
          </w:p>
        </w:tc>
      </w:tr>
      <w:tr w:rsidR="005841F6" w:rsidRPr="005841F6" w:rsidTr="000828D3">
        <w:tc>
          <w:tcPr>
            <w:tcW w:w="81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tabs>
                <w:tab w:val="left" w:pos="2415"/>
              </w:tabs>
              <w:autoSpaceDE w:val="0"/>
              <w:autoSpaceDN w:val="0"/>
              <w:adjustRightInd w:val="0"/>
              <w:spacing w:line="255" w:lineRule="atLeast"/>
              <w:ind w:left="0" w:firstLine="567"/>
              <w:jc w:val="center"/>
              <w:rPr>
                <w:iCs/>
                <w:sz w:val="18"/>
                <w:szCs w:val="18"/>
                <w:lang w:eastAsia="en-US"/>
              </w:rPr>
            </w:pPr>
            <w:r w:rsidRPr="005841F6">
              <w:rPr>
                <w:iCs/>
                <w:sz w:val="18"/>
                <w:szCs w:val="18"/>
                <w:lang w:eastAsia="en-US"/>
              </w:rPr>
              <w:t>1.</w:t>
            </w:r>
          </w:p>
        </w:tc>
        <w:tc>
          <w:tcPr>
            <w:tcW w:w="5751"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tabs>
                <w:tab w:val="left" w:pos="2415"/>
              </w:tabs>
              <w:autoSpaceDE w:val="0"/>
              <w:autoSpaceDN w:val="0"/>
              <w:adjustRightInd w:val="0"/>
              <w:spacing w:line="255" w:lineRule="atLeast"/>
              <w:ind w:left="0" w:firstLine="567"/>
              <w:rPr>
                <w:iCs/>
                <w:sz w:val="18"/>
                <w:szCs w:val="18"/>
                <w:lang w:eastAsia="en-US"/>
              </w:rPr>
            </w:pPr>
            <w:r w:rsidRPr="005841F6">
              <w:rPr>
                <w:iCs/>
                <w:sz w:val="18"/>
                <w:szCs w:val="18"/>
                <w:lang w:eastAsia="en-US"/>
              </w:rPr>
              <w:t>Комплексное развитие социальной инфраструктуры Хомутовского муниципального образования на 2018-2028 годы</w:t>
            </w:r>
          </w:p>
        </w:tc>
        <w:tc>
          <w:tcPr>
            <w:tcW w:w="3746"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tabs>
                <w:tab w:val="left" w:pos="2415"/>
              </w:tabs>
              <w:autoSpaceDE w:val="0"/>
              <w:autoSpaceDN w:val="0"/>
              <w:adjustRightInd w:val="0"/>
              <w:spacing w:line="255" w:lineRule="atLeast"/>
              <w:ind w:left="0" w:firstLine="567"/>
              <w:jc w:val="center"/>
              <w:rPr>
                <w:iCs/>
                <w:sz w:val="18"/>
                <w:szCs w:val="18"/>
                <w:lang w:eastAsia="en-US"/>
              </w:rPr>
            </w:pPr>
            <w:r w:rsidRPr="005841F6">
              <w:rPr>
                <w:iCs/>
                <w:sz w:val="18"/>
                <w:szCs w:val="18"/>
                <w:lang w:eastAsia="en-US"/>
              </w:rPr>
              <w:t xml:space="preserve">Экономический отдел </w:t>
            </w:r>
          </w:p>
        </w:tc>
      </w:tr>
      <w:tr w:rsidR="005841F6" w:rsidRPr="005841F6" w:rsidTr="000828D3">
        <w:tc>
          <w:tcPr>
            <w:tcW w:w="817"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tabs>
                <w:tab w:val="left" w:pos="2415"/>
              </w:tabs>
              <w:autoSpaceDE w:val="0"/>
              <w:autoSpaceDN w:val="0"/>
              <w:adjustRightInd w:val="0"/>
              <w:spacing w:line="255" w:lineRule="atLeast"/>
              <w:ind w:left="0" w:firstLine="567"/>
              <w:jc w:val="center"/>
              <w:rPr>
                <w:iCs/>
                <w:sz w:val="18"/>
                <w:szCs w:val="18"/>
                <w:lang w:eastAsia="en-US"/>
              </w:rPr>
            </w:pPr>
            <w:r w:rsidRPr="005841F6">
              <w:rPr>
                <w:iCs/>
                <w:sz w:val="18"/>
                <w:szCs w:val="18"/>
                <w:lang w:eastAsia="en-US"/>
              </w:rPr>
              <w:t>3.</w:t>
            </w:r>
          </w:p>
        </w:tc>
        <w:tc>
          <w:tcPr>
            <w:tcW w:w="5751"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tabs>
                <w:tab w:val="left" w:pos="2415"/>
              </w:tabs>
              <w:autoSpaceDE w:val="0"/>
              <w:autoSpaceDN w:val="0"/>
              <w:adjustRightInd w:val="0"/>
              <w:spacing w:line="255" w:lineRule="atLeast"/>
              <w:ind w:left="0" w:firstLine="567"/>
              <w:rPr>
                <w:iCs/>
                <w:sz w:val="18"/>
                <w:szCs w:val="18"/>
                <w:lang w:eastAsia="en-US"/>
              </w:rPr>
            </w:pPr>
            <w:r w:rsidRPr="005841F6">
              <w:rPr>
                <w:iCs/>
                <w:sz w:val="18"/>
                <w:szCs w:val="18"/>
                <w:lang w:eastAsia="en-US"/>
              </w:rPr>
              <w:t>Комплексное развитие систем транспортной инфраструктуры Хомутовсмкого муниципального образования на 2016-2025 годы</w:t>
            </w:r>
          </w:p>
        </w:tc>
        <w:tc>
          <w:tcPr>
            <w:tcW w:w="3746" w:type="dxa"/>
            <w:tcBorders>
              <w:top w:val="single" w:sz="4" w:space="0" w:color="auto"/>
              <w:left w:val="single" w:sz="4" w:space="0" w:color="auto"/>
              <w:bottom w:val="single" w:sz="4" w:space="0" w:color="auto"/>
              <w:right w:val="single" w:sz="4" w:space="0" w:color="auto"/>
            </w:tcBorders>
            <w:hideMark/>
          </w:tcPr>
          <w:p w:rsidR="005841F6" w:rsidRPr="005841F6" w:rsidRDefault="005841F6" w:rsidP="005841F6">
            <w:pPr>
              <w:widowControl w:val="0"/>
              <w:tabs>
                <w:tab w:val="left" w:pos="2415"/>
              </w:tabs>
              <w:autoSpaceDE w:val="0"/>
              <w:autoSpaceDN w:val="0"/>
              <w:adjustRightInd w:val="0"/>
              <w:spacing w:line="255" w:lineRule="atLeast"/>
              <w:ind w:left="0" w:firstLine="567"/>
              <w:jc w:val="center"/>
              <w:rPr>
                <w:iCs/>
                <w:sz w:val="18"/>
                <w:szCs w:val="18"/>
                <w:lang w:eastAsia="en-US"/>
              </w:rPr>
            </w:pPr>
            <w:r w:rsidRPr="005841F6">
              <w:rPr>
                <w:iCs/>
                <w:sz w:val="18"/>
                <w:szCs w:val="18"/>
                <w:lang w:eastAsia="en-US"/>
              </w:rPr>
              <w:t xml:space="preserve">Отдел градостроительства, земельных и имущественных отношений </w:t>
            </w:r>
          </w:p>
        </w:tc>
      </w:tr>
    </w:tbl>
    <w:p w:rsidR="005841F6" w:rsidRPr="005841F6" w:rsidRDefault="005841F6" w:rsidP="005841F6">
      <w:pPr>
        <w:widowControl w:val="0"/>
        <w:shd w:val="clear" w:color="auto" w:fill="FFFFFF"/>
        <w:tabs>
          <w:tab w:val="left" w:pos="2415"/>
        </w:tabs>
        <w:autoSpaceDE w:val="0"/>
        <w:autoSpaceDN w:val="0"/>
        <w:adjustRightInd w:val="0"/>
        <w:spacing w:line="255" w:lineRule="atLeast"/>
        <w:ind w:left="0" w:firstLine="567"/>
        <w:jc w:val="center"/>
        <w:rPr>
          <w:iCs/>
          <w:sz w:val="18"/>
          <w:szCs w:val="18"/>
        </w:rPr>
      </w:pPr>
    </w:p>
    <w:p w:rsidR="005841F6" w:rsidRPr="005841F6" w:rsidRDefault="005841F6" w:rsidP="005841F6">
      <w:pPr>
        <w:widowControl w:val="0"/>
        <w:shd w:val="clear" w:color="auto" w:fill="FFFFFF"/>
        <w:tabs>
          <w:tab w:val="left" w:pos="2415"/>
        </w:tabs>
        <w:autoSpaceDE w:val="0"/>
        <w:autoSpaceDN w:val="0"/>
        <w:adjustRightInd w:val="0"/>
        <w:spacing w:line="255" w:lineRule="atLeast"/>
        <w:ind w:left="0" w:firstLine="567"/>
        <w:jc w:val="center"/>
        <w:rPr>
          <w:iCs/>
          <w:sz w:val="18"/>
          <w:szCs w:val="18"/>
        </w:rPr>
      </w:pPr>
    </w:p>
    <w:p w:rsidR="005841F6" w:rsidRPr="000828D3" w:rsidRDefault="005841F6" w:rsidP="000828D3">
      <w:pPr>
        <w:ind w:left="0" w:firstLine="567"/>
        <w:jc w:val="right"/>
        <w:rPr>
          <w:i/>
          <w:sz w:val="18"/>
          <w:szCs w:val="18"/>
        </w:rPr>
      </w:pPr>
      <w:r w:rsidRPr="000828D3">
        <w:rPr>
          <w:i/>
          <w:sz w:val="18"/>
          <w:szCs w:val="18"/>
        </w:rPr>
        <w:t xml:space="preserve">Начальник экономического отдела                </w:t>
      </w:r>
      <w:r w:rsidR="000828D3">
        <w:rPr>
          <w:i/>
          <w:sz w:val="18"/>
          <w:szCs w:val="18"/>
        </w:rPr>
        <w:t xml:space="preserve">             </w:t>
      </w:r>
      <w:r w:rsidRPr="000828D3">
        <w:rPr>
          <w:i/>
          <w:sz w:val="18"/>
          <w:szCs w:val="18"/>
        </w:rPr>
        <w:t xml:space="preserve">             Е.Н. Дубровина</w:t>
      </w:r>
    </w:p>
    <w:p w:rsidR="005841F6" w:rsidRPr="000828D3" w:rsidRDefault="005841F6" w:rsidP="000828D3">
      <w:pPr>
        <w:widowControl w:val="0"/>
        <w:shd w:val="clear" w:color="auto" w:fill="FFFFFF"/>
        <w:tabs>
          <w:tab w:val="left" w:pos="2415"/>
        </w:tabs>
        <w:autoSpaceDE w:val="0"/>
        <w:autoSpaceDN w:val="0"/>
        <w:adjustRightInd w:val="0"/>
        <w:spacing w:line="255" w:lineRule="atLeast"/>
        <w:jc w:val="right"/>
        <w:rPr>
          <w:i/>
          <w:iCs/>
          <w:sz w:val="26"/>
          <w:szCs w:val="26"/>
        </w:rPr>
      </w:pPr>
    </w:p>
    <w:p w:rsidR="005841F6" w:rsidRDefault="005841F6" w:rsidP="005841F6">
      <w:pPr>
        <w:ind w:firstLine="567"/>
        <w:jc w:val="right"/>
        <w:rPr>
          <w:bCs/>
          <w:sz w:val="26"/>
          <w:szCs w:val="26"/>
        </w:rPr>
      </w:pPr>
    </w:p>
    <w:p w:rsidR="003D497C" w:rsidRDefault="003D497C" w:rsidP="00035516">
      <w:pPr>
        <w:ind w:firstLine="0"/>
        <w:jc w:val="center"/>
        <w:rPr>
          <w:sz w:val="18"/>
          <w:szCs w:val="18"/>
        </w:rPr>
      </w:pPr>
    </w:p>
    <w:p w:rsidR="003D497C" w:rsidRDefault="003D497C" w:rsidP="00035516">
      <w:pPr>
        <w:ind w:firstLine="0"/>
        <w:jc w:val="center"/>
        <w:rPr>
          <w:sz w:val="18"/>
          <w:szCs w:val="18"/>
        </w:rPr>
      </w:pPr>
    </w:p>
    <w:p w:rsidR="003D497C" w:rsidRDefault="003D497C" w:rsidP="00035516">
      <w:pPr>
        <w:ind w:firstLine="0"/>
        <w:jc w:val="center"/>
        <w:rPr>
          <w:sz w:val="18"/>
          <w:szCs w:val="18"/>
        </w:rPr>
      </w:pPr>
    </w:p>
    <w:p w:rsidR="003D497C" w:rsidRDefault="003D497C" w:rsidP="00035516">
      <w:pPr>
        <w:ind w:firstLine="0"/>
        <w:jc w:val="center"/>
        <w:rPr>
          <w:sz w:val="18"/>
          <w:szCs w:val="18"/>
        </w:rPr>
      </w:pPr>
    </w:p>
    <w:p w:rsidR="003D497C" w:rsidRDefault="003D497C" w:rsidP="00035516">
      <w:pPr>
        <w:ind w:firstLine="0"/>
        <w:jc w:val="center"/>
        <w:rPr>
          <w:sz w:val="18"/>
          <w:szCs w:val="18"/>
        </w:rPr>
      </w:pPr>
    </w:p>
    <w:p w:rsidR="00035516" w:rsidRDefault="00035516" w:rsidP="00035516">
      <w:pPr>
        <w:ind w:firstLine="0"/>
        <w:jc w:val="center"/>
        <w:rPr>
          <w:sz w:val="18"/>
          <w:szCs w:val="18"/>
        </w:rPr>
      </w:pPr>
      <w:r>
        <w:rPr>
          <w:sz w:val="18"/>
          <w:szCs w:val="18"/>
        </w:rPr>
        <w:t>РОССИЙСКАЯ ФЕДЕРАЦИЯ</w:t>
      </w:r>
    </w:p>
    <w:p w:rsidR="00035516" w:rsidRDefault="00035516" w:rsidP="00035516">
      <w:pPr>
        <w:keepNext/>
        <w:ind w:firstLine="0"/>
        <w:jc w:val="center"/>
        <w:outlineLvl w:val="0"/>
        <w:rPr>
          <w:sz w:val="18"/>
          <w:szCs w:val="18"/>
          <w:lang w:eastAsia="x-none"/>
        </w:rPr>
      </w:pPr>
      <w:r>
        <w:rPr>
          <w:sz w:val="18"/>
          <w:szCs w:val="18"/>
          <w:lang w:val="x-none" w:eastAsia="x-none"/>
        </w:rPr>
        <w:t>ИРКУТСКАЯ ОБЛАСТЬ  ИРКУТСКИЙ РАЙОН</w:t>
      </w:r>
    </w:p>
    <w:p w:rsidR="00035516" w:rsidRDefault="00035516" w:rsidP="00035516">
      <w:pPr>
        <w:ind w:right="140" w:firstLine="0"/>
        <w:jc w:val="center"/>
        <w:rPr>
          <w:sz w:val="18"/>
          <w:szCs w:val="18"/>
        </w:rPr>
      </w:pPr>
      <w:r>
        <w:rPr>
          <w:sz w:val="18"/>
          <w:szCs w:val="18"/>
        </w:rPr>
        <w:t>ХОМУТОВСКОЕ МУНИЦИПАЛЬНОЕ ОБРАЗОВАНИЕ</w:t>
      </w:r>
    </w:p>
    <w:p w:rsidR="00035516" w:rsidRDefault="00035516" w:rsidP="00035516">
      <w:pPr>
        <w:ind w:right="140" w:firstLine="0"/>
        <w:jc w:val="center"/>
        <w:rPr>
          <w:b/>
          <w:sz w:val="18"/>
          <w:szCs w:val="18"/>
        </w:rPr>
      </w:pPr>
      <w:r>
        <w:rPr>
          <w:b/>
          <w:sz w:val="18"/>
          <w:szCs w:val="18"/>
        </w:rPr>
        <w:t>АДМИНИСТРАЦИЯ</w:t>
      </w:r>
    </w:p>
    <w:p w:rsidR="00035516" w:rsidRDefault="001C574D" w:rsidP="001C574D">
      <w:pPr>
        <w:keepNext/>
        <w:ind w:left="567" w:hanging="5"/>
        <w:jc w:val="center"/>
        <w:outlineLvl w:val="1"/>
        <w:rPr>
          <w:b/>
          <w:bCs/>
          <w:sz w:val="18"/>
          <w:szCs w:val="18"/>
          <w:lang w:eastAsia="x-none"/>
        </w:rPr>
      </w:pPr>
      <w:r>
        <w:rPr>
          <w:b/>
          <w:bCs/>
          <w:sz w:val="18"/>
          <w:szCs w:val="18"/>
          <w:lang w:eastAsia="x-none"/>
        </w:rPr>
        <w:t>ПОСТАНОВЛЕНИЕ</w:t>
      </w:r>
    </w:p>
    <w:p w:rsidR="00035516" w:rsidRDefault="00035516" w:rsidP="00035516">
      <w:pPr>
        <w:keepNext/>
        <w:ind w:left="567" w:hanging="5"/>
        <w:jc w:val="center"/>
        <w:outlineLvl w:val="1"/>
        <w:rPr>
          <w:b/>
          <w:bCs/>
          <w:sz w:val="18"/>
          <w:szCs w:val="18"/>
          <w:lang w:eastAsia="x-none"/>
        </w:rPr>
      </w:pPr>
    </w:p>
    <w:p w:rsidR="00035516" w:rsidRPr="00684DA0" w:rsidRDefault="003375A0" w:rsidP="000E5131">
      <w:pPr>
        <w:ind w:left="0" w:firstLine="567"/>
        <w:rPr>
          <w:sz w:val="18"/>
          <w:szCs w:val="18"/>
          <w:u w:val="single"/>
        </w:rPr>
      </w:pPr>
      <w:r>
        <w:rPr>
          <w:sz w:val="18"/>
          <w:szCs w:val="18"/>
          <w:u w:val="single"/>
        </w:rPr>
        <w:t>07</w:t>
      </w:r>
      <w:r w:rsidR="006009B1">
        <w:rPr>
          <w:sz w:val="18"/>
          <w:szCs w:val="18"/>
          <w:u w:val="single"/>
        </w:rPr>
        <w:t>.</w:t>
      </w:r>
      <w:r>
        <w:rPr>
          <w:sz w:val="18"/>
          <w:szCs w:val="18"/>
          <w:u w:val="single"/>
        </w:rPr>
        <w:t>10</w:t>
      </w:r>
      <w:r w:rsidR="006009B1">
        <w:rPr>
          <w:sz w:val="18"/>
          <w:szCs w:val="18"/>
          <w:u w:val="single"/>
        </w:rPr>
        <w:t>.</w:t>
      </w:r>
      <w:r w:rsidR="00680D4E">
        <w:rPr>
          <w:sz w:val="18"/>
          <w:szCs w:val="18"/>
          <w:u w:val="single"/>
        </w:rPr>
        <w:t xml:space="preserve">2020 № </w:t>
      </w:r>
      <w:r w:rsidR="00D37CC4">
        <w:rPr>
          <w:sz w:val="18"/>
          <w:szCs w:val="18"/>
          <w:u w:val="single"/>
        </w:rPr>
        <w:t>1</w:t>
      </w:r>
      <w:r>
        <w:rPr>
          <w:sz w:val="18"/>
          <w:szCs w:val="18"/>
          <w:u w:val="single"/>
        </w:rPr>
        <w:t>83</w:t>
      </w:r>
      <w:r w:rsidR="00035516" w:rsidRPr="00684DA0">
        <w:rPr>
          <w:sz w:val="18"/>
          <w:szCs w:val="18"/>
          <w:u w:val="single"/>
        </w:rPr>
        <w:t xml:space="preserve"> о/д</w:t>
      </w:r>
    </w:p>
    <w:p w:rsidR="00035516" w:rsidRDefault="000E5131" w:rsidP="000E5131">
      <w:pPr>
        <w:ind w:left="0" w:firstLine="567"/>
        <w:rPr>
          <w:sz w:val="18"/>
          <w:szCs w:val="18"/>
        </w:rPr>
      </w:pPr>
      <w:r>
        <w:rPr>
          <w:sz w:val="18"/>
          <w:szCs w:val="18"/>
        </w:rPr>
        <w:t xml:space="preserve">     </w:t>
      </w:r>
      <w:r w:rsidR="00035516" w:rsidRPr="00684DA0">
        <w:rPr>
          <w:sz w:val="18"/>
          <w:szCs w:val="18"/>
        </w:rPr>
        <w:t xml:space="preserve">  с.Хомутово</w:t>
      </w:r>
    </w:p>
    <w:p w:rsidR="00D37CC4" w:rsidRPr="00D37CC4" w:rsidRDefault="00D37CC4" w:rsidP="00620C9D">
      <w:pPr>
        <w:tabs>
          <w:tab w:val="left" w:pos="3165"/>
          <w:tab w:val="left" w:pos="3540"/>
          <w:tab w:val="left" w:pos="4248"/>
          <w:tab w:val="left" w:pos="4956"/>
          <w:tab w:val="left" w:pos="5664"/>
          <w:tab w:val="left" w:pos="7367"/>
        </w:tabs>
        <w:ind w:left="0" w:right="-30" w:firstLine="567"/>
        <w:rPr>
          <w:sz w:val="18"/>
          <w:szCs w:val="18"/>
        </w:rPr>
      </w:pPr>
    </w:p>
    <w:p w:rsidR="003375A0" w:rsidRPr="003375A0" w:rsidRDefault="003375A0" w:rsidP="00620C9D">
      <w:pPr>
        <w:tabs>
          <w:tab w:val="left" w:pos="904"/>
        </w:tabs>
        <w:ind w:left="0" w:firstLine="567"/>
        <w:rPr>
          <w:sz w:val="18"/>
          <w:szCs w:val="18"/>
        </w:rPr>
      </w:pPr>
      <w:r w:rsidRPr="003375A0">
        <w:rPr>
          <w:sz w:val="18"/>
          <w:szCs w:val="18"/>
        </w:rPr>
        <w:t>О внесении изменений в постановление администрации от 28.01.2020 года № 8 о/д «Об утверждении мероприятий перечня проектов народных инициатив, порядка организации работы по его реализации и расходования бюджетных средств Хомутовского муниципального образования»</w:t>
      </w:r>
    </w:p>
    <w:p w:rsidR="00620C9D" w:rsidRDefault="00620C9D" w:rsidP="00620C9D">
      <w:pPr>
        <w:tabs>
          <w:tab w:val="left" w:pos="904"/>
        </w:tabs>
        <w:ind w:left="0" w:firstLine="567"/>
        <w:rPr>
          <w:sz w:val="18"/>
          <w:szCs w:val="18"/>
        </w:rPr>
      </w:pPr>
    </w:p>
    <w:p w:rsidR="00620C9D" w:rsidRDefault="00620C9D" w:rsidP="00620C9D">
      <w:pPr>
        <w:tabs>
          <w:tab w:val="left" w:pos="904"/>
        </w:tabs>
        <w:ind w:left="0" w:firstLine="567"/>
        <w:rPr>
          <w:sz w:val="18"/>
          <w:szCs w:val="18"/>
        </w:rPr>
      </w:pPr>
    </w:p>
    <w:p w:rsidR="00620C9D" w:rsidRPr="00620C9D" w:rsidRDefault="00620C9D" w:rsidP="00620C9D">
      <w:pPr>
        <w:ind w:left="0" w:firstLine="567"/>
        <w:rPr>
          <w:sz w:val="18"/>
          <w:szCs w:val="18"/>
        </w:rPr>
      </w:pPr>
      <w:r w:rsidRPr="00620C9D">
        <w:rPr>
          <w:sz w:val="18"/>
          <w:szCs w:val="18"/>
        </w:rPr>
        <w:t>В целях эффективной реализации в 2020 году мероприятий перечня проектов народных инициатив, сформированных на 2020 год на основании Протоколов схода граждан, проживающих на территории Хомутовского муниципального образования от 15.01.2020 года, руководствуясь пунктом 1 статьи 78.1, пунктом 1 статьи 86, статьей 161 Бюджетного кодекса Российской Федерации, в соответствии с Положением о предоставлении и расходовании в 2020 году субсидий из областного бюджета местным бюджетам в целях софинасирования расходных обязательств муниципальных образований Иркутской области на реализацию мероприятий перечня проектов народных инициатив, утвержденных постановлением Правительства Иркутской области от 27.11.2019 года №108-пп, Уставом Хомутовского муниципального образования, администрация Хомутовского муниципального образования</w:t>
      </w:r>
    </w:p>
    <w:p w:rsidR="00620C9D" w:rsidRPr="00620C9D" w:rsidRDefault="00620C9D" w:rsidP="00620C9D">
      <w:pPr>
        <w:ind w:left="0" w:firstLine="567"/>
        <w:rPr>
          <w:sz w:val="18"/>
          <w:szCs w:val="18"/>
        </w:rPr>
      </w:pPr>
    </w:p>
    <w:p w:rsidR="00620C9D" w:rsidRPr="00620C9D" w:rsidRDefault="00620C9D" w:rsidP="00620C9D">
      <w:pPr>
        <w:ind w:left="0" w:firstLine="1560"/>
        <w:rPr>
          <w:sz w:val="18"/>
          <w:szCs w:val="18"/>
        </w:rPr>
      </w:pPr>
      <w:r w:rsidRPr="00620C9D">
        <w:rPr>
          <w:sz w:val="18"/>
          <w:szCs w:val="18"/>
        </w:rPr>
        <w:t>ПОСТАНОВЛЯЕТ:</w:t>
      </w:r>
    </w:p>
    <w:p w:rsidR="00620C9D" w:rsidRPr="00620C9D" w:rsidRDefault="00620C9D" w:rsidP="00620C9D">
      <w:pPr>
        <w:ind w:left="0" w:firstLine="567"/>
        <w:rPr>
          <w:sz w:val="18"/>
          <w:szCs w:val="18"/>
        </w:rPr>
      </w:pPr>
    </w:p>
    <w:p w:rsidR="00620C9D" w:rsidRPr="00620C9D" w:rsidRDefault="00620C9D" w:rsidP="00620C9D">
      <w:pPr>
        <w:tabs>
          <w:tab w:val="left" w:pos="1276"/>
        </w:tabs>
        <w:ind w:left="0" w:firstLine="567"/>
        <w:rPr>
          <w:sz w:val="18"/>
          <w:szCs w:val="18"/>
        </w:rPr>
      </w:pPr>
      <w:r w:rsidRPr="00620C9D">
        <w:rPr>
          <w:sz w:val="18"/>
          <w:szCs w:val="18"/>
        </w:rPr>
        <w:t xml:space="preserve">1. В постановление администрации от 28.01.2020 года №8о/д «Об утверждении мероприятий перечня проектов народных инициатив, порядка организации работы по реализации и расходования бюджетных средств Хомутовского муниципального образования» внести следующие изменения: </w:t>
      </w:r>
    </w:p>
    <w:p w:rsidR="00620C9D" w:rsidRPr="00620C9D" w:rsidRDefault="00620C9D" w:rsidP="00620C9D">
      <w:pPr>
        <w:tabs>
          <w:tab w:val="left" w:pos="1276"/>
        </w:tabs>
        <w:ind w:left="0" w:firstLine="567"/>
        <w:rPr>
          <w:sz w:val="18"/>
          <w:szCs w:val="18"/>
        </w:rPr>
      </w:pPr>
      <w:r w:rsidRPr="00620C9D">
        <w:rPr>
          <w:sz w:val="18"/>
          <w:szCs w:val="18"/>
        </w:rPr>
        <w:t>1.1. Приобретение микроавтобуса для осуществления пассажироперевозок внутри поселения на сумму – 1 690 000,00 рублей;</w:t>
      </w:r>
    </w:p>
    <w:p w:rsidR="00620C9D" w:rsidRPr="00620C9D" w:rsidRDefault="00620C9D" w:rsidP="00620C9D">
      <w:pPr>
        <w:tabs>
          <w:tab w:val="left" w:pos="1276"/>
        </w:tabs>
        <w:ind w:left="0" w:firstLine="567"/>
        <w:rPr>
          <w:sz w:val="18"/>
          <w:szCs w:val="18"/>
        </w:rPr>
      </w:pPr>
      <w:r w:rsidRPr="00620C9D">
        <w:rPr>
          <w:sz w:val="18"/>
          <w:szCs w:val="18"/>
        </w:rPr>
        <w:t>1.2. Приобретение автомашины для обеспечения деятельности МУК КСК на сумму – 989 166,67 рублей.</w:t>
      </w:r>
    </w:p>
    <w:p w:rsidR="00620C9D" w:rsidRPr="00620C9D" w:rsidRDefault="00620C9D" w:rsidP="00620C9D">
      <w:pPr>
        <w:tabs>
          <w:tab w:val="left" w:pos="1276"/>
        </w:tabs>
        <w:ind w:left="0" w:firstLine="567"/>
        <w:rPr>
          <w:sz w:val="18"/>
          <w:szCs w:val="18"/>
        </w:rPr>
      </w:pPr>
      <w:r w:rsidRPr="00620C9D">
        <w:rPr>
          <w:sz w:val="18"/>
          <w:szCs w:val="18"/>
        </w:rPr>
        <w:t>1.3. Приобретение спортивного инвентаря и спортивной одежды для МУК КСК (Спортивный комплекс д.Куда, ул.Спортивная, 1Б) на сумму – 449 601,00 рублей.</w:t>
      </w:r>
    </w:p>
    <w:p w:rsidR="00620C9D" w:rsidRPr="00620C9D" w:rsidRDefault="00620C9D" w:rsidP="00620C9D">
      <w:pPr>
        <w:tabs>
          <w:tab w:val="left" w:pos="1276"/>
        </w:tabs>
        <w:ind w:left="0" w:firstLine="567"/>
        <w:rPr>
          <w:sz w:val="18"/>
          <w:szCs w:val="18"/>
        </w:rPr>
      </w:pPr>
      <w:r w:rsidRPr="00620C9D">
        <w:rPr>
          <w:sz w:val="18"/>
          <w:szCs w:val="18"/>
        </w:rPr>
        <w:t>1.4. Выполнение работ по благоустройству территории МАФа «Воинам –землякам, участвовавшим в Великой Отечественной войне» по адресу д.Талька, ул. Центральная, 25 на сумму – 1 152 556,80 рублей.</w:t>
      </w:r>
    </w:p>
    <w:p w:rsidR="00620C9D" w:rsidRPr="00620C9D" w:rsidRDefault="00620C9D" w:rsidP="00620C9D">
      <w:pPr>
        <w:tabs>
          <w:tab w:val="left" w:pos="1276"/>
        </w:tabs>
        <w:ind w:left="0" w:firstLine="567"/>
        <w:rPr>
          <w:sz w:val="18"/>
          <w:szCs w:val="18"/>
        </w:rPr>
      </w:pPr>
      <w:r w:rsidRPr="00620C9D">
        <w:rPr>
          <w:sz w:val="18"/>
          <w:szCs w:val="18"/>
        </w:rPr>
        <w:t>1.5. Приобретение противопожарного инвентаря и оборудования для обеспечения первичных мер пожарной безопасности на сумму – 631 215,15 рублей.</w:t>
      </w:r>
    </w:p>
    <w:p w:rsidR="00620C9D" w:rsidRPr="00620C9D" w:rsidRDefault="00620C9D" w:rsidP="00620C9D">
      <w:pPr>
        <w:tabs>
          <w:tab w:val="left" w:pos="1276"/>
        </w:tabs>
        <w:ind w:left="0" w:firstLine="567"/>
        <w:rPr>
          <w:sz w:val="18"/>
          <w:szCs w:val="18"/>
        </w:rPr>
      </w:pPr>
      <w:r w:rsidRPr="00620C9D">
        <w:rPr>
          <w:sz w:val="18"/>
          <w:szCs w:val="18"/>
        </w:rPr>
        <w:t>1.6. Приобретение и установка указателей наименований улиц и указателей объектов населенных пунктов на сумму – 667 265,00 рублей.</w:t>
      </w:r>
    </w:p>
    <w:p w:rsidR="00620C9D" w:rsidRPr="00620C9D" w:rsidRDefault="00620C9D" w:rsidP="00620C9D">
      <w:pPr>
        <w:tabs>
          <w:tab w:val="left" w:pos="1276"/>
        </w:tabs>
        <w:ind w:left="0" w:firstLine="567"/>
        <w:rPr>
          <w:sz w:val="18"/>
          <w:szCs w:val="18"/>
        </w:rPr>
      </w:pPr>
      <w:r w:rsidRPr="00620C9D">
        <w:rPr>
          <w:sz w:val="18"/>
          <w:szCs w:val="18"/>
        </w:rPr>
        <w:t>1.7. Выполнение работ по уличному освещению (в с.Хомутово, ул.Фабричная; д.Куда, ул.Васильева; д.Позднякова ул. Левобережная) на сумму – 901 080,23 рулей.</w:t>
      </w:r>
    </w:p>
    <w:p w:rsidR="00620C9D" w:rsidRPr="00620C9D" w:rsidRDefault="00620C9D" w:rsidP="00620C9D">
      <w:pPr>
        <w:tabs>
          <w:tab w:val="left" w:pos="1276"/>
        </w:tabs>
        <w:ind w:left="0" w:firstLine="567"/>
        <w:rPr>
          <w:sz w:val="18"/>
          <w:szCs w:val="18"/>
        </w:rPr>
      </w:pPr>
      <w:r w:rsidRPr="00620C9D">
        <w:rPr>
          <w:sz w:val="18"/>
          <w:szCs w:val="18"/>
        </w:rPr>
        <w:t xml:space="preserve">1.8. Текущий ремонт автомобильной дороги местного значения с.Хомутово, ул.Ощерина на сумму – 1 678 990,15 рублей. </w:t>
      </w:r>
    </w:p>
    <w:p w:rsidR="00620C9D" w:rsidRPr="00620C9D" w:rsidRDefault="00620C9D" w:rsidP="00620C9D">
      <w:pPr>
        <w:tabs>
          <w:tab w:val="left" w:pos="1276"/>
        </w:tabs>
        <w:ind w:left="0" w:firstLine="567"/>
        <w:rPr>
          <w:sz w:val="18"/>
          <w:szCs w:val="18"/>
        </w:rPr>
      </w:pPr>
      <w:r w:rsidRPr="00620C9D">
        <w:rPr>
          <w:sz w:val="18"/>
          <w:szCs w:val="18"/>
        </w:rPr>
        <w:t>1.9. Приобретение инвентаря и оборудования для проведения праздничных мероприятий посвященных 75-летию Победы в Великой Отечественной войне 1941-1945 гг. (палатка, композиции,баннеры, флаги, гранитные плиты) на сумму – 483 150,00 рублей.</w:t>
      </w:r>
    </w:p>
    <w:p w:rsidR="00620C9D" w:rsidRPr="00620C9D" w:rsidRDefault="00620C9D" w:rsidP="00620C9D">
      <w:pPr>
        <w:tabs>
          <w:tab w:val="left" w:pos="1276"/>
        </w:tabs>
        <w:ind w:left="0" w:firstLine="567"/>
        <w:rPr>
          <w:sz w:val="18"/>
          <w:szCs w:val="18"/>
        </w:rPr>
      </w:pPr>
      <w:r w:rsidRPr="00620C9D">
        <w:rPr>
          <w:sz w:val="18"/>
          <w:szCs w:val="18"/>
        </w:rPr>
        <w:t>1.10. Текущий ремонт автомобильной дороги местного значения д. Талька, ул. Центральная на сумму – 596 000,00 рублей.</w:t>
      </w:r>
    </w:p>
    <w:p w:rsidR="00620C9D" w:rsidRPr="00620C9D" w:rsidRDefault="00620C9D" w:rsidP="00620C9D">
      <w:pPr>
        <w:tabs>
          <w:tab w:val="left" w:pos="1276"/>
        </w:tabs>
        <w:ind w:left="0" w:firstLine="567"/>
        <w:rPr>
          <w:sz w:val="18"/>
          <w:szCs w:val="18"/>
        </w:rPr>
      </w:pPr>
      <w:r w:rsidRPr="00620C9D">
        <w:rPr>
          <w:sz w:val="18"/>
          <w:szCs w:val="18"/>
        </w:rPr>
        <w:lastRenderedPageBreak/>
        <w:t>1.11. Текущий ремонт МАФ на общественной территории с. Хомутово, ул. Колхозная, 1А на сумму – 99 825,00 рублей.</w:t>
      </w:r>
    </w:p>
    <w:p w:rsidR="00620C9D" w:rsidRPr="00620C9D" w:rsidRDefault="00620C9D" w:rsidP="00620C9D">
      <w:pPr>
        <w:tabs>
          <w:tab w:val="left" w:pos="1276"/>
        </w:tabs>
        <w:ind w:left="0" w:firstLine="567"/>
        <w:rPr>
          <w:sz w:val="18"/>
          <w:szCs w:val="18"/>
        </w:rPr>
      </w:pPr>
      <w:r w:rsidRPr="00620C9D">
        <w:rPr>
          <w:sz w:val="18"/>
          <w:szCs w:val="18"/>
        </w:rPr>
        <w:t>1.12. Приобретение и установка остановочного павильона им. Ощерина А.И. по адресу: с. Хомутово, ул. Ощерина на сумму 220 000,00 рублей.</w:t>
      </w:r>
    </w:p>
    <w:p w:rsidR="00620C9D" w:rsidRPr="00620C9D" w:rsidRDefault="00620C9D" w:rsidP="00620C9D">
      <w:pPr>
        <w:tabs>
          <w:tab w:val="left" w:pos="1276"/>
        </w:tabs>
        <w:ind w:left="0" w:firstLine="567"/>
        <w:rPr>
          <w:sz w:val="18"/>
          <w:szCs w:val="18"/>
        </w:rPr>
      </w:pPr>
      <w:r w:rsidRPr="00620C9D">
        <w:rPr>
          <w:sz w:val="18"/>
          <w:szCs w:val="18"/>
        </w:rPr>
        <w:t>1.13. Приобретение для деятельности МУК КСК печатных изданий – книг в колличестве 1000 экземпляров на сумму – 518 650,00 рублей.</w:t>
      </w:r>
    </w:p>
    <w:p w:rsidR="00620C9D" w:rsidRPr="00620C9D" w:rsidRDefault="00620C9D" w:rsidP="00620C9D">
      <w:pPr>
        <w:tabs>
          <w:tab w:val="left" w:pos="1276"/>
        </w:tabs>
        <w:ind w:left="0" w:firstLine="567"/>
        <w:rPr>
          <w:sz w:val="18"/>
          <w:szCs w:val="18"/>
        </w:rPr>
      </w:pPr>
      <w:r w:rsidRPr="00620C9D">
        <w:rPr>
          <w:sz w:val="18"/>
          <w:szCs w:val="18"/>
        </w:rPr>
        <w:t>1.14. Устройство ограждения на спортивной площадке по адресу с Хомутово, пер. Западный, 2 на сумму – 100 000,00 рублей.</w:t>
      </w:r>
    </w:p>
    <w:p w:rsidR="00620C9D" w:rsidRPr="00620C9D" w:rsidRDefault="00620C9D" w:rsidP="00620C9D">
      <w:pPr>
        <w:tabs>
          <w:tab w:val="left" w:pos="709"/>
          <w:tab w:val="left" w:pos="1276"/>
        </w:tabs>
        <w:ind w:left="0" w:firstLine="567"/>
        <w:rPr>
          <w:sz w:val="18"/>
          <w:szCs w:val="18"/>
        </w:rPr>
      </w:pPr>
      <w:r w:rsidRPr="00620C9D">
        <w:rPr>
          <w:sz w:val="18"/>
          <w:szCs w:val="18"/>
        </w:rPr>
        <w:t>2. Установить ответственных должностных лиц и сроки исполнения мероприятий:</w:t>
      </w:r>
    </w:p>
    <w:p w:rsidR="00620C9D" w:rsidRPr="00620C9D" w:rsidRDefault="00620C9D" w:rsidP="00620C9D">
      <w:pPr>
        <w:tabs>
          <w:tab w:val="left" w:pos="709"/>
          <w:tab w:val="left" w:pos="1276"/>
        </w:tabs>
        <w:ind w:left="0" w:firstLine="567"/>
        <w:rPr>
          <w:sz w:val="18"/>
          <w:szCs w:val="18"/>
        </w:rPr>
      </w:pPr>
      <w:r w:rsidRPr="00620C9D">
        <w:rPr>
          <w:sz w:val="18"/>
          <w:szCs w:val="18"/>
        </w:rPr>
        <w:t xml:space="preserve"> - </w:t>
      </w:r>
      <w:r w:rsidRPr="00620C9D">
        <w:rPr>
          <w:sz w:val="18"/>
          <w:szCs w:val="18"/>
        </w:rPr>
        <w:tab/>
        <w:t>Директор МУК КСК (Василенко С.А.) по мероприятиям согласно номерам 2,3,4,13 в срок не позднее 25.12.2020 года.</w:t>
      </w:r>
    </w:p>
    <w:p w:rsidR="00620C9D" w:rsidRPr="00620C9D" w:rsidRDefault="00620C9D" w:rsidP="00620C9D">
      <w:pPr>
        <w:tabs>
          <w:tab w:val="left" w:pos="709"/>
          <w:tab w:val="left" w:pos="1276"/>
        </w:tabs>
        <w:ind w:left="0" w:firstLine="567"/>
        <w:rPr>
          <w:sz w:val="18"/>
          <w:szCs w:val="18"/>
        </w:rPr>
      </w:pPr>
      <w:r w:rsidRPr="00620C9D">
        <w:rPr>
          <w:sz w:val="18"/>
          <w:szCs w:val="18"/>
        </w:rPr>
        <w:t xml:space="preserve"> - </w:t>
      </w:r>
      <w:r w:rsidRPr="00620C9D">
        <w:rPr>
          <w:sz w:val="18"/>
          <w:szCs w:val="18"/>
        </w:rPr>
        <w:tab/>
        <w:t>Директор МКУ ХЭС (Шелепов А.Л.) по мероприятиям согласно номерам 6,7,8,10 в срок не позднее 20.12.2020 года.</w:t>
      </w:r>
    </w:p>
    <w:p w:rsidR="00620C9D" w:rsidRPr="00620C9D" w:rsidRDefault="00620C9D" w:rsidP="00620C9D">
      <w:pPr>
        <w:tabs>
          <w:tab w:val="left" w:pos="709"/>
          <w:tab w:val="left" w:pos="1276"/>
        </w:tabs>
        <w:ind w:left="0" w:firstLine="567"/>
        <w:rPr>
          <w:sz w:val="18"/>
          <w:szCs w:val="18"/>
        </w:rPr>
      </w:pPr>
      <w:r w:rsidRPr="00620C9D">
        <w:rPr>
          <w:sz w:val="18"/>
          <w:szCs w:val="18"/>
        </w:rPr>
        <w:t xml:space="preserve"> - </w:t>
      </w:r>
      <w:r w:rsidRPr="00620C9D">
        <w:rPr>
          <w:sz w:val="18"/>
          <w:szCs w:val="18"/>
        </w:rPr>
        <w:tab/>
        <w:t>Первый заместитель Главы администрации Хомутовского муниципального образования (Иваненко А.В.) по мероприятиям согласно номерам 1,5,9,11,12,14 в срок не позднее 20.12.2020 года.</w:t>
      </w:r>
    </w:p>
    <w:p w:rsidR="00620C9D" w:rsidRPr="00620C9D" w:rsidRDefault="00620C9D" w:rsidP="00620C9D">
      <w:pPr>
        <w:tabs>
          <w:tab w:val="left" w:pos="1276"/>
        </w:tabs>
        <w:autoSpaceDE w:val="0"/>
        <w:autoSpaceDN w:val="0"/>
        <w:adjustRightInd w:val="0"/>
        <w:ind w:left="0" w:firstLine="567"/>
        <w:rPr>
          <w:sz w:val="18"/>
          <w:szCs w:val="18"/>
        </w:rPr>
      </w:pPr>
      <w:r w:rsidRPr="00620C9D">
        <w:rPr>
          <w:sz w:val="18"/>
          <w:szCs w:val="18"/>
        </w:rPr>
        <w:t>3. Финансовому отделу-бухгалтерии (Халяева З.В.) обеспечить внесение изменений в Решение Думы Хомутовского муниципального образования о бюджете на 2020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w:t>
      </w:r>
    </w:p>
    <w:p w:rsidR="00620C9D" w:rsidRPr="00620C9D" w:rsidRDefault="00620C9D" w:rsidP="00620C9D">
      <w:pPr>
        <w:tabs>
          <w:tab w:val="left" w:pos="1276"/>
        </w:tabs>
        <w:autoSpaceDE w:val="0"/>
        <w:autoSpaceDN w:val="0"/>
        <w:adjustRightInd w:val="0"/>
        <w:ind w:left="0" w:firstLine="567"/>
        <w:rPr>
          <w:sz w:val="18"/>
          <w:szCs w:val="18"/>
        </w:rPr>
      </w:pPr>
      <w:r w:rsidRPr="00620C9D">
        <w:rPr>
          <w:sz w:val="18"/>
          <w:szCs w:val="18"/>
        </w:rPr>
        <w:t>4. Опубликовать настоящее постановление в установленном законом порядке.</w:t>
      </w:r>
    </w:p>
    <w:p w:rsidR="00620C9D" w:rsidRPr="00620C9D" w:rsidRDefault="00620C9D" w:rsidP="00620C9D">
      <w:pPr>
        <w:tabs>
          <w:tab w:val="left" w:pos="1276"/>
        </w:tabs>
        <w:autoSpaceDE w:val="0"/>
        <w:autoSpaceDN w:val="0"/>
        <w:adjustRightInd w:val="0"/>
        <w:ind w:left="0" w:firstLine="567"/>
        <w:rPr>
          <w:sz w:val="18"/>
          <w:szCs w:val="18"/>
        </w:rPr>
      </w:pPr>
      <w:r w:rsidRPr="00620C9D">
        <w:rPr>
          <w:sz w:val="18"/>
          <w:szCs w:val="18"/>
        </w:rPr>
        <w:t>5. Контроль за исполнением постановления возлагаю на Первого заместителя Главы администрации Иваненко А.В.</w:t>
      </w:r>
    </w:p>
    <w:p w:rsidR="00620C9D" w:rsidRPr="00620C9D" w:rsidRDefault="00620C9D" w:rsidP="00620C9D">
      <w:pPr>
        <w:ind w:left="0" w:firstLine="0"/>
        <w:rPr>
          <w:sz w:val="18"/>
          <w:szCs w:val="18"/>
        </w:rPr>
      </w:pPr>
    </w:p>
    <w:p w:rsidR="00620C9D" w:rsidRPr="00620C9D" w:rsidRDefault="00620C9D" w:rsidP="00620C9D">
      <w:pPr>
        <w:ind w:left="0" w:firstLine="0"/>
        <w:jc w:val="right"/>
        <w:rPr>
          <w:i/>
          <w:sz w:val="18"/>
          <w:szCs w:val="18"/>
        </w:rPr>
      </w:pPr>
    </w:p>
    <w:p w:rsidR="00620C9D" w:rsidRPr="00620C9D" w:rsidRDefault="00620C9D" w:rsidP="00620C9D">
      <w:pPr>
        <w:ind w:left="0" w:firstLine="0"/>
        <w:jc w:val="right"/>
        <w:rPr>
          <w:i/>
          <w:sz w:val="18"/>
          <w:szCs w:val="18"/>
        </w:rPr>
      </w:pPr>
      <w:r w:rsidRPr="00620C9D">
        <w:rPr>
          <w:i/>
          <w:sz w:val="18"/>
          <w:szCs w:val="18"/>
        </w:rPr>
        <w:t>Глава адм</w:t>
      </w:r>
      <w:r>
        <w:rPr>
          <w:i/>
          <w:sz w:val="18"/>
          <w:szCs w:val="18"/>
        </w:rPr>
        <w:t xml:space="preserve">инистрации                   </w:t>
      </w:r>
      <w:r w:rsidRPr="00620C9D">
        <w:rPr>
          <w:i/>
          <w:sz w:val="18"/>
          <w:szCs w:val="18"/>
        </w:rPr>
        <w:t xml:space="preserve">                    В.М. Колмаченко </w:t>
      </w:r>
    </w:p>
    <w:p w:rsidR="00620C9D" w:rsidRPr="00620C9D" w:rsidRDefault="00620C9D" w:rsidP="00620C9D">
      <w:pPr>
        <w:ind w:left="0" w:firstLine="0"/>
        <w:rPr>
          <w:sz w:val="18"/>
          <w:szCs w:val="18"/>
        </w:rPr>
      </w:pPr>
    </w:p>
    <w:p w:rsidR="00955C67" w:rsidRDefault="00955C67" w:rsidP="00955C67">
      <w:pPr>
        <w:pStyle w:val="aff3"/>
        <w:tabs>
          <w:tab w:val="left" w:pos="7853"/>
        </w:tabs>
        <w:ind w:left="0" w:firstLine="567"/>
        <w:jc w:val="right"/>
        <w:rPr>
          <w:rFonts w:ascii="Times New Roman" w:hAnsi="Times New Roman"/>
          <w:sz w:val="18"/>
          <w:szCs w:val="18"/>
        </w:rPr>
      </w:pPr>
    </w:p>
    <w:p w:rsidR="003D497C" w:rsidRDefault="003D497C" w:rsidP="00955C67">
      <w:pPr>
        <w:pStyle w:val="aff3"/>
        <w:tabs>
          <w:tab w:val="left" w:pos="7853"/>
        </w:tabs>
        <w:ind w:left="0" w:firstLine="567"/>
        <w:jc w:val="right"/>
        <w:rPr>
          <w:rFonts w:ascii="Times New Roman" w:hAnsi="Times New Roman"/>
          <w:sz w:val="18"/>
          <w:szCs w:val="18"/>
        </w:rPr>
      </w:pPr>
    </w:p>
    <w:p w:rsidR="003D497C" w:rsidRDefault="003D497C" w:rsidP="00955C67">
      <w:pPr>
        <w:pStyle w:val="aff3"/>
        <w:tabs>
          <w:tab w:val="left" w:pos="7853"/>
        </w:tabs>
        <w:ind w:left="0" w:firstLine="567"/>
        <w:jc w:val="right"/>
        <w:rPr>
          <w:rFonts w:ascii="Times New Roman" w:hAnsi="Times New Roman"/>
          <w:sz w:val="18"/>
          <w:szCs w:val="18"/>
        </w:rPr>
      </w:pPr>
    </w:p>
    <w:p w:rsidR="003D497C" w:rsidRDefault="003D497C" w:rsidP="00955C67">
      <w:pPr>
        <w:pStyle w:val="aff3"/>
        <w:tabs>
          <w:tab w:val="left" w:pos="7853"/>
        </w:tabs>
        <w:ind w:left="0" w:firstLine="567"/>
        <w:jc w:val="right"/>
        <w:rPr>
          <w:rFonts w:ascii="Times New Roman" w:hAnsi="Times New Roman"/>
          <w:sz w:val="18"/>
          <w:szCs w:val="18"/>
        </w:rPr>
      </w:pPr>
    </w:p>
    <w:p w:rsidR="003D497C" w:rsidRDefault="003D497C" w:rsidP="00955C67">
      <w:pPr>
        <w:pStyle w:val="aff3"/>
        <w:tabs>
          <w:tab w:val="left" w:pos="7853"/>
        </w:tabs>
        <w:ind w:left="0" w:firstLine="567"/>
        <w:jc w:val="right"/>
        <w:rPr>
          <w:rFonts w:ascii="Times New Roman" w:hAnsi="Times New Roman"/>
          <w:sz w:val="18"/>
          <w:szCs w:val="18"/>
        </w:rPr>
      </w:pPr>
    </w:p>
    <w:p w:rsidR="003D497C" w:rsidRPr="00955C67" w:rsidRDefault="003D497C" w:rsidP="00955C67">
      <w:pPr>
        <w:pStyle w:val="aff3"/>
        <w:tabs>
          <w:tab w:val="left" w:pos="7853"/>
        </w:tabs>
        <w:ind w:left="0" w:firstLine="567"/>
        <w:jc w:val="right"/>
        <w:rPr>
          <w:rFonts w:ascii="Times New Roman" w:hAnsi="Times New Roman"/>
          <w:sz w:val="18"/>
          <w:szCs w:val="18"/>
        </w:rPr>
      </w:pPr>
    </w:p>
    <w:sectPr w:rsidR="003D497C" w:rsidRPr="00955C67" w:rsidSect="002A5E6C">
      <w:headerReference w:type="default" r:id="rId8"/>
      <w:footerReference w:type="default" r:id="rId9"/>
      <w:pgSz w:w="11907" w:h="16840" w:code="9"/>
      <w:pgMar w:top="567" w:right="850" w:bottom="567" w:left="851" w:header="0"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28D3" w:rsidRDefault="000828D3" w:rsidP="00BD744E">
      <w:r>
        <w:separator/>
      </w:r>
    </w:p>
  </w:endnote>
  <w:endnote w:type="continuationSeparator" w:id="0">
    <w:p w:rsidR="000828D3" w:rsidRDefault="000828D3"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0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5439385"/>
      <w:docPartObj>
        <w:docPartGallery w:val="Page Numbers (Bottom of Page)"/>
        <w:docPartUnique/>
      </w:docPartObj>
    </w:sdtPr>
    <w:sdtEndPr/>
    <w:sdtContent>
      <w:p w:rsidR="000828D3" w:rsidRDefault="000828D3">
        <w:pPr>
          <w:pStyle w:val="afd"/>
          <w:jc w:val="right"/>
        </w:pPr>
        <w:r>
          <w:fldChar w:fldCharType="begin"/>
        </w:r>
        <w:r>
          <w:instrText>PAGE   \* MERGEFORMAT</w:instrText>
        </w:r>
        <w:r>
          <w:fldChar w:fldCharType="separate"/>
        </w:r>
        <w:r w:rsidR="003A07A0">
          <w:rPr>
            <w:noProof/>
          </w:rPr>
          <w:t>10</w:t>
        </w:r>
        <w:r>
          <w:fldChar w:fldCharType="end"/>
        </w:r>
      </w:p>
    </w:sdtContent>
  </w:sdt>
  <w:p w:rsidR="000828D3" w:rsidRPr="00935C27" w:rsidRDefault="000828D3" w:rsidP="00935C27">
    <w:pPr>
      <w:pStyle w:val="afd"/>
      <w:ind w:left="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28D3" w:rsidRDefault="000828D3" w:rsidP="00BD744E">
      <w:r>
        <w:separator/>
      </w:r>
    </w:p>
  </w:footnote>
  <w:footnote w:type="continuationSeparator" w:id="0">
    <w:p w:rsidR="000828D3" w:rsidRDefault="000828D3"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28D3" w:rsidRDefault="000828D3" w:rsidP="00935C27">
    <w:pPr>
      <w:pStyle w:val="afb"/>
      <w:ind w:lef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15:restartNumberingAfterBreak="0">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15:restartNumberingAfterBreak="0">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15:restartNumberingAfterBreak="0">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15:restartNumberingAfterBreak="0">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09C86043"/>
    <w:multiLevelType w:val="hybridMultilevel"/>
    <w:tmpl w:val="90300C90"/>
    <w:lvl w:ilvl="0" w:tplc="123035A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8" w15:restartNumberingAfterBreak="0">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lvl>
    <w:lvl w:ilvl="2">
      <w:start w:val="1"/>
      <w:numFmt w:val="decimal"/>
      <w:isLgl/>
      <w:lvlText w:val="%1.%2.%3."/>
      <w:lvlJc w:val="left"/>
      <w:pPr>
        <w:ind w:left="4690" w:hanging="720"/>
      </w:pPr>
    </w:lvl>
    <w:lvl w:ilvl="3">
      <w:start w:val="1"/>
      <w:numFmt w:val="decimal"/>
      <w:isLgl/>
      <w:lvlText w:val="%1.%2.%3.%4."/>
      <w:lvlJc w:val="left"/>
      <w:pPr>
        <w:ind w:left="4690" w:hanging="720"/>
      </w:pPr>
    </w:lvl>
    <w:lvl w:ilvl="4">
      <w:start w:val="1"/>
      <w:numFmt w:val="decimal"/>
      <w:isLgl/>
      <w:lvlText w:val="%1.%2.%3.%4.%5."/>
      <w:lvlJc w:val="left"/>
      <w:pPr>
        <w:ind w:left="5050" w:hanging="1080"/>
      </w:pPr>
    </w:lvl>
    <w:lvl w:ilvl="5">
      <w:start w:val="1"/>
      <w:numFmt w:val="decimal"/>
      <w:isLgl/>
      <w:lvlText w:val="%1.%2.%3.%4.%5.%6."/>
      <w:lvlJc w:val="left"/>
      <w:pPr>
        <w:ind w:left="5050" w:hanging="1080"/>
      </w:pPr>
    </w:lvl>
    <w:lvl w:ilvl="6">
      <w:start w:val="1"/>
      <w:numFmt w:val="decimal"/>
      <w:isLgl/>
      <w:lvlText w:val="%1.%2.%3.%4.%5.%6.%7."/>
      <w:lvlJc w:val="left"/>
      <w:pPr>
        <w:ind w:left="5410" w:hanging="1440"/>
      </w:pPr>
    </w:lvl>
    <w:lvl w:ilvl="7">
      <w:start w:val="1"/>
      <w:numFmt w:val="decimal"/>
      <w:isLgl/>
      <w:lvlText w:val="%1.%2.%3.%4.%5.%6.%7.%8."/>
      <w:lvlJc w:val="left"/>
      <w:pPr>
        <w:ind w:left="5410" w:hanging="1440"/>
      </w:pPr>
    </w:lvl>
    <w:lvl w:ilvl="8">
      <w:start w:val="1"/>
      <w:numFmt w:val="decimal"/>
      <w:isLgl/>
      <w:lvlText w:val="%1.%2.%3.%4.%5.%6.%7.%8.%9."/>
      <w:lvlJc w:val="left"/>
      <w:pPr>
        <w:ind w:left="5770" w:hanging="1800"/>
      </w:pPr>
    </w:lvl>
  </w:abstractNum>
  <w:abstractNum w:abstractNumId="9" w15:restartNumberingAfterBreak="0">
    <w:nsid w:val="10967788"/>
    <w:multiLevelType w:val="multilevel"/>
    <w:tmpl w:val="0ECE3954"/>
    <w:lvl w:ilvl="0">
      <w:start w:val="1"/>
      <w:numFmt w:val="decimal"/>
      <w:lvlText w:val="%1."/>
      <w:lvlJc w:val="left"/>
      <w:pPr>
        <w:ind w:left="928" w:hanging="360"/>
      </w:pPr>
    </w:lvl>
    <w:lvl w:ilvl="1">
      <w:start w:val="1"/>
      <w:numFmt w:val="decimal"/>
      <w:isLgl/>
      <w:lvlText w:val="%1.%2."/>
      <w:lvlJc w:val="left"/>
      <w:pPr>
        <w:ind w:left="1288" w:hanging="720"/>
      </w:pPr>
    </w:lvl>
    <w:lvl w:ilvl="2">
      <w:start w:val="1"/>
      <w:numFmt w:val="decimal"/>
      <w:isLgl/>
      <w:lvlText w:val="%1.%2.%3."/>
      <w:lvlJc w:val="left"/>
      <w:pPr>
        <w:ind w:left="1288" w:hanging="720"/>
      </w:pPr>
    </w:lvl>
    <w:lvl w:ilvl="3">
      <w:start w:val="1"/>
      <w:numFmt w:val="decimal"/>
      <w:isLgl/>
      <w:lvlText w:val="%1.%2.%3.%4."/>
      <w:lvlJc w:val="left"/>
      <w:pPr>
        <w:ind w:left="1648" w:hanging="1080"/>
      </w:pPr>
    </w:lvl>
    <w:lvl w:ilvl="4">
      <w:start w:val="1"/>
      <w:numFmt w:val="decimal"/>
      <w:isLgl/>
      <w:lvlText w:val="%1.%2.%3.%4.%5."/>
      <w:lvlJc w:val="left"/>
      <w:pPr>
        <w:ind w:left="1648" w:hanging="1080"/>
      </w:pPr>
    </w:lvl>
    <w:lvl w:ilvl="5">
      <w:start w:val="1"/>
      <w:numFmt w:val="decimal"/>
      <w:isLgl/>
      <w:lvlText w:val="%1.%2.%3.%4.%5.%6."/>
      <w:lvlJc w:val="left"/>
      <w:pPr>
        <w:ind w:left="2008" w:hanging="1440"/>
      </w:pPr>
    </w:lvl>
    <w:lvl w:ilvl="6">
      <w:start w:val="1"/>
      <w:numFmt w:val="decimal"/>
      <w:isLgl/>
      <w:lvlText w:val="%1.%2.%3.%4.%5.%6.%7."/>
      <w:lvlJc w:val="left"/>
      <w:pPr>
        <w:ind w:left="2368" w:hanging="1800"/>
      </w:pPr>
    </w:lvl>
    <w:lvl w:ilvl="7">
      <w:start w:val="1"/>
      <w:numFmt w:val="decimal"/>
      <w:isLgl/>
      <w:lvlText w:val="%1.%2.%3.%4.%5.%6.%7.%8."/>
      <w:lvlJc w:val="left"/>
      <w:pPr>
        <w:ind w:left="2368" w:hanging="1800"/>
      </w:pPr>
    </w:lvl>
    <w:lvl w:ilvl="8">
      <w:start w:val="1"/>
      <w:numFmt w:val="decimal"/>
      <w:isLgl/>
      <w:lvlText w:val="%1.%2.%3.%4.%5.%6.%7.%8.%9."/>
      <w:lvlJc w:val="left"/>
      <w:pPr>
        <w:ind w:left="2728" w:hanging="2160"/>
      </w:pPr>
    </w:lvl>
  </w:abstractNum>
  <w:abstractNum w:abstractNumId="10" w15:restartNumberingAfterBreak="0">
    <w:nsid w:val="13461BA3"/>
    <w:multiLevelType w:val="hybridMultilevel"/>
    <w:tmpl w:val="7DE2D2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19114BBD"/>
    <w:multiLevelType w:val="hybridMultilevel"/>
    <w:tmpl w:val="DCF09ED8"/>
    <w:lvl w:ilvl="0" w:tplc="D7C8A56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15:restartNumberingAfterBreak="0">
    <w:nsid w:val="1BB94B14"/>
    <w:multiLevelType w:val="hybridMultilevel"/>
    <w:tmpl w:val="EFAAF4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266D4B3D"/>
    <w:multiLevelType w:val="hybridMultilevel"/>
    <w:tmpl w:val="0AC6CA20"/>
    <w:lvl w:ilvl="0" w:tplc="CB94799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4" w15:restartNumberingAfterBreak="0">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5" w15:restartNumberingAfterBreak="0">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7" w15:restartNumberingAfterBreak="0">
    <w:nsid w:val="32755ED1"/>
    <w:multiLevelType w:val="hybridMultilevel"/>
    <w:tmpl w:val="44DAC798"/>
    <w:lvl w:ilvl="0" w:tplc="AA0AADF2">
      <w:start w:val="1"/>
      <w:numFmt w:val="decimal"/>
      <w:lvlText w:val="%1."/>
      <w:lvlJc w:val="left"/>
      <w:pPr>
        <w:tabs>
          <w:tab w:val="num" w:pos="510"/>
        </w:tabs>
        <w:ind w:left="510" w:hanging="510"/>
      </w:pPr>
      <w:rPr>
        <w:rFonts w:ascii="Times New Roman" w:eastAsia="Times New Roman" w:hAnsi="Times New Roman"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8" w15:restartNumberingAfterBreak="0">
    <w:nsid w:val="3C8D39DC"/>
    <w:multiLevelType w:val="hybridMultilevel"/>
    <w:tmpl w:val="4B208162"/>
    <w:lvl w:ilvl="0" w:tplc="0419000F">
      <w:start w:val="1"/>
      <w:numFmt w:val="decimal"/>
      <w:lvlText w:val="%1."/>
      <w:lvlJc w:val="left"/>
      <w:pPr>
        <w:ind w:left="1211"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9" w15:restartNumberingAfterBreak="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1" w15:restartNumberingAfterBreak="0">
    <w:nsid w:val="4F510CB0"/>
    <w:multiLevelType w:val="multilevel"/>
    <w:tmpl w:val="4EA80DD8"/>
    <w:lvl w:ilvl="0">
      <w:start w:val="1"/>
      <w:numFmt w:val="decimal"/>
      <w:lvlText w:val="%1."/>
      <w:lvlJc w:val="left"/>
      <w:pPr>
        <w:ind w:left="1116" w:hanging="42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16" w:hanging="720"/>
      </w:pPr>
      <w:rPr>
        <w:rFonts w:hint="default"/>
      </w:rPr>
    </w:lvl>
    <w:lvl w:ilvl="3">
      <w:start w:val="1"/>
      <w:numFmt w:val="decimal"/>
      <w:isLgl/>
      <w:lvlText w:val="%1.%2.%3.%4"/>
      <w:lvlJc w:val="left"/>
      <w:pPr>
        <w:ind w:left="1776" w:hanging="1080"/>
      </w:pPr>
      <w:rPr>
        <w:rFonts w:hint="default"/>
      </w:rPr>
    </w:lvl>
    <w:lvl w:ilvl="4">
      <w:start w:val="1"/>
      <w:numFmt w:val="decimal"/>
      <w:isLgl/>
      <w:lvlText w:val="%1.%2.%3.%4.%5"/>
      <w:lvlJc w:val="left"/>
      <w:pPr>
        <w:ind w:left="1776" w:hanging="1080"/>
      </w:pPr>
      <w:rPr>
        <w:rFonts w:hint="default"/>
      </w:rPr>
    </w:lvl>
    <w:lvl w:ilvl="5">
      <w:start w:val="1"/>
      <w:numFmt w:val="decimal"/>
      <w:isLgl/>
      <w:lvlText w:val="%1.%2.%3.%4.%5.%6"/>
      <w:lvlJc w:val="left"/>
      <w:pPr>
        <w:ind w:left="2136" w:hanging="1440"/>
      </w:pPr>
      <w:rPr>
        <w:rFonts w:hint="default"/>
      </w:rPr>
    </w:lvl>
    <w:lvl w:ilvl="6">
      <w:start w:val="1"/>
      <w:numFmt w:val="decimal"/>
      <w:isLgl/>
      <w:lvlText w:val="%1.%2.%3.%4.%5.%6.%7"/>
      <w:lvlJc w:val="left"/>
      <w:pPr>
        <w:ind w:left="2136" w:hanging="1440"/>
      </w:pPr>
      <w:rPr>
        <w:rFonts w:hint="default"/>
      </w:rPr>
    </w:lvl>
    <w:lvl w:ilvl="7">
      <w:start w:val="1"/>
      <w:numFmt w:val="decimal"/>
      <w:isLgl/>
      <w:lvlText w:val="%1.%2.%3.%4.%5.%6.%7.%8"/>
      <w:lvlJc w:val="left"/>
      <w:pPr>
        <w:ind w:left="2496" w:hanging="1800"/>
      </w:pPr>
      <w:rPr>
        <w:rFonts w:hint="default"/>
      </w:rPr>
    </w:lvl>
    <w:lvl w:ilvl="8">
      <w:start w:val="1"/>
      <w:numFmt w:val="decimal"/>
      <w:isLgl/>
      <w:lvlText w:val="%1.%2.%3.%4.%5.%6.%7.%8.%9"/>
      <w:lvlJc w:val="left"/>
      <w:pPr>
        <w:ind w:left="2856" w:hanging="2160"/>
      </w:pPr>
      <w:rPr>
        <w:rFonts w:hint="default"/>
      </w:rPr>
    </w:lvl>
  </w:abstractNum>
  <w:abstractNum w:abstractNumId="22" w15:restartNumberingAfterBreak="0">
    <w:nsid w:val="50662A68"/>
    <w:multiLevelType w:val="multilevel"/>
    <w:tmpl w:val="91A4A3F8"/>
    <w:lvl w:ilvl="0">
      <w:start w:val="1"/>
      <w:numFmt w:val="decimal"/>
      <w:lvlText w:val="%1."/>
      <w:lvlJc w:val="left"/>
      <w:pPr>
        <w:ind w:left="720" w:hanging="360"/>
      </w:pPr>
    </w:lvl>
    <w:lvl w:ilvl="1">
      <w:start w:val="1"/>
      <w:numFmt w:val="decimal"/>
      <w:isLgl/>
      <w:lvlText w:val="%1.%2."/>
      <w:lvlJc w:val="left"/>
      <w:pPr>
        <w:ind w:left="1062" w:hanging="495"/>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23" w15:restartNumberingAfterBreak="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15:restartNumberingAfterBreak="0">
    <w:nsid w:val="556B263C"/>
    <w:multiLevelType w:val="hybridMultilevel"/>
    <w:tmpl w:val="3034C60C"/>
    <w:lvl w:ilvl="0" w:tplc="92D09DE8">
      <w:start w:val="1"/>
      <w:numFmt w:val="decimal"/>
      <w:lvlText w:val="%1."/>
      <w:lvlJc w:val="left"/>
      <w:pPr>
        <w:ind w:left="3217" w:hanging="948"/>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5" w15:restartNumberingAfterBreak="0">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6" w15:restartNumberingAfterBreak="0">
    <w:nsid w:val="55B37673"/>
    <w:multiLevelType w:val="hybridMultilevel"/>
    <w:tmpl w:val="8D545B88"/>
    <w:lvl w:ilvl="0" w:tplc="DA9E62E2">
      <w:start w:val="1"/>
      <w:numFmt w:val="decimal"/>
      <w:lvlText w:val="%1."/>
      <w:lvlJc w:val="left"/>
      <w:pPr>
        <w:ind w:left="462" w:hanging="360"/>
      </w:pPr>
    </w:lvl>
    <w:lvl w:ilvl="1" w:tplc="04190019">
      <w:start w:val="1"/>
      <w:numFmt w:val="lowerLetter"/>
      <w:lvlText w:val="%2."/>
      <w:lvlJc w:val="left"/>
      <w:pPr>
        <w:ind w:left="1182" w:hanging="360"/>
      </w:pPr>
    </w:lvl>
    <w:lvl w:ilvl="2" w:tplc="0419001B">
      <w:start w:val="1"/>
      <w:numFmt w:val="lowerRoman"/>
      <w:lvlText w:val="%3."/>
      <w:lvlJc w:val="right"/>
      <w:pPr>
        <w:ind w:left="1902" w:hanging="180"/>
      </w:pPr>
    </w:lvl>
    <w:lvl w:ilvl="3" w:tplc="0419000F">
      <w:start w:val="1"/>
      <w:numFmt w:val="decimal"/>
      <w:lvlText w:val="%4."/>
      <w:lvlJc w:val="left"/>
      <w:pPr>
        <w:ind w:left="2622" w:hanging="360"/>
      </w:pPr>
    </w:lvl>
    <w:lvl w:ilvl="4" w:tplc="04190019">
      <w:start w:val="1"/>
      <w:numFmt w:val="lowerLetter"/>
      <w:lvlText w:val="%5."/>
      <w:lvlJc w:val="left"/>
      <w:pPr>
        <w:ind w:left="3342" w:hanging="360"/>
      </w:pPr>
    </w:lvl>
    <w:lvl w:ilvl="5" w:tplc="0419001B">
      <w:start w:val="1"/>
      <w:numFmt w:val="lowerRoman"/>
      <w:lvlText w:val="%6."/>
      <w:lvlJc w:val="right"/>
      <w:pPr>
        <w:ind w:left="4062" w:hanging="180"/>
      </w:pPr>
    </w:lvl>
    <w:lvl w:ilvl="6" w:tplc="0419000F">
      <w:start w:val="1"/>
      <w:numFmt w:val="decimal"/>
      <w:lvlText w:val="%7."/>
      <w:lvlJc w:val="left"/>
      <w:pPr>
        <w:ind w:left="4782" w:hanging="360"/>
      </w:pPr>
    </w:lvl>
    <w:lvl w:ilvl="7" w:tplc="04190019">
      <w:start w:val="1"/>
      <w:numFmt w:val="lowerLetter"/>
      <w:lvlText w:val="%8."/>
      <w:lvlJc w:val="left"/>
      <w:pPr>
        <w:ind w:left="5502" w:hanging="360"/>
      </w:pPr>
    </w:lvl>
    <w:lvl w:ilvl="8" w:tplc="0419001B">
      <w:start w:val="1"/>
      <w:numFmt w:val="lowerRoman"/>
      <w:lvlText w:val="%9."/>
      <w:lvlJc w:val="right"/>
      <w:pPr>
        <w:ind w:left="6222" w:hanging="180"/>
      </w:pPr>
    </w:lvl>
  </w:abstractNum>
  <w:abstractNum w:abstractNumId="27" w15:restartNumberingAfterBreak="0">
    <w:nsid w:val="58B734CD"/>
    <w:multiLevelType w:val="hybridMultilevel"/>
    <w:tmpl w:val="A8A8B484"/>
    <w:lvl w:ilvl="0" w:tplc="64E40FDC">
      <w:start w:val="1"/>
      <w:numFmt w:val="decimal"/>
      <w:lvlText w:val="%1."/>
      <w:lvlJc w:val="left"/>
      <w:pPr>
        <w:ind w:left="885" w:hanging="360"/>
      </w:pPr>
    </w:lvl>
    <w:lvl w:ilvl="1" w:tplc="04190019">
      <w:start w:val="1"/>
      <w:numFmt w:val="lowerLetter"/>
      <w:lvlText w:val="%2."/>
      <w:lvlJc w:val="left"/>
      <w:pPr>
        <w:ind w:left="1605" w:hanging="360"/>
      </w:pPr>
    </w:lvl>
    <w:lvl w:ilvl="2" w:tplc="0419001B">
      <w:start w:val="1"/>
      <w:numFmt w:val="lowerRoman"/>
      <w:lvlText w:val="%3."/>
      <w:lvlJc w:val="right"/>
      <w:pPr>
        <w:ind w:left="2325" w:hanging="180"/>
      </w:pPr>
    </w:lvl>
    <w:lvl w:ilvl="3" w:tplc="0419000F">
      <w:start w:val="1"/>
      <w:numFmt w:val="decimal"/>
      <w:lvlText w:val="%4."/>
      <w:lvlJc w:val="left"/>
      <w:pPr>
        <w:ind w:left="3045" w:hanging="360"/>
      </w:pPr>
    </w:lvl>
    <w:lvl w:ilvl="4" w:tplc="04190019">
      <w:start w:val="1"/>
      <w:numFmt w:val="lowerLetter"/>
      <w:lvlText w:val="%5."/>
      <w:lvlJc w:val="left"/>
      <w:pPr>
        <w:ind w:left="3765" w:hanging="360"/>
      </w:pPr>
    </w:lvl>
    <w:lvl w:ilvl="5" w:tplc="0419001B">
      <w:start w:val="1"/>
      <w:numFmt w:val="lowerRoman"/>
      <w:lvlText w:val="%6."/>
      <w:lvlJc w:val="right"/>
      <w:pPr>
        <w:ind w:left="4485" w:hanging="180"/>
      </w:pPr>
    </w:lvl>
    <w:lvl w:ilvl="6" w:tplc="0419000F">
      <w:start w:val="1"/>
      <w:numFmt w:val="decimal"/>
      <w:lvlText w:val="%7."/>
      <w:lvlJc w:val="left"/>
      <w:pPr>
        <w:ind w:left="5205" w:hanging="360"/>
      </w:pPr>
    </w:lvl>
    <w:lvl w:ilvl="7" w:tplc="04190019">
      <w:start w:val="1"/>
      <w:numFmt w:val="lowerLetter"/>
      <w:lvlText w:val="%8."/>
      <w:lvlJc w:val="left"/>
      <w:pPr>
        <w:ind w:left="5925" w:hanging="360"/>
      </w:pPr>
    </w:lvl>
    <w:lvl w:ilvl="8" w:tplc="0419001B">
      <w:start w:val="1"/>
      <w:numFmt w:val="lowerRoman"/>
      <w:lvlText w:val="%9."/>
      <w:lvlJc w:val="right"/>
      <w:pPr>
        <w:ind w:left="6645" w:hanging="180"/>
      </w:pPr>
    </w:lvl>
  </w:abstractNum>
  <w:abstractNum w:abstractNumId="28" w15:restartNumberingAfterBreak="0">
    <w:nsid w:val="5D943EAF"/>
    <w:multiLevelType w:val="hybridMultilevel"/>
    <w:tmpl w:val="032061E4"/>
    <w:lvl w:ilvl="0" w:tplc="FD7C0BC4">
      <w:numFmt w:val="bullet"/>
      <w:lvlText w:val="-"/>
      <w:lvlJc w:val="left"/>
      <w:pPr>
        <w:ind w:left="112" w:hanging="202"/>
      </w:pPr>
      <w:rPr>
        <w:rFonts w:ascii="Times New Roman" w:eastAsia="Times New Roman" w:hAnsi="Times New Roman" w:cs="Times New Roman" w:hint="default"/>
        <w:w w:val="100"/>
        <w:sz w:val="28"/>
        <w:szCs w:val="28"/>
        <w:lang w:val="ru-RU" w:eastAsia="ru-RU" w:bidi="ru-RU"/>
      </w:rPr>
    </w:lvl>
    <w:lvl w:ilvl="1" w:tplc="D0C21DDC">
      <w:numFmt w:val="bullet"/>
      <w:lvlText w:val="•"/>
      <w:lvlJc w:val="left"/>
      <w:pPr>
        <w:ind w:left="1150" w:hanging="202"/>
      </w:pPr>
      <w:rPr>
        <w:lang w:val="ru-RU" w:eastAsia="ru-RU" w:bidi="ru-RU"/>
      </w:rPr>
    </w:lvl>
    <w:lvl w:ilvl="2" w:tplc="CE3A371A">
      <w:numFmt w:val="bullet"/>
      <w:lvlText w:val="•"/>
      <w:lvlJc w:val="left"/>
      <w:pPr>
        <w:ind w:left="2181" w:hanging="202"/>
      </w:pPr>
      <w:rPr>
        <w:lang w:val="ru-RU" w:eastAsia="ru-RU" w:bidi="ru-RU"/>
      </w:rPr>
    </w:lvl>
    <w:lvl w:ilvl="3" w:tplc="364C6AB4">
      <w:numFmt w:val="bullet"/>
      <w:lvlText w:val="•"/>
      <w:lvlJc w:val="left"/>
      <w:pPr>
        <w:ind w:left="3211" w:hanging="202"/>
      </w:pPr>
      <w:rPr>
        <w:lang w:val="ru-RU" w:eastAsia="ru-RU" w:bidi="ru-RU"/>
      </w:rPr>
    </w:lvl>
    <w:lvl w:ilvl="4" w:tplc="D970350C">
      <w:numFmt w:val="bullet"/>
      <w:lvlText w:val="•"/>
      <w:lvlJc w:val="left"/>
      <w:pPr>
        <w:ind w:left="4242" w:hanging="202"/>
      </w:pPr>
      <w:rPr>
        <w:lang w:val="ru-RU" w:eastAsia="ru-RU" w:bidi="ru-RU"/>
      </w:rPr>
    </w:lvl>
    <w:lvl w:ilvl="5" w:tplc="76288076">
      <w:numFmt w:val="bullet"/>
      <w:lvlText w:val="•"/>
      <w:lvlJc w:val="left"/>
      <w:pPr>
        <w:ind w:left="5273" w:hanging="202"/>
      </w:pPr>
      <w:rPr>
        <w:lang w:val="ru-RU" w:eastAsia="ru-RU" w:bidi="ru-RU"/>
      </w:rPr>
    </w:lvl>
    <w:lvl w:ilvl="6" w:tplc="BDD89958">
      <w:numFmt w:val="bullet"/>
      <w:lvlText w:val="•"/>
      <w:lvlJc w:val="left"/>
      <w:pPr>
        <w:ind w:left="6303" w:hanging="202"/>
      </w:pPr>
      <w:rPr>
        <w:lang w:val="ru-RU" w:eastAsia="ru-RU" w:bidi="ru-RU"/>
      </w:rPr>
    </w:lvl>
    <w:lvl w:ilvl="7" w:tplc="6498B8A8">
      <w:numFmt w:val="bullet"/>
      <w:lvlText w:val="•"/>
      <w:lvlJc w:val="left"/>
      <w:pPr>
        <w:ind w:left="7334" w:hanging="202"/>
      </w:pPr>
      <w:rPr>
        <w:lang w:val="ru-RU" w:eastAsia="ru-RU" w:bidi="ru-RU"/>
      </w:rPr>
    </w:lvl>
    <w:lvl w:ilvl="8" w:tplc="762A92BE">
      <w:numFmt w:val="bullet"/>
      <w:lvlText w:val="•"/>
      <w:lvlJc w:val="left"/>
      <w:pPr>
        <w:ind w:left="8365" w:hanging="202"/>
      </w:pPr>
      <w:rPr>
        <w:lang w:val="ru-RU" w:eastAsia="ru-RU" w:bidi="ru-RU"/>
      </w:rPr>
    </w:lvl>
  </w:abstractNum>
  <w:abstractNum w:abstractNumId="29" w15:restartNumberingAfterBreak="0">
    <w:nsid w:val="63CE1334"/>
    <w:multiLevelType w:val="multilevel"/>
    <w:tmpl w:val="85022004"/>
    <w:lvl w:ilvl="0">
      <w:start w:val="1"/>
      <w:numFmt w:val="decimal"/>
      <w:lvlText w:val="%1."/>
      <w:legacy w:legacy="1" w:legacySpace="0" w:legacyIndent="350"/>
      <w:lvlJc w:val="left"/>
      <w:pPr>
        <w:ind w:left="0" w:firstLine="0"/>
      </w:pPr>
      <w:rPr>
        <w:rFonts w:ascii="Times New Roman" w:eastAsia="Times New Roman" w:hAnsi="Times New Roman" w:cs="Times New Roman"/>
      </w:rPr>
    </w:lvl>
    <w:lvl w:ilvl="1">
      <w:start w:val="1"/>
      <w:numFmt w:val="decimal"/>
      <w:isLgl/>
      <w:lvlText w:val="%1.%2."/>
      <w:lvlJc w:val="left"/>
      <w:pPr>
        <w:ind w:left="1192" w:hanging="450"/>
      </w:pPr>
      <w:rPr>
        <w:color w:val="auto"/>
      </w:rPr>
    </w:lvl>
    <w:lvl w:ilvl="2">
      <w:start w:val="1"/>
      <w:numFmt w:val="decimal"/>
      <w:isLgl/>
      <w:lvlText w:val="%1.%2.%3."/>
      <w:lvlJc w:val="left"/>
      <w:pPr>
        <w:ind w:left="2204" w:hanging="720"/>
      </w:pPr>
      <w:rPr>
        <w:color w:val="auto"/>
      </w:rPr>
    </w:lvl>
    <w:lvl w:ilvl="3">
      <w:start w:val="1"/>
      <w:numFmt w:val="decimal"/>
      <w:isLgl/>
      <w:lvlText w:val="%1.%2.%3.%4."/>
      <w:lvlJc w:val="left"/>
      <w:pPr>
        <w:ind w:left="2946" w:hanging="720"/>
      </w:pPr>
      <w:rPr>
        <w:color w:val="auto"/>
      </w:rPr>
    </w:lvl>
    <w:lvl w:ilvl="4">
      <w:start w:val="1"/>
      <w:numFmt w:val="decimal"/>
      <w:isLgl/>
      <w:lvlText w:val="%1.%2.%3.%4.%5."/>
      <w:lvlJc w:val="left"/>
      <w:pPr>
        <w:ind w:left="4048" w:hanging="1080"/>
      </w:pPr>
      <w:rPr>
        <w:color w:val="auto"/>
      </w:rPr>
    </w:lvl>
    <w:lvl w:ilvl="5">
      <w:start w:val="1"/>
      <w:numFmt w:val="decimal"/>
      <w:isLgl/>
      <w:lvlText w:val="%1.%2.%3.%4.%5.%6."/>
      <w:lvlJc w:val="left"/>
      <w:pPr>
        <w:ind w:left="4790" w:hanging="1080"/>
      </w:pPr>
      <w:rPr>
        <w:color w:val="auto"/>
      </w:rPr>
    </w:lvl>
    <w:lvl w:ilvl="6">
      <w:start w:val="1"/>
      <w:numFmt w:val="decimal"/>
      <w:isLgl/>
      <w:lvlText w:val="%1.%2.%3.%4.%5.%6.%7."/>
      <w:lvlJc w:val="left"/>
      <w:pPr>
        <w:ind w:left="5892" w:hanging="1440"/>
      </w:pPr>
      <w:rPr>
        <w:color w:val="auto"/>
      </w:rPr>
    </w:lvl>
    <w:lvl w:ilvl="7">
      <w:start w:val="1"/>
      <w:numFmt w:val="decimal"/>
      <w:isLgl/>
      <w:lvlText w:val="%1.%2.%3.%4.%5.%6.%7.%8."/>
      <w:lvlJc w:val="left"/>
      <w:pPr>
        <w:ind w:left="6634" w:hanging="1440"/>
      </w:pPr>
      <w:rPr>
        <w:color w:val="auto"/>
      </w:rPr>
    </w:lvl>
    <w:lvl w:ilvl="8">
      <w:start w:val="1"/>
      <w:numFmt w:val="decimal"/>
      <w:isLgl/>
      <w:lvlText w:val="%1.%2.%3.%4.%5.%6.%7.%8.%9."/>
      <w:lvlJc w:val="left"/>
      <w:pPr>
        <w:ind w:left="7736" w:hanging="1800"/>
      </w:pPr>
      <w:rPr>
        <w:color w:val="auto"/>
      </w:rPr>
    </w:lvl>
  </w:abstractNum>
  <w:abstractNum w:abstractNumId="30" w15:restartNumberingAfterBreak="0">
    <w:nsid w:val="64CB0681"/>
    <w:multiLevelType w:val="multilevel"/>
    <w:tmpl w:val="4BA43FF4"/>
    <w:lvl w:ilvl="0">
      <w:start w:val="1"/>
      <w:numFmt w:val="decimal"/>
      <w:lvlText w:val="%1."/>
      <w:lvlJc w:val="left"/>
      <w:pPr>
        <w:ind w:left="432" w:hanging="432"/>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31" w15:restartNumberingAfterBreak="0">
    <w:nsid w:val="67FA2FE2"/>
    <w:multiLevelType w:val="multilevel"/>
    <w:tmpl w:val="225CA9BC"/>
    <w:lvl w:ilvl="0">
      <w:start w:val="4"/>
      <w:numFmt w:val="decimal"/>
      <w:lvlText w:val="%1"/>
      <w:lvlJc w:val="left"/>
      <w:pPr>
        <w:ind w:left="112" w:hanging="543"/>
      </w:pPr>
      <w:rPr>
        <w:lang w:val="ru-RU" w:eastAsia="ru-RU" w:bidi="ru-RU"/>
      </w:rPr>
    </w:lvl>
    <w:lvl w:ilvl="1">
      <w:start w:val="1"/>
      <w:numFmt w:val="decimal"/>
      <w:lvlText w:val="%1.%2."/>
      <w:lvlJc w:val="left"/>
      <w:pPr>
        <w:ind w:left="1678" w:hanging="543"/>
      </w:pPr>
      <w:rPr>
        <w:rFonts w:ascii="Times New Roman" w:eastAsia="Times New Roman" w:hAnsi="Times New Roman" w:cs="Times New Roman" w:hint="default"/>
        <w:spacing w:val="-1"/>
        <w:w w:val="100"/>
        <w:sz w:val="24"/>
        <w:szCs w:val="24"/>
        <w:lang w:val="ru-RU" w:eastAsia="ru-RU" w:bidi="ru-RU"/>
      </w:rPr>
    </w:lvl>
    <w:lvl w:ilvl="2">
      <w:numFmt w:val="bullet"/>
      <w:lvlText w:val="•"/>
      <w:lvlJc w:val="left"/>
      <w:pPr>
        <w:ind w:left="2181" w:hanging="543"/>
      </w:pPr>
      <w:rPr>
        <w:lang w:val="ru-RU" w:eastAsia="ru-RU" w:bidi="ru-RU"/>
      </w:rPr>
    </w:lvl>
    <w:lvl w:ilvl="3">
      <w:numFmt w:val="bullet"/>
      <w:lvlText w:val="•"/>
      <w:lvlJc w:val="left"/>
      <w:pPr>
        <w:ind w:left="3211" w:hanging="543"/>
      </w:pPr>
      <w:rPr>
        <w:lang w:val="ru-RU" w:eastAsia="ru-RU" w:bidi="ru-RU"/>
      </w:rPr>
    </w:lvl>
    <w:lvl w:ilvl="4">
      <w:numFmt w:val="bullet"/>
      <w:lvlText w:val="•"/>
      <w:lvlJc w:val="left"/>
      <w:pPr>
        <w:ind w:left="4242" w:hanging="543"/>
      </w:pPr>
      <w:rPr>
        <w:lang w:val="ru-RU" w:eastAsia="ru-RU" w:bidi="ru-RU"/>
      </w:rPr>
    </w:lvl>
    <w:lvl w:ilvl="5">
      <w:numFmt w:val="bullet"/>
      <w:lvlText w:val="•"/>
      <w:lvlJc w:val="left"/>
      <w:pPr>
        <w:ind w:left="5273" w:hanging="543"/>
      </w:pPr>
      <w:rPr>
        <w:lang w:val="ru-RU" w:eastAsia="ru-RU" w:bidi="ru-RU"/>
      </w:rPr>
    </w:lvl>
    <w:lvl w:ilvl="6">
      <w:numFmt w:val="bullet"/>
      <w:lvlText w:val="•"/>
      <w:lvlJc w:val="left"/>
      <w:pPr>
        <w:ind w:left="6303" w:hanging="543"/>
      </w:pPr>
      <w:rPr>
        <w:lang w:val="ru-RU" w:eastAsia="ru-RU" w:bidi="ru-RU"/>
      </w:rPr>
    </w:lvl>
    <w:lvl w:ilvl="7">
      <w:numFmt w:val="bullet"/>
      <w:lvlText w:val="•"/>
      <w:lvlJc w:val="left"/>
      <w:pPr>
        <w:ind w:left="7334" w:hanging="543"/>
      </w:pPr>
      <w:rPr>
        <w:lang w:val="ru-RU" w:eastAsia="ru-RU" w:bidi="ru-RU"/>
      </w:rPr>
    </w:lvl>
    <w:lvl w:ilvl="8">
      <w:numFmt w:val="bullet"/>
      <w:lvlText w:val="•"/>
      <w:lvlJc w:val="left"/>
      <w:pPr>
        <w:ind w:left="8365" w:hanging="543"/>
      </w:pPr>
      <w:rPr>
        <w:lang w:val="ru-RU" w:eastAsia="ru-RU" w:bidi="ru-RU"/>
      </w:rPr>
    </w:lvl>
  </w:abstractNum>
  <w:abstractNum w:abstractNumId="32" w15:restartNumberingAfterBreak="0">
    <w:nsid w:val="69D60146"/>
    <w:multiLevelType w:val="hybridMultilevel"/>
    <w:tmpl w:val="08F875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1C605A9"/>
    <w:multiLevelType w:val="hybridMultilevel"/>
    <w:tmpl w:val="0E005B40"/>
    <w:lvl w:ilvl="0" w:tplc="E1CAB84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5"/>
  </w:num>
  <w:num w:numId="5">
    <w:abstractNumId w:val="14"/>
  </w:num>
  <w:num w:numId="6">
    <w:abstractNumId w:val="16"/>
  </w:num>
  <w:num w:numId="7">
    <w:abstractNumId w:val="6"/>
  </w:num>
  <w:num w:numId="8">
    <w:abstractNumId w:val="19"/>
  </w:num>
  <w:num w:numId="9">
    <w:abstractNumId w:val="25"/>
  </w:num>
  <w:num w:numId="10">
    <w:abstractNumId w:val="20"/>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21"/>
  </w:num>
  <w:num w:numId="24">
    <w:abstractNumId w:val="23"/>
  </w:num>
  <w:num w:numId="25">
    <w:abstractNumId w:val="32"/>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8"/>
  </w:num>
  <w:num w:numId="33">
    <w:abstractNumId w:val="31"/>
    <w:lvlOverride w:ilvl="0">
      <w:startOverride w:val="4"/>
    </w:lvlOverride>
    <w:lvlOverride w:ilvl="1">
      <w:startOverride w:val="1"/>
    </w:lvlOverride>
    <w:lvlOverride w:ilvl="2"/>
    <w:lvlOverride w:ilvl="3"/>
    <w:lvlOverride w:ilvl="4"/>
    <w:lvlOverride w:ilvl="5"/>
    <w:lvlOverride w:ilvl="6"/>
    <w:lvlOverride w:ilvl="7"/>
    <w:lvlOverride w:ilv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0"/>
  <w:drawingGridHorizontalSpacing w:val="120"/>
  <w:drawingGridVerticalSpacing w:val="381"/>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543C"/>
    <w:rsid w:val="000070CD"/>
    <w:rsid w:val="000075A7"/>
    <w:rsid w:val="000100A2"/>
    <w:rsid w:val="00010C9B"/>
    <w:rsid w:val="0001142F"/>
    <w:rsid w:val="00012532"/>
    <w:rsid w:val="000128B2"/>
    <w:rsid w:val="00013F3E"/>
    <w:rsid w:val="00015A2C"/>
    <w:rsid w:val="000165EC"/>
    <w:rsid w:val="00016B05"/>
    <w:rsid w:val="00016FD2"/>
    <w:rsid w:val="00020041"/>
    <w:rsid w:val="000222BA"/>
    <w:rsid w:val="0002368D"/>
    <w:rsid w:val="00023E2D"/>
    <w:rsid w:val="00024EE2"/>
    <w:rsid w:val="00027800"/>
    <w:rsid w:val="00027992"/>
    <w:rsid w:val="00027FC6"/>
    <w:rsid w:val="00030830"/>
    <w:rsid w:val="000316E2"/>
    <w:rsid w:val="00033B0C"/>
    <w:rsid w:val="000349F0"/>
    <w:rsid w:val="00035516"/>
    <w:rsid w:val="000357CA"/>
    <w:rsid w:val="0003583A"/>
    <w:rsid w:val="00035F15"/>
    <w:rsid w:val="000366C9"/>
    <w:rsid w:val="00036BAF"/>
    <w:rsid w:val="00040D8F"/>
    <w:rsid w:val="000416F7"/>
    <w:rsid w:val="000418E7"/>
    <w:rsid w:val="00042AA9"/>
    <w:rsid w:val="000430C7"/>
    <w:rsid w:val="00043524"/>
    <w:rsid w:val="000444A1"/>
    <w:rsid w:val="0004575F"/>
    <w:rsid w:val="00046476"/>
    <w:rsid w:val="000467C7"/>
    <w:rsid w:val="00046B75"/>
    <w:rsid w:val="00047544"/>
    <w:rsid w:val="000477E1"/>
    <w:rsid w:val="000509AE"/>
    <w:rsid w:val="00050B8C"/>
    <w:rsid w:val="00050ED6"/>
    <w:rsid w:val="000515C7"/>
    <w:rsid w:val="00051B06"/>
    <w:rsid w:val="0005435F"/>
    <w:rsid w:val="000543F8"/>
    <w:rsid w:val="000546F2"/>
    <w:rsid w:val="00054D4B"/>
    <w:rsid w:val="0005581B"/>
    <w:rsid w:val="000565F9"/>
    <w:rsid w:val="000566C9"/>
    <w:rsid w:val="0005790D"/>
    <w:rsid w:val="0006043E"/>
    <w:rsid w:val="0006530B"/>
    <w:rsid w:val="00065707"/>
    <w:rsid w:val="00065EBA"/>
    <w:rsid w:val="00066500"/>
    <w:rsid w:val="00067B51"/>
    <w:rsid w:val="00067C0A"/>
    <w:rsid w:val="0007059B"/>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28D3"/>
    <w:rsid w:val="00085292"/>
    <w:rsid w:val="00087F94"/>
    <w:rsid w:val="00090C70"/>
    <w:rsid w:val="0009165A"/>
    <w:rsid w:val="00093D7E"/>
    <w:rsid w:val="00094583"/>
    <w:rsid w:val="00095E83"/>
    <w:rsid w:val="00096327"/>
    <w:rsid w:val="000966B8"/>
    <w:rsid w:val="000A0590"/>
    <w:rsid w:val="000A0890"/>
    <w:rsid w:val="000A0A3C"/>
    <w:rsid w:val="000A148A"/>
    <w:rsid w:val="000A1611"/>
    <w:rsid w:val="000A18EF"/>
    <w:rsid w:val="000A1D79"/>
    <w:rsid w:val="000A36CF"/>
    <w:rsid w:val="000A38E8"/>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737C"/>
    <w:rsid w:val="000D0E99"/>
    <w:rsid w:val="000D2463"/>
    <w:rsid w:val="000D24FB"/>
    <w:rsid w:val="000D374B"/>
    <w:rsid w:val="000D40F6"/>
    <w:rsid w:val="000D486C"/>
    <w:rsid w:val="000D4DC2"/>
    <w:rsid w:val="000D4FC2"/>
    <w:rsid w:val="000D6E0F"/>
    <w:rsid w:val="000D7BB2"/>
    <w:rsid w:val="000E0143"/>
    <w:rsid w:val="000E1236"/>
    <w:rsid w:val="000E3456"/>
    <w:rsid w:val="000E359B"/>
    <w:rsid w:val="000E5131"/>
    <w:rsid w:val="000E63A3"/>
    <w:rsid w:val="000E7020"/>
    <w:rsid w:val="000F029E"/>
    <w:rsid w:val="000F0BDB"/>
    <w:rsid w:val="000F0E67"/>
    <w:rsid w:val="000F17CE"/>
    <w:rsid w:val="000F1BC9"/>
    <w:rsid w:val="000F1C94"/>
    <w:rsid w:val="000F3252"/>
    <w:rsid w:val="000F3B04"/>
    <w:rsid w:val="000F3CC2"/>
    <w:rsid w:val="000F4275"/>
    <w:rsid w:val="000F5265"/>
    <w:rsid w:val="000F5595"/>
    <w:rsid w:val="000F5DFC"/>
    <w:rsid w:val="000F5F1D"/>
    <w:rsid w:val="000F658D"/>
    <w:rsid w:val="000F71DC"/>
    <w:rsid w:val="000F7E75"/>
    <w:rsid w:val="00100E69"/>
    <w:rsid w:val="00101391"/>
    <w:rsid w:val="0010141D"/>
    <w:rsid w:val="00103DB2"/>
    <w:rsid w:val="00107E9A"/>
    <w:rsid w:val="00110306"/>
    <w:rsid w:val="00111264"/>
    <w:rsid w:val="00111E21"/>
    <w:rsid w:val="00114060"/>
    <w:rsid w:val="0011412A"/>
    <w:rsid w:val="00114865"/>
    <w:rsid w:val="001149CB"/>
    <w:rsid w:val="00116C8F"/>
    <w:rsid w:val="001177B1"/>
    <w:rsid w:val="00117F1E"/>
    <w:rsid w:val="001202B2"/>
    <w:rsid w:val="0012136E"/>
    <w:rsid w:val="00121CA5"/>
    <w:rsid w:val="00121FE0"/>
    <w:rsid w:val="00122A43"/>
    <w:rsid w:val="00122AAC"/>
    <w:rsid w:val="00122DA8"/>
    <w:rsid w:val="0012438F"/>
    <w:rsid w:val="0012467A"/>
    <w:rsid w:val="001255B9"/>
    <w:rsid w:val="00126C60"/>
    <w:rsid w:val="0012705B"/>
    <w:rsid w:val="00127181"/>
    <w:rsid w:val="00127E11"/>
    <w:rsid w:val="00130AAB"/>
    <w:rsid w:val="00130E18"/>
    <w:rsid w:val="001356CC"/>
    <w:rsid w:val="00135F8C"/>
    <w:rsid w:val="0013741E"/>
    <w:rsid w:val="001408DB"/>
    <w:rsid w:val="0014245D"/>
    <w:rsid w:val="00142A81"/>
    <w:rsid w:val="00143C43"/>
    <w:rsid w:val="00144459"/>
    <w:rsid w:val="00145860"/>
    <w:rsid w:val="0014719B"/>
    <w:rsid w:val="001477B8"/>
    <w:rsid w:val="001478C2"/>
    <w:rsid w:val="001512CF"/>
    <w:rsid w:val="00151F36"/>
    <w:rsid w:val="00152144"/>
    <w:rsid w:val="00152E70"/>
    <w:rsid w:val="0015305C"/>
    <w:rsid w:val="00153174"/>
    <w:rsid w:val="00153624"/>
    <w:rsid w:val="00155346"/>
    <w:rsid w:val="00155A9B"/>
    <w:rsid w:val="00156ABB"/>
    <w:rsid w:val="001574E8"/>
    <w:rsid w:val="00157879"/>
    <w:rsid w:val="00157FD3"/>
    <w:rsid w:val="00160B56"/>
    <w:rsid w:val="00160CF6"/>
    <w:rsid w:val="001616F4"/>
    <w:rsid w:val="00162325"/>
    <w:rsid w:val="001635F4"/>
    <w:rsid w:val="00163898"/>
    <w:rsid w:val="001640DD"/>
    <w:rsid w:val="001641BE"/>
    <w:rsid w:val="00164204"/>
    <w:rsid w:val="00165FF2"/>
    <w:rsid w:val="001667A5"/>
    <w:rsid w:val="00166954"/>
    <w:rsid w:val="00166DA3"/>
    <w:rsid w:val="0016751F"/>
    <w:rsid w:val="001676D1"/>
    <w:rsid w:val="00171038"/>
    <w:rsid w:val="00171085"/>
    <w:rsid w:val="00172557"/>
    <w:rsid w:val="00172593"/>
    <w:rsid w:val="0017301D"/>
    <w:rsid w:val="00173416"/>
    <w:rsid w:val="00173BF4"/>
    <w:rsid w:val="00173E50"/>
    <w:rsid w:val="001750B7"/>
    <w:rsid w:val="00176464"/>
    <w:rsid w:val="001768FF"/>
    <w:rsid w:val="00180394"/>
    <w:rsid w:val="00180B2B"/>
    <w:rsid w:val="00181048"/>
    <w:rsid w:val="00181402"/>
    <w:rsid w:val="00182372"/>
    <w:rsid w:val="001823AD"/>
    <w:rsid w:val="00183607"/>
    <w:rsid w:val="00183E24"/>
    <w:rsid w:val="00184B0F"/>
    <w:rsid w:val="00184CB7"/>
    <w:rsid w:val="00185C4B"/>
    <w:rsid w:val="001868AC"/>
    <w:rsid w:val="00187BF6"/>
    <w:rsid w:val="00187EA6"/>
    <w:rsid w:val="00191529"/>
    <w:rsid w:val="00191968"/>
    <w:rsid w:val="00192DB9"/>
    <w:rsid w:val="001932BE"/>
    <w:rsid w:val="00194594"/>
    <w:rsid w:val="00194774"/>
    <w:rsid w:val="001947E3"/>
    <w:rsid w:val="00195819"/>
    <w:rsid w:val="00195F04"/>
    <w:rsid w:val="0019609C"/>
    <w:rsid w:val="00197C05"/>
    <w:rsid w:val="00197ED0"/>
    <w:rsid w:val="001A0CFF"/>
    <w:rsid w:val="001A0F95"/>
    <w:rsid w:val="001A129A"/>
    <w:rsid w:val="001A1CC4"/>
    <w:rsid w:val="001A1F2D"/>
    <w:rsid w:val="001A258B"/>
    <w:rsid w:val="001A2FDB"/>
    <w:rsid w:val="001A3372"/>
    <w:rsid w:val="001B05BB"/>
    <w:rsid w:val="001B0AAA"/>
    <w:rsid w:val="001B15A3"/>
    <w:rsid w:val="001B16B2"/>
    <w:rsid w:val="001B1D93"/>
    <w:rsid w:val="001B3A69"/>
    <w:rsid w:val="001B6B67"/>
    <w:rsid w:val="001B6C54"/>
    <w:rsid w:val="001B6EC6"/>
    <w:rsid w:val="001B7544"/>
    <w:rsid w:val="001B7666"/>
    <w:rsid w:val="001B7A34"/>
    <w:rsid w:val="001C0B7E"/>
    <w:rsid w:val="001C0DBF"/>
    <w:rsid w:val="001C2ECD"/>
    <w:rsid w:val="001C4D90"/>
    <w:rsid w:val="001C574D"/>
    <w:rsid w:val="001C6EC0"/>
    <w:rsid w:val="001C75AE"/>
    <w:rsid w:val="001D18AB"/>
    <w:rsid w:val="001D1B63"/>
    <w:rsid w:val="001D2CA9"/>
    <w:rsid w:val="001D5B04"/>
    <w:rsid w:val="001D5CE7"/>
    <w:rsid w:val="001D5DD2"/>
    <w:rsid w:val="001D6C7A"/>
    <w:rsid w:val="001D70D3"/>
    <w:rsid w:val="001E037A"/>
    <w:rsid w:val="001E04FA"/>
    <w:rsid w:val="001E161C"/>
    <w:rsid w:val="001E2320"/>
    <w:rsid w:val="001E2395"/>
    <w:rsid w:val="001E2B13"/>
    <w:rsid w:val="001E4B6A"/>
    <w:rsid w:val="001E690A"/>
    <w:rsid w:val="001F14BA"/>
    <w:rsid w:val="001F1979"/>
    <w:rsid w:val="001F1FC4"/>
    <w:rsid w:val="001F20D9"/>
    <w:rsid w:val="001F39EA"/>
    <w:rsid w:val="001F4719"/>
    <w:rsid w:val="001F5C13"/>
    <w:rsid w:val="001F6362"/>
    <w:rsid w:val="001F673F"/>
    <w:rsid w:val="0020033A"/>
    <w:rsid w:val="00200610"/>
    <w:rsid w:val="00201E82"/>
    <w:rsid w:val="00202BCA"/>
    <w:rsid w:val="00202F0E"/>
    <w:rsid w:val="0020301B"/>
    <w:rsid w:val="00203E63"/>
    <w:rsid w:val="0020440C"/>
    <w:rsid w:val="002045F4"/>
    <w:rsid w:val="002046CD"/>
    <w:rsid w:val="002055FB"/>
    <w:rsid w:val="00207BCA"/>
    <w:rsid w:val="0021159D"/>
    <w:rsid w:val="002119AC"/>
    <w:rsid w:val="002123B3"/>
    <w:rsid w:val="00212C34"/>
    <w:rsid w:val="00213BFB"/>
    <w:rsid w:val="00214983"/>
    <w:rsid w:val="0021624E"/>
    <w:rsid w:val="0021632B"/>
    <w:rsid w:val="00217609"/>
    <w:rsid w:val="0021795E"/>
    <w:rsid w:val="00217DF3"/>
    <w:rsid w:val="0022182E"/>
    <w:rsid w:val="002219EB"/>
    <w:rsid w:val="00222526"/>
    <w:rsid w:val="00222EE7"/>
    <w:rsid w:val="00223D1A"/>
    <w:rsid w:val="00224476"/>
    <w:rsid w:val="00224E36"/>
    <w:rsid w:val="00224EB9"/>
    <w:rsid w:val="00230F2C"/>
    <w:rsid w:val="00232068"/>
    <w:rsid w:val="00232782"/>
    <w:rsid w:val="002335CD"/>
    <w:rsid w:val="00233CAD"/>
    <w:rsid w:val="00233EC8"/>
    <w:rsid w:val="00234517"/>
    <w:rsid w:val="00234EE6"/>
    <w:rsid w:val="0023532E"/>
    <w:rsid w:val="00235920"/>
    <w:rsid w:val="002359E4"/>
    <w:rsid w:val="002364A5"/>
    <w:rsid w:val="002365BF"/>
    <w:rsid w:val="00236DA6"/>
    <w:rsid w:val="002378DA"/>
    <w:rsid w:val="00237BC0"/>
    <w:rsid w:val="00240436"/>
    <w:rsid w:val="002404D8"/>
    <w:rsid w:val="00241DFD"/>
    <w:rsid w:val="0024296B"/>
    <w:rsid w:val="002437C5"/>
    <w:rsid w:val="002451F4"/>
    <w:rsid w:val="00246EDB"/>
    <w:rsid w:val="002470C6"/>
    <w:rsid w:val="00250176"/>
    <w:rsid w:val="00252DE1"/>
    <w:rsid w:val="002536F1"/>
    <w:rsid w:val="0025437F"/>
    <w:rsid w:val="00254657"/>
    <w:rsid w:val="00254C23"/>
    <w:rsid w:val="00254D78"/>
    <w:rsid w:val="002550AF"/>
    <w:rsid w:val="0025548F"/>
    <w:rsid w:val="00255B78"/>
    <w:rsid w:val="00256699"/>
    <w:rsid w:val="00256BDA"/>
    <w:rsid w:val="00257D22"/>
    <w:rsid w:val="002604FE"/>
    <w:rsid w:val="0026080B"/>
    <w:rsid w:val="00261041"/>
    <w:rsid w:val="002614F3"/>
    <w:rsid w:val="00263F7A"/>
    <w:rsid w:val="00264648"/>
    <w:rsid w:val="00264B05"/>
    <w:rsid w:val="00264C4F"/>
    <w:rsid w:val="00265265"/>
    <w:rsid w:val="00265C71"/>
    <w:rsid w:val="00266844"/>
    <w:rsid w:val="002669CC"/>
    <w:rsid w:val="00267591"/>
    <w:rsid w:val="00270300"/>
    <w:rsid w:val="00271E99"/>
    <w:rsid w:val="00272228"/>
    <w:rsid w:val="002725BF"/>
    <w:rsid w:val="00272D15"/>
    <w:rsid w:val="00274B87"/>
    <w:rsid w:val="00274E04"/>
    <w:rsid w:val="0027575C"/>
    <w:rsid w:val="00276CE0"/>
    <w:rsid w:val="0027732B"/>
    <w:rsid w:val="00277598"/>
    <w:rsid w:val="00277B18"/>
    <w:rsid w:val="0028044D"/>
    <w:rsid w:val="00280A64"/>
    <w:rsid w:val="00280BE6"/>
    <w:rsid w:val="00280FF2"/>
    <w:rsid w:val="00281E60"/>
    <w:rsid w:val="00281EE1"/>
    <w:rsid w:val="00283322"/>
    <w:rsid w:val="00285E11"/>
    <w:rsid w:val="00286020"/>
    <w:rsid w:val="00286C62"/>
    <w:rsid w:val="00287D44"/>
    <w:rsid w:val="00290042"/>
    <w:rsid w:val="00290BCF"/>
    <w:rsid w:val="002928FE"/>
    <w:rsid w:val="00294F81"/>
    <w:rsid w:val="00295546"/>
    <w:rsid w:val="00297040"/>
    <w:rsid w:val="0029776E"/>
    <w:rsid w:val="002A02A1"/>
    <w:rsid w:val="002A05F1"/>
    <w:rsid w:val="002A0A45"/>
    <w:rsid w:val="002A0B71"/>
    <w:rsid w:val="002A1BD3"/>
    <w:rsid w:val="002A245F"/>
    <w:rsid w:val="002A2483"/>
    <w:rsid w:val="002A3C91"/>
    <w:rsid w:val="002A43C8"/>
    <w:rsid w:val="002A4E1B"/>
    <w:rsid w:val="002A5135"/>
    <w:rsid w:val="002A5302"/>
    <w:rsid w:val="002A5E6C"/>
    <w:rsid w:val="002A68E0"/>
    <w:rsid w:val="002A7A95"/>
    <w:rsid w:val="002B0C30"/>
    <w:rsid w:val="002B1707"/>
    <w:rsid w:val="002B1E47"/>
    <w:rsid w:val="002B2EF7"/>
    <w:rsid w:val="002B4D7D"/>
    <w:rsid w:val="002B4ED9"/>
    <w:rsid w:val="002B50BF"/>
    <w:rsid w:val="002B51D4"/>
    <w:rsid w:val="002B5D9B"/>
    <w:rsid w:val="002B6557"/>
    <w:rsid w:val="002B69B9"/>
    <w:rsid w:val="002B6B9A"/>
    <w:rsid w:val="002B6D43"/>
    <w:rsid w:val="002B72D2"/>
    <w:rsid w:val="002B7D52"/>
    <w:rsid w:val="002C0D25"/>
    <w:rsid w:val="002C1AC0"/>
    <w:rsid w:val="002C1CC9"/>
    <w:rsid w:val="002C2810"/>
    <w:rsid w:val="002C3A38"/>
    <w:rsid w:val="002C40CE"/>
    <w:rsid w:val="002C4408"/>
    <w:rsid w:val="002C5BF6"/>
    <w:rsid w:val="002C5D76"/>
    <w:rsid w:val="002C5E1B"/>
    <w:rsid w:val="002C682C"/>
    <w:rsid w:val="002C7742"/>
    <w:rsid w:val="002D1D30"/>
    <w:rsid w:val="002D217D"/>
    <w:rsid w:val="002D590F"/>
    <w:rsid w:val="002D6308"/>
    <w:rsid w:val="002D69E4"/>
    <w:rsid w:val="002D7FEB"/>
    <w:rsid w:val="002E133F"/>
    <w:rsid w:val="002E1B18"/>
    <w:rsid w:val="002E258D"/>
    <w:rsid w:val="002E33B2"/>
    <w:rsid w:val="002E47C5"/>
    <w:rsid w:val="002E488D"/>
    <w:rsid w:val="002E6823"/>
    <w:rsid w:val="002E6A63"/>
    <w:rsid w:val="002E6BA2"/>
    <w:rsid w:val="002E7C5E"/>
    <w:rsid w:val="002F02E2"/>
    <w:rsid w:val="002F1FA0"/>
    <w:rsid w:val="002F2AB4"/>
    <w:rsid w:val="002F2E1E"/>
    <w:rsid w:val="002F32F3"/>
    <w:rsid w:val="002F4214"/>
    <w:rsid w:val="002F46DD"/>
    <w:rsid w:val="002F5D20"/>
    <w:rsid w:val="002F6E7E"/>
    <w:rsid w:val="002F7989"/>
    <w:rsid w:val="00300096"/>
    <w:rsid w:val="00300606"/>
    <w:rsid w:val="00300F7D"/>
    <w:rsid w:val="00301879"/>
    <w:rsid w:val="00301A67"/>
    <w:rsid w:val="0030212A"/>
    <w:rsid w:val="00302951"/>
    <w:rsid w:val="003033FA"/>
    <w:rsid w:val="00303419"/>
    <w:rsid w:val="0030353E"/>
    <w:rsid w:val="003035F7"/>
    <w:rsid w:val="003041D2"/>
    <w:rsid w:val="003041D6"/>
    <w:rsid w:val="00305525"/>
    <w:rsid w:val="00305C45"/>
    <w:rsid w:val="00305E0B"/>
    <w:rsid w:val="00310A2D"/>
    <w:rsid w:val="00310D26"/>
    <w:rsid w:val="00310D7A"/>
    <w:rsid w:val="00311B6C"/>
    <w:rsid w:val="003126D3"/>
    <w:rsid w:val="00312AA2"/>
    <w:rsid w:val="00312FC2"/>
    <w:rsid w:val="00314057"/>
    <w:rsid w:val="00315040"/>
    <w:rsid w:val="003151C7"/>
    <w:rsid w:val="00315C72"/>
    <w:rsid w:val="00316147"/>
    <w:rsid w:val="0031681E"/>
    <w:rsid w:val="00317A2E"/>
    <w:rsid w:val="003215EF"/>
    <w:rsid w:val="003229A0"/>
    <w:rsid w:val="0032441A"/>
    <w:rsid w:val="00324530"/>
    <w:rsid w:val="0032487C"/>
    <w:rsid w:val="00324D29"/>
    <w:rsid w:val="003252DB"/>
    <w:rsid w:val="00326909"/>
    <w:rsid w:val="003279CD"/>
    <w:rsid w:val="00330CB9"/>
    <w:rsid w:val="00330E81"/>
    <w:rsid w:val="00331BB2"/>
    <w:rsid w:val="003323D2"/>
    <w:rsid w:val="00332517"/>
    <w:rsid w:val="00334167"/>
    <w:rsid w:val="00334BDF"/>
    <w:rsid w:val="00334EA9"/>
    <w:rsid w:val="003362C5"/>
    <w:rsid w:val="00336A87"/>
    <w:rsid w:val="00336B97"/>
    <w:rsid w:val="00336CEB"/>
    <w:rsid w:val="003370F8"/>
    <w:rsid w:val="003375A0"/>
    <w:rsid w:val="00337F63"/>
    <w:rsid w:val="00337FA2"/>
    <w:rsid w:val="003405DE"/>
    <w:rsid w:val="003415D3"/>
    <w:rsid w:val="00341A7B"/>
    <w:rsid w:val="00345334"/>
    <w:rsid w:val="00345979"/>
    <w:rsid w:val="003463CF"/>
    <w:rsid w:val="00347418"/>
    <w:rsid w:val="00350250"/>
    <w:rsid w:val="00350E95"/>
    <w:rsid w:val="0035114C"/>
    <w:rsid w:val="003511D1"/>
    <w:rsid w:val="003517D9"/>
    <w:rsid w:val="0035196B"/>
    <w:rsid w:val="00352476"/>
    <w:rsid w:val="003534BB"/>
    <w:rsid w:val="00353C37"/>
    <w:rsid w:val="00356A3D"/>
    <w:rsid w:val="00357598"/>
    <w:rsid w:val="0036015F"/>
    <w:rsid w:val="003609BB"/>
    <w:rsid w:val="00360E10"/>
    <w:rsid w:val="00360F4B"/>
    <w:rsid w:val="00361287"/>
    <w:rsid w:val="003618B7"/>
    <w:rsid w:val="00363324"/>
    <w:rsid w:val="0036454D"/>
    <w:rsid w:val="0036541C"/>
    <w:rsid w:val="00366963"/>
    <w:rsid w:val="003671DB"/>
    <w:rsid w:val="00367946"/>
    <w:rsid w:val="0036797A"/>
    <w:rsid w:val="00370CA4"/>
    <w:rsid w:val="003712CF"/>
    <w:rsid w:val="003719AD"/>
    <w:rsid w:val="00376554"/>
    <w:rsid w:val="00377658"/>
    <w:rsid w:val="0037793D"/>
    <w:rsid w:val="00377CA8"/>
    <w:rsid w:val="00377EC8"/>
    <w:rsid w:val="003819F2"/>
    <w:rsid w:val="00381AA5"/>
    <w:rsid w:val="00381E9C"/>
    <w:rsid w:val="003837B3"/>
    <w:rsid w:val="00384908"/>
    <w:rsid w:val="0038490D"/>
    <w:rsid w:val="00385069"/>
    <w:rsid w:val="00385611"/>
    <w:rsid w:val="0038654D"/>
    <w:rsid w:val="003866EC"/>
    <w:rsid w:val="00386AB5"/>
    <w:rsid w:val="00386D47"/>
    <w:rsid w:val="003873F9"/>
    <w:rsid w:val="00387549"/>
    <w:rsid w:val="003876D2"/>
    <w:rsid w:val="00387753"/>
    <w:rsid w:val="00387765"/>
    <w:rsid w:val="00387A67"/>
    <w:rsid w:val="00387CFA"/>
    <w:rsid w:val="003906E8"/>
    <w:rsid w:val="00390A47"/>
    <w:rsid w:val="00390E73"/>
    <w:rsid w:val="00391257"/>
    <w:rsid w:val="00391368"/>
    <w:rsid w:val="00391E7D"/>
    <w:rsid w:val="00392A7C"/>
    <w:rsid w:val="00393ABD"/>
    <w:rsid w:val="00393F5A"/>
    <w:rsid w:val="00395736"/>
    <w:rsid w:val="00396F03"/>
    <w:rsid w:val="003A07A0"/>
    <w:rsid w:val="003A1AB9"/>
    <w:rsid w:val="003A2849"/>
    <w:rsid w:val="003A3C64"/>
    <w:rsid w:val="003A5113"/>
    <w:rsid w:val="003A526E"/>
    <w:rsid w:val="003A5621"/>
    <w:rsid w:val="003A571B"/>
    <w:rsid w:val="003A5EFB"/>
    <w:rsid w:val="003A6CDD"/>
    <w:rsid w:val="003B0C0C"/>
    <w:rsid w:val="003B4933"/>
    <w:rsid w:val="003B4F56"/>
    <w:rsid w:val="003B62A9"/>
    <w:rsid w:val="003B66A6"/>
    <w:rsid w:val="003B7A32"/>
    <w:rsid w:val="003C0A96"/>
    <w:rsid w:val="003C33FE"/>
    <w:rsid w:val="003C4AF0"/>
    <w:rsid w:val="003C580A"/>
    <w:rsid w:val="003C7751"/>
    <w:rsid w:val="003D158C"/>
    <w:rsid w:val="003D15D4"/>
    <w:rsid w:val="003D2C68"/>
    <w:rsid w:val="003D3340"/>
    <w:rsid w:val="003D3952"/>
    <w:rsid w:val="003D3F56"/>
    <w:rsid w:val="003D41EB"/>
    <w:rsid w:val="003D458C"/>
    <w:rsid w:val="003D497C"/>
    <w:rsid w:val="003D68AD"/>
    <w:rsid w:val="003D68B8"/>
    <w:rsid w:val="003D6B02"/>
    <w:rsid w:val="003D7746"/>
    <w:rsid w:val="003D79A8"/>
    <w:rsid w:val="003E005A"/>
    <w:rsid w:val="003E07F6"/>
    <w:rsid w:val="003E1465"/>
    <w:rsid w:val="003E2EA9"/>
    <w:rsid w:val="003E3642"/>
    <w:rsid w:val="003E3C3F"/>
    <w:rsid w:val="003E4116"/>
    <w:rsid w:val="003E5684"/>
    <w:rsid w:val="003E7492"/>
    <w:rsid w:val="003E760C"/>
    <w:rsid w:val="003E763C"/>
    <w:rsid w:val="003E7AE2"/>
    <w:rsid w:val="003E7F55"/>
    <w:rsid w:val="003F0061"/>
    <w:rsid w:val="003F0E24"/>
    <w:rsid w:val="003F1BD4"/>
    <w:rsid w:val="003F31EC"/>
    <w:rsid w:val="003F46F3"/>
    <w:rsid w:val="003F4862"/>
    <w:rsid w:val="003F51FC"/>
    <w:rsid w:val="003F548A"/>
    <w:rsid w:val="003F5826"/>
    <w:rsid w:val="003F58DE"/>
    <w:rsid w:val="003F5B56"/>
    <w:rsid w:val="003F6047"/>
    <w:rsid w:val="003F67DD"/>
    <w:rsid w:val="003F7467"/>
    <w:rsid w:val="004002C7"/>
    <w:rsid w:val="004020F5"/>
    <w:rsid w:val="0040257A"/>
    <w:rsid w:val="00402870"/>
    <w:rsid w:val="0040368F"/>
    <w:rsid w:val="00403789"/>
    <w:rsid w:val="00404E43"/>
    <w:rsid w:val="00406643"/>
    <w:rsid w:val="0040674B"/>
    <w:rsid w:val="00407CEA"/>
    <w:rsid w:val="00410884"/>
    <w:rsid w:val="00410DAB"/>
    <w:rsid w:val="0041116C"/>
    <w:rsid w:val="004111CC"/>
    <w:rsid w:val="004114AA"/>
    <w:rsid w:val="00411B40"/>
    <w:rsid w:val="004122D0"/>
    <w:rsid w:val="00412832"/>
    <w:rsid w:val="00413D1D"/>
    <w:rsid w:val="00413E5C"/>
    <w:rsid w:val="004140C4"/>
    <w:rsid w:val="00414931"/>
    <w:rsid w:val="0041594E"/>
    <w:rsid w:val="004160F1"/>
    <w:rsid w:val="004162BC"/>
    <w:rsid w:val="004165E7"/>
    <w:rsid w:val="0041704C"/>
    <w:rsid w:val="00417249"/>
    <w:rsid w:val="00417DBF"/>
    <w:rsid w:val="00421752"/>
    <w:rsid w:val="00421B58"/>
    <w:rsid w:val="00421D26"/>
    <w:rsid w:val="00423AE2"/>
    <w:rsid w:val="00424D75"/>
    <w:rsid w:val="00424F23"/>
    <w:rsid w:val="004252FD"/>
    <w:rsid w:val="00425B47"/>
    <w:rsid w:val="00426CC3"/>
    <w:rsid w:val="0042715F"/>
    <w:rsid w:val="00427D94"/>
    <w:rsid w:val="00427E50"/>
    <w:rsid w:val="00427E7B"/>
    <w:rsid w:val="00430442"/>
    <w:rsid w:val="004336CC"/>
    <w:rsid w:val="0043421B"/>
    <w:rsid w:val="00434CAE"/>
    <w:rsid w:val="00434D45"/>
    <w:rsid w:val="00436F79"/>
    <w:rsid w:val="00436FAD"/>
    <w:rsid w:val="004377FE"/>
    <w:rsid w:val="004401CB"/>
    <w:rsid w:val="004409B0"/>
    <w:rsid w:val="004422A9"/>
    <w:rsid w:val="004429BB"/>
    <w:rsid w:val="00442D1D"/>
    <w:rsid w:val="00443055"/>
    <w:rsid w:val="00443E1B"/>
    <w:rsid w:val="004442C3"/>
    <w:rsid w:val="004447D1"/>
    <w:rsid w:val="00444B25"/>
    <w:rsid w:val="00445D4C"/>
    <w:rsid w:val="00445F96"/>
    <w:rsid w:val="004464C0"/>
    <w:rsid w:val="00446683"/>
    <w:rsid w:val="00446889"/>
    <w:rsid w:val="00447EC8"/>
    <w:rsid w:val="004522F2"/>
    <w:rsid w:val="00452DC6"/>
    <w:rsid w:val="00453858"/>
    <w:rsid w:val="0045481F"/>
    <w:rsid w:val="00454EB7"/>
    <w:rsid w:val="00455150"/>
    <w:rsid w:val="00455B59"/>
    <w:rsid w:val="00455C63"/>
    <w:rsid w:val="00455C6E"/>
    <w:rsid w:val="00457AD5"/>
    <w:rsid w:val="00460EC9"/>
    <w:rsid w:val="00460F3E"/>
    <w:rsid w:val="00461ADE"/>
    <w:rsid w:val="00461ED0"/>
    <w:rsid w:val="00461EDD"/>
    <w:rsid w:val="004623F1"/>
    <w:rsid w:val="004646DE"/>
    <w:rsid w:val="0046513F"/>
    <w:rsid w:val="004659C1"/>
    <w:rsid w:val="00467771"/>
    <w:rsid w:val="00471374"/>
    <w:rsid w:val="00471B35"/>
    <w:rsid w:val="0047218B"/>
    <w:rsid w:val="0047286F"/>
    <w:rsid w:val="00473486"/>
    <w:rsid w:val="00473C10"/>
    <w:rsid w:val="00474621"/>
    <w:rsid w:val="004757BF"/>
    <w:rsid w:val="00475A40"/>
    <w:rsid w:val="0047693E"/>
    <w:rsid w:val="00477101"/>
    <w:rsid w:val="00477717"/>
    <w:rsid w:val="00481272"/>
    <w:rsid w:val="00481C2D"/>
    <w:rsid w:val="00482255"/>
    <w:rsid w:val="00483605"/>
    <w:rsid w:val="0048397A"/>
    <w:rsid w:val="004853A2"/>
    <w:rsid w:val="00485401"/>
    <w:rsid w:val="00485D05"/>
    <w:rsid w:val="004864CD"/>
    <w:rsid w:val="00486CB3"/>
    <w:rsid w:val="00487331"/>
    <w:rsid w:val="00487FD2"/>
    <w:rsid w:val="00490174"/>
    <w:rsid w:val="0049024D"/>
    <w:rsid w:val="0049081B"/>
    <w:rsid w:val="00491541"/>
    <w:rsid w:val="004927DD"/>
    <w:rsid w:val="004929C4"/>
    <w:rsid w:val="00492BEC"/>
    <w:rsid w:val="00493B55"/>
    <w:rsid w:val="004941BB"/>
    <w:rsid w:val="00495801"/>
    <w:rsid w:val="00495FE5"/>
    <w:rsid w:val="00496FFB"/>
    <w:rsid w:val="00497941"/>
    <w:rsid w:val="004A02E2"/>
    <w:rsid w:val="004A09CE"/>
    <w:rsid w:val="004A2670"/>
    <w:rsid w:val="004A2DCB"/>
    <w:rsid w:val="004A2DE2"/>
    <w:rsid w:val="004A3D06"/>
    <w:rsid w:val="004A52C2"/>
    <w:rsid w:val="004A73DF"/>
    <w:rsid w:val="004B2A91"/>
    <w:rsid w:val="004B2B5B"/>
    <w:rsid w:val="004B40C2"/>
    <w:rsid w:val="004B4BE0"/>
    <w:rsid w:val="004B4FB9"/>
    <w:rsid w:val="004B7897"/>
    <w:rsid w:val="004C069E"/>
    <w:rsid w:val="004C086A"/>
    <w:rsid w:val="004C1AAF"/>
    <w:rsid w:val="004C3B75"/>
    <w:rsid w:val="004C46B6"/>
    <w:rsid w:val="004C4A35"/>
    <w:rsid w:val="004C5A6E"/>
    <w:rsid w:val="004C61DA"/>
    <w:rsid w:val="004C6D82"/>
    <w:rsid w:val="004C7040"/>
    <w:rsid w:val="004C7625"/>
    <w:rsid w:val="004C7714"/>
    <w:rsid w:val="004C792C"/>
    <w:rsid w:val="004C7950"/>
    <w:rsid w:val="004D1252"/>
    <w:rsid w:val="004D1EE7"/>
    <w:rsid w:val="004D24FE"/>
    <w:rsid w:val="004D2F7B"/>
    <w:rsid w:val="004D41AB"/>
    <w:rsid w:val="004D4B02"/>
    <w:rsid w:val="004D59AE"/>
    <w:rsid w:val="004D7C7C"/>
    <w:rsid w:val="004E0613"/>
    <w:rsid w:val="004E0769"/>
    <w:rsid w:val="004E07C3"/>
    <w:rsid w:val="004E0DFD"/>
    <w:rsid w:val="004E111D"/>
    <w:rsid w:val="004E2728"/>
    <w:rsid w:val="004E2FB3"/>
    <w:rsid w:val="004E3B4A"/>
    <w:rsid w:val="004E4948"/>
    <w:rsid w:val="004E51B9"/>
    <w:rsid w:val="004E699C"/>
    <w:rsid w:val="004E6D6B"/>
    <w:rsid w:val="004F15E0"/>
    <w:rsid w:val="004F3388"/>
    <w:rsid w:val="004F498F"/>
    <w:rsid w:val="004F4E5D"/>
    <w:rsid w:val="004F517C"/>
    <w:rsid w:val="004F63FA"/>
    <w:rsid w:val="004F6B8C"/>
    <w:rsid w:val="004F770D"/>
    <w:rsid w:val="004F7C07"/>
    <w:rsid w:val="004F7FA1"/>
    <w:rsid w:val="0050321E"/>
    <w:rsid w:val="00504B48"/>
    <w:rsid w:val="00506CAD"/>
    <w:rsid w:val="00507DFA"/>
    <w:rsid w:val="005116B2"/>
    <w:rsid w:val="00513BE2"/>
    <w:rsid w:val="00513F75"/>
    <w:rsid w:val="00514962"/>
    <w:rsid w:val="00515F71"/>
    <w:rsid w:val="005164DC"/>
    <w:rsid w:val="00516BD3"/>
    <w:rsid w:val="00520402"/>
    <w:rsid w:val="005238F1"/>
    <w:rsid w:val="00523DD0"/>
    <w:rsid w:val="00523F80"/>
    <w:rsid w:val="005279DC"/>
    <w:rsid w:val="00527DA2"/>
    <w:rsid w:val="00530295"/>
    <w:rsid w:val="00530819"/>
    <w:rsid w:val="00533415"/>
    <w:rsid w:val="00534494"/>
    <w:rsid w:val="00535231"/>
    <w:rsid w:val="00535248"/>
    <w:rsid w:val="005367B7"/>
    <w:rsid w:val="005376D5"/>
    <w:rsid w:val="00541F23"/>
    <w:rsid w:val="005421B9"/>
    <w:rsid w:val="00542CDC"/>
    <w:rsid w:val="00545513"/>
    <w:rsid w:val="0054562A"/>
    <w:rsid w:val="0054611E"/>
    <w:rsid w:val="0054631D"/>
    <w:rsid w:val="005465E9"/>
    <w:rsid w:val="00546DFB"/>
    <w:rsid w:val="00550A16"/>
    <w:rsid w:val="0055100D"/>
    <w:rsid w:val="005517E8"/>
    <w:rsid w:val="00551EB1"/>
    <w:rsid w:val="00552258"/>
    <w:rsid w:val="00552579"/>
    <w:rsid w:val="00552BDB"/>
    <w:rsid w:val="00552C22"/>
    <w:rsid w:val="00553BAC"/>
    <w:rsid w:val="00553C5D"/>
    <w:rsid w:val="00553E0C"/>
    <w:rsid w:val="00553F41"/>
    <w:rsid w:val="00556CB3"/>
    <w:rsid w:val="005570C7"/>
    <w:rsid w:val="00557489"/>
    <w:rsid w:val="005607CF"/>
    <w:rsid w:val="00560DF5"/>
    <w:rsid w:val="00560FDB"/>
    <w:rsid w:val="0056106A"/>
    <w:rsid w:val="00561F34"/>
    <w:rsid w:val="00563613"/>
    <w:rsid w:val="00563667"/>
    <w:rsid w:val="005655AE"/>
    <w:rsid w:val="00565C51"/>
    <w:rsid w:val="005669D8"/>
    <w:rsid w:val="00570112"/>
    <w:rsid w:val="0057103C"/>
    <w:rsid w:val="005711F8"/>
    <w:rsid w:val="00571387"/>
    <w:rsid w:val="00571536"/>
    <w:rsid w:val="0057191D"/>
    <w:rsid w:val="005728E0"/>
    <w:rsid w:val="00573E71"/>
    <w:rsid w:val="00574414"/>
    <w:rsid w:val="005745C6"/>
    <w:rsid w:val="00574B1C"/>
    <w:rsid w:val="00576997"/>
    <w:rsid w:val="00576DBA"/>
    <w:rsid w:val="00577FB8"/>
    <w:rsid w:val="005806F2"/>
    <w:rsid w:val="005819A5"/>
    <w:rsid w:val="00581D11"/>
    <w:rsid w:val="00582130"/>
    <w:rsid w:val="005841F6"/>
    <w:rsid w:val="005842F1"/>
    <w:rsid w:val="00586383"/>
    <w:rsid w:val="00586617"/>
    <w:rsid w:val="00586CF4"/>
    <w:rsid w:val="00586EEB"/>
    <w:rsid w:val="0058712B"/>
    <w:rsid w:val="00587646"/>
    <w:rsid w:val="00590241"/>
    <w:rsid w:val="00590DFD"/>
    <w:rsid w:val="005917D0"/>
    <w:rsid w:val="00591D1C"/>
    <w:rsid w:val="0059259B"/>
    <w:rsid w:val="005937E7"/>
    <w:rsid w:val="0059390A"/>
    <w:rsid w:val="005941B5"/>
    <w:rsid w:val="0059467A"/>
    <w:rsid w:val="005948E9"/>
    <w:rsid w:val="00597188"/>
    <w:rsid w:val="005975C6"/>
    <w:rsid w:val="005A040F"/>
    <w:rsid w:val="005A1E0E"/>
    <w:rsid w:val="005A22A3"/>
    <w:rsid w:val="005A3312"/>
    <w:rsid w:val="005A341F"/>
    <w:rsid w:val="005A450D"/>
    <w:rsid w:val="005A476A"/>
    <w:rsid w:val="005A61FB"/>
    <w:rsid w:val="005A622E"/>
    <w:rsid w:val="005A67C4"/>
    <w:rsid w:val="005A75DF"/>
    <w:rsid w:val="005A77D8"/>
    <w:rsid w:val="005B02D2"/>
    <w:rsid w:val="005B043A"/>
    <w:rsid w:val="005B0CA1"/>
    <w:rsid w:val="005B1B47"/>
    <w:rsid w:val="005B1C13"/>
    <w:rsid w:val="005B2AB5"/>
    <w:rsid w:val="005B2E00"/>
    <w:rsid w:val="005B46AD"/>
    <w:rsid w:val="005B48C9"/>
    <w:rsid w:val="005B51C6"/>
    <w:rsid w:val="005B5293"/>
    <w:rsid w:val="005B6E45"/>
    <w:rsid w:val="005C0CC2"/>
    <w:rsid w:val="005C1AE1"/>
    <w:rsid w:val="005C28F7"/>
    <w:rsid w:val="005C32C0"/>
    <w:rsid w:val="005C343A"/>
    <w:rsid w:val="005C4688"/>
    <w:rsid w:val="005C4725"/>
    <w:rsid w:val="005C4FA7"/>
    <w:rsid w:val="005C7076"/>
    <w:rsid w:val="005C7245"/>
    <w:rsid w:val="005C77CE"/>
    <w:rsid w:val="005D057F"/>
    <w:rsid w:val="005D0D12"/>
    <w:rsid w:val="005D1895"/>
    <w:rsid w:val="005D1E71"/>
    <w:rsid w:val="005D1FE1"/>
    <w:rsid w:val="005D2798"/>
    <w:rsid w:val="005D37CF"/>
    <w:rsid w:val="005D38E9"/>
    <w:rsid w:val="005D52E0"/>
    <w:rsid w:val="005D5F87"/>
    <w:rsid w:val="005D6C51"/>
    <w:rsid w:val="005D72B6"/>
    <w:rsid w:val="005D7857"/>
    <w:rsid w:val="005E1753"/>
    <w:rsid w:val="005E3A33"/>
    <w:rsid w:val="005E3C71"/>
    <w:rsid w:val="005E4C16"/>
    <w:rsid w:val="005E4E22"/>
    <w:rsid w:val="005E57BD"/>
    <w:rsid w:val="005E58DD"/>
    <w:rsid w:val="005E6CDD"/>
    <w:rsid w:val="005E7720"/>
    <w:rsid w:val="005E773D"/>
    <w:rsid w:val="005E7A11"/>
    <w:rsid w:val="005F0BC2"/>
    <w:rsid w:val="005F3542"/>
    <w:rsid w:val="005F3E0F"/>
    <w:rsid w:val="005F4EB2"/>
    <w:rsid w:val="005F57F4"/>
    <w:rsid w:val="005F5B36"/>
    <w:rsid w:val="005F5F50"/>
    <w:rsid w:val="005F69A2"/>
    <w:rsid w:val="005F7697"/>
    <w:rsid w:val="00600126"/>
    <w:rsid w:val="00600191"/>
    <w:rsid w:val="006001E8"/>
    <w:rsid w:val="006009B1"/>
    <w:rsid w:val="00600A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C6E"/>
    <w:rsid w:val="00610294"/>
    <w:rsid w:val="0061062C"/>
    <w:rsid w:val="006109F5"/>
    <w:rsid w:val="00612090"/>
    <w:rsid w:val="00612848"/>
    <w:rsid w:val="00612AD5"/>
    <w:rsid w:val="0061348D"/>
    <w:rsid w:val="00613A7D"/>
    <w:rsid w:val="00615345"/>
    <w:rsid w:val="00615775"/>
    <w:rsid w:val="00617D21"/>
    <w:rsid w:val="00620154"/>
    <w:rsid w:val="00620C9D"/>
    <w:rsid w:val="006210E0"/>
    <w:rsid w:val="0062222C"/>
    <w:rsid w:val="006223FE"/>
    <w:rsid w:val="006231CA"/>
    <w:rsid w:val="00624365"/>
    <w:rsid w:val="0062521C"/>
    <w:rsid w:val="00626E15"/>
    <w:rsid w:val="0062780D"/>
    <w:rsid w:val="006279FD"/>
    <w:rsid w:val="00627C8E"/>
    <w:rsid w:val="0063076D"/>
    <w:rsid w:val="00631A30"/>
    <w:rsid w:val="00631E4E"/>
    <w:rsid w:val="00632443"/>
    <w:rsid w:val="00632CB2"/>
    <w:rsid w:val="00633801"/>
    <w:rsid w:val="006345AB"/>
    <w:rsid w:val="00637FB8"/>
    <w:rsid w:val="00640262"/>
    <w:rsid w:val="006403D3"/>
    <w:rsid w:val="0064069B"/>
    <w:rsid w:val="0064195C"/>
    <w:rsid w:val="00641FBD"/>
    <w:rsid w:val="006426E4"/>
    <w:rsid w:val="00642B0D"/>
    <w:rsid w:val="00642F03"/>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6376"/>
    <w:rsid w:val="00667628"/>
    <w:rsid w:val="00667D50"/>
    <w:rsid w:val="00667F96"/>
    <w:rsid w:val="00671695"/>
    <w:rsid w:val="00671EE2"/>
    <w:rsid w:val="0067242D"/>
    <w:rsid w:val="00672581"/>
    <w:rsid w:val="00673C00"/>
    <w:rsid w:val="00674153"/>
    <w:rsid w:val="00676282"/>
    <w:rsid w:val="006773B3"/>
    <w:rsid w:val="00677F1A"/>
    <w:rsid w:val="00680D4E"/>
    <w:rsid w:val="006814A9"/>
    <w:rsid w:val="00681B5A"/>
    <w:rsid w:val="00681D5E"/>
    <w:rsid w:val="00682AAB"/>
    <w:rsid w:val="00682ABC"/>
    <w:rsid w:val="0068329C"/>
    <w:rsid w:val="006834E2"/>
    <w:rsid w:val="00683C22"/>
    <w:rsid w:val="00683E68"/>
    <w:rsid w:val="00684B97"/>
    <w:rsid w:val="00684DA0"/>
    <w:rsid w:val="00684F6E"/>
    <w:rsid w:val="0068572B"/>
    <w:rsid w:val="006863F0"/>
    <w:rsid w:val="00686B77"/>
    <w:rsid w:val="00686D18"/>
    <w:rsid w:val="0069190C"/>
    <w:rsid w:val="00694C9E"/>
    <w:rsid w:val="00694FFB"/>
    <w:rsid w:val="006950EE"/>
    <w:rsid w:val="00695FF9"/>
    <w:rsid w:val="00696969"/>
    <w:rsid w:val="006A0907"/>
    <w:rsid w:val="006A0C98"/>
    <w:rsid w:val="006A1BB9"/>
    <w:rsid w:val="006A2F78"/>
    <w:rsid w:val="006A3569"/>
    <w:rsid w:val="006A6050"/>
    <w:rsid w:val="006A60CA"/>
    <w:rsid w:val="006A7377"/>
    <w:rsid w:val="006A7E2A"/>
    <w:rsid w:val="006B17D3"/>
    <w:rsid w:val="006B2324"/>
    <w:rsid w:val="006B30CB"/>
    <w:rsid w:val="006B4306"/>
    <w:rsid w:val="006B431E"/>
    <w:rsid w:val="006B4A8B"/>
    <w:rsid w:val="006B56B4"/>
    <w:rsid w:val="006B6CBC"/>
    <w:rsid w:val="006C011F"/>
    <w:rsid w:val="006C0718"/>
    <w:rsid w:val="006C2664"/>
    <w:rsid w:val="006C2E2D"/>
    <w:rsid w:val="006C3122"/>
    <w:rsid w:val="006C348F"/>
    <w:rsid w:val="006C37D2"/>
    <w:rsid w:val="006C393D"/>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E02A6"/>
    <w:rsid w:val="006E219C"/>
    <w:rsid w:val="006E2356"/>
    <w:rsid w:val="006E247E"/>
    <w:rsid w:val="006E2880"/>
    <w:rsid w:val="006F027D"/>
    <w:rsid w:val="006F0798"/>
    <w:rsid w:val="006F0FF9"/>
    <w:rsid w:val="006F1204"/>
    <w:rsid w:val="006F1A03"/>
    <w:rsid w:val="006F2093"/>
    <w:rsid w:val="006F2334"/>
    <w:rsid w:val="006F36F1"/>
    <w:rsid w:val="006F43AC"/>
    <w:rsid w:val="006F451E"/>
    <w:rsid w:val="006F5A5E"/>
    <w:rsid w:val="006F65A9"/>
    <w:rsid w:val="006F67C5"/>
    <w:rsid w:val="006F7166"/>
    <w:rsid w:val="006F7ED6"/>
    <w:rsid w:val="007012B6"/>
    <w:rsid w:val="007013EB"/>
    <w:rsid w:val="00701AD4"/>
    <w:rsid w:val="00703121"/>
    <w:rsid w:val="00703CE6"/>
    <w:rsid w:val="00703D17"/>
    <w:rsid w:val="00704855"/>
    <w:rsid w:val="00705219"/>
    <w:rsid w:val="007052BC"/>
    <w:rsid w:val="007054AB"/>
    <w:rsid w:val="007065F2"/>
    <w:rsid w:val="0070742F"/>
    <w:rsid w:val="007075FA"/>
    <w:rsid w:val="00707670"/>
    <w:rsid w:val="00707B0D"/>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486"/>
    <w:rsid w:val="00723415"/>
    <w:rsid w:val="00723DE5"/>
    <w:rsid w:val="007251DC"/>
    <w:rsid w:val="007262B7"/>
    <w:rsid w:val="00727275"/>
    <w:rsid w:val="00727C0C"/>
    <w:rsid w:val="0073039E"/>
    <w:rsid w:val="007303B4"/>
    <w:rsid w:val="007315F9"/>
    <w:rsid w:val="007319B5"/>
    <w:rsid w:val="00734516"/>
    <w:rsid w:val="007350F2"/>
    <w:rsid w:val="007357D7"/>
    <w:rsid w:val="00736032"/>
    <w:rsid w:val="00736F6D"/>
    <w:rsid w:val="00737694"/>
    <w:rsid w:val="00737C95"/>
    <w:rsid w:val="00737D1F"/>
    <w:rsid w:val="00740A17"/>
    <w:rsid w:val="00743662"/>
    <w:rsid w:val="00743977"/>
    <w:rsid w:val="007440AB"/>
    <w:rsid w:val="00745237"/>
    <w:rsid w:val="007461B4"/>
    <w:rsid w:val="007464BA"/>
    <w:rsid w:val="0074706C"/>
    <w:rsid w:val="00747535"/>
    <w:rsid w:val="0074763B"/>
    <w:rsid w:val="0075139A"/>
    <w:rsid w:val="00751CA7"/>
    <w:rsid w:val="00752B5A"/>
    <w:rsid w:val="00752F3C"/>
    <w:rsid w:val="0075322D"/>
    <w:rsid w:val="00753F66"/>
    <w:rsid w:val="00753FAA"/>
    <w:rsid w:val="007547A0"/>
    <w:rsid w:val="00755347"/>
    <w:rsid w:val="00756119"/>
    <w:rsid w:val="00756588"/>
    <w:rsid w:val="00756FFB"/>
    <w:rsid w:val="00757961"/>
    <w:rsid w:val="0076046A"/>
    <w:rsid w:val="00762C42"/>
    <w:rsid w:val="00763672"/>
    <w:rsid w:val="00765638"/>
    <w:rsid w:val="00767348"/>
    <w:rsid w:val="00767CA3"/>
    <w:rsid w:val="0077074C"/>
    <w:rsid w:val="00771A02"/>
    <w:rsid w:val="00771F5B"/>
    <w:rsid w:val="00772D81"/>
    <w:rsid w:val="00773B3B"/>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212C"/>
    <w:rsid w:val="00792E9C"/>
    <w:rsid w:val="00793564"/>
    <w:rsid w:val="007953F5"/>
    <w:rsid w:val="00795A56"/>
    <w:rsid w:val="0079632F"/>
    <w:rsid w:val="00796E76"/>
    <w:rsid w:val="00797200"/>
    <w:rsid w:val="007A0338"/>
    <w:rsid w:val="007A04CB"/>
    <w:rsid w:val="007A09DC"/>
    <w:rsid w:val="007A1674"/>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60ED"/>
    <w:rsid w:val="007B7AEE"/>
    <w:rsid w:val="007B7DA7"/>
    <w:rsid w:val="007B7DE1"/>
    <w:rsid w:val="007C0CE4"/>
    <w:rsid w:val="007C0EC8"/>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7FC0"/>
    <w:rsid w:val="007E0347"/>
    <w:rsid w:val="007E09BE"/>
    <w:rsid w:val="007E1294"/>
    <w:rsid w:val="007E3620"/>
    <w:rsid w:val="007E405E"/>
    <w:rsid w:val="007E4857"/>
    <w:rsid w:val="007E560B"/>
    <w:rsid w:val="007E6912"/>
    <w:rsid w:val="007E6BB3"/>
    <w:rsid w:val="007E73EE"/>
    <w:rsid w:val="007E748E"/>
    <w:rsid w:val="007E7EF7"/>
    <w:rsid w:val="007F0219"/>
    <w:rsid w:val="007F02D0"/>
    <w:rsid w:val="007F0364"/>
    <w:rsid w:val="007F105F"/>
    <w:rsid w:val="007F177C"/>
    <w:rsid w:val="007F36E7"/>
    <w:rsid w:val="007F470F"/>
    <w:rsid w:val="007F4AC6"/>
    <w:rsid w:val="007F54DF"/>
    <w:rsid w:val="007F6745"/>
    <w:rsid w:val="007F684E"/>
    <w:rsid w:val="007F6EB4"/>
    <w:rsid w:val="007F6FB7"/>
    <w:rsid w:val="007F75DC"/>
    <w:rsid w:val="007F765D"/>
    <w:rsid w:val="007F7ECB"/>
    <w:rsid w:val="00800207"/>
    <w:rsid w:val="008007A3"/>
    <w:rsid w:val="00801080"/>
    <w:rsid w:val="0080136A"/>
    <w:rsid w:val="008014C1"/>
    <w:rsid w:val="008026C8"/>
    <w:rsid w:val="008032EF"/>
    <w:rsid w:val="0080455E"/>
    <w:rsid w:val="00805E23"/>
    <w:rsid w:val="00806583"/>
    <w:rsid w:val="00807254"/>
    <w:rsid w:val="00807471"/>
    <w:rsid w:val="008105EC"/>
    <w:rsid w:val="0081196C"/>
    <w:rsid w:val="00812C3A"/>
    <w:rsid w:val="008133EB"/>
    <w:rsid w:val="0081681D"/>
    <w:rsid w:val="00816A38"/>
    <w:rsid w:val="00817901"/>
    <w:rsid w:val="00817F5A"/>
    <w:rsid w:val="0082019B"/>
    <w:rsid w:val="00820A2B"/>
    <w:rsid w:val="0082152E"/>
    <w:rsid w:val="00821869"/>
    <w:rsid w:val="00823048"/>
    <w:rsid w:val="008233B1"/>
    <w:rsid w:val="0082538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863"/>
    <w:rsid w:val="008411B8"/>
    <w:rsid w:val="008422DB"/>
    <w:rsid w:val="00843625"/>
    <w:rsid w:val="00843B03"/>
    <w:rsid w:val="00843B64"/>
    <w:rsid w:val="00843D89"/>
    <w:rsid w:val="00843DA1"/>
    <w:rsid w:val="00844CC8"/>
    <w:rsid w:val="0084508A"/>
    <w:rsid w:val="0084603F"/>
    <w:rsid w:val="0084653C"/>
    <w:rsid w:val="00846DD5"/>
    <w:rsid w:val="00846E73"/>
    <w:rsid w:val="00851532"/>
    <w:rsid w:val="008518AB"/>
    <w:rsid w:val="00851CAA"/>
    <w:rsid w:val="00853416"/>
    <w:rsid w:val="008542F4"/>
    <w:rsid w:val="00855694"/>
    <w:rsid w:val="008561A5"/>
    <w:rsid w:val="00860BE3"/>
    <w:rsid w:val="00860C79"/>
    <w:rsid w:val="00861A05"/>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AC8"/>
    <w:rsid w:val="00880982"/>
    <w:rsid w:val="008811FC"/>
    <w:rsid w:val="00881462"/>
    <w:rsid w:val="00882311"/>
    <w:rsid w:val="00882E25"/>
    <w:rsid w:val="00883637"/>
    <w:rsid w:val="008846ED"/>
    <w:rsid w:val="00884722"/>
    <w:rsid w:val="00885208"/>
    <w:rsid w:val="0088597D"/>
    <w:rsid w:val="0088639C"/>
    <w:rsid w:val="00886542"/>
    <w:rsid w:val="0088693A"/>
    <w:rsid w:val="0089008B"/>
    <w:rsid w:val="008931F2"/>
    <w:rsid w:val="00893651"/>
    <w:rsid w:val="0089567B"/>
    <w:rsid w:val="00896703"/>
    <w:rsid w:val="00897083"/>
    <w:rsid w:val="00897349"/>
    <w:rsid w:val="008A01DE"/>
    <w:rsid w:val="008A1E48"/>
    <w:rsid w:val="008A2CDC"/>
    <w:rsid w:val="008A3236"/>
    <w:rsid w:val="008A521F"/>
    <w:rsid w:val="008A6C02"/>
    <w:rsid w:val="008A792E"/>
    <w:rsid w:val="008A7B82"/>
    <w:rsid w:val="008B0590"/>
    <w:rsid w:val="008B433D"/>
    <w:rsid w:val="008B5484"/>
    <w:rsid w:val="008B7634"/>
    <w:rsid w:val="008B7DB0"/>
    <w:rsid w:val="008B7F50"/>
    <w:rsid w:val="008C0662"/>
    <w:rsid w:val="008C211B"/>
    <w:rsid w:val="008C319E"/>
    <w:rsid w:val="008C3D24"/>
    <w:rsid w:val="008C51F0"/>
    <w:rsid w:val="008C55C3"/>
    <w:rsid w:val="008C759B"/>
    <w:rsid w:val="008C79DB"/>
    <w:rsid w:val="008C7E40"/>
    <w:rsid w:val="008D084B"/>
    <w:rsid w:val="008D1105"/>
    <w:rsid w:val="008D163D"/>
    <w:rsid w:val="008D2EBC"/>
    <w:rsid w:val="008D3685"/>
    <w:rsid w:val="008D422C"/>
    <w:rsid w:val="008D4965"/>
    <w:rsid w:val="008D7656"/>
    <w:rsid w:val="008D76CC"/>
    <w:rsid w:val="008D77DC"/>
    <w:rsid w:val="008E0E3C"/>
    <w:rsid w:val="008E1381"/>
    <w:rsid w:val="008E164F"/>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CDC"/>
    <w:rsid w:val="008F73A3"/>
    <w:rsid w:val="00901ADF"/>
    <w:rsid w:val="00901EBC"/>
    <w:rsid w:val="00903059"/>
    <w:rsid w:val="009030EA"/>
    <w:rsid w:val="00903A3A"/>
    <w:rsid w:val="00904F3B"/>
    <w:rsid w:val="00906E8E"/>
    <w:rsid w:val="009073CB"/>
    <w:rsid w:val="0091061E"/>
    <w:rsid w:val="0091272E"/>
    <w:rsid w:val="009149B0"/>
    <w:rsid w:val="00914D13"/>
    <w:rsid w:val="00915944"/>
    <w:rsid w:val="00916181"/>
    <w:rsid w:val="00917EF8"/>
    <w:rsid w:val="009209EB"/>
    <w:rsid w:val="00920B5E"/>
    <w:rsid w:val="00921C79"/>
    <w:rsid w:val="009227AB"/>
    <w:rsid w:val="009237CB"/>
    <w:rsid w:val="00924730"/>
    <w:rsid w:val="00925089"/>
    <w:rsid w:val="009261A6"/>
    <w:rsid w:val="009266AA"/>
    <w:rsid w:val="009309EC"/>
    <w:rsid w:val="009311F7"/>
    <w:rsid w:val="009329A9"/>
    <w:rsid w:val="0093346F"/>
    <w:rsid w:val="00934EBB"/>
    <w:rsid w:val="009351BA"/>
    <w:rsid w:val="009359D7"/>
    <w:rsid w:val="00935BDC"/>
    <w:rsid w:val="00935C27"/>
    <w:rsid w:val="00935F02"/>
    <w:rsid w:val="00936383"/>
    <w:rsid w:val="00936AD7"/>
    <w:rsid w:val="00937BDB"/>
    <w:rsid w:val="00937D99"/>
    <w:rsid w:val="00940682"/>
    <w:rsid w:val="00940972"/>
    <w:rsid w:val="00943569"/>
    <w:rsid w:val="00943736"/>
    <w:rsid w:val="00943A77"/>
    <w:rsid w:val="0094482F"/>
    <w:rsid w:val="00945F14"/>
    <w:rsid w:val="009476E5"/>
    <w:rsid w:val="00947758"/>
    <w:rsid w:val="00950029"/>
    <w:rsid w:val="0095181D"/>
    <w:rsid w:val="009541B9"/>
    <w:rsid w:val="0095518C"/>
    <w:rsid w:val="00955C67"/>
    <w:rsid w:val="00955F0A"/>
    <w:rsid w:val="009560A5"/>
    <w:rsid w:val="00957314"/>
    <w:rsid w:val="00957D45"/>
    <w:rsid w:val="009612D4"/>
    <w:rsid w:val="00961CB8"/>
    <w:rsid w:val="00963C75"/>
    <w:rsid w:val="00963E35"/>
    <w:rsid w:val="00964432"/>
    <w:rsid w:val="009667B9"/>
    <w:rsid w:val="00966CF6"/>
    <w:rsid w:val="009705CB"/>
    <w:rsid w:val="00970BF4"/>
    <w:rsid w:val="00971A67"/>
    <w:rsid w:val="0097231C"/>
    <w:rsid w:val="0097334D"/>
    <w:rsid w:val="00973428"/>
    <w:rsid w:val="00973839"/>
    <w:rsid w:val="00973EC3"/>
    <w:rsid w:val="009745BC"/>
    <w:rsid w:val="00975DA1"/>
    <w:rsid w:val="00977882"/>
    <w:rsid w:val="00980142"/>
    <w:rsid w:val="009817A2"/>
    <w:rsid w:val="00981BF3"/>
    <w:rsid w:val="00981ECB"/>
    <w:rsid w:val="00981F07"/>
    <w:rsid w:val="00983C92"/>
    <w:rsid w:val="0098409D"/>
    <w:rsid w:val="00984A05"/>
    <w:rsid w:val="00984A64"/>
    <w:rsid w:val="009859AF"/>
    <w:rsid w:val="0098659F"/>
    <w:rsid w:val="009868FC"/>
    <w:rsid w:val="00986D9C"/>
    <w:rsid w:val="00987187"/>
    <w:rsid w:val="009879E9"/>
    <w:rsid w:val="00990225"/>
    <w:rsid w:val="00990480"/>
    <w:rsid w:val="00990B94"/>
    <w:rsid w:val="00991457"/>
    <w:rsid w:val="00991977"/>
    <w:rsid w:val="00992C27"/>
    <w:rsid w:val="0099319F"/>
    <w:rsid w:val="00993228"/>
    <w:rsid w:val="009935D1"/>
    <w:rsid w:val="00995130"/>
    <w:rsid w:val="00996EBB"/>
    <w:rsid w:val="00997136"/>
    <w:rsid w:val="00997496"/>
    <w:rsid w:val="009A15A5"/>
    <w:rsid w:val="009A2CD5"/>
    <w:rsid w:val="009A30F7"/>
    <w:rsid w:val="009A364A"/>
    <w:rsid w:val="009A42CF"/>
    <w:rsid w:val="009A4B52"/>
    <w:rsid w:val="009A5957"/>
    <w:rsid w:val="009A6A9B"/>
    <w:rsid w:val="009A7D24"/>
    <w:rsid w:val="009B34EF"/>
    <w:rsid w:val="009B35C7"/>
    <w:rsid w:val="009B3D6D"/>
    <w:rsid w:val="009B4935"/>
    <w:rsid w:val="009B4A85"/>
    <w:rsid w:val="009B4B6A"/>
    <w:rsid w:val="009B50AD"/>
    <w:rsid w:val="009B535D"/>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D07EB"/>
    <w:rsid w:val="009D08C6"/>
    <w:rsid w:val="009D1993"/>
    <w:rsid w:val="009D2E2B"/>
    <w:rsid w:val="009D3E38"/>
    <w:rsid w:val="009D3F6D"/>
    <w:rsid w:val="009D4342"/>
    <w:rsid w:val="009D61C2"/>
    <w:rsid w:val="009D63D7"/>
    <w:rsid w:val="009D752F"/>
    <w:rsid w:val="009D7B5C"/>
    <w:rsid w:val="009D7E20"/>
    <w:rsid w:val="009E037E"/>
    <w:rsid w:val="009E0890"/>
    <w:rsid w:val="009E32B7"/>
    <w:rsid w:val="009E7B56"/>
    <w:rsid w:val="009E7EAB"/>
    <w:rsid w:val="009F06A2"/>
    <w:rsid w:val="009F08AA"/>
    <w:rsid w:val="009F0911"/>
    <w:rsid w:val="009F2015"/>
    <w:rsid w:val="009F2677"/>
    <w:rsid w:val="009F3479"/>
    <w:rsid w:val="009F3D67"/>
    <w:rsid w:val="009F41F2"/>
    <w:rsid w:val="009F4DA8"/>
    <w:rsid w:val="009F7B34"/>
    <w:rsid w:val="00A058D9"/>
    <w:rsid w:val="00A06257"/>
    <w:rsid w:val="00A06350"/>
    <w:rsid w:val="00A06639"/>
    <w:rsid w:val="00A10056"/>
    <w:rsid w:val="00A11E26"/>
    <w:rsid w:val="00A12B70"/>
    <w:rsid w:val="00A12BA7"/>
    <w:rsid w:val="00A13421"/>
    <w:rsid w:val="00A13E25"/>
    <w:rsid w:val="00A15195"/>
    <w:rsid w:val="00A151DC"/>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3D90"/>
    <w:rsid w:val="00A35476"/>
    <w:rsid w:val="00A3560E"/>
    <w:rsid w:val="00A365D2"/>
    <w:rsid w:val="00A368F5"/>
    <w:rsid w:val="00A36F45"/>
    <w:rsid w:val="00A3779A"/>
    <w:rsid w:val="00A37F28"/>
    <w:rsid w:val="00A422B9"/>
    <w:rsid w:val="00A423D0"/>
    <w:rsid w:val="00A427AC"/>
    <w:rsid w:val="00A42CEE"/>
    <w:rsid w:val="00A440C0"/>
    <w:rsid w:val="00A457E0"/>
    <w:rsid w:val="00A45DFC"/>
    <w:rsid w:val="00A46152"/>
    <w:rsid w:val="00A4615C"/>
    <w:rsid w:val="00A471D9"/>
    <w:rsid w:val="00A5087D"/>
    <w:rsid w:val="00A51500"/>
    <w:rsid w:val="00A51853"/>
    <w:rsid w:val="00A51EDC"/>
    <w:rsid w:val="00A52B7C"/>
    <w:rsid w:val="00A53AB2"/>
    <w:rsid w:val="00A53E3A"/>
    <w:rsid w:val="00A54729"/>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FBA"/>
    <w:rsid w:val="00A6653F"/>
    <w:rsid w:val="00A665AD"/>
    <w:rsid w:val="00A7008D"/>
    <w:rsid w:val="00A7089E"/>
    <w:rsid w:val="00A731A6"/>
    <w:rsid w:val="00A73287"/>
    <w:rsid w:val="00A734B0"/>
    <w:rsid w:val="00A745FE"/>
    <w:rsid w:val="00A74988"/>
    <w:rsid w:val="00A755D7"/>
    <w:rsid w:val="00A75999"/>
    <w:rsid w:val="00A77796"/>
    <w:rsid w:val="00A80970"/>
    <w:rsid w:val="00A81B55"/>
    <w:rsid w:val="00A82860"/>
    <w:rsid w:val="00A82D70"/>
    <w:rsid w:val="00A8391F"/>
    <w:rsid w:val="00A84EE1"/>
    <w:rsid w:val="00A8573F"/>
    <w:rsid w:val="00A85E62"/>
    <w:rsid w:val="00A8612E"/>
    <w:rsid w:val="00A87B2F"/>
    <w:rsid w:val="00A87FCA"/>
    <w:rsid w:val="00A91003"/>
    <w:rsid w:val="00A915FE"/>
    <w:rsid w:val="00A926BA"/>
    <w:rsid w:val="00A926EC"/>
    <w:rsid w:val="00A92B0A"/>
    <w:rsid w:val="00A92D83"/>
    <w:rsid w:val="00A9369F"/>
    <w:rsid w:val="00A937CA"/>
    <w:rsid w:val="00A94972"/>
    <w:rsid w:val="00A94A0A"/>
    <w:rsid w:val="00A95187"/>
    <w:rsid w:val="00A954CE"/>
    <w:rsid w:val="00A95705"/>
    <w:rsid w:val="00A960B7"/>
    <w:rsid w:val="00A96423"/>
    <w:rsid w:val="00AA0E28"/>
    <w:rsid w:val="00AA2876"/>
    <w:rsid w:val="00AA49E2"/>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C0511"/>
    <w:rsid w:val="00AC0946"/>
    <w:rsid w:val="00AC0B68"/>
    <w:rsid w:val="00AC1B80"/>
    <w:rsid w:val="00AC2A80"/>
    <w:rsid w:val="00AC55B6"/>
    <w:rsid w:val="00AC5D24"/>
    <w:rsid w:val="00AC5E08"/>
    <w:rsid w:val="00AC76A2"/>
    <w:rsid w:val="00AD064D"/>
    <w:rsid w:val="00AD0D3D"/>
    <w:rsid w:val="00AD1A4F"/>
    <w:rsid w:val="00AD1D72"/>
    <w:rsid w:val="00AD240E"/>
    <w:rsid w:val="00AD44BC"/>
    <w:rsid w:val="00AD5A3E"/>
    <w:rsid w:val="00AD5A43"/>
    <w:rsid w:val="00AD5C0D"/>
    <w:rsid w:val="00AD5F1A"/>
    <w:rsid w:val="00AE0F31"/>
    <w:rsid w:val="00AE2D96"/>
    <w:rsid w:val="00AE3446"/>
    <w:rsid w:val="00AE3FA3"/>
    <w:rsid w:val="00AE40B5"/>
    <w:rsid w:val="00AE4DD3"/>
    <w:rsid w:val="00AE563B"/>
    <w:rsid w:val="00AE7BC5"/>
    <w:rsid w:val="00AE7E83"/>
    <w:rsid w:val="00AF02AD"/>
    <w:rsid w:val="00AF05A4"/>
    <w:rsid w:val="00AF12EC"/>
    <w:rsid w:val="00AF36C9"/>
    <w:rsid w:val="00AF44D7"/>
    <w:rsid w:val="00AF5C62"/>
    <w:rsid w:val="00AF6243"/>
    <w:rsid w:val="00B00E30"/>
    <w:rsid w:val="00B0113C"/>
    <w:rsid w:val="00B01DDC"/>
    <w:rsid w:val="00B02770"/>
    <w:rsid w:val="00B043AE"/>
    <w:rsid w:val="00B045C6"/>
    <w:rsid w:val="00B04EA0"/>
    <w:rsid w:val="00B05C96"/>
    <w:rsid w:val="00B06382"/>
    <w:rsid w:val="00B0721F"/>
    <w:rsid w:val="00B078E6"/>
    <w:rsid w:val="00B07B04"/>
    <w:rsid w:val="00B107E5"/>
    <w:rsid w:val="00B10EEA"/>
    <w:rsid w:val="00B11C59"/>
    <w:rsid w:val="00B12410"/>
    <w:rsid w:val="00B13660"/>
    <w:rsid w:val="00B151F9"/>
    <w:rsid w:val="00B155B8"/>
    <w:rsid w:val="00B159F9"/>
    <w:rsid w:val="00B15A2B"/>
    <w:rsid w:val="00B15D69"/>
    <w:rsid w:val="00B161B6"/>
    <w:rsid w:val="00B16AAF"/>
    <w:rsid w:val="00B204CB"/>
    <w:rsid w:val="00B2199C"/>
    <w:rsid w:val="00B21BD3"/>
    <w:rsid w:val="00B21CE4"/>
    <w:rsid w:val="00B226E1"/>
    <w:rsid w:val="00B22A79"/>
    <w:rsid w:val="00B27762"/>
    <w:rsid w:val="00B2794E"/>
    <w:rsid w:val="00B30A76"/>
    <w:rsid w:val="00B31C70"/>
    <w:rsid w:val="00B33156"/>
    <w:rsid w:val="00B33227"/>
    <w:rsid w:val="00B3331A"/>
    <w:rsid w:val="00B3337A"/>
    <w:rsid w:val="00B3478A"/>
    <w:rsid w:val="00B35D11"/>
    <w:rsid w:val="00B36041"/>
    <w:rsid w:val="00B361C5"/>
    <w:rsid w:val="00B377ED"/>
    <w:rsid w:val="00B37FC3"/>
    <w:rsid w:val="00B40252"/>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F22"/>
    <w:rsid w:val="00B53166"/>
    <w:rsid w:val="00B539EA"/>
    <w:rsid w:val="00B547EB"/>
    <w:rsid w:val="00B564EF"/>
    <w:rsid w:val="00B570E2"/>
    <w:rsid w:val="00B576AF"/>
    <w:rsid w:val="00B6025D"/>
    <w:rsid w:val="00B60B53"/>
    <w:rsid w:val="00B613C4"/>
    <w:rsid w:val="00B613F0"/>
    <w:rsid w:val="00B61757"/>
    <w:rsid w:val="00B61E72"/>
    <w:rsid w:val="00B64B7C"/>
    <w:rsid w:val="00B65431"/>
    <w:rsid w:val="00B65476"/>
    <w:rsid w:val="00B65C3B"/>
    <w:rsid w:val="00B664D0"/>
    <w:rsid w:val="00B6677B"/>
    <w:rsid w:val="00B673CE"/>
    <w:rsid w:val="00B70EA1"/>
    <w:rsid w:val="00B7118D"/>
    <w:rsid w:val="00B71367"/>
    <w:rsid w:val="00B719AC"/>
    <w:rsid w:val="00B71AFE"/>
    <w:rsid w:val="00B72362"/>
    <w:rsid w:val="00B733D6"/>
    <w:rsid w:val="00B758F9"/>
    <w:rsid w:val="00B75FB5"/>
    <w:rsid w:val="00B767F8"/>
    <w:rsid w:val="00B77568"/>
    <w:rsid w:val="00B77748"/>
    <w:rsid w:val="00B77E31"/>
    <w:rsid w:val="00B77F02"/>
    <w:rsid w:val="00B80174"/>
    <w:rsid w:val="00B80C92"/>
    <w:rsid w:val="00B80EB4"/>
    <w:rsid w:val="00B815E1"/>
    <w:rsid w:val="00B83307"/>
    <w:rsid w:val="00B83C9E"/>
    <w:rsid w:val="00B83EAB"/>
    <w:rsid w:val="00B8493C"/>
    <w:rsid w:val="00B84D34"/>
    <w:rsid w:val="00B85143"/>
    <w:rsid w:val="00B85504"/>
    <w:rsid w:val="00B87458"/>
    <w:rsid w:val="00B904DF"/>
    <w:rsid w:val="00B905EF"/>
    <w:rsid w:val="00B909FD"/>
    <w:rsid w:val="00B91391"/>
    <w:rsid w:val="00B91FAF"/>
    <w:rsid w:val="00B921EB"/>
    <w:rsid w:val="00B92A9B"/>
    <w:rsid w:val="00B9369B"/>
    <w:rsid w:val="00B93791"/>
    <w:rsid w:val="00B93A2A"/>
    <w:rsid w:val="00B94021"/>
    <w:rsid w:val="00B947CF"/>
    <w:rsid w:val="00B95985"/>
    <w:rsid w:val="00B969EC"/>
    <w:rsid w:val="00BA041A"/>
    <w:rsid w:val="00BA1A8D"/>
    <w:rsid w:val="00BA2045"/>
    <w:rsid w:val="00BA25FB"/>
    <w:rsid w:val="00BA3809"/>
    <w:rsid w:val="00BA42F1"/>
    <w:rsid w:val="00BA7615"/>
    <w:rsid w:val="00BA764E"/>
    <w:rsid w:val="00BB01FE"/>
    <w:rsid w:val="00BB06C1"/>
    <w:rsid w:val="00BB0D8D"/>
    <w:rsid w:val="00BB1D9C"/>
    <w:rsid w:val="00BB1E6D"/>
    <w:rsid w:val="00BB297A"/>
    <w:rsid w:val="00BB3798"/>
    <w:rsid w:val="00BB5A35"/>
    <w:rsid w:val="00BB644C"/>
    <w:rsid w:val="00BB6712"/>
    <w:rsid w:val="00BB6A50"/>
    <w:rsid w:val="00BC0C95"/>
    <w:rsid w:val="00BC1442"/>
    <w:rsid w:val="00BC17B1"/>
    <w:rsid w:val="00BC201F"/>
    <w:rsid w:val="00BC232E"/>
    <w:rsid w:val="00BC291F"/>
    <w:rsid w:val="00BC3FEA"/>
    <w:rsid w:val="00BC4EC1"/>
    <w:rsid w:val="00BC6CE0"/>
    <w:rsid w:val="00BC71CA"/>
    <w:rsid w:val="00BD0830"/>
    <w:rsid w:val="00BD16AD"/>
    <w:rsid w:val="00BD2639"/>
    <w:rsid w:val="00BD27B1"/>
    <w:rsid w:val="00BD2F04"/>
    <w:rsid w:val="00BD3025"/>
    <w:rsid w:val="00BD744E"/>
    <w:rsid w:val="00BE046A"/>
    <w:rsid w:val="00BE155F"/>
    <w:rsid w:val="00BE195E"/>
    <w:rsid w:val="00BE599D"/>
    <w:rsid w:val="00BE6351"/>
    <w:rsid w:val="00BE6806"/>
    <w:rsid w:val="00BF01CD"/>
    <w:rsid w:val="00BF3157"/>
    <w:rsid w:val="00BF3982"/>
    <w:rsid w:val="00BF3B4A"/>
    <w:rsid w:val="00BF4370"/>
    <w:rsid w:val="00BF4AB1"/>
    <w:rsid w:val="00BF56DC"/>
    <w:rsid w:val="00BF59B8"/>
    <w:rsid w:val="00BF6B11"/>
    <w:rsid w:val="00BF6BE8"/>
    <w:rsid w:val="00BF7D5E"/>
    <w:rsid w:val="00C00474"/>
    <w:rsid w:val="00C00869"/>
    <w:rsid w:val="00C017CB"/>
    <w:rsid w:val="00C01EA2"/>
    <w:rsid w:val="00C02859"/>
    <w:rsid w:val="00C036FF"/>
    <w:rsid w:val="00C03712"/>
    <w:rsid w:val="00C03770"/>
    <w:rsid w:val="00C0428D"/>
    <w:rsid w:val="00C047A5"/>
    <w:rsid w:val="00C04C87"/>
    <w:rsid w:val="00C04FB8"/>
    <w:rsid w:val="00C05B34"/>
    <w:rsid w:val="00C070BC"/>
    <w:rsid w:val="00C07BD6"/>
    <w:rsid w:val="00C07CF6"/>
    <w:rsid w:val="00C106AD"/>
    <w:rsid w:val="00C1104D"/>
    <w:rsid w:val="00C11793"/>
    <w:rsid w:val="00C11C9F"/>
    <w:rsid w:val="00C11E98"/>
    <w:rsid w:val="00C11ECD"/>
    <w:rsid w:val="00C120E1"/>
    <w:rsid w:val="00C124F5"/>
    <w:rsid w:val="00C12AB3"/>
    <w:rsid w:val="00C149A8"/>
    <w:rsid w:val="00C156D0"/>
    <w:rsid w:val="00C16D0F"/>
    <w:rsid w:val="00C17436"/>
    <w:rsid w:val="00C1791E"/>
    <w:rsid w:val="00C20792"/>
    <w:rsid w:val="00C2152E"/>
    <w:rsid w:val="00C21768"/>
    <w:rsid w:val="00C21E59"/>
    <w:rsid w:val="00C21EB1"/>
    <w:rsid w:val="00C23372"/>
    <w:rsid w:val="00C238C5"/>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289"/>
    <w:rsid w:val="00C36466"/>
    <w:rsid w:val="00C3669C"/>
    <w:rsid w:val="00C36856"/>
    <w:rsid w:val="00C37CFC"/>
    <w:rsid w:val="00C37E81"/>
    <w:rsid w:val="00C4007D"/>
    <w:rsid w:val="00C40833"/>
    <w:rsid w:val="00C410BA"/>
    <w:rsid w:val="00C411D4"/>
    <w:rsid w:val="00C41AFD"/>
    <w:rsid w:val="00C41F85"/>
    <w:rsid w:val="00C427E7"/>
    <w:rsid w:val="00C42C56"/>
    <w:rsid w:val="00C42D87"/>
    <w:rsid w:val="00C42FA6"/>
    <w:rsid w:val="00C432B5"/>
    <w:rsid w:val="00C43D28"/>
    <w:rsid w:val="00C43FF1"/>
    <w:rsid w:val="00C47504"/>
    <w:rsid w:val="00C47CC7"/>
    <w:rsid w:val="00C50314"/>
    <w:rsid w:val="00C506A1"/>
    <w:rsid w:val="00C50AEF"/>
    <w:rsid w:val="00C5258D"/>
    <w:rsid w:val="00C53175"/>
    <w:rsid w:val="00C546B5"/>
    <w:rsid w:val="00C54988"/>
    <w:rsid w:val="00C54DC9"/>
    <w:rsid w:val="00C55C32"/>
    <w:rsid w:val="00C5614B"/>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720"/>
    <w:rsid w:val="00C67108"/>
    <w:rsid w:val="00C67DD5"/>
    <w:rsid w:val="00C707DB"/>
    <w:rsid w:val="00C715F3"/>
    <w:rsid w:val="00C7200B"/>
    <w:rsid w:val="00C72754"/>
    <w:rsid w:val="00C7332C"/>
    <w:rsid w:val="00C73E37"/>
    <w:rsid w:val="00C7595F"/>
    <w:rsid w:val="00C75A4E"/>
    <w:rsid w:val="00C75F2A"/>
    <w:rsid w:val="00C76110"/>
    <w:rsid w:val="00C809D0"/>
    <w:rsid w:val="00C80E89"/>
    <w:rsid w:val="00C82FAE"/>
    <w:rsid w:val="00C82FDA"/>
    <w:rsid w:val="00C86226"/>
    <w:rsid w:val="00C864A3"/>
    <w:rsid w:val="00C87303"/>
    <w:rsid w:val="00C90D92"/>
    <w:rsid w:val="00C91036"/>
    <w:rsid w:val="00C911BD"/>
    <w:rsid w:val="00C93666"/>
    <w:rsid w:val="00C937B9"/>
    <w:rsid w:val="00C93E0D"/>
    <w:rsid w:val="00C9468C"/>
    <w:rsid w:val="00C95ED2"/>
    <w:rsid w:val="00C97A74"/>
    <w:rsid w:val="00C97E48"/>
    <w:rsid w:val="00CA2330"/>
    <w:rsid w:val="00CA27B4"/>
    <w:rsid w:val="00CA2AA2"/>
    <w:rsid w:val="00CA2F96"/>
    <w:rsid w:val="00CA319D"/>
    <w:rsid w:val="00CA5E09"/>
    <w:rsid w:val="00CA5F0C"/>
    <w:rsid w:val="00CA6B2C"/>
    <w:rsid w:val="00CB05A0"/>
    <w:rsid w:val="00CB1F4D"/>
    <w:rsid w:val="00CB2B97"/>
    <w:rsid w:val="00CB2F7C"/>
    <w:rsid w:val="00CB3A23"/>
    <w:rsid w:val="00CB4CB3"/>
    <w:rsid w:val="00CB6782"/>
    <w:rsid w:val="00CB6E20"/>
    <w:rsid w:val="00CB7335"/>
    <w:rsid w:val="00CB795F"/>
    <w:rsid w:val="00CC1410"/>
    <w:rsid w:val="00CC1EFF"/>
    <w:rsid w:val="00CC2E6E"/>
    <w:rsid w:val="00CC3166"/>
    <w:rsid w:val="00CC379D"/>
    <w:rsid w:val="00CC3E39"/>
    <w:rsid w:val="00CC45B2"/>
    <w:rsid w:val="00CC5005"/>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62CD"/>
    <w:rsid w:val="00CD7919"/>
    <w:rsid w:val="00CE0DB5"/>
    <w:rsid w:val="00CE17B7"/>
    <w:rsid w:val="00CE211D"/>
    <w:rsid w:val="00CE2B6B"/>
    <w:rsid w:val="00CE330A"/>
    <w:rsid w:val="00CE589C"/>
    <w:rsid w:val="00CE5E93"/>
    <w:rsid w:val="00CE6F2C"/>
    <w:rsid w:val="00CE6F5D"/>
    <w:rsid w:val="00CF07DF"/>
    <w:rsid w:val="00CF0905"/>
    <w:rsid w:val="00CF0A26"/>
    <w:rsid w:val="00CF0E60"/>
    <w:rsid w:val="00CF16DE"/>
    <w:rsid w:val="00CF177E"/>
    <w:rsid w:val="00CF1D5A"/>
    <w:rsid w:val="00CF1ECE"/>
    <w:rsid w:val="00CF23C6"/>
    <w:rsid w:val="00CF2866"/>
    <w:rsid w:val="00CF2E2D"/>
    <w:rsid w:val="00CF2F56"/>
    <w:rsid w:val="00CF348D"/>
    <w:rsid w:val="00CF37F5"/>
    <w:rsid w:val="00CF416C"/>
    <w:rsid w:val="00CF49B9"/>
    <w:rsid w:val="00CF5532"/>
    <w:rsid w:val="00CF5D44"/>
    <w:rsid w:val="00CF6B34"/>
    <w:rsid w:val="00CF6F24"/>
    <w:rsid w:val="00CF7060"/>
    <w:rsid w:val="00CF75DC"/>
    <w:rsid w:val="00D0093C"/>
    <w:rsid w:val="00D00A74"/>
    <w:rsid w:val="00D02561"/>
    <w:rsid w:val="00D02702"/>
    <w:rsid w:val="00D027EC"/>
    <w:rsid w:val="00D04722"/>
    <w:rsid w:val="00D04A5D"/>
    <w:rsid w:val="00D055D9"/>
    <w:rsid w:val="00D062CD"/>
    <w:rsid w:val="00D07C17"/>
    <w:rsid w:val="00D11304"/>
    <w:rsid w:val="00D11F71"/>
    <w:rsid w:val="00D132D8"/>
    <w:rsid w:val="00D13ACD"/>
    <w:rsid w:val="00D13D27"/>
    <w:rsid w:val="00D14196"/>
    <w:rsid w:val="00D14532"/>
    <w:rsid w:val="00D16B07"/>
    <w:rsid w:val="00D16ECB"/>
    <w:rsid w:val="00D21BC6"/>
    <w:rsid w:val="00D2288F"/>
    <w:rsid w:val="00D25DCB"/>
    <w:rsid w:val="00D273EF"/>
    <w:rsid w:val="00D30204"/>
    <w:rsid w:val="00D30263"/>
    <w:rsid w:val="00D30D60"/>
    <w:rsid w:val="00D31202"/>
    <w:rsid w:val="00D32379"/>
    <w:rsid w:val="00D33219"/>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40BB"/>
    <w:rsid w:val="00D45EEC"/>
    <w:rsid w:val="00D460E7"/>
    <w:rsid w:val="00D462BC"/>
    <w:rsid w:val="00D4632F"/>
    <w:rsid w:val="00D46AFF"/>
    <w:rsid w:val="00D50342"/>
    <w:rsid w:val="00D509B2"/>
    <w:rsid w:val="00D50E07"/>
    <w:rsid w:val="00D51677"/>
    <w:rsid w:val="00D5191E"/>
    <w:rsid w:val="00D5366E"/>
    <w:rsid w:val="00D53766"/>
    <w:rsid w:val="00D55F2D"/>
    <w:rsid w:val="00D60725"/>
    <w:rsid w:val="00D6248D"/>
    <w:rsid w:val="00D63A51"/>
    <w:rsid w:val="00D63CFA"/>
    <w:rsid w:val="00D65A54"/>
    <w:rsid w:val="00D65A5F"/>
    <w:rsid w:val="00D709A1"/>
    <w:rsid w:val="00D70A6E"/>
    <w:rsid w:val="00D71645"/>
    <w:rsid w:val="00D71BAB"/>
    <w:rsid w:val="00D71D09"/>
    <w:rsid w:val="00D726C7"/>
    <w:rsid w:val="00D7336E"/>
    <w:rsid w:val="00D7369E"/>
    <w:rsid w:val="00D738BB"/>
    <w:rsid w:val="00D73C1E"/>
    <w:rsid w:val="00D74132"/>
    <w:rsid w:val="00D76461"/>
    <w:rsid w:val="00D771DC"/>
    <w:rsid w:val="00D77397"/>
    <w:rsid w:val="00D80D74"/>
    <w:rsid w:val="00D8217E"/>
    <w:rsid w:val="00D84015"/>
    <w:rsid w:val="00D85B02"/>
    <w:rsid w:val="00D85BFD"/>
    <w:rsid w:val="00D86595"/>
    <w:rsid w:val="00D87AAA"/>
    <w:rsid w:val="00D87F3B"/>
    <w:rsid w:val="00D9056B"/>
    <w:rsid w:val="00D907C2"/>
    <w:rsid w:val="00D90D98"/>
    <w:rsid w:val="00D91271"/>
    <w:rsid w:val="00D91656"/>
    <w:rsid w:val="00D91760"/>
    <w:rsid w:val="00D92EDA"/>
    <w:rsid w:val="00D949EE"/>
    <w:rsid w:val="00D95598"/>
    <w:rsid w:val="00D9590E"/>
    <w:rsid w:val="00D95EF3"/>
    <w:rsid w:val="00D96C49"/>
    <w:rsid w:val="00D97BA4"/>
    <w:rsid w:val="00DA00F6"/>
    <w:rsid w:val="00DA242A"/>
    <w:rsid w:val="00DA2BAC"/>
    <w:rsid w:val="00DA4608"/>
    <w:rsid w:val="00DA4747"/>
    <w:rsid w:val="00DA599D"/>
    <w:rsid w:val="00DA5BA7"/>
    <w:rsid w:val="00DA5EE6"/>
    <w:rsid w:val="00DA5F82"/>
    <w:rsid w:val="00DB0CAB"/>
    <w:rsid w:val="00DB10E7"/>
    <w:rsid w:val="00DB147C"/>
    <w:rsid w:val="00DB2EB0"/>
    <w:rsid w:val="00DB4B32"/>
    <w:rsid w:val="00DB5DF4"/>
    <w:rsid w:val="00DC07FB"/>
    <w:rsid w:val="00DC1802"/>
    <w:rsid w:val="00DC2DF0"/>
    <w:rsid w:val="00DC359B"/>
    <w:rsid w:val="00DC4053"/>
    <w:rsid w:val="00DC49E4"/>
    <w:rsid w:val="00DC66D9"/>
    <w:rsid w:val="00DC7A2C"/>
    <w:rsid w:val="00DC7F97"/>
    <w:rsid w:val="00DD02A8"/>
    <w:rsid w:val="00DD0BFB"/>
    <w:rsid w:val="00DD2DCE"/>
    <w:rsid w:val="00DD2F68"/>
    <w:rsid w:val="00DD464B"/>
    <w:rsid w:val="00DD6CA7"/>
    <w:rsid w:val="00DE0D3C"/>
    <w:rsid w:val="00DE1C34"/>
    <w:rsid w:val="00DE1F1B"/>
    <w:rsid w:val="00DE393A"/>
    <w:rsid w:val="00DE4059"/>
    <w:rsid w:val="00DE47B5"/>
    <w:rsid w:val="00DE4997"/>
    <w:rsid w:val="00DE6CAE"/>
    <w:rsid w:val="00DF094C"/>
    <w:rsid w:val="00DF21EC"/>
    <w:rsid w:val="00DF2950"/>
    <w:rsid w:val="00DF2F8B"/>
    <w:rsid w:val="00DF3635"/>
    <w:rsid w:val="00DF39FB"/>
    <w:rsid w:val="00DF4086"/>
    <w:rsid w:val="00DF49D6"/>
    <w:rsid w:val="00DF4E41"/>
    <w:rsid w:val="00DF60EC"/>
    <w:rsid w:val="00DF6346"/>
    <w:rsid w:val="00DF6E23"/>
    <w:rsid w:val="00E0018E"/>
    <w:rsid w:val="00E0089B"/>
    <w:rsid w:val="00E01881"/>
    <w:rsid w:val="00E02FD3"/>
    <w:rsid w:val="00E0301F"/>
    <w:rsid w:val="00E03741"/>
    <w:rsid w:val="00E03F27"/>
    <w:rsid w:val="00E043DB"/>
    <w:rsid w:val="00E04F24"/>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6C5A"/>
    <w:rsid w:val="00E273E2"/>
    <w:rsid w:val="00E3194F"/>
    <w:rsid w:val="00E31A72"/>
    <w:rsid w:val="00E32C5D"/>
    <w:rsid w:val="00E33730"/>
    <w:rsid w:val="00E338EC"/>
    <w:rsid w:val="00E3440D"/>
    <w:rsid w:val="00E34A29"/>
    <w:rsid w:val="00E34CAF"/>
    <w:rsid w:val="00E355A6"/>
    <w:rsid w:val="00E35D06"/>
    <w:rsid w:val="00E36AD0"/>
    <w:rsid w:val="00E3746D"/>
    <w:rsid w:val="00E37528"/>
    <w:rsid w:val="00E37F1F"/>
    <w:rsid w:val="00E40008"/>
    <w:rsid w:val="00E404FE"/>
    <w:rsid w:val="00E41C60"/>
    <w:rsid w:val="00E43977"/>
    <w:rsid w:val="00E446EC"/>
    <w:rsid w:val="00E451E4"/>
    <w:rsid w:val="00E45206"/>
    <w:rsid w:val="00E45D9F"/>
    <w:rsid w:val="00E5083E"/>
    <w:rsid w:val="00E51143"/>
    <w:rsid w:val="00E51C2F"/>
    <w:rsid w:val="00E51DF6"/>
    <w:rsid w:val="00E53052"/>
    <w:rsid w:val="00E54BD7"/>
    <w:rsid w:val="00E5707E"/>
    <w:rsid w:val="00E57FA2"/>
    <w:rsid w:val="00E6015B"/>
    <w:rsid w:val="00E60459"/>
    <w:rsid w:val="00E6071F"/>
    <w:rsid w:val="00E6092D"/>
    <w:rsid w:val="00E60E62"/>
    <w:rsid w:val="00E61C87"/>
    <w:rsid w:val="00E61D51"/>
    <w:rsid w:val="00E62284"/>
    <w:rsid w:val="00E645A7"/>
    <w:rsid w:val="00E649EA"/>
    <w:rsid w:val="00E650E9"/>
    <w:rsid w:val="00E657E1"/>
    <w:rsid w:val="00E66385"/>
    <w:rsid w:val="00E66F26"/>
    <w:rsid w:val="00E7049B"/>
    <w:rsid w:val="00E708FA"/>
    <w:rsid w:val="00E70F44"/>
    <w:rsid w:val="00E71328"/>
    <w:rsid w:val="00E71400"/>
    <w:rsid w:val="00E71A7A"/>
    <w:rsid w:val="00E71F90"/>
    <w:rsid w:val="00E72392"/>
    <w:rsid w:val="00E727D2"/>
    <w:rsid w:val="00E72825"/>
    <w:rsid w:val="00E72E4F"/>
    <w:rsid w:val="00E739DC"/>
    <w:rsid w:val="00E73A59"/>
    <w:rsid w:val="00E73ACB"/>
    <w:rsid w:val="00E747AA"/>
    <w:rsid w:val="00E74EF8"/>
    <w:rsid w:val="00E75384"/>
    <w:rsid w:val="00E7620D"/>
    <w:rsid w:val="00E779A6"/>
    <w:rsid w:val="00E80591"/>
    <w:rsid w:val="00E81F64"/>
    <w:rsid w:val="00E826FB"/>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53E8"/>
    <w:rsid w:val="00E9796B"/>
    <w:rsid w:val="00EA08B5"/>
    <w:rsid w:val="00EA0EB3"/>
    <w:rsid w:val="00EA31F4"/>
    <w:rsid w:val="00EA3601"/>
    <w:rsid w:val="00EA3B55"/>
    <w:rsid w:val="00EA5F23"/>
    <w:rsid w:val="00EA7353"/>
    <w:rsid w:val="00EA77DE"/>
    <w:rsid w:val="00EB1D67"/>
    <w:rsid w:val="00EB2595"/>
    <w:rsid w:val="00EB3E30"/>
    <w:rsid w:val="00EB5525"/>
    <w:rsid w:val="00EB734B"/>
    <w:rsid w:val="00EC0582"/>
    <w:rsid w:val="00EC0E56"/>
    <w:rsid w:val="00EC0EA2"/>
    <w:rsid w:val="00EC137A"/>
    <w:rsid w:val="00EC3186"/>
    <w:rsid w:val="00EC7980"/>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10E1"/>
    <w:rsid w:val="00EF6392"/>
    <w:rsid w:val="00EF676B"/>
    <w:rsid w:val="00EF6BAC"/>
    <w:rsid w:val="00F01663"/>
    <w:rsid w:val="00F050F5"/>
    <w:rsid w:val="00F0516B"/>
    <w:rsid w:val="00F05551"/>
    <w:rsid w:val="00F06135"/>
    <w:rsid w:val="00F06234"/>
    <w:rsid w:val="00F07EE0"/>
    <w:rsid w:val="00F10325"/>
    <w:rsid w:val="00F120DE"/>
    <w:rsid w:val="00F1233D"/>
    <w:rsid w:val="00F15A43"/>
    <w:rsid w:val="00F16B1D"/>
    <w:rsid w:val="00F16FE7"/>
    <w:rsid w:val="00F17084"/>
    <w:rsid w:val="00F17383"/>
    <w:rsid w:val="00F20FD4"/>
    <w:rsid w:val="00F21214"/>
    <w:rsid w:val="00F21E56"/>
    <w:rsid w:val="00F22072"/>
    <w:rsid w:val="00F224F0"/>
    <w:rsid w:val="00F24768"/>
    <w:rsid w:val="00F24DD8"/>
    <w:rsid w:val="00F24E53"/>
    <w:rsid w:val="00F25765"/>
    <w:rsid w:val="00F25C82"/>
    <w:rsid w:val="00F26CD7"/>
    <w:rsid w:val="00F27350"/>
    <w:rsid w:val="00F27408"/>
    <w:rsid w:val="00F30A9C"/>
    <w:rsid w:val="00F33AA4"/>
    <w:rsid w:val="00F3422D"/>
    <w:rsid w:val="00F3561F"/>
    <w:rsid w:val="00F361BA"/>
    <w:rsid w:val="00F361BB"/>
    <w:rsid w:val="00F36BD5"/>
    <w:rsid w:val="00F36E00"/>
    <w:rsid w:val="00F37A6F"/>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703FC"/>
    <w:rsid w:val="00F706C7"/>
    <w:rsid w:val="00F72EB6"/>
    <w:rsid w:val="00F73699"/>
    <w:rsid w:val="00F73F82"/>
    <w:rsid w:val="00F741ED"/>
    <w:rsid w:val="00F74FE4"/>
    <w:rsid w:val="00F75EBE"/>
    <w:rsid w:val="00F76E98"/>
    <w:rsid w:val="00F80092"/>
    <w:rsid w:val="00F809C6"/>
    <w:rsid w:val="00F80E46"/>
    <w:rsid w:val="00F8187C"/>
    <w:rsid w:val="00F81BE5"/>
    <w:rsid w:val="00F81FF0"/>
    <w:rsid w:val="00F82A4C"/>
    <w:rsid w:val="00F82BE2"/>
    <w:rsid w:val="00F84AAB"/>
    <w:rsid w:val="00F8576C"/>
    <w:rsid w:val="00F85BEE"/>
    <w:rsid w:val="00F861C5"/>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7010"/>
    <w:rsid w:val="00FA11F8"/>
    <w:rsid w:val="00FA1995"/>
    <w:rsid w:val="00FA2746"/>
    <w:rsid w:val="00FA3026"/>
    <w:rsid w:val="00FA3851"/>
    <w:rsid w:val="00FA3B46"/>
    <w:rsid w:val="00FA4C8D"/>
    <w:rsid w:val="00FA5053"/>
    <w:rsid w:val="00FA5489"/>
    <w:rsid w:val="00FA56AF"/>
    <w:rsid w:val="00FA57BE"/>
    <w:rsid w:val="00FA5D1F"/>
    <w:rsid w:val="00FA6659"/>
    <w:rsid w:val="00FA71AC"/>
    <w:rsid w:val="00FA74F8"/>
    <w:rsid w:val="00FA79B7"/>
    <w:rsid w:val="00FA7BA4"/>
    <w:rsid w:val="00FB13E8"/>
    <w:rsid w:val="00FB293D"/>
    <w:rsid w:val="00FB3912"/>
    <w:rsid w:val="00FB3F2E"/>
    <w:rsid w:val="00FB535E"/>
    <w:rsid w:val="00FB60ED"/>
    <w:rsid w:val="00FB7989"/>
    <w:rsid w:val="00FB7E8F"/>
    <w:rsid w:val="00FC0257"/>
    <w:rsid w:val="00FC23D4"/>
    <w:rsid w:val="00FC289B"/>
    <w:rsid w:val="00FC38A5"/>
    <w:rsid w:val="00FC4326"/>
    <w:rsid w:val="00FC4814"/>
    <w:rsid w:val="00FC7F40"/>
    <w:rsid w:val="00FD07F4"/>
    <w:rsid w:val="00FD236F"/>
    <w:rsid w:val="00FD3290"/>
    <w:rsid w:val="00FD3773"/>
    <w:rsid w:val="00FD4201"/>
    <w:rsid w:val="00FD522F"/>
    <w:rsid w:val="00FD5CDC"/>
    <w:rsid w:val="00FD6402"/>
    <w:rsid w:val="00FD6EB2"/>
    <w:rsid w:val="00FD7283"/>
    <w:rsid w:val="00FE0520"/>
    <w:rsid w:val="00FE0989"/>
    <w:rsid w:val="00FE0B5F"/>
    <w:rsid w:val="00FE1A74"/>
    <w:rsid w:val="00FE233D"/>
    <w:rsid w:val="00FE2925"/>
    <w:rsid w:val="00FE3D9A"/>
    <w:rsid w:val="00FE49FC"/>
    <w:rsid w:val="00FE4A85"/>
    <w:rsid w:val="00FE4C19"/>
    <w:rsid w:val="00FE58F1"/>
    <w:rsid w:val="00FE6554"/>
    <w:rsid w:val="00FE7527"/>
    <w:rsid w:val="00FE7B0C"/>
    <w:rsid w:val="00FE7C14"/>
    <w:rsid w:val="00FE7D26"/>
    <w:rsid w:val="00FF0892"/>
    <w:rsid w:val="00FF0DFF"/>
    <w:rsid w:val="00FF1AB3"/>
    <w:rsid w:val="00FF2C09"/>
    <w:rsid w:val="00FF322B"/>
    <w:rsid w:val="00FF453F"/>
    <w:rsid w:val="00FF5196"/>
    <w:rsid w:val="00FF6EE7"/>
    <w:rsid w:val="00FF73CF"/>
    <w:rsid w:val="00FF7695"/>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5:docId w15:val="{E56CA82B-A58D-4007-A3CA-AB29169AB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8"/>
    <w:next w:val="aa"/>
    <w:uiPriority w:val="59"/>
    <w:rsid w:val="00995130"/>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
    <w:basedOn w:val="a8"/>
    <w:next w:val="aa"/>
    <w:uiPriority w:val="59"/>
    <w:rsid w:val="00272D15"/>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
    <w:name w:val="Сетка таблицы32"/>
    <w:basedOn w:val="a8"/>
    <w:next w:val="aa"/>
    <w:locked/>
    <w:rsid w:val="004464C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1">
    <w:name w:val="Сетка таблицы39"/>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Сетка таблицы40"/>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8"/>
    <w:next w:val="aa"/>
    <w:uiPriority w:val="59"/>
    <w:locked/>
    <w:rsid w:val="00600AE9"/>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8"/>
    <w:next w:val="aa"/>
    <w:rsid w:val="0088597D"/>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80">
    <w:name w:val="Сетка таблицы48"/>
    <w:basedOn w:val="a8"/>
    <w:next w:val="aa"/>
    <w:rsid w:val="005C4FA7"/>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80">
    <w:name w:val="Сетка таблицы58"/>
    <w:basedOn w:val="a8"/>
    <w:next w:val="aa"/>
    <w:locked/>
    <w:rsid w:val="00EE0C4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0">
    <w:name w:val="Сетка таблицы59"/>
    <w:basedOn w:val="a8"/>
    <w:next w:val="aa"/>
    <w:locked/>
    <w:rsid w:val="00844CC8"/>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8"/>
    <w:next w:val="aa"/>
    <w:rsid w:val="00715B3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0">
    <w:name w:val="Сетка таблицы64"/>
    <w:basedOn w:val="a8"/>
    <w:next w:val="aa"/>
    <w:locked/>
    <w:rsid w:val="00114865"/>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0">
    <w:name w:val="Сетка таблицы69"/>
    <w:basedOn w:val="a8"/>
    <w:next w:val="aa"/>
    <w:uiPriority w:val="59"/>
    <w:rsid w:val="0097334D"/>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0">
    <w:name w:val="Сетка таблицы75"/>
    <w:basedOn w:val="a8"/>
    <w:next w:val="aa"/>
    <w:locked/>
    <w:rsid w:val="00B65C3B"/>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8"/>
    <w:next w:val="aa"/>
    <w:uiPriority w:val="59"/>
    <w:rsid w:val="00D91656"/>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C37CFC"/>
  </w:style>
  <w:style w:type="table" w:customStyle="1" w:styleId="TableStyle062">
    <w:name w:val="TableStyle062"/>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9">
    <w:name w:val="TableStyle139"/>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9">
    <w:name w:val="TableStyle239"/>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9">
    <w:name w:val="TableStyle339"/>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2">
    <w:name w:val="TableStyle0112"/>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32310769">
      <w:bodyDiv w:val="1"/>
      <w:marLeft w:val="0"/>
      <w:marRight w:val="0"/>
      <w:marTop w:val="0"/>
      <w:marBottom w:val="0"/>
      <w:divBdr>
        <w:top w:val="none" w:sz="0" w:space="0" w:color="auto"/>
        <w:left w:val="none" w:sz="0" w:space="0" w:color="auto"/>
        <w:bottom w:val="none" w:sz="0" w:space="0" w:color="auto"/>
        <w:right w:val="none" w:sz="0" w:space="0" w:color="auto"/>
      </w:divBdr>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29544841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813720">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886070768">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 w:id="37777880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706976185">
                      <w:marLeft w:val="0"/>
                      <w:marRight w:val="0"/>
                      <w:marTop w:val="0"/>
                      <w:marBottom w:val="0"/>
                      <w:divBdr>
                        <w:top w:val="none" w:sz="0" w:space="0" w:color="auto"/>
                        <w:left w:val="none" w:sz="0" w:space="0" w:color="auto"/>
                        <w:bottom w:val="none" w:sz="0" w:space="0" w:color="auto"/>
                        <w:right w:val="none" w:sz="0" w:space="0" w:color="auto"/>
                      </w:divBdr>
                    </w:div>
                    <w:div w:id="1379623786">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47803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sChild>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148546620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21563210">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917011485">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6949878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25516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5F60A9-3F32-4FCA-8101-1FB51E6FF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3855</TotalTime>
  <Pages>10</Pages>
  <Words>4360</Words>
  <Characters>24854</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29156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171</cp:revision>
  <cp:lastPrinted>2019-12-26T07:15:00Z</cp:lastPrinted>
  <dcterms:created xsi:type="dcterms:W3CDTF">2019-04-09T06:05:00Z</dcterms:created>
  <dcterms:modified xsi:type="dcterms:W3CDTF">2021-01-25T02:59:00Z</dcterms:modified>
</cp:coreProperties>
</file>