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D97EEA" w:rsidP="00F47B21">
      <w:pPr>
        <w:pStyle w:val="afffffff7"/>
        <w:ind w:right="-425"/>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22.8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4A2051" w:rsidP="001F3475">
            <w:pPr>
              <w:tabs>
                <w:tab w:val="left" w:pos="4384"/>
              </w:tabs>
              <w:ind w:left="0" w:right="142" w:firstLine="426"/>
              <w:jc w:val="center"/>
              <w:rPr>
                <w:i/>
                <w:sz w:val="18"/>
                <w:szCs w:val="18"/>
              </w:rPr>
            </w:pPr>
            <w:r>
              <w:rPr>
                <w:i/>
                <w:sz w:val="18"/>
                <w:szCs w:val="18"/>
              </w:rPr>
              <w:t>1</w:t>
            </w:r>
            <w:r w:rsidR="00E36974">
              <w:rPr>
                <w:i/>
                <w:sz w:val="18"/>
                <w:szCs w:val="18"/>
              </w:rPr>
              <w:t>5</w:t>
            </w:r>
            <w:r>
              <w:rPr>
                <w:i/>
                <w:sz w:val="18"/>
                <w:szCs w:val="18"/>
              </w:rPr>
              <w:t xml:space="preserve"> Сентября</w:t>
            </w:r>
          </w:p>
          <w:p w:rsidR="002A0101" w:rsidRDefault="0076694B" w:rsidP="002A7624">
            <w:pPr>
              <w:tabs>
                <w:tab w:val="left" w:pos="4384"/>
              </w:tabs>
              <w:ind w:left="0" w:right="142" w:firstLine="426"/>
              <w:jc w:val="center"/>
              <w:rPr>
                <w:i/>
                <w:sz w:val="18"/>
                <w:szCs w:val="18"/>
              </w:rPr>
            </w:pPr>
            <w:r>
              <w:rPr>
                <w:i/>
                <w:sz w:val="18"/>
                <w:szCs w:val="18"/>
              </w:rPr>
              <w:t>202</w:t>
            </w:r>
            <w:r w:rsidR="009C5D4E">
              <w:rPr>
                <w:i/>
                <w:sz w:val="18"/>
                <w:szCs w:val="18"/>
              </w:rPr>
              <w:t>3</w:t>
            </w:r>
            <w:r w:rsidR="00510221" w:rsidRPr="006A464D">
              <w:rPr>
                <w:i/>
                <w:sz w:val="18"/>
                <w:szCs w:val="18"/>
              </w:rPr>
              <w:t>г.</w:t>
            </w:r>
          </w:p>
          <w:p w:rsidR="00510221" w:rsidRPr="006A464D" w:rsidRDefault="002A0101" w:rsidP="00E36974">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4A2051">
              <w:rPr>
                <w:b/>
                <w:i/>
                <w:sz w:val="18"/>
                <w:szCs w:val="18"/>
              </w:rPr>
              <w:t>3</w:t>
            </w:r>
            <w:r w:rsidR="00E36974">
              <w:rPr>
                <w:b/>
                <w:i/>
                <w:sz w:val="18"/>
                <w:szCs w:val="18"/>
              </w:rPr>
              <w:t>1</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6AF00738" wp14:editId="1551ECA0">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E150EA" w:rsidRPr="00A9637F" w:rsidRDefault="00E150EA" w:rsidP="00A9637F">
      <w:pPr>
        <w:ind w:left="0" w:firstLine="0"/>
        <w:jc w:val="left"/>
        <w:rPr>
          <w:sz w:val="18"/>
          <w:szCs w:val="18"/>
        </w:rPr>
      </w:pPr>
    </w:p>
    <w:p w:rsidR="00D97EEA" w:rsidRPr="00D97EEA" w:rsidRDefault="00D97EEA" w:rsidP="00D97EEA">
      <w:pPr>
        <w:tabs>
          <w:tab w:val="left" w:pos="426"/>
          <w:tab w:val="left" w:pos="3976"/>
        </w:tabs>
        <w:ind w:left="0" w:right="-110" w:firstLine="426"/>
        <w:jc w:val="center"/>
        <w:rPr>
          <w:sz w:val="18"/>
          <w:szCs w:val="18"/>
        </w:rPr>
      </w:pPr>
      <w:r w:rsidRPr="00D97EEA">
        <w:rPr>
          <w:sz w:val="18"/>
          <w:szCs w:val="18"/>
        </w:rPr>
        <w:t>РОССИЙСКАЯ ФЕДЕРАЦИЯ</w:t>
      </w:r>
    </w:p>
    <w:p w:rsidR="00D97EEA" w:rsidRPr="00D97EEA" w:rsidRDefault="00D97EEA" w:rsidP="00D97EEA">
      <w:pPr>
        <w:tabs>
          <w:tab w:val="left" w:pos="426"/>
          <w:tab w:val="left" w:pos="3976"/>
        </w:tabs>
        <w:ind w:left="0" w:right="-110" w:firstLine="426"/>
        <w:jc w:val="center"/>
        <w:rPr>
          <w:sz w:val="18"/>
          <w:szCs w:val="18"/>
        </w:rPr>
      </w:pPr>
      <w:r w:rsidRPr="00D97EEA">
        <w:rPr>
          <w:sz w:val="18"/>
          <w:szCs w:val="18"/>
        </w:rPr>
        <w:t>ИРКУТСКАЯ ОБЛАСТЬ   ИРКУТСКИЙ РАЙОН</w:t>
      </w:r>
    </w:p>
    <w:p w:rsidR="00D97EEA" w:rsidRPr="00D97EEA" w:rsidRDefault="00D97EEA" w:rsidP="00D97EEA">
      <w:pPr>
        <w:tabs>
          <w:tab w:val="left" w:pos="426"/>
          <w:tab w:val="left" w:pos="3976"/>
        </w:tabs>
        <w:ind w:left="0" w:right="-110" w:firstLine="426"/>
        <w:jc w:val="center"/>
        <w:rPr>
          <w:sz w:val="18"/>
          <w:szCs w:val="18"/>
        </w:rPr>
      </w:pPr>
      <w:r w:rsidRPr="00D97EEA">
        <w:rPr>
          <w:sz w:val="18"/>
          <w:szCs w:val="18"/>
        </w:rPr>
        <w:t>ДУМА</w:t>
      </w:r>
    </w:p>
    <w:p w:rsidR="00D97EEA" w:rsidRPr="00D97EEA" w:rsidRDefault="006E725A" w:rsidP="00D97EEA">
      <w:pPr>
        <w:tabs>
          <w:tab w:val="left" w:pos="426"/>
          <w:tab w:val="left" w:pos="3976"/>
        </w:tabs>
        <w:ind w:left="0" w:right="-110" w:firstLine="426"/>
        <w:jc w:val="center"/>
        <w:rPr>
          <w:sz w:val="18"/>
          <w:szCs w:val="18"/>
        </w:rPr>
      </w:pPr>
      <w:r w:rsidRPr="00D97EEA">
        <w:rPr>
          <w:sz w:val="18"/>
          <w:szCs w:val="18"/>
        </w:rPr>
        <w:t>ХОМУТОВСКОГО МУНИЦИПАЛЬНОГО ОБРАЗОВАНИЯ</w:t>
      </w:r>
    </w:p>
    <w:p w:rsidR="00D97EEA" w:rsidRPr="00D97EEA" w:rsidRDefault="006E725A" w:rsidP="00D97EEA">
      <w:pPr>
        <w:tabs>
          <w:tab w:val="left" w:pos="426"/>
          <w:tab w:val="left" w:pos="3976"/>
        </w:tabs>
        <w:ind w:left="0" w:right="-110" w:firstLine="426"/>
        <w:jc w:val="center"/>
        <w:rPr>
          <w:sz w:val="18"/>
          <w:szCs w:val="18"/>
        </w:rPr>
      </w:pPr>
      <w:r w:rsidRPr="00D97EEA">
        <w:rPr>
          <w:sz w:val="18"/>
          <w:szCs w:val="18"/>
        </w:rPr>
        <w:t xml:space="preserve">ПЯТЫЙ СОЗЫВ </w:t>
      </w:r>
    </w:p>
    <w:p w:rsidR="00E150EA" w:rsidRPr="006E725A" w:rsidRDefault="006E725A" w:rsidP="00D97EEA">
      <w:pPr>
        <w:tabs>
          <w:tab w:val="left" w:pos="426"/>
          <w:tab w:val="left" w:pos="3976"/>
        </w:tabs>
        <w:ind w:left="0" w:right="-110" w:firstLine="426"/>
        <w:jc w:val="center"/>
        <w:rPr>
          <w:b/>
          <w:bCs/>
          <w:sz w:val="18"/>
          <w:szCs w:val="18"/>
        </w:rPr>
      </w:pPr>
      <w:r w:rsidRPr="006E725A">
        <w:rPr>
          <w:b/>
          <w:sz w:val="18"/>
          <w:szCs w:val="18"/>
        </w:rPr>
        <w:t>РЕШЕНИЕ</w:t>
      </w:r>
    </w:p>
    <w:p w:rsidR="00E150EA" w:rsidRPr="006E725A" w:rsidRDefault="00E150EA" w:rsidP="0058331E">
      <w:pPr>
        <w:tabs>
          <w:tab w:val="left" w:pos="426"/>
          <w:tab w:val="left" w:pos="3976"/>
        </w:tabs>
        <w:ind w:left="0" w:right="-110" w:firstLine="426"/>
        <w:jc w:val="center"/>
        <w:rPr>
          <w:b/>
          <w:bCs/>
          <w:sz w:val="18"/>
          <w:szCs w:val="18"/>
        </w:rPr>
      </w:pPr>
    </w:p>
    <w:p w:rsidR="00E150EA" w:rsidRPr="005A6700" w:rsidRDefault="006E725A" w:rsidP="0058331E">
      <w:pPr>
        <w:tabs>
          <w:tab w:val="left" w:pos="426"/>
          <w:tab w:val="left" w:pos="3976"/>
        </w:tabs>
        <w:ind w:left="0" w:right="-110" w:firstLine="426"/>
        <w:rPr>
          <w:sz w:val="18"/>
          <w:szCs w:val="18"/>
        </w:rPr>
      </w:pPr>
      <w:r>
        <w:rPr>
          <w:bCs/>
          <w:sz w:val="18"/>
          <w:szCs w:val="18"/>
          <w:u w:val="single"/>
        </w:rPr>
        <w:t>31.08</w:t>
      </w:r>
      <w:r w:rsidR="00E150EA" w:rsidRPr="005A6700">
        <w:rPr>
          <w:bCs/>
          <w:sz w:val="18"/>
          <w:szCs w:val="18"/>
          <w:u w:val="single"/>
        </w:rPr>
        <w:t>.2023</w:t>
      </w:r>
      <w:r w:rsidR="00E150EA" w:rsidRPr="005A6700">
        <w:rPr>
          <w:sz w:val="18"/>
          <w:szCs w:val="18"/>
          <w:u w:val="single"/>
        </w:rPr>
        <w:t xml:space="preserve">  № </w:t>
      </w:r>
      <w:r>
        <w:rPr>
          <w:sz w:val="18"/>
          <w:szCs w:val="18"/>
          <w:u w:val="single"/>
        </w:rPr>
        <w:t>14-61д</w:t>
      </w:r>
    </w:p>
    <w:p w:rsidR="00E150EA" w:rsidRPr="005A6700" w:rsidRDefault="00E150EA" w:rsidP="0058331E">
      <w:pPr>
        <w:tabs>
          <w:tab w:val="left" w:pos="426"/>
          <w:tab w:val="left" w:pos="3976"/>
        </w:tabs>
        <w:ind w:left="0" w:right="-110" w:firstLine="426"/>
        <w:rPr>
          <w:sz w:val="18"/>
          <w:szCs w:val="18"/>
        </w:rPr>
      </w:pPr>
    </w:p>
    <w:p w:rsidR="00FD22FE" w:rsidRDefault="006E725A" w:rsidP="0058331E">
      <w:pPr>
        <w:tabs>
          <w:tab w:val="left" w:pos="3976"/>
        </w:tabs>
        <w:ind w:left="0" w:right="-110" w:firstLine="426"/>
        <w:rPr>
          <w:sz w:val="18"/>
          <w:szCs w:val="18"/>
        </w:rPr>
      </w:pPr>
      <w:r w:rsidRPr="006E725A">
        <w:rPr>
          <w:sz w:val="18"/>
          <w:szCs w:val="18"/>
        </w:rPr>
        <w:t>О внесении изменений и дополнений в Устав Хомутовского муниципального образования</w:t>
      </w:r>
      <w:r w:rsidR="0058331E">
        <w:rPr>
          <w:sz w:val="18"/>
          <w:szCs w:val="18"/>
        </w:rPr>
        <w:t>.</w:t>
      </w:r>
    </w:p>
    <w:p w:rsidR="006E725A" w:rsidRDefault="006E725A" w:rsidP="0058331E">
      <w:pPr>
        <w:tabs>
          <w:tab w:val="left" w:pos="3976"/>
        </w:tabs>
        <w:ind w:left="0" w:right="-110" w:firstLine="426"/>
        <w:rPr>
          <w:sz w:val="18"/>
          <w:szCs w:val="18"/>
        </w:rPr>
      </w:pPr>
    </w:p>
    <w:p w:rsidR="006E725A" w:rsidRPr="006E725A" w:rsidRDefault="006E725A" w:rsidP="006E725A">
      <w:pPr>
        <w:tabs>
          <w:tab w:val="left" w:pos="3976"/>
        </w:tabs>
        <w:ind w:left="0" w:right="-110" w:firstLine="426"/>
        <w:rPr>
          <w:sz w:val="18"/>
          <w:szCs w:val="18"/>
        </w:rPr>
      </w:pPr>
      <w:r w:rsidRPr="006E725A">
        <w:rPr>
          <w:sz w:val="18"/>
          <w:szCs w:val="18"/>
        </w:rPr>
        <w:t xml:space="preserve">В целях приведения Устава Хомутовского муниципального образования в соответствие с Федеральным законом № 131-ФЗ от 06.10.2003г. «Об общих принципах организации местного самоуправления в Российской Федерации», Законом Иркутской области от 03.11.2016 N 96-ОЗ (ред. от 03.03.2023) </w:t>
      </w:r>
    </w:p>
    <w:p w:rsidR="006E725A" w:rsidRDefault="006E725A" w:rsidP="006E725A">
      <w:pPr>
        <w:tabs>
          <w:tab w:val="left" w:pos="3976"/>
        </w:tabs>
        <w:ind w:left="0" w:right="-110" w:firstLine="426"/>
        <w:rPr>
          <w:sz w:val="18"/>
          <w:szCs w:val="18"/>
        </w:rPr>
      </w:pPr>
      <w:r w:rsidRPr="006E725A">
        <w:rPr>
          <w:sz w:val="18"/>
          <w:szCs w:val="18"/>
        </w:rPr>
        <w:t xml:space="preserve">«О закреплении за сельскими поселениями Иркутской области вопросов местного значения», руководствуясь ст. 35, 49 Устава Хомутовского муниципального образования, Дума Хомутовского муниципального образования, </w:t>
      </w:r>
    </w:p>
    <w:p w:rsidR="00AA194C" w:rsidRPr="006E725A" w:rsidRDefault="00AA194C" w:rsidP="006E725A">
      <w:pPr>
        <w:tabs>
          <w:tab w:val="left" w:pos="3976"/>
        </w:tabs>
        <w:ind w:left="0" w:right="-110" w:firstLine="426"/>
        <w:rPr>
          <w:sz w:val="18"/>
          <w:szCs w:val="18"/>
        </w:rPr>
      </w:pPr>
    </w:p>
    <w:p w:rsidR="006E725A" w:rsidRDefault="006E725A" w:rsidP="006E725A">
      <w:pPr>
        <w:tabs>
          <w:tab w:val="left" w:pos="3976"/>
        </w:tabs>
        <w:ind w:left="0" w:right="-110" w:firstLine="426"/>
        <w:rPr>
          <w:sz w:val="18"/>
          <w:szCs w:val="18"/>
        </w:rPr>
      </w:pPr>
      <w:r w:rsidRPr="006E725A">
        <w:rPr>
          <w:sz w:val="18"/>
          <w:szCs w:val="18"/>
        </w:rPr>
        <w:t>РЕШИЛА:</w:t>
      </w:r>
    </w:p>
    <w:p w:rsidR="00AA194C" w:rsidRPr="006E725A" w:rsidRDefault="00AA194C" w:rsidP="006E725A">
      <w:pPr>
        <w:tabs>
          <w:tab w:val="left" w:pos="3976"/>
        </w:tabs>
        <w:ind w:left="0" w:right="-110" w:firstLine="426"/>
        <w:rPr>
          <w:sz w:val="18"/>
          <w:szCs w:val="18"/>
        </w:rPr>
      </w:pPr>
    </w:p>
    <w:p w:rsidR="006E725A" w:rsidRPr="006E725A" w:rsidRDefault="006E725A" w:rsidP="006E725A">
      <w:pPr>
        <w:tabs>
          <w:tab w:val="left" w:pos="3976"/>
        </w:tabs>
        <w:ind w:left="0" w:right="-110" w:firstLine="426"/>
        <w:rPr>
          <w:sz w:val="18"/>
          <w:szCs w:val="18"/>
        </w:rPr>
      </w:pPr>
      <w:r w:rsidRPr="006E725A">
        <w:rPr>
          <w:sz w:val="18"/>
          <w:szCs w:val="18"/>
        </w:rPr>
        <w:t>1. Внести в Устав Хомутовского муниципального образования следующие изменения и дополнения:</w:t>
      </w:r>
    </w:p>
    <w:p w:rsidR="006E725A" w:rsidRPr="006E725A" w:rsidRDefault="006E725A" w:rsidP="006E725A">
      <w:pPr>
        <w:tabs>
          <w:tab w:val="left" w:pos="3976"/>
        </w:tabs>
        <w:ind w:left="0" w:right="-110" w:firstLine="426"/>
        <w:rPr>
          <w:sz w:val="18"/>
          <w:szCs w:val="18"/>
        </w:rPr>
      </w:pPr>
      <w:r w:rsidRPr="006E725A">
        <w:rPr>
          <w:sz w:val="18"/>
          <w:szCs w:val="18"/>
        </w:rPr>
        <w:t xml:space="preserve">1.1. Дополнить Устав Хомутовского </w:t>
      </w:r>
      <w:proofErr w:type="gramStart"/>
      <w:r w:rsidRPr="006E725A">
        <w:rPr>
          <w:sz w:val="18"/>
          <w:szCs w:val="18"/>
        </w:rPr>
        <w:t>муниципального</w:t>
      </w:r>
      <w:proofErr w:type="gramEnd"/>
      <w:r w:rsidRPr="006E725A">
        <w:rPr>
          <w:sz w:val="18"/>
          <w:szCs w:val="18"/>
        </w:rPr>
        <w:t xml:space="preserve"> образование статьей 2.1. в следующей редакции:</w:t>
      </w:r>
    </w:p>
    <w:p w:rsidR="006E725A" w:rsidRPr="006E725A" w:rsidRDefault="006E725A" w:rsidP="006E725A">
      <w:pPr>
        <w:tabs>
          <w:tab w:val="left" w:pos="3976"/>
        </w:tabs>
        <w:ind w:left="0" w:right="-110" w:firstLine="426"/>
        <w:rPr>
          <w:sz w:val="18"/>
          <w:szCs w:val="18"/>
        </w:rPr>
      </w:pPr>
      <w:r w:rsidRPr="006E725A">
        <w:rPr>
          <w:sz w:val="18"/>
          <w:szCs w:val="18"/>
        </w:rPr>
        <w:t>«Статья 2.1. Почетный гражданин и КНИГА ПОЧЕТА Хомутовского муниципального образования</w:t>
      </w:r>
    </w:p>
    <w:p w:rsidR="006E725A" w:rsidRPr="006E725A" w:rsidRDefault="006E725A" w:rsidP="006E725A">
      <w:pPr>
        <w:tabs>
          <w:tab w:val="left" w:pos="3976"/>
        </w:tabs>
        <w:ind w:left="0" w:right="-110" w:firstLine="426"/>
        <w:rPr>
          <w:sz w:val="18"/>
          <w:szCs w:val="18"/>
        </w:rPr>
      </w:pPr>
      <w:r w:rsidRPr="006E725A">
        <w:rPr>
          <w:sz w:val="18"/>
          <w:szCs w:val="18"/>
        </w:rPr>
        <w:t>1. Для граждан Российской Федерации, внесших особо важный вклад в развитие Хомутовского муниципального образования, устанавливается почетное звание: «Почетный гражданин Хомутовского муниципального образования».</w:t>
      </w:r>
    </w:p>
    <w:p w:rsidR="006E725A" w:rsidRPr="006E725A" w:rsidRDefault="006E725A" w:rsidP="006E725A">
      <w:pPr>
        <w:tabs>
          <w:tab w:val="left" w:pos="3976"/>
        </w:tabs>
        <w:ind w:left="0" w:right="-110" w:firstLine="426"/>
        <w:rPr>
          <w:sz w:val="18"/>
          <w:szCs w:val="18"/>
        </w:rPr>
      </w:pPr>
      <w:r w:rsidRPr="006E725A">
        <w:rPr>
          <w:sz w:val="18"/>
          <w:szCs w:val="18"/>
        </w:rPr>
        <w:t xml:space="preserve">2. Почетное звание присваивается гражданам Российской Федерации, имеющим высокие достижения в различных сферах деятельности (образование, культура, искусство, производство, спорт, здравоохранение, сельское хозяйство, общественная работа и т.д.), внесших своей деятельностью особо выдающийся вклад в развитие Хомутовского муниципального образования, а также имеющих исключительные личные заслуги перед </w:t>
      </w:r>
      <w:proofErr w:type="spellStart"/>
      <w:r w:rsidRPr="006E725A">
        <w:rPr>
          <w:sz w:val="18"/>
          <w:szCs w:val="18"/>
        </w:rPr>
        <w:t>Хомутовским</w:t>
      </w:r>
      <w:proofErr w:type="spellEnd"/>
      <w:r w:rsidRPr="006E725A">
        <w:rPr>
          <w:sz w:val="18"/>
          <w:szCs w:val="18"/>
        </w:rPr>
        <w:t xml:space="preserve"> муниципальным образованием.</w:t>
      </w:r>
    </w:p>
    <w:p w:rsidR="006E725A" w:rsidRPr="006E725A" w:rsidRDefault="006E725A" w:rsidP="006E725A">
      <w:pPr>
        <w:tabs>
          <w:tab w:val="left" w:pos="3976"/>
        </w:tabs>
        <w:ind w:left="0" w:right="-110" w:firstLine="426"/>
        <w:rPr>
          <w:sz w:val="18"/>
          <w:szCs w:val="18"/>
        </w:rPr>
      </w:pPr>
      <w:r w:rsidRPr="006E725A">
        <w:rPr>
          <w:sz w:val="18"/>
          <w:szCs w:val="18"/>
        </w:rPr>
        <w:t>3. Порядок присвоения почетного звания гражданам определяется соответствующим Положением, утверждаемым решением Думы Поселения.</w:t>
      </w:r>
    </w:p>
    <w:p w:rsidR="006E725A" w:rsidRPr="006E725A" w:rsidRDefault="006E725A" w:rsidP="006E725A">
      <w:pPr>
        <w:tabs>
          <w:tab w:val="left" w:pos="3976"/>
        </w:tabs>
        <w:ind w:left="0" w:right="-110" w:firstLine="426"/>
        <w:rPr>
          <w:sz w:val="18"/>
          <w:szCs w:val="18"/>
        </w:rPr>
      </w:pPr>
      <w:r w:rsidRPr="006E725A">
        <w:rPr>
          <w:sz w:val="18"/>
          <w:szCs w:val="18"/>
        </w:rPr>
        <w:t>4. В целях поощрения за особые заслуги в деятельности, направленной на благо Хомутовского муниципального образования имя гражданина Российской Федерации или иностранного гражданина может быть внесено в КНИГУ ПОЧЕТА Хомутовского муниципального образования.</w:t>
      </w:r>
      <w:r w:rsidRPr="006E725A">
        <w:rPr>
          <w:sz w:val="18"/>
          <w:szCs w:val="18"/>
        </w:rPr>
        <w:cr/>
      </w:r>
    </w:p>
    <w:p w:rsidR="006E725A" w:rsidRPr="006E725A" w:rsidRDefault="006E725A" w:rsidP="006E725A">
      <w:pPr>
        <w:tabs>
          <w:tab w:val="left" w:pos="3976"/>
        </w:tabs>
        <w:ind w:left="0" w:right="-110" w:firstLine="426"/>
        <w:rPr>
          <w:sz w:val="18"/>
          <w:szCs w:val="18"/>
        </w:rPr>
      </w:pPr>
      <w:r w:rsidRPr="006E725A">
        <w:rPr>
          <w:sz w:val="18"/>
          <w:szCs w:val="18"/>
        </w:rPr>
        <w:t>5. Порядок и условия внесения имени в КНИГУ ПОЧЕТА определяется соответствующим Положением, утверждаемым решением Думы Поселения</w:t>
      </w:r>
      <w:proofErr w:type="gramStart"/>
      <w:r w:rsidRPr="006E725A">
        <w:rPr>
          <w:sz w:val="18"/>
          <w:szCs w:val="18"/>
        </w:rPr>
        <w:t>.»</w:t>
      </w:r>
      <w:proofErr w:type="gramEnd"/>
    </w:p>
    <w:p w:rsidR="006E725A" w:rsidRPr="006E725A" w:rsidRDefault="006E725A" w:rsidP="006E725A">
      <w:pPr>
        <w:tabs>
          <w:tab w:val="left" w:pos="3976"/>
        </w:tabs>
        <w:ind w:left="0" w:right="-110" w:firstLine="426"/>
        <w:rPr>
          <w:sz w:val="18"/>
          <w:szCs w:val="18"/>
        </w:rPr>
      </w:pPr>
      <w:r w:rsidRPr="006E725A">
        <w:rPr>
          <w:sz w:val="18"/>
          <w:szCs w:val="18"/>
        </w:rPr>
        <w:t>1.2. Статью 26. Устава Хомутовского муниципального образования дополнить пунктом 5.2. в следующей редакции:</w:t>
      </w:r>
    </w:p>
    <w:p w:rsidR="006E725A" w:rsidRPr="006E725A" w:rsidRDefault="006E725A" w:rsidP="006E725A">
      <w:pPr>
        <w:tabs>
          <w:tab w:val="left" w:pos="3976"/>
        </w:tabs>
        <w:ind w:left="0" w:right="-110" w:firstLine="426"/>
        <w:rPr>
          <w:sz w:val="18"/>
          <w:szCs w:val="18"/>
        </w:rPr>
      </w:pPr>
      <w:r w:rsidRPr="006E725A">
        <w:rPr>
          <w:sz w:val="18"/>
          <w:szCs w:val="18"/>
        </w:rPr>
        <w:t xml:space="preserve">«5.2. </w:t>
      </w:r>
      <w:proofErr w:type="gramStart"/>
      <w:r w:rsidRPr="006E725A">
        <w:rPr>
          <w:sz w:val="18"/>
          <w:szCs w:val="18"/>
        </w:rPr>
        <w:t>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w:t>
      </w:r>
      <w:proofErr w:type="gramEnd"/>
      <w:r w:rsidRPr="006E725A">
        <w:rPr>
          <w:sz w:val="18"/>
          <w:szCs w:val="18"/>
        </w:rPr>
        <w:t xml:space="preserve"> 13 Федерального закона от 25 декабря 2008 года N 273-ФЗ «О противодействии коррупции»»;</w:t>
      </w:r>
    </w:p>
    <w:p w:rsidR="006E725A" w:rsidRPr="006E725A" w:rsidRDefault="006E725A" w:rsidP="006E725A">
      <w:pPr>
        <w:tabs>
          <w:tab w:val="left" w:pos="3976"/>
        </w:tabs>
        <w:ind w:left="0" w:right="-110" w:firstLine="426"/>
        <w:rPr>
          <w:sz w:val="18"/>
          <w:szCs w:val="18"/>
        </w:rPr>
      </w:pPr>
      <w:r w:rsidRPr="006E725A">
        <w:rPr>
          <w:sz w:val="18"/>
          <w:szCs w:val="18"/>
        </w:rPr>
        <w:t>1.3. п. 5 части 4 статьи 29 Устава Хомутовского муниципального образования изложить в следующей редакции:</w:t>
      </w:r>
    </w:p>
    <w:p w:rsidR="006E725A" w:rsidRPr="006E725A" w:rsidRDefault="006E725A" w:rsidP="006E725A">
      <w:pPr>
        <w:tabs>
          <w:tab w:val="left" w:pos="3976"/>
        </w:tabs>
        <w:ind w:left="0" w:right="-110" w:firstLine="426"/>
        <w:rPr>
          <w:sz w:val="18"/>
          <w:szCs w:val="18"/>
        </w:rPr>
      </w:pPr>
      <w:proofErr w:type="gramStart"/>
      <w:r w:rsidRPr="006E725A">
        <w:rPr>
          <w:sz w:val="18"/>
          <w:szCs w:val="18"/>
        </w:rPr>
        <w:t>«5) в случае осуществления полномочий на постоянной основе не менее срока, на который Глава Поселения был избран, либо в случае осуществления полномочий Главы Поселения на постоянной основе не менее 4 лет и в этот период Глава Поселения достиг пенсионного возраста или потерял трудоспособность и досрочно прекратил полномочия и при наличии стажа муниципальной службы не менее пятнадцати лет, производится ежемесячная доплата</w:t>
      </w:r>
      <w:proofErr w:type="gramEnd"/>
      <w:r w:rsidRPr="006E725A">
        <w:rPr>
          <w:sz w:val="18"/>
          <w:szCs w:val="18"/>
        </w:rPr>
        <w:t xml:space="preserve"> к страховой пенсии по старости, страховой пенсии по инвалидности в размере сорока пяти процентов от месячного размера заработной платы (оплаты труда) (с учетом процентной надбавки за выслугу лет, денежного поощрения, процентной надбавки за работу со </w:t>
      </w:r>
      <w:proofErr w:type="gramStart"/>
      <w:r w:rsidRPr="006E725A">
        <w:rPr>
          <w:sz w:val="18"/>
          <w:szCs w:val="18"/>
        </w:rPr>
        <w:t>сведениями</w:t>
      </w:r>
      <w:proofErr w:type="gramEnd"/>
      <w:r w:rsidRPr="006E725A">
        <w:rPr>
          <w:sz w:val="18"/>
          <w:szCs w:val="18"/>
        </w:rPr>
        <w:t xml:space="preserve"> составляющими государственную тайну, с учетом районного  коэффициента и северной надбавки) за счет средств местного бюджета. Порядок расчета и начисления ежемесячной доплаты определяется Положением о гарантиях деятельности Главы Поселения на постоянной основе, утвержденным Думой Поселения</w:t>
      </w:r>
      <w:proofErr w:type="gramStart"/>
      <w:r w:rsidRPr="006E725A">
        <w:rPr>
          <w:sz w:val="18"/>
          <w:szCs w:val="18"/>
        </w:rPr>
        <w:t>;»</w:t>
      </w:r>
      <w:proofErr w:type="gramEnd"/>
    </w:p>
    <w:p w:rsidR="006E725A" w:rsidRPr="006E725A" w:rsidRDefault="006E725A" w:rsidP="006E725A">
      <w:pPr>
        <w:tabs>
          <w:tab w:val="left" w:pos="3976"/>
        </w:tabs>
        <w:ind w:left="0" w:right="-110" w:firstLine="426"/>
        <w:rPr>
          <w:sz w:val="18"/>
          <w:szCs w:val="18"/>
        </w:rPr>
      </w:pPr>
      <w:r w:rsidRPr="006E725A">
        <w:rPr>
          <w:sz w:val="18"/>
          <w:szCs w:val="18"/>
        </w:rPr>
        <w:t>1.4. Статью 40. Устава Хомутовского муниципального образования дополнить пунктом 2.4. в следующей редакции:</w:t>
      </w:r>
    </w:p>
    <w:p w:rsidR="006E725A" w:rsidRPr="006E725A" w:rsidRDefault="006E725A" w:rsidP="006E725A">
      <w:pPr>
        <w:tabs>
          <w:tab w:val="left" w:pos="3976"/>
        </w:tabs>
        <w:ind w:left="0" w:right="-110" w:firstLine="426"/>
        <w:rPr>
          <w:sz w:val="18"/>
          <w:szCs w:val="18"/>
        </w:rPr>
      </w:pPr>
      <w:r w:rsidRPr="006E725A">
        <w:rPr>
          <w:sz w:val="18"/>
          <w:szCs w:val="18"/>
        </w:rPr>
        <w:t xml:space="preserve">«2.4. </w:t>
      </w:r>
      <w:proofErr w:type="gramStart"/>
      <w:r w:rsidRPr="006E725A">
        <w:rPr>
          <w:sz w:val="18"/>
          <w:szCs w:val="18"/>
        </w:rPr>
        <w:t xml:space="preserve">Депутат Думы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и другими федеральными законами в целях противодействия коррупции, в случае, если несоблюдение таких ограничений, запретов и </w:t>
      </w:r>
      <w:r w:rsidRPr="006E725A">
        <w:rPr>
          <w:sz w:val="18"/>
          <w:szCs w:val="18"/>
        </w:rPr>
        <w:lastRenderedPageBreak/>
        <w:t>требований, а также неисполнение таких обязанностей признается следствием не зависящих от него обстоятельств в порядке, предусмотренном частями 3 - 6</w:t>
      </w:r>
      <w:proofErr w:type="gramEnd"/>
      <w:r w:rsidRPr="006E725A">
        <w:rPr>
          <w:sz w:val="18"/>
          <w:szCs w:val="18"/>
        </w:rPr>
        <w:t xml:space="preserve"> статьи 13 Федерального закона от 25 декабря 2008 года N 273-ФЗ «О противодействии коррупции»»;</w:t>
      </w:r>
    </w:p>
    <w:p w:rsidR="006E725A" w:rsidRPr="006E725A" w:rsidRDefault="006E725A" w:rsidP="006E725A">
      <w:pPr>
        <w:tabs>
          <w:tab w:val="left" w:pos="3976"/>
        </w:tabs>
        <w:ind w:left="0" w:right="-110" w:firstLine="426"/>
        <w:rPr>
          <w:sz w:val="18"/>
          <w:szCs w:val="18"/>
        </w:rPr>
      </w:pPr>
      <w:r w:rsidRPr="006E725A">
        <w:rPr>
          <w:sz w:val="18"/>
          <w:szCs w:val="18"/>
        </w:rPr>
        <w:t>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изменений в Устав Хомутовского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 со дня его принятия.</w:t>
      </w:r>
    </w:p>
    <w:p w:rsidR="006E725A" w:rsidRPr="006E725A" w:rsidRDefault="006E725A" w:rsidP="006E725A">
      <w:pPr>
        <w:tabs>
          <w:tab w:val="left" w:pos="3976"/>
        </w:tabs>
        <w:ind w:left="0" w:right="-110" w:firstLine="426"/>
        <w:rPr>
          <w:sz w:val="18"/>
          <w:szCs w:val="18"/>
        </w:rPr>
      </w:pPr>
      <w:r w:rsidRPr="006E725A">
        <w:rPr>
          <w:sz w:val="18"/>
          <w:szCs w:val="18"/>
        </w:rPr>
        <w:t xml:space="preserve">3. Главе Хомутовского муниципального образования опубликовать муниципальный правовой акт после государственной регистрации в течение </w:t>
      </w:r>
    </w:p>
    <w:p w:rsidR="006E725A" w:rsidRPr="006E725A" w:rsidRDefault="006E725A" w:rsidP="006E725A">
      <w:pPr>
        <w:tabs>
          <w:tab w:val="left" w:pos="3976"/>
        </w:tabs>
        <w:ind w:left="0" w:right="-110" w:firstLine="426"/>
        <w:rPr>
          <w:sz w:val="18"/>
          <w:szCs w:val="18"/>
        </w:rPr>
      </w:pPr>
      <w:r w:rsidRPr="006E725A">
        <w:rPr>
          <w:sz w:val="18"/>
          <w:szCs w:val="18"/>
        </w:rPr>
        <w:t>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Хомутовского муниципального образования для включения указанных сведений в государственный реестр уставов муниципальных образований Иркутской области в 10-дневный срок.</w:t>
      </w:r>
    </w:p>
    <w:p w:rsidR="006E725A" w:rsidRPr="006E725A" w:rsidRDefault="006E725A" w:rsidP="006E725A">
      <w:pPr>
        <w:tabs>
          <w:tab w:val="left" w:pos="3976"/>
        </w:tabs>
        <w:ind w:left="0" w:right="-110" w:firstLine="426"/>
        <w:rPr>
          <w:sz w:val="18"/>
          <w:szCs w:val="18"/>
        </w:rPr>
      </w:pPr>
      <w:r w:rsidRPr="006E725A">
        <w:rPr>
          <w:sz w:val="18"/>
          <w:szCs w:val="18"/>
        </w:rPr>
        <w:t>4. Настоящее решение вступает в силу после государственной регистрации и опубликования в газете «Вестник Хомутовского поселения».</w:t>
      </w:r>
    </w:p>
    <w:p w:rsidR="006E725A" w:rsidRPr="006E725A" w:rsidRDefault="006E725A" w:rsidP="006E725A">
      <w:pPr>
        <w:tabs>
          <w:tab w:val="left" w:pos="3976"/>
        </w:tabs>
        <w:ind w:left="0" w:right="-110" w:firstLine="426"/>
        <w:rPr>
          <w:sz w:val="18"/>
          <w:szCs w:val="18"/>
        </w:rPr>
      </w:pPr>
      <w:r w:rsidRPr="006E725A">
        <w:rPr>
          <w:sz w:val="18"/>
          <w:szCs w:val="18"/>
        </w:rPr>
        <w:t xml:space="preserve">5. </w:t>
      </w:r>
      <w:proofErr w:type="gramStart"/>
      <w:r w:rsidRPr="006E725A">
        <w:rPr>
          <w:sz w:val="18"/>
          <w:szCs w:val="18"/>
        </w:rPr>
        <w:t>Контроль за</w:t>
      </w:r>
      <w:proofErr w:type="gramEnd"/>
      <w:r w:rsidRPr="006E725A">
        <w:rPr>
          <w:sz w:val="18"/>
          <w:szCs w:val="18"/>
        </w:rPr>
        <w:t xml:space="preserve"> исполнением данного решения возложить на комиссию по Уставу, регламенту и депутатской этике Думы Хомутовского муниципального образования.</w:t>
      </w:r>
    </w:p>
    <w:p w:rsidR="006E725A" w:rsidRDefault="006E725A" w:rsidP="006E725A">
      <w:pPr>
        <w:tabs>
          <w:tab w:val="left" w:pos="3976"/>
        </w:tabs>
        <w:ind w:left="0" w:right="-110" w:firstLine="426"/>
        <w:rPr>
          <w:sz w:val="18"/>
          <w:szCs w:val="18"/>
        </w:rPr>
      </w:pPr>
    </w:p>
    <w:p w:rsidR="008424C4" w:rsidRPr="006E725A" w:rsidRDefault="008424C4" w:rsidP="006E725A">
      <w:pPr>
        <w:tabs>
          <w:tab w:val="left" w:pos="3976"/>
        </w:tabs>
        <w:ind w:left="0" w:right="-110" w:firstLine="426"/>
        <w:rPr>
          <w:sz w:val="18"/>
          <w:szCs w:val="18"/>
        </w:rPr>
      </w:pPr>
    </w:p>
    <w:p w:rsidR="006E725A" w:rsidRPr="008424C4" w:rsidRDefault="006E725A" w:rsidP="008424C4">
      <w:pPr>
        <w:tabs>
          <w:tab w:val="left" w:pos="3976"/>
        </w:tabs>
        <w:ind w:left="0" w:right="-110" w:firstLine="426"/>
        <w:jc w:val="center"/>
        <w:rPr>
          <w:i/>
          <w:sz w:val="18"/>
          <w:szCs w:val="18"/>
        </w:rPr>
      </w:pPr>
      <w:r w:rsidRPr="008424C4">
        <w:rPr>
          <w:i/>
          <w:sz w:val="18"/>
          <w:szCs w:val="18"/>
        </w:rPr>
        <w:t>Глава Хомутовского</w:t>
      </w:r>
    </w:p>
    <w:p w:rsidR="006E725A" w:rsidRPr="008424C4" w:rsidRDefault="006E725A" w:rsidP="008424C4">
      <w:pPr>
        <w:tabs>
          <w:tab w:val="left" w:pos="3976"/>
        </w:tabs>
        <w:ind w:left="0" w:right="-110" w:firstLine="426"/>
        <w:jc w:val="center"/>
        <w:rPr>
          <w:i/>
          <w:sz w:val="18"/>
          <w:szCs w:val="18"/>
        </w:rPr>
      </w:pPr>
      <w:r w:rsidRPr="008424C4">
        <w:rPr>
          <w:i/>
          <w:sz w:val="18"/>
          <w:szCs w:val="18"/>
        </w:rPr>
        <w:t>муниципального образования –</w:t>
      </w:r>
    </w:p>
    <w:p w:rsidR="006E725A" w:rsidRPr="008424C4" w:rsidRDefault="006E725A" w:rsidP="008424C4">
      <w:pPr>
        <w:tabs>
          <w:tab w:val="left" w:pos="3976"/>
        </w:tabs>
        <w:ind w:left="0" w:right="-110" w:firstLine="426"/>
        <w:jc w:val="center"/>
        <w:rPr>
          <w:i/>
          <w:sz w:val="18"/>
          <w:szCs w:val="18"/>
        </w:rPr>
      </w:pPr>
      <w:r w:rsidRPr="008424C4">
        <w:rPr>
          <w:i/>
          <w:sz w:val="18"/>
          <w:szCs w:val="18"/>
        </w:rPr>
        <w:t>Председатель Думы Хомутовского</w:t>
      </w:r>
    </w:p>
    <w:p w:rsidR="006E725A" w:rsidRPr="008424C4" w:rsidRDefault="006E725A" w:rsidP="008424C4">
      <w:pPr>
        <w:tabs>
          <w:tab w:val="left" w:pos="3976"/>
        </w:tabs>
        <w:ind w:left="0" w:right="-110" w:firstLine="426"/>
        <w:jc w:val="right"/>
        <w:rPr>
          <w:i/>
          <w:sz w:val="18"/>
          <w:szCs w:val="18"/>
        </w:rPr>
      </w:pPr>
      <w:r w:rsidRPr="008424C4">
        <w:rPr>
          <w:i/>
          <w:sz w:val="18"/>
          <w:szCs w:val="18"/>
        </w:rPr>
        <w:t>муниципального образования</w:t>
      </w:r>
      <w:r w:rsidR="008424C4">
        <w:rPr>
          <w:i/>
          <w:sz w:val="18"/>
          <w:szCs w:val="18"/>
        </w:rPr>
        <w:t xml:space="preserve">                                                     </w:t>
      </w:r>
      <w:bookmarkStart w:id="0" w:name="_GoBack"/>
      <w:bookmarkEnd w:id="0"/>
      <w:r w:rsidRPr="008424C4">
        <w:rPr>
          <w:i/>
          <w:sz w:val="18"/>
          <w:szCs w:val="18"/>
        </w:rPr>
        <w:tab/>
      </w:r>
      <w:r w:rsidRPr="008424C4">
        <w:rPr>
          <w:i/>
          <w:sz w:val="18"/>
          <w:szCs w:val="18"/>
        </w:rPr>
        <w:tab/>
      </w:r>
      <w:r w:rsidRPr="008424C4">
        <w:rPr>
          <w:i/>
          <w:sz w:val="18"/>
          <w:szCs w:val="18"/>
        </w:rPr>
        <w:tab/>
      </w:r>
      <w:r w:rsidRPr="008424C4">
        <w:rPr>
          <w:i/>
          <w:sz w:val="18"/>
          <w:szCs w:val="18"/>
        </w:rPr>
        <w:tab/>
      </w:r>
      <w:r w:rsidRPr="008424C4">
        <w:rPr>
          <w:i/>
          <w:sz w:val="18"/>
          <w:szCs w:val="18"/>
        </w:rPr>
        <w:tab/>
        <w:t xml:space="preserve">  В.М. </w:t>
      </w:r>
      <w:proofErr w:type="spellStart"/>
      <w:r w:rsidRPr="008424C4">
        <w:rPr>
          <w:i/>
          <w:sz w:val="18"/>
          <w:szCs w:val="18"/>
        </w:rPr>
        <w:t>Колмаченко</w:t>
      </w:r>
      <w:proofErr w:type="spellEnd"/>
    </w:p>
    <w:p w:rsidR="0058331E" w:rsidRDefault="0058331E" w:rsidP="0058331E">
      <w:pPr>
        <w:tabs>
          <w:tab w:val="left" w:pos="3976"/>
        </w:tabs>
        <w:ind w:left="0" w:right="-110" w:firstLine="426"/>
        <w:rPr>
          <w:sz w:val="18"/>
          <w:szCs w:val="18"/>
        </w:rPr>
      </w:pPr>
    </w:p>
    <w:p w:rsidR="008424C4" w:rsidRPr="008424C4" w:rsidRDefault="008424C4" w:rsidP="008424C4">
      <w:pPr>
        <w:tabs>
          <w:tab w:val="left" w:pos="3976"/>
        </w:tabs>
        <w:ind w:left="0" w:right="-110" w:firstLine="426"/>
        <w:rPr>
          <w:sz w:val="18"/>
          <w:szCs w:val="18"/>
        </w:rPr>
      </w:pPr>
    </w:p>
    <w:p w:rsidR="008424C4" w:rsidRPr="008424C4" w:rsidRDefault="008424C4" w:rsidP="008424C4">
      <w:pPr>
        <w:snapToGrid w:val="0"/>
        <w:ind w:left="0" w:right="-110" w:firstLine="0"/>
        <w:jc w:val="center"/>
        <w:rPr>
          <w:b/>
          <w:i/>
          <w:sz w:val="18"/>
          <w:szCs w:val="18"/>
        </w:rPr>
      </w:pPr>
      <w:r w:rsidRPr="008424C4">
        <w:rPr>
          <w:b/>
          <w:i/>
          <w:sz w:val="18"/>
          <w:szCs w:val="18"/>
        </w:rPr>
        <w:t>Зарегистрированы изменения в Устав</w:t>
      </w:r>
    </w:p>
    <w:p w:rsidR="008424C4" w:rsidRPr="008424C4" w:rsidRDefault="008424C4" w:rsidP="008424C4">
      <w:pPr>
        <w:snapToGrid w:val="0"/>
        <w:ind w:left="0" w:right="-110" w:firstLine="0"/>
        <w:jc w:val="center"/>
        <w:rPr>
          <w:b/>
          <w:i/>
          <w:sz w:val="18"/>
          <w:szCs w:val="18"/>
        </w:rPr>
      </w:pPr>
      <w:r w:rsidRPr="008424C4">
        <w:rPr>
          <w:b/>
          <w:i/>
          <w:sz w:val="18"/>
          <w:szCs w:val="18"/>
        </w:rPr>
        <w:t xml:space="preserve">Управлением Министерства Юстиции Российской Федерации по Иркутской области 15.09.2023 </w:t>
      </w:r>
      <w:proofErr w:type="gramStart"/>
      <w:r w:rsidRPr="008424C4">
        <w:rPr>
          <w:b/>
          <w:i/>
          <w:sz w:val="18"/>
          <w:szCs w:val="18"/>
        </w:rPr>
        <w:t>государственный</w:t>
      </w:r>
      <w:proofErr w:type="gramEnd"/>
      <w:r w:rsidRPr="008424C4">
        <w:rPr>
          <w:b/>
          <w:i/>
          <w:sz w:val="18"/>
          <w:szCs w:val="18"/>
        </w:rPr>
        <w:t xml:space="preserve"> регистрационный № </w:t>
      </w:r>
      <w:r w:rsidRPr="008424C4">
        <w:rPr>
          <w:b/>
          <w:i/>
          <w:sz w:val="18"/>
          <w:szCs w:val="18"/>
          <w:lang w:val="en-US"/>
        </w:rPr>
        <w:t>RU</w:t>
      </w:r>
      <w:r w:rsidRPr="008424C4">
        <w:rPr>
          <w:b/>
          <w:i/>
          <w:sz w:val="18"/>
          <w:szCs w:val="18"/>
        </w:rPr>
        <w:t xml:space="preserve"> 385083172023002</w:t>
      </w:r>
    </w:p>
    <w:p w:rsidR="008424C4" w:rsidRPr="008424C4" w:rsidRDefault="008424C4" w:rsidP="008424C4">
      <w:pPr>
        <w:snapToGrid w:val="0"/>
        <w:ind w:left="0" w:right="-110" w:firstLine="0"/>
        <w:jc w:val="center"/>
        <w:rPr>
          <w:b/>
          <w:sz w:val="18"/>
          <w:szCs w:val="18"/>
        </w:rPr>
      </w:pPr>
    </w:p>
    <w:p w:rsidR="008424C4" w:rsidRPr="008424C4" w:rsidRDefault="008424C4" w:rsidP="008424C4">
      <w:pPr>
        <w:snapToGrid w:val="0"/>
        <w:ind w:left="0" w:right="-110" w:firstLine="0"/>
        <w:jc w:val="center"/>
        <w:rPr>
          <w:b/>
          <w:sz w:val="18"/>
          <w:szCs w:val="18"/>
        </w:rPr>
      </w:pPr>
      <w:r w:rsidRPr="008424C4">
        <w:rPr>
          <w:b/>
          <w:sz w:val="18"/>
          <w:szCs w:val="18"/>
        </w:rPr>
        <w:t>УСТАВ ХОМУТОВСКОГО МУНИЦИПАЛЬНОГО ОБРАЗОВАНИЯ,</w:t>
      </w:r>
    </w:p>
    <w:p w:rsidR="008424C4" w:rsidRPr="008424C4" w:rsidRDefault="008424C4" w:rsidP="008424C4">
      <w:pPr>
        <w:snapToGrid w:val="0"/>
        <w:spacing w:after="360"/>
        <w:ind w:left="0" w:right="-110" w:firstLine="0"/>
        <w:jc w:val="center"/>
        <w:rPr>
          <w:b/>
          <w:sz w:val="18"/>
          <w:szCs w:val="18"/>
        </w:rPr>
      </w:pPr>
      <w:r w:rsidRPr="008424C4">
        <w:rPr>
          <w:b/>
          <w:sz w:val="18"/>
          <w:szCs w:val="18"/>
        </w:rPr>
        <w:t>НАДЕЛЕННОГО СТАТУСОМ СЕЛЬСКОГО ПОСЕЛЕНИЯ</w:t>
      </w:r>
    </w:p>
    <w:p w:rsidR="008424C4" w:rsidRPr="008424C4" w:rsidRDefault="008424C4" w:rsidP="008424C4">
      <w:pPr>
        <w:snapToGrid w:val="0"/>
        <w:spacing w:after="240"/>
        <w:ind w:left="0" w:right="-110" w:firstLine="539"/>
        <w:rPr>
          <w:rFonts w:eastAsia="Calibri"/>
          <w:sz w:val="18"/>
          <w:szCs w:val="18"/>
        </w:rPr>
      </w:pPr>
      <w:proofErr w:type="gramStart"/>
      <w:r w:rsidRPr="008424C4">
        <w:rPr>
          <w:rFonts w:eastAsia="Calibri"/>
          <w:sz w:val="18"/>
          <w:szCs w:val="18"/>
        </w:rPr>
        <w:t xml:space="preserve">Настоящим Уставом в пределах компетенции, установленной Конституцией Российской Федерации и законодательством, регулируются вопросы правовой, территориальной, экономической и финансовой организации местного самоуправления в </w:t>
      </w:r>
      <w:proofErr w:type="spellStart"/>
      <w:r w:rsidRPr="008424C4">
        <w:rPr>
          <w:rFonts w:eastAsia="Calibri"/>
          <w:sz w:val="18"/>
          <w:szCs w:val="18"/>
        </w:rPr>
        <w:t>Хомутовском</w:t>
      </w:r>
      <w:proofErr w:type="spellEnd"/>
      <w:r w:rsidRPr="008424C4">
        <w:rPr>
          <w:rFonts w:eastAsia="Calibri"/>
          <w:sz w:val="18"/>
          <w:szCs w:val="18"/>
        </w:rPr>
        <w:t xml:space="preserve"> муниципальном образовании.</w:t>
      </w:r>
      <w:proofErr w:type="gramEnd"/>
    </w:p>
    <w:p w:rsidR="008424C4" w:rsidRPr="008424C4" w:rsidRDefault="008424C4" w:rsidP="008424C4">
      <w:pPr>
        <w:snapToGrid w:val="0"/>
        <w:ind w:left="0" w:right="-110" w:firstLine="0"/>
        <w:jc w:val="center"/>
        <w:rPr>
          <w:rFonts w:eastAsia="Calibri"/>
          <w:sz w:val="18"/>
          <w:szCs w:val="18"/>
        </w:rPr>
      </w:pPr>
      <w:r w:rsidRPr="008424C4">
        <w:rPr>
          <w:rFonts w:eastAsia="Calibri"/>
          <w:sz w:val="18"/>
          <w:szCs w:val="18"/>
        </w:rPr>
        <w:t xml:space="preserve">Глава 1 </w:t>
      </w:r>
    </w:p>
    <w:p w:rsidR="008424C4" w:rsidRPr="008424C4" w:rsidRDefault="008424C4" w:rsidP="008424C4">
      <w:pPr>
        <w:snapToGrid w:val="0"/>
        <w:spacing w:after="240"/>
        <w:ind w:left="0" w:right="-110" w:firstLine="0"/>
        <w:jc w:val="center"/>
        <w:rPr>
          <w:rFonts w:eastAsia="Calibri"/>
          <w:sz w:val="18"/>
          <w:szCs w:val="18"/>
        </w:rPr>
      </w:pPr>
      <w:r w:rsidRPr="008424C4">
        <w:rPr>
          <w:rFonts w:eastAsia="Calibri"/>
          <w:sz w:val="18"/>
          <w:szCs w:val="18"/>
        </w:rPr>
        <w:t>ОБЩИЕ ПОЛОЖЕНИЯ</w:t>
      </w:r>
    </w:p>
    <w:p w:rsidR="008424C4" w:rsidRPr="008424C4" w:rsidRDefault="008424C4" w:rsidP="008424C4">
      <w:pPr>
        <w:keepNext/>
        <w:ind w:left="0" w:right="-110" w:firstLine="426"/>
        <w:jc w:val="left"/>
        <w:outlineLvl w:val="0"/>
        <w:rPr>
          <w:color w:val="000000"/>
          <w:sz w:val="18"/>
          <w:szCs w:val="18"/>
        </w:rPr>
      </w:pPr>
      <w:r w:rsidRPr="008424C4">
        <w:rPr>
          <w:sz w:val="18"/>
          <w:szCs w:val="18"/>
        </w:rPr>
        <w:t xml:space="preserve">Статья 1. </w:t>
      </w:r>
      <w:r w:rsidRPr="008424C4">
        <w:rPr>
          <w:color w:val="000000"/>
          <w:sz w:val="18"/>
          <w:szCs w:val="18"/>
        </w:rPr>
        <w:t>Статус</w:t>
      </w:r>
      <w:r w:rsidRPr="008424C4">
        <w:rPr>
          <w:sz w:val="18"/>
          <w:szCs w:val="18"/>
        </w:rPr>
        <w:t xml:space="preserve"> </w:t>
      </w:r>
      <w:r w:rsidRPr="008424C4">
        <w:rPr>
          <w:color w:val="000000"/>
          <w:sz w:val="18"/>
          <w:szCs w:val="18"/>
        </w:rPr>
        <w:t>и наименование муниципального образования</w:t>
      </w:r>
    </w:p>
    <w:p w:rsidR="008424C4" w:rsidRPr="008424C4" w:rsidRDefault="008424C4" w:rsidP="008424C4">
      <w:pPr>
        <w:ind w:left="0" w:right="-110" w:firstLine="0"/>
        <w:jc w:val="left"/>
        <w:rPr>
          <w:sz w:val="18"/>
          <w:szCs w:val="18"/>
        </w:rPr>
      </w:pPr>
    </w:p>
    <w:p w:rsidR="008424C4" w:rsidRPr="008424C4" w:rsidRDefault="008424C4" w:rsidP="008424C4">
      <w:pPr>
        <w:autoSpaceDE w:val="0"/>
        <w:autoSpaceDN w:val="0"/>
        <w:adjustRightInd w:val="0"/>
        <w:ind w:left="0" w:right="-110" w:firstLine="709"/>
        <w:rPr>
          <w:sz w:val="18"/>
          <w:szCs w:val="18"/>
        </w:rPr>
      </w:pPr>
      <w:r w:rsidRPr="008424C4">
        <w:rPr>
          <w:sz w:val="18"/>
          <w:szCs w:val="18"/>
        </w:rPr>
        <w:t xml:space="preserve">1. </w:t>
      </w:r>
      <w:proofErr w:type="spellStart"/>
      <w:r w:rsidRPr="008424C4">
        <w:rPr>
          <w:sz w:val="18"/>
          <w:szCs w:val="18"/>
        </w:rPr>
        <w:t>Хомутовское</w:t>
      </w:r>
      <w:proofErr w:type="spellEnd"/>
      <w:r w:rsidRPr="008424C4">
        <w:rPr>
          <w:sz w:val="18"/>
          <w:szCs w:val="18"/>
        </w:rPr>
        <w:t xml:space="preserve"> сельское </w:t>
      </w:r>
      <w:r w:rsidRPr="008424C4">
        <w:rPr>
          <w:color w:val="000000"/>
          <w:sz w:val="18"/>
          <w:szCs w:val="18"/>
        </w:rPr>
        <w:t>поселение Иркутского муниципального района Иркутской области</w:t>
      </w:r>
      <w:r w:rsidRPr="008424C4">
        <w:rPr>
          <w:sz w:val="18"/>
          <w:szCs w:val="18"/>
        </w:rPr>
        <w:t xml:space="preserve"> является единым экономическим, историческим, социальным, территориальным образованием, входит в состав муниципального образования Иркутский муниципальный район, наделенного Законом Иркутской области</w:t>
      </w:r>
      <w:r w:rsidRPr="008424C4">
        <w:rPr>
          <w:rFonts w:eastAsia="Calibri"/>
          <w:sz w:val="18"/>
          <w:szCs w:val="18"/>
          <w:lang w:eastAsia="en-US"/>
        </w:rPr>
        <w:t xml:space="preserve"> от 16.12.2004 № 94-оз «О статусе и границах муниципальных образований Иркутского района Иркутской области» </w:t>
      </w:r>
      <w:r w:rsidRPr="008424C4">
        <w:rPr>
          <w:sz w:val="18"/>
          <w:szCs w:val="18"/>
        </w:rPr>
        <w:t>статусом муниципального района.</w:t>
      </w:r>
    </w:p>
    <w:p w:rsidR="008424C4" w:rsidRPr="008424C4" w:rsidRDefault="008424C4" w:rsidP="008424C4">
      <w:pPr>
        <w:autoSpaceDE w:val="0"/>
        <w:autoSpaceDN w:val="0"/>
        <w:adjustRightInd w:val="0"/>
        <w:ind w:left="0" w:right="-110" w:firstLine="709"/>
        <w:rPr>
          <w:sz w:val="18"/>
          <w:szCs w:val="18"/>
        </w:rPr>
      </w:pPr>
      <w:r w:rsidRPr="008424C4">
        <w:rPr>
          <w:sz w:val="18"/>
          <w:szCs w:val="18"/>
        </w:rPr>
        <w:t xml:space="preserve">2. </w:t>
      </w:r>
      <w:proofErr w:type="spellStart"/>
      <w:r w:rsidRPr="008424C4">
        <w:rPr>
          <w:sz w:val="18"/>
          <w:szCs w:val="18"/>
        </w:rPr>
        <w:t>Хомутовское</w:t>
      </w:r>
      <w:proofErr w:type="spellEnd"/>
      <w:r w:rsidRPr="008424C4">
        <w:rPr>
          <w:sz w:val="18"/>
          <w:szCs w:val="18"/>
        </w:rPr>
        <w:t xml:space="preserve"> сельское </w:t>
      </w:r>
      <w:r w:rsidRPr="008424C4">
        <w:rPr>
          <w:color w:val="000000"/>
          <w:sz w:val="18"/>
          <w:szCs w:val="18"/>
        </w:rPr>
        <w:t xml:space="preserve">поселение Иркутского муниципального района Иркутской области </w:t>
      </w:r>
      <w:r w:rsidRPr="008424C4">
        <w:rPr>
          <w:sz w:val="18"/>
          <w:szCs w:val="18"/>
        </w:rPr>
        <w:t xml:space="preserve">наделено статусом сельского поселения Законом Иркутской области </w:t>
      </w:r>
      <w:r w:rsidRPr="008424C4">
        <w:rPr>
          <w:rFonts w:eastAsia="Calibri"/>
          <w:sz w:val="18"/>
          <w:szCs w:val="18"/>
          <w:lang w:eastAsia="en-US"/>
        </w:rPr>
        <w:t>от 16.12.2004 № 94-оз «О статусе и границах муниципальных образований Иркутского района Иркутской области»</w:t>
      </w:r>
      <w:r w:rsidRPr="008424C4">
        <w:rPr>
          <w:sz w:val="18"/>
          <w:szCs w:val="18"/>
        </w:rPr>
        <w:t>.</w:t>
      </w:r>
    </w:p>
    <w:p w:rsidR="008424C4" w:rsidRPr="008424C4" w:rsidRDefault="008424C4" w:rsidP="008424C4">
      <w:pPr>
        <w:snapToGrid w:val="0"/>
        <w:ind w:left="0" w:right="-110" w:firstLine="709"/>
        <w:rPr>
          <w:rFonts w:eastAsia="Calibri"/>
          <w:sz w:val="18"/>
          <w:szCs w:val="18"/>
        </w:rPr>
      </w:pPr>
      <w:r w:rsidRPr="008424C4">
        <w:rPr>
          <w:rFonts w:eastAsia="Calibri"/>
          <w:sz w:val="18"/>
          <w:szCs w:val="18"/>
        </w:rPr>
        <w:t xml:space="preserve">3. Наименование муниципального образования – </w:t>
      </w:r>
      <w:proofErr w:type="spellStart"/>
      <w:r w:rsidRPr="008424C4">
        <w:rPr>
          <w:rFonts w:eastAsia="Calibri"/>
          <w:sz w:val="18"/>
          <w:szCs w:val="18"/>
        </w:rPr>
        <w:t>Хомутовское</w:t>
      </w:r>
      <w:proofErr w:type="spellEnd"/>
      <w:r w:rsidRPr="008424C4">
        <w:rPr>
          <w:rFonts w:eastAsia="Calibri"/>
          <w:sz w:val="18"/>
          <w:szCs w:val="18"/>
        </w:rPr>
        <w:t xml:space="preserve"> сельское </w:t>
      </w:r>
      <w:r w:rsidRPr="008424C4">
        <w:rPr>
          <w:rFonts w:eastAsia="Calibri"/>
          <w:color w:val="000000"/>
          <w:sz w:val="18"/>
          <w:szCs w:val="18"/>
        </w:rPr>
        <w:t>поселение Иркутского муниципального района Иркутской области</w:t>
      </w:r>
      <w:r w:rsidRPr="008424C4">
        <w:rPr>
          <w:rFonts w:eastAsia="Calibri"/>
          <w:sz w:val="18"/>
          <w:szCs w:val="18"/>
        </w:rPr>
        <w:t>.</w:t>
      </w:r>
    </w:p>
    <w:p w:rsidR="008424C4" w:rsidRPr="008424C4" w:rsidRDefault="008424C4" w:rsidP="008424C4">
      <w:pPr>
        <w:snapToGrid w:val="0"/>
        <w:ind w:left="0" w:right="-110" w:firstLine="709"/>
        <w:rPr>
          <w:rFonts w:eastAsia="Calibri"/>
          <w:sz w:val="18"/>
          <w:szCs w:val="18"/>
        </w:rPr>
      </w:pPr>
      <w:r w:rsidRPr="008424C4">
        <w:rPr>
          <w:rFonts w:eastAsia="Calibri"/>
          <w:sz w:val="18"/>
          <w:szCs w:val="18"/>
        </w:rPr>
        <w:t xml:space="preserve">Сокращенное наименование муниципального образования – </w:t>
      </w:r>
      <w:proofErr w:type="spellStart"/>
      <w:r w:rsidRPr="008424C4">
        <w:rPr>
          <w:rFonts w:eastAsia="Calibri"/>
          <w:sz w:val="18"/>
          <w:szCs w:val="18"/>
        </w:rPr>
        <w:t>Хомутовское</w:t>
      </w:r>
      <w:proofErr w:type="spellEnd"/>
      <w:r w:rsidRPr="008424C4">
        <w:rPr>
          <w:rFonts w:eastAsia="Calibri"/>
          <w:sz w:val="18"/>
          <w:szCs w:val="18"/>
        </w:rPr>
        <w:t xml:space="preserve"> муниципальное образование.</w:t>
      </w:r>
    </w:p>
    <w:p w:rsidR="008424C4" w:rsidRPr="008424C4" w:rsidRDefault="008424C4" w:rsidP="008424C4">
      <w:pPr>
        <w:snapToGrid w:val="0"/>
        <w:ind w:left="0" w:right="-110" w:firstLine="540"/>
        <w:rPr>
          <w:rFonts w:eastAsia="Calibri"/>
          <w:color w:val="FF6600"/>
          <w:sz w:val="18"/>
          <w:szCs w:val="18"/>
        </w:rPr>
      </w:pPr>
      <w:r w:rsidRPr="008424C4">
        <w:rPr>
          <w:rFonts w:eastAsia="Calibri"/>
          <w:sz w:val="18"/>
          <w:szCs w:val="18"/>
        </w:rPr>
        <w:t>4. Понятия «Поселение», «муниципальное образование», «</w:t>
      </w:r>
      <w:proofErr w:type="spellStart"/>
      <w:r w:rsidRPr="008424C4">
        <w:rPr>
          <w:rFonts w:eastAsia="Calibri"/>
          <w:sz w:val="18"/>
          <w:szCs w:val="18"/>
        </w:rPr>
        <w:t>Хомутовское</w:t>
      </w:r>
      <w:proofErr w:type="spellEnd"/>
      <w:r w:rsidRPr="008424C4">
        <w:rPr>
          <w:rFonts w:eastAsia="Calibri"/>
          <w:sz w:val="18"/>
          <w:szCs w:val="18"/>
        </w:rPr>
        <w:t xml:space="preserve"> сельское поселение», «</w:t>
      </w:r>
      <w:proofErr w:type="spellStart"/>
      <w:r w:rsidRPr="008424C4">
        <w:rPr>
          <w:rFonts w:eastAsia="Calibri"/>
          <w:sz w:val="18"/>
          <w:szCs w:val="18"/>
        </w:rPr>
        <w:t>Хомутовское</w:t>
      </w:r>
      <w:proofErr w:type="spellEnd"/>
      <w:r w:rsidRPr="008424C4">
        <w:rPr>
          <w:rFonts w:eastAsia="Calibri"/>
          <w:sz w:val="18"/>
          <w:szCs w:val="18"/>
        </w:rPr>
        <w:t xml:space="preserve"> муниципальное образование», «</w:t>
      </w:r>
      <w:proofErr w:type="spellStart"/>
      <w:r w:rsidRPr="008424C4">
        <w:rPr>
          <w:rFonts w:eastAsia="Calibri"/>
          <w:sz w:val="18"/>
          <w:szCs w:val="18"/>
        </w:rPr>
        <w:t>Хомутовское</w:t>
      </w:r>
      <w:proofErr w:type="spellEnd"/>
      <w:r w:rsidRPr="008424C4">
        <w:rPr>
          <w:rFonts w:eastAsia="Calibri"/>
          <w:sz w:val="18"/>
          <w:szCs w:val="18"/>
        </w:rPr>
        <w:t xml:space="preserve"> сельское муниципальное образование», «</w:t>
      </w:r>
      <w:proofErr w:type="spellStart"/>
      <w:r w:rsidRPr="008424C4">
        <w:rPr>
          <w:rFonts w:eastAsia="Calibri"/>
          <w:sz w:val="18"/>
          <w:szCs w:val="18"/>
        </w:rPr>
        <w:t>Хомутовское</w:t>
      </w:r>
      <w:proofErr w:type="spellEnd"/>
      <w:r w:rsidRPr="008424C4">
        <w:rPr>
          <w:rFonts w:eastAsia="Calibri"/>
          <w:sz w:val="18"/>
          <w:szCs w:val="18"/>
        </w:rPr>
        <w:t xml:space="preserve"> МО», «ХМО» далее по тексту настоящего Устава и в документах Хомутовского сельского поселения Иркутского муниципального района Иркутской области используются в равной мере для обозначения Хомутовского сельского </w:t>
      </w:r>
      <w:r w:rsidRPr="008424C4">
        <w:rPr>
          <w:rFonts w:eastAsia="Calibri"/>
          <w:color w:val="000000"/>
          <w:sz w:val="18"/>
          <w:szCs w:val="18"/>
        </w:rPr>
        <w:t>поселения Иркутского муниципального района Иркутской области</w:t>
      </w:r>
      <w:r w:rsidRPr="008424C4">
        <w:rPr>
          <w:rFonts w:eastAsia="Calibri"/>
          <w:sz w:val="18"/>
          <w:szCs w:val="18"/>
        </w:rPr>
        <w:t>.</w:t>
      </w:r>
    </w:p>
    <w:p w:rsidR="008424C4" w:rsidRPr="008424C4" w:rsidRDefault="008424C4" w:rsidP="008424C4">
      <w:pPr>
        <w:snapToGrid w:val="0"/>
        <w:ind w:left="0" w:right="-110" w:firstLine="540"/>
        <w:rPr>
          <w:rFonts w:eastAsia="Calibri"/>
          <w:sz w:val="18"/>
          <w:szCs w:val="18"/>
        </w:rPr>
      </w:pPr>
    </w:p>
    <w:p w:rsidR="008424C4" w:rsidRPr="008424C4" w:rsidRDefault="008424C4" w:rsidP="008424C4">
      <w:pPr>
        <w:snapToGrid w:val="0"/>
        <w:spacing w:after="240"/>
        <w:ind w:left="0" w:right="-110" w:firstLine="540"/>
        <w:rPr>
          <w:rFonts w:eastAsia="Calibri"/>
          <w:sz w:val="18"/>
          <w:szCs w:val="18"/>
        </w:rPr>
      </w:pPr>
      <w:r w:rsidRPr="008424C4">
        <w:rPr>
          <w:rFonts w:eastAsia="Calibri"/>
          <w:sz w:val="18"/>
          <w:szCs w:val="18"/>
        </w:rPr>
        <w:t>Статья 2. Население Поселения</w:t>
      </w:r>
    </w:p>
    <w:p w:rsidR="008424C4" w:rsidRPr="008424C4" w:rsidRDefault="008424C4" w:rsidP="008424C4">
      <w:pPr>
        <w:ind w:left="0" w:right="-110" w:firstLine="540"/>
        <w:rPr>
          <w:sz w:val="18"/>
          <w:szCs w:val="18"/>
        </w:rPr>
      </w:pPr>
      <w:bookmarkStart w:id="1" w:name="sub_21"/>
      <w:r w:rsidRPr="008424C4">
        <w:rPr>
          <w:sz w:val="18"/>
          <w:szCs w:val="18"/>
        </w:rPr>
        <w:t xml:space="preserve">1. Население Хомутовского муниципального образования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w:t>
      </w:r>
      <w:proofErr w:type="spellStart"/>
      <w:r w:rsidRPr="008424C4">
        <w:rPr>
          <w:sz w:val="18"/>
          <w:szCs w:val="18"/>
        </w:rPr>
        <w:t>Хомутовском</w:t>
      </w:r>
      <w:proofErr w:type="spellEnd"/>
      <w:r w:rsidRPr="008424C4">
        <w:rPr>
          <w:sz w:val="18"/>
          <w:szCs w:val="18"/>
        </w:rPr>
        <w:t xml:space="preserve"> муниципальном образовании. Понятия "население Хомутовского муниципального образования" и "жители Хомутовского муниципального образования" в настоящем Уставе используются в одинаковом значении.</w:t>
      </w:r>
    </w:p>
    <w:bookmarkEnd w:id="1"/>
    <w:p w:rsidR="008424C4" w:rsidRPr="008424C4" w:rsidRDefault="008424C4" w:rsidP="008424C4">
      <w:pPr>
        <w:ind w:left="0" w:right="-110" w:firstLine="540"/>
        <w:rPr>
          <w:sz w:val="18"/>
          <w:szCs w:val="18"/>
        </w:rPr>
      </w:pPr>
      <w:r w:rsidRPr="008424C4">
        <w:rPr>
          <w:sz w:val="18"/>
          <w:szCs w:val="18"/>
        </w:rPr>
        <w:t>2. Жители Хомутовского муниципального образования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8424C4" w:rsidRPr="008424C4" w:rsidRDefault="008424C4" w:rsidP="008424C4">
      <w:pPr>
        <w:ind w:left="0" w:right="-110" w:firstLine="540"/>
        <w:rPr>
          <w:sz w:val="18"/>
          <w:szCs w:val="18"/>
        </w:rPr>
      </w:pPr>
      <w:r w:rsidRPr="008424C4">
        <w:rPr>
          <w:sz w:val="18"/>
          <w:szCs w:val="18"/>
        </w:rPr>
        <w:t xml:space="preserve"> 3. Иностранные граждане, постоянно или преимущественно проживающие на территории Хомутовского муниципального образования,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8424C4" w:rsidRPr="008424C4" w:rsidRDefault="008424C4" w:rsidP="008424C4">
      <w:pPr>
        <w:ind w:left="0" w:right="-110" w:firstLine="540"/>
        <w:rPr>
          <w:sz w:val="18"/>
          <w:szCs w:val="18"/>
        </w:rPr>
      </w:pPr>
    </w:p>
    <w:p w:rsidR="008424C4" w:rsidRPr="008424C4" w:rsidRDefault="008424C4" w:rsidP="008424C4">
      <w:pPr>
        <w:widowControl w:val="0"/>
        <w:autoSpaceDE w:val="0"/>
        <w:autoSpaceDN w:val="0"/>
        <w:ind w:left="0" w:right="-110" w:firstLine="540"/>
        <w:outlineLvl w:val="2"/>
        <w:rPr>
          <w:sz w:val="18"/>
          <w:szCs w:val="18"/>
        </w:rPr>
      </w:pPr>
      <w:r w:rsidRPr="008424C4">
        <w:rPr>
          <w:sz w:val="18"/>
          <w:szCs w:val="18"/>
        </w:rPr>
        <w:t>Статья 2.1. Почетный гражданин и КНИГА ПОЧЕТА Хомутовского муниципального образования</w:t>
      </w:r>
    </w:p>
    <w:p w:rsidR="008424C4" w:rsidRPr="008424C4" w:rsidRDefault="008424C4" w:rsidP="008424C4">
      <w:pPr>
        <w:widowControl w:val="0"/>
        <w:autoSpaceDE w:val="0"/>
        <w:autoSpaceDN w:val="0"/>
        <w:ind w:left="0" w:right="-110" w:firstLine="540"/>
        <w:outlineLvl w:val="2"/>
        <w:rPr>
          <w:sz w:val="18"/>
          <w:szCs w:val="18"/>
        </w:rPr>
      </w:pPr>
    </w:p>
    <w:p w:rsidR="008424C4" w:rsidRPr="008424C4" w:rsidRDefault="008424C4" w:rsidP="008424C4">
      <w:pPr>
        <w:widowControl w:val="0"/>
        <w:autoSpaceDE w:val="0"/>
        <w:autoSpaceDN w:val="0"/>
        <w:adjustRightInd w:val="0"/>
        <w:ind w:left="0" w:right="-110" w:firstLine="540"/>
        <w:rPr>
          <w:sz w:val="18"/>
          <w:szCs w:val="18"/>
        </w:rPr>
      </w:pPr>
      <w:r w:rsidRPr="008424C4">
        <w:rPr>
          <w:sz w:val="18"/>
          <w:szCs w:val="18"/>
        </w:rPr>
        <w:t>1. Для граждан Российской Федерации, внесших особо важный вклад в развитие Хомутовского муниципального образования, устанавливается почетное звание: «Почетный гражданин Хомутовского муниципального образования».</w:t>
      </w:r>
    </w:p>
    <w:p w:rsidR="008424C4" w:rsidRPr="008424C4" w:rsidRDefault="008424C4" w:rsidP="008424C4">
      <w:pPr>
        <w:widowControl w:val="0"/>
        <w:autoSpaceDE w:val="0"/>
        <w:autoSpaceDN w:val="0"/>
        <w:adjustRightInd w:val="0"/>
        <w:ind w:left="0" w:right="-110" w:firstLine="540"/>
        <w:rPr>
          <w:sz w:val="18"/>
          <w:szCs w:val="18"/>
        </w:rPr>
      </w:pPr>
      <w:r w:rsidRPr="008424C4">
        <w:rPr>
          <w:sz w:val="18"/>
          <w:szCs w:val="18"/>
        </w:rPr>
        <w:t xml:space="preserve">2. Почетное звание присваивается гражданам Российской Федерации, имеющим высокие достижения в различных сферах деятельности (образование, культура, искусство, производство, спорт, здравоохранение, сельское хозяйство, общественная работа и т.д.), внесших своей деятельностью особо выдающийся вклад в развитие Хомутовского муниципального образования, а также имеющих исключительные личные заслуги перед </w:t>
      </w:r>
      <w:proofErr w:type="spellStart"/>
      <w:r w:rsidRPr="008424C4">
        <w:rPr>
          <w:sz w:val="18"/>
          <w:szCs w:val="18"/>
        </w:rPr>
        <w:t>Хомутовским</w:t>
      </w:r>
      <w:proofErr w:type="spellEnd"/>
      <w:r w:rsidRPr="008424C4">
        <w:rPr>
          <w:sz w:val="18"/>
          <w:szCs w:val="18"/>
        </w:rPr>
        <w:t xml:space="preserve"> муниципальным образованием.</w:t>
      </w:r>
    </w:p>
    <w:p w:rsidR="008424C4" w:rsidRPr="008424C4" w:rsidRDefault="008424C4" w:rsidP="008424C4">
      <w:pPr>
        <w:widowControl w:val="0"/>
        <w:autoSpaceDE w:val="0"/>
        <w:autoSpaceDN w:val="0"/>
        <w:adjustRightInd w:val="0"/>
        <w:ind w:left="0" w:right="-110" w:firstLine="540"/>
        <w:rPr>
          <w:sz w:val="18"/>
          <w:szCs w:val="18"/>
        </w:rPr>
      </w:pPr>
      <w:r w:rsidRPr="008424C4">
        <w:rPr>
          <w:sz w:val="18"/>
          <w:szCs w:val="18"/>
        </w:rPr>
        <w:t>3. Порядок присвоения почетного звания гражданам определяется соответствующим Положением, утверждаемым решением Думы Поселения.</w:t>
      </w:r>
    </w:p>
    <w:p w:rsidR="008424C4" w:rsidRPr="008424C4" w:rsidRDefault="008424C4" w:rsidP="008424C4">
      <w:pPr>
        <w:widowControl w:val="0"/>
        <w:autoSpaceDE w:val="0"/>
        <w:autoSpaceDN w:val="0"/>
        <w:adjustRightInd w:val="0"/>
        <w:ind w:left="0" w:right="-110" w:firstLine="540"/>
        <w:rPr>
          <w:color w:val="000000"/>
          <w:spacing w:val="5"/>
          <w:sz w:val="18"/>
          <w:szCs w:val="18"/>
        </w:rPr>
      </w:pPr>
      <w:r w:rsidRPr="008424C4">
        <w:rPr>
          <w:sz w:val="18"/>
          <w:szCs w:val="18"/>
        </w:rPr>
        <w:t xml:space="preserve">4. В целях поощрения за особые заслуги в деятельности, направленной на благо Хомутовского муниципального образования имя </w:t>
      </w:r>
      <w:r w:rsidRPr="008424C4">
        <w:rPr>
          <w:color w:val="000000"/>
          <w:spacing w:val="5"/>
          <w:sz w:val="18"/>
          <w:szCs w:val="18"/>
        </w:rPr>
        <w:t xml:space="preserve">гражданина Российской Федерации или иностранного гражданина может быть внесено в </w:t>
      </w:r>
      <w:r w:rsidRPr="008424C4">
        <w:rPr>
          <w:color w:val="000000"/>
          <w:spacing w:val="6"/>
          <w:sz w:val="18"/>
          <w:szCs w:val="18"/>
        </w:rPr>
        <w:t>КНИГУ ПОЧЕТА Хомутовского муниципального образования</w:t>
      </w:r>
      <w:r w:rsidRPr="008424C4">
        <w:rPr>
          <w:color w:val="000000"/>
          <w:spacing w:val="5"/>
          <w:sz w:val="18"/>
          <w:szCs w:val="18"/>
        </w:rPr>
        <w:t>.</w:t>
      </w:r>
    </w:p>
    <w:p w:rsidR="008424C4" w:rsidRPr="008424C4" w:rsidRDefault="008424C4" w:rsidP="008424C4">
      <w:pPr>
        <w:ind w:left="0" w:right="-110" w:firstLine="540"/>
        <w:rPr>
          <w:sz w:val="18"/>
          <w:szCs w:val="18"/>
        </w:rPr>
      </w:pPr>
      <w:r w:rsidRPr="008424C4">
        <w:rPr>
          <w:sz w:val="18"/>
          <w:szCs w:val="18"/>
        </w:rPr>
        <w:t>5. Порядок и условия внесения имени в КНИГУ ПОЧЕТА определяется соответствующим Положением, утверждаемым решением Думы Поселения.</w:t>
      </w:r>
    </w:p>
    <w:p w:rsidR="008424C4" w:rsidRPr="008424C4" w:rsidRDefault="008424C4" w:rsidP="008424C4">
      <w:pPr>
        <w:snapToGrid w:val="0"/>
        <w:ind w:left="0" w:right="-110" w:firstLine="0"/>
        <w:rPr>
          <w:rFonts w:eastAsia="Calibri"/>
          <w:sz w:val="18"/>
          <w:szCs w:val="18"/>
        </w:rPr>
      </w:pPr>
    </w:p>
    <w:p w:rsidR="008424C4" w:rsidRPr="008424C4" w:rsidRDefault="008424C4" w:rsidP="008424C4">
      <w:pPr>
        <w:snapToGrid w:val="0"/>
        <w:ind w:left="0" w:right="-110" w:firstLine="539"/>
        <w:rPr>
          <w:rFonts w:eastAsia="Calibri"/>
          <w:sz w:val="18"/>
          <w:szCs w:val="18"/>
        </w:rPr>
      </w:pPr>
      <w:r w:rsidRPr="008424C4">
        <w:rPr>
          <w:rFonts w:eastAsia="Calibri"/>
          <w:sz w:val="18"/>
          <w:szCs w:val="18"/>
        </w:rPr>
        <w:t>Статья 3. Территория Поселения. Административные округа Поселения</w:t>
      </w:r>
    </w:p>
    <w:p w:rsidR="008424C4" w:rsidRPr="008424C4" w:rsidRDefault="008424C4" w:rsidP="008424C4">
      <w:pPr>
        <w:snapToGrid w:val="0"/>
        <w:ind w:left="0" w:right="-110" w:firstLine="539"/>
        <w:rPr>
          <w:rFonts w:eastAsia="Calibri"/>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В пределах территории Поселения осуществляется местное самоуправление.</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Границы территории Поселения устанавливаются законами области в соответствии с требованиями, предусмотренными Федеральным законом</w:t>
      </w:r>
      <w:r w:rsidRPr="008424C4">
        <w:rPr>
          <w:rFonts w:eastAsia="Calibri"/>
          <w:color w:val="000000"/>
          <w:spacing w:val="1"/>
          <w:sz w:val="18"/>
          <w:szCs w:val="18"/>
        </w:rPr>
        <w:t xml:space="preserve">№ 131-ФЗ от 06.10.2003 г. </w:t>
      </w:r>
      <w:r w:rsidRPr="008424C4">
        <w:rPr>
          <w:rFonts w:eastAsia="Calibri"/>
          <w:sz w:val="18"/>
          <w:szCs w:val="18"/>
        </w:rPr>
        <w:t>«Об общих принципах организации местного самоуправления в Российской Федерации» (далее – Федеральный закон), с указанием перечня населенных пунктов, входящих в состав территории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Изменение границ Поселения, его преобразование осуществляется законами области по инициативе населения, органов местного самоуправления, органов государственной власти области и федеральных органов государственной власти в соответствии с Федеральным законом.</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4.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Хомутовского поселения, земли рекреационного назначения, земли для развития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5. В состав территории Поселения входят земли независимо от форм собственности и целевого назначения.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6. В целях оптимизации решения вопросов местного значения и организации управления муниципальным хозяйством могут образовываться территориальные единицы Поселени</w:t>
      </w:r>
      <w:proofErr w:type="gramStart"/>
      <w:r w:rsidRPr="008424C4">
        <w:rPr>
          <w:rFonts w:eastAsia="Calibri"/>
          <w:sz w:val="18"/>
          <w:szCs w:val="18"/>
        </w:rPr>
        <w:t>я–</w:t>
      </w:r>
      <w:proofErr w:type="gramEnd"/>
      <w:r w:rsidRPr="008424C4">
        <w:rPr>
          <w:rFonts w:eastAsia="Calibri"/>
          <w:sz w:val="18"/>
          <w:szCs w:val="18"/>
        </w:rPr>
        <w:t xml:space="preserve"> административные округа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Административные округа Поселения не являются административно-территориальными образованиями области. </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7. Административные округа Поселения образуются с учетом экономико-географических, демографических особенностей территории Поселения, исторических традиций, а также с учетом целостности землепользования. Административные округа Поселения могут выделяться на всей территории либо </w:t>
      </w:r>
      <w:proofErr w:type="gramStart"/>
      <w:r w:rsidRPr="008424C4">
        <w:rPr>
          <w:rFonts w:eastAsia="Calibri"/>
          <w:sz w:val="18"/>
          <w:szCs w:val="18"/>
        </w:rPr>
        <w:t>на части территории</w:t>
      </w:r>
      <w:proofErr w:type="gramEnd"/>
      <w:r w:rsidRPr="008424C4">
        <w:rPr>
          <w:rFonts w:eastAsia="Calibri"/>
          <w:sz w:val="18"/>
          <w:szCs w:val="18"/>
        </w:rPr>
        <w:t xml:space="preserve"> Поселения. Границы и территория административных округов могут не совпадать с границами и территорией административно-территориальных единиц области.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8. Образование, преобразование и упразднение административных округов, присвоение им наименований, установление и изменение их границ, определение целей их создания осуществляется правовыми актами Главы Поселения.</w:t>
      </w:r>
    </w:p>
    <w:p w:rsidR="008424C4" w:rsidRPr="008424C4" w:rsidRDefault="008424C4" w:rsidP="008424C4">
      <w:pPr>
        <w:snapToGrid w:val="0"/>
        <w:ind w:left="0" w:right="-110" w:firstLine="540"/>
        <w:rPr>
          <w:rFonts w:eastAsia="Calibri"/>
          <w:sz w:val="18"/>
          <w:szCs w:val="18"/>
        </w:rPr>
      </w:pPr>
    </w:p>
    <w:p w:rsidR="008424C4" w:rsidRPr="008424C4" w:rsidRDefault="008424C4" w:rsidP="008424C4">
      <w:pPr>
        <w:snapToGrid w:val="0"/>
        <w:ind w:left="0" w:right="-110" w:firstLine="540"/>
        <w:rPr>
          <w:rFonts w:eastAsia="Calibri"/>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4. Официальные символы Поселения</w:t>
      </w:r>
    </w:p>
    <w:p w:rsidR="008424C4" w:rsidRPr="008424C4" w:rsidRDefault="008424C4" w:rsidP="008424C4">
      <w:pPr>
        <w:snapToGrid w:val="0"/>
        <w:ind w:left="0" w:right="-110" w:firstLine="0"/>
        <w:jc w:val="left"/>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Официальные символы Поселения подлежат государственной регистрации в порядке, установленном федеральным законодательством.</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Официальными символами Поселения являются герб, флаг, гимн.</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Официальные символы Поселения и порядок официального использования указанных символов устанавливаются решением Думы Поселения.</w:t>
      </w:r>
    </w:p>
    <w:p w:rsidR="008424C4" w:rsidRPr="008424C4" w:rsidRDefault="008424C4" w:rsidP="008424C4">
      <w:pPr>
        <w:snapToGrid w:val="0"/>
        <w:ind w:left="0" w:right="-110" w:firstLine="540"/>
        <w:rPr>
          <w:rFonts w:eastAsia="Calibri"/>
          <w:sz w:val="18"/>
          <w:szCs w:val="18"/>
        </w:rPr>
      </w:pPr>
    </w:p>
    <w:p w:rsidR="008424C4" w:rsidRPr="008424C4" w:rsidRDefault="008424C4" w:rsidP="008424C4">
      <w:pPr>
        <w:snapToGrid w:val="0"/>
        <w:ind w:left="0" w:right="-110" w:firstLine="0"/>
        <w:jc w:val="center"/>
        <w:rPr>
          <w:rFonts w:eastAsia="Calibri"/>
          <w:sz w:val="18"/>
          <w:szCs w:val="18"/>
        </w:rPr>
      </w:pPr>
    </w:p>
    <w:p w:rsidR="008424C4" w:rsidRPr="008424C4" w:rsidRDefault="008424C4" w:rsidP="008424C4">
      <w:pPr>
        <w:snapToGrid w:val="0"/>
        <w:ind w:left="0" w:right="-110" w:firstLine="0"/>
        <w:jc w:val="center"/>
        <w:rPr>
          <w:rFonts w:eastAsia="Calibri"/>
          <w:sz w:val="18"/>
          <w:szCs w:val="18"/>
        </w:rPr>
      </w:pPr>
      <w:r w:rsidRPr="008424C4">
        <w:rPr>
          <w:rFonts w:eastAsia="Calibri"/>
          <w:sz w:val="18"/>
          <w:szCs w:val="18"/>
        </w:rPr>
        <w:t xml:space="preserve">Глава 2 </w:t>
      </w:r>
    </w:p>
    <w:p w:rsidR="008424C4" w:rsidRPr="008424C4" w:rsidRDefault="008424C4" w:rsidP="008424C4">
      <w:pPr>
        <w:snapToGrid w:val="0"/>
        <w:ind w:left="0" w:right="-110" w:firstLine="0"/>
        <w:jc w:val="center"/>
        <w:rPr>
          <w:rFonts w:eastAsia="Calibri"/>
          <w:sz w:val="18"/>
          <w:szCs w:val="18"/>
        </w:rPr>
      </w:pPr>
      <w:r w:rsidRPr="008424C4">
        <w:rPr>
          <w:rFonts w:eastAsia="Calibri"/>
          <w:sz w:val="18"/>
          <w:szCs w:val="18"/>
        </w:rPr>
        <w:t>СИСТЕМА МЕСТНОГО САМОУПРАВЛЕНИЯ</w:t>
      </w:r>
    </w:p>
    <w:p w:rsidR="008424C4" w:rsidRPr="008424C4" w:rsidRDefault="008424C4" w:rsidP="008424C4">
      <w:pPr>
        <w:snapToGrid w:val="0"/>
        <w:ind w:left="0" w:right="-110" w:firstLine="0"/>
        <w:jc w:val="center"/>
        <w:rPr>
          <w:rFonts w:eastAsia="Calibri"/>
          <w:sz w:val="18"/>
          <w:szCs w:val="18"/>
        </w:rPr>
      </w:pPr>
      <w:r w:rsidRPr="008424C4">
        <w:rPr>
          <w:rFonts w:eastAsia="Calibri"/>
          <w:sz w:val="18"/>
          <w:szCs w:val="18"/>
        </w:rPr>
        <w:t>И ВОПРОСЫ МЕСТНОГО ЗНАЧЕНИЯ</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5. Система местного самоуправления Поселения</w:t>
      </w:r>
    </w:p>
    <w:p w:rsidR="008424C4" w:rsidRPr="008424C4" w:rsidRDefault="008424C4" w:rsidP="008424C4">
      <w:pPr>
        <w:ind w:left="0" w:right="-110" w:firstLine="540"/>
        <w:jc w:val="left"/>
        <w:rPr>
          <w:sz w:val="18"/>
          <w:szCs w:val="18"/>
        </w:rPr>
      </w:pPr>
    </w:p>
    <w:p w:rsidR="008424C4" w:rsidRPr="008424C4" w:rsidRDefault="008424C4" w:rsidP="008424C4">
      <w:pPr>
        <w:ind w:left="0" w:right="-110" w:firstLine="540"/>
        <w:rPr>
          <w:sz w:val="18"/>
          <w:szCs w:val="18"/>
        </w:rPr>
      </w:pPr>
      <w:r w:rsidRPr="008424C4">
        <w:rPr>
          <w:sz w:val="18"/>
          <w:szCs w:val="18"/>
        </w:rPr>
        <w:t>1. Местное самоуправление в Поселении осуществляется населением Поселения:</w:t>
      </w:r>
    </w:p>
    <w:p w:rsidR="008424C4" w:rsidRPr="008424C4" w:rsidRDefault="008424C4" w:rsidP="008424C4">
      <w:pPr>
        <w:ind w:left="0" w:right="-110" w:firstLine="540"/>
        <w:rPr>
          <w:sz w:val="18"/>
          <w:szCs w:val="18"/>
        </w:rPr>
      </w:pPr>
      <w:r w:rsidRPr="008424C4">
        <w:rPr>
          <w:sz w:val="18"/>
          <w:szCs w:val="18"/>
        </w:rPr>
        <w:t>1.1.Непосредственно путем участия в местном референдуме, муниципальных выборах, голосования по отзыву главы Хомутовского  муниципального образования или  депутата Думы Хомутовского муниципального образования</w:t>
      </w:r>
      <w:proofErr w:type="gramStart"/>
      <w:r w:rsidRPr="008424C4">
        <w:rPr>
          <w:sz w:val="18"/>
          <w:szCs w:val="18"/>
        </w:rPr>
        <w:t xml:space="preserve"> ,</w:t>
      </w:r>
      <w:proofErr w:type="gramEnd"/>
      <w:r w:rsidRPr="008424C4">
        <w:rPr>
          <w:sz w:val="18"/>
          <w:szCs w:val="18"/>
        </w:rPr>
        <w:t xml:space="preserve"> голосования по вопросам изменения границ Поселения или преобразования (упразднения) Поселения, правотворческой инициативы граждан, территориальном общественном самоуправлении, публичных слушаниях, сходах, собраниях граждан,  конференциях граждан (собраниях делегатов), опросе граждан, обращениях в органы местного самоуправления;</w:t>
      </w:r>
    </w:p>
    <w:p w:rsidR="008424C4" w:rsidRPr="008424C4" w:rsidRDefault="008424C4" w:rsidP="008424C4">
      <w:pPr>
        <w:ind w:left="0" w:right="-110" w:firstLine="540"/>
        <w:rPr>
          <w:sz w:val="18"/>
          <w:szCs w:val="18"/>
        </w:rPr>
      </w:pPr>
      <w:r w:rsidRPr="008424C4">
        <w:rPr>
          <w:sz w:val="18"/>
          <w:szCs w:val="18"/>
        </w:rPr>
        <w:t>1.2. Через органы местного самоуправления Хомутовского муниципального образования.</w:t>
      </w:r>
    </w:p>
    <w:p w:rsidR="008424C4" w:rsidRPr="008424C4" w:rsidRDefault="008424C4" w:rsidP="008424C4">
      <w:pPr>
        <w:ind w:left="0" w:right="-110" w:firstLine="540"/>
        <w:rPr>
          <w:sz w:val="18"/>
          <w:szCs w:val="18"/>
        </w:rPr>
      </w:pPr>
      <w:r w:rsidRPr="008424C4">
        <w:rPr>
          <w:sz w:val="18"/>
          <w:szCs w:val="18"/>
        </w:rPr>
        <w:t>2. Населению Хомутовского муниципального образования гарантируется в соответствии с законодательством полнота прав в осуществлении местного самоуправления и участие в решении вопросов местного значения.</w:t>
      </w:r>
    </w:p>
    <w:p w:rsidR="008424C4" w:rsidRPr="008424C4" w:rsidRDefault="008424C4" w:rsidP="008424C4">
      <w:pPr>
        <w:ind w:left="0" w:right="-110" w:firstLine="540"/>
        <w:rPr>
          <w:sz w:val="18"/>
          <w:szCs w:val="18"/>
        </w:rPr>
      </w:pPr>
      <w:r w:rsidRPr="008424C4">
        <w:rPr>
          <w:sz w:val="18"/>
          <w:szCs w:val="18"/>
        </w:rPr>
        <w:t>3. Органы местного самоуправления взаимодействуют с общественными организациями, действующими на территории Хомутовского муниципального образования, в соответствии с действующим законодательством.</w:t>
      </w:r>
    </w:p>
    <w:p w:rsidR="008424C4" w:rsidRPr="008424C4" w:rsidRDefault="008424C4" w:rsidP="008424C4">
      <w:pPr>
        <w:ind w:left="0" w:right="-110" w:firstLine="0"/>
        <w:rPr>
          <w:bCs/>
          <w:color w:val="000080"/>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lastRenderedPageBreak/>
        <w:t>Статья 6. Вопросы местного значения Поселения</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0"/>
        <w:rPr>
          <w:rFonts w:eastAsia="Calibri"/>
          <w:sz w:val="18"/>
          <w:szCs w:val="18"/>
        </w:rPr>
      </w:pPr>
      <w:r w:rsidRPr="008424C4">
        <w:rPr>
          <w:rFonts w:eastAsia="Calibri"/>
          <w:sz w:val="18"/>
          <w:szCs w:val="18"/>
        </w:rPr>
        <w:t>В соответствии с Федеральным законом к вопросам местного значения Поселения относятся:</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 xml:space="preserve">1) составление и рассмотрение проекта бюджета поселения, утверждение и исполнение бюджета поселения, осуществление </w:t>
      </w:r>
      <w:proofErr w:type="gramStart"/>
      <w:r w:rsidRPr="008424C4">
        <w:rPr>
          <w:rFonts w:eastAsia="Calibri"/>
          <w:sz w:val="18"/>
          <w:szCs w:val="18"/>
        </w:rPr>
        <w:t>контроля за</w:t>
      </w:r>
      <w:proofErr w:type="gramEnd"/>
      <w:r w:rsidRPr="008424C4">
        <w:rPr>
          <w:rFonts w:eastAsia="Calibri"/>
          <w:sz w:val="18"/>
          <w:szCs w:val="18"/>
        </w:rPr>
        <w:t xml:space="preserve"> его исполнением, составление и утверждение отчета об исполнении бюджета поселения;</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2) введение, изменение и отмена местных налогов и сборов поселения;</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3) владение, пользование и распоряжение имуществом, находящимся в муниципальной собственности поселения;</w:t>
      </w:r>
    </w:p>
    <w:p w:rsidR="008424C4" w:rsidRPr="008424C4" w:rsidRDefault="008424C4" w:rsidP="008424C4">
      <w:pPr>
        <w:snapToGrid w:val="0"/>
        <w:ind w:left="0" w:right="-110" w:firstLine="720"/>
        <w:rPr>
          <w:rFonts w:eastAsia="Calibri"/>
          <w:sz w:val="18"/>
          <w:szCs w:val="18"/>
        </w:rPr>
      </w:pPr>
      <w:proofErr w:type="gramStart"/>
      <w:r w:rsidRPr="008424C4">
        <w:rPr>
          <w:rFonts w:eastAsia="Calibri"/>
          <w:sz w:val="18"/>
          <w:szCs w:val="18"/>
        </w:rPr>
        <w:t>4)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rsidRPr="008424C4">
        <w:rPr>
          <w:rFonts w:eastAsia="Calibri"/>
          <w:sz w:val="18"/>
          <w:szCs w:val="18"/>
        </w:rPr>
        <w:t xml:space="preserve"> дорог и осуществления дорожной деятельности в соответствии с </w:t>
      </w:r>
      <w:hyperlink r:id="rId9" w:history="1">
        <w:r w:rsidRPr="008424C4">
          <w:rPr>
            <w:rFonts w:eastAsia="Calibri"/>
            <w:color w:val="0000FF"/>
            <w:sz w:val="18"/>
            <w:szCs w:val="18"/>
            <w:u w:val="single"/>
            <w:lang w:eastAsia="en-US"/>
          </w:rPr>
          <w:t>законодательством</w:t>
        </w:r>
      </w:hyperlink>
      <w:r w:rsidRPr="008424C4">
        <w:rPr>
          <w:rFonts w:eastAsia="Calibri"/>
          <w:sz w:val="18"/>
          <w:szCs w:val="18"/>
        </w:rPr>
        <w:t xml:space="preserve"> Российской Федерации;</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5)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6) создание условий для предоставления транспортных услуг населению и организация транспортного обслуживания населения в границах поселения;</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6.1)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6.2)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7) обеспечение первичных мер пожарной безопасности в границах населенных пунктов поселения;</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8) создание условий для обеспечения жителей поселения услугами связи, общественного питания, торговли и бытового обслуживания;</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9) организация библиотечного обслуживания населения, комплектование и обеспечение сохранности библиотечных фондов библиотек поселения;</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10) создание условий для организации досуга и обеспечения жителей поселения услугами организаций культуры;</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11)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11.1)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12)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13)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14) формирование архивных фондов поселения;</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15) участие в организации деятельности по накоплению (в том числе раздельному накоплению) и транспортированию твердых коммунальных отходов;</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16)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w:t>
      </w:r>
    </w:p>
    <w:p w:rsidR="008424C4" w:rsidRPr="008424C4" w:rsidRDefault="008424C4" w:rsidP="008424C4">
      <w:pPr>
        <w:snapToGrid w:val="0"/>
        <w:ind w:left="0" w:right="-110" w:firstLine="720"/>
        <w:rPr>
          <w:rFonts w:eastAsia="Calibri"/>
          <w:sz w:val="18"/>
          <w:szCs w:val="18"/>
        </w:rPr>
      </w:pPr>
      <w:proofErr w:type="gramStart"/>
      <w:r w:rsidRPr="008424C4">
        <w:rPr>
          <w:rFonts w:eastAsia="Calibri"/>
          <w:sz w:val="18"/>
          <w:szCs w:val="18"/>
        </w:rPr>
        <w:t xml:space="preserve">17)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w:t>
      </w:r>
      <w:hyperlink r:id="rId10" w:history="1">
        <w:r w:rsidRPr="008424C4">
          <w:rPr>
            <w:rFonts w:eastAsia="Calibri"/>
            <w:color w:val="0000FF"/>
            <w:sz w:val="18"/>
            <w:szCs w:val="18"/>
            <w:u w:val="single"/>
            <w:lang w:eastAsia="en-US"/>
          </w:rPr>
          <w:t>плана</w:t>
        </w:r>
      </w:hyperlink>
      <w:r w:rsidRPr="008424C4">
        <w:rPr>
          <w:rFonts w:eastAsia="Calibri"/>
          <w:sz w:val="18"/>
          <w:szCs w:val="18"/>
        </w:rPr>
        <w:t xml:space="preserve">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w:t>
      </w:r>
      <w:hyperlink r:id="rId11" w:history="1">
        <w:r w:rsidRPr="008424C4">
          <w:rPr>
            <w:rFonts w:eastAsia="Calibri"/>
            <w:color w:val="0000FF"/>
            <w:sz w:val="18"/>
            <w:szCs w:val="18"/>
            <w:u w:val="single"/>
            <w:lang w:eastAsia="en-US"/>
          </w:rPr>
          <w:t>кодексом</w:t>
        </w:r>
      </w:hyperlink>
      <w:r w:rsidRPr="008424C4">
        <w:rPr>
          <w:rFonts w:eastAsia="Calibri"/>
          <w:sz w:val="18"/>
          <w:szCs w:val="18"/>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w:t>
      </w:r>
      <w:proofErr w:type="gramEnd"/>
      <w:r w:rsidRPr="008424C4">
        <w:rPr>
          <w:rFonts w:eastAsia="Calibri"/>
          <w:sz w:val="18"/>
          <w:szCs w:val="18"/>
        </w:rPr>
        <w:t xml:space="preserve"> </w:t>
      </w:r>
      <w:proofErr w:type="gramStart"/>
      <w:r w:rsidRPr="008424C4">
        <w:rPr>
          <w:rFonts w:eastAsia="Calibri"/>
          <w:sz w:val="18"/>
          <w:szCs w:val="18"/>
        </w:rPr>
        <w:t xml:space="preserve">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12" w:history="1">
        <w:r w:rsidRPr="008424C4">
          <w:rPr>
            <w:rFonts w:eastAsia="Calibri"/>
            <w:color w:val="0000FF"/>
            <w:sz w:val="18"/>
            <w:szCs w:val="18"/>
            <w:u w:val="single"/>
            <w:lang w:eastAsia="en-US"/>
          </w:rPr>
          <w:t>кодексом</w:t>
        </w:r>
      </w:hyperlink>
      <w:r w:rsidRPr="008424C4">
        <w:rPr>
          <w:rFonts w:eastAsia="Calibri"/>
          <w:sz w:val="18"/>
          <w:szCs w:val="18"/>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w:t>
      </w:r>
      <w:hyperlink r:id="rId13" w:history="1">
        <w:r w:rsidRPr="008424C4">
          <w:rPr>
            <w:rFonts w:eastAsia="Calibri"/>
            <w:color w:val="0000FF"/>
            <w:sz w:val="18"/>
            <w:szCs w:val="18"/>
            <w:u w:val="single"/>
            <w:lang w:eastAsia="en-US"/>
          </w:rPr>
          <w:t>уведомлении</w:t>
        </w:r>
      </w:hyperlink>
      <w:r w:rsidRPr="008424C4">
        <w:rPr>
          <w:rFonts w:eastAsia="Calibri"/>
          <w:sz w:val="18"/>
          <w:szCs w:val="18"/>
        </w:rPr>
        <w:t xml:space="preserve"> о планируемых строительстве или реконструкции</w:t>
      </w:r>
      <w:proofErr w:type="gramEnd"/>
      <w:r w:rsidRPr="008424C4">
        <w:rPr>
          <w:rFonts w:eastAsia="Calibri"/>
          <w:sz w:val="18"/>
          <w:szCs w:val="18"/>
        </w:rPr>
        <w:t xml:space="preserve"> </w:t>
      </w:r>
      <w:proofErr w:type="gramStart"/>
      <w:r w:rsidRPr="008424C4">
        <w:rPr>
          <w:rFonts w:eastAsia="Calibri"/>
          <w:sz w:val="18"/>
          <w:szCs w:val="18"/>
        </w:rPr>
        <w:t xml:space="preserve">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w:t>
      </w:r>
      <w:hyperlink r:id="rId14" w:history="1">
        <w:r w:rsidRPr="008424C4">
          <w:rPr>
            <w:rFonts w:eastAsia="Calibri"/>
            <w:color w:val="0000FF"/>
            <w:sz w:val="18"/>
            <w:szCs w:val="18"/>
            <w:u w:val="single"/>
            <w:lang w:eastAsia="en-US"/>
          </w:rPr>
          <w:t>уведомлении</w:t>
        </w:r>
      </w:hyperlink>
      <w:r w:rsidRPr="008424C4">
        <w:rPr>
          <w:rFonts w:eastAsia="Calibri"/>
          <w:sz w:val="18"/>
          <w:szCs w:val="18"/>
        </w:rPr>
        <w:t xml:space="preserve">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w:t>
      </w:r>
      <w:proofErr w:type="gramEnd"/>
      <w:r w:rsidRPr="008424C4">
        <w:rPr>
          <w:rFonts w:eastAsia="Calibri"/>
          <w:sz w:val="18"/>
          <w:szCs w:val="18"/>
        </w:rPr>
        <w:t xml:space="preserve"> </w:t>
      </w:r>
      <w:proofErr w:type="gramStart"/>
      <w:r w:rsidRPr="008424C4">
        <w:rPr>
          <w:rFonts w:eastAsia="Calibri"/>
          <w:sz w:val="18"/>
          <w:szCs w:val="18"/>
        </w:rPr>
        <w:t xml:space="preserve">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w:t>
      </w:r>
      <w:hyperlink r:id="rId15" w:history="1">
        <w:r w:rsidRPr="008424C4">
          <w:rPr>
            <w:rFonts w:eastAsia="Calibri"/>
            <w:color w:val="0000FF"/>
            <w:sz w:val="18"/>
            <w:szCs w:val="18"/>
            <w:u w:val="single"/>
            <w:lang w:eastAsia="en-US"/>
          </w:rPr>
          <w:t>законодательством</w:t>
        </w:r>
      </w:hyperlink>
      <w:r w:rsidRPr="008424C4">
        <w:rPr>
          <w:rFonts w:eastAsia="Calibri"/>
          <w:sz w:val="18"/>
          <w:szCs w:val="18"/>
        </w:rPr>
        <w:t xml:space="preserve"> Российской Федерации решения о сносе самовольной постройки, решения</w:t>
      </w:r>
      <w:proofErr w:type="gramEnd"/>
      <w:r w:rsidRPr="008424C4">
        <w:rPr>
          <w:rFonts w:eastAsia="Calibri"/>
          <w:sz w:val="18"/>
          <w:szCs w:val="18"/>
        </w:rPr>
        <w:t xml:space="preserve"> </w:t>
      </w:r>
      <w:proofErr w:type="gramStart"/>
      <w:r w:rsidRPr="008424C4">
        <w:rPr>
          <w:rFonts w:eastAsia="Calibri"/>
          <w:sz w:val="18"/>
          <w:szCs w:val="18"/>
        </w:rPr>
        <w:t xml:space="preserve">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16" w:history="1">
        <w:r w:rsidRPr="008424C4">
          <w:rPr>
            <w:rFonts w:eastAsia="Calibri"/>
            <w:color w:val="0000FF"/>
            <w:sz w:val="18"/>
            <w:szCs w:val="18"/>
            <w:u w:val="single"/>
            <w:lang w:eastAsia="en-US"/>
          </w:rPr>
          <w:t>правилами</w:t>
        </w:r>
      </w:hyperlink>
      <w:r w:rsidRPr="008424C4">
        <w:rPr>
          <w:rFonts w:eastAsia="Calibri"/>
          <w:sz w:val="18"/>
          <w:szCs w:val="18"/>
        </w:rPr>
        <w:t xml:space="preserve"> землепользования и застройки, </w:t>
      </w:r>
      <w:hyperlink r:id="rId17" w:history="1">
        <w:r w:rsidRPr="008424C4">
          <w:rPr>
            <w:rFonts w:eastAsia="Calibri"/>
            <w:color w:val="0000FF"/>
            <w:sz w:val="18"/>
            <w:szCs w:val="18"/>
            <w:u w:val="single"/>
            <w:lang w:eastAsia="en-US"/>
          </w:rPr>
          <w:t>документацией</w:t>
        </w:r>
      </w:hyperlink>
      <w:r w:rsidRPr="008424C4">
        <w:rPr>
          <w:rFonts w:eastAsia="Calibri"/>
          <w:sz w:val="18"/>
          <w:szCs w:val="18"/>
        </w:rPr>
        <w:t xml:space="preserve"> по планировке территории, или обязательными требованиями к параметрам объектов капитального </w:t>
      </w:r>
      <w:r w:rsidRPr="008424C4">
        <w:rPr>
          <w:rFonts w:eastAsia="Calibri"/>
          <w:sz w:val="18"/>
          <w:szCs w:val="18"/>
        </w:rPr>
        <w:lastRenderedPageBreak/>
        <w:t>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w:t>
      </w:r>
      <w:proofErr w:type="gramEnd"/>
      <w:r w:rsidRPr="008424C4">
        <w:rPr>
          <w:rFonts w:eastAsia="Calibri"/>
          <w:sz w:val="18"/>
          <w:szCs w:val="18"/>
        </w:rPr>
        <w:t xml:space="preserve">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18" w:history="1">
        <w:r w:rsidRPr="008424C4">
          <w:rPr>
            <w:rFonts w:eastAsia="Calibri"/>
            <w:color w:val="0000FF"/>
            <w:sz w:val="18"/>
            <w:szCs w:val="18"/>
            <w:u w:val="single"/>
            <w:lang w:eastAsia="en-US"/>
          </w:rPr>
          <w:t>кодексом</w:t>
        </w:r>
      </w:hyperlink>
      <w:r w:rsidRPr="008424C4">
        <w:rPr>
          <w:rFonts w:eastAsia="Calibri"/>
          <w:sz w:val="18"/>
          <w:szCs w:val="18"/>
        </w:rPr>
        <w:t xml:space="preserve"> Российской Федерации;</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18)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19) организация ритуальных услуг и содержание мест захоронения;</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20) осуществление мероприятий по обеспечению безопасности людей на водных объектах, охране их жизни и здоровья;</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21) содействие в развитии сельскохозяйственного производства, создание условий для развития малого и среднего предпринимательства;</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22) организация и осуществление мероприятий по работе с детьми и молодежью в поселении;</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23)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24) осуществление муниципального лесного контроля;</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25)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25.1)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26)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N 7-ФЗ "О некоммерческих организациях";</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27) обеспечение выполнения работ, необходимых для создания искусственных земельных участков для нужд поселения, в соответствии с федеральным законом;</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28) осуществление мер по противодействию коррупции в границах поселения;</w:t>
      </w:r>
    </w:p>
    <w:p w:rsidR="008424C4" w:rsidRPr="008424C4" w:rsidRDefault="008424C4" w:rsidP="008424C4">
      <w:pPr>
        <w:snapToGrid w:val="0"/>
        <w:ind w:left="0" w:right="-110" w:firstLine="851"/>
        <w:rPr>
          <w:rFonts w:eastAsia="Calibri"/>
          <w:sz w:val="18"/>
          <w:szCs w:val="18"/>
        </w:rPr>
      </w:pPr>
      <w:r w:rsidRPr="008424C4">
        <w:rPr>
          <w:rFonts w:eastAsia="Calibri"/>
          <w:sz w:val="18"/>
          <w:szCs w:val="18"/>
        </w:rPr>
        <w:t>29) участие в соответствии с Федеральным законом в выполнении комплексных кадастровых работ.</w:t>
      </w:r>
    </w:p>
    <w:p w:rsidR="008424C4" w:rsidRPr="008424C4" w:rsidRDefault="008424C4" w:rsidP="008424C4">
      <w:pPr>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Статья 7. Права органов местного самоуправления Поселения на решение вопросов, не отнесённых к вопросам местного значения </w:t>
      </w:r>
    </w:p>
    <w:p w:rsidR="008424C4" w:rsidRPr="008424C4" w:rsidRDefault="008424C4" w:rsidP="008424C4">
      <w:pPr>
        <w:autoSpaceDE w:val="0"/>
        <w:autoSpaceDN w:val="0"/>
        <w:adjustRightInd w:val="0"/>
        <w:ind w:left="0" w:right="-110" w:firstLine="0"/>
        <w:rPr>
          <w:sz w:val="18"/>
          <w:szCs w:val="18"/>
        </w:rPr>
      </w:pPr>
    </w:p>
    <w:p w:rsidR="008424C4" w:rsidRPr="008424C4" w:rsidRDefault="008424C4" w:rsidP="008424C4">
      <w:pPr>
        <w:autoSpaceDE w:val="0"/>
        <w:autoSpaceDN w:val="0"/>
        <w:adjustRightInd w:val="0"/>
        <w:ind w:left="0" w:right="-110" w:firstLine="540"/>
        <w:rPr>
          <w:sz w:val="18"/>
          <w:szCs w:val="18"/>
        </w:rPr>
      </w:pPr>
      <w:r w:rsidRPr="008424C4">
        <w:rPr>
          <w:sz w:val="18"/>
          <w:szCs w:val="18"/>
        </w:rPr>
        <w:t>1) создание музеев поселения;</w:t>
      </w:r>
    </w:p>
    <w:p w:rsidR="008424C4" w:rsidRPr="008424C4" w:rsidRDefault="008424C4" w:rsidP="008424C4">
      <w:pPr>
        <w:autoSpaceDE w:val="0"/>
        <w:autoSpaceDN w:val="0"/>
        <w:adjustRightInd w:val="0"/>
        <w:ind w:left="0" w:right="-110" w:firstLine="540"/>
        <w:rPr>
          <w:sz w:val="18"/>
          <w:szCs w:val="18"/>
        </w:rPr>
      </w:pPr>
      <w:r w:rsidRPr="008424C4">
        <w:rPr>
          <w:sz w:val="18"/>
          <w:szCs w:val="18"/>
        </w:rPr>
        <w:t>2)совершение нотариальных действий, предусмотренных законодательством, в случае отсутствия в поселении нотариуса;</w:t>
      </w:r>
    </w:p>
    <w:p w:rsidR="008424C4" w:rsidRPr="008424C4" w:rsidRDefault="008424C4" w:rsidP="008424C4">
      <w:pPr>
        <w:autoSpaceDE w:val="0"/>
        <w:autoSpaceDN w:val="0"/>
        <w:adjustRightInd w:val="0"/>
        <w:ind w:left="0" w:right="-110" w:firstLine="540"/>
        <w:rPr>
          <w:sz w:val="18"/>
          <w:szCs w:val="18"/>
        </w:rPr>
      </w:pPr>
      <w:r w:rsidRPr="008424C4">
        <w:rPr>
          <w:sz w:val="18"/>
          <w:szCs w:val="18"/>
        </w:rPr>
        <w:t>3) участие в осуществлении деятельности по опеке и попечительству;</w:t>
      </w:r>
    </w:p>
    <w:p w:rsidR="008424C4" w:rsidRPr="008424C4" w:rsidRDefault="008424C4" w:rsidP="008424C4">
      <w:pPr>
        <w:autoSpaceDE w:val="0"/>
        <w:autoSpaceDN w:val="0"/>
        <w:adjustRightInd w:val="0"/>
        <w:ind w:left="0" w:right="-110" w:firstLine="540"/>
        <w:rPr>
          <w:sz w:val="18"/>
          <w:szCs w:val="18"/>
        </w:rPr>
      </w:pPr>
      <w:r w:rsidRPr="008424C4">
        <w:rPr>
          <w:sz w:val="18"/>
          <w:szCs w:val="1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8424C4" w:rsidRPr="008424C4" w:rsidRDefault="008424C4" w:rsidP="008424C4">
      <w:pPr>
        <w:autoSpaceDE w:val="0"/>
        <w:autoSpaceDN w:val="0"/>
        <w:adjustRightInd w:val="0"/>
        <w:ind w:left="0" w:right="-110" w:firstLine="540"/>
        <w:rPr>
          <w:sz w:val="18"/>
          <w:szCs w:val="18"/>
        </w:rPr>
      </w:pPr>
      <w:r w:rsidRPr="008424C4">
        <w:rPr>
          <w:sz w:val="18"/>
          <w:szCs w:val="1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8424C4" w:rsidRPr="008424C4" w:rsidRDefault="008424C4" w:rsidP="008424C4">
      <w:pPr>
        <w:autoSpaceDE w:val="0"/>
        <w:autoSpaceDN w:val="0"/>
        <w:adjustRightInd w:val="0"/>
        <w:ind w:left="0" w:right="-110" w:firstLine="540"/>
        <w:rPr>
          <w:sz w:val="18"/>
          <w:szCs w:val="18"/>
        </w:rPr>
      </w:pPr>
      <w:r w:rsidRPr="008424C4">
        <w:rPr>
          <w:sz w:val="18"/>
          <w:szCs w:val="1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8424C4" w:rsidRPr="008424C4" w:rsidRDefault="008424C4" w:rsidP="008424C4">
      <w:pPr>
        <w:autoSpaceDE w:val="0"/>
        <w:autoSpaceDN w:val="0"/>
        <w:adjustRightInd w:val="0"/>
        <w:ind w:left="0" w:right="-110" w:firstLine="540"/>
        <w:rPr>
          <w:sz w:val="18"/>
          <w:szCs w:val="18"/>
        </w:rPr>
      </w:pPr>
      <w:r w:rsidRPr="008424C4">
        <w:rPr>
          <w:sz w:val="18"/>
          <w:szCs w:val="18"/>
        </w:rPr>
        <w:t>7) создание муниципальной пожарной охраны;</w:t>
      </w:r>
    </w:p>
    <w:p w:rsidR="008424C4" w:rsidRPr="008424C4" w:rsidRDefault="008424C4" w:rsidP="008424C4">
      <w:pPr>
        <w:autoSpaceDE w:val="0"/>
        <w:autoSpaceDN w:val="0"/>
        <w:adjustRightInd w:val="0"/>
        <w:ind w:left="0" w:right="-110" w:firstLine="540"/>
        <w:rPr>
          <w:sz w:val="18"/>
          <w:szCs w:val="18"/>
        </w:rPr>
      </w:pPr>
      <w:r w:rsidRPr="008424C4">
        <w:rPr>
          <w:sz w:val="18"/>
          <w:szCs w:val="18"/>
        </w:rPr>
        <w:t>8) создание условий для развития туризма;</w:t>
      </w:r>
    </w:p>
    <w:p w:rsidR="008424C4" w:rsidRPr="008424C4" w:rsidRDefault="008424C4" w:rsidP="008424C4">
      <w:pPr>
        <w:autoSpaceDE w:val="0"/>
        <w:autoSpaceDN w:val="0"/>
        <w:adjustRightInd w:val="0"/>
        <w:ind w:left="0" w:right="-110" w:firstLine="540"/>
        <w:rPr>
          <w:sz w:val="18"/>
          <w:szCs w:val="18"/>
        </w:rPr>
      </w:pPr>
      <w:r w:rsidRPr="008424C4">
        <w:rPr>
          <w:sz w:val="18"/>
          <w:szCs w:val="18"/>
        </w:rPr>
        <w:t xml:space="preserve">9) оказание поддержки общественным наблюдательным комиссиям, осуществляющим общественный </w:t>
      </w:r>
      <w:proofErr w:type="gramStart"/>
      <w:r w:rsidRPr="008424C4">
        <w:rPr>
          <w:sz w:val="18"/>
          <w:szCs w:val="18"/>
        </w:rPr>
        <w:t>контроль за</w:t>
      </w:r>
      <w:proofErr w:type="gramEnd"/>
      <w:r w:rsidRPr="008424C4">
        <w:rPr>
          <w:sz w:val="18"/>
          <w:szCs w:val="18"/>
        </w:rPr>
        <w:t xml:space="preserve"> обеспечением прав человека и содействие лицам, находящимся в местах принудительного содержания;</w:t>
      </w:r>
    </w:p>
    <w:p w:rsidR="008424C4" w:rsidRPr="008424C4" w:rsidRDefault="008424C4" w:rsidP="008424C4">
      <w:pPr>
        <w:autoSpaceDE w:val="0"/>
        <w:autoSpaceDN w:val="0"/>
        <w:adjustRightInd w:val="0"/>
        <w:ind w:left="0" w:right="-110" w:firstLine="540"/>
        <w:rPr>
          <w:sz w:val="18"/>
          <w:szCs w:val="18"/>
        </w:rPr>
      </w:pPr>
      <w:r w:rsidRPr="008424C4">
        <w:rPr>
          <w:sz w:val="18"/>
          <w:szCs w:val="18"/>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9" w:history="1">
        <w:r w:rsidRPr="008424C4">
          <w:rPr>
            <w:color w:val="0000FF"/>
            <w:sz w:val="18"/>
            <w:szCs w:val="18"/>
            <w:u w:val="single"/>
            <w:lang w:eastAsia="en-US"/>
          </w:rPr>
          <w:t>законом</w:t>
        </w:r>
      </w:hyperlink>
      <w:r w:rsidRPr="008424C4">
        <w:rPr>
          <w:sz w:val="18"/>
          <w:szCs w:val="18"/>
        </w:rPr>
        <w:t xml:space="preserve"> от 24 ноября 1995 года № 181-ФЗ «О социальной защите инвалидов в Российской Федерации»;</w:t>
      </w:r>
    </w:p>
    <w:p w:rsidR="008424C4" w:rsidRPr="008424C4" w:rsidRDefault="008424C4" w:rsidP="008424C4">
      <w:pPr>
        <w:autoSpaceDE w:val="0"/>
        <w:autoSpaceDN w:val="0"/>
        <w:adjustRightInd w:val="0"/>
        <w:ind w:left="0" w:right="-110" w:firstLine="540"/>
        <w:rPr>
          <w:sz w:val="18"/>
          <w:szCs w:val="18"/>
        </w:rPr>
      </w:pPr>
      <w:r w:rsidRPr="008424C4">
        <w:rPr>
          <w:sz w:val="18"/>
          <w:szCs w:val="18"/>
        </w:rPr>
        <w:t xml:space="preserve">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20" w:history="1">
        <w:r w:rsidRPr="008424C4">
          <w:rPr>
            <w:color w:val="0000FF"/>
            <w:sz w:val="18"/>
            <w:szCs w:val="18"/>
            <w:u w:val="single"/>
            <w:lang w:eastAsia="en-US"/>
          </w:rPr>
          <w:t>законодательством</w:t>
        </w:r>
      </w:hyperlink>
      <w:r w:rsidRPr="008424C4">
        <w:rPr>
          <w:sz w:val="18"/>
          <w:szCs w:val="18"/>
        </w:rPr>
        <w:t>;</w:t>
      </w:r>
    </w:p>
    <w:p w:rsidR="008424C4" w:rsidRPr="008424C4" w:rsidRDefault="008424C4" w:rsidP="008424C4">
      <w:pPr>
        <w:autoSpaceDE w:val="0"/>
        <w:autoSpaceDN w:val="0"/>
        <w:adjustRightInd w:val="0"/>
        <w:ind w:left="0" w:right="-110" w:firstLine="540"/>
        <w:rPr>
          <w:sz w:val="18"/>
          <w:szCs w:val="18"/>
        </w:rPr>
      </w:pPr>
      <w:r w:rsidRPr="008424C4">
        <w:rPr>
          <w:sz w:val="18"/>
          <w:szCs w:val="18"/>
        </w:rPr>
        <w:t>12) осуществление деятельности по обращению с животными без владельцев, обитающими на территории поселения;</w:t>
      </w:r>
    </w:p>
    <w:p w:rsidR="008424C4" w:rsidRPr="008424C4" w:rsidRDefault="008424C4" w:rsidP="008424C4">
      <w:pPr>
        <w:autoSpaceDE w:val="0"/>
        <w:autoSpaceDN w:val="0"/>
        <w:adjustRightInd w:val="0"/>
        <w:ind w:left="0" w:right="-110" w:firstLine="540"/>
        <w:rPr>
          <w:sz w:val="18"/>
          <w:szCs w:val="18"/>
        </w:rPr>
      </w:pPr>
      <w:r w:rsidRPr="008424C4">
        <w:rPr>
          <w:sz w:val="18"/>
          <w:szCs w:val="18"/>
        </w:rPr>
        <w:t xml:space="preserve">13) осуществление мероприятий в сфере профилактики правонарушений, предусмотренных Федеральным </w:t>
      </w:r>
      <w:hyperlink r:id="rId21" w:history="1">
        <w:r w:rsidRPr="008424C4">
          <w:rPr>
            <w:color w:val="0000FF"/>
            <w:sz w:val="18"/>
            <w:szCs w:val="18"/>
            <w:u w:val="single"/>
            <w:lang w:eastAsia="en-US"/>
          </w:rPr>
          <w:t>законом</w:t>
        </w:r>
      </w:hyperlink>
      <w:r w:rsidRPr="008424C4">
        <w:rPr>
          <w:sz w:val="18"/>
          <w:szCs w:val="18"/>
        </w:rPr>
        <w:t xml:space="preserve"> «Об основах системы профилактики правонарушений в Российской Федерации»;</w:t>
      </w:r>
    </w:p>
    <w:p w:rsidR="008424C4" w:rsidRPr="008424C4" w:rsidRDefault="008424C4" w:rsidP="008424C4">
      <w:pPr>
        <w:autoSpaceDE w:val="0"/>
        <w:autoSpaceDN w:val="0"/>
        <w:adjustRightInd w:val="0"/>
        <w:ind w:left="0" w:right="-110" w:firstLine="540"/>
        <w:rPr>
          <w:sz w:val="18"/>
          <w:szCs w:val="18"/>
        </w:rPr>
      </w:pPr>
      <w:r w:rsidRPr="008424C4">
        <w:rPr>
          <w:sz w:val="18"/>
          <w:szCs w:val="18"/>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8424C4" w:rsidRPr="008424C4" w:rsidRDefault="008424C4" w:rsidP="008424C4">
      <w:pPr>
        <w:autoSpaceDE w:val="0"/>
        <w:autoSpaceDN w:val="0"/>
        <w:adjustRightInd w:val="0"/>
        <w:ind w:left="0" w:right="-110" w:firstLine="540"/>
        <w:rPr>
          <w:sz w:val="18"/>
          <w:szCs w:val="18"/>
        </w:rPr>
      </w:pPr>
      <w:r w:rsidRPr="008424C4">
        <w:rPr>
          <w:sz w:val="18"/>
          <w:szCs w:val="18"/>
        </w:rPr>
        <w:t xml:space="preserve">15) осуществление мероприятий по защите прав потребителей, предусмотренных </w:t>
      </w:r>
      <w:hyperlink r:id="rId22" w:history="1">
        <w:r w:rsidRPr="008424C4">
          <w:rPr>
            <w:color w:val="0000FF"/>
            <w:sz w:val="18"/>
            <w:szCs w:val="18"/>
            <w:u w:val="single"/>
            <w:lang w:eastAsia="en-US"/>
          </w:rPr>
          <w:t>Законом</w:t>
        </w:r>
      </w:hyperlink>
      <w:r w:rsidRPr="008424C4">
        <w:rPr>
          <w:sz w:val="18"/>
          <w:szCs w:val="18"/>
        </w:rPr>
        <w:t xml:space="preserve"> Российской Федерации от 7 февраля 1992 года № 2300-1 «О защите прав потребителей»;</w:t>
      </w:r>
    </w:p>
    <w:p w:rsidR="008424C4" w:rsidRPr="008424C4" w:rsidRDefault="008424C4" w:rsidP="008424C4">
      <w:pPr>
        <w:autoSpaceDE w:val="0"/>
        <w:autoSpaceDN w:val="0"/>
        <w:adjustRightInd w:val="0"/>
        <w:ind w:left="0" w:right="-110" w:firstLine="540"/>
        <w:rPr>
          <w:sz w:val="18"/>
          <w:szCs w:val="18"/>
        </w:rPr>
      </w:pPr>
      <w:r w:rsidRPr="008424C4">
        <w:rPr>
          <w:sz w:val="18"/>
          <w:szCs w:val="18"/>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8424C4" w:rsidRPr="008424C4" w:rsidRDefault="008424C4" w:rsidP="008424C4">
      <w:pPr>
        <w:autoSpaceDE w:val="0"/>
        <w:autoSpaceDN w:val="0"/>
        <w:adjustRightInd w:val="0"/>
        <w:ind w:left="0" w:right="-110" w:firstLine="540"/>
        <w:rPr>
          <w:sz w:val="18"/>
          <w:szCs w:val="18"/>
        </w:rPr>
      </w:pPr>
      <w:r w:rsidRPr="008424C4">
        <w:rPr>
          <w:sz w:val="18"/>
          <w:szCs w:val="18"/>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8424C4" w:rsidRPr="008424C4" w:rsidRDefault="008424C4" w:rsidP="008424C4">
      <w:pPr>
        <w:autoSpaceDE w:val="0"/>
        <w:autoSpaceDN w:val="0"/>
        <w:adjustRightInd w:val="0"/>
        <w:ind w:left="0" w:right="-110" w:firstLine="540"/>
        <w:rPr>
          <w:sz w:val="18"/>
          <w:szCs w:val="18"/>
        </w:rPr>
      </w:pPr>
      <w:r w:rsidRPr="008424C4">
        <w:rPr>
          <w:sz w:val="18"/>
          <w:szCs w:val="18"/>
        </w:rPr>
        <w:t xml:space="preserve">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ФЗ-131 от 06.10.2003г.),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w:t>
      </w:r>
      <w:proofErr w:type="gramStart"/>
      <w:r w:rsidRPr="008424C4">
        <w:rPr>
          <w:sz w:val="18"/>
          <w:szCs w:val="18"/>
        </w:rPr>
        <w:t>из</w:t>
      </w:r>
      <w:proofErr w:type="gramEnd"/>
      <w:r w:rsidRPr="008424C4">
        <w:rPr>
          <w:sz w:val="18"/>
          <w:szCs w:val="18"/>
        </w:rPr>
        <w:t xml:space="preserve"> </w:t>
      </w:r>
      <w:proofErr w:type="gramStart"/>
      <w:r w:rsidRPr="008424C4">
        <w:rPr>
          <w:sz w:val="18"/>
          <w:szCs w:val="18"/>
        </w:rPr>
        <w:t>их</w:t>
      </w:r>
      <w:proofErr w:type="gramEnd"/>
      <w:r w:rsidRPr="008424C4">
        <w:rPr>
          <w:sz w:val="18"/>
          <w:szCs w:val="18"/>
        </w:rPr>
        <w:t xml:space="preserve"> компетенции федеральными законами и законами субъектов Российской Федерации, только за счет собственных доходов местных бюджетов (за исключением субвенций и дотаций, предоставляемых из федерального бюджета и областного бюджета).</w:t>
      </w:r>
    </w:p>
    <w:p w:rsidR="008424C4" w:rsidRPr="008424C4" w:rsidRDefault="008424C4" w:rsidP="008424C4">
      <w:pPr>
        <w:autoSpaceDE w:val="0"/>
        <w:autoSpaceDN w:val="0"/>
        <w:adjustRightInd w:val="0"/>
        <w:ind w:left="0" w:right="-110" w:firstLine="0"/>
        <w:jc w:val="left"/>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8. Полномочия органов местного самоуправления Поселения по решению вопросов местного значения</w:t>
      </w:r>
    </w:p>
    <w:p w:rsidR="008424C4" w:rsidRPr="008424C4" w:rsidRDefault="008424C4" w:rsidP="008424C4">
      <w:pPr>
        <w:snapToGrid w:val="0"/>
        <w:ind w:left="0" w:right="-110" w:firstLine="540"/>
        <w:rPr>
          <w:rFonts w:eastAsia="Calibri"/>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lastRenderedPageBreak/>
        <w:t>В целях решения вопросов местного значения органы местного самоуправления Поселения самостоятельно осуществляют следующие полномочия: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принятие Устава Хомутовского муниципального образования и внесение в него изменений и дополнений, издание муниципальных правовых актов;</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установление официальных символов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 </w:t>
      </w:r>
    </w:p>
    <w:p w:rsidR="008424C4" w:rsidRPr="008424C4" w:rsidRDefault="008424C4" w:rsidP="008424C4">
      <w:pPr>
        <w:autoSpaceDE w:val="0"/>
        <w:autoSpaceDN w:val="0"/>
        <w:adjustRightInd w:val="0"/>
        <w:ind w:left="0" w:right="-110" w:firstLine="540"/>
        <w:rPr>
          <w:sz w:val="18"/>
          <w:szCs w:val="18"/>
        </w:rPr>
      </w:pPr>
      <w:proofErr w:type="gramStart"/>
      <w:r w:rsidRPr="008424C4">
        <w:rPr>
          <w:sz w:val="18"/>
          <w:szCs w:val="18"/>
        </w:rPr>
        <w:t xml:space="preserve">4) установление тарифов на услуги, предоставляемые муниципальными предприятиями и учреждениями </w:t>
      </w:r>
      <w:r w:rsidRPr="008424C4">
        <w:rPr>
          <w:color w:val="0000FF"/>
          <w:sz w:val="18"/>
          <w:szCs w:val="18"/>
        </w:rPr>
        <w:t>и работы, выполняемые муниципальными предприятиями и учреждениями</w:t>
      </w:r>
      <w:r w:rsidRPr="008424C4">
        <w:rPr>
          <w:sz w:val="18"/>
          <w:szCs w:val="18"/>
        </w:rPr>
        <w:t>, если иное не предусмотрено федеральными законами, а также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подключение к системе коммунальной инфраструктуры, тарифов организаций коммунального комплекса на подключение, надбавок к тарифам на товары и</w:t>
      </w:r>
      <w:proofErr w:type="gramEnd"/>
      <w:r w:rsidRPr="008424C4">
        <w:rPr>
          <w:sz w:val="18"/>
          <w:szCs w:val="18"/>
        </w:rPr>
        <w:t xml:space="preserve">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rsidR="008424C4" w:rsidRPr="008424C4" w:rsidRDefault="008424C4" w:rsidP="008424C4">
      <w:pPr>
        <w:autoSpaceDE w:val="0"/>
        <w:autoSpaceDN w:val="0"/>
        <w:adjustRightInd w:val="0"/>
        <w:ind w:left="0" w:right="-110" w:firstLine="540"/>
        <w:rPr>
          <w:sz w:val="18"/>
          <w:szCs w:val="18"/>
        </w:rPr>
      </w:pPr>
      <w:r w:rsidRPr="008424C4">
        <w:rPr>
          <w:sz w:val="18"/>
          <w:szCs w:val="18"/>
        </w:rPr>
        <w:t>4.1.) организация теплоснабжения, в соответствии с Федеральным законом № 190-ФЗ от 27.07.2010 г. "О теплоснабжении";</w:t>
      </w:r>
    </w:p>
    <w:p w:rsidR="008424C4" w:rsidRPr="008424C4" w:rsidRDefault="008424C4" w:rsidP="008424C4">
      <w:pPr>
        <w:autoSpaceDE w:val="0"/>
        <w:autoSpaceDN w:val="0"/>
        <w:adjustRightInd w:val="0"/>
        <w:ind w:left="0" w:right="-110" w:firstLine="540"/>
        <w:rPr>
          <w:sz w:val="18"/>
          <w:szCs w:val="18"/>
        </w:rPr>
      </w:pPr>
      <w:r w:rsidRPr="008424C4">
        <w:rPr>
          <w:sz w:val="18"/>
          <w:szCs w:val="18"/>
        </w:rPr>
        <w:t>4.2.) полномочиями в сфере водоснабжения и водоотведения, предусмотренными Федеральным законом «О водоснабжении и водоотведении»;</w:t>
      </w:r>
    </w:p>
    <w:p w:rsidR="008424C4" w:rsidRPr="008424C4" w:rsidRDefault="008424C4" w:rsidP="008424C4">
      <w:pPr>
        <w:tabs>
          <w:tab w:val="left" w:pos="1134"/>
        </w:tabs>
        <w:autoSpaceDE w:val="0"/>
        <w:autoSpaceDN w:val="0"/>
        <w:adjustRightInd w:val="0"/>
        <w:ind w:left="0" w:right="-110" w:firstLine="540"/>
        <w:rPr>
          <w:sz w:val="18"/>
          <w:szCs w:val="18"/>
        </w:rPr>
      </w:pPr>
      <w:r w:rsidRPr="008424C4">
        <w:rPr>
          <w:sz w:val="18"/>
          <w:szCs w:val="18"/>
        </w:rPr>
        <w:t xml:space="preserve">4.3.) полномочиями в сфере стратегического планирования, предусмотренными </w:t>
      </w:r>
      <w:hyperlink r:id="rId23" w:history="1">
        <w:r w:rsidRPr="008424C4">
          <w:rPr>
            <w:color w:val="0000FF"/>
            <w:sz w:val="18"/>
            <w:szCs w:val="18"/>
            <w:u w:val="single"/>
            <w:lang w:eastAsia="en-US"/>
          </w:rPr>
          <w:t>Федеральным законом</w:t>
        </w:r>
      </w:hyperlink>
      <w:r w:rsidRPr="008424C4">
        <w:rPr>
          <w:sz w:val="18"/>
          <w:szCs w:val="18"/>
        </w:rPr>
        <w:t xml:space="preserve"> от 28 июня 2014 года N 172-ФЗ «О стратегическом планировании в Российской Федерации»;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5)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6.1.) разработка и утверждение </w:t>
      </w:r>
      <w:hyperlink r:id="rId24" w:history="1">
        <w:r w:rsidRPr="008424C4">
          <w:rPr>
            <w:rFonts w:eastAsia="Calibri"/>
            <w:color w:val="0000FF"/>
            <w:sz w:val="18"/>
            <w:szCs w:val="18"/>
            <w:u w:val="single"/>
            <w:lang w:eastAsia="en-US"/>
          </w:rPr>
          <w:t>программ</w:t>
        </w:r>
      </w:hyperlink>
      <w:r w:rsidRPr="008424C4">
        <w:rPr>
          <w:rFonts w:eastAsia="Calibri"/>
          <w:sz w:val="18"/>
          <w:szCs w:val="18"/>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25" w:history="1">
        <w:r w:rsidRPr="008424C4">
          <w:rPr>
            <w:rFonts w:eastAsia="Calibri"/>
            <w:color w:val="0000FF"/>
            <w:sz w:val="18"/>
            <w:szCs w:val="18"/>
            <w:u w:val="single"/>
            <w:lang w:eastAsia="en-US"/>
          </w:rPr>
          <w:t>требования</w:t>
        </w:r>
      </w:hyperlink>
      <w:r w:rsidRPr="008424C4">
        <w:rPr>
          <w:rFonts w:eastAsia="Calibri"/>
          <w:sz w:val="18"/>
          <w:szCs w:val="18"/>
        </w:rPr>
        <w:t xml:space="preserve"> к которым устанавливаются Правительством Российской Федерации;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развитии его общественной инфраструктуры и иной официальной информации;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8) осуществление международных и внешнеэкономических связей в соответствии с федеральными законами;</w:t>
      </w:r>
    </w:p>
    <w:p w:rsidR="008424C4" w:rsidRPr="008424C4" w:rsidRDefault="008424C4" w:rsidP="008424C4">
      <w:pPr>
        <w:autoSpaceDE w:val="0"/>
        <w:autoSpaceDN w:val="0"/>
        <w:adjustRightInd w:val="0"/>
        <w:ind w:left="0" w:right="-110" w:firstLine="540"/>
        <w:rPr>
          <w:sz w:val="18"/>
          <w:szCs w:val="18"/>
        </w:rPr>
      </w:pPr>
      <w:r w:rsidRPr="008424C4">
        <w:rPr>
          <w:sz w:val="18"/>
          <w:szCs w:val="18"/>
        </w:rPr>
        <w:t>9)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10)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 </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11) иные полномочия по решению вопросов местного значения в соответствии с Федеральным законом и настоящим Уставом.</w:t>
      </w:r>
    </w:p>
    <w:p w:rsidR="008424C4" w:rsidRPr="008424C4" w:rsidRDefault="008424C4" w:rsidP="008424C4">
      <w:pPr>
        <w:snapToGrid w:val="0"/>
        <w:ind w:left="0" w:right="-110" w:firstLine="0"/>
        <w:rPr>
          <w:rFonts w:eastAsia="Calibri"/>
          <w:sz w:val="18"/>
          <w:szCs w:val="18"/>
        </w:rPr>
      </w:pPr>
      <w:r w:rsidRPr="008424C4">
        <w:rPr>
          <w:rFonts w:eastAsia="Calibri"/>
          <w:sz w:val="18"/>
          <w:szCs w:val="18"/>
        </w:rPr>
        <w:t>В случае</w:t>
      </w:r>
      <w:proofErr w:type="gramStart"/>
      <w:r w:rsidRPr="008424C4">
        <w:rPr>
          <w:rFonts w:eastAsia="Calibri"/>
          <w:sz w:val="18"/>
          <w:szCs w:val="18"/>
        </w:rPr>
        <w:t>,</w:t>
      </w:r>
      <w:proofErr w:type="gramEnd"/>
      <w:r w:rsidRPr="008424C4">
        <w:rPr>
          <w:rFonts w:eastAsia="Calibri"/>
          <w:sz w:val="18"/>
          <w:szCs w:val="18"/>
        </w:rPr>
        <w:t xml:space="preserve"> если в соответствии с федеральным законом и (или) законами субъектов Российской Федерации полномочия федеральных органов государственной власти, органов государственной власти субъектов Российской Федерации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w:t>
      </w:r>
      <w:proofErr w:type="gramStart"/>
      <w:r w:rsidRPr="008424C4">
        <w:rPr>
          <w:rFonts w:eastAsia="Calibri"/>
          <w:sz w:val="18"/>
          <w:szCs w:val="18"/>
        </w:rPr>
        <w:t>полномочия</w:t>
      </w:r>
      <w:proofErr w:type="gramEnd"/>
      <w:r w:rsidRPr="008424C4">
        <w:rPr>
          <w:rFonts w:eastAsia="Calibri"/>
          <w:sz w:val="18"/>
          <w:szCs w:val="18"/>
        </w:rPr>
        <w:t xml:space="preserve">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w:t>
      </w:r>
      <w:proofErr w:type="gramStart"/>
      <w:r w:rsidRPr="008424C4">
        <w:rPr>
          <w:rFonts w:eastAsia="Calibri"/>
          <w:sz w:val="18"/>
          <w:szCs w:val="18"/>
        </w:rPr>
        <w:t>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которыми урегулированы такие правоотношения, не</w:t>
      </w:r>
      <w:proofErr w:type="gramEnd"/>
      <w:r w:rsidRPr="008424C4">
        <w:rPr>
          <w:rFonts w:eastAsia="Calibri"/>
          <w:sz w:val="18"/>
          <w:szCs w:val="18"/>
        </w:rPr>
        <w:t xml:space="preserve"> применяются.</w:t>
      </w:r>
    </w:p>
    <w:p w:rsidR="008424C4" w:rsidRPr="008424C4" w:rsidRDefault="008424C4" w:rsidP="008424C4">
      <w:pPr>
        <w:snapToGrid w:val="0"/>
        <w:ind w:left="0" w:right="-110" w:firstLine="0"/>
        <w:rPr>
          <w:rFonts w:eastAsia="Calibri"/>
          <w:sz w:val="18"/>
          <w:szCs w:val="18"/>
        </w:rPr>
      </w:pPr>
      <w:r w:rsidRPr="008424C4">
        <w:rPr>
          <w:rFonts w:eastAsia="Calibri"/>
          <w:sz w:val="18"/>
          <w:szCs w:val="18"/>
        </w:rPr>
        <w:t xml:space="preserve">           В случае</w:t>
      </w:r>
      <w:proofErr w:type="gramStart"/>
      <w:r w:rsidRPr="008424C4">
        <w:rPr>
          <w:rFonts w:eastAsia="Calibri"/>
          <w:sz w:val="18"/>
          <w:szCs w:val="18"/>
        </w:rPr>
        <w:t>,</w:t>
      </w:r>
      <w:proofErr w:type="gramEnd"/>
      <w:r w:rsidRPr="008424C4">
        <w:rPr>
          <w:rFonts w:eastAsia="Calibri"/>
          <w:sz w:val="18"/>
          <w:szCs w:val="18"/>
        </w:rPr>
        <w:t xml:space="preserve"> если в соответствии с федеральным законом или законами субъектов Российской Федерации полномочия органов местного самоуправления переходят к федеральным органам государственной власти или органам государственной власти субъектов Российской Федерации,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w:t>
      </w:r>
      <w:proofErr w:type="gramStart"/>
      <w:r w:rsidRPr="008424C4">
        <w:rPr>
          <w:rFonts w:eastAsia="Calibri"/>
          <w:sz w:val="18"/>
          <w:szCs w:val="18"/>
        </w:rPr>
        <w:t>полномочия</w:t>
      </w:r>
      <w:proofErr w:type="gramEnd"/>
      <w:r w:rsidRPr="008424C4">
        <w:rPr>
          <w:rFonts w:eastAsia="Calibri"/>
          <w:sz w:val="18"/>
          <w:szCs w:val="18"/>
        </w:rPr>
        <w:t xml:space="preserve"> по принятию которых перешли к федеральным органам государственной власти, органам государственной власти субъектов Российской Федерации,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субъектов Российской Федерации и вступления в силу правовых актов Российской Федерации, правовых актов субъектов Российской Федерации, регулирующих соответствующие </w:t>
      </w:r>
      <w:r w:rsidRPr="008424C4">
        <w:rPr>
          <w:rFonts w:eastAsia="Calibri"/>
          <w:sz w:val="18"/>
          <w:szCs w:val="18"/>
        </w:rPr>
        <w:lastRenderedPageBreak/>
        <w:t xml:space="preserve">правоотношения. </w:t>
      </w:r>
      <w:proofErr w:type="gramStart"/>
      <w:r w:rsidRPr="008424C4">
        <w:rPr>
          <w:rFonts w:eastAsia="Calibri"/>
          <w:sz w:val="18"/>
          <w:szCs w:val="18"/>
        </w:rPr>
        <w:t>Со дня вступления в силу правовых актов Российской Федерации, правовых актов субъектов Российской Федерации,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w:t>
      </w:r>
      <w:proofErr w:type="gramEnd"/>
      <w:r w:rsidRPr="008424C4">
        <w:rPr>
          <w:rFonts w:eastAsia="Calibri"/>
          <w:sz w:val="18"/>
          <w:szCs w:val="18"/>
        </w:rPr>
        <w:t xml:space="preserve">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правоотношения, не применяются.</w:t>
      </w:r>
    </w:p>
    <w:p w:rsidR="008424C4" w:rsidRPr="008424C4" w:rsidRDefault="008424C4" w:rsidP="008424C4">
      <w:pPr>
        <w:snapToGrid w:val="0"/>
        <w:ind w:left="0" w:right="-110" w:firstLine="567"/>
        <w:rPr>
          <w:rFonts w:eastAsia="Calibri"/>
          <w:sz w:val="18"/>
          <w:szCs w:val="18"/>
        </w:rPr>
      </w:pPr>
    </w:p>
    <w:p w:rsidR="008424C4" w:rsidRPr="008424C4" w:rsidRDefault="008424C4" w:rsidP="008424C4">
      <w:pPr>
        <w:snapToGrid w:val="0"/>
        <w:ind w:left="0" w:right="-110" w:firstLine="567"/>
        <w:rPr>
          <w:rFonts w:eastAsia="Calibri"/>
          <w:sz w:val="18"/>
          <w:szCs w:val="18"/>
        </w:rPr>
      </w:pPr>
      <w:r w:rsidRPr="008424C4">
        <w:rPr>
          <w:rFonts w:eastAsia="Calibri"/>
          <w:sz w:val="18"/>
          <w:szCs w:val="18"/>
        </w:rPr>
        <w:t>Статья 9. Привлечение населения к выполнению социально значимых для Поселения работ</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В соответствии с Федеральным законом граждане могут быть привлечены правовым актом Главы Поселения к выполнению на добровольной основе социально значимых для Поселения работ (в том числе дежурств) в целях решения вопросов местного значения, предусмотренных настоящим Уставом.</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К социально значимым работам отнесены только работы, не требующие специальной профессиональной подготовки.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В соответствии с Федеральным законом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3. Полномочия органов местного самоуправления, установленные настоящей статьей, осуществляются органами местного самоуправления поселения самостоятельно. </w:t>
      </w:r>
    </w:p>
    <w:p w:rsidR="008424C4" w:rsidRPr="008424C4" w:rsidRDefault="008424C4" w:rsidP="008424C4">
      <w:pPr>
        <w:snapToGrid w:val="0"/>
        <w:ind w:left="0" w:right="-110" w:firstLine="540"/>
        <w:rPr>
          <w:rFonts w:eastAsia="Calibri"/>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10. Заключение соглашений с органами местного самоуправления Иркутского районного муниципального образования.</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1. </w:t>
      </w:r>
      <w:proofErr w:type="gramStart"/>
      <w:r w:rsidRPr="008424C4">
        <w:rPr>
          <w:rFonts w:eastAsia="Calibri"/>
          <w:sz w:val="18"/>
          <w:szCs w:val="18"/>
        </w:rPr>
        <w:t>Органы местного самоуправления Поселения, входящего в состав Иркутского районного муниципального образования, могут заключать соглашения с органами местного самоуправления Иркутского районного муниципального образования о передаче им осуществления части своих полномочий по решению вопросов местного значения за счет субвенций, предоставляемых из местного бюджета в бюджет Иркутского районного муниципального образования в соответствии с Бюджетным Кодексом Российской Федерации.</w:t>
      </w:r>
      <w:proofErr w:type="gramEnd"/>
    </w:p>
    <w:p w:rsidR="008424C4" w:rsidRPr="008424C4" w:rsidRDefault="008424C4" w:rsidP="008424C4">
      <w:pPr>
        <w:autoSpaceDE w:val="0"/>
        <w:autoSpaceDN w:val="0"/>
        <w:adjustRightInd w:val="0"/>
        <w:ind w:left="0" w:right="-110" w:firstLine="540"/>
        <w:rPr>
          <w:sz w:val="18"/>
          <w:szCs w:val="18"/>
        </w:rPr>
      </w:pPr>
      <w:proofErr w:type="gramStart"/>
      <w:r w:rsidRPr="008424C4">
        <w:rPr>
          <w:sz w:val="18"/>
          <w:szCs w:val="18"/>
        </w:rPr>
        <w:t>Органы местного самоуправления Иркутского районного муниципального образования вправе заключать соглашения с органами местного самоуправления Поселения, входящего в состав Иркутского районного муниципального образования, о передаче ему осуществления части своих полномочий по решению вопросов местного значения за счет субвенций, предоставляемых из бюджета муниципального района в бюджет Поселения в соответствии с Бюджетным Кодексом Российской Федерации.</w:t>
      </w:r>
      <w:proofErr w:type="gramEnd"/>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2.Указанные соглашения заключаются на определенный срок, содержат положения, устанавливающие основания и порядок прекращения их действия, в том числе досрочного, порядок определения ежегодного объема субвенций, необходимых для осуществления передаваемых полномочий, а также предусматривать финансовые санкции за неисполнение соглашений.</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Соглашения, заключаемые между органами местного самоуправления, вступают в силу после их официального опубликования (обнародования).</w:t>
      </w:r>
    </w:p>
    <w:p w:rsidR="008424C4" w:rsidRPr="008424C4" w:rsidRDefault="008424C4" w:rsidP="008424C4">
      <w:pPr>
        <w:snapToGrid w:val="0"/>
        <w:ind w:left="0" w:right="-110" w:firstLine="0"/>
        <w:jc w:val="left"/>
        <w:rPr>
          <w:rFonts w:eastAsia="Calibri"/>
          <w:sz w:val="18"/>
          <w:szCs w:val="18"/>
        </w:rPr>
      </w:pPr>
    </w:p>
    <w:p w:rsidR="008424C4" w:rsidRPr="008424C4" w:rsidRDefault="008424C4" w:rsidP="008424C4">
      <w:pPr>
        <w:snapToGrid w:val="0"/>
        <w:ind w:left="0" w:right="-110" w:firstLine="540"/>
        <w:jc w:val="center"/>
        <w:rPr>
          <w:rFonts w:eastAsia="Calibri"/>
          <w:sz w:val="18"/>
          <w:szCs w:val="18"/>
        </w:rPr>
      </w:pPr>
      <w:r w:rsidRPr="008424C4">
        <w:rPr>
          <w:rFonts w:eastAsia="Calibri"/>
          <w:sz w:val="18"/>
          <w:szCs w:val="18"/>
        </w:rPr>
        <w:t>Глава 3</w:t>
      </w:r>
    </w:p>
    <w:p w:rsidR="008424C4" w:rsidRPr="008424C4" w:rsidRDefault="008424C4" w:rsidP="008424C4">
      <w:pPr>
        <w:snapToGrid w:val="0"/>
        <w:ind w:left="0" w:right="-110" w:firstLine="0"/>
        <w:jc w:val="center"/>
        <w:rPr>
          <w:rFonts w:eastAsia="Calibri"/>
          <w:sz w:val="18"/>
          <w:szCs w:val="18"/>
        </w:rPr>
      </w:pPr>
      <w:r w:rsidRPr="008424C4">
        <w:rPr>
          <w:rFonts w:eastAsia="Calibri"/>
          <w:sz w:val="18"/>
          <w:szCs w:val="18"/>
        </w:rPr>
        <w:t xml:space="preserve">ФОРМЫ И ПОРЯДОК УЧАСТИЯ НАСЕЛЕНИЯ В РЕШЕНИИ </w:t>
      </w:r>
    </w:p>
    <w:p w:rsidR="008424C4" w:rsidRPr="008424C4" w:rsidRDefault="008424C4" w:rsidP="008424C4">
      <w:pPr>
        <w:snapToGrid w:val="0"/>
        <w:ind w:left="0" w:right="-110" w:firstLine="0"/>
        <w:jc w:val="center"/>
        <w:rPr>
          <w:rFonts w:eastAsia="Calibri"/>
          <w:sz w:val="18"/>
          <w:szCs w:val="18"/>
        </w:rPr>
      </w:pPr>
      <w:r w:rsidRPr="008424C4">
        <w:rPr>
          <w:rFonts w:eastAsia="Calibri"/>
          <w:sz w:val="18"/>
          <w:szCs w:val="18"/>
        </w:rPr>
        <w:t>ВОПРОСОВ МЕСТНОГО ЗНАЧЕНИЯ</w:t>
      </w:r>
    </w:p>
    <w:p w:rsidR="008424C4" w:rsidRPr="008424C4" w:rsidRDefault="008424C4" w:rsidP="008424C4">
      <w:pPr>
        <w:snapToGrid w:val="0"/>
        <w:ind w:left="0" w:right="-110" w:firstLine="540"/>
        <w:rPr>
          <w:rFonts w:eastAsia="Calibri"/>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11. Местный референдум</w:t>
      </w:r>
    </w:p>
    <w:p w:rsidR="008424C4" w:rsidRPr="008424C4" w:rsidRDefault="008424C4" w:rsidP="008424C4">
      <w:pPr>
        <w:snapToGrid w:val="0"/>
        <w:ind w:left="0" w:right="-110" w:firstLine="0"/>
        <w:rPr>
          <w:sz w:val="18"/>
          <w:szCs w:val="18"/>
        </w:rPr>
      </w:pPr>
    </w:p>
    <w:p w:rsidR="008424C4" w:rsidRPr="008424C4" w:rsidRDefault="008424C4" w:rsidP="008424C4">
      <w:pPr>
        <w:ind w:left="0" w:right="-110" w:firstLine="540"/>
        <w:rPr>
          <w:sz w:val="18"/>
          <w:szCs w:val="18"/>
        </w:rPr>
      </w:pPr>
      <w:r w:rsidRPr="008424C4">
        <w:rPr>
          <w:sz w:val="18"/>
          <w:szCs w:val="18"/>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8424C4" w:rsidRPr="008424C4" w:rsidRDefault="008424C4" w:rsidP="008424C4">
      <w:pPr>
        <w:ind w:left="0" w:right="-110" w:firstLine="540"/>
        <w:rPr>
          <w:sz w:val="18"/>
          <w:szCs w:val="18"/>
        </w:rPr>
      </w:pPr>
      <w:r w:rsidRPr="008424C4">
        <w:rPr>
          <w:sz w:val="18"/>
          <w:szCs w:val="18"/>
        </w:rPr>
        <w:t>Местный референдум проводится на всей территории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В соответствии с Федеральным законом решение о назначении местного референдума принимается Думой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по инициативе, выдвинутой гражданами Российской Федерации, имеющими право на участие в местном референдуме;</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по инициативе Думы Поселения и Главы Поселения, выдвинутой ими совместно.</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4) иными, установленными действующим федеральным и областным законодательством субъектами.</w:t>
      </w:r>
    </w:p>
    <w:p w:rsidR="008424C4" w:rsidRPr="008424C4" w:rsidRDefault="008424C4" w:rsidP="008424C4">
      <w:pPr>
        <w:autoSpaceDE w:val="0"/>
        <w:autoSpaceDN w:val="0"/>
        <w:adjustRightInd w:val="0"/>
        <w:ind w:left="0" w:right="-110" w:firstLine="540"/>
        <w:rPr>
          <w:sz w:val="18"/>
          <w:szCs w:val="18"/>
        </w:rPr>
      </w:pPr>
      <w:r w:rsidRPr="008424C4">
        <w:rPr>
          <w:sz w:val="18"/>
          <w:szCs w:val="18"/>
        </w:rPr>
        <w:t xml:space="preserve">3. </w:t>
      </w:r>
      <w:proofErr w:type="gramStart"/>
      <w:r w:rsidRPr="008424C4">
        <w:rPr>
          <w:sz w:val="18"/>
          <w:szCs w:val="18"/>
        </w:rPr>
        <w:t xml:space="preserve">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от </w:t>
      </w:r>
      <w:smartTag w:uri="urn:schemas-microsoft-com:office:smarttags" w:element="date">
        <w:smartTagPr>
          <w:attr w:name="Year" w:val="2002"/>
          <w:attr w:name="Day" w:val="12"/>
          <w:attr w:name="Month" w:val="06"/>
          <w:attr w:name="ls" w:val="trans"/>
        </w:smartTagPr>
        <w:r w:rsidRPr="008424C4">
          <w:rPr>
            <w:sz w:val="18"/>
            <w:szCs w:val="18"/>
          </w:rPr>
          <w:t>12.06.2002</w:t>
        </w:r>
      </w:smartTag>
      <w:r w:rsidRPr="008424C4">
        <w:rPr>
          <w:sz w:val="18"/>
          <w:szCs w:val="18"/>
        </w:rPr>
        <w:t xml:space="preserve">г. № 67-ФЗ «Об основных гарантиях избирательных прав и права на участие в референдуме граждан Российской Федерации» (далее – Федеральный закон № 67-ФЗ) и принятым в соответствии с ним законом Иркутской области </w:t>
      </w:r>
      <w:r w:rsidRPr="008424C4">
        <w:rPr>
          <w:bCs/>
          <w:iCs/>
          <w:sz w:val="18"/>
          <w:szCs w:val="18"/>
        </w:rPr>
        <w:t xml:space="preserve">от </w:t>
      </w:r>
      <w:smartTag w:uri="urn:schemas-microsoft-com:office:smarttags" w:element="date">
        <w:smartTagPr>
          <w:attr w:name="Year" w:val="2006"/>
          <w:attr w:name="Day" w:val="06"/>
          <w:attr w:name="Month" w:val="05"/>
          <w:attr w:name="ls" w:val="trans"/>
        </w:smartTagPr>
        <w:r w:rsidRPr="008424C4">
          <w:rPr>
            <w:bCs/>
            <w:iCs/>
            <w:sz w:val="18"/>
            <w:szCs w:val="18"/>
          </w:rPr>
          <w:t>06.05.2006</w:t>
        </w:r>
      </w:smartTag>
      <w:r w:rsidRPr="008424C4">
        <w:rPr>
          <w:bCs/>
          <w:iCs/>
          <w:sz w:val="18"/>
          <w:szCs w:val="18"/>
        </w:rPr>
        <w:t>г. № 25-оз</w:t>
      </w:r>
      <w:proofErr w:type="gramEnd"/>
      <w:r w:rsidRPr="008424C4">
        <w:rPr>
          <w:bCs/>
          <w:iCs/>
          <w:sz w:val="18"/>
          <w:szCs w:val="18"/>
        </w:rPr>
        <w:t xml:space="preserve"> (далее – Закон Иркутской области № 25-оз)</w:t>
      </w:r>
      <w:r w:rsidRPr="008424C4">
        <w:rPr>
          <w:sz w:val="18"/>
          <w:szCs w:val="18"/>
        </w:rPr>
        <w:t xml:space="preserve">. </w:t>
      </w:r>
    </w:p>
    <w:p w:rsidR="008424C4" w:rsidRPr="008424C4" w:rsidRDefault="008424C4" w:rsidP="008424C4">
      <w:pPr>
        <w:snapToGrid w:val="0"/>
        <w:ind w:left="0" w:right="-110" w:firstLine="709"/>
        <w:rPr>
          <w:rFonts w:eastAsia="Calibri"/>
          <w:sz w:val="18"/>
          <w:szCs w:val="18"/>
        </w:rPr>
      </w:pPr>
      <w:proofErr w:type="gramStart"/>
      <w:r w:rsidRPr="008424C4">
        <w:rPr>
          <w:rFonts w:eastAsia="Calibri"/>
          <w:sz w:val="18"/>
          <w:szCs w:val="18"/>
        </w:rPr>
        <w:t>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 № 67-ФЗ.</w:t>
      </w:r>
      <w:proofErr w:type="gramEnd"/>
    </w:p>
    <w:p w:rsidR="008424C4" w:rsidRPr="008424C4" w:rsidRDefault="008424C4" w:rsidP="008424C4">
      <w:pPr>
        <w:autoSpaceDE w:val="0"/>
        <w:autoSpaceDN w:val="0"/>
        <w:adjustRightInd w:val="0"/>
        <w:ind w:left="0" w:right="-110" w:firstLine="540"/>
        <w:rPr>
          <w:bCs/>
          <w:iCs/>
          <w:sz w:val="18"/>
          <w:szCs w:val="18"/>
        </w:rPr>
      </w:pPr>
      <w:r w:rsidRPr="008424C4">
        <w:rPr>
          <w:bCs/>
          <w:iCs/>
          <w:sz w:val="18"/>
          <w:szCs w:val="18"/>
        </w:rPr>
        <w:t>4. В случае признания Думой Поселения вопроса, выносимого на местный референдум, отвечающим требованиям Федерального закона № 67-ФЗ, Избирательная комиссия, организующая подготовку и проведение муниципального референдума,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8424C4" w:rsidRPr="008424C4" w:rsidRDefault="008424C4" w:rsidP="008424C4">
      <w:pPr>
        <w:autoSpaceDE w:val="0"/>
        <w:autoSpaceDN w:val="0"/>
        <w:adjustRightInd w:val="0"/>
        <w:ind w:left="0" w:right="-110" w:firstLine="540"/>
        <w:rPr>
          <w:bCs/>
          <w:iCs/>
          <w:sz w:val="18"/>
          <w:szCs w:val="18"/>
        </w:rPr>
      </w:pPr>
      <w:r w:rsidRPr="008424C4">
        <w:rPr>
          <w:bCs/>
          <w:iCs/>
          <w:sz w:val="18"/>
          <w:szCs w:val="18"/>
        </w:rPr>
        <w:lastRenderedPageBreak/>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 № 67-ФЗ.</w:t>
      </w:r>
    </w:p>
    <w:p w:rsidR="008424C4" w:rsidRPr="008424C4" w:rsidRDefault="008424C4" w:rsidP="008424C4">
      <w:pPr>
        <w:autoSpaceDE w:val="0"/>
        <w:autoSpaceDN w:val="0"/>
        <w:adjustRightInd w:val="0"/>
        <w:ind w:left="0" w:right="-110" w:firstLine="540"/>
        <w:rPr>
          <w:sz w:val="18"/>
          <w:szCs w:val="18"/>
        </w:rPr>
      </w:pPr>
      <w:r w:rsidRPr="008424C4">
        <w:rPr>
          <w:sz w:val="18"/>
          <w:szCs w:val="18"/>
        </w:rPr>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8424C4" w:rsidRPr="008424C4" w:rsidRDefault="008424C4" w:rsidP="008424C4">
      <w:pPr>
        <w:autoSpaceDE w:val="0"/>
        <w:autoSpaceDN w:val="0"/>
        <w:adjustRightInd w:val="0"/>
        <w:ind w:left="0" w:right="-110" w:firstLine="540"/>
        <w:rPr>
          <w:bCs/>
          <w:iCs/>
          <w:sz w:val="18"/>
          <w:szCs w:val="18"/>
        </w:rPr>
      </w:pPr>
      <w:r w:rsidRPr="008424C4">
        <w:rPr>
          <w:bCs/>
          <w:iCs/>
          <w:sz w:val="18"/>
          <w:szCs w:val="18"/>
        </w:rPr>
        <w:t xml:space="preserve">Если Дума Поселения признает, что выносимый </w:t>
      </w:r>
      <w:proofErr w:type="gramStart"/>
      <w:r w:rsidRPr="008424C4">
        <w:rPr>
          <w:bCs/>
          <w:iCs/>
          <w:sz w:val="18"/>
          <w:szCs w:val="18"/>
        </w:rPr>
        <w:t>на</w:t>
      </w:r>
      <w:proofErr w:type="gramEnd"/>
      <w:r w:rsidRPr="008424C4">
        <w:rPr>
          <w:bCs/>
          <w:iCs/>
          <w:sz w:val="18"/>
          <w:szCs w:val="18"/>
        </w:rPr>
        <w:t xml:space="preserve"> </w:t>
      </w:r>
      <w:proofErr w:type="gramStart"/>
      <w:r w:rsidRPr="008424C4">
        <w:rPr>
          <w:bCs/>
          <w:iCs/>
          <w:sz w:val="18"/>
          <w:szCs w:val="18"/>
        </w:rPr>
        <w:t>местный</w:t>
      </w:r>
      <w:proofErr w:type="gramEnd"/>
      <w:r w:rsidRPr="008424C4">
        <w:rPr>
          <w:bCs/>
          <w:iCs/>
          <w:sz w:val="18"/>
          <w:szCs w:val="18"/>
        </w:rPr>
        <w:t xml:space="preserve"> референдум вопрос не отвечает требованиям Федерального закона № 67-ФЗ, Избирательная комиссия, организующая подготовку и проведение муниципального референдума,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8424C4" w:rsidRPr="008424C4" w:rsidRDefault="008424C4" w:rsidP="008424C4">
      <w:pPr>
        <w:autoSpaceDE w:val="0"/>
        <w:autoSpaceDN w:val="0"/>
        <w:adjustRightInd w:val="0"/>
        <w:ind w:left="0" w:right="-110" w:firstLine="540"/>
        <w:rPr>
          <w:sz w:val="18"/>
          <w:szCs w:val="18"/>
        </w:rPr>
      </w:pPr>
      <w:r w:rsidRPr="008424C4">
        <w:rPr>
          <w:bCs/>
          <w:iCs/>
          <w:sz w:val="18"/>
          <w:szCs w:val="18"/>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5.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8424C4" w:rsidRPr="008424C4" w:rsidRDefault="008424C4" w:rsidP="008424C4">
      <w:pPr>
        <w:autoSpaceDE w:val="0"/>
        <w:autoSpaceDN w:val="0"/>
        <w:adjustRightInd w:val="0"/>
        <w:ind w:left="0" w:right="-110" w:firstLine="540"/>
        <w:rPr>
          <w:sz w:val="18"/>
          <w:szCs w:val="18"/>
        </w:rPr>
      </w:pPr>
      <w:r w:rsidRPr="008424C4">
        <w:rPr>
          <w:sz w:val="18"/>
          <w:szCs w:val="18"/>
        </w:rPr>
        <w:t>Инициатива Думы Поселения выдвигается группой депутатов Думы в количестве не менее 1/3 от установленного уставом Поселения числа депутатов Думы и Главой Поселения.</w:t>
      </w:r>
    </w:p>
    <w:p w:rsidR="008424C4" w:rsidRPr="008424C4" w:rsidRDefault="008424C4" w:rsidP="008424C4">
      <w:pPr>
        <w:autoSpaceDE w:val="0"/>
        <w:autoSpaceDN w:val="0"/>
        <w:adjustRightInd w:val="0"/>
        <w:ind w:left="0" w:right="-110" w:firstLine="540"/>
        <w:rPr>
          <w:bCs/>
          <w:iCs/>
          <w:sz w:val="18"/>
          <w:szCs w:val="18"/>
        </w:rPr>
      </w:pPr>
      <w:r w:rsidRPr="008424C4">
        <w:rPr>
          <w:bCs/>
          <w:iCs/>
          <w:sz w:val="18"/>
          <w:szCs w:val="18"/>
        </w:rPr>
        <w:t>Факт выдвижения инициативы закрепляется в правовом акте Главы Поселения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 № 67-ФЗ.</w:t>
      </w:r>
    </w:p>
    <w:p w:rsidR="008424C4" w:rsidRPr="008424C4" w:rsidRDefault="008424C4" w:rsidP="008424C4">
      <w:pPr>
        <w:ind w:left="0" w:right="-110" w:firstLine="540"/>
        <w:rPr>
          <w:sz w:val="18"/>
          <w:szCs w:val="18"/>
        </w:rPr>
      </w:pPr>
      <w:r w:rsidRPr="008424C4">
        <w:rPr>
          <w:sz w:val="18"/>
          <w:szCs w:val="18"/>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8424C4" w:rsidRPr="008424C4" w:rsidRDefault="008424C4" w:rsidP="008424C4">
      <w:pPr>
        <w:ind w:left="0" w:right="-110" w:firstLine="539"/>
        <w:rPr>
          <w:sz w:val="18"/>
          <w:szCs w:val="18"/>
        </w:rPr>
      </w:pPr>
      <w:r w:rsidRPr="008424C4">
        <w:rPr>
          <w:sz w:val="18"/>
          <w:szCs w:val="18"/>
        </w:rPr>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 67-ФЗ в срок не более десяти дней со дня выдвижения инициативы.   </w:t>
      </w:r>
    </w:p>
    <w:p w:rsidR="008424C4" w:rsidRPr="008424C4" w:rsidRDefault="008424C4" w:rsidP="008424C4">
      <w:pPr>
        <w:ind w:left="0" w:right="-110" w:firstLine="540"/>
        <w:rPr>
          <w:sz w:val="18"/>
          <w:szCs w:val="18"/>
        </w:rPr>
      </w:pPr>
      <w:r w:rsidRPr="008424C4">
        <w:rPr>
          <w:sz w:val="18"/>
          <w:szCs w:val="18"/>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 67-ФЗ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8424C4" w:rsidRPr="008424C4" w:rsidRDefault="008424C4" w:rsidP="008424C4">
      <w:pPr>
        <w:snapToGrid w:val="0"/>
        <w:ind w:left="0" w:right="-110" w:firstLine="540"/>
        <w:rPr>
          <w:rFonts w:eastAsia="Calibri"/>
          <w:bCs/>
          <w:iCs/>
          <w:sz w:val="18"/>
          <w:szCs w:val="18"/>
        </w:rPr>
      </w:pPr>
      <w:r w:rsidRPr="008424C4">
        <w:rPr>
          <w:rFonts w:eastAsia="Calibri"/>
          <w:sz w:val="18"/>
          <w:szCs w:val="18"/>
        </w:rPr>
        <w:t>Дума Поселения назначает местный референдум в течение 30 дней со дня поступления в Думу Поселения документов, на основании которых назначается местный референдум.</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6.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8424C4" w:rsidRPr="008424C4" w:rsidRDefault="008424C4" w:rsidP="008424C4">
      <w:pPr>
        <w:ind w:left="0" w:right="-110" w:firstLine="540"/>
        <w:rPr>
          <w:sz w:val="18"/>
          <w:szCs w:val="18"/>
        </w:rPr>
      </w:pPr>
      <w:r w:rsidRPr="008424C4">
        <w:rPr>
          <w:sz w:val="18"/>
          <w:szCs w:val="18"/>
        </w:rPr>
        <w:t xml:space="preserve">7. Решение, принятое на местном референдуме, подлежит регистрации в администрации Поселения. </w:t>
      </w:r>
      <w:proofErr w:type="gramStart"/>
      <w:r w:rsidRPr="008424C4">
        <w:rPr>
          <w:sz w:val="18"/>
          <w:szCs w:val="18"/>
        </w:rPr>
        <w:t>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roofErr w:type="gramEnd"/>
    </w:p>
    <w:p w:rsidR="008424C4" w:rsidRPr="008424C4" w:rsidRDefault="008424C4" w:rsidP="008424C4">
      <w:pPr>
        <w:ind w:left="0" w:right="-110" w:firstLine="540"/>
        <w:rPr>
          <w:sz w:val="18"/>
          <w:szCs w:val="18"/>
        </w:rPr>
      </w:pPr>
      <w:r w:rsidRPr="008424C4">
        <w:rPr>
          <w:sz w:val="18"/>
          <w:szCs w:val="18"/>
        </w:rPr>
        <w:t>8.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8424C4" w:rsidRPr="008424C4" w:rsidRDefault="008424C4" w:rsidP="008424C4">
      <w:pPr>
        <w:ind w:left="0" w:right="-110" w:firstLine="540"/>
        <w:rPr>
          <w:sz w:val="18"/>
          <w:szCs w:val="18"/>
        </w:rPr>
      </w:pPr>
      <w:r w:rsidRPr="008424C4">
        <w:rPr>
          <w:sz w:val="18"/>
          <w:szCs w:val="18"/>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9. </w:t>
      </w:r>
      <w:proofErr w:type="gramStart"/>
      <w:r w:rsidRPr="008424C4">
        <w:rPr>
          <w:rFonts w:eastAsia="Calibri"/>
          <w:sz w:val="18"/>
          <w:szCs w:val="18"/>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8424C4">
        <w:rPr>
          <w:rFonts w:eastAsia="Calibri"/>
          <w:sz w:val="18"/>
          <w:szCs w:val="18"/>
        </w:rPr>
        <w:t xml:space="preserve"> Указанный срок не может превышать 3 месяца.</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10.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11. Итоги голосования  и принятое  на местном референдуме решение подлежит официальному опубликованию (обнародованию).</w:t>
      </w:r>
    </w:p>
    <w:p w:rsidR="008424C4" w:rsidRPr="008424C4" w:rsidRDefault="008424C4" w:rsidP="008424C4">
      <w:pPr>
        <w:snapToGrid w:val="0"/>
        <w:ind w:left="0" w:right="-110" w:firstLine="540"/>
        <w:jc w:val="left"/>
        <w:rPr>
          <w:rFonts w:eastAsia="Calibri"/>
          <w:sz w:val="18"/>
          <w:szCs w:val="18"/>
        </w:rPr>
      </w:pPr>
    </w:p>
    <w:p w:rsidR="008424C4" w:rsidRPr="008424C4" w:rsidRDefault="008424C4" w:rsidP="008424C4">
      <w:pPr>
        <w:snapToGrid w:val="0"/>
        <w:ind w:left="0" w:right="-110" w:firstLine="540"/>
        <w:jc w:val="left"/>
        <w:rPr>
          <w:rFonts w:eastAsia="Calibri"/>
          <w:sz w:val="18"/>
          <w:szCs w:val="18"/>
        </w:rPr>
      </w:pPr>
      <w:r w:rsidRPr="008424C4">
        <w:rPr>
          <w:rFonts w:eastAsia="Calibri"/>
          <w:sz w:val="18"/>
          <w:szCs w:val="18"/>
        </w:rPr>
        <w:t>Статья 12. Муниципальные выборы</w:t>
      </w:r>
    </w:p>
    <w:p w:rsidR="008424C4" w:rsidRPr="008424C4" w:rsidRDefault="008424C4" w:rsidP="008424C4">
      <w:pPr>
        <w:snapToGrid w:val="0"/>
        <w:ind w:left="0" w:right="-110" w:firstLine="540"/>
        <w:rPr>
          <w:rFonts w:eastAsia="Calibri"/>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Муниципальные выборы на территории Поселения проводятся в целях избрания депутатов Думы Хомутовского муниципального образования  и Главы Хомутовского  муниципального образования на основе всеобщего равного и прямого избирательного права при тайном голосовании.</w:t>
      </w:r>
    </w:p>
    <w:p w:rsidR="008424C4" w:rsidRPr="008424C4" w:rsidRDefault="008424C4" w:rsidP="008424C4">
      <w:pPr>
        <w:ind w:left="0" w:right="-110" w:firstLine="567"/>
        <w:rPr>
          <w:sz w:val="18"/>
          <w:szCs w:val="18"/>
        </w:rPr>
      </w:pPr>
      <w:r w:rsidRPr="008424C4">
        <w:rPr>
          <w:sz w:val="18"/>
          <w:szCs w:val="18"/>
        </w:rPr>
        <w:t>2. Муниципальные выборы являются обязательными, периодическими и проводятся в сроки, обеспечивающие соблюдение сроков полномочий депутатов Думы Поселения, Главы Поселения.</w:t>
      </w:r>
      <w:r w:rsidRPr="008424C4">
        <w:rPr>
          <w:sz w:val="18"/>
          <w:szCs w:val="18"/>
        </w:rPr>
        <w:tab/>
        <w:t>Единым днем голосования по выборам Главы и депутатов Думы Поселения является второе воскресенье сентября года, в котором истекает срок полномочий соответствующего органа местного самоуправления,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8424C4" w:rsidRPr="008424C4" w:rsidRDefault="008424C4" w:rsidP="008424C4">
      <w:pPr>
        <w:ind w:left="0" w:right="-110" w:firstLine="567"/>
        <w:rPr>
          <w:sz w:val="18"/>
          <w:szCs w:val="18"/>
        </w:rPr>
      </w:pPr>
      <w:r w:rsidRPr="008424C4">
        <w:rPr>
          <w:sz w:val="18"/>
          <w:szCs w:val="18"/>
        </w:rPr>
        <w:t>3. Муниципальные выборы назначаются Думой Поселения. Решение о назначении муниципальных выборов должно быть принято не ранее чем за 90 дней и не позднее, чем за 80 дней до дня голосования, согласно федеральному и областному законодательству.</w:t>
      </w:r>
    </w:p>
    <w:p w:rsidR="008424C4" w:rsidRPr="008424C4" w:rsidRDefault="008424C4" w:rsidP="008424C4">
      <w:pPr>
        <w:ind w:left="0" w:right="-110" w:firstLine="567"/>
        <w:rPr>
          <w:sz w:val="18"/>
          <w:szCs w:val="18"/>
        </w:rPr>
      </w:pPr>
      <w:r w:rsidRPr="008424C4">
        <w:rPr>
          <w:sz w:val="18"/>
          <w:szCs w:val="18"/>
        </w:rPr>
        <w:t>4. Муниципальные выборы депутатов Думы Поселения, Главы Поселения проводятся на основе мажоритарной избирательной системы.</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5. Муниципальные выборы  на территории Поселения  проводятся по многомандатным   избирательным  округам, образуемым в порядке, установленном законом. </w:t>
      </w:r>
    </w:p>
    <w:p w:rsidR="008424C4" w:rsidRPr="008424C4" w:rsidRDefault="008424C4" w:rsidP="008424C4">
      <w:pPr>
        <w:ind w:left="0" w:right="-110" w:firstLine="567"/>
        <w:rPr>
          <w:sz w:val="18"/>
          <w:szCs w:val="18"/>
        </w:rPr>
      </w:pPr>
      <w:r w:rsidRPr="008424C4">
        <w:rPr>
          <w:sz w:val="18"/>
          <w:szCs w:val="18"/>
        </w:rPr>
        <w:t xml:space="preserve">6. В случае досрочного прекращения полномочий Думы Хомутовского муниципального образования, либо досрочного прекращения полномочий депутатов, влекущего неправомочность Думы Поселения, либо досрочного прекращения полномочий Главы </w:t>
      </w:r>
      <w:r w:rsidRPr="008424C4">
        <w:rPr>
          <w:sz w:val="18"/>
          <w:szCs w:val="18"/>
        </w:rPr>
        <w:lastRenderedPageBreak/>
        <w:t>Хомутовского муниципального образования,  выборы должны быть проведены не позднее чем через 6 месяцев со дня такого прекращения полномочий.</w:t>
      </w:r>
    </w:p>
    <w:p w:rsidR="008424C4" w:rsidRPr="008424C4" w:rsidRDefault="008424C4" w:rsidP="008424C4">
      <w:pPr>
        <w:ind w:left="0" w:right="-110" w:firstLine="540"/>
        <w:rPr>
          <w:iCs/>
          <w:sz w:val="18"/>
          <w:szCs w:val="18"/>
        </w:rPr>
      </w:pPr>
      <w:r w:rsidRPr="008424C4">
        <w:rPr>
          <w:sz w:val="18"/>
          <w:szCs w:val="18"/>
        </w:rPr>
        <w:t>К случаям досрочного прекращения полномочий не относится сокращение полномочий, в случае совмещения даты выборов с федеральными или областными выборами.</w:t>
      </w:r>
    </w:p>
    <w:p w:rsidR="008424C4" w:rsidRPr="008424C4" w:rsidRDefault="008424C4" w:rsidP="008424C4">
      <w:pPr>
        <w:ind w:left="0" w:right="-110" w:firstLine="567"/>
        <w:rPr>
          <w:sz w:val="18"/>
          <w:szCs w:val="18"/>
        </w:rPr>
      </w:pPr>
      <w:r w:rsidRPr="008424C4">
        <w:rPr>
          <w:sz w:val="18"/>
          <w:szCs w:val="18"/>
        </w:rPr>
        <w:t>7. Решение о назначении муниципальных выборов в случаях, предусмотренных настоящей статьей, официально публикуется принявшим его органом в средствах массовой информации не позднее чем через 5 дней со дня принятия решения.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8. В случаях, установленных федеральными, областными законами, муниципальные выборы назначаются  избирательной комиссией или судом.</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9.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w:t>
      </w:r>
    </w:p>
    <w:p w:rsidR="008424C4" w:rsidRPr="008424C4" w:rsidRDefault="008424C4" w:rsidP="008424C4">
      <w:pPr>
        <w:snapToGrid w:val="0"/>
        <w:ind w:left="0" w:right="-110" w:firstLine="540"/>
        <w:rPr>
          <w:rFonts w:eastAsia="Calibri"/>
          <w:sz w:val="18"/>
          <w:szCs w:val="18"/>
        </w:rPr>
      </w:pPr>
      <w:bookmarkStart w:id="2" w:name="sub_686"/>
      <w:r w:rsidRPr="008424C4">
        <w:rPr>
          <w:rFonts w:eastAsia="Calibri"/>
          <w:sz w:val="18"/>
          <w:szCs w:val="18"/>
        </w:rPr>
        <w:t>10. Итоги  выборов по избирательному округу, общие результаты муниципальных выборов подлежат официальному опубликованию (обнародованию).</w:t>
      </w:r>
    </w:p>
    <w:p w:rsidR="008424C4" w:rsidRPr="008424C4" w:rsidRDefault="008424C4" w:rsidP="008424C4">
      <w:pPr>
        <w:snapToGrid w:val="0"/>
        <w:ind w:left="0" w:right="-110" w:firstLine="540"/>
        <w:rPr>
          <w:rFonts w:eastAsia="Calibri"/>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13. Срок полномочий Думы Поселения, депутатов, Главы Поселения</w:t>
      </w:r>
    </w:p>
    <w:p w:rsidR="008424C4" w:rsidRPr="008424C4" w:rsidRDefault="008424C4" w:rsidP="008424C4">
      <w:pPr>
        <w:snapToGrid w:val="0"/>
        <w:ind w:left="0" w:right="-110" w:firstLine="540"/>
        <w:jc w:val="center"/>
        <w:rPr>
          <w:rFonts w:eastAsia="Calibri"/>
          <w:sz w:val="18"/>
          <w:szCs w:val="18"/>
        </w:rPr>
      </w:pPr>
    </w:p>
    <w:p w:rsidR="008424C4" w:rsidRPr="008424C4" w:rsidRDefault="008424C4" w:rsidP="008424C4">
      <w:pPr>
        <w:autoSpaceDE w:val="0"/>
        <w:autoSpaceDN w:val="0"/>
        <w:adjustRightInd w:val="0"/>
        <w:ind w:left="0" w:right="-110" w:firstLine="540"/>
        <w:rPr>
          <w:sz w:val="18"/>
          <w:szCs w:val="18"/>
        </w:rPr>
      </w:pPr>
      <w:r w:rsidRPr="008424C4">
        <w:rPr>
          <w:sz w:val="18"/>
          <w:szCs w:val="18"/>
        </w:rPr>
        <w:t xml:space="preserve">1. Срок, на который избираются депутаты Думы Поселения, Глава Поселения, а также срок их полномочий устанавливается в соответствии с Конституцией Российской Федерации, федеральными законами, законами Иркутской области, настоящим Уставом Поселении  составляет пять лет. </w:t>
      </w:r>
    </w:p>
    <w:p w:rsidR="008424C4" w:rsidRPr="008424C4" w:rsidRDefault="008424C4" w:rsidP="008424C4">
      <w:pPr>
        <w:autoSpaceDE w:val="0"/>
        <w:autoSpaceDN w:val="0"/>
        <w:adjustRightInd w:val="0"/>
        <w:ind w:left="0" w:right="-110" w:firstLine="540"/>
        <w:rPr>
          <w:sz w:val="18"/>
          <w:szCs w:val="18"/>
        </w:rPr>
      </w:pPr>
      <w:r w:rsidRPr="008424C4">
        <w:rPr>
          <w:sz w:val="18"/>
          <w:szCs w:val="18"/>
        </w:rPr>
        <w:t xml:space="preserve">2. </w:t>
      </w:r>
      <w:proofErr w:type="gramStart"/>
      <w:r w:rsidRPr="008424C4">
        <w:rPr>
          <w:sz w:val="18"/>
          <w:szCs w:val="18"/>
        </w:rPr>
        <w:t xml:space="preserve">Днем окончания срока, на который избираются депутаты Думы Поселения, Глава Поселения, является второе воскресенье сентября года, в котором истекает срок полномочий депутатов Думы Поселения, Главы Поселения, а в случае, предусмотренном частью 8 статьи 81.1 Федерального закона № 67-ФЗ от </w:t>
      </w:r>
      <w:smartTag w:uri="urn:schemas-microsoft-com:office:smarttags" w:element="date">
        <w:smartTagPr>
          <w:attr w:name="Year" w:val="2002"/>
          <w:attr w:name="Day" w:val="12"/>
          <w:attr w:name="Month" w:val="06"/>
          <w:attr w:name="ls" w:val="trans"/>
        </w:smartTagPr>
        <w:r w:rsidRPr="008424C4">
          <w:rPr>
            <w:sz w:val="18"/>
            <w:szCs w:val="18"/>
          </w:rPr>
          <w:t>12.06.2002</w:t>
        </w:r>
      </w:smartTag>
      <w:r w:rsidRPr="008424C4">
        <w:rPr>
          <w:sz w:val="18"/>
          <w:szCs w:val="18"/>
        </w:rPr>
        <w:t>г. «Об основных гарантиях избирательных прав и права на участие в референдуме граждан Российской Федерации», - второе воскресенье сентября года, в котором</w:t>
      </w:r>
      <w:proofErr w:type="gramEnd"/>
      <w:r w:rsidRPr="008424C4">
        <w:rPr>
          <w:sz w:val="18"/>
          <w:szCs w:val="18"/>
        </w:rPr>
        <w:t xml:space="preserve"> истекает срок полномочий Думы Поселения, Главы Поселения (в год </w:t>
      </w:r>
      <w:proofErr w:type="gramStart"/>
      <w:r w:rsidRPr="008424C4">
        <w:rPr>
          <w:sz w:val="18"/>
          <w:szCs w:val="18"/>
        </w:rPr>
        <w:t>проведения выборов депутатов Государственной Думы Федерального Собрания Российской Федерации очередного</w:t>
      </w:r>
      <w:proofErr w:type="gramEnd"/>
      <w:r w:rsidRPr="008424C4">
        <w:rPr>
          <w:sz w:val="18"/>
          <w:szCs w:val="18"/>
        </w:rPr>
        <w:t xml:space="preserve"> созыва - день голосования на указанных выборах). </w:t>
      </w:r>
    </w:p>
    <w:p w:rsidR="008424C4" w:rsidRPr="008424C4" w:rsidRDefault="008424C4" w:rsidP="008424C4">
      <w:pPr>
        <w:autoSpaceDE w:val="0"/>
        <w:autoSpaceDN w:val="0"/>
        <w:adjustRightInd w:val="0"/>
        <w:ind w:left="0" w:right="-110" w:firstLine="709"/>
        <w:rPr>
          <w:sz w:val="18"/>
          <w:szCs w:val="18"/>
        </w:rPr>
      </w:pPr>
      <w:proofErr w:type="gramStart"/>
      <w:r w:rsidRPr="008424C4">
        <w:rPr>
          <w:sz w:val="18"/>
          <w:szCs w:val="18"/>
        </w:rPr>
        <w:t xml:space="preserve">Если второе воскресенье марта или второе воскресенье октября года, в котором истекает срок полномочий депутатов Думы Поселения, Главы Поселения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днем окончания срока для указанных лиц является соответственно первое воскресенье марта, первое воскресенье октября. </w:t>
      </w:r>
      <w:proofErr w:type="gramEnd"/>
    </w:p>
    <w:p w:rsidR="008424C4" w:rsidRPr="008424C4" w:rsidRDefault="008424C4" w:rsidP="008424C4">
      <w:pPr>
        <w:autoSpaceDE w:val="0"/>
        <w:autoSpaceDN w:val="0"/>
        <w:adjustRightInd w:val="0"/>
        <w:ind w:left="0" w:right="-110" w:firstLine="540"/>
        <w:rPr>
          <w:sz w:val="18"/>
          <w:szCs w:val="18"/>
        </w:rPr>
      </w:pPr>
      <w:r w:rsidRPr="008424C4">
        <w:rPr>
          <w:sz w:val="18"/>
          <w:szCs w:val="18"/>
        </w:rPr>
        <w:t xml:space="preserve">2. Изменение (продление или сокращение) срока полномочий депутатов Думы Поселения, Главы Поселения не допускается, за исключением случая, установленного частями 6 и 9 ст.81.1 и пунктом 4 статьи 82 Федерального закона № 67-ФЗ от </w:t>
      </w:r>
      <w:smartTag w:uri="urn:schemas-microsoft-com:office:smarttags" w:element="date">
        <w:smartTagPr>
          <w:attr w:name="Year" w:val="2002"/>
          <w:attr w:name="Day" w:val="12"/>
          <w:attr w:name="Month" w:val="06"/>
          <w:attr w:name="ls" w:val="trans"/>
        </w:smartTagPr>
        <w:r w:rsidRPr="008424C4">
          <w:rPr>
            <w:sz w:val="18"/>
            <w:szCs w:val="18"/>
          </w:rPr>
          <w:t>12.06.2002</w:t>
        </w:r>
      </w:smartTag>
      <w:r w:rsidRPr="008424C4">
        <w:rPr>
          <w:sz w:val="18"/>
          <w:szCs w:val="18"/>
        </w:rPr>
        <w:t>г.</w:t>
      </w:r>
    </w:p>
    <w:p w:rsidR="008424C4" w:rsidRPr="008424C4" w:rsidRDefault="008424C4" w:rsidP="008424C4">
      <w:pPr>
        <w:autoSpaceDE w:val="0"/>
        <w:autoSpaceDN w:val="0"/>
        <w:adjustRightInd w:val="0"/>
        <w:ind w:left="0" w:right="-110" w:firstLine="540"/>
        <w:rPr>
          <w:sz w:val="18"/>
          <w:szCs w:val="18"/>
        </w:rPr>
      </w:pPr>
      <w:r w:rsidRPr="008424C4">
        <w:rPr>
          <w:sz w:val="18"/>
          <w:szCs w:val="18"/>
        </w:rPr>
        <w:t>3. Если срок полномочий депутатов Думы Поселения, Главы Поселения истекает в период действия чрезвычайного или военного положения, то депутаты Думы Поселения, Глава Поселения исполняют свои полномочия до прекращения действия чрезвычайного или военного положения и избрания нового состава Думы Поселения и Главы Поселения.</w:t>
      </w:r>
    </w:p>
    <w:bookmarkEnd w:id="2"/>
    <w:p w:rsidR="008424C4" w:rsidRPr="008424C4" w:rsidRDefault="008424C4" w:rsidP="008424C4">
      <w:pPr>
        <w:snapToGrid w:val="0"/>
        <w:ind w:left="0" w:right="-110" w:firstLine="540"/>
        <w:rPr>
          <w:rFonts w:eastAsia="Calibri"/>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14. Голосование по отзыву главы поселения, депутата Думы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Под отзывом Главы Поселения, депутата Думы Поселения (далее – отзыв)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 Порядок отзыва Главы Поселения, депутата Думы Поселения установлен приложением № 1 настоящего Устава.</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Основанием отзыва является нарушение Главой поселения, депутатом Думы Поселения федерального и областного законодательства, настоящего Устава и иных муниципальных нормативных правовых актов при осуществлении им полномочий, выразившееся в совершении конкретных противоправных действий (бездействий), подтвержденных в судебном порядке.</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Форму объяснений отзываемый Глава Поселения, депутат Думы Поселения определяет самостоятельно с учетом требований законодательства.</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4. Глава Поселения считается отозванным, если за отзыв проголосовало не менее половины избирателей, зарегистрированных в Поселении. </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5. Депутат Думы Поселения считается отозванным, если за отзыв проголосовало не менее половины избирателей, зарегистрированных в соответствующем избирательном округе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6. Голосование по отзыву проводится по инициативе населения в порядке и по процедуре, установленным федеральными законами и законом области по проведению местного референдума, с учетом особенностей, предусмотренных Федеральным законом, настоящим Уставом, регулирующим процедуру отзыва указанных выборных лиц.</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7. Процедура отзыва регламентируется положением, утверждаемым решением Думы поселения.</w:t>
      </w:r>
    </w:p>
    <w:p w:rsidR="008424C4" w:rsidRPr="008424C4" w:rsidRDefault="008424C4" w:rsidP="008424C4">
      <w:pPr>
        <w:ind w:left="0" w:right="-110" w:firstLine="567"/>
        <w:jc w:val="left"/>
        <w:rPr>
          <w:sz w:val="18"/>
          <w:szCs w:val="18"/>
        </w:rPr>
      </w:pPr>
      <w:bookmarkStart w:id="3" w:name="sub_695"/>
      <w:r w:rsidRPr="008424C4">
        <w:rPr>
          <w:sz w:val="18"/>
          <w:szCs w:val="18"/>
        </w:rPr>
        <w:t>8. Итоги голосования по отзыву подлежат официальному опубликованию (обнародованию).</w:t>
      </w:r>
    </w:p>
    <w:bookmarkEnd w:id="3"/>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Статья 15. Удаление Главы поселения в отставку </w:t>
      </w:r>
      <w:bookmarkStart w:id="4" w:name="sub_7411"/>
    </w:p>
    <w:p w:rsidR="008424C4" w:rsidRPr="008424C4" w:rsidRDefault="008424C4" w:rsidP="008424C4">
      <w:pPr>
        <w:ind w:left="0" w:right="-110" w:firstLine="0"/>
        <w:jc w:val="left"/>
        <w:rPr>
          <w:sz w:val="18"/>
          <w:szCs w:val="18"/>
        </w:rPr>
      </w:pPr>
    </w:p>
    <w:p w:rsidR="008424C4" w:rsidRPr="008424C4" w:rsidRDefault="008424C4" w:rsidP="008424C4">
      <w:pPr>
        <w:widowControl w:val="0"/>
        <w:autoSpaceDE w:val="0"/>
        <w:autoSpaceDN w:val="0"/>
        <w:adjustRightInd w:val="0"/>
        <w:ind w:left="0" w:right="-110" w:firstLine="567"/>
        <w:rPr>
          <w:sz w:val="18"/>
          <w:szCs w:val="18"/>
        </w:rPr>
      </w:pPr>
      <w:r w:rsidRPr="008424C4">
        <w:rPr>
          <w:sz w:val="18"/>
          <w:szCs w:val="18"/>
        </w:rPr>
        <w:t>1. Дума Поселения вправе удалить Главу поселения в отставку по инициативе депутатов Думы Поселения или по инициативе Губернатора Иркутской области.</w:t>
      </w:r>
    </w:p>
    <w:p w:rsidR="008424C4" w:rsidRPr="008424C4" w:rsidRDefault="008424C4" w:rsidP="008424C4">
      <w:pPr>
        <w:ind w:left="0" w:right="-110" w:firstLine="567"/>
        <w:rPr>
          <w:sz w:val="18"/>
          <w:szCs w:val="18"/>
        </w:rPr>
      </w:pPr>
      <w:bookmarkStart w:id="5" w:name="sub_7412"/>
      <w:bookmarkEnd w:id="4"/>
      <w:r w:rsidRPr="008424C4">
        <w:rPr>
          <w:sz w:val="18"/>
          <w:szCs w:val="18"/>
        </w:rPr>
        <w:t>2. Основаниями для удаления Главы поселения в отставку являются:</w:t>
      </w:r>
    </w:p>
    <w:p w:rsidR="008424C4" w:rsidRPr="008424C4" w:rsidRDefault="008424C4" w:rsidP="008424C4">
      <w:pPr>
        <w:ind w:left="0" w:right="-110" w:firstLine="567"/>
        <w:rPr>
          <w:sz w:val="18"/>
          <w:szCs w:val="18"/>
        </w:rPr>
      </w:pPr>
      <w:bookmarkStart w:id="6" w:name="sub_74121"/>
      <w:bookmarkEnd w:id="5"/>
      <w:proofErr w:type="gramStart"/>
      <w:r w:rsidRPr="008424C4">
        <w:rPr>
          <w:sz w:val="18"/>
          <w:szCs w:val="18"/>
        </w:rPr>
        <w:t xml:space="preserve">1) решения, действия (бездействие) Главы поселения, повлекшие </w:t>
      </w:r>
      <w:bookmarkStart w:id="7" w:name="sub_750102"/>
      <w:r w:rsidRPr="008424C4">
        <w:rPr>
          <w:sz w:val="18"/>
          <w:szCs w:val="18"/>
        </w:rPr>
        <w:t xml:space="preserve">возникновение просроченной задолженности Поселения по исполнению своих долговых и (или) бюджетных обязательств, превышающая 30 процентов собственных доходов бюджетов в отчетном финансовом году, и (или) просроченная задолженность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w:t>
      </w:r>
      <w:bookmarkStart w:id="8" w:name="sub_750103"/>
      <w:r w:rsidRPr="008424C4">
        <w:rPr>
          <w:sz w:val="18"/>
          <w:szCs w:val="18"/>
        </w:rPr>
        <w:t>или при осуществлении отдельных переданных государственных полномочий за</w:t>
      </w:r>
      <w:proofErr w:type="gramEnd"/>
      <w:r w:rsidRPr="008424C4">
        <w:rPr>
          <w:sz w:val="18"/>
          <w:szCs w:val="18"/>
        </w:rPr>
        <w:t xml:space="preserve"> счет предоставления субвенций было допущено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w:t>
      </w:r>
    </w:p>
    <w:p w:rsidR="008424C4" w:rsidRPr="008424C4" w:rsidRDefault="008424C4" w:rsidP="008424C4">
      <w:pPr>
        <w:ind w:left="0" w:right="-110" w:firstLine="567"/>
        <w:rPr>
          <w:sz w:val="18"/>
          <w:szCs w:val="18"/>
        </w:rPr>
      </w:pPr>
      <w:bookmarkStart w:id="9" w:name="sub_74122"/>
      <w:bookmarkEnd w:id="6"/>
      <w:bookmarkEnd w:id="7"/>
      <w:bookmarkEnd w:id="8"/>
      <w:r w:rsidRPr="008424C4">
        <w:rPr>
          <w:sz w:val="18"/>
          <w:szCs w:val="18"/>
        </w:rPr>
        <w:lastRenderedPageBreak/>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иными федеральными законами, настоящим Уставом и обязанностей по обеспечению осуществления отдельных государственных полномочий, переданных федеральными законами и законами субъекта Российской Федерации;</w:t>
      </w:r>
    </w:p>
    <w:p w:rsidR="008424C4" w:rsidRPr="008424C4" w:rsidRDefault="008424C4" w:rsidP="008424C4">
      <w:pPr>
        <w:ind w:left="0" w:right="-110" w:firstLine="567"/>
        <w:rPr>
          <w:sz w:val="18"/>
          <w:szCs w:val="18"/>
        </w:rPr>
      </w:pPr>
      <w:bookmarkStart w:id="10" w:name="sub_74123"/>
      <w:bookmarkEnd w:id="9"/>
      <w:r w:rsidRPr="008424C4">
        <w:rPr>
          <w:sz w:val="18"/>
          <w:szCs w:val="18"/>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8424C4" w:rsidRPr="008424C4" w:rsidRDefault="008424C4" w:rsidP="008424C4">
      <w:pPr>
        <w:ind w:left="0" w:right="-110" w:firstLine="567"/>
        <w:rPr>
          <w:sz w:val="18"/>
          <w:szCs w:val="18"/>
        </w:rPr>
      </w:pPr>
      <w:proofErr w:type="gramStart"/>
      <w:r w:rsidRPr="008424C4">
        <w:rPr>
          <w:sz w:val="18"/>
          <w:szCs w:val="18"/>
        </w:rPr>
        <w:t>4)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w:t>
      </w:r>
      <w:proofErr w:type="gramEnd"/>
      <w:r w:rsidRPr="008424C4">
        <w:rPr>
          <w:sz w:val="18"/>
          <w:szCs w:val="18"/>
        </w:rPr>
        <w:t xml:space="preserve"> межконфессионального согласия и способствовало возникновению межнациональных (межэтнических) и межконфессиональных конфликтов.</w:t>
      </w:r>
    </w:p>
    <w:p w:rsidR="008424C4" w:rsidRPr="008424C4" w:rsidRDefault="008424C4" w:rsidP="008424C4">
      <w:pPr>
        <w:ind w:left="0" w:right="-110" w:firstLine="567"/>
        <w:rPr>
          <w:sz w:val="18"/>
          <w:szCs w:val="18"/>
        </w:rPr>
      </w:pPr>
      <w:proofErr w:type="gramStart"/>
      <w:r w:rsidRPr="008424C4">
        <w:rPr>
          <w:bCs/>
          <w:sz w:val="18"/>
          <w:szCs w:val="18"/>
        </w:rPr>
        <w:t xml:space="preserve">5) </w:t>
      </w:r>
      <w:r w:rsidRPr="008424C4">
        <w:rPr>
          <w:sz w:val="18"/>
          <w:szCs w:val="18"/>
        </w:rPr>
        <w:t>несоблюдение ограничений, запретов, неисполнение обязанностей,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w:t>
      </w:r>
      <w:proofErr w:type="gramEnd"/>
      <w:r w:rsidRPr="008424C4">
        <w:rPr>
          <w:sz w:val="18"/>
          <w:szCs w:val="18"/>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424C4" w:rsidRPr="008424C4" w:rsidRDefault="008424C4" w:rsidP="008424C4">
      <w:pPr>
        <w:ind w:left="0" w:right="-110" w:firstLine="567"/>
        <w:rPr>
          <w:sz w:val="18"/>
          <w:szCs w:val="18"/>
        </w:rPr>
      </w:pPr>
      <w:bookmarkStart w:id="11" w:name="sub_7413"/>
      <w:bookmarkEnd w:id="10"/>
      <w:r w:rsidRPr="008424C4">
        <w:rPr>
          <w:sz w:val="18"/>
          <w:szCs w:val="18"/>
        </w:rPr>
        <w:t>3. Инициатива депутатов Думы Поселения об удалении Главы поселения в отставку, выдвинутая не менее чем одной третью от установленной численности депутатов Думы Поселения, оформляется в виде обращения, которое вносится в Думу Поселения. Указанное обращение вносится вместе с проектом решения Думы Поселения об удалении Главы поселения в отставку. О выдвижении данной инициативы Глава поселения и высшее должностное лицо Губернатор Иркутской области уведомляются не позднее дня, следующего за днем внесения указанного обращения в Думу Поселения.</w:t>
      </w:r>
    </w:p>
    <w:p w:rsidR="008424C4" w:rsidRPr="008424C4" w:rsidRDefault="008424C4" w:rsidP="008424C4">
      <w:pPr>
        <w:ind w:left="0" w:right="-110" w:firstLine="567"/>
        <w:rPr>
          <w:sz w:val="18"/>
          <w:szCs w:val="18"/>
        </w:rPr>
      </w:pPr>
      <w:bookmarkStart w:id="12" w:name="sub_7414"/>
      <w:bookmarkEnd w:id="11"/>
      <w:r w:rsidRPr="008424C4">
        <w:rPr>
          <w:sz w:val="18"/>
          <w:szCs w:val="18"/>
        </w:rPr>
        <w:t>4. Рассмотрение инициативы депутатов Думы Поселения об удалении Главы поселения в отставку осуществляется с учетом мнения Губернатора Иркутской области.</w:t>
      </w:r>
    </w:p>
    <w:p w:rsidR="008424C4" w:rsidRPr="008424C4" w:rsidRDefault="008424C4" w:rsidP="008424C4">
      <w:pPr>
        <w:ind w:left="0" w:right="-110" w:firstLine="567"/>
        <w:rPr>
          <w:sz w:val="18"/>
          <w:szCs w:val="18"/>
        </w:rPr>
      </w:pPr>
      <w:bookmarkStart w:id="13" w:name="sub_7415"/>
      <w:bookmarkEnd w:id="12"/>
      <w:r w:rsidRPr="008424C4">
        <w:rPr>
          <w:sz w:val="18"/>
          <w:szCs w:val="18"/>
        </w:rPr>
        <w:t xml:space="preserve">5. </w:t>
      </w:r>
      <w:proofErr w:type="gramStart"/>
      <w:r w:rsidRPr="008424C4">
        <w:rPr>
          <w:sz w:val="18"/>
          <w:szCs w:val="18"/>
        </w:rPr>
        <w:t>Если при рассмотрении инициативы депутатов Поселения об удалении Главы поселения в отставку предполагается рассмотрение вопросов, касающихся обеспечения осуществления отдельных государственных полномочий, переданных федеральными законами и законами субъекта Российской Федерации, и решений, действий (бездействия) Главы поселения, повлекших (повлекшего) наступление последствий, предусмотренных подпунктом 1 пункта 2 настоящей статьи, решение об удалении Главы поселения в отставку может быть принято только при согласии Губернатора</w:t>
      </w:r>
      <w:proofErr w:type="gramEnd"/>
      <w:r w:rsidRPr="008424C4">
        <w:rPr>
          <w:sz w:val="18"/>
          <w:szCs w:val="18"/>
        </w:rPr>
        <w:t xml:space="preserve"> Иркутской области.</w:t>
      </w:r>
    </w:p>
    <w:p w:rsidR="008424C4" w:rsidRPr="008424C4" w:rsidRDefault="008424C4" w:rsidP="008424C4">
      <w:pPr>
        <w:ind w:left="0" w:right="-110" w:firstLine="567"/>
        <w:rPr>
          <w:sz w:val="18"/>
          <w:szCs w:val="18"/>
        </w:rPr>
      </w:pPr>
      <w:bookmarkStart w:id="14" w:name="sub_7416"/>
      <w:bookmarkEnd w:id="13"/>
      <w:r w:rsidRPr="008424C4">
        <w:rPr>
          <w:sz w:val="18"/>
          <w:szCs w:val="18"/>
        </w:rPr>
        <w:t>6. Инициатива Губернатора Иркутской области об удалении Главы поселения  в отставку оформляется в виде обращения, которое вносится в Думу Поселения вместе с проектом соответствующего решения Думы Поселения. О выдвижении данной инициативы Глава поселения уведомляется не позднее дня, следующего за днем внесения указанного обращения в Думу Поселения.</w:t>
      </w:r>
    </w:p>
    <w:p w:rsidR="008424C4" w:rsidRPr="008424C4" w:rsidRDefault="008424C4" w:rsidP="008424C4">
      <w:pPr>
        <w:ind w:left="0" w:right="-110" w:firstLine="567"/>
        <w:rPr>
          <w:sz w:val="18"/>
          <w:szCs w:val="18"/>
        </w:rPr>
      </w:pPr>
      <w:bookmarkStart w:id="15" w:name="sub_7417"/>
      <w:bookmarkEnd w:id="14"/>
      <w:r w:rsidRPr="008424C4">
        <w:rPr>
          <w:sz w:val="18"/>
          <w:szCs w:val="18"/>
        </w:rPr>
        <w:t>7. Рассмотрение инициативы депутатов Думы Поселения или Губернатора Иркутской области об удалении Главы поселения в отставку осуществляется Думой Поселения в течение одного месяца со дня внесения соответствующего обращения.</w:t>
      </w:r>
      <w:bookmarkStart w:id="16" w:name="sub_7418"/>
      <w:bookmarkEnd w:id="15"/>
    </w:p>
    <w:p w:rsidR="008424C4" w:rsidRPr="008424C4" w:rsidRDefault="008424C4" w:rsidP="008424C4">
      <w:pPr>
        <w:ind w:left="0" w:right="-110" w:firstLine="567"/>
        <w:rPr>
          <w:sz w:val="18"/>
          <w:szCs w:val="18"/>
        </w:rPr>
      </w:pPr>
      <w:r w:rsidRPr="008424C4">
        <w:rPr>
          <w:sz w:val="18"/>
          <w:szCs w:val="18"/>
        </w:rPr>
        <w:t>8. Решение Думы Поселения об удалении Главы поселения в отставку считается принятым, если за него проголосовало не менее двух третей от установленной численности депутатов Думы Поселения.</w:t>
      </w:r>
    </w:p>
    <w:p w:rsidR="008424C4" w:rsidRPr="008424C4" w:rsidRDefault="008424C4" w:rsidP="008424C4">
      <w:pPr>
        <w:ind w:left="0" w:right="-110" w:firstLine="567"/>
        <w:rPr>
          <w:sz w:val="18"/>
          <w:szCs w:val="18"/>
        </w:rPr>
      </w:pPr>
      <w:bookmarkStart w:id="17" w:name="sub_7419"/>
      <w:bookmarkEnd w:id="16"/>
      <w:r w:rsidRPr="008424C4">
        <w:rPr>
          <w:sz w:val="18"/>
          <w:szCs w:val="18"/>
        </w:rPr>
        <w:t xml:space="preserve">9. </w:t>
      </w:r>
      <w:bookmarkStart w:id="18" w:name="sub_74110"/>
      <w:bookmarkEnd w:id="17"/>
      <w:r w:rsidRPr="008424C4">
        <w:rPr>
          <w:sz w:val="18"/>
          <w:szCs w:val="18"/>
        </w:rPr>
        <w:t>Решение об удалении Главы поселения в отставку подписывается депутатом, председательствующим на заседании Думы Поселения.</w:t>
      </w:r>
    </w:p>
    <w:p w:rsidR="008424C4" w:rsidRPr="008424C4" w:rsidRDefault="008424C4" w:rsidP="008424C4">
      <w:pPr>
        <w:ind w:left="0" w:right="-110" w:firstLine="567"/>
        <w:rPr>
          <w:sz w:val="18"/>
          <w:szCs w:val="18"/>
        </w:rPr>
      </w:pPr>
      <w:bookmarkStart w:id="19" w:name="sub_74111"/>
      <w:bookmarkEnd w:id="18"/>
      <w:r w:rsidRPr="008424C4">
        <w:rPr>
          <w:sz w:val="18"/>
          <w:szCs w:val="18"/>
        </w:rPr>
        <w:t xml:space="preserve">10. </w:t>
      </w:r>
      <w:bookmarkStart w:id="20" w:name="sub_74112"/>
      <w:bookmarkEnd w:id="19"/>
      <w:r w:rsidRPr="008424C4">
        <w:rPr>
          <w:sz w:val="18"/>
          <w:szCs w:val="18"/>
        </w:rPr>
        <w:t>Если Глава поселения присутствует на заседании Думы Поселения, на котором рассматривается вопрос об удалении его в отставку, указанное заседание проходит под председательством депутата Думы поселения, уполномоченного на это Думой Поселения.</w:t>
      </w:r>
    </w:p>
    <w:p w:rsidR="008424C4" w:rsidRPr="008424C4" w:rsidRDefault="008424C4" w:rsidP="008424C4">
      <w:pPr>
        <w:ind w:left="0" w:right="-110" w:firstLine="567"/>
        <w:rPr>
          <w:sz w:val="18"/>
          <w:szCs w:val="18"/>
        </w:rPr>
      </w:pPr>
      <w:bookmarkStart w:id="21" w:name="sub_74113"/>
      <w:bookmarkEnd w:id="20"/>
      <w:r w:rsidRPr="008424C4">
        <w:rPr>
          <w:sz w:val="18"/>
          <w:szCs w:val="18"/>
        </w:rPr>
        <w:t>11. При рассмотрении и принятии Думой Поселения решения об удалении Главы поселения в отставку должны быть обеспечены:</w:t>
      </w:r>
    </w:p>
    <w:p w:rsidR="008424C4" w:rsidRPr="008424C4" w:rsidRDefault="008424C4" w:rsidP="008424C4">
      <w:pPr>
        <w:ind w:left="0" w:right="-110" w:firstLine="567"/>
        <w:rPr>
          <w:sz w:val="18"/>
          <w:szCs w:val="18"/>
        </w:rPr>
      </w:pPr>
      <w:bookmarkStart w:id="22" w:name="sub_741131"/>
      <w:bookmarkEnd w:id="21"/>
      <w:proofErr w:type="gramStart"/>
      <w:r w:rsidRPr="008424C4">
        <w:rPr>
          <w:sz w:val="18"/>
          <w:szCs w:val="18"/>
        </w:rPr>
        <w:t>1) заблаговременное получение им уведомления о дате и месте проведения соответствующего заседания, а также ознакомление с обращением депутатов Думы Поселения или Губернатора Иркутской области и с проектом решения Думы Поселения об удалении его в отставку;</w:t>
      </w:r>
      <w:proofErr w:type="gramEnd"/>
    </w:p>
    <w:p w:rsidR="008424C4" w:rsidRPr="008424C4" w:rsidRDefault="008424C4" w:rsidP="008424C4">
      <w:pPr>
        <w:ind w:left="0" w:right="-110" w:firstLine="567"/>
        <w:rPr>
          <w:sz w:val="18"/>
          <w:szCs w:val="18"/>
        </w:rPr>
      </w:pPr>
      <w:bookmarkStart w:id="23" w:name="sub_741132"/>
      <w:bookmarkEnd w:id="22"/>
      <w:r w:rsidRPr="008424C4">
        <w:rPr>
          <w:sz w:val="18"/>
          <w:szCs w:val="18"/>
        </w:rPr>
        <w:t>2) предоставление ему возможности дать депутатам Думы поселения объяснения по поводу обстоятельств, выдвигаемых в качестве основания для удаления в отставку.</w:t>
      </w:r>
    </w:p>
    <w:p w:rsidR="008424C4" w:rsidRPr="008424C4" w:rsidRDefault="008424C4" w:rsidP="008424C4">
      <w:pPr>
        <w:ind w:left="0" w:right="-110" w:firstLine="567"/>
        <w:rPr>
          <w:sz w:val="18"/>
          <w:szCs w:val="18"/>
        </w:rPr>
      </w:pPr>
      <w:bookmarkStart w:id="24" w:name="sub_74114"/>
      <w:bookmarkEnd w:id="23"/>
      <w:r w:rsidRPr="008424C4">
        <w:rPr>
          <w:sz w:val="18"/>
          <w:szCs w:val="18"/>
        </w:rPr>
        <w:t>12. Если Глава поселения не согласен с решением Думы Поселения об удалении его в отставку, он вправе в письменном виде изложить свое особое мнение.</w:t>
      </w:r>
    </w:p>
    <w:p w:rsidR="008424C4" w:rsidRPr="008424C4" w:rsidRDefault="008424C4" w:rsidP="008424C4">
      <w:pPr>
        <w:ind w:left="0" w:right="-110" w:firstLine="567"/>
        <w:rPr>
          <w:sz w:val="18"/>
          <w:szCs w:val="18"/>
        </w:rPr>
      </w:pPr>
      <w:bookmarkStart w:id="25" w:name="sub_74115"/>
      <w:bookmarkEnd w:id="24"/>
      <w:r w:rsidRPr="008424C4">
        <w:rPr>
          <w:sz w:val="18"/>
          <w:szCs w:val="18"/>
        </w:rPr>
        <w:t>13. Решение Думы Поселения об удалении Главы поселения в отставку подлежит официальному опубликованию (обнародованию) не позднее чем через пять дней со дня его принятия. Если Глава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Думы Поселения.</w:t>
      </w:r>
    </w:p>
    <w:bookmarkEnd w:id="25"/>
    <w:p w:rsidR="008424C4" w:rsidRPr="008424C4" w:rsidRDefault="008424C4" w:rsidP="008424C4">
      <w:pPr>
        <w:ind w:left="0" w:right="-110" w:firstLine="567"/>
        <w:rPr>
          <w:sz w:val="18"/>
          <w:szCs w:val="18"/>
        </w:rPr>
      </w:pPr>
      <w:r w:rsidRPr="008424C4">
        <w:rPr>
          <w:sz w:val="18"/>
          <w:szCs w:val="18"/>
        </w:rPr>
        <w:t>14. Если инициатива депутатов Думы Поселения или Губернатора Иркутской области об удалении Главы поселения в отставку отклонена Думой Поселения, вопрос об удалении Главы поселения в отставку может быть вынесен на повторное рассмотрение Думы Поселения не ранее чем через два месяца со дня проведения заседания Думы Поселения, на котором рассматривался указанный вопрос.</w:t>
      </w:r>
    </w:p>
    <w:p w:rsidR="008424C4" w:rsidRPr="008424C4" w:rsidRDefault="008424C4" w:rsidP="008424C4">
      <w:pPr>
        <w:autoSpaceDE w:val="0"/>
        <w:autoSpaceDN w:val="0"/>
        <w:adjustRightInd w:val="0"/>
        <w:ind w:left="0" w:right="-110" w:firstLine="709"/>
        <w:rPr>
          <w:sz w:val="18"/>
          <w:szCs w:val="18"/>
        </w:rPr>
      </w:pPr>
      <w:r w:rsidRPr="008424C4">
        <w:rPr>
          <w:sz w:val="18"/>
          <w:szCs w:val="18"/>
        </w:rPr>
        <w:t>15.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8424C4" w:rsidRPr="008424C4" w:rsidRDefault="008424C4" w:rsidP="008424C4">
      <w:pPr>
        <w:autoSpaceDE w:val="0"/>
        <w:autoSpaceDN w:val="0"/>
        <w:adjustRightInd w:val="0"/>
        <w:ind w:left="0" w:right="-110" w:firstLine="709"/>
        <w:rPr>
          <w:sz w:val="18"/>
          <w:szCs w:val="18"/>
        </w:rPr>
      </w:pPr>
      <w:r w:rsidRPr="008424C4">
        <w:rPr>
          <w:sz w:val="18"/>
          <w:szCs w:val="18"/>
        </w:rPr>
        <w:t>Суд должен рассмотреть заявление и принять решение не позднее чем через 10 дней со дня подачи заявления.</w:t>
      </w:r>
    </w:p>
    <w:p w:rsidR="008424C4" w:rsidRPr="008424C4" w:rsidRDefault="008424C4" w:rsidP="008424C4">
      <w:pPr>
        <w:autoSpaceDE w:val="0"/>
        <w:autoSpaceDN w:val="0"/>
        <w:adjustRightInd w:val="0"/>
        <w:ind w:left="0" w:right="-110" w:firstLine="709"/>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16. Голосование по вопросам изменения границ Поселения, преобразования Поселения</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Голосование по вопросам изменения границ Поселения, преобразования Поселения проводится в целях получения согласия населения  на указанные действия в случаях, предусмотренных Федеральным законом.</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lastRenderedPageBreak/>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3.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4.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5.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6.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федеральными законами и принимаемым в соответствии с ними законом области для проведения местного референдума, с учетом особенностей, установленных Федеральным законом. </w:t>
      </w:r>
    </w:p>
    <w:p w:rsidR="008424C4" w:rsidRPr="008424C4" w:rsidRDefault="008424C4" w:rsidP="008424C4">
      <w:pPr>
        <w:snapToGrid w:val="0"/>
        <w:ind w:left="0" w:right="-110" w:firstLine="0"/>
        <w:rPr>
          <w:sz w:val="18"/>
          <w:szCs w:val="18"/>
        </w:rPr>
      </w:pPr>
    </w:p>
    <w:p w:rsidR="008424C4" w:rsidRPr="008424C4" w:rsidRDefault="008424C4" w:rsidP="008424C4">
      <w:pPr>
        <w:keepLines/>
        <w:autoSpaceDE w:val="0"/>
        <w:autoSpaceDN w:val="0"/>
        <w:adjustRightInd w:val="0"/>
        <w:spacing w:before="40"/>
        <w:ind w:left="0" w:right="-110" w:firstLine="540"/>
        <w:outlineLvl w:val="1"/>
        <w:rPr>
          <w:bCs/>
          <w:sz w:val="18"/>
          <w:szCs w:val="18"/>
        </w:rPr>
      </w:pPr>
      <w:r w:rsidRPr="008424C4">
        <w:rPr>
          <w:sz w:val="18"/>
          <w:szCs w:val="18"/>
        </w:rPr>
        <w:t xml:space="preserve">Статья 16.1.  </w:t>
      </w:r>
      <w:r w:rsidRPr="008424C4">
        <w:rPr>
          <w:bCs/>
          <w:sz w:val="18"/>
          <w:szCs w:val="18"/>
        </w:rPr>
        <w:t>Инициативные проекты</w:t>
      </w:r>
    </w:p>
    <w:p w:rsidR="008424C4" w:rsidRPr="008424C4" w:rsidRDefault="008424C4" w:rsidP="008424C4">
      <w:pPr>
        <w:ind w:left="0" w:right="-110" w:firstLine="0"/>
        <w:jc w:val="left"/>
        <w:rPr>
          <w:sz w:val="18"/>
          <w:szCs w:val="18"/>
        </w:rPr>
      </w:pPr>
    </w:p>
    <w:p w:rsidR="008424C4" w:rsidRPr="008424C4" w:rsidRDefault="008424C4" w:rsidP="008424C4">
      <w:pPr>
        <w:autoSpaceDE w:val="0"/>
        <w:autoSpaceDN w:val="0"/>
        <w:adjustRightInd w:val="0"/>
        <w:ind w:left="0" w:right="-110" w:firstLine="540"/>
        <w:rPr>
          <w:sz w:val="18"/>
          <w:szCs w:val="18"/>
        </w:rPr>
      </w:pPr>
      <w:r w:rsidRPr="008424C4">
        <w:rPr>
          <w:sz w:val="18"/>
          <w:szCs w:val="18"/>
        </w:rPr>
        <w:t>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Думы Поселения.</w:t>
      </w:r>
    </w:p>
    <w:p w:rsidR="008424C4" w:rsidRPr="008424C4" w:rsidRDefault="008424C4" w:rsidP="008424C4">
      <w:pPr>
        <w:autoSpaceDE w:val="0"/>
        <w:autoSpaceDN w:val="0"/>
        <w:adjustRightInd w:val="0"/>
        <w:ind w:left="0" w:right="-110" w:firstLine="540"/>
        <w:rPr>
          <w:sz w:val="18"/>
          <w:szCs w:val="18"/>
        </w:rPr>
      </w:pPr>
      <w:r w:rsidRPr="008424C4">
        <w:rPr>
          <w:sz w:val="18"/>
          <w:szCs w:val="18"/>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Думы Поселения. Право выступить инициатором проекта в соответствии с нормативным правовым актом Думы Поселения может быть предоставлено также иным лицам, осуществляющим деятельность на территории муниципального образования.</w:t>
      </w:r>
    </w:p>
    <w:p w:rsidR="008424C4" w:rsidRPr="008424C4" w:rsidRDefault="008424C4" w:rsidP="008424C4">
      <w:pPr>
        <w:autoSpaceDE w:val="0"/>
        <w:autoSpaceDN w:val="0"/>
        <w:adjustRightInd w:val="0"/>
        <w:ind w:left="0" w:right="-110" w:firstLine="540"/>
        <w:rPr>
          <w:sz w:val="18"/>
          <w:szCs w:val="18"/>
        </w:rPr>
      </w:pPr>
      <w:bookmarkStart w:id="26" w:name="Par5"/>
      <w:bookmarkEnd w:id="26"/>
      <w:r w:rsidRPr="008424C4">
        <w:rPr>
          <w:sz w:val="18"/>
          <w:szCs w:val="18"/>
        </w:rPr>
        <w:t>3. Инициативный проект должен содержать следующие сведения:</w:t>
      </w:r>
    </w:p>
    <w:p w:rsidR="008424C4" w:rsidRPr="008424C4" w:rsidRDefault="008424C4" w:rsidP="008424C4">
      <w:pPr>
        <w:autoSpaceDE w:val="0"/>
        <w:autoSpaceDN w:val="0"/>
        <w:adjustRightInd w:val="0"/>
        <w:ind w:left="0" w:right="-110" w:firstLine="540"/>
        <w:rPr>
          <w:sz w:val="18"/>
          <w:szCs w:val="18"/>
        </w:rPr>
      </w:pPr>
      <w:r w:rsidRPr="008424C4">
        <w:rPr>
          <w:sz w:val="18"/>
          <w:szCs w:val="18"/>
        </w:rPr>
        <w:t>1) описание проблемы, решение которой имеет приоритетное значение для жителей муниципального образования или его части;</w:t>
      </w:r>
    </w:p>
    <w:p w:rsidR="008424C4" w:rsidRPr="008424C4" w:rsidRDefault="008424C4" w:rsidP="008424C4">
      <w:pPr>
        <w:autoSpaceDE w:val="0"/>
        <w:autoSpaceDN w:val="0"/>
        <w:adjustRightInd w:val="0"/>
        <w:ind w:left="0" w:right="-110" w:firstLine="540"/>
        <w:rPr>
          <w:sz w:val="18"/>
          <w:szCs w:val="18"/>
        </w:rPr>
      </w:pPr>
      <w:r w:rsidRPr="008424C4">
        <w:rPr>
          <w:sz w:val="18"/>
          <w:szCs w:val="18"/>
        </w:rPr>
        <w:t>2) обоснование предложений по решению указанной проблемы;</w:t>
      </w:r>
    </w:p>
    <w:p w:rsidR="008424C4" w:rsidRPr="008424C4" w:rsidRDefault="008424C4" w:rsidP="008424C4">
      <w:pPr>
        <w:autoSpaceDE w:val="0"/>
        <w:autoSpaceDN w:val="0"/>
        <w:adjustRightInd w:val="0"/>
        <w:ind w:left="0" w:right="-110" w:firstLine="540"/>
        <w:rPr>
          <w:sz w:val="18"/>
          <w:szCs w:val="18"/>
        </w:rPr>
      </w:pPr>
      <w:r w:rsidRPr="008424C4">
        <w:rPr>
          <w:sz w:val="18"/>
          <w:szCs w:val="18"/>
        </w:rPr>
        <w:t>3) описание ожидаемого результата (ожидаемых результатов) реализации инициативного проекта;</w:t>
      </w:r>
    </w:p>
    <w:p w:rsidR="008424C4" w:rsidRPr="008424C4" w:rsidRDefault="008424C4" w:rsidP="008424C4">
      <w:pPr>
        <w:autoSpaceDE w:val="0"/>
        <w:autoSpaceDN w:val="0"/>
        <w:adjustRightInd w:val="0"/>
        <w:ind w:left="0" w:right="-110" w:firstLine="540"/>
        <w:rPr>
          <w:sz w:val="18"/>
          <w:szCs w:val="18"/>
        </w:rPr>
      </w:pPr>
      <w:r w:rsidRPr="008424C4">
        <w:rPr>
          <w:sz w:val="18"/>
          <w:szCs w:val="18"/>
        </w:rPr>
        <w:t>4) предварительный расчет необходимых расходов на реализацию инициативного проекта;</w:t>
      </w:r>
    </w:p>
    <w:p w:rsidR="008424C4" w:rsidRPr="008424C4" w:rsidRDefault="008424C4" w:rsidP="008424C4">
      <w:pPr>
        <w:autoSpaceDE w:val="0"/>
        <w:autoSpaceDN w:val="0"/>
        <w:adjustRightInd w:val="0"/>
        <w:ind w:left="0" w:right="-110" w:firstLine="540"/>
        <w:rPr>
          <w:sz w:val="18"/>
          <w:szCs w:val="18"/>
        </w:rPr>
      </w:pPr>
      <w:r w:rsidRPr="008424C4">
        <w:rPr>
          <w:sz w:val="18"/>
          <w:szCs w:val="18"/>
        </w:rPr>
        <w:t>5) планируемые сроки реализации инициативного проекта;</w:t>
      </w:r>
    </w:p>
    <w:p w:rsidR="008424C4" w:rsidRPr="008424C4" w:rsidRDefault="008424C4" w:rsidP="008424C4">
      <w:pPr>
        <w:autoSpaceDE w:val="0"/>
        <w:autoSpaceDN w:val="0"/>
        <w:adjustRightInd w:val="0"/>
        <w:ind w:left="0" w:right="-110" w:firstLine="540"/>
        <w:rPr>
          <w:sz w:val="18"/>
          <w:szCs w:val="18"/>
        </w:rPr>
      </w:pPr>
      <w:r w:rsidRPr="008424C4">
        <w:rPr>
          <w:sz w:val="18"/>
          <w:szCs w:val="18"/>
        </w:rPr>
        <w:t>6) сведения о планируемом (возможном) финансовом, имущественном и (или) трудовом участии заинтересованных лиц в реализации данного проекта;</w:t>
      </w:r>
    </w:p>
    <w:p w:rsidR="008424C4" w:rsidRPr="008424C4" w:rsidRDefault="008424C4" w:rsidP="008424C4">
      <w:pPr>
        <w:autoSpaceDE w:val="0"/>
        <w:autoSpaceDN w:val="0"/>
        <w:adjustRightInd w:val="0"/>
        <w:ind w:left="0" w:right="-110" w:firstLine="540"/>
        <w:rPr>
          <w:sz w:val="18"/>
          <w:szCs w:val="18"/>
        </w:rPr>
      </w:pPr>
      <w:r w:rsidRPr="008424C4">
        <w:rPr>
          <w:sz w:val="18"/>
          <w:szCs w:val="18"/>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8424C4" w:rsidRPr="008424C4" w:rsidRDefault="008424C4" w:rsidP="008424C4">
      <w:pPr>
        <w:autoSpaceDE w:val="0"/>
        <w:autoSpaceDN w:val="0"/>
        <w:adjustRightInd w:val="0"/>
        <w:ind w:left="0" w:right="-110" w:firstLine="540"/>
        <w:rPr>
          <w:sz w:val="18"/>
          <w:szCs w:val="18"/>
        </w:rPr>
      </w:pPr>
      <w:r w:rsidRPr="008424C4">
        <w:rPr>
          <w:sz w:val="18"/>
          <w:szCs w:val="18"/>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rsidR="008424C4" w:rsidRPr="008424C4" w:rsidRDefault="008424C4" w:rsidP="008424C4">
      <w:pPr>
        <w:autoSpaceDE w:val="0"/>
        <w:autoSpaceDN w:val="0"/>
        <w:adjustRightInd w:val="0"/>
        <w:ind w:left="0" w:right="-110" w:firstLine="540"/>
        <w:rPr>
          <w:sz w:val="18"/>
          <w:szCs w:val="18"/>
        </w:rPr>
      </w:pPr>
      <w:r w:rsidRPr="008424C4">
        <w:rPr>
          <w:sz w:val="18"/>
          <w:szCs w:val="18"/>
        </w:rPr>
        <w:t>9) иные сведения, предусмотренные нормативным правовым актом Думы Поселения.</w:t>
      </w:r>
    </w:p>
    <w:p w:rsidR="008424C4" w:rsidRPr="008424C4" w:rsidRDefault="008424C4" w:rsidP="008424C4">
      <w:pPr>
        <w:autoSpaceDE w:val="0"/>
        <w:autoSpaceDN w:val="0"/>
        <w:adjustRightInd w:val="0"/>
        <w:ind w:left="0" w:right="-110" w:firstLine="540"/>
        <w:rPr>
          <w:sz w:val="18"/>
          <w:szCs w:val="18"/>
        </w:rPr>
      </w:pPr>
      <w:r w:rsidRPr="008424C4">
        <w:rPr>
          <w:sz w:val="18"/>
          <w:szCs w:val="18"/>
        </w:rPr>
        <w:t xml:space="preserve">4. </w:t>
      </w:r>
      <w:proofErr w:type="gramStart"/>
      <w:r w:rsidRPr="008424C4">
        <w:rPr>
          <w:sz w:val="18"/>
          <w:szCs w:val="18"/>
        </w:rPr>
        <w:t>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собранием или конференцией граждан решения о поддержке инициативного</w:t>
      </w:r>
      <w:proofErr w:type="gramEnd"/>
      <w:r w:rsidRPr="008424C4">
        <w:rPr>
          <w:sz w:val="18"/>
          <w:szCs w:val="18"/>
        </w:rPr>
        <w:t xml:space="preserve"> проекта. При этом возможно рассмотрение нескольких инициативных проектов на одном собрании или на одной конференции граждан.</w:t>
      </w:r>
    </w:p>
    <w:p w:rsidR="008424C4" w:rsidRPr="008424C4" w:rsidRDefault="008424C4" w:rsidP="008424C4">
      <w:pPr>
        <w:autoSpaceDE w:val="0"/>
        <w:autoSpaceDN w:val="0"/>
        <w:adjustRightInd w:val="0"/>
        <w:ind w:left="0" w:right="-110" w:firstLine="540"/>
        <w:rPr>
          <w:sz w:val="18"/>
          <w:szCs w:val="18"/>
        </w:rPr>
      </w:pPr>
      <w:r w:rsidRPr="008424C4">
        <w:rPr>
          <w:sz w:val="18"/>
          <w:szCs w:val="18"/>
        </w:rPr>
        <w:t>Нормативным правовым актом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8424C4" w:rsidRPr="008424C4" w:rsidRDefault="008424C4" w:rsidP="008424C4">
      <w:pPr>
        <w:autoSpaceDE w:val="0"/>
        <w:autoSpaceDN w:val="0"/>
        <w:adjustRightInd w:val="0"/>
        <w:ind w:left="0" w:right="-110" w:firstLine="540"/>
        <w:rPr>
          <w:sz w:val="18"/>
          <w:szCs w:val="18"/>
        </w:rPr>
      </w:pPr>
      <w:r w:rsidRPr="008424C4">
        <w:rPr>
          <w:sz w:val="18"/>
          <w:szCs w:val="18"/>
        </w:rPr>
        <w:t>Инициаторы проекта при внесении инициативного проекта в администрацию Хомутовского муниципального образования прикладывают к нему соответственно протокол собрания или конференции граждан, результаты опроса граждан и (или) подписные листы, подтверждающие поддержку инициативного проекта жителями Хомутовского муниципального образования или его части.</w:t>
      </w:r>
    </w:p>
    <w:p w:rsidR="008424C4" w:rsidRPr="008424C4" w:rsidRDefault="008424C4" w:rsidP="008424C4">
      <w:pPr>
        <w:autoSpaceDE w:val="0"/>
        <w:autoSpaceDN w:val="0"/>
        <w:adjustRightInd w:val="0"/>
        <w:ind w:left="0" w:right="-110" w:firstLine="540"/>
        <w:rPr>
          <w:sz w:val="18"/>
          <w:szCs w:val="18"/>
        </w:rPr>
      </w:pPr>
      <w:r w:rsidRPr="008424C4">
        <w:rPr>
          <w:sz w:val="18"/>
          <w:szCs w:val="18"/>
        </w:rPr>
        <w:t xml:space="preserve">5. </w:t>
      </w:r>
      <w:proofErr w:type="gramStart"/>
      <w:r w:rsidRPr="008424C4">
        <w:rPr>
          <w:sz w:val="18"/>
          <w:szCs w:val="18"/>
        </w:rPr>
        <w:t xml:space="preserve">Информация о внесении инициативного проекта в администрацию Хомутовского муниципального образования подлежит опубликованию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Хомутовского муниципального образования и должна содержать сведения, указанные в </w:t>
      </w:r>
      <w:hyperlink r:id="rId26" w:anchor="Par5" w:history="1">
        <w:r w:rsidRPr="008424C4">
          <w:rPr>
            <w:color w:val="0000FF"/>
            <w:sz w:val="18"/>
            <w:szCs w:val="18"/>
            <w:u w:val="single"/>
            <w:lang w:eastAsia="en-US"/>
          </w:rPr>
          <w:t>части 3</w:t>
        </w:r>
      </w:hyperlink>
      <w:r w:rsidRPr="008424C4">
        <w:rPr>
          <w:sz w:val="18"/>
          <w:szCs w:val="18"/>
        </w:rPr>
        <w:t xml:space="preserve"> настоящей статьи, а также об инициаторах проекта.</w:t>
      </w:r>
      <w:proofErr w:type="gramEnd"/>
      <w:r w:rsidRPr="008424C4">
        <w:rPr>
          <w:sz w:val="18"/>
          <w:szCs w:val="18"/>
        </w:rPr>
        <w:t xml:space="preserve"> Одновременно граждане информируются о возможности представления в администрацию Хомутовского муниципального образования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w:t>
      </w:r>
      <w:proofErr w:type="gramStart"/>
      <w:r w:rsidRPr="008424C4">
        <w:rPr>
          <w:sz w:val="18"/>
          <w:szCs w:val="18"/>
        </w:rPr>
        <w:t>,</w:t>
      </w:r>
      <w:proofErr w:type="gramEnd"/>
      <w:r w:rsidRPr="008424C4">
        <w:rPr>
          <w:sz w:val="18"/>
          <w:szCs w:val="18"/>
        </w:rPr>
        <w:t xml:space="preserve">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администрации Иркутского районного муниципального образования. В сельском населенном пункте указанная информация может доводиться до сведения граждан старостой сельского населенного пункта.</w:t>
      </w:r>
    </w:p>
    <w:p w:rsidR="008424C4" w:rsidRPr="008424C4" w:rsidRDefault="008424C4" w:rsidP="008424C4">
      <w:pPr>
        <w:autoSpaceDE w:val="0"/>
        <w:autoSpaceDN w:val="0"/>
        <w:adjustRightInd w:val="0"/>
        <w:ind w:left="0" w:right="-110" w:firstLine="540"/>
        <w:rPr>
          <w:sz w:val="18"/>
          <w:szCs w:val="18"/>
        </w:rPr>
      </w:pPr>
      <w:bookmarkStart w:id="27" w:name="Par19"/>
      <w:bookmarkEnd w:id="27"/>
      <w:r w:rsidRPr="008424C4">
        <w:rPr>
          <w:sz w:val="18"/>
          <w:szCs w:val="18"/>
        </w:rPr>
        <w:t>6. Инициативный проект подлежит обязательному рассмотрению администрацией Хомутовского муниципального образования в течение 30 дней со дня его внесения. По результатам рассмотрения инициативного проекта принимается одно из следующих решений:</w:t>
      </w:r>
    </w:p>
    <w:p w:rsidR="008424C4" w:rsidRPr="008424C4" w:rsidRDefault="008424C4" w:rsidP="008424C4">
      <w:pPr>
        <w:autoSpaceDE w:val="0"/>
        <w:autoSpaceDN w:val="0"/>
        <w:adjustRightInd w:val="0"/>
        <w:ind w:left="0" w:right="-110" w:firstLine="540"/>
        <w:rPr>
          <w:sz w:val="18"/>
          <w:szCs w:val="18"/>
        </w:rPr>
      </w:pPr>
      <w:r w:rsidRPr="008424C4">
        <w:rPr>
          <w:sz w:val="18"/>
          <w:szCs w:val="18"/>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8424C4" w:rsidRPr="008424C4" w:rsidRDefault="008424C4" w:rsidP="008424C4">
      <w:pPr>
        <w:autoSpaceDE w:val="0"/>
        <w:autoSpaceDN w:val="0"/>
        <w:adjustRightInd w:val="0"/>
        <w:ind w:left="0" w:right="-110" w:firstLine="540"/>
        <w:rPr>
          <w:sz w:val="18"/>
          <w:szCs w:val="18"/>
        </w:rPr>
      </w:pPr>
      <w:r w:rsidRPr="008424C4">
        <w:rPr>
          <w:sz w:val="18"/>
          <w:szCs w:val="18"/>
        </w:rPr>
        <w:lastRenderedPageBreak/>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8424C4" w:rsidRPr="008424C4" w:rsidRDefault="008424C4" w:rsidP="008424C4">
      <w:pPr>
        <w:autoSpaceDE w:val="0"/>
        <w:autoSpaceDN w:val="0"/>
        <w:adjustRightInd w:val="0"/>
        <w:ind w:left="0" w:right="-110" w:firstLine="540"/>
        <w:rPr>
          <w:sz w:val="18"/>
          <w:szCs w:val="18"/>
        </w:rPr>
      </w:pPr>
      <w:bookmarkStart w:id="28" w:name="Par22"/>
      <w:bookmarkEnd w:id="28"/>
      <w:r w:rsidRPr="008424C4">
        <w:rPr>
          <w:sz w:val="18"/>
          <w:szCs w:val="18"/>
        </w:rPr>
        <w:t>7. Администрация Хомутовского муниципального образования принимает решение об отказе в поддержке инициативного проекта в одном из следующих случаев:</w:t>
      </w:r>
    </w:p>
    <w:p w:rsidR="008424C4" w:rsidRPr="008424C4" w:rsidRDefault="008424C4" w:rsidP="008424C4">
      <w:pPr>
        <w:autoSpaceDE w:val="0"/>
        <w:autoSpaceDN w:val="0"/>
        <w:adjustRightInd w:val="0"/>
        <w:ind w:left="0" w:right="-110" w:firstLine="540"/>
        <w:rPr>
          <w:sz w:val="18"/>
          <w:szCs w:val="18"/>
        </w:rPr>
      </w:pPr>
      <w:r w:rsidRPr="008424C4">
        <w:rPr>
          <w:sz w:val="18"/>
          <w:szCs w:val="18"/>
        </w:rPr>
        <w:t>1) несоблюдение установленного порядка внесения инициативного проекта и его рассмотрения;</w:t>
      </w:r>
    </w:p>
    <w:p w:rsidR="008424C4" w:rsidRPr="008424C4" w:rsidRDefault="008424C4" w:rsidP="008424C4">
      <w:pPr>
        <w:autoSpaceDE w:val="0"/>
        <w:autoSpaceDN w:val="0"/>
        <w:adjustRightInd w:val="0"/>
        <w:ind w:left="0" w:right="-110" w:firstLine="540"/>
        <w:rPr>
          <w:sz w:val="18"/>
          <w:szCs w:val="18"/>
        </w:rPr>
      </w:pPr>
      <w:r w:rsidRPr="008424C4">
        <w:rPr>
          <w:sz w:val="18"/>
          <w:szCs w:val="18"/>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уставу Хомутовского муниципального образования;</w:t>
      </w:r>
    </w:p>
    <w:p w:rsidR="008424C4" w:rsidRPr="008424C4" w:rsidRDefault="008424C4" w:rsidP="008424C4">
      <w:pPr>
        <w:autoSpaceDE w:val="0"/>
        <w:autoSpaceDN w:val="0"/>
        <w:adjustRightInd w:val="0"/>
        <w:ind w:left="0" w:right="-110" w:firstLine="540"/>
        <w:rPr>
          <w:sz w:val="18"/>
          <w:szCs w:val="18"/>
        </w:rPr>
      </w:pPr>
      <w:r w:rsidRPr="008424C4">
        <w:rPr>
          <w:sz w:val="18"/>
          <w:szCs w:val="18"/>
        </w:rPr>
        <w:t>3) невозможность реализации инициативного проекта ввиду отсутствия у администрации Хомутовского муниципального образования необходимых полномочий и прав;</w:t>
      </w:r>
    </w:p>
    <w:p w:rsidR="008424C4" w:rsidRPr="008424C4" w:rsidRDefault="008424C4" w:rsidP="008424C4">
      <w:pPr>
        <w:autoSpaceDE w:val="0"/>
        <w:autoSpaceDN w:val="0"/>
        <w:adjustRightInd w:val="0"/>
        <w:ind w:left="0" w:right="-110" w:firstLine="540"/>
        <w:rPr>
          <w:sz w:val="18"/>
          <w:szCs w:val="18"/>
        </w:rPr>
      </w:pPr>
      <w:r w:rsidRPr="008424C4">
        <w:rPr>
          <w:sz w:val="18"/>
          <w:szCs w:val="18"/>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8424C4" w:rsidRPr="008424C4" w:rsidRDefault="008424C4" w:rsidP="008424C4">
      <w:pPr>
        <w:autoSpaceDE w:val="0"/>
        <w:autoSpaceDN w:val="0"/>
        <w:adjustRightInd w:val="0"/>
        <w:ind w:left="0" w:right="-110" w:firstLine="540"/>
        <w:rPr>
          <w:sz w:val="18"/>
          <w:szCs w:val="18"/>
        </w:rPr>
      </w:pPr>
      <w:bookmarkStart w:id="29" w:name="Par27"/>
      <w:bookmarkEnd w:id="29"/>
      <w:r w:rsidRPr="008424C4">
        <w:rPr>
          <w:sz w:val="18"/>
          <w:szCs w:val="18"/>
        </w:rPr>
        <w:t>5) наличие возможности решения описанной в инициативном проекте проблемы более эффективным способом;</w:t>
      </w:r>
    </w:p>
    <w:p w:rsidR="008424C4" w:rsidRPr="008424C4" w:rsidRDefault="008424C4" w:rsidP="008424C4">
      <w:pPr>
        <w:autoSpaceDE w:val="0"/>
        <w:autoSpaceDN w:val="0"/>
        <w:adjustRightInd w:val="0"/>
        <w:ind w:left="0" w:right="-110" w:firstLine="540"/>
        <w:rPr>
          <w:sz w:val="18"/>
          <w:szCs w:val="18"/>
        </w:rPr>
      </w:pPr>
      <w:r w:rsidRPr="008424C4">
        <w:rPr>
          <w:sz w:val="18"/>
          <w:szCs w:val="18"/>
        </w:rPr>
        <w:t>6) признание инициативного проекта не прошедшим конкурсный отбор.</w:t>
      </w:r>
    </w:p>
    <w:p w:rsidR="008424C4" w:rsidRPr="008424C4" w:rsidRDefault="008424C4" w:rsidP="008424C4">
      <w:pPr>
        <w:autoSpaceDE w:val="0"/>
        <w:autoSpaceDN w:val="0"/>
        <w:adjustRightInd w:val="0"/>
        <w:ind w:left="0" w:right="-110" w:firstLine="540"/>
        <w:rPr>
          <w:sz w:val="18"/>
          <w:szCs w:val="18"/>
        </w:rPr>
      </w:pPr>
      <w:bookmarkStart w:id="30" w:name="Par29"/>
      <w:bookmarkEnd w:id="30"/>
      <w:r w:rsidRPr="008424C4">
        <w:rPr>
          <w:sz w:val="18"/>
          <w:szCs w:val="18"/>
        </w:rPr>
        <w:t xml:space="preserve">8. Администрация Хомутовского муниципального образования вправе, а в случае, предусмотренном </w:t>
      </w:r>
      <w:hyperlink r:id="rId27" w:anchor="Par27" w:history="1">
        <w:r w:rsidRPr="008424C4">
          <w:rPr>
            <w:color w:val="0000FF"/>
            <w:sz w:val="18"/>
            <w:szCs w:val="18"/>
            <w:u w:val="single"/>
            <w:lang w:eastAsia="en-US"/>
          </w:rPr>
          <w:t>пунктом 5 части 7</w:t>
        </w:r>
      </w:hyperlink>
      <w:r w:rsidRPr="008424C4">
        <w:rPr>
          <w:sz w:val="18"/>
          <w:szCs w:val="18"/>
        </w:rPr>
        <w:t xml:space="preserve">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8424C4" w:rsidRPr="008424C4" w:rsidRDefault="008424C4" w:rsidP="008424C4">
      <w:pPr>
        <w:autoSpaceDE w:val="0"/>
        <w:autoSpaceDN w:val="0"/>
        <w:adjustRightInd w:val="0"/>
        <w:ind w:left="0" w:right="-110" w:firstLine="540"/>
        <w:rPr>
          <w:sz w:val="18"/>
          <w:szCs w:val="18"/>
        </w:rPr>
      </w:pPr>
      <w:bookmarkStart w:id="31" w:name="Par30"/>
      <w:bookmarkEnd w:id="31"/>
      <w:r w:rsidRPr="008424C4">
        <w:rPr>
          <w:sz w:val="18"/>
          <w:szCs w:val="18"/>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8424C4" w:rsidRPr="008424C4" w:rsidRDefault="008424C4" w:rsidP="008424C4">
      <w:pPr>
        <w:autoSpaceDE w:val="0"/>
        <w:autoSpaceDN w:val="0"/>
        <w:adjustRightInd w:val="0"/>
        <w:ind w:left="0" w:right="-110" w:firstLine="540"/>
        <w:rPr>
          <w:sz w:val="18"/>
          <w:szCs w:val="18"/>
        </w:rPr>
      </w:pPr>
      <w:r w:rsidRPr="008424C4">
        <w:rPr>
          <w:sz w:val="18"/>
          <w:szCs w:val="18"/>
        </w:rPr>
        <w:t xml:space="preserve">10. </w:t>
      </w:r>
      <w:proofErr w:type="gramStart"/>
      <w:r w:rsidRPr="008424C4">
        <w:rPr>
          <w:sz w:val="18"/>
          <w:szCs w:val="18"/>
        </w:rPr>
        <w:t>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w:t>
      </w:r>
      <w:proofErr w:type="gramEnd"/>
      <w:r w:rsidRPr="008424C4">
        <w:rPr>
          <w:sz w:val="18"/>
          <w:szCs w:val="18"/>
        </w:rPr>
        <w:t xml:space="preserve">. В этом случае требования </w:t>
      </w:r>
      <w:hyperlink r:id="rId28" w:anchor="Par5" w:history="1">
        <w:r w:rsidRPr="008424C4">
          <w:rPr>
            <w:color w:val="0000FF"/>
            <w:sz w:val="18"/>
            <w:szCs w:val="18"/>
            <w:u w:val="single"/>
            <w:lang w:eastAsia="en-US"/>
          </w:rPr>
          <w:t>частей 3</w:t>
        </w:r>
      </w:hyperlink>
      <w:r w:rsidRPr="008424C4">
        <w:rPr>
          <w:sz w:val="18"/>
          <w:szCs w:val="18"/>
        </w:rPr>
        <w:t xml:space="preserve">, </w:t>
      </w:r>
      <w:hyperlink r:id="rId29" w:anchor="Par19" w:history="1">
        <w:r w:rsidRPr="008424C4">
          <w:rPr>
            <w:color w:val="0000FF"/>
            <w:sz w:val="18"/>
            <w:szCs w:val="18"/>
            <w:u w:val="single"/>
            <w:lang w:eastAsia="en-US"/>
          </w:rPr>
          <w:t>6</w:t>
        </w:r>
      </w:hyperlink>
      <w:r w:rsidRPr="008424C4">
        <w:rPr>
          <w:sz w:val="18"/>
          <w:szCs w:val="18"/>
        </w:rPr>
        <w:t xml:space="preserve">, </w:t>
      </w:r>
      <w:hyperlink r:id="rId30" w:anchor="Par22" w:history="1">
        <w:r w:rsidRPr="008424C4">
          <w:rPr>
            <w:color w:val="0000FF"/>
            <w:sz w:val="18"/>
            <w:szCs w:val="18"/>
            <w:u w:val="single"/>
            <w:lang w:eastAsia="en-US"/>
          </w:rPr>
          <w:t>7</w:t>
        </w:r>
      </w:hyperlink>
      <w:r w:rsidRPr="008424C4">
        <w:rPr>
          <w:sz w:val="18"/>
          <w:szCs w:val="18"/>
        </w:rPr>
        <w:t xml:space="preserve">, </w:t>
      </w:r>
      <w:hyperlink r:id="rId31" w:anchor="Par29" w:history="1">
        <w:r w:rsidRPr="008424C4">
          <w:rPr>
            <w:color w:val="0000FF"/>
            <w:sz w:val="18"/>
            <w:szCs w:val="18"/>
            <w:u w:val="single"/>
            <w:lang w:eastAsia="en-US"/>
          </w:rPr>
          <w:t>8</w:t>
        </w:r>
      </w:hyperlink>
      <w:r w:rsidRPr="008424C4">
        <w:rPr>
          <w:sz w:val="18"/>
          <w:szCs w:val="18"/>
        </w:rPr>
        <w:t xml:space="preserve">, </w:t>
      </w:r>
      <w:hyperlink r:id="rId32" w:anchor="Par30" w:history="1">
        <w:r w:rsidRPr="008424C4">
          <w:rPr>
            <w:color w:val="0000FF"/>
            <w:sz w:val="18"/>
            <w:szCs w:val="18"/>
            <w:u w:val="single"/>
            <w:lang w:eastAsia="en-US"/>
          </w:rPr>
          <w:t>9</w:t>
        </w:r>
      </w:hyperlink>
      <w:r w:rsidRPr="008424C4">
        <w:rPr>
          <w:sz w:val="18"/>
          <w:szCs w:val="18"/>
        </w:rPr>
        <w:t xml:space="preserve">, </w:t>
      </w:r>
      <w:hyperlink r:id="rId33" w:anchor="Par32" w:history="1">
        <w:r w:rsidRPr="008424C4">
          <w:rPr>
            <w:color w:val="0000FF"/>
            <w:sz w:val="18"/>
            <w:szCs w:val="18"/>
            <w:u w:val="single"/>
            <w:lang w:eastAsia="en-US"/>
          </w:rPr>
          <w:t>11</w:t>
        </w:r>
      </w:hyperlink>
      <w:r w:rsidRPr="008424C4">
        <w:rPr>
          <w:sz w:val="18"/>
          <w:szCs w:val="18"/>
        </w:rPr>
        <w:t xml:space="preserve"> и </w:t>
      </w:r>
      <w:hyperlink r:id="rId34" w:anchor="Par33" w:history="1">
        <w:r w:rsidRPr="008424C4">
          <w:rPr>
            <w:color w:val="0000FF"/>
            <w:sz w:val="18"/>
            <w:szCs w:val="18"/>
            <w:u w:val="single"/>
            <w:lang w:eastAsia="en-US"/>
          </w:rPr>
          <w:t>12</w:t>
        </w:r>
      </w:hyperlink>
      <w:r w:rsidRPr="008424C4">
        <w:rPr>
          <w:sz w:val="18"/>
          <w:szCs w:val="18"/>
        </w:rPr>
        <w:t xml:space="preserve"> настоящей статьи не применяются.</w:t>
      </w:r>
    </w:p>
    <w:p w:rsidR="008424C4" w:rsidRPr="008424C4" w:rsidRDefault="008424C4" w:rsidP="008424C4">
      <w:pPr>
        <w:autoSpaceDE w:val="0"/>
        <w:autoSpaceDN w:val="0"/>
        <w:adjustRightInd w:val="0"/>
        <w:ind w:left="0" w:right="-110" w:firstLine="540"/>
        <w:rPr>
          <w:sz w:val="18"/>
          <w:szCs w:val="18"/>
        </w:rPr>
      </w:pPr>
      <w:bookmarkStart w:id="32" w:name="Par32"/>
      <w:bookmarkEnd w:id="32"/>
      <w:r w:rsidRPr="008424C4">
        <w:rPr>
          <w:sz w:val="18"/>
          <w:szCs w:val="18"/>
        </w:rPr>
        <w:t>11. В случае</w:t>
      </w:r>
      <w:proofErr w:type="gramStart"/>
      <w:r w:rsidRPr="008424C4">
        <w:rPr>
          <w:sz w:val="18"/>
          <w:szCs w:val="18"/>
        </w:rPr>
        <w:t>,</w:t>
      </w:r>
      <w:proofErr w:type="gramEnd"/>
      <w:r w:rsidRPr="008424C4">
        <w:rPr>
          <w:sz w:val="18"/>
          <w:szCs w:val="18"/>
        </w:rPr>
        <w:t xml:space="preserve"> если в администрацию Хомутовского муниципального образования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8424C4" w:rsidRPr="008424C4" w:rsidRDefault="008424C4" w:rsidP="008424C4">
      <w:pPr>
        <w:autoSpaceDE w:val="0"/>
        <w:autoSpaceDN w:val="0"/>
        <w:adjustRightInd w:val="0"/>
        <w:ind w:left="0" w:right="-110" w:firstLine="540"/>
        <w:rPr>
          <w:sz w:val="18"/>
          <w:szCs w:val="18"/>
        </w:rPr>
      </w:pPr>
      <w:bookmarkStart w:id="33" w:name="Par33"/>
      <w:bookmarkEnd w:id="33"/>
      <w:r w:rsidRPr="008424C4">
        <w:rPr>
          <w:sz w:val="18"/>
          <w:szCs w:val="18"/>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Поселения. Состав 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8424C4" w:rsidRPr="008424C4" w:rsidRDefault="008424C4" w:rsidP="008424C4">
      <w:pPr>
        <w:autoSpaceDE w:val="0"/>
        <w:autoSpaceDN w:val="0"/>
        <w:adjustRightInd w:val="0"/>
        <w:ind w:left="0" w:right="-110" w:firstLine="540"/>
        <w:rPr>
          <w:sz w:val="18"/>
          <w:szCs w:val="18"/>
        </w:rPr>
      </w:pPr>
      <w:r w:rsidRPr="008424C4">
        <w:rPr>
          <w:sz w:val="18"/>
          <w:szCs w:val="18"/>
        </w:rPr>
        <w:t xml:space="preserve">13. Инициаторы проекта, другие граждане, проживающие на территории Хомутовского муниципального образования, уполномоченные собранием или конференцией граждан, а также иные лица, определяемые законодательством Российской Федерации, вправе осуществлять общественный </w:t>
      </w:r>
      <w:proofErr w:type="gramStart"/>
      <w:r w:rsidRPr="008424C4">
        <w:rPr>
          <w:sz w:val="18"/>
          <w:szCs w:val="18"/>
        </w:rPr>
        <w:t>контроль за</w:t>
      </w:r>
      <w:proofErr w:type="gramEnd"/>
      <w:r w:rsidRPr="008424C4">
        <w:rPr>
          <w:sz w:val="18"/>
          <w:szCs w:val="18"/>
        </w:rPr>
        <w:t xml:space="preserve"> реализацией инициативного проекта в формах, не противоречащих законодательству Российской Федерации.</w:t>
      </w:r>
    </w:p>
    <w:p w:rsidR="008424C4" w:rsidRPr="008424C4" w:rsidRDefault="008424C4" w:rsidP="008424C4">
      <w:pPr>
        <w:snapToGrid w:val="0"/>
        <w:ind w:left="0" w:right="-110" w:firstLine="567"/>
        <w:rPr>
          <w:sz w:val="18"/>
          <w:szCs w:val="18"/>
        </w:rPr>
      </w:pPr>
      <w:r w:rsidRPr="008424C4">
        <w:rPr>
          <w:sz w:val="18"/>
          <w:szCs w:val="18"/>
        </w:rPr>
        <w:t>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и размещению на официальном сайте муниципального образования в информационно-телекоммуникационной сети «Интернет». Отчет администрации Хомутовского муниципального образования об итогах реализации инициативного проекта подлежит опубликованию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случае</w:t>
      </w:r>
      <w:proofErr w:type="gramStart"/>
      <w:r w:rsidRPr="008424C4">
        <w:rPr>
          <w:sz w:val="18"/>
          <w:szCs w:val="18"/>
        </w:rPr>
        <w:t>,</w:t>
      </w:r>
      <w:proofErr w:type="gramEnd"/>
      <w:r w:rsidRPr="008424C4">
        <w:rPr>
          <w:sz w:val="18"/>
          <w:szCs w:val="18"/>
        </w:rPr>
        <w:t xml:space="preserve">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Иркутского районного муниципального образования. В сельском населенном пункте указанная информация может доводиться до сведения граждан старостой сельского населенного пункта.</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17. Правотворческая инициатива граждан</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Граждане вправе выступить с правотворческой инициативой по вопросам местного значения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Минимальная численность инициативной группы граждан устанавливается нормативным правовым актом Думы Поселения, регулирующим порядок реализации правотворческой инициативы граждан, и не может превышать 3 процента от числа жителей Поселения, обладающих избирательным правом.</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4. </w:t>
      </w:r>
      <w:proofErr w:type="gramStart"/>
      <w:r w:rsidRPr="008424C4">
        <w:rPr>
          <w:rFonts w:eastAsia="Calibri"/>
          <w:sz w:val="18"/>
          <w:szCs w:val="18"/>
        </w:rPr>
        <w:t>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roofErr w:type="gramEnd"/>
    </w:p>
    <w:p w:rsidR="008424C4" w:rsidRPr="008424C4" w:rsidRDefault="008424C4" w:rsidP="008424C4">
      <w:pPr>
        <w:snapToGrid w:val="0"/>
        <w:ind w:left="0" w:right="-110" w:firstLine="540"/>
        <w:rPr>
          <w:rFonts w:eastAsia="Calibri"/>
          <w:sz w:val="18"/>
          <w:szCs w:val="18"/>
        </w:rPr>
      </w:pPr>
      <w:r w:rsidRPr="008424C4">
        <w:rPr>
          <w:rFonts w:eastAsia="Calibri"/>
          <w:sz w:val="18"/>
          <w:szCs w:val="18"/>
        </w:rPr>
        <w:lastRenderedPageBreak/>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либо Главой Поселения в присутствии представителей инициативной группы граждан.</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1)принять муниципальный правовой а</w:t>
      </w:r>
      <w:proofErr w:type="gramStart"/>
      <w:r w:rsidRPr="008424C4">
        <w:rPr>
          <w:rFonts w:eastAsia="Calibri"/>
          <w:sz w:val="18"/>
          <w:szCs w:val="18"/>
        </w:rPr>
        <w:t>кт в пр</w:t>
      </w:r>
      <w:proofErr w:type="gramEnd"/>
      <w:r w:rsidRPr="008424C4">
        <w:rPr>
          <w:rFonts w:eastAsia="Calibri"/>
          <w:sz w:val="18"/>
          <w:szCs w:val="18"/>
        </w:rPr>
        <w:t>едложенной редакции;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2)принять муниципальный правовой акт с учетом необходимых изменений и дополнений;</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3)доработать проект муниципального правового акта;</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4) отклонить проект муниципального правового акта.</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(признанию </w:t>
      </w:r>
      <w:proofErr w:type="gramStart"/>
      <w:r w:rsidRPr="008424C4">
        <w:rPr>
          <w:rFonts w:eastAsia="Calibri"/>
          <w:sz w:val="18"/>
          <w:szCs w:val="18"/>
        </w:rPr>
        <w:t>утратившими</w:t>
      </w:r>
      <w:proofErr w:type="gramEnd"/>
      <w:r w:rsidRPr="008424C4">
        <w:rPr>
          <w:rFonts w:eastAsia="Calibri"/>
          <w:sz w:val="18"/>
          <w:szCs w:val="18"/>
        </w:rPr>
        <w:t xml:space="preserve"> силу) иных муниципальных правовых актов, регулирующих связанные с рассматриваемым проектом общественные отношения. </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9. Порядок реализации правотворческой инициативы граждан определяются нормативным правовым актом Думы Поселения в соответствии с настоящим Уставом и Федеральным законом.</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18. Территориальное общественное самоуправление</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1. Под территориальным общественным самоуправлением понимается самоорганизация граждан по месту их жительства </w:t>
      </w:r>
      <w:proofErr w:type="gramStart"/>
      <w:r w:rsidRPr="008424C4">
        <w:rPr>
          <w:rFonts w:eastAsia="Calibri"/>
          <w:sz w:val="18"/>
          <w:szCs w:val="18"/>
        </w:rPr>
        <w:t>на части территории</w:t>
      </w:r>
      <w:proofErr w:type="gramEnd"/>
      <w:r w:rsidRPr="008424C4">
        <w:rPr>
          <w:rFonts w:eastAsia="Calibri"/>
          <w:sz w:val="18"/>
          <w:szCs w:val="18"/>
        </w:rPr>
        <w:t xml:space="preserve"> Поселения для самостоятельного и под свою ответственность осуществления собственных инициатив по решению вопросов местного значения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2. Территориальное общественное самоуправление может осуществляться в пределах следующих территорий проживания граждан: </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1) подъезд многоквартирного дома; </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2) многоквартирный дом; </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группа жилых домов;</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4) жилой микрорайон и иные территории проживания граждан, расположенные в пределах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5) сельский населенный пункт, не являющийся поселением.</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4. Территориальное общественное самоуправление осуществляется путем проведения собраний и конференций граждан, а также посредством создания органов территориального общественного самоуправления.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5.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7.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 в порядке, предусмотренном нормативным правовым актом Думы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8. В соответствии с Федеральным законом к исключительным полномочиям собрания, конференции граждан, осуществляющих территориальное общественное самоуправление, относятся: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установление структуры органов территориального общественного самоуправления;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принятие устава территориального общественного самоуправления, внесение в него изменений и дополнений;</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избрание органов территориального общественного самоуправления;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4) определение основных направлений деятельности территориального общественного самоуправления;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5) утверждение сметы доходов и расходов территориального общественного самоуправления и отчет</w:t>
      </w:r>
      <w:proofErr w:type="gramStart"/>
      <w:r w:rsidRPr="008424C4">
        <w:rPr>
          <w:rFonts w:eastAsia="Calibri"/>
          <w:sz w:val="18"/>
          <w:szCs w:val="18"/>
        </w:rPr>
        <w:t>а о ее</w:t>
      </w:r>
      <w:proofErr w:type="gramEnd"/>
      <w:r w:rsidRPr="008424C4">
        <w:rPr>
          <w:rFonts w:eastAsia="Calibri"/>
          <w:sz w:val="18"/>
          <w:szCs w:val="18"/>
        </w:rPr>
        <w:t xml:space="preserve"> исполнении;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6) рассмотрение и утверждение отчетов о деятельности органов территориального общественного самоуправления;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7) обсуждение инициативного проекта и принятие решения по вопросу о его одобрении.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9. В соответствии с Федеральным законом органы территориального общественного самоуправления: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представляют интересы населения, проживающего на соответствующей территории;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обеспечивают исполнение решений, принятых на собраниях и конференциях граждан;</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lastRenderedPageBreak/>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9.1. Органы территориального общественного самоуправления могут выдвигать инициативный проект в качестве инициаторов проекта.</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10. В соответствии с Федеральным законом в уставе территориального общественного самоуправления устанавливаются: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территория, на которой оно осуществляется;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цели, задачи, формы и основные направления деятельности территориального общественного самоуправления;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4) порядок принятия решений;</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5) порядок приобретения имущества, а также порядок пользования и распоряжения указанным имуществом и финансовыми средствами;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6) порядок прекращения осуществления территориального общественного самоуправления.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11. Хозяйственная деятельность жителей, организованных в территориальное общественное самоуправление, по благоустройству территории, иная хозяйственная деятельность, направленная на удовлетворение социально-бытовых потребностей граждан, проживающих на соответствующей территории, осуществляется за счет средств указанных граждан.</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Средства местного бюджета на осуществление хозяйственной деятельности жителей, организованных в территориальное общественное самоуправление, могут быть выделены только на основании договора, заключенного между органом территориального общественного самоуправления и администрацией Поселения в соответствии с законодательством.</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в соответствии с Федеральным законом и настоящим Уставом.</w:t>
      </w:r>
    </w:p>
    <w:p w:rsidR="008424C4" w:rsidRPr="008424C4" w:rsidRDefault="008424C4" w:rsidP="008424C4">
      <w:pPr>
        <w:snapToGrid w:val="0"/>
        <w:ind w:left="0" w:right="-110" w:firstLine="0"/>
        <w:rPr>
          <w:rFonts w:eastAsia="Calibri"/>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18.1. Староста сельского населенного пункта</w:t>
      </w:r>
    </w:p>
    <w:p w:rsidR="008424C4" w:rsidRPr="008424C4" w:rsidRDefault="008424C4" w:rsidP="008424C4">
      <w:pPr>
        <w:snapToGrid w:val="0"/>
        <w:ind w:left="0" w:right="-110" w:firstLine="540"/>
        <w:rPr>
          <w:rFonts w:eastAsia="Calibri"/>
          <w:sz w:val="18"/>
          <w:szCs w:val="18"/>
        </w:rPr>
      </w:pP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2. Староста сельского населенного пункта назначается Думой Хомутовского муниципального образования,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 xml:space="preserve">3. </w:t>
      </w:r>
      <w:proofErr w:type="gramStart"/>
      <w:r w:rsidRPr="008424C4">
        <w:rPr>
          <w:rFonts w:eastAsia="Calibri"/>
          <w:sz w:val="18"/>
          <w:szCs w:val="18"/>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roofErr w:type="gramEnd"/>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Законом Иркутской области с учетом исторических и иных местных традиций может быть установлено иное наименование должности старосты сельского населенного пункта.</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4. Старостой сельского населенного пункта не может быть назначено лицо:</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 xml:space="preserve">1) </w:t>
      </w:r>
      <w:proofErr w:type="gramStart"/>
      <w:r w:rsidRPr="008424C4">
        <w:rPr>
          <w:rFonts w:eastAsia="Calibri"/>
          <w:sz w:val="18"/>
          <w:szCs w:val="18"/>
        </w:rPr>
        <w:t>замещающее</w:t>
      </w:r>
      <w:proofErr w:type="gramEnd"/>
      <w:r w:rsidRPr="008424C4">
        <w:rPr>
          <w:rFonts w:eastAsia="Calibri"/>
          <w:sz w:val="18"/>
          <w:szCs w:val="18"/>
        </w:rPr>
        <w:t xml:space="preserve">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 xml:space="preserve">2) </w:t>
      </w:r>
      <w:proofErr w:type="gramStart"/>
      <w:r w:rsidRPr="008424C4">
        <w:rPr>
          <w:rFonts w:eastAsia="Calibri"/>
          <w:sz w:val="18"/>
          <w:szCs w:val="18"/>
        </w:rPr>
        <w:t>признанное</w:t>
      </w:r>
      <w:proofErr w:type="gramEnd"/>
      <w:r w:rsidRPr="008424C4">
        <w:rPr>
          <w:rFonts w:eastAsia="Calibri"/>
          <w:sz w:val="18"/>
          <w:szCs w:val="18"/>
        </w:rPr>
        <w:t xml:space="preserve"> судом недееспособным или ограниченно дееспособным;</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 xml:space="preserve">3) </w:t>
      </w:r>
      <w:proofErr w:type="gramStart"/>
      <w:r w:rsidRPr="008424C4">
        <w:rPr>
          <w:rFonts w:eastAsia="Calibri"/>
          <w:sz w:val="18"/>
          <w:szCs w:val="18"/>
        </w:rPr>
        <w:t>имеющее</w:t>
      </w:r>
      <w:proofErr w:type="gramEnd"/>
      <w:r w:rsidRPr="008424C4">
        <w:rPr>
          <w:rFonts w:eastAsia="Calibri"/>
          <w:sz w:val="18"/>
          <w:szCs w:val="18"/>
        </w:rPr>
        <w:t xml:space="preserve"> непогашенную или неснятую судимость.</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5. Срок полномочий старосты сельского населенного пункта не может быть более пяти лет.</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входит данный сельский населенный пункт, а также в случаях, установленных пунктами 1 - 7 части 10 статьи 40 Федерального закона</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6. Староста сельского населенного пункта для решения возложенных на него задач:</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8424C4" w:rsidRPr="008424C4" w:rsidRDefault="008424C4" w:rsidP="008424C4">
      <w:pPr>
        <w:snapToGrid w:val="0"/>
        <w:ind w:left="0" w:right="-110" w:firstLine="720"/>
        <w:rPr>
          <w:rFonts w:eastAsia="Calibri"/>
          <w:sz w:val="18"/>
          <w:szCs w:val="18"/>
        </w:rPr>
      </w:pPr>
      <w:r w:rsidRPr="008424C4">
        <w:rPr>
          <w:rFonts w:eastAsia="Calibri"/>
          <w:sz w:val="18"/>
          <w:szCs w:val="18"/>
        </w:rPr>
        <w:lastRenderedPageBreak/>
        <w:t>5) осуществляет иные полномочия и права, предусмотренные нормативным правовым актом представительного органа муниципального образования в соответствии с законом субъекта Российской Федерации.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7. Гарантии деятельности и иные вопросы статуса старосты сельского населенного пункта могут устанавливаться нормативным правовым актом представительного органа муниципального образования в соответствии с законом субъекта Российской Федерации.</w:t>
      </w:r>
    </w:p>
    <w:p w:rsidR="008424C4" w:rsidRPr="008424C4" w:rsidRDefault="008424C4" w:rsidP="008424C4">
      <w:pPr>
        <w:snapToGrid w:val="0"/>
        <w:ind w:left="0" w:right="-110" w:firstLine="540"/>
        <w:rPr>
          <w:rFonts w:eastAsia="Calibri"/>
          <w:sz w:val="18"/>
          <w:szCs w:val="18"/>
        </w:rPr>
      </w:pPr>
    </w:p>
    <w:p w:rsidR="008424C4" w:rsidRPr="008424C4" w:rsidRDefault="008424C4" w:rsidP="008424C4">
      <w:pPr>
        <w:snapToGrid w:val="0"/>
        <w:ind w:left="0" w:right="-110" w:firstLine="540"/>
        <w:rPr>
          <w:rFonts w:eastAsia="Calibri"/>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19. Публичные слушания</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Публичные слушания проводятся по инициативе населения, Думы Поселения или Главы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Публичные слушания, проводимые по инициативе населения или Думы Поселения, назначаются Думой Поселения, а по инициативе Главы </w:t>
      </w:r>
      <w:proofErr w:type="gramStart"/>
      <w:r w:rsidRPr="008424C4">
        <w:rPr>
          <w:rFonts w:eastAsia="Calibri"/>
          <w:sz w:val="18"/>
          <w:szCs w:val="18"/>
        </w:rPr>
        <w:t>Поселения–Главой</w:t>
      </w:r>
      <w:proofErr w:type="gramEnd"/>
      <w:r w:rsidRPr="008424C4">
        <w:rPr>
          <w:rFonts w:eastAsia="Calibri"/>
          <w:sz w:val="18"/>
          <w:szCs w:val="18"/>
        </w:rPr>
        <w:t xml:space="preserve">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На публичные слушания должны выноситься:</w:t>
      </w:r>
    </w:p>
    <w:p w:rsidR="008424C4" w:rsidRPr="008424C4" w:rsidRDefault="008424C4" w:rsidP="008424C4">
      <w:pPr>
        <w:snapToGrid w:val="0"/>
        <w:ind w:left="0" w:right="-110" w:firstLine="540"/>
        <w:rPr>
          <w:rFonts w:eastAsia="Calibri"/>
          <w:sz w:val="18"/>
          <w:szCs w:val="18"/>
        </w:rPr>
      </w:pPr>
      <w:proofErr w:type="gramStart"/>
      <w:r w:rsidRPr="008424C4">
        <w:rPr>
          <w:rFonts w:eastAsia="Calibri"/>
          <w:sz w:val="18"/>
          <w:szCs w:val="18"/>
        </w:rPr>
        <w:t xml:space="preserve">1) </w:t>
      </w:r>
      <w:r w:rsidRPr="008424C4">
        <w:rPr>
          <w:rFonts w:eastAsia="Calibri"/>
          <w:color w:val="008080"/>
          <w:sz w:val="18"/>
          <w:szCs w:val="18"/>
        </w:rPr>
        <w:t>проект Устава муниципального образования, а также проект муниципального нормативного правового акта о внесении изменений и дополнений в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roofErr w:type="gramEnd"/>
    </w:p>
    <w:p w:rsidR="008424C4" w:rsidRPr="008424C4" w:rsidRDefault="008424C4" w:rsidP="008424C4">
      <w:pPr>
        <w:snapToGrid w:val="0"/>
        <w:ind w:left="0" w:right="-110" w:firstLine="567"/>
        <w:rPr>
          <w:rFonts w:eastAsia="Calibri"/>
          <w:sz w:val="18"/>
          <w:szCs w:val="18"/>
        </w:rPr>
      </w:pPr>
      <w:r w:rsidRPr="008424C4">
        <w:rPr>
          <w:rFonts w:eastAsia="Calibri"/>
          <w:sz w:val="18"/>
          <w:szCs w:val="18"/>
        </w:rPr>
        <w:t>2) проект местного бюджета и отчет о его исполнении;</w:t>
      </w:r>
    </w:p>
    <w:p w:rsidR="008424C4" w:rsidRPr="008424C4" w:rsidRDefault="008424C4" w:rsidP="008424C4">
      <w:pPr>
        <w:snapToGrid w:val="0"/>
        <w:ind w:left="0" w:right="-110" w:firstLine="567"/>
        <w:rPr>
          <w:rFonts w:eastAsia="Calibri"/>
          <w:sz w:val="18"/>
          <w:szCs w:val="18"/>
        </w:rPr>
      </w:pPr>
      <w:r w:rsidRPr="008424C4">
        <w:rPr>
          <w:rFonts w:eastAsia="Calibri"/>
          <w:sz w:val="18"/>
          <w:szCs w:val="18"/>
        </w:rPr>
        <w:t>3) прое</w:t>
      </w:r>
      <w:proofErr w:type="gramStart"/>
      <w:r w:rsidRPr="008424C4">
        <w:rPr>
          <w:rFonts w:eastAsia="Calibri"/>
          <w:sz w:val="18"/>
          <w:szCs w:val="18"/>
        </w:rPr>
        <w:t>кт стр</w:t>
      </w:r>
      <w:proofErr w:type="gramEnd"/>
      <w:r w:rsidRPr="008424C4">
        <w:rPr>
          <w:rFonts w:eastAsia="Calibri"/>
          <w:sz w:val="18"/>
          <w:szCs w:val="18"/>
        </w:rPr>
        <w:t>атегии социально-экономического развития муниципального образования;</w:t>
      </w:r>
    </w:p>
    <w:p w:rsidR="008424C4" w:rsidRPr="008424C4" w:rsidRDefault="008424C4" w:rsidP="008424C4">
      <w:pPr>
        <w:snapToGrid w:val="0"/>
        <w:ind w:left="0" w:right="-110" w:firstLine="567"/>
        <w:rPr>
          <w:rFonts w:eastAsia="Calibri"/>
          <w:sz w:val="18"/>
          <w:szCs w:val="18"/>
        </w:rPr>
      </w:pPr>
      <w:r w:rsidRPr="008424C4">
        <w:rPr>
          <w:rFonts w:eastAsia="Calibri"/>
          <w:sz w:val="18"/>
          <w:szCs w:val="18"/>
        </w:rPr>
        <w:t>4) вопросы о преобразовании Поселения, за исключением случаев, если в соответствии со статьей 13 Федерального закона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4. </w:t>
      </w:r>
      <w:proofErr w:type="gramStart"/>
      <w:r w:rsidRPr="008424C4">
        <w:rPr>
          <w:rFonts w:eastAsia="Calibri"/>
          <w:sz w:val="18"/>
          <w:szCs w:val="18"/>
        </w:rPr>
        <w:t>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Хомутовского муниципального образования в информационно-телекоммуникационной сети "Интернет" или на официальном сайте субъекта Российской Федерации или муниципального образования</w:t>
      </w:r>
      <w:proofErr w:type="gramEnd"/>
      <w:r w:rsidRPr="008424C4">
        <w:rPr>
          <w:rFonts w:eastAsia="Calibri"/>
          <w:sz w:val="18"/>
          <w:szCs w:val="18"/>
        </w:rPr>
        <w:t xml:space="preserve"> </w:t>
      </w:r>
      <w:proofErr w:type="gramStart"/>
      <w:r w:rsidRPr="008424C4">
        <w:rPr>
          <w:rFonts w:eastAsia="Calibri"/>
          <w:sz w:val="18"/>
          <w:szCs w:val="18"/>
        </w:rPr>
        <w:t xml:space="preserve">с учетом положений Федерального </w:t>
      </w:r>
      <w:hyperlink r:id="rId35" w:history="1">
        <w:r w:rsidRPr="008424C4">
          <w:rPr>
            <w:rFonts w:eastAsia="Calibri"/>
            <w:color w:val="0000FF"/>
            <w:sz w:val="18"/>
            <w:szCs w:val="18"/>
            <w:u w:val="single"/>
            <w:lang w:eastAsia="en-US"/>
          </w:rPr>
          <w:t>закона</w:t>
        </w:r>
      </w:hyperlink>
      <w:r w:rsidRPr="008424C4">
        <w:rPr>
          <w:rFonts w:eastAsia="Calibri"/>
          <w:sz w:val="18"/>
          <w:szCs w:val="18"/>
        </w:rPr>
        <w:t xml:space="preserve"> от 9 февраля 2009 года N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w:t>
      </w:r>
      <w:proofErr w:type="gramEnd"/>
      <w:r w:rsidRPr="008424C4">
        <w:rPr>
          <w:rFonts w:eastAsia="Calibri"/>
          <w:sz w:val="18"/>
          <w:szCs w:val="18"/>
        </w:rPr>
        <w:t xml:space="preserve"> </w:t>
      </w:r>
      <w:proofErr w:type="gramStart"/>
      <w:r w:rsidRPr="008424C4">
        <w:rPr>
          <w:rFonts w:eastAsia="Calibri"/>
          <w:sz w:val="18"/>
          <w:szCs w:val="18"/>
        </w:rPr>
        <w:t>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roofErr w:type="gramEnd"/>
    </w:p>
    <w:p w:rsidR="008424C4" w:rsidRPr="008424C4" w:rsidRDefault="008424C4" w:rsidP="008424C4">
      <w:pPr>
        <w:snapToGrid w:val="0"/>
        <w:ind w:left="0" w:right="-110" w:firstLine="540"/>
        <w:rPr>
          <w:rFonts w:eastAsia="Calibri"/>
          <w:sz w:val="18"/>
          <w:szCs w:val="18"/>
        </w:rPr>
      </w:pPr>
      <w:proofErr w:type="gramStart"/>
      <w:r w:rsidRPr="008424C4">
        <w:rPr>
          <w:rFonts w:eastAsia="Calibri"/>
          <w:sz w:val="18"/>
          <w:szCs w:val="18"/>
        </w:rPr>
        <w:t xml:space="preserve">Нормативными правовыми актами Думы Поселения муниципального образования может быть установлено, что для размещения материалов и информации, указанных в </w:t>
      </w:r>
      <w:hyperlink r:id="rId36" w:anchor="Par0" w:history="1">
        <w:r w:rsidRPr="008424C4">
          <w:rPr>
            <w:rFonts w:eastAsia="Calibri"/>
            <w:color w:val="0000FF"/>
            <w:sz w:val="18"/>
            <w:szCs w:val="18"/>
            <w:u w:val="single"/>
            <w:lang w:eastAsia="en-US"/>
          </w:rPr>
          <w:t>абзаце первом</w:t>
        </w:r>
      </w:hyperlink>
      <w:r w:rsidRPr="008424C4">
        <w:rPr>
          <w:rFonts w:eastAsia="Calibri"/>
          <w:sz w:val="18"/>
          <w:szCs w:val="18"/>
        </w:rPr>
        <w:t xml:space="preserve">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w:t>
      </w:r>
      <w:proofErr w:type="gramEnd"/>
      <w:r w:rsidRPr="008424C4">
        <w:rPr>
          <w:rFonts w:eastAsia="Calibri"/>
          <w:sz w:val="18"/>
          <w:szCs w:val="18"/>
        </w:rPr>
        <w:t xml:space="preserve"> федеральная государственная информационная система "Единый портал государственных и муниципальных услуг (функций)", </w:t>
      </w:r>
      <w:hyperlink r:id="rId37" w:history="1">
        <w:r w:rsidRPr="008424C4">
          <w:rPr>
            <w:rFonts w:eastAsia="Calibri"/>
            <w:color w:val="0000FF"/>
            <w:sz w:val="18"/>
            <w:szCs w:val="18"/>
            <w:u w:val="single"/>
            <w:lang w:eastAsia="en-US"/>
          </w:rPr>
          <w:t>порядок</w:t>
        </w:r>
      </w:hyperlink>
      <w:r w:rsidRPr="008424C4">
        <w:rPr>
          <w:rFonts w:eastAsia="Calibri"/>
          <w:sz w:val="18"/>
          <w:szCs w:val="18"/>
        </w:rPr>
        <w:t xml:space="preserve"> использования которой для целей настоящей статьи устанавливается Правительством Российской Федерации.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5. </w:t>
      </w:r>
      <w:proofErr w:type="gramStart"/>
      <w:r w:rsidRPr="008424C4">
        <w:rPr>
          <w:rFonts w:eastAsia="Calibri"/>
          <w:sz w:val="18"/>
          <w:szCs w:val="1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8424C4">
        <w:rPr>
          <w:rFonts w:eastAsia="Calibri"/>
          <w:sz w:val="18"/>
          <w:szCs w:val="1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w:t>
      </w:r>
      <w:hyperlink r:id="rId38" w:history="1">
        <w:r w:rsidRPr="008424C4">
          <w:rPr>
            <w:rFonts w:eastAsia="Calibri"/>
            <w:color w:val="0000FF"/>
            <w:sz w:val="18"/>
            <w:szCs w:val="18"/>
            <w:u w:val="single"/>
            <w:lang w:eastAsia="en-US"/>
          </w:rPr>
          <w:t>законодательством</w:t>
        </w:r>
      </w:hyperlink>
      <w:r w:rsidRPr="008424C4">
        <w:rPr>
          <w:rFonts w:eastAsia="Calibri"/>
          <w:sz w:val="18"/>
          <w:szCs w:val="18"/>
        </w:rPr>
        <w:t xml:space="preserve"> о градостроительной деятельности.</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20. Собрание граждан</w:t>
      </w:r>
    </w:p>
    <w:p w:rsidR="008424C4" w:rsidRPr="008424C4" w:rsidRDefault="008424C4" w:rsidP="008424C4">
      <w:pPr>
        <w:snapToGrid w:val="0"/>
        <w:ind w:left="0" w:right="-110" w:firstLine="0"/>
        <w:rPr>
          <w:sz w:val="18"/>
          <w:szCs w:val="18"/>
        </w:rPr>
      </w:pPr>
    </w:p>
    <w:p w:rsidR="008424C4" w:rsidRPr="008424C4" w:rsidRDefault="008424C4" w:rsidP="008424C4">
      <w:pPr>
        <w:autoSpaceDE w:val="0"/>
        <w:autoSpaceDN w:val="0"/>
        <w:adjustRightInd w:val="0"/>
        <w:ind w:left="0" w:right="-110" w:firstLine="540"/>
        <w:rPr>
          <w:sz w:val="18"/>
          <w:szCs w:val="18"/>
        </w:rPr>
      </w:pPr>
      <w:r w:rsidRPr="008424C4">
        <w:rPr>
          <w:sz w:val="18"/>
          <w:szCs w:val="1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w:t>
      </w:r>
      <w:proofErr w:type="gramStart"/>
      <w:r w:rsidRPr="008424C4">
        <w:rPr>
          <w:sz w:val="18"/>
          <w:szCs w:val="18"/>
        </w:rPr>
        <w:t>на части территории</w:t>
      </w:r>
      <w:proofErr w:type="gramEnd"/>
      <w:r w:rsidRPr="008424C4">
        <w:rPr>
          <w:sz w:val="18"/>
          <w:szCs w:val="18"/>
        </w:rPr>
        <w:t xml:space="preserve"> муниципального образования могут проводиться собрания граждан.</w:t>
      </w:r>
    </w:p>
    <w:p w:rsidR="008424C4" w:rsidRPr="008424C4" w:rsidRDefault="008424C4" w:rsidP="008424C4">
      <w:pPr>
        <w:autoSpaceDE w:val="0"/>
        <w:autoSpaceDN w:val="0"/>
        <w:adjustRightInd w:val="0"/>
        <w:ind w:left="0" w:right="-110" w:firstLine="540"/>
        <w:rPr>
          <w:sz w:val="18"/>
          <w:szCs w:val="18"/>
        </w:rPr>
      </w:pPr>
      <w:r w:rsidRPr="008424C4">
        <w:rPr>
          <w:sz w:val="18"/>
          <w:szCs w:val="18"/>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8424C4" w:rsidRPr="008424C4" w:rsidRDefault="008424C4" w:rsidP="008424C4">
      <w:pPr>
        <w:autoSpaceDE w:val="0"/>
        <w:autoSpaceDN w:val="0"/>
        <w:adjustRightInd w:val="0"/>
        <w:ind w:left="0" w:right="-110" w:firstLine="540"/>
        <w:rPr>
          <w:sz w:val="18"/>
          <w:szCs w:val="18"/>
        </w:rPr>
      </w:pPr>
      <w:r w:rsidRPr="008424C4">
        <w:rPr>
          <w:sz w:val="18"/>
          <w:szCs w:val="18"/>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8424C4" w:rsidRPr="008424C4" w:rsidRDefault="008424C4" w:rsidP="008424C4">
      <w:pPr>
        <w:autoSpaceDE w:val="0"/>
        <w:autoSpaceDN w:val="0"/>
        <w:adjustRightInd w:val="0"/>
        <w:ind w:left="0" w:right="-110" w:firstLine="540"/>
        <w:rPr>
          <w:sz w:val="18"/>
          <w:szCs w:val="18"/>
        </w:rPr>
      </w:pPr>
      <w:r w:rsidRPr="008424C4">
        <w:rPr>
          <w:sz w:val="18"/>
          <w:szCs w:val="18"/>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8424C4" w:rsidRPr="008424C4" w:rsidRDefault="008424C4" w:rsidP="008424C4">
      <w:pPr>
        <w:autoSpaceDE w:val="0"/>
        <w:autoSpaceDN w:val="0"/>
        <w:adjustRightInd w:val="0"/>
        <w:ind w:left="0" w:right="-110" w:firstLine="540"/>
        <w:rPr>
          <w:sz w:val="18"/>
          <w:szCs w:val="18"/>
        </w:rPr>
      </w:pPr>
      <w:r w:rsidRPr="008424C4">
        <w:rPr>
          <w:sz w:val="18"/>
          <w:szCs w:val="18"/>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8424C4" w:rsidRPr="008424C4" w:rsidRDefault="008424C4" w:rsidP="008424C4">
      <w:pPr>
        <w:autoSpaceDE w:val="0"/>
        <w:autoSpaceDN w:val="0"/>
        <w:adjustRightInd w:val="0"/>
        <w:ind w:left="0" w:right="-110" w:firstLine="540"/>
        <w:rPr>
          <w:sz w:val="18"/>
          <w:szCs w:val="18"/>
        </w:rPr>
      </w:pPr>
      <w:r w:rsidRPr="008424C4">
        <w:rPr>
          <w:sz w:val="18"/>
          <w:szCs w:val="18"/>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
    <w:p w:rsidR="008424C4" w:rsidRPr="008424C4" w:rsidRDefault="008424C4" w:rsidP="008424C4">
      <w:pPr>
        <w:autoSpaceDE w:val="0"/>
        <w:autoSpaceDN w:val="0"/>
        <w:adjustRightInd w:val="0"/>
        <w:ind w:left="0" w:right="-110" w:firstLine="540"/>
        <w:rPr>
          <w:sz w:val="18"/>
          <w:szCs w:val="18"/>
        </w:rPr>
      </w:pPr>
      <w:r w:rsidRPr="008424C4">
        <w:rPr>
          <w:sz w:val="18"/>
          <w:szCs w:val="18"/>
        </w:rPr>
        <w:lastRenderedPageBreak/>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8424C4" w:rsidRPr="008424C4" w:rsidRDefault="008424C4" w:rsidP="008424C4">
      <w:pPr>
        <w:autoSpaceDE w:val="0"/>
        <w:autoSpaceDN w:val="0"/>
        <w:adjustRightInd w:val="0"/>
        <w:ind w:left="0" w:right="-110" w:firstLine="540"/>
        <w:rPr>
          <w:sz w:val="18"/>
          <w:szCs w:val="18"/>
        </w:rPr>
      </w:pPr>
      <w:r w:rsidRPr="008424C4">
        <w:rPr>
          <w:sz w:val="18"/>
          <w:szCs w:val="1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8424C4" w:rsidRPr="008424C4" w:rsidRDefault="008424C4" w:rsidP="008424C4">
      <w:pPr>
        <w:autoSpaceDE w:val="0"/>
        <w:autoSpaceDN w:val="0"/>
        <w:adjustRightInd w:val="0"/>
        <w:ind w:left="0" w:right="-110" w:firstLine="540"/>
        <w:rPr>
          <w:sz w:val="18"/>
          <w:szCs w:val="18"/>
        </w:rPr>
      </w:pPr>
      <w:r w:rsidRPr="008424C4">
        <w:rPr>
          <w:sz w:val="18"/>
          <w:szCs w:val="18"/>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8424C4" w:rsidRPr="008424C4" w:rsidRDefault="008424C4" w:rsidP="008424C4">
      <w:pPr>
        <w:autoSpaceDE w:val="0"/>
        <w:autoSpaceDN w:val="0"/>
        <w:adjustRightInd w:val="0"/>
        <w:ind w:left="0" w:right="-110" w:firstLine="540"/>
        <w:rPr>
          <w:sz w:val="18"/>
          <w:szCs w:val="18"/>
        </w:rPr>
      </w:pPr>
      <w:r w:rsidRPr="008424C4">
        <w:rPr>
          <w:sz w:val="18"/>
          <w:szCs w:val="18"/>
        </w:rPr>
        <w:t>5. Итоги собрания граждан подлежат официальному опубликованию (обнародованию).</w:t>
      </w:r>
    </w:p>
    <w:p w:rsidR="008424C4" w:rsidRPr="008424C4" w:rsidRDefault="008424C4" w:rsidP="008424C4">
      <w:pPr>
        <w:autoSpaceDE w:val="0"/>
        <w:autoSpaceDN w:val="0"/>
        <w:adjustRightInd w:val="0"/>
        <w:ind w:left="0" w:right="-110" w:firstLine="540"/>
        <w:rPr>
          <w:sz w:val="18"/>
          <w:szCs w:val="18"/>
        </w:rPr>
      </w:pPr>
      <w:r w:rsidRPr="008424C4">
        <w:rPr>
          <w:sz w:val="18"/>
          <w:szCs w:val="18"/>
        </w:rPr>
        <w:t>6. Порядок назначения и проведения собрания граждан, а также полномочия собрания граждан определяются Федеральным законом, настоящим Уставом и нормативными правовыми актами Думы Поселения, уставом территориального общественного самоуправления.</w:t>
      </w:r>
    </w:p>
    <w:p w:rsidR="008424C4" w:rsidRPr="008424C4" w:rsidRDefault="008424C4" w:rsidP="008424C4">
      <w:pPr>
        <w:autoSpaceDE w:val="0"/>
        <w:autoSpaceDN w:val="0"/>
        <w:adjustRightInd w:val="0"/>
        <w:ind w:left="0" w:right="-110" w:firstLine="0"/>
        <w:jc w:val="left"/>
        <w:rPr>
          <w:color w:val="FF0000"/>
          <w:sz w:val="18"/>
          <w:szCs w:val="18"/>
        </w:rPr>
      </w:pPr>
    </w:p>
    <w:p w:rsidR="008424C4" w:rsidRPr="008424C4" w:rsidRDefault="008424C4" w:rsidP="008424C4">
      <w:pPr>
        <w:autoSpaceDE w:val="0"/>
        <w:autoSpaceDN w:val="0"/>
        <w:adjustRightInd w:val="0"/>
        <w:ind w:left="0" w:right="-110" w:firstLine="540"/>
        <w:rPr>
          <w:sz w:val="18"/>
          <w:szCs w:val="18"/>
        </w:rPr>
      </w:pPr>
      <w:r w:rsidRPr="008424C4">
        <w:rPr>
          <w:sz w:val="18"/>
          <w:szCs w:val="18"/>
        </w:rPr>
        <w:t>Статья 21. Конференция граждан (собрание делегатов)</w:t>
      </w:r>
    </w:p>
    <w:p w:rsidR="008424C4" w:rsidRPr="008424C4" w:rsidRDefault="008424C4" w:rsidP="008424C4">
      <w:pPr>
        <w:autoSpaceDE w:val="0"/>
        <w:autoSpaceDN w:val="0"/>
        <w:adjustRightInd w:val="0"/>
        <w:ind w:left="0" w:right="-110" w:firstLine="0"/>
        <w:jc w:val="left"/>
        <w:rPr>
          <w:sz w:val="18"/>
          <w:szCs w:val="18"/>
        </w:rPr>
      </w:pPr>
    </w:p>
    <w:p w:rsidR="008424C4" w:rsidRPr="008424C4" w:rsidRDefault="008424C4" w:rsidP="008424C4">
      <w:pPr>
        <w:autoSpaceDE w:val="0"/>
        <w:autoSpaceDN w:val="0"/>
        <w:adjustRightInd w:val="0"/>
        <w:ind w:left="0" w:right="-110" w:firstLine="540"/>
        <w:rPr>
          <w:sz w:val="18"/>
          <w:szCs w:val="18"/>
        </w:rPr>
      </w:pPr>
      <w:r w:rsidRPr="008424C4">
        <w:rPr>
          <w:sz w:val="18"/>
          <w:szCs w:val="18"/>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8424C4" w:rsidRPr="008424C4" w:rsidRDefault="008424C4" w:rsidP="008424C4">
      <w:pPr>
        <w:autoSpaceDE w:val="0"/>
        <w:autoSpaceDN w:val="0"/>
        <w:adjustRightInd w:val="0"/>
        <w:ind w:left="0" w:right="-110" w:firstLine="540"/>
        <w:rPr>
          <w:sz w:val="18"/>
          <w:szCs w:val="18"/>
        </w:rPr>
      </w:pPr>
      <w:r w:rsidRPr="008424C4">
        <w:rPr>
          <w:sz w:val="18"/>
          <w:szCs w:val="18"/>
        </w:rPr>
        <w:t>2. Итоги конференции граждан (собрания делегатов) подлежат официальному опубликованию (обнародованию).</w:t>
      </w:r>
    </w:p>
    <w:p w:rsidR="008424C4" w:rsidRPr="008424C4" w:rsidRDefault="008424C4" w:rsidP="008424C4">
      <w:pPr>
        <w:autoSpaceDE w:val="0"/>
        <w:autoSpaceDN w:val="0"/>
        <w:adjustRightInd w:val="0"/>
        <w:ind w:left="0" w:right="-110" w:firstLine="540"/>
        <w:rPr>
          <w:sz w:val="18"/>
          <w:szCs w:val="18"/>
        </w:rPr>
      </w:pPr>
      <w:r w:rsidRPr="008424C4">
        <w:rPr>
          <w:sz w:val="18"/>
          <w:szCs w:val="18"/>
        </w:rPr>
        <w:t>3.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w:t>
      </w:r>
    </w:p>
    <w:p w:rsidR="008424C4" w:rsidRPr="008424C4" w:rsidRDefault="008424C4" w:rsidP="008424C4">
      <w:pPr>
        <w:snapToGrid w:val="0"/>
        <w:ind w:left="0" w:right="-110" w:firstLine="540"/>
        <w:rPr>
          <w:rFonts w:eastAsia="Calibri"/>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22. Опрос граждан</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1. Опрос граждан проводится на всей территории или </w:t>
      </w:r>
      <w:proofErr w:type="gramStart"/>
      <w:r w:rsidRPr="008424C4">
        <w:rPr>
          <w:rFonts w:eastAsia="Calibri"/>
          <w:sz w:val="18"/>
          <w:szCs w:val="18"/>
        </w:rPr>
        <w:t>на части территории</w:t>
      </w:r>
      <w:proofErr w:type="gramEnd"/>
      <w:r w:rsidRPr="008424C4">
        <w:rPr>
          <w:rFonts w:eastAsia="Calibri"/>
          <w:sz w:val="18"/>
          <w:szCs w:val="18"/>
        </w:rPr>
        <w:t xml:space="preserve">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Результаты опроса носят рекомендательный характер.</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В опросе граждан имеют право участвовать жители Поселения, обладающие избирательным правом.</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Опрос граждан проводится по инициативе:</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Думы или Главы Поселени</w:t>
      </w:r>
      <w:proofErr w:type="gramStart"/>
      <w:r w:rsidRPr="008424C4">
        <w:rPr>
          <w:rFonts w:eastAsia="Calibri"/>
          <w:sz w:val="18"/>
          <w:szCs w:val="18"/>
        </w:rPr>
        <w:t>я–</w:t>
      </w:r>
      <w:proofErr w:type="gramEnd"/>
      <w:r w:rsidRPr="008424C4">
        <w:rPr>
          <w:rFonts w:eastAsia="Calibri"/>
          <w:sz w:val="18"/>
          <w:szCs w:val="18"/>
        </w:rPr>
        <w:t xml:space="preserve"> по вопросам местного значения;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органов государственной власти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8424C4" w:rsidRPr="008424C4" w:rsidRDefault="008424C4" w:rsidP="008424C4">
      <w:pPr>
        <w:autoSpaceDE w:val="0"/>
        <w:autoSpaceDN w:val="0"/>
        <w:adjustRightInd w:val="0"/>
        <w:ind w:left="0" w:right="-110" w:firstLine="426"/>
        <w:rPr>
          <w:sz w:val="18"/>
          <w:szCs w:val="18"/>
        </w:rPr>
      </w:pPr>
      <w:r w:rsidRPr="008424C4">
        <w:rPr>
          <w:sz w:val="18"/>
          <w:szCs w:val="18"/>
        </w:rPr>
        <w:t>4. Решение о назначении опроса граждан принимается Думой Поселения.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Думы Поселения о назначении опроса граждан устанавливаются:</w:t>
      </w:r>
    </w:p>
    <w:p w:rsidR="008424C4" w:rsidRPr="008424C4" w:rsidRDefault="008424C4" w:rsidP="008424C4">
      <w:pPr>
        <w:autoSpaceDE w:val="0"/>
        <w:autoSpaceDN w:val="0"/>
        <w:adjustRightInd w:val="0"/>
        <w:ind w:left="0" w:right="-110" w:firstLine="540"/>
        <w:rPr>
          <w:sz w:val="18"/>
          <w:szCs w:val="18"/>
        </w:rPr>
      </w:pPr>
      <w:proofErr w:type="gramStart"/>
      <w:r w:rsidRPr="008424C4">
        <w:rPr>
          <w:sz w:val="18"/>
          <w:szCs w:val="18"/>
        </w:rPr>
        <w:t>1) дата и сроки проведения опроса;</w:t>
      </w:r>
      <w:proofErr w:type="gramEnd"/>
    </w:p>
    <w:p w:rsidR="008424C4" w:rsidRPr="008424C4" w:rsidRDefault="008424C4" w:rsidP="008424C4">
      <w:pPr>
        <w:autoSpaceDE w:val="0"/>
        <w:autoSpaceDN w:val="0"/>
        <w:adjustRightInd w:val="0"/>
        <w:ind w:left="0" w:right="-110" w:firstLine="540"/>
        <w:rPr>
          <w:sz w:val="18"/>
          <w:szCs w:val="18"/>
        </w:rPr>
      </w:pPr>
      <w:proofErr w:type="gramStart"/>
      <w:r w:rsidRPr="008424C4">
        <w:rPr>
          <w:sz w:val="18"/>
          <w:szCs w:val="18"/>
        </w:rPr>
        <w:t>2) формулировка вопроса (вопросов), предлагаемого (предлагаемых) при проведении опроса;</w:t>
      </w:r>
      <w:proofErr w:type="gramEnd"/>
    </w:p>
    <w:p w:rsidR="008424C4" w:rsidRPr="008424C4" w:rsidRDefault="008424C4" w:rsidP="008424C4">
      <w:pPr>
        <w:autoSpaceDE w:val="0"/>
        <w:autoSpaceDN w:val="0"/>
        <w:adjustRightInd w:val="0"/>
        <w:ind w:left="0" w:right="-110" w:firstLine="540"/>
        <w:rPr>
          <w:sz w:val="18"/>
          <w:szCs w:val="18"/>
        </w:rPr>
      </w:pPr>
      <w:r w:rsidRPr="008424C4">
        <w:rPr>
          <w:sz w:val="18"/>
          <w:szCs w:val="18"/>
        </w:rPr>
        <w:t>3) методика проведения опроса;</w:t>
      </w:r>
    </w:p>
    <w:p w:rsidR="008424C4" w:rsidRPr="008424C4" w:rsidRDefault="008424C4" w:rsidP="008424C4">
      <w:pPr>
        <w:autoSpaceDE w:val="0"/>
        <w:autoSpaceDN w:val="0"/>
        <w:adjustRightInd w:val="0"/>
        <w:ind w:left="0" w:right="-110" w:firstLine="540"/>
        <w:rPr>
          <w:sz w:val="18"/>
          <w:szCs w:val="18"/>
        </w:rPr>
      </w:pPr>
      <w:r w:rsidRPr="008424C4">
        <w:rPr>
          <w:sz w:val="18"/>
          <w:szCs w:val="18"/>
        </w:rPr>
        <w:t>4) форма опросного листа;</w:t>
      </w:r>
    </w:p>
    <w:p w:rsidR="008424C4" w:rsidRPr="008424C4" w:rsidRDefault="008424C4" w:rsidP="008424C4">
      <w:pPr>
        <w:autoSpaceDE w:val="0"/>
        <w:autoSpaceDN w:val="0"/>
        <w:adjustRightInd w:val="0"/>
        <w:ind w:left="0" w:right="-110" w:firstLine="540"/>
        <w:rPr>
          <w:sz w:val="18"/>
          <w:szCs w:val="18"/>
        </w:rPr>
      </w:pPr>
      <w:r w:rsidRPr="008424C4">
        <w:rPr>
          <w:sz w:val="18"/>
          <w:szCs w:val="18"/>
        </w:rPr>
        <w:t>5) минимальная численность жителей муниципального образования, участвующих в опросе;</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6. Финансирование мероприятий, связанных с подготовкой и проведением опроса граждан, осуществляется: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за счет средств местного бюджета – при проведении его по инициативе органов местного самоуправления или жителей муниципального образования;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за счет средств областного бюджета – при проведении его по инициативе органов государственной власти области.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7. Порядок назначения и проведения опроса граждан определяется нормативным правовым актом Думы Поселения в соответствии с законом Иркутской области.</w:t>
      </w:r>
    </w:p>
    <w:p w:rsidR="008424C4" w:rsidRPr="008424C4" w:rsidRDefault="008424C4" w:rsidP="008424C4">
      <w:pPr>
        <w:snapToGrid w:val="0"/>
        <w:ind w:left="0" w:right="-110" w:firstLine="0"/>
        <w:rPr>
          <w:sz w:val="18"/>
          <w:szCs w:val="18"/>
        </w:rPr>
      </w:pPr>
    </w:p>
    <w:p w:rsidR="008424C4" w:rsidRPr="008424C4" w:rsidRDefault="008424C4" w:rsidP="008424C4">
      <w:pPr>
        <w:autoSpaceDE w:val="0"/>
        <w:autoSpaceDN w:val="0"/>
        <w:adjustRightInd w:val="0"/>
        <w:ind w:left="0" w:right="-110" w:firstLine="540"/>
        <w:outlineLvl w:val="1"/>
        <w:rPr>
          <w:sz w:val="18"/>
          <w:szCs w:val="18"/>
        </w:rPr>
      </w:pPr>
      <w:r w:rsidRPr="008424C4">
        <w:rPr>
          <w:sz w:val="18"/>
          <w:szCs w:val="18"/>
        </w:rPr>
        <w:t>Статья 23.Обращения граждан в органы местного самоуправления</w:t>
      </w:r>
    </w:p>
    <w:p w:rsidR="008424C4" w:rsidRPr="008424C4" w:rsidRDefault="008424C4" w:rsidP="008424C4">
      <w:pPr>
        <w:autoSpaceDE w:val="0"/>
        <w:autoSpaceDN w:val="0"/>
        <w:adjustRightInd w:val="0"/>
        <w:ind w:left="0" w:right="-110" w:firstLine="0"/>
        <w:rPr>
          <w:sz w:val="18"/>
          <w:szCs w:val="18"/>
        </w:rPr>
      </w:pPr>
    </w:p>
    <w:p w:rsidR="008424C4" w:rsidRPr="008424C4" w:rsidRDefault="008424C4" w:rsidP="008424C4">
      <w:pPr>
        <w:autoSpaceDE w:val="0"/>
        <w:autoSpaceDN w:val="0"/>
        <w:adjustRightInd w:val="0"/>
        <w:ind w:left="0" w:right="-110" w:firstLine="540"/>
        <w:rPr>
          <w:sz w:val="18"/>
          <w:szCs w:val="18"/>
        </w:rPr>
      </w:pPr>
      <w:r w:rsidRPr="008424C4">
        <w:rPr>
          <w:sz w:val="18"/>
          <w:szCs w:val="18"/>
        </w:rPr>
        <w:t>1. Граждане имеют право на индивидуальные и коллективные обращения в органы местного самоуправления.</w:t>
      </w:r>
    </w:p>
    <w:p w:rsidR="008424C4" w:rsidRPr="008424C4" w:rsidRDefault="008424C4" w:rsidP="008424C4">
      <w:pPr>
        <w:autoSpaceDE w:val="0"/>
        <w:autoSpaceDN w:val="0"/>
        <w:adjustRightInd w:val="0"/>
        <w:ind w:left="0" w:right="-110" w:firstLine="540"/>
        <w:rPr>
          <w:sz w:val="18"/>
          <w:szCs w:val="18"/>
        </w:rPr>
      </w:pPr>
      <w:r w:rsidRPr="008424C4">
        <w:rPr>
          <w:sz w:val="18"/>
          <w:szCs w:val="1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8424C4" w:rsidRPr="008424C4" w:rsidRDefault="008424C4" w:rsidP="008424C4">
      <w:pPr>
        <w:autoSpaceDE w:val="0"/>
        <w:autoSpaceDN w:val="0"/>
        <w:adjustRightInd w:val="0"/>
        <w:ind w:left="0" w:right="-110" w:firstLine="539"/>
        <w:rPr>
          <w:sz w:val="18"/>
          <w:szCs w:val="18"/>
        </w:rPr>
      </w:pPr>
      <w:r w:rsidRPr="008424C4">
        <w:rPr>
          <w:sz w:val="18"/>
          <w:szCs w:val="18"/>
        </w:rPr>
        <w:t>3. Письменное обращение, поступившее в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rsidR="008424C4" w:rsidRPr="008424C4" w:rsidRDefault="008424C4" w:rsidP="008424C4">
      <w:pPr>
        <w:autoSpaceDE w:val="0"/>
        <w:autoSpaceDN w:val="0"/>
        <w:adjustRightInd w:val="0"/>
        <w:ind w:left="0" w:right="-110" w:firstLine="539"/>
        <w:rPr>
          <w:sz w:val="18"/>
          <w:szCs w:val="18"/>
        </w:rPr>
      </w:pPr>
      <w:r w:rsidRPr="008424C4">
        <w:rPr>
          <w:sz w:val="18"/>
          <w:szCs w:val="18"/>
        </w:rPr>
        <w:t>4. В исключительных случаях, а также в случае, определенном частью 2 статьи 10 Федерального закона № 59-ФЗ, руководитель органа местного самоуправления, должностное лицо либо уполномоченное на то лицо вправе продлить срок рассмотрения обращения не более чем на 30 дней, уведомив о продлении срока его рассмотрения гражданина, направившего обращение.</w:t>
      </w:r>
    </w:p>
    <w:p w:rsidR="008424C4" w:rsidRPr="008424C4" w:rsidRDefault="008424C4" w:rsidP="008424C4">
      <w:pPr>
        <w:autoSpaceDE w:val="0"/>
        <w:autoSpaceDN w:val="0"/>
        <w:adjustRightInd w:val="0"/>
        <w:ind w:left="0" w:right="-110" w:firstLine="540"/>
        <w:rPr>
          <w:sz w:val="18"/>
          <w:szCs w:val="18"/>
        </w:rPr>
      </w:pPr>
      <w:r w:rsidRPr="008424C4">
        <w:rPr>
          <w:sz w:val="18"/>
          <w:szCs w:val="18"/>
        </w:rPr>
        <w:lastRenderedPageBreak/>
        <w:t>5.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8424C4" w:rsidRPr="008424C4" w:rsidRDefault="008424C4" w:rsidP="008424C4">
      <w:pPr>
        <w:snapToGrid w:val="0"/>
        <w:ind w:left="0" w:right="-110" w:firstLine="540"/>
        <w:rPr>
          <w:rFonts w:eastAsia="Calibri"/>
          <w:sz w:val="18"/>
          <w:szCs w:val="18"/>
        </w:rPr>
      </w:pPr>
    </w:p>
    <w:p w:rsidR="008424C4" w:rsidRPr="008424C4" w:rsidRDefault="008424C4" w:rsidP="008424C4">
      <w:pPr>
        <w:snapToGrid w:val="0"/>
        <w:ind w:left="0" w:right="-110" w:firstLine="540"/>
        <w:jc w:val="center"/>
        <w:rPr>
          <w:rFonts w:eastAsia="Calibri"/>
          <w:sz w:val="18"/>
          <w:szCs w:val="18"/>
        </w:rPr>
      </w:pPr>
      <w:r w:rsidRPr="008424C4">
        <w:rPr>
          <w:rFonts w:eastAsia="Calibri"/>
          <w:sz w:val="18"/>
          <w:szCs w:val="18"/>
        </w:rPr>
        <w:t>Глава 4</w:t>
      </w:r>
    </w:p>
    <w:p w:rsidR="008424C4" w:rsidRPr="008424C4" w:rsidRDefault="008424C4" w:rsidP="008424C4">
      <w:pPr>
        <w:snapToGrid w:val="0"/>
        <w:ind w:left="0" w:right="-110" w:firstLine="0"/>
        <w:jc w:val="center"/>
        <w:rPr>
          <w:rFonts w:eastAsia="Calibri"/>
          <w:sz w:val="18"/>
          <w:szCs w:val="18"/>
        </w:rPr>
      </w:pPr>
      <w:r w:rsidRPr="008424C4">
        <w:rPr>
          <w:rFonts w:eastAsia="Calibri"/>
          <w:sz w:val="18"/>
          <w:szCs w:val="18"/>
        </w:rPr>
        <w:t>НАИМЕНОВАНИЯ, СТРУКТУРА, ПОРЯДОК ФОРМИРОВАНИЯ И ПОЛНОМОЧИЯ ОРГАНОВ МЕСТНОГО САМОУПРАВЛЕНИЯ И ДОЛЖНОСТЫХ ЛИЦ МЕСТНОГО САМОУПРАВЛЕНИЯ</w:t>
      </w:r>
    </w:p>
    <w:p w:rsidR="008424C4" w:rsidRPr="008424C4" w:rsidRDefault="008424C4" w:rsidP="008424C4">
      <w:pPr>
        <w:snapToGrid w:val="0"/>
        <w:ind w:left="0" w:right="-110" w:firstLine="540"/>
        <w:jc w:val="center"/>
        <w:rPr>
          <w:rFonts w:eastAsia="Calibri"/>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24. Структура и наименования органов местного самоуправления</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Структуру органов местного самоуправления составляют:</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1) Глава Хомутовского муниципального образования–Глава сельского поселения, </w:t>
      </w:r>
      <w:proofErr w:type="gramStart"/>
      <w:r w:rsidRPr="008424C4">
        <w:rPr>
          <w:rFonts w:eastAsia="Calibri"/>
          <w:sz w:val="18"/>
          <w:szCs w:val="18"/>
        </w:rPr>
        <w:t>именуемый</w:t>
      </w:r>
      <w:proofErr w:type="gramEnd"/>
      <w:r w:rsidRPr="008424C4">
        <w:rPr>
          <w:rFonts w:eastAsia="Calibri"/>
          <w:sz w:val="18"/>
          <w:szCs w:val="18"/>
        </w:rPr>
        <w:t xml:space="preserve"> в настоящем Уставе и официальных документах как Глава Поселения, Глава Хомутовского муниципального образования, глава Хомутовского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Дума Хомутовского муниципального образования – Дума сельского поселения, именуемая в настоящем Уставе и официальных документах как «Дума Поселения», «Дума Хомутовского Муниципального образования», «Дума Хомутовского Поселения», «Дума Хомутовского муниципального образования соответствующего созыва»;</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Администрация Хомутовского муниципального образования – администрация сельского поселения, именуемая в настоящем Уставе и официальных документах как «Администрация Поселения», «Администрация Хомутовского муниципального образования», «администрация Хомутовского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4) Контрольный орган Поселения.</w:t>
      </w:r>
    </w:p>
    <w:p w:rsidR="008424C4" w:rsidRPr="008424C4" w:rsidRDefault="008424C4" w:rsidP="008424C4">
      <w:pPr>
        <w:snapToGrid w:val="0"/>
        <w:ind w:left="0" w:right="-110" w:firstLine="539"/>
        <w:rPr>
          <w:rFonts w:eastAsia="Calibri"/>
          <w:sz w:val="18"/>
          <w:szCs w:val="18"/>
        </w:rPr>
      </w:pPr>
      <w:r w:rsidRPr="008424C4">
        <w:rPr>
          <w:rFonts w:eastAsia="Calibri"/>
          <w:sz w:val="18"/>
          <w:szCs w:val="18"/>
        </w:rPr>
        <w:t>2. Изменение структуры органов местного самоуправления осуществляется не иначе как путем внесения изменений в Устав Поселения.</w:t>
      </w:r>
    </w:p>
    <w:p w:rsidR="008424C4" w:rsidRPr="008424C4" w:rsidRDefault="008424C4" w:rsidP="008424C4">
      <w:pPr>
        <w:snapToGrid w:val="0"/>
        <w:ind w:left="0" w:right="-110" w:firstLine="539"/>
        <w:rPr>
          <w:rFonts w:eastAsia="Calibri"/>
          <w:sz w:val="18"/>
          <w:szCs w:val="18"/>
        </w:rPr>
      </w:pPr>
      <w:r w:rsidRPr="008424C4">
        <w:rPr>
          <w:rFonts w:eastAsia="Calibri"/>
          <w:sz w:val="18"/>
          <w:szCs w:val="18"/>
        </w:rPr>
        <w:t xml:space="preserve">3. Решение Думы Поселения об изменении структуры органов местного самоуправления вступает в силу не ранее чем по истечении срока полномочий Думы Поселения, принявшей указанное решение, </w:t>
      </w:r>
      <w:r w:rsidRPr="008424C4">
        <w:rPr>
          <w:rFonts w:eastAsia="Calibri"/>
          <w:color w:val="0000FF"/>
          <w:sz w:val="18"/>
          <w:szCs w:val="18"/>
        </w:rPr>
        <w:t>за исключением случаев, предусмотренных федеральными законами и настоящим Уставом</w:t>
      </w:r>
      <w:r w:rsidRPr="008424C4">
        <w:rPr>
          <w:rFonts w:eastAsia="Calibri"/>
          <w:sz w:val="18"/>
          <w:szCs w:val="18"/>
        </w:rPr>
        <w:t>.</w:t>
      </w:r>
    </w:p>
    <w:p w:rsidR="008424C4" w:rsidRPr="008424C4" w:rsidRDefault="008424C4" w:rsidP="008424C4">
      <w:pPr>
        <w:snapToGrid w:val="0"/>
        <w:ind w:left="0" w:right="-110" w:firstLine="539"/>
        <w:rPr>
          <w:rFonts w:eastAsia="Calibri"/>
          <w:sz w:val="18"/>
          <w:szCs w:val="18"/>
        </w:rPr>
      </w:pPr>
      <w:r w:rsidRPr="008424C4">
        <w:rPr>
          <w:rFonts w:eastAsia="Calibri"/>
          <w:sz w:val="18"/>
          <w:szCs w:val="18"/>
        </w:rPr>
        <w:t>4</w:t>
      </w:r>
      <w:r w:rsidRPr="008424C4">
        <w:rPr>
          <w:rFonts w:eastAsia="Calibri"/>
          <w:i/>
          <w:sz w:val="18"/>
          <w:szCs w:val="18"/>
        </w:rPr>
        <w:t xml:space="preserve">. </w:t>
      </w:r>
      <w:r w:rsidRPr="008424C4">
        <w:rPr>
          <w:rFonts w:eastAsia="Calibri"/>
          <w:sz w:val="18"/>
          <w:szCs w:val="18"/>
        </w:rPr>
        <w:t>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8424C4" w:rsidRPr="008424C4" w:rsidRDefault="008424C4" w:rsidP="008424C4">
      <w:pPr>
        <w:snapToGrid w:val="0"/>
        <w:ind w:left="0" w:right="-110" w:firstLine="540"/>
        <w:rPr>
          <w:rFonts w:eastAsia="Calibri"/>
          <w:i/>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25. Контрольно-счетный орган Поселения</w:t>
      </w:r>
    </w:p>
    <w:p w:rsidR="008424C4" w:rsidRPr="008424C4" w:rsidRDefault="008424C4" w:rsidP="008424C4">
      <w:pPr>
        <w:ind w:left="0" w:right="-110" w:firstLine="567"/>
        <w:rPr>
          <w:sz w:val="18"/>
          <w:szCs w:val="18"/>
        </w:rPr>
      </w:pPr>
      <w:bookmarkStart w:id="34" w:name="sub_3801"/>
    </w:p>
    <w:p w:rsidR="008424C4" w:rsidRPr="008424C4" w:rsidRDefault="008424C4" w:rsidP="008424C4">
      <w:pPr>
        <w:ind w:left="0" w:right="-110" w:firstLine="567"/>
        <w:rPr>
          <w:sz w:val="18"/>
          <w:szCs w:val="18"/>
        </w:rPr>
      </w:pPr>
      <w:r w:rsidRPr="008424C4">
        <w:rPr>
          <w:sz w:val="18"/>
          <w:szCs w:val="18"/>
        </w:rPr>
        <w:t xml:space="preserve">1. </w:t>
      </w:r>
      <w:r w:rsidRPr="008424C4">
        <w:rPr>
          <w:color w:val="0000FF"/>
          <w:sz w:val="18"/>
          <w:szCs w:val="18"/>
        </w:rPr>
        <w:t>Контрольно-счетный</w:t>
      </w:r>
      <w:r w:rsidRPr="008424C4">
        <w:rPr>
          <w:sz w:val="18"/>
          <w:szCs w:val="18"/>
        </w:rPr>
        <w:t xml:space="preserve"> орган Поселения образуется Думой Поселения.</w:t>
      </w:r>
    </w:p>
    <w:bookmarkEnd w:id="34"/>
    <w:p w:rsidR="008424C4" w:rsidRPr="008424C4" w:rsidRDefault="008424C4" w:rsidP="008424C4">
      <w:pPr>
        <w:snapToGrid w:val="0"/>
        <w:ind w:left="0" w:right="-110" w:firstLine="540"/>
        <w:rPr>
          <w:rFonts w:eastAsia="Calibri"/>
          <w:sz w:val="18"/>
          <w:szCs w:val="18"/>
        </w:rPr>
      </w:pPr>
      <w:r w:rsidRPr="008424C4">
        <w:rPr>
          <w:rFonts w:eastAsia="Calibri"/>
          <w:color w:val="0000FF"/>
          <w:sz w:val="18"/>
          <w:szCs w:val="18"/>
        </w:rPr>
        <w:t>2. Порядок организации и деятельности контрольно-счетного органа</w:t>
      </w:r>
      <w:r w:rsidRPr="008424C4">
        <w:rPr>
          <w:rFonts w:eastAsia="Calibri"/>
          <w:sz w:val="18"/>
          <w:szCs w:val="18"/>
        </w:rPr>
        <w:t xml:space="preserve"> Поселения </w:t>
      </w:r>
      <w:r w:rsidRPr="008424C4">
        <w:rPr>
          <w:rFonts w:eastAsia="Calibri"/>
          <w:color w:val="0000FF"/>
          <w:sz w:val="18"/>
          <w:szCs w:val="18"/>
        </w:rPr>
        <w:t xml:space="preserve">определяется </w:t>
      </w:r>
      <w:hyperlink r:id="rId39" w:history="1">
        <w:r w:rsidRPr="008424C4">
          <w:rPr>
            <w:rFonts w:eastAsia="Calibri"/>
            <w:color w:val="008000"/>
            <w:sz w:val="18"/>
            <w:szCs w:val="18"/>
            <w:u w:val="single"/>
          </w:rPr>
          <w:t>Федеральным законом</w:t>
        </w:r>
      </w:hyperlink>
      <w:r w:rsidRPr="008424C4">
        <w:rPr>
          <w:rFonts w:eastAsia="Calibri"/>
          <w:color w:val="0000FF"/>
          <w:sz w:val="18"/>
          <w:szCs w:val="18"/>
        </w:rP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 другими федеральными законами, муниципальными нормативными правовыми актами. В случаях</w:t>
      </w:r>
      <w:r w:rsidRPr="008424C4">
        <w:rPr>
          <w:rFonts w:eastAsia="Calibri"/>
          <w:sz w:val="18"/>
          <w:szCs w:val="18"/>
        </w:rPr>
        <w:t xml:space="preserve"> и </w:t>
      </w:r>
      <w:r w:rsidRPr="008424C4">
        <w:rPr>
          <w:rFonts w:eastAsia="Calibri"/>
          <w:color w:val="0000FF"/>
          <w:sz w:val="18"/>
          <w:szCs w:val="18"/>
        </w:rPr>
        <w:t>порядке, установленных федеральными законами, правовое регулирование организации</w:t>
      </w:r>
      <w:r w:rsidRPr="008424C4">
        <w:rPr>
          <w:rFonts w:eastAsia="Calibri"/>
          <w:sz w:val="18"/>
          <w:szCs w:val="18"/>
        </w:rPr>
        <w:t xml:space="preserve"> и </w:t>
      </w:r>
      <w:r w:rsidRPr="008424C4">
        <w:rPr>
          <w:rFonts w:eastAsia="Calibri"/>
          <w:color w:val="0000FF"/>
          <w:sz w:val="18"/>
          <w:szCs w:val="18"/>
        </w:rPr>
        <w:t>деятельности контрольно-счетных органов муниципальных образований осуществляется также законами Иркутской области.</w:t>
      </w:r>
    </w:p>
    <w:p w:rsidR="008424C4" w:rsidRPr="008424C4" w:rsidRDefault="008424C4" w:rsidP="008424C4">
      <w:pPr>
        <w:snapToGrid w:val="0"/>
        <w:ind w:left="0" w:right="-110" w:firstLine="540"/>
        <w:rPr>
          <w:rFonts w:eastAsia="Calibri"/>
          <w:b/>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26. Глава Поселения</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1. Глава Поселения является высшим должностным лицом Поселения и наделяется Уставом муниципального образования и Федеральным законом собственными полномочиями по решению вопросов местного значения. </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Глава Поселения возглавляет администрацию Поселения, исполняет полномочия председателя Думы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Глава Поселения избирается путем всеобщего, равного и прямого голосования сроком на 5 лет.</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4. Полномочия Главы Поселения начинаются со дня его официального вступления в должность и прекращаются в день вступления в должность вновь избранного Главы Поселения.</w:t>
      </w:r>
    </w:p>
    <w:p w:rsidR="008424C4" w:rsidRPr="008424C4" w:rsidRDefault="008424C4" w:rsidP="008424C4">
      <w:pPr>
        <w:autoSpaceDE w:val="0"/>
        <w:autoSpaceDN w:val="0"/>
        <w:adjustRightInd w:val="0"/>
        <w:ind w:left="0" w:right="-110" w:firstLine="539"/>
        <w:outlineLvl w:val="1"/>
        <w:rPr>
          <w:sz w:val="18"/>
          <w:szCs w:val="18"/>
        </w:rPr>
      </w:pPr>
      <w:r w:rsidRPr="008424C4">
        <w:rPr>
          <w:sz w:val="18"/>
          <w:szCs w:val="18"/>
        </w:rPr>
        <w:t xml:space="preserve">5. </w:t>
      </w:r>
      <w:proofErr w:type="gramStart"/>
      <w:r w:rsidRPr="008424C4">
        <w:rPr>
          <w:sz w:val="18"/>
          <w:szCs w:val="18"/>
        </w:rPr>
        <w:t>Глава Поселения должен соблюдать ограничения и запреты и исполнять обязанности,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w:t>
      </w:r>
      <w:proofErr w:type="gramEnd"/>
      <w:r w:rsidRPr="008424C4">
        <w:rPr>
          <w:sz w:val="18"/>
          <w:szCs w:val="18"/>
        </w:rPr>
        <w:t xml:space="preserve">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w:t>
      </w:r>
      <w:hyperlink r:id="rId40" w:history="1">
        <w:r w:rsidRPr="008424C4">
          <w:rPr>
            <w:color w:val="0000FF"/>
            <w:sz w:val="18"/>
            <w:szCs w:val="18"/>
            <w:u w:val="single"/>
            <w:lang w:eastAsia="en-US"/>
          </w:rPr>
          <w:t>законом</w:t>
        </w:r>
      </w:hyperlink>
      <w:r w:rsidRPr="008424C4">
        <w:rPr>
          <w:sz w:val="18"/>
          <w:szCs w:val="18"/>
        </w:rPr>
        <w:t xml:space="preserve"> от 6 октября 2003 года N 131-ФЗ «Об общих принципах организации муниципального самоуправления в Российской Федерации»;</w:t>
      </w:r>
    </w:p>
    <w:p w:rsidR="008424C4" w:rsidRPr="008424C4" w:rsidRDefault="008424C4" w:rsidP="008424C4">
      <w:pPr>
        <w:autoSpaceDE w:val="0"/>
        <w:autoSpaceDN w:val="0"/>
        <w:adjustRightInd w:val="0"/>
        <w:ind w:left="0" w:right="-110" w:firstLine="539"/>
        <w:outlineLvl w:val="1"/>
        <w:rPr>
          <w:sz w:val="18"/>
          <w:szCs w:val="18"/>
        </w:rPr>
      </w:pPr>
      <w:r w:rsidRPr="008424C4">
        <w:rPr>
          <w:sz w:val="18"/>
          <w:szCs w:val="18"/>
        </w:rPr>
        <w:t xml:space="preserve">5.1. </w:t>
      </w:r>
      <w:proofErr w:type="gramStart"/>
      <w:r w:rsidRPr="008424C4">
        <w:rPr>
          <w:sz w:val="18"/>
          <w:szCs w:val="18"/>
        </w:rPr>
        <w:t xml:space="preserve">При выявлении в результате проверки фактов несоблюдения ограничений, запретов, неисполнения обязанностей, которые установлены Федеральным </w:t>
      </w:r>
      <w:hyperlink r:id="rId41" w:history="1">
        <w:r w:rsidRPr="008424C4">
          <w:rPr>
            <w:color w:val="0000FF"/>
            <w:sz w:val="18"/>
            <w:szCs w:val="18"/>
            <w:u w:val="single"/>
            <w:lang w:eastAsia="en-US"/>
          </w:rPr>
          <w:t>законом</w:t>
        </w:r>
      </w:hyperlink>
      <w:r w:rsidRPr="008424C4">
        <w:rPr>
          <w:sz w:val="18"/>
          <w:szCs w:val="18"/>
        </w:rPr>
        <w:t xml:space="preserve"> от 25 декабря 2008 года N 273-ФЗ «О противодействии коррупции», Федеральным </w:t>
      </w:r>
      <w:hyperlink r:id="rId42" w:history="1">
        <w:r w:rsidRPr="008424C4">
          <w:rPr>
            <w:color w:val="0000FF"/>
            <w:sz w:val="18"/>
            <w:szCs w:val="18"/>
            <w:u w:val="single"/>
            <w:lang w:eastAsia="en-US"/>
          </w:rPr>
          <w:t>законом</w:t>
        </w:r>
      </w:hyperlink>
      <w:r w:rsidRPr="008424C4">
        <w:rPr>
          <w:sz w:val="18"/>
          <w:szCs w:val="1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43" w:history="1">
        <w:r w:rsidRPr="008424C4">
          <w:rPr>
            <w:color w:val="0000FF"/>
            <w:sz w:val="18"/>
            <w:szCs w:val="18"/>
            <w:u w:val="single"/>
            <w:lang w:eastAsia="en-US"/>
          </w:rPr>
          <w:t>законом</w:t>
        </w:r>
      </w:hyperlink>
      <w:r w:rsidRPr="008424C4">
        <w:rPr>
          <w:sz w:val="18"/>
          <w:szCs w:val="18"/>
        </w:rPr>
        <w:t xml:space="preserve"> от 7 мая 2013 года N 79-ФЗ «О запрете отдельным</w:t>
      </w:r>
      <w:proofErr w:type="gramEnd"/>
      <w:r w:rsidRPr="008424C4">
        <w:rPr>
          <w:sz w:val="18"/>
          <w:szCs w:val="18"/>
        </w:rPr>
        <w:t xml:space="preserve"> </w:t>
      </w:r>
      <w:proofErr w:type="gramStart"/>
      <w:r w:rsidRPr="008424C4">
        <w:rPr>
          <w:sz w:val="18"/>
          <w:szCs w:val="18"/>
        </w:rPr>
        <w:t>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Иркутской области обращается с заявлением о досрочном прекращении полномочий Главы Поселения или применении в отношении указанного лица иной меры ответственности в Думу Поселения или в суд;</w:t>
      </w:r>
      <w:proofErr w:type="gramEnd"/>
    </w:p>
    <w:p w:rsidR="008424C4" w:rsidRPr="008424C4" w:rsidRDefault="008424C4" w:rsidP="008424C4">
      <w:pPr>
        <w:autoSpaceDE w:val="0"/>
        <w:autoSpaceDN w:val="0"/>
        <w:adjustRightInd w:val="0"/>
        <w:ind w:left="0" w:right="-110" w:firstLine="539"/>
        <w:outlineLvl w:val="1"/>
        <w:rPr>
          <w:sz w:val="18"/>
          <w:szCs w:val="18"/>
        </w:rPr>
      </w:pPr>
      <w:r w:rsidRPr="008424C4">
        <w:rPr>
          <w:color w:val="000000"/>
          <w:sz w:val="18"/>
          <w:szCs w:val="18"/>
        </w:rPr>
        <w:t xml:space="preserve">5.2. </w:t>
      </w:r>
      <w:proofErr w:type="gramStart"/>
      <w:r w:rsidRPr="008424C4">
        <w:rPr>
          <w:color w:val="000000"/>
          <w:sz w:val="18"/>
          <w:szCs w:val="18"/>
        </w:rPr>
        <w:t xml:space="preserve">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44" w:history="1">
        <w:r w:rsidRPr="008424C4">
          <w:rPr>
            <w:color w:val="000000"/>
            <w:sz w:val="18"/>
            <w:szCs w:val="18"/>
            <w:u w:val="single"/>
            <w:lang w:eastAsia="en-US"/>
          </w:rPr>
          <w:t>частями 3</w:t>
        </w:r>
      </w:hyperlink>
      <w:r w:rsidRPr="008424C4">
        <w:rPr>
          <w:color w:val="000000"/>
          <w:sz w:val="18"/>
          <w:szCs w:val="18"/>
        </w:rPr>
        <w:t xml:space="preserve"> - </w:t>
      </w:r>
      <w:hyperlink r:id="rId45" w:history="1">
        <w:r w:rsidRPr="008424C4">
          <w:rPr>
            <w:color w:val="000000"/>
            <w:sz w:val="18"/>
            <w:szCs w:val="18"/>
            <w:u w:val="single"/>
            <w:lang w:eastAsia="en-US"/>
          </w:rPr>
          <w:t>6 статьи</w:t>
        </w:r>
        <w:proofErr w:type="gramEnd"/>
        <w:r w:rsidRPr="008424C4">
          <w:rPr>
            <w:color w:val="000000"/>
            <w:sz w:val="18"/>
            <w:szCs w:val="18"/>
            <w:u w:val="single"/>
            <w:lang w:eastAsia="en-US"/>
          </w:rPr>
          <w:t xml:space="preserve"> 13</w:t>
        </w:r>
      </w:hyperlink>
      <w:r w:rsidRPr="008424C4">
        <w:rPr>
          <w:color w:val="000000"/>
          <w:sz w:val="18"/>
          <w:szCs w:val="18"/>
        </w:rPr>
        <w:t xml:space="preserve"> Федерального закона от 25 декабря 2008 года N 273-ФЗ «О противодействии коррупции»</w:t>
      </w:r>
    </w:p>
    <w:p w:rsidR="008424C4" w:rsidRPr="008424C4" w:rsidRDefault="008424C4" w:rsidP="008424C4">
      <w:pPr>
        <w:autoSpaceDE w:val="0"/>
        <w:autoSpaceDN w:val="0"/>
        <w:adjustRightInd w:val="0"/>
        <w:ind w:left="0" w:right="-110" w:firstLine="539"/>
        <w:outlineLvl w:val="1"/>
        <w:rPr>
          <w:sz w:val="18"/>
          <w:szCs w:val="18"/>
        </w:rPr>
      </w:pPr>
      <w:r w:rsidRPr="008424C4">
        <w:rPr>
          <w:sz w:val="18"/>
          <w:szCs w:val="18"/>
        </w:rPr>
        <w:t>6. Глава Поселения не может участвовать в качестве защитника или представителя (кроме случаев законного представительства) по гражданскому или уголовному делу либо делу об административном правонарушении.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7. </w:t>
      </w:r>
      <w:proofErr w:type="gramStart"/>
      <w:r w:rsidRPr="008424C4">
        <w:rPr>
          <w:rFonts w:eastAsia="Calibri"/>
          <w:sz w:val="18"/>
          <w:szCs w:val="18"/>
        </w:rPr>
        <w:t xml:space="preserve">Гарантии прав Главы Поселения при привлечении его к ответственности, задержании, аресте, обыске, допросе, совершении в отношении него иных уголовно – процессуальных и административно – процессуальных действий, а также при проведении оперативно </w:t>
      </w:r>
      <w:r w:rsidRPr="008424C4">
        <w:rPr>
          <w:rFonts w:eastAsia="Calibri"/>
          <w:sz w:val="18"/>
          <w:szCs w:val="18"/>
        </w:rPr>
        <w:lastRenderedPageBreak/>
        <w:t>– розыскных мероприятий в отношении Главы Поселения, занимаемого им жилого и (или) служебного помещения, его багажа,  личных или служебных транспортных средств, переписки, используемых им средств связи, принадлежащих ему документов, устанавливаются федеральными законами.</w:t>
      </w:r>
      <w:proofErr w:type="gramEnd"/>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8. Глава Поселения в своей деятельности </w:t>
      </w:r>
      <w:proofErr w:type="gramStart"/>
      <w:r w:rsidRPr="008424C4">
        <w:rPr>
          <w:rFonts w:eastAsia="Calibri"/>
          <w:sz w:val="18"/>
          <w:szCs w:val="18"/>
        </w:rPr>
        <w:t>подконтролен</w:t>
      </w:r>
      <w:proofErr w:type="gramEnd"/>
      <w:r w:rsidRPr="008424C4">
        <w:rPr>
          <w:rFonts w:eastAsia="Calibri"/>
          <w:sz w:val="18"/>
          <w:szCs w:val="18"/>
        </w:rPr>
        <w:t xml:space="preserve"> и подотчётен населению и Думе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9. Ежегодно не позднее чем через 3 месяца после окончания соответствующего календарного года Глава Поселения отчитывается перед Думой. Отчет Главы Поселения подлежит опубликованию в установленном порядке. В указанном отчете отражаются: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итоги деятельности органов местного самоуправления Поселения за соответствующий календарный год;</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перспективные планы социально-экономического развития Поселения на очередной календарный год;</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8424C4" w:rsidRPr="008424C4" w:rsidRDefault="008424C4" w:rsidP="008424C4">
      <w:pPr>
        <w:snapToGrid w:val="0"/>
        <w:ind w:left="0" w:right="-110" w:firstLine="540"/>
        <w:rPr>
          <w:rFonts w:eastAsia="Calibri"/>
          <w:sz w:val="18"/>
          <w:szCs w:val="18"/>
        </w:rPr>
      </w:pPr>
    </w:p>
    <w:p w:rsidR="008424C4" w:rsidRPr="008424C4" w:rsidRDefault="008424C4" w:rsidP="008424C4">
      <w:pPr>
        <w:snapToGrid w:val="0"/>
        <w:ind w:left="0" w:right="-110" w:firstLine="540"/>
        <w:rPr>
          <w:rFonts w:eastAsia="Calibri"/>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27. Полномочия Главы Поселения</w:t>
      </w:r>
    </w:p>
    <w:p w:rsidR="008424C4" w:rsidRPr="008424C4" w:rsidRDefault="008424C4" w:rsidP="008424C4">
      <w:pPr>
        <w:snapToGrid w:val="0"/>
        <w:ind w:left="0" w:right="-110" w:firstLine="540"/>
        <w:rPr>
          <w:rFonts w:eastAsia="Calibri"/>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Глава Поселения как Глава муниципального образования: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подписывает и обнародует в порядке, установленном настоящим Уставом, нормативные правовые акты, принятые Думой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издает в пределах своих полномочий правовые акты;</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4) вправе требовать созыва внеочередного заседания Думы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5) обеспечивает осуществление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 </w:t>
      </w:r>
    </w:p>
    <w:p w:rsidR="008424C4" w:rsidRPr="008424C4" w:rsidRDefault="008424C4" w:rsidP="008424C4">
      <w:pPr>
        <w:tabs>
          <w:tab w:val="left" w:pos="851"/>
          <w:tab w:val="left" w:pos="993"/>
        </w:tabs>
        <w:snapToGrid w:val="0"/>
        <w:ind w:left="0" w:right="-110" w:firstLine="540"/>
        <w:rPr>
          <w:rFonts w:eastAsia="Calibri"/>
          <w:sz w:val="18"/>
          <w:szCs w:val="18"/>
        </w:rPr>
      </w:pPr>
      <w:r w:rsidRPr="008424C4">
        <w:rPr>
          <w:rFonts w:eastAsia="Calibri"/>
          <w:sz w:val="18"/>
          <w:szCs w:val="18"/>
        </w:rPr>
        <w:t>6) осуществляет иные полномочия, закрепленные за ним законодательством и настоящим Уставом.</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Глава Поселения как Глава администрации Поселения:</w:t>
      </w:r>
    </w:p>
    <w:p w:rsidR="008424C4" w:rsidRPr="008424C4" w:rsidRDefault="008424C4" w:rsidP="008424C4">
      <w:pPr>
        <w:snapToGrid w:val="0"/>
        <w:ind w:left="0" w:right="-110" w:firstLine="540"/>
        <w:rPr>
          <w:rFonts w:eastAsia="Calibri"/>
          <w:sz w:val="18"/>
          <w:szCs w:val="18"/>
        </w:rPr>
      </w:pPr>
      <w:proofErr w:type="gramStart"/>
      <w:r w:rsidRPr="008424C4">
        <w:rPr>
          <w:rFonts w:eastAsia="Calibri"/>
          <w:sz w:val="18"/>
          <w:szCs w:val="18"/>
        </w:rPr>
        <w:t>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организует и обеспечивает исполнение отдельных полномочий, переданных администрации Поселения органами местного самоуправления Иркутского районного муниципального образования в соответствии с заключаемыми соглашениями;</w:t>
      </w:r>
      <w:proofErr w:type="gramEnd"/>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8424C4" w:rsidRPr="008424C4" w:rsidRDefault="008424C4" w:rsidP="008424C4">
      <w:pPr>
        <w:snapToGrid w:val="0"/>
        <w:ind w:left="0" w:right="-110" w:firstLine="540"/>
        <w:rPr>
          <w:rFonts w:eastAsia="Calibri"/>
          <w:sz w:val="18"/>
          <w:szCs w:val="18"/>
        </w:rPr>
      </w:pPr>
      <w:proofErr w:type="gramStart"/>
      <w:r w:rsidRPr="008424C4">
        <w:rPr>
          <w:rFonts w:eastAsia="Calibri"/>
          <w:sz w:val="18"/>
          <w:szCs w:val="18"/>
        </w:rPr>
        <w:t>4)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roofErr w:type="gramEnd"/>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5) утверждает положения об органах администрации Поселения, не наделенных правами юридического лица;</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6) назначает и освобождает от должности работников администрации Поселения, определяет их полномочия;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7) ежегодно отчитывается перед  Думой о социально-экономическом положении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8) организует прием граждан;</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9) принимает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10) организует выполнение решений Думы Поселения в рамках своих полномочий;</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11) представляет на рассмотрение и утверждение Думы Поселения проект местного бюджета и отчёт об его исполнении, в соответствии с решениями Думы Поселения распоряжается средствами местного бюджета;</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12) разрабатывает структуру администрации поселения и представляет её на утверждение Думе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13)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14)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15) вправе запрашивать в установленном порядке от организаций, расположенных на территории Поселения, сведения, необходимые для анализа социально – экономического развития муниципального образования;  </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16) Глава поселения представляет Думе Поселения ежегодные отчеты о результатах своей деятельности,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 </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17) решает иные вопросы в соответствии с законодательством, настоящим Уставом и решениями Думы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Глава Поселения как председатель Думы Поселения:</w:t>
      </w:r>
    </w:p>
    <w:p w:rsidR="008424C4" w:rsidRPr="008424C4" w:rsidRDefault="008424C4" w:rsidP="008424C4">
      <w:pPr>
        <w:snapToGrid w:val="0"/>
        <w:ind w:left="0" w:right="-110" w:firstLine="540"/>
        <w:rPr>
          <w:rFonts w:eastAsia="Calibri"/>
          <w:sz w:val="18"/>
          <w:szCs w:val="18"/>
        </w:rPr>
      </w:pPr>
      <w:proofErr w:type="gramStart"/>
      <w:r w:rsidRPr="008424C4">
        <w:rPr>
          <w:rFonts w:eastAsia="Calibri"/>
          <w:sz w:val="18"/>
          <w:szCs w:val="18"/>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roofErr w:type="gramEnd"/>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 открывает и закрывает лицевой счет Думы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4) от имени Думы Поселения подписывает заявления в суды, выдает доверенности;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lastRenderedPageBreak/>
        <w:t>5) подписывает протоколы заседаний Думы Поселения и другие документы в соответствии с действующим законодательством, настоящим Уставом, решениями Думы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6) осуществляет иные полномочия в соответствии с законодательством, настоящим Уставом и решениями Думы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7) издает постановления и распоряжения по вопросам организации деятельности Думы Поселения.</w:t>
      </w:r>
    </w:p>
    <w:p w:rsidR="008424C4" w:rsidRPr="008424C4" w:rsidRDefault="008424C4" w:rsidP="008424C4">
      <w:pPr>
        <w:snapToGrid w:val="0"/>
        <w:ind w:left="0" w:right="-110" w:firstLine="540"/>
        <w:rPr>
          <w:rFonts w:eastAsia="Calibri"/>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28. Вступление в должность Главы Поселения</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color w:val="FF6600"/>
          <w:sz w:val="18"/>
          <w:szCs w:val="18"/>
        </w:rPr>
      </w:pPr>
      <w:r w:rsidRPr="008424C4">
        <w:rPr>
          <w:rFonts w:eastAsia="Calibri"/>
          <w:sz w:val="18"/>
          <w:szCs w:val="18"/>
        </w:rPr>
        <w:t xml:space="preserve">1. Глава Поселения вступает в должность после его избрания. </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Главе Поселения выдается удостоверение об избрании Главой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Глава Поселения приступает к исполнению обязанностей со дня официального вступления в должность и прекращает исполнение обязанностей в день вступления в должность вновь избранного Главы Поселения. </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2. Официальное вступление в должность Главы Поселения производится не </w:t>
      </w:r>
      <w:proofErr w:type="gramStart"/>
      <w:r w:rsidRPr="008424C4">
        <w:rPr>
          <w:rFonts w:eastAsia="Calibri"/>
          <w:sz w:val="18"/>
          <w:szCs w:val="18"/>
        </w:rPr>
        <w:t>позднее</w:t>
      </w:r>
      <w:proofErr w:type="gramEnd"/>
      <w:r w:rsidRPr="008424C4">
        <w:rPr>
          <w:rFonts w:eastAsia="Calibri"/>
          <w:sz w:val="18"/>
          <w:szCs w:val="18"/>
        </w:rPr>
        <w:t xml:space="preserve"> чем на 15 дней с момента официального опубликования итогов муниципальных выборов.</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Вступая в должность, Глава приносит торжественную присягу: «Вступая в должность Главы Хомутовского муниципального образования, торжественно клянусь соблюдать Конституцию Российской Федерации, федеральное и региональное законодательство, Устав Хомутовского муниципального образования,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Присяга приносится в торжественной обстановке в присутствии депутатов Думы Поселения, представителей общественности.</w:t>
      </w:r>
    </w:p>
    <w:p w:rsidR="008424C4" w:rsidRPr="008424C4" w:rsidRDefault="008424C4" w:rsidP="008424C4">
      <w:pPr>
        <w:snapToGrid w:val="0"/>
        <w:ind w:left="0" w:right="-110" w:firstLine="540"/>
        <w:rPr>
          <w:sz w:val="18"/>
          <w:szCs w:val="18"/>
        </w:rPr>
      </w:pPr>
    </w:p>
    <w:p w:rsidR="008424C4" w:rsidRPr="008424C4" w:rsidRDefault="008424C4" w:rsidP="008424C4">
      <w:pPr>
        <w:snapToGrid w:val="0"/>
        <w:ind w:left="0" w:right="-110" w:firstLine="540"/>
        <w:rPr>
          <w:sz w:val="18"/>
          <w:szCs w:val="18"/>
        </w:rPr>
      </w:pPr>
      <w:r w:rsidRPr="008424C4">
        <w:rPr>
          <w:sz w:val="18"/>
          <w:szCs w:val="18"/>
        </w:rPr>
        <w:t>Статья 29. Гарантии деятельности Главы Поселения</w:t>
      </w:r>
    </w:p>
    <w:p w:rsidR="008424C4" w:rsidRPr="008424C4" w:rsidRDefault="008424C4" w:rsidP="008424C4">
      <w:pPr>
        <w:snapToGrid w:val="0"/>
        <w:ind w:left="0" w:right="-110" w:firstLine="540"/>
        <w:rPr>
          <w:b/>
          <w:i/>
          <w:sz w:val="18"/>
          <w:szCs w:val="18"/>
        </w:rPr>
      </w:pPr>
    </w:p>
    <w:p w:rsidR="008424C4" w:rsidRPr="008424C4" w:rsidRDefault="008424C4" w:rsidP="008424C4">
      <w:pPr>
        <w:ind w:left="0" w:right="-110" w:firstLine="567"/>
        <w:rPr>
          <w:sz w:val="18"/>
          <w:szCs w:val="18"/>
        </w:rPr>
      </w:pPr>
      <w:r w:rsidRPr="008424C4">
        <w:rPr>
          <w:sz w:val="18"/>
          <w:szCs w:val="18"/>
        </w:rPr>
        <w:t>1. Главе Поселения в соответствии с законодательством гарантируются условия для беспрепятственного и эффективного осуществления полномочий и защиты его прав (далее - гарантии).</w:t>
      </w:r>
    </w:p>
    <w:p w:rsidR="008424C4" w:rsidRPr="008424C4" w:rsidRDefault="008424C4" w:rsidP="008424C4">
      <w:pPr>
        <w:ind w:left="0" w:right="-110" w:firstLine="567"/>
        <w:rPr>
          <w:sz w:val="18"/>
          <w:szCs w:val="18"/>
        </w:rPr>
      </w:pPr>
      <w:bookmarkStart w:id="35" w:name="sub_4011"/>
      <w:r w:rsidRPr="008424C4">
        <w:rPr>
          <w:sz w:val="18"/>
          <w:szCs w:val="18"/>
        </w:rPr>
        <w:t>1.1. Глава Поселения не вправе пользоваться установленными гарантиями в ущерб авторитету другого выборного лица, выборного органа местного самоуправления и иных органов местного самоуправления.</w:t>
      </w:r>
    </w:p>
    <w:p w:rsidR="008424C4" w:rsidRPr="008424C4" w:rsidRDefault="008424C4" w:rsidP="008424C4">
      <w:pPr>
        <w:ind w:left="0" w:right="-110" w:firstLine="567"/>
        <w:rPr>
          <w:sz w:val="18"/>
          <w:szCs w:val="18"/>
        </w:rPr>
      </w:pPr>
      <w:bookmarkStart w:id="36" w:name="sub_4012"/>
      <w:bookmarkEnd w:id="35"/>
      <w:r w:rsidRPr="008424C4">
        <w:rPr>
          <w:sz w:val="18"/>
          <w:szCs w:val="18"/>
        </w:rPr>
        <w:t>1.2. Гарантии осуществления полномочий Главой Поселения не могут использоваться в целях, противоречащих интересам Поселения и его жителей.</w:t>
      </w:r>
    </w:p>
    <w:p w:rsidR="008424C4" w:rsidRPr="008424C4" w:rsidRDefault="008424C4" w:rsidP="008424C4">
      <w:pPr>
        <w:ind w:left="0" w:right="-110" w:firstLine="567"/>
        <w:rPr>
          <w:sz w:val="18"/>
          <w:szCs w:val="18"/>
        </w:rPr>
      </w:pPr>
      <w:bookmarkStart w:id="37" w:name="sub_4013"/>
      <w:bookmarkEnd w:id="36"/>
      <w:r w:rsidRPr="008424C4">
        <w:rPr>
          <w:sz w:val="18"/>
          <w:szCs w:val="18"/>
        </w:rPr>
        <w:t xml:space="preserve">1.3. Финансирование </w:t>
      </w:r>
      <w:proofErr w:type="gramStart"/>
      <w:r w:rsidRPr="008424C4">
        <w:rPr>
          <w:sz w:val="18"/>
          <w:szCs w:val="18"/>
        </w:rPr>
        <w:t>осуществления гарантий осуществления полномочий Главы Поселения</w:t>
      </w:r>
      <w:proofErr w:type="gramEnd"/>
      <w:r w:rsidRPr="008424C4">
        <w:rPr>
          <w:sz w:val="18"/>
          <w:szCs w:val="18"/>
        </w:rPr>
        <w:t xml:space="preserve"> осуществляется за счет средств местного бюджета.</w:t>
      </w:r>
    </w:p>
    <w:p w:rsidR="008424C4" w:rsidRPr="008424C4" w:rsidRDefault="008424C4" w:rsidP="008424C4">
      <w:pPr>
        <w:ind w:left="0" w:right="-110" w:firstLine="567"/>
        <w:rPr>
          <w:sz w:val="18"/>
          <w:szCs w:val="18"/>
        </w:rPr>
      </w:pPr>
      <w:bookmarkStart w:id="38" w:name="sub_4014"/>
      <w:bookmarkEnd w:id="37"/>
      <w:r w:rsidRPr="008424C4">
        <w:rPr>
          <w:sz w:val="18"/>
          <w:szCs w:val="18"/>
        </w:rPr>
        <w:t>1.4. Гарантии самостоятельного осуществления деятельности в пределах его полномочий.</w:t>
      </w:r>
    </w:p>
    <w:p w:rsidR="008424C4" w:rsidRPr="008424C4" w:rsidRDefault="008424C4" w:rsidP="008424C4">
      <w:pPr>
        <w:ind w:left="0" w:right="-110" w:firstLine="567"/>
        <w:rPr>
          <w:sz w:val="18"/>
          <w:szCs w:val="18"/>
        </w:rPr>
      </w:pPr>
      <w:bookmarkStart w:id="39" w:name="sub_4015"/>
      <w:bookmarkEnd w:id="38"/>
      <w:r w:rsidRPr="008424C4">
        <w:rPr>
          <w:sz w:val="18"/>
          <w:szCs w:val="18"/>
        </w:rPr>
        <w:t>1.5. Гарантии осуществления полномочий выборного лица местного самоуправления при привлечении к уголовной или административной ответственности, устанавливаются федеральными законами.</w:t>
      </w:r>
    </w:p>
    <w:p w:rsidR="008424C4" w:rsidRPr="008424C4" w:rsidRDefault="008424C4" w:rsidP="008424C4">
      <w:pPr>
        <w:ind w:left="0" w:right="-110" w:firstLine="567"/>
        <w:rPr>
          <w:sz w:val="18"/>
          <w:szCs w:val="18"/>
        </w:rPr>
      </w:pPr>
      <w:bookmarkStart w:id="40" w:name="sub_402"/>
      <w:bookmarkEnd w:id="39"/>
      <w:r w:rsidRPr="008424C4">
        <w:rPr>
          <w:sz w:val="18"/>
          <w:szCs w:val="18"/>
        </w:rPr>
        <w:t>2. Защита Главы Поселения и членов его семьи от насилия, угроз, других неправомерных действий, в связи с исполнением им должностных обязанностей, осуществляется в соответствии с федеральным и областным законодательством.</w:t>
      </w:r>
    </w:p>
    <w:p w:rsidR="008424C4" w:rsidRPr="008424C4" w:rsidRDefault="008424C4" w:rsidP="008424C4">
      <w:pPr>
        <w:ind w:left="0" w:right="-110" w:firstLine="567"/>
        <w:rPr>
          <w:sz w:val="18"/>
          <w:szCs w:val="18"/>
        </w:rPr>
      </w:pPr>
      <w:bookmarkStart w:id="41" w:name="sub_403"/>
      <w:bookmarkEnd w:id="40"/>
      <w:r w:rsidRPr="008424C4">
        <w:rPr>
          <w:sz w:val="18"/>
          <w:szCs w:val="18"/>
        </w:rPr>
        <w:t>3. Период осуществления Главой Поселения своих полномочий засчитывается в общий и непрерывный трудовой стаж или срок службы, стаж работы (службы) по специальности, а также в стаж (общую продолжительность) государственной гражданской службы Иркутской области, муниципальной службы в соответствии с федеральными законами.</w:t>
      </w:r>
    </w:p>
    <w:p w:rsidR="008424C4" w:rsidRPr="008424C4" w:rsidRDefault="008424C4" w:rsidP="008424C4">
      <w:pPr>
        <w:snapToGrid w:val="0"/>
        <w:ind w:left="0" w:right="-110" w:firstLine="709"/>
        <w:rPr>
          <w:rFonts w:eastAsia="Calibri"/>
          <w:sz w:val="18"/>
          <w:szCs w:val="18"/>
        </w:rPr>
      </w:pPr>
      <w:bookmarkStart w:id="42" w:name="sub_405"/>
      <w:bookmarkEnd w:id="41"/>
      <w:r w:rsidRPr="008424C4">
        <w:rPr>
          <w:rFonts w:eastAsia="Calibri"/>
          <w:sz w:val="18"/>
          <w:szCs w:val="18"/>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8424C4" w:rsidRPr="008424C4" w:rsidRDefault="008424C4" w:rsidP="008424C4">
      <w:pPr>
        <w:autoSpaceDE w:val="0"/>
        <w:autoSpaceDN w:val="0"/>
        <w:adjustRightInd w:val="0"/>
        <w:ind w:left="0" w:right="-110" w:firstLine="709"/>
        <w:rPr>
          <w:sz w:val="18"/>
          <w:szCs w:val="18"/>
        </w:rPr>
      </w:pPr>
      <w:r w:rsidRPr="008424C4">
        <w:rPr>
          <w:sz w:val="18"/>
          <w:szCs w:val="18"/>
        </w:rPr>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8424C4" w:rsidRPr="008424C4" w:rsidRDefault="008424C4" w:rsidP="008424C4">
      <w:pPr>
        <w:snapToGrid w:val="0"/>
        <w:ind w:left="0" w:right="-110" w:firstLine="709"/>
        <w:rPr>
          <w:rFonts w:eastAsia="Calibri"/>
          <w:sz w:val="18"/>
          <w:szCs w:val="18"/>
        </w:rPr>
      </w:pPr>
      <w:r w:rsidRPr="008424C4">
        <w:rPr>
          <w:rFonts w:eastAsia="Calibri"/>
          <w:sz w:val="18"/>
          <w:szCs w:val="18"/>
        </w:rPr>
        <w:t>2) ежегодный оплачиваемый отпуск;</w:t>
      </w:r>
    </w:p>
    <w:p w:rsidR="008424C4" w:rsidRPr="008424C4" w:rsidRDefault="008424C4" w:rsidP="008424C4">
      <w:pPr>
        <w:snapToGrid w:val="0"/>
        <w:ind w:left="0" w:right="-110" w:firstLine="709"/>
        <w:rPr>
          <w:rFonts w:eastAsia="Calibri"/>
          <w:sz w:val="18"/>
          <w:szCs w:val="18"/>
        </w:rPr>
      </w:pPr>
      <w:r w:rsidRPr="008424C4">
        <w:rPr>
          <w:rFonts w:eastAsia="Calibri"/>
          <w:sz w:val="18"/>
          <w:szCs w:val="18"/>
        </w:rPr>
        <w:t>3) ежегодные дополнительные оплачиваемые отпуска, предоставляемые в соответствии с законодательством;</w:t>
      </w:r>
    </w:p>
    <w:p w:rsidR="008424C4" w:rsidRPr="008424C4" w:rsidRDefault="008424C4" w:rsidP="008424C4">
      <w:pPr>
        <w:autoSpaceDE w:val="0"/>
        <w:autoSpaceDN w:val="0"/>
        <w:adjustRightInd w:val="0"/>
        <w:ind w:left="0" w:right="-110" w:firstLine="709"/>
        <w:rPr>
          <w:sz w:val="18"/>
          <w:szCs w:val="18"/>
        </w:rPr>
      </w:pPr>
      <w:r w:rsidRPr="008424C4">
        <w:rPr>
          <w:sz w:val="18"/>
          <w:szCs w:val="18"/>
        </w:rPr>
        <w:t xml:space="preserve">4) отпуск без сохранения оплаты труда в соответствии с федеральными законами; </w:t>
      </w:r>
    </w:p>
    <w:p w:rsidR="008424C4" w:rsidRPr="008424C4" w:rsidRDefault="008424C4" w:rsidP="008424C4">
      <w:pPr>
        <w:widowControl w:val="0"/>
        <w:tabs>
          <w:tab w:val="left" w:pos="9498"/>
        </w:tabs>
        <w:suppressAutoHyphens/>
        <w:ind w:left="0" w:right="-110" w:firstLine="568"/>
        <w:rPr>
          <w:rFonts w:eastAsia="Arial"/>
          <w:kern w:val="2"/>
          <w:sz w:val="18"/>
          <w:szCs w:val="18"/>
          <w:lang w:eastAsia="hi-IN" w:bidi="hi-IN"/>
        </w:rPr>
      </w:pPr>
      <w:proofErr w:type="gramStart"/>
      <w:r w:rsidRPr="008424C4">
        <w:rPr>
          <w:rFonts w:eastAsia="Arial"/>
          <w:kern w:val="2"/>
          <w:sz w:val="18"/>
          <w:szCs w:val="18"/>
          <w:lang w:eastAsia="hi-IN" w:bidi="hi-IN"/>
        </w:rPr>
        <w:t>5) в случае осуществления полномочий на постоянной основе не менее срока, на который Глава Поселения был избран, либо в случае осуществления полномочий Главы Поселения на постоянной основе не менее 4 лет и в этот период Глава Поселения достиг пенсионного возраста или потерял трудоспособность и досрочно прекратил полномочия и при наличии стажа муниципальной службы не менее пятнадцати лет, производится ежемесячная доплата</w:t>
      </w:r>
      <w:proofErr w:type="gramEnd"/>
      <w:r w:rsidRPr="008424C4">
        <w:rPr>
          <w:rFonts w:eastAsia="Arial"/>
          <w:kern w:val="2"/>
          <w:sz w:val="18"/>
          <w:szCs w:val="18"/>
          <w:lang w:eastAsia="hi-IN" w:bidi="hi-IN"/>
        </w:rPr>
        <w:t xml:space="preserve"> к страховой пенсии по старости, страховой пенсии по инвалидности в размере сорока пяти процентов от месячного размера заработной платы (оплаты труда) (с учетом процентной надбавки за выслугу лет, денежного поощрения, процентной надбавки за работу со </w:t>
      </w:r>
      <w:proofErr w:type="gramStart"/>
      <w:r w:rsidRPr="008424C4">
        <w:rPr>
          <w:rFonts w:eastAsia="Arial"/>
          <w:kern w:val="2"/>
          <w:sz w:val="18"/>
          <w:szCs w:val="18"/>
          <w:lang w:eastAsia="hi-IN" w:bidi="hi-IN"/>
        </w:rPr>
        <w:t>сведениями</w:t>
      </w:r>
      <w:proofErr w:type="gramEnd"/>
      <w:r w:rsidRPr="008424C4">
        <w:rPr>
          <w:rFonts w:eastAsia="Arial"/>
          <w:kern w:val="2"/>
          <w:sz w:val="18"/>
          <w:szCs w:val="18"/>
          <w:lang w:eastAsia="hi-IN" w:bidi="hi-IN"/>
        </w:rPr>
        <w:t xml:space="preserve"> составляющими государственную тайну, с учетом районного  коэффициента и северной надбавки) за счет средств местного бюджета. Порядок расчета и начисления ежемесячной доплаты определяется Положением о гарантиях деятельности Главы Поселения на постоянной основе, утвержденным Думой Поселения;</w:t>
      </w:r>
    </w:p>
    <w:p w:rsidR="008424C4" w:rsidRPr="008424C4" w:rsidRDefault="008424C4" w:rsidP="008424C4">
      <w:pPr>
        <w:snapToGrid w:val="0"/>
        <w:ind w:left="0" w:right="-110" w:firstLine="709"/>
        <w:rPr>
          <w:rFonts w:eastAsia="Calibri"/>
          <w:sz w:val="18"/>
          <w:szCs w:val="18"/>
        </w:rPr>
      </w:pPr>
      <w:r w:rsidRPr="008424C4">
        <w:rPr>
          <w:rFonts w:eastAsia="Calibri"/>
          <w:sz w:val="18"/>
          <w:szCs w:val="18"/>
        </w:rPr>
        <w:t>6) обязательное медицинское и государственное социальное страхование;</w:t>
      </w:r>
    </w:p>
    <w:p w:rsidR="008424C4" w:rsidRPr="008424C4" w:rsidRDefault="008424C4" w:rsidP="008424C4">
      <w:pPr>
        <w:snapToGrid w:val="0"/>
        <w:ind w:left="0" w:right="-110" w:firstLine="709"/>
        <w:rPr>
          <w:rFonts w:eastAsia="Calibri"/>
          <w:sz w:val="18"/>
          <w:szCs w:val="18"/>
        </w:rPr>
      </w:pPr>
      <w:r w:rsidRPr="008424C4">
        <w:rPr>
          <w:rFonts w:eastAsia="Calibri"/>
          <w:sz w:val="18"/>
          <w:szCs w:val="18"/>
        </w:rPr>
        <w:t>7) предоставление транспортного средства;</w:t>
      </w:r>
    </w:p>
    <w:p w:rsidR="008424C4" w:rsidRPr="008424C4" w:rsidRDefault="008424C4" w:rsidP="008424C4">
      <w:pPr>
        <w:snapToGrid w:val="0"/>
        <w:ind w:left="0" w:right="-110" w:firstLine="709"/>
        <w:rPr>
          <w:rFonts w:eastAsia="Calibri"/>
          <w:sz w:val="18"/>
          <w:szCs w:val="18"/>
        </w:rPr>
      </w:pPr>
      <w:r w:rsidRPr="008424C4">
        <w:rPr>
          <w:rFonts w:eastAsia="Calibri"/>
          <w:sz w:val="18"/>
          <w:szCs w:val="18"/>
        </w:rPr>
        <w:t>8) предоставление служебного жилого помещения в случае отсутствия постоянного места жительства в Поселении;</w:t>
      </w:r>
    </w:p>
    <w:p w:rsidR="008424C4" w:rsidRPr="008424C4" w:rsidRDefault="008424C4" w:rsidP="008424C4">
      <w:pPr>
        <w:snapToGrid w:val="0"/>
        <w:ind w:left="0" w:right="-110" w:firstLine="709"/>
        <w:rPr>
          <w:rFonts w:eastAsia="Calibri"/>
          <w:sz w:val="18"/>
          <w:szCs w:val="18"/>
        </w:rPr>
      </w:pPr>
      <w:r w:rsidRPr="008424C4">
        <w:rPr>
          <w:rFonts w:eastAsia="Calibri"/>
          <w:sz w:val="18"/>
          <w:szCs w:val="18"/>
        </w:rPr>
        <w:t xml:space="preserve">9) единовременная выплата Главе, </w:t>
      </w:r>
      <w:proofErr w:type="gramStart"/>
      <w:r w:rsidRPr="008424C4">
        <w:rPr>
          <w:rFonts w:eastAsia="Calibri"/>
          <w:sz w:val="18"/>
          <w:szCs w:val="18"/>
        </w:rPr>
        <w:t>достигшему</w:t>
      </w:r>
      <w:proofErr w:type="gramEnd"/>
      <w:r w:rsidRPr="008424C4">
        <w:rPr>
          <w:rFonts w:eastAsia="Calibri"/>
          <w:sz w:val="18"/>
          <w:szCs w:val="18"/>
        </w:rPr>
        <w:t xml:space="preserve"> в этот период пенсионного возраста или потерявшему трудоспособность, в связи с прекращением его полномочий (в том числе досрочно).</w:t>
      </w:r>
    </w:p>
    <w:p w:rsidR="008424C4" w:rsidRPr="008424C4" w:rsidRDefault="008424C4" w:rsidP="008424C4">
      <w:pPr>
        <w:ind w:left="0" w:right="-110" w:firstLine="567"/>
        <w:rPr>
          <w:sz w:val="18"/>
          <w:szCs w:val="18"/>
        </w:rPr>
      </w:pPr>
      <w:r w:rsidRPr="008424C4">
        <w:rPr>
          <w:sz w:val="18"/>
          <w:szCs w:val="18"/>
        </w:rPr>
        <w:t xml:space="preserve">Указанная выплата не может быть установлена в случае прекращения полномочий указанного лица по основаниям, предусмотренным </w:t>
      </w:r>
      <w:hyperlink r:id="rId46" w:history="1">
        <w:r w:rsidRPr="008424C4">
          <w:rPr>
            <w:color w:val="0000FF"/>
            <w:sz w:val="18"/>
            <w:szCs w:val="18"/>
            <w:u w:val="single"/>
            <w:lang w:eastAsia="en-US"/>
          </w:rPr>
          <w:t>пунктами 2.1</w:t>
        </w:r>
      </w:hyperlink>
      <w:r w:rsidRPr="008424C4">
        <w:rPr>
          <w:sz w:val="18"/>
          <w:szCs w:val="18"/>
        </w:rPr>
        <w:t xml:space="preserve">, </w:t>
      </w:r>
      <w:hyperlink r:id="rId47" w:history="1">
        <w:r w:rsidRPr="008424C4">
          <w:rPr>
            <w:color w:val="0000FF"/>
            <w:sz w:val="18"/>
            <w:szCs w:val="18"/>
            <w:u w:val="single"/>
            <w:lang w:eastAsia="en-US"/>
          </w:rPr>
          <w:t>3</w:t>
        </w:r>
      </w:hyperlink>
      <w:r w:rsidRPr="008424C4">
        <w:rPr>
          <w:sz w:val="18"/>
          <w:szCs w:val="18"/>
        </w:rPr>
        <w:t xml:space="preserve">, </w:t>
      </w:r>
      <w:hyperlink r:id="rId48" w:history="1">
        <w:r w:rsidRPr="008424C4">
          <w:rPr>
            <w:color w:val="0000FF"/>
            <w:sz w:val="18"/>
            <w:szCs w:val="18"/>
            <w:u w:val="single"/>
            <w:lang w:eastAsia="en-US"/>
          </w:rPr>
          <w:t>6</w:t>
        </w:r>
      </w:hyperlink>
      <w:r w:rsidRPr="008424C4">
        <w:rPr>
          <w:sz w:val="18"/>
          <w:szCs w:val="18"/>
        </w:rPr>
        <w:t xml:space="preserve"> - </w:t>
      </w:r>
      <w:hyperlink r:id="rId49" w:history="1">
        <w:r w:rsidRPr="008424C4">
          <w:rPr>
            <w:color w:val="0000FF"/>
            <w:sz w:val="18"/>
            <w:szCs w:val="18"/>
            <w:u w:val="single"/>
            <w:lang w:eastAsia="en-US"/>
          </w:rPr>
          <w:t>9 части 6</w:t>
        </w:r>
      </w:hyperlink>
      <w:r w:rsidRPr="008424C4">
        <w:rPr>
          <w:sz w:val="18"/>
          <w:szCs w:val="18"/>
        </w:rPr>
        <w:t xml:space="preserve"> статьи 36, </w:t>
      </w:r>
      <w:hyperlink r:id="rId50" w:history="1">
        <w:r w:rsidRPr="008424C4">
          <w:rPr>
            <w:color w:val="0000FF"/>
            <w:sz w:val="18"/>
            <w:szCs w:val="18"/>
            <w:u w:val="single"/>
            <w:lang w:eastAsia="en-US"/>
          </w:rPr>
          <w:t>частью 7.1</w:t>
        </w:r>
      </w:hyperlink>
      <w:r w:rsidRPr="008424C4">
        <w:rPr>
          <w:sz w:val="18"/>
          <w:szCs w:val="18"/>
        </w:rPr>
        <w:t xml:space="preserve">, пунктами 5-8 части 10, частью 10.1 статьи 40 Федерального закона «Об общих принципах организации местного самоуправления в Российской Федерации. </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8. </w:t>
      </w:r>
      <w:bookmarkStart w:id="43" w:name="sub_407"/>
      <w:bookmarkEnd w:id="42"/>
      <w:r w:rsidRPr="008424C4">
        <w:rPr>
          <w:rFonts w:eastAsia="Calibri"/>
          <w:sz w:val="18"/>
          <w:szCs w:val="18"/>
        </w:rPr>
        <w:t>Порядок предоставления ежегодного отпуска, обеспечения транспортным средством и средствами связи, обеспечения служебным жилым помещением устанавливается правовыми актами Главы Поселения.</w:t>
      </w:r>
      <w:bookmarkEnd w:id="43"/>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9. В настоящем Уставе в соответствии с федеральными законами и законами Иркутской области устанавливаются дополнительные социальные и иные гарантии в связи с прекращением полномочий (в том числе досрочно) Главы Поселения. </w:t>
      </w:r>
      <w:proofErr w:type="gramStart"/>
      <w:r w:rsidRPr="008424C4">
        <w:rPr>
          <w:rFonts w:eastAsia="Calibri"/>
          <w:sz w:val="18"/>
          <w:szCs w:val="18"/>
        </w:rPr>
        <w:t>Такие гарантии, предусматривающие расходование средств местного бюджета, устанавливаются только в отношении лица, осуществляющего полномочия выборного должностного лица местного самоуправления на постоянной основе и в этот период достигшего пенсионного возраста или потерявшего трудоспособность, и не применяются в случае прекращения полномочий Главы Поселения по основаниям, предусмотренным пунктами 3, 7-10, 16, частью 1 статьи 30 настоящего Устава».</w:t>
      </w:r>
      <w:proofErr w:type="gramEnd"/>
    </w:p>
    <w:p w:rsidR="008424C4" w:rsidRPr="008424C4" w:rsidRDefault="008424C4" w:rsidP="008424C4">
      <w:pPr>
        <w:snapToGrid w:val="0"/>
        <w:ind w:left="0" w:right="-110" w:firstLine="540"/>
        <w:rPr>
          <w:rFonts w:eastAsia="Calibri"/>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30. Досрочное прекращение полномочий Главы Поселения</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Полномочия Главы Поселения прекращаются досрочно в случае:</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смерти;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отставки по собственному желанию;</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3) удаление в отставку в соответствии с Федеральным законом и со ст. 15 настоящего Устава; </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4) отрешения от должности в соответствии с законодательством;</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5) признания судом недееспособным или ограниченно дееспособным;</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6) признания судом безвестно отсутствующим или объявления умершим;</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7) вступления в отношении его в законную силу обвинительного приговора суда;</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8) выезда за пределы Российской Федерации на постоянное место жительства;</w:t>
      </w:r>
    </w:p>
    <w:p w:rsidR="008424C4" w:rsidRPr="008424C4" w:rsidRDefault="008424C4" w:rsidP="008424C4">
      <w:pPr>
        <w:snapToGrid w:val="0"/>
        <w:ind w:left="0" w:right="-110" w:firstLine="540"/>
        <w:rPr>
          <w:rFonts w:eastAsia="Calibri"/>
          <w:sz w:val="18"/>
          <w:szCs w:val="18"/>
        </w:rPr>
      </w:pPr>
      <w:proofErr w:type="gramStart"/>
      <w:r w:rsidRPr="008424C4">
        <w:rPr>
          <w:rFonts w:eastAsia="Calibri"/>
          <w:sz w:val="18"/>
          <w:szCs w:val="18"/>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8424C4">
        <w:rPr>
          <w:rFonts w:eastAsia="Calibri"/>
          <w:sz w:val="18"/>
          <w:szCs w:val="1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10) отзыва избирателями;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11) установленной в судебном порядке стойкой неспособности по состоянию здоровья осуществлять полномочия Главы Поселения.</w:t>
      </w:r>
    </w:p>
    <w:p w:rsidR="008424C4" w:rsidRPr="008424C4" w:rsidRDefault="008424C4" w:rsidP="008424C4">
      <w:pPr>
        <w:autoSpaceDE w:val="0"/>
        <w:autoSpaceDN w:val="0"/>
        <w:adjustRightInd w:val="0"/>
        <w:ind w:left="0" w:right="-110" w:firstLine="540"/>
        <w:rPr>
          <w:sz w:val="18"/>
          <w:szCs w:val="18"/>
        </w:rPr>
      </w:pPr>
      <w:r w:rsidRPr="008424C4">
        <w:rPr>
          <w:sz w:val="18"/>
          <w:szCs w:val="18"/>
        </w:rPr>
        <w:t>12) (утратил силу)</w:t>
      </w:r>
    </w:p>
    <w:p w:rsidR="008424C4" w:rsidRPr="008424C4" w:rsidRDefault="008424C4" w:rsidP="008424C4">
      <w:pPr>
        <w:autoSpaceDE w:val="0"/>
        <w:autoSpaceDN w:val="0"/>
        <w:adjustRightInd w:val="0"/>
        <w:ind w:left="0" w:right="-110" w:firstLine="540"/>
        <w:rPr>
          <w:sz w:val="18"/>
          <w:szCs w:val="18"/>
        </w:rPr>
      </w:pPr>
      <w:r w:rsidRPr="008424C4">
        <w:rPr>
          <w:sz w:val="18"/>
          <w:szCs w:val="18"/>
        </w:rPr>
        <w:t>13) преобразования муниципального образования, осуществляемого в соответствии с федеральным законодательством, а также в случае упразднения муниципального образования;</w:t>
      </w:r>
    </w:p>
    <w:p w:rsidR="008424C4" w:rsidRPr="008424C4" w:rsidRDefault="008424C4" w:rsidP="008424C4">
      <w:pPr>
        <w:autoSpaceDE w:val="0"/>
        <w:autoSpaceDN w:val="0"/>
        <w:adjustRightInd w:val="0"/>
        <w:ind w:left="0" w:right="-110" w:firstLine="540"/>
        <w:rPr>
          <w:sz w:val="18"/>
          <w:szCs w:val="18"/>
        </w:rPr>
      </w:pPr>
      <w:r w:rsidRPr="008424C4">
        <w:rPr>
          <w:sz w:val="18"/>
          <w:szCs w:val="18"/>
        </w:rPr>
        <w:t>14) утраты Поселением статуса муниципального образования в связи с его объединением с городским округом;</w:t>
      </w:r>
    </w:p>
    <w:p w:rsidR="008424C4" w:rsidRPr="008424C4" w:rsidRDefault="008424C4" w:rsidP="008424C4">
      <w:pPr>
        <w:autoSpaceDE w:val="0"/>
        <w:autoSpaceDN w:val="0"/>
        <w:adjustRightInd w:val="0"/>
        <w:ind w:left="0" w:right="-110" w:firstLine="540"/>
        <w:rPr>
          <w:sz w:val="18"/>
          <w:szCs w:val="18"/>
        </w:rPr>
      </w:pPr>
      <w:r w:rsidRPr="008424C4">
        <w:rPr>
          <w:sz w:val="18"/>
          <w:szCs w:val="18"/>
        </w:rPr>
        <w:t>15)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8424C4" w:rsidRPr="008424C4" w:rsidRDefault="008424C4" w:rsidP="008424C4">
      <w:pPr>
        <w:autoSpaceDE w:val="0"/>
        <w:autoSpaceDN w:val="0"/>
        <w:adjustRightInd w:val="0"/>
        <w:ind w:left="0" w:right="-110" w:firstLine="540"/>
        <w:rPr>
          <w:sz w:val="18"/>
          <w:szCs w:val="18"/>
        </w:rPr>
      </w:pPr>
      <w:proofErr w:type="gramStart"/>
      <w:r w:rsidRPr="008424C4">
        <w:rPr>
          <w:sz w:val="18"/>
          <w:szCs w:val="18"/>
        </w:rPr>
        <w:t>16) несоблюдения ограничений, запретов,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w:t>
      </w:r>
      <w:proofErr w:type="gramEnd"/>
      <w:r w:rsidRPr="008424C4">
        <w:rPr>
          <w:sz w:val="18"/>
          <w:szCs w:val="18"/>
        </w:rPr>
        <w:t xml:space="preserve">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3. В случае досрочного прекращения полномочий Главы Поселения выборы Главы Поселения, избираемого на муниципальных выборах, проводятся в сроки, установленные </w:t>
      </w:r>
      <w:hyperlink r:id="rId51" w:history="1">
        <w:r w:rsidRPr="008424C4">
          <w:rPr>
            <w:rFonts w:eastAsia="Calibri"/>
            <w:color w:val="0000FF"/>
            <w:sz w:val="18"/>
            <w:szCs w:val="18"/>
            <w:u w:val="single"/>
            <w:lang w:eastAsia="en-US"/>
          </w:rPr>
          <w:t>Федеральным законом</w:t>
        </w:r>
      </w:hyperlink>
      <w:r w:rsidRPr="008424C4">
        <w:rPr>
          <w:rFonts w:eastAsia="Calibri"/>
          <w:sz w:val="18"/>
          <w:szCs w:val="18"/>
        </w:rPr>
        <w:t xml:space="preserve"> от 12 июня 2002 года N 67-ФЗ "Об основных гарантиях избирательных прав и права на участие в референдуме граждан Российской Федерации.</w:t>
      </w:r>
    </w:p>
    <w:p w:rsidR="008424C4" w:rsidRPr="008424C4" w:rsidRDefault="008424C4" w:rsidP="008424C4">
      <w:pPr>
        <w:tabs>
          <w:tab w:val="left" w:pos="0"/>
        </w:tabs>
        <w:ind w:left="0" w:right="-110" w:firstLine="0"/>
        <w:rPr>
          <w:sz w:val="18"/>
          <w:szCs w:val="18"/>
        </w:rPr>
      </w:pPr>
      <w:r w:rsidRPr="008424C4">
        <w:rPr>
          <w:sz w:val="18"/>
          <w:szCs w:val="18"/>
        </w:rPr>
        <w:t xml:space="preserve">       4. </w:t>
      </w:r>
      <w:r w:rsidRPr="008424C4">
        <w:rPr>
          <w:snapToGrid w:val="0"/>
          <w:sz w:val="18"/>
          <w:szCs w:val="18"/>
        </w:rPr>
        <w:t>В случае</w:t>
      </w:r>
      <w:proofErr w:type="gramStart"/>
      <w:r w:rsidRPr="008424C4">
        <w:rPr>
          <w:snapToGrid w:val="0"/>
          <w:sz w:val="18"/>
          <w:szCs w:val="18"/>
        </w:rPr>
        <w:t>,</w:t>
      </w:r>
      <w:proofErr w:type="gramEnd"/>
      <w:r w:rsidRPr="008424C4">
        <w:rPr>
          <w:snapToGrid w:val="0"/>
          <w:sz w:val="18"/>
          <w:szCs w:val="18"/>
        </w:rPr>
        <w:t xml:space="preserve"> если глава Поселения, полномочия которого прекращены досрочно на основании правового акта Губернатора Иркутской области об отрешении от должности Главы Поселения либо на основании решения Думы поселения об удалении Главы Поселения в отставку, обжалует данные правовой акт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8424C4" w:rsidRPr="008424C4" w:rsidRDefault="008424C4" w:rsidP="008424C4">
      <w:pPr>
        <w:tabs>
          <w:tab w:val="left" w:pos="0"/>
        </w:tabs>
        <w:ind w:left="0" w:right="-110" w:firstLine="0"/>
        <w:rPr>
          <w:sz w:val="18"/>
          <w:szCs w:val="18"/>
        </w:rPr>
      </w:pPr>
      <w:r w:rsidRPr="008424C4">
        <w:rPr>
          <w:sz w:val="18"/>
          <w:szCs w:val="18"/>
        </w:rPr>
        <w:t xml:space="preserve">      5. 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31. Право Главы Поселения на отставку</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Глава Поселения имеет право на отставку по собственному желанию, в том числе по состоянию здоровья.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Отставка Главы Поселения осуществляется путем направления Главой Поселения соответствующего письменного заявления в Думу Поселения с указанием мотивов ухода в отставку.</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Дума Поселения не позднее 30 дней со дня поступления заявления принимает решение о констатации отставки Главы Поселения.</w:t>
      </w:r>
    </w:p>
    <w:p w:rsidR="008424C4" w:rsidRPr="008424C4" w:rsidRDefault="008424C4" w:rsidP="008424C4">
      <w:pPr>
        <w:snapToGrid w:val="0"/>
        <w:ind w:left="0" w:right="-110" w:firstLine="0"/>
        <w:rPr>
          <w:color w:val="FF6600"/>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32. Исполнение обязанностей Главы Поселения в случае досрочного прекращения его полномочий или при его временном отсутствии</w:t>
      </w:r>
    </w:p>
    <w:p w:rsidR="008424C4" w:rsidRPr="008424C4" w:rsidRDefault="008424C4" w:rsidP="008424C4">
      <w:pPr>
        <w:snapToGrid w:val="0"/>
        <w:ind w:left="0" w:right="-110" w:firstLine="0"/>
        <w:rPr>
          <w:color w:val="FF0000"/>
          <w:sz w:val="18"/>
          <w:szCs w:val="18"/>
        </w:rPr>
      </w:pPr>
    </w:p>
    <w:p w:rsidR="008424C4" w:rsidRPr="008424C4" w:rsidRDefault="008424C4" w:rsidP="008424C4">
      <w:pPr>
        <w:tabs>
          <w:tab w:val="left" w:pos="0"/>
        </w:tabs>
        <w:ind w:left="0" w:right="-110" w:firstLine="567"/>
        <w:rPr>
          <w:snapToGrid w:val="0"/>
          <w:sz w:val="18"/>
          <w:szCs w:val="18"/>
        </w:rPr>
      </w:pPr>
      <w:r w:rsidRPr="008424C4">
        <w:rPr>
          <w:sz w:val="18"/>
          <w:szCs w:val="18"/>
        </w:rPr>
        <w:t xml:space="preserve">1. </w:t>
      </w:r>
      <w:r w:rsidRPr="008424C4">
        <w:rPr>
          <w:snapToGrid w:val="0"/>
          <w:sz w:val="18"/>
          <w:szCs w:val="18"/>
        </w:rPr>
        <w:t xml:space="preserve">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до избрания нового Главы Поселения, его обязанности исполняет Первый заместитель Главы администрации. При отсутствии Первого заместителя Главы администрации исполнение обязанностей Главы Поселения возлагается на заместителя Главы администрации в соответствии с Уставом Поселения. Полномочия исполняющего обязанности Главы Поселения исполняются им в соответствии со статьей 27 Устава Хомутовского муниципального образования.  </w:t>
      </w:r>
      <w:proofErr w:type="gramStart"/>
      <w:r w:rsidRPr="008424C4">
        <w:rPr>
          <w:snapToGrid w:val="0"/>
          <w:sz w:val="18"/>
          <w:szCs w:val="18"/>
        </w:rPr>
        <w:t>На</w:t>
      </w:r>
      <w:proofErr w:type="gramEnd"/>
      <w:r w:rsidRPr="008424C4">
        <w:rPr>
          <w:snapToGrid w:val="0"/>
          <w:sz w:val="18"/>
          <w:szCs w:val="18"/>
        </w:rPr>
        <w:t xml:space="preserve"> </w:t>
      </w:r>
      <w:proofErr w:type="gramStart"/>
      <w:r w:rsidRPr="008424C4">
        <w:rPr>
          <w:snapToGrid w:val="0"/>
          <w:sz w:val="18"/>
          <w:szCs w:val="18"/>
        </w:rPr>
        <w:t>исполняющего</w:t>
      </w:r>
      <w:proofErr w:type="gramEnd"/>
      <w:r w:rsidRPr="008424C4">
        <w:rPr>
          <w:snapToGrid w:val="0"/>
          <w:sz w:val="18"/>
          <w:szCs w:val="18"/>
        </w:rPr>
        <w:t xml:space="preserve"> обязанности Главы Поселения действуют гарантии, изложенные в статье 29 Устава Хомутовского муниципального образования.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В период временного отсутствия Главы Поселения (очередной отпуск, командировка, болезнь) обязанности Главы Поселения исполняет Первый Заместитель Главы администрации Хомутовского муниципального образования.</w:t>
      </w:r>
    </w:p>
    <w:p w:rsidR="008424C4" w:rsidRPr="008424C4" w:rsidRDefault="008424C4" w:rsidP="008424C4">
      <w:pPr>
        <w:snapToGrid w:val="0"/>
        <w:ind w:left="0" w:right="-110" w:firstLine="540"/>
        <w:rPr>
          <w:rFonts w:eastAsia="Calibri"/>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lastRenderedPageBreak/>
        <w:t>Статья 33. Дума Поселения</w:t>
      </w:r>
    </w:p>
    <w:p w:rsidR="008424C4" w:rsidRPr="008424C4" w:rsidRDefault="008424C4" w:rsidP="008424C4">
      <w:pPr>
        <w:snapToGrid w:val="0"/>
        <w:ind w:left="0" w:right="-110" w:firstLine="0"/>
        <w:rPr>
          <w:sz w:val="18"/>
          <w:szCs w:val="18"/>
        </w:rPr>
      </w:pPr>
    </w:p>
    <w:p w:rsidR="008424C4" w:rsidRPr="008424C4" w:rsidRDefault="008424C4" w:rsidP="008424C4">
      <w:pPr>
        <w:tabs>
          <w:tab w:val="left" w:pos="1276"/>
        </w:tabs>
        <w:snapToGrid w:val="0"/>
        <w:ind w:left="0" w:right="-110" w:firstLine="540"/>
        <w:rPr>
          <w:rFonts w:eastAsia="Calibri"/>
          <w:sz w:val="18"/>
          <w:szCs w:val="18"/>
        </w:rPr>
      </w:pPr>
      <w:r w:rsidRPr="008424C4">
        <w:rPr>
          <w:rFonts w:eastAsia="Calibri"/>
          <w:sz w:val="18"/>
          <w:szCs w:val="18"/>
        </w:rPr>
        <w:t xml:space="preserve">1. В состав Думы Поселения входит 15 депутатов, избираемых по одному </w:t>
      </w:r>
      <w:proofErr w:type="spellStart"/>
      <w:r w:rsidRPr="008424C4">
        <w:rPr>
          <w:rFonts w:eastAsia="Calibri"/>
          <w:sz w:val="18"/>
          <w:szCs w:val="18"/>
        </w:rPr>
        <w:t>десятимандатному</w:t>
      </w:r>
      <w:proofErr w:type="spellEnd"/>
      <w:r w:rsidRPr="008424C4">
        <w:rPr>
          <w:rFonts w:eastAsia="Calibri"/>
          <w:sz w:val="18"/>
          <w:szCs w:val="18"/>
        </w:rPr>
        <w:t xml:space="preserve"> и одному </w:t>
      </w:r>
      <w:proofErr w:type="spellStart"/>
      <w:r w:rsidRPr="008424C4">
        <w:rPr>
          <w:rFonts w:eastAsia="Calibri"/>
          <w:sz w:val="18"/>
          <w:szCs w:val="18"/>
        </w:rPr>
        <w:t>пятимандатному</w:t>
      </w:r>
      <w:proofErr w:type="spellEnd"/>
      <w:r w:rsidRPr="008424C4">
        <w:rPr>
          <w:rFonts w:eastAsia="Calibri"/>
          <w:sz w:val="18"/>
          <w:szCs w:val="18"/>
        </w:rPr>
        <w:t xml:space="preserve"> избирательным округам.</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Срок полномочий Думы Поселения составляет 5 лет;</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Дума Поселения осуществляет полномочия в коллегиальном порядке.</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Дума Поселения правомочна, если на ней присутствуют не мене 50% от числа избранных депутатов.</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Дума Поселения обладает правами юридического лица.</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4.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8424C4" w:rsidRPr="008424C4" w:rsidRDefault="008424C4" w:rsidP="008424C4">
      <w:pPr>
        <w:snapToGrid w:val="0"/>
        <w:ind w:left="0" w:right="-110" w:firstLine="0"/>
        <w:rPr>
          <w:rFonts w:eastAsia="Calibri"/>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34. Заместитель председателя Думы Поселения</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Заместитель председателя Думы Поселения избирается тайным голосованием из числа депутатов Думы Поселения на первом заседании Думы Поселения на срок полномочий Думы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Выдвижение кандидатуры (кандидатур) заместителя председателя  Думы Поселения производится депутатами Думы Поселения (в том числе путем самовыдвижения) или Главой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Избранным заместителем председателя Думы Поселения считается тот кандидат, который получил более половины голосов от установленного настоящим Уставом числа депутатов Думы Поселения, который по решению Думы Поселения может работать на постоянной основе.</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4. Заместитель председателя Думы Поселения вправе возглавлять постоянный комитет или комиссию Думы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5. Заместитель председателя Думы осуществляет полномочия председателя  Думы в случае временного отсутствия Главы Поселения. В случае </w:t>
      </w:r>
      <w:proofErr w:type="gramStart"/>
      <w:r w:rsidRPr="008424C4">
        <w:rPr>
          <w:rFonts w:eastAsia="Calibri"/>
          <w:sz w:val="18"/>
          <w:szCs w:val="18"/>
        </w:rPr>
        <w:t>отсутствия заместителя председателя Думы Поселения</w:t>
      </w:r>
      <w:proofErr w:type="gramEnd"/>
      <w:r w:rsidRPr="008424C4">
        <w:rPr>
          <w:rFonts w:eastAsia="Calibri"/>
          <w:sz w:val="18"/>
          <w:szCs w:val="18"/>
        </w:rPr>
        <w:t xml:space="preserve"> и при временном отсутствии Главы Поселения полномочия заместителя председателя Думы Поселения исполняет один из депутатов Думы Поселения по поручению заместителя председателя Думы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6. Заместитель председателя Думы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организует работу Думы Поселения, ее органов;</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организует подготовку заседаний Думы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формирует по предложениям депутатов Думы Поселения, Главы Поселения повестку дня заседания Думы Поселения и подписывает указанный проект;</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4) организует прием Думой Поселения граждан, рассмотрение их обращений;</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5) направляет принятые Думой Поселения нормативные правовые акты Главе Поселения в течение трех дней со дня их принятия;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6) осуществляет иные полномочия в соответствии с законодательством, настоящим Уставом и решениями Думы Поселения.</w:t>
      </w:r>
    </w:p>
    <w:p w:rsidR="008424C4" w:rsidRPr="008424C4" w:rsidRDefault="008424C4" w:rsidP="008424C4">
      <w:pPr>
        <w:snapToGrid w:val="0"/>
        <w:ind w:left="0" w:right="-110" w:firstLine="540"/>
        <w:rPr>
          <w:rFonts w:eastAsia="Calibri"/>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35. Полномочия Думы Поселения</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В соответствии с Федеральным законом в исключительной компетенции Думы Поселения находятся: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принятие Устава Поселения и внесение в него изменений и дополнений;</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утверждение местного бюджета по представлению Главы Поселения и отчета о его исполнении;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установление, изменение и отмена местных налогов и сборов в соответствии с законодательством о налогах и сборах;</w:t>
      </w:r>
    </w:p>
    <w:p w:rsidR="008424C4" w:rsidRPr="008424C4" w:rsidRDefault="008424C4" w:rsidP="008424C4">
      <w:pPr>
        <w:tabs>
          <w:tab w:val="left" w:pos="567"/>
          <w:tab w:val="left" w:pos="851"/>
          <w:tab w:val="left" w:pos="993"/>
        </w:tabs>
        <w:snapToGrid w:val="0"/>
        <w:ind w:left="0" w:right="-110" w:firstLine="540"/>
        <w:rPr>
          <w:rFonts w:eastAsia="Calibri"/>
          <w:sz w:val="18"/>
          <w:szCs w:val="18"/>
        </w:rPr>
      </w:pPr>
      <w:r w:rsidRPr="008424C4">
        <w:rPr>
          <w:rFonts w:eastAsia="Calibri"/>
          <w:sz w:val="18"/>
          <w:szCs w:val="18"/>
        </w:rPr>
        <w:t>4) утверждение стратегии социально-экономического развития муниципального образования;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5) определение порядка управления и распоряжения имуществом, находящимся в муниципальной собственности;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w:t>
      </w:r>
      <w:r w:rsidRPr="008424C4">
        <w:rPr>
          <w:rFonts w:eastAsia="Calibri"/>
          <w:color w:val="0000FF"/>
          <w:sz w:val="18"/>
          <w:szCs w:val="18"/>
        </w:rPr>
        <w:t>выполнение работ, за исключением случаев, предусмотренных федеральными законами</w:t>
      </w:r>
      <w:r w:rsidRPr="008424C4">
        <w:rPr>
          <w:rFonts w:eastAsia="Calibri"/>
          <w:sz w:val="18"/>
          <w:szCs w:val="18"/>
        </w:rPr>
        <w:t>;</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7) определение порядка принятия решений об установлении тарифов на услуги муниципальных предприятий и учреждений;</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8) определение порядка участия Поселения в организациях межмуниципального сотрудничества;</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9) определение порядка материально-технического и организационного обеспечения деятельности органов местного самоуправления;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10) </w:t>
      </w:r>
      <w:proofErr w:type="gramStart"/>
      <w:r w:rsidRPr="008424C4">
        <w:rPr>
          <w:rFonts w:eastAsia="Calibri"/>
          <w:sz w:val="18"/>
          <w:szCs w:val="18"/>
        </w:rPr>
        <w:t>контроль за</w:t>
      </w:r>
      <w:proofErr w:type="gramEnd"/>
      <w:r w:rsidRPr="008424C4">
        <w:rPr>
          <w:rFonts w:eastAsia="Calibri"/>
          <w:sz w:val="18"/>
          <w:szCs w:val="18"/>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11) принятие решения об удалении Главы поселения в отставку;</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12) утверждение правил благоустройства территории Хомутовского муниципального образования.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К полномочиям Думы Поселения также относятся в соответствии с законодательством и в пределах, установленных законодательством:</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следующие полномочия по вопросам осуществления местного самоуправления: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а) определение с учетом </w:t>
      </w:r>
      <w:proofErr w:type="gramStart"/>
      <w:r w:rsidRPr="008424C4">
        <w:rPr>
          <w:rFonts w:eastAsia="Calibri"/>
          <w:sz w:val="18"/>
          <w:szCs w:val="18"/>
        </w:rPr>
        <w:t>положений настоящего Устава порядка осуществления правотворческой инициативы</w:t>
      </w:r>
      <w:proofErr w:type="gramEnd"/>
      <w:r w:rsidRPr="008424C4">
        <w:rPr>
          <w:rFonts w:eastAsia="Calibri"/>
          <w:sz w:val="18"/>
          <w:szCs w:val="18"/>
        </w:rPr>
        <w:t xml:space="preserve">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б)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следующие полномочия по вопросам взаимодействия с органами местного самоуправления и органами государственной власти: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а) по представлению Главы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lastRenderedPageBreak/>
        <w:t>утверждение структуры администрации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учреждение органов администрации Поселения, обладающих правами юридического лица;</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утверждение положений об органах администрации Поселения, обладающих правами юридического лица; </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б)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в) самороспуск Думы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г) (исключен);</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д) реализация права законодательной инициативы в Законодательном Собрании Иркутской области;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е) заслушивает ежегодные отчеты Главы поселения о результатах его деятельности, деятельности местной администрации и иных подведомственных Главе поселения, в том числе о решении вопросов, поставленных Думой Поселения. </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следующие полномочия по вопросам внутренней организации своей деятельности: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а)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б) избрание Заместителя председателя Думы Поселения, председателей постоянных комитетов и комиссий Думы Поселения; формирование и прекращение органов Думы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в) рассмотрение обращений депутатов и принятие по ним соответствующих решений;</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4) следующие полномочия по вопросам бюджета:</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а) осуществление </w:t>
      </w:r>
      <w:proofErr w:type="gramStart"/>
      <w:r w:rsidRPr="008424C4">
        <w:rPr>
          <w:rFonts w:eastAsia="Calibri"/>
          <w:sz w:val="18"/>
          <w:szCs w:val="18"/>
        </w:rPr>
        <w:t>контроля за</w:t>
      </w:r>
      <w:proofErr w:type="gramEnd"/>
      <w:r w:rsidRPr="008424C4">
        <w:rPr>
          <w:rFonts w:eastAsia="Calibri"/>
          <w:sz w:val="18"/>
          <w:szCs w:val="18"/>
        </w:rPr>
        <w:t xml:space="preserve"> использованием средств местного бюджета и за исполнением соответствующих решений Думы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б) принятие нормативного правового акта о бюджетном процессе в Поселении;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5) иные полномочия: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а) установление порядка использования официальной символики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б) утверждение правил содержания и благоустройства территории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в) участие в принятии решений по вопросам административно-территориального устройства;</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г) установление порядка назначения на должность и освобождение от нее руководителей муниципальных предприятий и учреждений;</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д)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е) рассмотрение ежегодной информации Главы Поселения о деятельности администрации Поселения и опубликование ее в средствах массовой информации;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ж)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Дума Поселения также осуществляет иные полномочия, определенные федеральными законами, Уставом области, законами области и настоящим Уставом.</w:t>
      </w:r>
    </w:p>
    <w:p w:rsidR="008424C4" w:rsidRPr="008424C4" w:rsidRDefault="008424C4" w:rsidP="008424C4">
      <w:pPr>
        <w:snapToGrid w:val="0"/>
        <w:ind w:left="0" w:right="-110" w:firstLine="540"/>
        <w:rPr>
          <w:rFonts w:eastAsia="Calibri"/>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36. Организация деятельности Думы Поселения</w:t>
      </w:r>
    </w:p>
    <w:p w:rsidR="008424C4" w:rsidRPr="008424C4" w:rsidRDefault="008424C4" w:rsidP="008424C4">
      <w:pPr>
        <w:snapToGrid w:val="0"/>
        <w:ind w:left="0" w:right="-110" w:firstLine="540"/>
        <w:rPr>
          <w:rFonts w:eastAsia="Calibri"/>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1. Депутаты Думы Поселения осуществляют свои полномочия, как правило, не на постоянной основе. </w:t>
      </w:r>
    </w:p>
    <w:p w:rsidR="008424C4" w:rsidRPr="008424C4" w:rsidRDefault="008424C4" w:rsidP="008424C4">
      <w:pPr>
        <w:autoSpaceDE w:val="0"/>
        <w:autoSpaceDN w:val="0"/>
        <w:adjustRightInd w:val="0"/>
        <w:ind w:left="0" w:right="-110" w:firstLine="540"/>
        <w:rPr>
          <w:sz w:val="18"/>
          <w:szCs w:val="18"/>
        </w:rPr>
      </w:pPr>
      <w:r w:rsidRPr="008424C4">
        <w:rPr>
          <w:sz w:val="18"/>
          <w:szCs w:val="18"/>
        </w:rPr>
        <w:t>На постоянной основе могут работать не более 10 процентов депутатов от установленной численности Думы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Организацию деятельности Думы Поселения обеспечивает Заместитель председателя Думы Поселения и Глава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Основной организационной формой деятельности Думы Поселения являются заседания. Заседания проводятся, как правило, один раз в месяц.</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Заседания Думы созываются Заместителем Председателя Думы Поселения и Главой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В случае необходимости могут проводиться внеочередные заседания по инициативе:</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Главы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не менее одной трети от установленного настоящим Уставом числа депутатов Думы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3) не менее одного процента жителей Поселения, обладающих избирательным правом.  </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Инициатор проведения внеочередного заседания Думы Поселения представляет Главе Поселения или Заместителю председателя Думы Поселения письменное заявление с перечнем предлагаемых к рассмотрению вопросов и иных необходимых документов.</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4.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5. Первое заседание вновь избранной Думы Поселения созывается председателем избирательной комиссии, организовавшей подготовку и проведение муниципальных выборов, не позднее 30 дней со дня избрания двух третей от установленного числа депутатов Думы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Первое заседание вновь избранной Думы Поселения открывает глава Поселения, а в случае его отсутствия старейший депутат Думы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6. Уполномоченное Главой поселения должностное лицо администрации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Предложения Главы Поселения либо иного лица по его поручению (по повестке и не по повестке дня),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lastRenderedPageBreak/>
        <w:t xml:space="preserve">7. Обеспечения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Глава Поселения утверждает штатное расписание аппарата Думы Поселения и осуществляет полномочия его руководителя.</w:t>
      </w:r>
    </w:p>
    <w:p w:rsidR="008424C4" w:rsidRPr="008424C4" w:rsidRDefault="008424C4" w:rsidP="008424C4">
      <w:pPr>
        <w:snapToGrid w:val="0"/>
        <w:ind w:left="0" w:right="-110" w:firstLine="540"/>
        <w:rPr>
          <w:sz w:val="18"/>
          <w:szCs w:val="18"/>
        </w:rPr>
      </w:pPr>
      <w:r w:rsidRPr="008424C4">
        <w:rPr>
          <w:sz w:val="18"/>
          <w:szCs w:val="18"/>
        </w:rPr>
        <w:t>8. Организация работы Думы Поселения определяется Регламентом Думы Поселения в соответствии с законодательством и настоящим Уставом.</w:t>
      </w:r>
    </w:p>
    <w:p w:rsidR="008424C4" w:rsidRPr="008424C4" w:rsidRDefault="008424C4" w:rsidP="008424C4">
      <w:pPr>
        <w:snapToGrid w:val="0"/>
        <w:ind w:left="0" w:right="-110" w:firstLine="54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37. Органы Думы Поселения</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Органами Думы Поселения являются постоянные и временные комитеты и комиссии, временные рабочие группы.</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3.  Постоянные комиссии являются основными органами Думы Поселения. </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Обязательным является образование постоянных комиссий, осуществляющих подготовку к рассмотрению Думой Поселения вопросов:</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Устава, регламента и депутатской этики;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2) бюджета, ценообразования, социально-экономического развития и </w:t>
      </w:r>
      <w:proofErr w:type="spellStart"/>
      <w:r w:rsidRPr="008424C4">
        <w:rPr>
          <w:rFonts w:eastAsia="Calibri"/>
          <w:sz w:val="18"/>
          <w:szCs w:val="18"/>
        </w:rPr>
        <w:t>ресурсообеспечения</w:t>
      </w:r>
      <w:proofErr w:type="spellEnd"/>
      <w:r w:rsidRPr="008424C4">
        <w:rPr>
          <w:rFonts w:eastAsia="Calibri"/>
          <w:sz w:val="18"/>
          <w:szCs w:val="18"/>
        </w:rPr>
        <w:t xml:space="preserve">; </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3) жилищно-коммунального обеспечения и благоустройства; </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4) социальной сферы</w:t>
      </w:r>
      <w:proofErr w:type="gramStart"/>
      <w:r w:rsidRPr="008424C4">
        <w:rPr>
          <w:rFonts w:eastAsia="Calibri"/>
          <w:sz w:val="18"/>
          <w:szCs w:val="18"/>
        </w:rPr>
        <w:t xml:space="preserve">.. </w:t>
      </w:r>
      <w:proofErr w:type="gramEnd"/>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5. Комиссия по Уставу,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6. Комиссия по Уставу,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определяется в соответствии с действующим законодательством и Регламентом Думы Поселения.</w:t>
      </w:r>
    </w:p>
    <w:p w:rsidR="008424C4" w:rsidRPr="008424C4" w:rsidRDefault="008424C4" w:rsidP="008424C4">
      <w:pPr>
        <w:snapToGrid w:val="0"/>
        <w:ind w:left="0" w:right="-110" w:firstLine="540"/>
        <w:rPr>
          <w:rFonts w:eastAsia="Calibri"/>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38. Реализация Думой Поселения контрольных функций</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1.Дума Поселения осуществляет в установленном законодательством порядке </w:t>
      </w:r>
      <w:proofErr w:type="gramStart"/>
      <w:r w:rsidRPr="008424C4">
        <w:rPr>
          <w:rFonts w:eastAsia="Calibri"/>
          <w:sz w:val="18"/>
          <w:szCs w:val="18"/>
        </w:rPr>
        <w:t>контроль за</w:t>
      </w:r>
      <w:proofErr w:type="gramEnd"/>
      <w:r w:rsidRPr="008424C4">
        <w:rPr>
          <w:rFonts w:eastAsia="Calibri"/>
          <w:sz w:val="18"/>
          <w:szCs w:val="18"/>
        </w:rPr>
        <w:t xml:space="preserve"> деятельностью депутатов Думы Поселения, иных органов местного самоуправления и их должностных лиц.</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Контроль осуществляется Думой Поселения непосредственно.</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3. Дума Поселения может осуществлять </w:t>
      </w:r>
      <w:proofErr w:type="gramStart"/>
      <w:r w:rsidRPr="008424C4">
        <w:rPr>
          <w:rFonts w:eastAsia="Calibri"/>
          <w:sz w:val="18"/>
          <w:szCs w:val="18"/>
        </w:rPr>
        <w:t>контроль за</w:t>
      </w:r>
      <w:proofErr w:type="gramEnd"/>
      <w:r w:rsidRPr="008424C4">
        <w:rPr>
          <w:rFonts w:eastAsia="Calibri"/>
          <w:sz w:val="18"/>
          <w:szCs w:val="18"/>
        </w:rPr>
        <w:t xml:space="preserve"> деятельностью депутатов Думы Поселения, иных органов местного самоуправления, их должностных лиц в формах:</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направления депутатских запросов и обращений;</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заслушивания информации, отчетов в порядке, установленном законодательством и настоящим Уставом;</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в иных формах, предусмотренных законодательством.</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Глава Поселения ежегодно представляет  Думе Поселения отчет о деятельности администрации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8424C4" w:rsidRPr="008424C4" w:rsidRDefault="008424C4" w:rsidP="008424C4">
      <w:pPr>
        <w:snapToGrid w:val="0"/>
        <w:ind w:left="0" w:right="-110" w:firstLine="540"/>
        <w:rPr>
          <w:rFonts w:eastAsia="Calibri"/>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39. Прекращение полномочий Думы Поселения</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Полномочия Думы Поселения прекращаются досрочно:</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в случае роспуска Думы Поселения в порядке и по основаниям, предусмотренным федеральными законами;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в случае принятия Думой Поселения решения о самороспуске. Решение о самороспуске принимается при условии, если за самороспуск проголосовало не менее 2/3 от установленного настоящим Уставом числа депутатов Думы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4) в случае преобразования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5) в случае утраты Поселением статуса муниципального образования в связи с объединением с городским округом;</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6)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8424C4" w:rsidRPr="008424C4" w:rsidRDefault="008424C4" w:rsidP="008424C4">
      <w:pPr>
        <w:snapToGrid w:val="0"/>
        <w:ind w:left="0" w:right="-110" w:firstLine="0"/>
        <w:rPr>
          <w:rFonts w:eastAsia="Calibri"/>
          <w:sz w:val="18"/>
          <w:szCs w:val="18"/>
        </w:rPr>
      </w:pPr>
      <w:r w:rsidRPr="008424C4">
        <w:rPr>
          <w:rFonts w:eastAsia="Calibri"/>
          <w:sz w:val="18"/>
          <w:szCs w:val="18"/>
        </w:rPr>
        <w:t>6.1)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соответствии ч.3 ст.50 Устава.</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7) в иных случаях предусмотренных федеральным законодательством.</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Досрочное прекращение полномочий Думы Поселения влечет досрочное прекращение полномочий ее депутатов.</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В случае досрочного прекращения полномочий Думы Поселения или досрочного прекращения депутатов Думы Поселения, влекущего за собой неправомочность Думы Поселения, муниципальные выборы должны быть назначены и проведены в установленные законодательством сроки.</w:t>
      </w:r>
    </w:p>
    <w:p w:rsidR="008424C4" w:rsidRPr="008424C4" w:rsidRDefault="008424C4" w:rsidP="008424C4">
      <w:pPr>
        <w:snapToGrid w:val="0"/>
        <w:ind w:left="0" w:right="-110" w:firstLine="540"/>
        <w:rPr>
          <w:rFonts w:eastAsia="Calibri"/>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40. Депутат Думы Поселения</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lastRenderedPageBreak/>
        <w:t>1. Депутат Думы Поселения при осуществлении депутатских полномочий не связан чьим-либо мнением, руководствуется интересами населения Поселения, действующим законодательством и своими убеждениями, не может быть привлечен к ответственности по результатам его голосования и в связи с принятием решения в Думе Поселения, если иное не установлено федеральными законами.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Депутат поддерживает связь с избирателями, информирует их о своей работе, ведет прием граждан, изучает общественное мнение.</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Депутат Думы Поселения отчитывается перед избирателями Поселения о своей работе не реже одного раза в полугодие в порядке, установленном Регламентом Думы Поселения. По требованию избирателей может быть проведен 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Поселения и направить указанное требование в Думу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2.1. Депутат должен соблюдать ограничения, запреты, исполнять обязанности, которые установлены Федеральным законом от 25 декабря 2008 года N 273-ФЗ «О противодействии коррупции» и другими федеральными законами. </w:t>
      </w:r>
      <w:proofErr w:type="gramStart"/>
      <w:r w:rsidRPr="008424C4">
        <w:rPr>
          <w:rFonts w:eastAsia="Calibri"/>
          <w:sz w:val="18"/>
          <w:szCs w:val="18"/>
        </w:rPr>
        <w:t xml:space="preserve">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N 273-ФЗ «О противодействии коррупции», </w:t>
      </w:r>
      <w:hyperlink r:id="rId52" w:history="1">
        <w:r w:rsidRPr="008424C4">
          <w:rPr>
            <w:rFonts w:eastAsia="Calibri"/>
            <w:color w:val="0000FF"/>
            <w:sz w:val="18"/>
            <w:szCs w:val="18"/>
            <w:u w:val="single"/>
            <w:lang w:eastAsia="en-US"/>
          </w:rPr>
          <w:t>Федеральным законом</w:t>
        </w:r>
      </w:hyperlink>
      <w:r w:rsidRPr="008424C4">
        <w:rPr>
          <w:rFonts w:eastAsia="Calibri"/>
          <w:sz w:val="18"/>
          <w:szCs w:val="18"/>
        </w:rPr>
        <w:t xml:space="preserve"> от 3 декабря 2012 года N 230-ФЗ «О контроле за соответствием расходов лиц, замещающих государственные должности, и иных лиц их доходам», </w:t>
      </w:r>
      <w:hyperlink r:id="rId53" w:history="1">
        <w:r w:rsidRPr="008424C4">
          <w:rPr>
            <w:rFonts w:eastAsia="Calibri"/>
            <w:color w:val="0000FF"/>
            <w:sz w:val="18"/>
            <w:szCs w:val="18"/>
            <w:u w:val="single"/>
            <w:lang w:eastAsia="en-US"/>
          </w:rPr>
          <w:t>Федеральным законом</w:t>
        </w:r>
      </w:hyperlink>
      <w:r w:rsidRPr="008424C4">
        <w:rPr>
          <w:rFonts w:eastAsia="Calibri"/>
          <w:sz w:val="18"/>
          <w:szCs w:val="18"/>
        </w:rPr>
        <w:t xml:space="preserve"> от 7 мая 2013 года N 79-ФЗ «О запрете отдельным категориям</w:t>
      </w:r>
      <w:proofErr w:type="gramEnd"/>
      <w:r w:rsidRPr="008424C4">
        <w:rPr>
          <w:rFonts w:eastAsia="Calibri"/>
          <w:sz w:val="18"/>
          <w:szCs w:val="18"/>
        </w:rPr>
        <w:t xml:space="preserve">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w:t>
      </w:r>
      <w:hyperlink r:id="rId54" w:history="1">
        <w:r w:rsidRPr="008424C4">
          <w:rPr>
            <w:rFonts w:eastAsia="Calibri"/>
            <w:color w:val="0000FF"/>
            <w:sz w:val="18"/>
            <w:szCs w:val="18"/>
            <w:u w:val="single"/>
            <w:lang w:eastAsia="en-US"/>
          </w:rPr>
          <w:t>законом</w:t>
        </w:r>
      </w:hyperlink>
      <w:r w:rsidRPr="008424C4">
        <w:rPr>
          <w:rFonts w:eastAsia="Calibri"/>
          <w:sz w:val="18"/>
          <w:szCs w:val="18"/>
        </w:rPr>
        <w:t xml:space="preserve"> от 6 октября 2003 года N 131-ФЗ «Об общих принципах организации муниципального самоуправления в Российской Федерации».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проводится по решению Губернатора Иркутской области в порядке, установленном законом Иркутской области.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2.3. </w:t>
      </w:r>
      <w:proofErr w:type="gramStart"/>
      <w:r w:rsidRPr="008424C4">
        <w:rPr>
          <w:rFonts w:eastAsia="Calibri"/>
          <w:sz w:val="18"/>
          <w:szCs w:val="18"/>
        </w:rPr>
        <w:t xml:space="preserve">При выявлении в результате проверки, проведенной в соответствии с </w:t>
      </w:r>
      <w:hyperlink r:id="rId55" w:history="1">
        <w:r w:rsidRPr="008424C4">
          <w:rPr>
            <w:rFonts w:eastAsia="Calibri"/>
            <w:color w:val="0000FF"/>
            <w:sz w:val="18"/>
            <w:szCs w:val="18"/>
            <w:u w:val="single"/>
            <w:lang w:eastAsia="en-US"/>
          </w:rPr>
          <w:t>частью 2.2</w:t>
        </w:r>
      </w:hyperlink>
      <w:r w:rsidRPr="008424C4">
        <w:rPr>
          <w:rFonts w:eastAsia="Calibri"/>
          <w:sz w:val="18"/>
          <w:szCs w:val="18"/>
        </w:rPr>
        <w:t xml:space="preserve"> настоящей статьи, фактов несоблюдения ограничений, запретов, неисполнения обязанностей, которые установлены Федеральным </w:t>
      </w:r>
      <w:hyperlink r:id="rId56" w:history="1">
        <w:r w:rsidRPr="008424C4">
          <w:rPr>
            <w:rFonts w:eastAsia="Calibri"/>
            <w:color w:val="0000FF"/>
            <w:sz w:val="18"/>
            <w:szCs w:val="18"/>
            <w:u w:val="single"/>
            <w:lang w:eastAsia="en-US"/>
          </w:rPr>
          <w:t>законом</w:t>
        </w:r>
      </w:hyperlink>
      <w:r w:rsidRPr="008424C4">
        <w:rPr>
          <w:rFonts w:eastAsia="Calibri"/>
          <w:sz w:val="18"/>
          <w:szCs w:val="18"/>
        </w:rPr>
        <w:t xml:space="preserve"> от 25 декабря 2008 года N 273-ФЗ «О противодействии коррупции», Федеральным </w:t>
      </w:r>
      <w:hyperlink r:id="rId57" w:history="1">
        <w:r w:rsidRPr="008424C4">
          <w:rPr>
            <w:rFonts w:eastAsia="Calibri"/>
            <w:color w:val="0000FF"/>
            <w:sz w:val="18"/>
            <w:szCs w:val="18"/>
            <w:u w:val="single"/>
            <w:lang w:eastAsia="en-US"/>
          </w:rPr>
          <w:t>законом</w:t>
        </w:r>
      </w:hyperlink>
      <w:r w:rsidRPr="008424C4">
        <w:rPr>
          <w:rFonts w:eastAsia="Calibri"/>
          <w:sz w:val="18"/>
          <w:szCs w:val="1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58" w:history="1">
        <w:r w:rsidRPr="008424C4">
          <w:rPr>
            <w:rFonts w:eastAsia="Calibri"/>
            <w:color w:val="0000FF"/>
            <w:sz w:val="18"/>
            <w:szCs w:val="18"/>
            <w:u w:val="single"/>
            <w:lang w:eastAsia="en-US"/>
          </w:rPr>
          <w:t>законом</w:t>
        </w:r>
      </w:hyperlink>
      <w:r w:rsidRPr="008424C4">
        <w:rPr>
          <w:rFonts w:eastAsia="Calibri"/>
          <w:sz w:val="18"/>
          <w:szCs w:val="18"/>
        </w:rPr>
        <w:t xml:space="preserve"> от 7</w:t>
      </w:r>
      <w:proofErr w:type="gramEnd"/>
      <w:r w:rsidRPr="008424C4">
        <w:rPr>
          <w:rFonts w:eastAsia="Calibri"/>
          <w:sz w:val="18"/>
          <w:szCs w:val="18"/>
        </w:rPr>
        <w:t xml:space="preserve"> </w:t>
      </w:r>
      <w:proofErr w:type="gramStart"/>
      <w:r w:rsidRPr="008424C4">
        <w:rPr>
          <w:rFonts w:eastAsia="Calibri"/>
          <w:sz w:val="18"/>
          <w:szCs w:val="18"/>
        </w:rPr>
        <w:t>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Иркутской области обращается с заявлением о досрочном прекращении полномочий депутата или применении в отношении указанного лица иной меры ответственности в Думу Поселения</w:t>
      </w:r>
      <w:proofErr w:type="gramEnd"/>
      <w:r w:rsidRPr="008424C4">
        <w:rPr>
          <w:rFonts w:eastAsia="Calibri"/>
          <w:sz w:val="18"/>
          <w:szCs w:val="18"/>
        </w:rPr>
        <w:t xml:space="preserve"> или в суд;</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2.4. </w:t>
      </w:r>
      <w:proofErr w:type="gramStart"/>
      <w:r w:rsidRPr="008424C4">
        <w:rPr>
          <w:rFonts w:eastAsia="Calibri"/>
          <w:color w:val="000000"/>
          <w:sz w:val="18"/>
          <w:szCs w:val="18"/>
        </w:rPr>
        <w:t xml:space="preserve">Депутат Думы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59" w:history="1">
        <w:r w:rsidRPr="008424C4">
          <w:rPr>
            <w:rFonts w:eastAsia="Calibri"/>
            <w:color w:val="000000"/>
            <w:sz w:val="18"/>
            <w:szCs w:val="18"/>
            <w:u w:val="single"/>
            <w:lang w:eastAsia="en-US"/>
          </w:rPr>
          <w:t>частями 3</w:t>
        </w:r>
      </w:hyperlink>
      <w:r w:rsidRPr="008424C4">
        <w:rPr>
          <w:rFonts w:eastAsia="Calibri"/>
          <w:color w:val="000000"/>
          <w:sz w:val="18"/>
          <w:szCs w:val="18"/>
        </w:rPr>
        <w:t xml:space="preserve"> - </w:t>
      </w:r>
      <w:hyperlink r:id="rId60" w:history="1">
        <w:r w:rsidRPr="008424C4">
          <w:rPr>
            <w:rFonts w:eastAsia="Calibri"/>
            <w:color w:val="000000"/>
            <w:sz w:val="18"/>
            <w:szCs w:val="18"/>
            <w:u w:val="single"/>
            <w:lang w:eastAsia="en-US"/>
          </w:rPr>
          <w:t>6</w:t>
        </w:r>
        <w:proofErr w:type="gramEnd"/>
        <w:r w:rsidRPr="008424C4">
          <w:rPr>
            <w:rFonts w:eastAsia="Calibri"/>
            <w:color w:val="000000"/>
            <w:sz w:val="18"/>
            <w:szCs w:val="18"/>
            <w:u w:val="single"/>
            <w:lang w:eastAsia="en-US"/>
          </w:rPr>
          <w:t xml:space="preserve"> статьи 13</w:t>
        </w:r>
      </w:hyperlink>
      <w:r w:rsidRPr="008424C4">
        <w:rPr>
          <w:rFonts w:eastAsia="Calibri"/>
          <w:color w:val="000000"/>
          <w:sz w:val="18"/>
          <w:szCs w:val="18"/>
        </w:rPr>
        <w:t xml:space="preserve"> Федерального закона от 25 декабря 2008 года N 273-ФЗ «О противодействии коррупции».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Ограничения, связанные со статусом депутата Думы Поселения, определяются федеральными законами.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4. Иные права и гарантии депутата Думы Поселения определяются федеральными законами.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4.1. </w:t>
      </w:r>
      <w:proofErr w:type="gramStart"/>
      <w:r w:rsidRPr="008424C4">
        <w:rPr>
          <w:rFonts w:eastAsia="Calibri"/>
          <w:sz w:val="18"/>
          <w:szCs w:val="18"/>
        </w:rPr>
        <w:t xml:space="preserve">Встречи депутата с избирателями проводятся в помещениях, специально отведенных местах, а также на </w:t>
      </w:r>
      <w:proofErr w:type="spellStart"/>
      <w:r w:rsidRPr="008424C4">
        <w:rPr>
          <w:rFonts w:eastAsia="Calibri"/>
          <w:sz w:val="18"/>
          <w:szCs w:val="18"/>
        </w:rPr>
        <w:t>внутридворовых</w:t>
      </w:r>
      <w:proofErr w:type="spellEnd"/>
      <w:r w:rsidRPr="008424C4">
        <w:rPr>
          <w:rFonts w:eastAsia="Calibri"/>
          <w:sz w:val="18"/>
          <w:szCs w:val="18"/>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roofErr w:type="gramEnd"/>
      <w:r w:rsidRPr="008424C4">
        <w:rPr>
          <w:rFonts w:eastAsia="Calibri"/>
          <w:sz w:val="18"/>
          <w:szCs w:val="18"/>
        </w:rPr>
        <w:t xml:space="preserve"> Уведомление органов исполнительной власти субъекта Российской Федерации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4.2.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4.3. 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4.4. 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5. Правила депутатской этики определяются Регламентом Думы Поселения.</w:t>
      </w:r>
    </w:p>
    <w:p w:rsidR="008424C4" w:rsidRPr="008424C4" w:rsidRDefault="008424C4" w:rsidP="008424C4">
      <w:pPr>
        <w:snapToGrid w:val="0"/>
        <w:ind w:left="0" w:right="-110" w:firstLine="540"/>
        <w:rPr>
          <w:rFonts w:eastAsia="Calibri"/>
          <w:sz w:val="18"/>
          <w:szCs w:val="18"/>
        </w:rPr>
      </w:pPr>
    </w:p>
    <w:p w:rsidR="008424C4" w:rsidRPr="008424C4" w:rsidRDefault="008424C4" w:rsidP="008424C4">
      <w:pPr>
        <w:snapToGrid w:val="0"/>
        <w:ind w:left="0" w:right="-110" w:firstLine="567"/>
        <w:rPr>
          <w:rFonts w:eastAsia="Calibri"/>
          <w:sz w:val="18"/>
          <w:szCs w:val="18"/>
        </w:rPr>
      </w:pPr>
      <w:r w:rsidRPr="008424C4">
        <w:rPr>
          <w:rFonts w:eastAsia="Calibri"/>
          <w:sz w:val="18"/>
          <w:szCs w:val="18"/>
        </w:rPr>
        <w:t>Статья 40.1 Гарантии деятельности депутата.</w:t>
      </w:r>
    </w:p>
    <w:p w:rsidR="008424C4" w:rsidRPr="008424C4" w:rsidRDefault="008424C4" w:rsidP="008424C4">
      <w:pPr>
        <w:snapToGrid w:val="0"/>
        <w:ind w:left="0" w:right="-110" w:firstLine="567"/>
        <w:rPr>
          <w:rFonts w:eastAsia="Calibri"/>
          <w:sz w:val="18"/>
          <w:szCs w:val="18"/>
        </w:rPr>
      </w:pPr>
    </w:p>
    <w:p w:rsidR="008424C4" w:rsidRPr="008424C4" w:rsidRDefault="008424C4" w:rsidP="008424C4">
      <w:pPr>
        <w:ind w:left="0" w:right="-110" w:firstLine="720"/>
        <w:rPr>
          <w:sz w:val="18"/>
          <w:szCs w:val="18"/>
        </w:rPr>
      </w:pPr>
      <w:r w:rsidRPr="008424C4">
        <w:rPr>
          <w:sz w:val="18"/>
          <w:szCs w:val="18"/>
        </w:rPr>
        <w:t>1. Депутату Думы Поселения гарантируются:</w:t>
      </w:r>
    </w:p>
    <w:p w:rsidR="008424C4" w:rsidRPr="008424C4" w:rsidRDefault="008424C4" w:rsidP="008424C4">
      <w:pPr>
        <w:ind w:left="0" w:right="-110" w:firstLine="720"/>
        <w:rPr>
          <w:sz w:val="18"/>
          <w:szCs w:val="18"/>
        </w:rPr>
      </w:pPr>
      <w:bookmarkStart w:id="44" w:name="sub_3441"/>
      <w:r w:rsidRPr="008424C4">
        <w:rPr>
          <w:sz w:val="18"/>
          <w:szCs w:val="18"/>
        </w:rPr>
        <w:t>1.1</w:t>
      </w:r>
      <w:proofErr w:type="gramStart"/>
      <w:r w:rsidRPr="008424C4">
        <w:rPr>
          <w:sz w:val="18"/>
          <w:szCs w:val="18"/>
        </w:rPr>
        <w:t xml:space="preserve"> Д</w:t>
      </w:r>
      <w:proofErr w:type="gramEnd"/>
      <w:r w:rsidRPr="008424C4">
        <w:rPr>
          <w:sz w:val="18"/>
          <w:szCs w:val="18"/>
        </w:rPr>
        <w:t>ля осуществления личного приема граждан, организации работы с обращениями граждан обеспечение:</w:t>
      </w:r>
    </w:p>
    <w:bookmarkEnd w:id="44"/>
    <w:p w:rsidR="008424C4" w:rsidRPr="008424C4" w:rsidRDefault="008424C4" w:rsidP="008424C4">
      <w:pPr>
        <w:ind w:left="0" w:right="-110" w:firstLine="720"/>
        <w:rPr>
          <w:sz w:val="18"/>
          <w:szCs w:val="18"/>
        </w:rPr>
      </w:pPr>
      <w:r w:rsidRPr="008424C4">
        <w:rPr>
          <w:sz w:val="18"/>
          <w:szCs w:val="18"/>
        </w:rPr>
        <w:t xml:space="preserve">1) на безвозмездной основе помещением, находящимся в муниципальной собственности либо </w:t>
      </w:r>
      <w:proofErr w:type="gramStart"/>
      <w:r w:rsidRPr="008424C4">
        <w:rPr>
          <w:sz w:val="18"/>
          <w:szCs w:val="18"/>
        </w:rPr>
        <w:t>закрепленном</w:t>
      </w:r>
      <w:proofErr w:type="gramEnd"/>
      <w:r w:rsidRPr="008424C4">
        <w:rPr>
          <w:sz w:val="18"/>
          <w:szCs w:val="18"/>
        </w:rPr>
        <w:t xml:space="preserve"> за муниципальными учреждениями, муниципальными унитарными предприятиями;</w:t>
      </w:r>
    </w:p>
    <w:p w:rsidR="008424C4" w:rsidRPr="008424C4" w:rsidRDefault="008424C4" w:rsidP="008424C4">
      <w:pPr>
        <w:ind w:left="0" w:right="-110" w:firstLine="720"/>
        <w:rPr>
          <w:sz w:val="18"/>
          <w:szCs w:val="18"/>
        </w:rPr>
      </w:pPr>
      <w:r w:rsidRPr="008424C4">
        <w:rPr>
          <w:sz w:val="18"/>
          <w:szCs w:val="18"/>
        </w:rPr>
        <w:t>2) информацией о графике проведения приема граждан;</w:t>
      </w:r>
    </w:p>
    <w:p w:rsidR="008424C4" w:rsidRPr="008424C4" w:rsidRDefault="008424C4" w:rsidP="008424C4">
      <w:pPr>
        <w:ind w:left="0" w:right="-110" w:firstLine="720"/>
        <w:rPr>
          <w:sz w:val="18"/>
          <w:szCs w:val="18"/>
        </w:rPr>
      </w:pPr>
      <w:r w:rsidRPr="008424C4">
        <w:rPr>
          <w:sz w:val="18"/>
          <w:szCs w:val="18"/>
        </w:rPr>
        <w:t>3) привлечения помощников, а также специалистов органов местного самоуправления для получения квалифицированных консультаций по обращениям;</w:t>
      </w:r>
    </w:p>
    <w:p w:rsidR="008424C4" w:rsidRPr="008424C4" w:rsidRDefault="008424C4" w:rsidP="008424C4">
      <w:pPr>
        <w:ind w:left="0" w:right="-110" w:firstLine="720"/>
        <w:rPr>
          <w:sz w:val="18"/>
          <w:szCs w:val="18"/>
        </w:rPr>
      </w:pPr>
      <w:r w:rsidRPr="008424C4">
        <w:rPr>
          <w:sz w:val="18"/>
          <w:szCs w:val="18"/>
        </w:rPr>
        <w:t>4) доступа к правовой и иной информации, необходимой для рассмотрения обращений граждан;</w:t>
      </w:r>
    </w:p>
    <w:p w:rsidR="008424C4" w:rsidRPr="008424C4" w:rsidRDefault="008424C4" w:rsidP="008424C4">
      <w:pPr>
        <w:ind w:left="0" w:right="-110" w:firstLine="720"/>
        <w:rPr>
          <w:sz w:val="18"/>
          <w:szCs w:val="18"/>
        </w:rPr>
      </w:pPr>
      <w:bookmarkStart w:id="45" w:name="sub_3442"/>
      <w:r w:rsidRPr="008424C4">
        <w:rPr>
          <w:sz w:val="18"/>
          <w:szCs w:val="18"/>
        </w:rPr>
        <w:t xml:space="preserve">1.2 обязательность рассмотрения всех устных и письменных обращений, запросов и дачи на них ответов, внесенных в установленном порядке в органы местного самоуправления и к их должностным лицам, должностным лицам муниципальных </w:t>
      </w:r>
      <w:r w:rsidRPr="008424C4">
        <w:rPr>
          <w:sz w:val="18"/>
          <w:szCs w:val="18"/>
        </w:rPr>
        <w:lastRenderedPageBreak/>
        <w:t>предприятий и учреждений, организаций всех форм собственности, осуществляющих деятельность на территории Хомутовского муниципального образования;</w:t>
      </w:r>
    </w:p>
    <w:p w:rsidR="008424C4" w:rsidRPr="008424C4" w:rsidRDefault="008424C4" w:rsidP="008424C4">
      <w:pPr>
        <w:ind w:left="0" w:right="-110" w:firstLine="720"/>
        <w:rPr>
          <w:sz w:val="18"/>
          <w:szCs w:val="18"/>
        </w:rPr>
      </w:pPr>
      <w:bookmarkStart w:id="46" w:name="sub_3443"/>
      <w:bookmarkEnd w:id="45"/>
      <w:r w:rsidRPr="008424C4">
        <w:rPr>
          <w:sz w:val="18"/>
          <w:szCs w:val="18"/>
        </w:rPr>
        <w:t>1.3 возмещение части расходов, связанных с осуществлением депутатской деятельности за счет средств местного бюджета в порядке, установленном Думой Поселения.</w:t>
      </w:r>
    </w:p>
    <w:p w:rsidR="008424C4" w:rsidRPr="008424C4" w:rsidRDefault="008424C4" w:rsidP="008424C4">
      <w:pPr>
        <w:ind w:left="0" w:right="-110" w:firstLine="720"/>
        <w:rPr>
          <w:sz w:val="18"/>
          <w:szCs w:val="18"/>
        </w:rPr>
      </w:pPr>
      <w:bookmarkStart w:id="47" w:name="sub_345"/>
      <w:bookmarkEnd w:id="46"/>
      <w:r w:rsidRPr="008424C4">
        <w:rPr>
          <w:sz w:val="18"/>
          <w:szCs w:val="18"/>
        </w:rPr>
        <w:t xml:space="preserve">2. </w:t>
      </w:r>
      <w:bookmarkStart w:id="48" w:name="sub_346"/>
      <w:bookmarkEnd w:id="47"/>
      <w:r w:rsidRPr="008424C4">
        <w:rPr>
          <w:sz w:val="18"/>
          <w:szCs w:val="18"/>
        </w:rPr>
        <w:t>Иные гарантии деятельности депутата Думы Поселения могут быть предусмотрены федеральными, областными законами.</w:t>
      </w:r>
    </w:p>
    <w:bookmarkEnd w:id="48"/>
    <w:p w:rsidR="008424C4" w:rsidRPr="008424C4" w:rsidRDefault="008424C4" w:rsidP="008424C4">
      <w:pPr>
        <w:snapToGrid w:val="0"/>
        <w:ind w:left="0" w:right="-110" w:firstLine="540"/>
        <w:rPr>
          <w:rFonts w:eastAsia="Calibri"/>
          <w:sz w:val="18"/>
          <w:szCs w:val="18"/>
        </w:rPr>
      </w:pPr>
      <w:r w:rsidRPr="008424C4">
        <w:rPr>
          <w:rFonts w:eastAsia="Calibri"/>
          <w:sz w:val="18"/>
          <w:szCs w:val="18"/>
        </w:rPr>
        <w:t>Порядок организации и обеспечения условий, осуществления прав и гарантий, депутатам определяется муниципальными правовыми актами Думы Поселения.</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41. Срок полномочий депутата Думы Поселения и основания прекращения депутатской деятельности</w:t>
      </w:r>
    </w:p>
    <w:p w:rsidR="008424C4" w:rsidRPr="008424C4" w:rsidRDefault="008424C4" w:rsidP="008424C4">
      <w:pPr>
        <w:snapToGrid w:val="0"/>
        <w:ind w:left="0" w:right="-110" w:firstLine="540"/>
        <w:rPr>
          <w:rFonts w:eastAsia="Calibri"/>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1. Полномочия депутата начинаются со дня его избрания и прекращаются со дня </w:t>
      </w:r>
      <w:proofErr w:type="gramStart"/>
      <w:r w:rsidRPr="008424C4">
        <w:rPr>
          <w:rFonts w:eastAsia="Calibri"/>
          <w:sz w:val="18"/>
          <w:szCs w:val="18"/>
        </w:rPr>
        <w:t>начала работы Думы Поселения нового созыва</w:t>
      </w:r>
      <w:proofErr w:type="gramEnd"/>
      <w:r w:rsidRPr="008424C4">
        <w:rPr>
          <w:rFonts w:eastAsia="Calibri"/>
          <w:sz w:val="18"/>
          <w:szCs w:val="18"/>
        </w:rPr>
        <w:t>.</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Полномочия депутата прекращаются досрочно в случаях:</w:t>
      </w:r>
    </w:p>
    <w:p w:rsidR="008424C4" w:rsidRPr="008424C4" w:rsidRDefault="008424C4" w:rsidP="008424C4">
      <w:pPr>
        <w:autoSpaceDE w:val="0"/>
        <w:autoSpaceDN w:val="0"/>
        <w:adjustRightInd w:val="0"/>
        <w:ind w:left="0" w:right="-110" w:firstLine="540"/>
        <w:rPr>
          <w:sz w:val="18"/>
          <w:szCs w:val="18"/>
        </w:rPr>
      </w:pPr>
      <w:r w:rsidRPr="008424C4">
        <w:rPr>
          <w:sz w:val="18"/>
          <w:szCs w:val="18"/>
        </w:rPr>
        <w:t>1) смерти;</w:t>
      </w:r>
    </w:p>
    <w:p w:rsidR="008424C4" w:rsidRPr="008424C4" w:rsidRDefault="008424C4" w:rsidP="008424C4">
      <w:pPr>
        <w:autoSpaceDE w:val="0"/>
        <w:autoSpaceDN w:val="0"/>
        <w:adjustRightInd w:val="0"/>
        <w:ind w:left="0" w:right="-110" w:firstLine="540"/>
        <w:rPr>
          <w:sz w:val="18"/>
          <w:szCs w:val="18"/>
        </w:rPr>
      </w:pPr>
      <w:r w:rsidRPr="008424C4">
        <w:rPr>
          <w:sz w:val="18"/>
          <w:szCs w:val="18"/>
        </w:rPr>
        <w:t>2) отставки по собственному желанию;</w:t>
      </w:r>
    </w:p>
    <w:p w:rsidR="008424C4" w:rsidRPr="008424C4" w:rsidRDefault="008424C4" w:rsidP="008424C4">
      <w:pPr>
        <w:autoSpaceDE w:val="0"/>
        <w:autoSpaceDN w:val="0"/>
        <w:adjustRightInd w:val="0"/>
        <w:ind w:left="0" w:right="-110" w:firstLine="540"/>
        <w:rPr>
          <w:sz w:val="18"/>
          <w:szCs w:val="18"/>
        </w:rPr>
      </w:pPr>
      <w:r w:rsidRPr="008424C4">
        <w:rPr>
          <w:sz w:val="18"/>
          <w:szCs w:val="18"/>
        </w:rPr>
        <w:t>3) признания судом недееспособным или ограниченно дееспособным;</w:t>
      </w:r>
    </w:p>
    <w:p w:rsidR="008424C4" w:rsidRPr="008424C4" w:rsidRDefault="008424C4" w:rsidP="008424C4">
      <w:pPr>
        <w:autoSpaceDE w:val="0"/>
        <w:autoSpaceDN w:val="0"/>
        <w:adjustRightInd w:val="0"/>
        <w:ind w:left="0" w:right="-110" w:firstLine="540"/>
        <w:rPr>
          <w:sz w:val="18"/>
          <w:szCs w:val="18"/>
        </w:rPr>
      </w:pPr>
      <w:r w:rsidRPr="008424C4">
        <w:rPr>
          <w:sz w:val="18"/>
          <w:szCs w:val="18"/>
        </w:rPr>
        <w:t>4) признания судом безвестно отсутствующим или объявления умершим;</w:t>
      </w:r>
    </w:p>
    <w:p w:rsidR="008424C4" w:rsidRPr="008424C4" w:rsidRDefault="008424C4" w:rsidP="008424C4">
      <w:pPr>
        <w:autoSpaceDE w:val="0"/>
        <w:autoSpaceDN w:val="0"/>
        <w:adjustRightInd w:val="0"/>
        <w:ind w:left="0" w:right="-110" w:firstLine="540"/>
        <w:rPr>
          <w:sz w:val="18"/>
          <w:szCs w:val="18"/>
        </w:rPr>
      </w:pPr>
      <w:r w:rsidRPr="008424C4">
        <w:rPr>
          <w:sz w:val="18"/>
          <w:szCs w:val="18"/>
        </w:rPr>
        <w:t>5) вступления в отношении его в законную силу обвинительного приговора суда;</w:t>
      </w:r>
    </w:p>
    <w:p w:rsidR="008424C4" w:rsidRPr="008424C4" w:rsidRDefault="008424C4" w:rsidP="008424C4">
      <w:pPr>
        <w:autoSpaceDE w:val="0"/>
        <w:autoSpaceDN w:val="0"/>
        <w:adjustRightInd w:val="0"/>
        <w:ind w:left="0" w:right="-110" w:firstLine="540"/>
        <w:rPr>
          <w:sz w:val="18"/>
          <w:szCs w:val="18"/>
        </w:rPr>
      </w:pPr>
      <w:r w:rsidRPr="008424C4">
        <w:rPr>
          <w:sz w:val="18"/>
          <w:szCs w:val="18"/>
        </w:rPr>
        <w:t>6) выезда за пределы Российской Федерации на постоянное место жительства;</w:t>
      </w:r>
    </w:p>
    <w:p w:rsidR="008424C4" w:rsidRPr="008424C4" w:rsidRDefault="008424C4" w:rsidP="008424C4">
      <w:pPr>
        <w:autoSpaceDE w:val="0"/>
        <w:autoSpaceDN w:val="0"/>
        <w:adjustRightInd w:val="0"/>
        <w:ind w:left="0" w:right="-110" w:firstLine="540"/>
        <w:rPr>
          <w:sz w:val="18"/>
          <w:szCs w:val="18"/>
        </w:rPr>
      </w:pPr>
      <w:proofErr w:type="gramStart"/>
      <w:r w:rsidRPr="008424C4">
        <w:rPr>
          <w:sz w:val="18"/>
          <w:szCs w:val="1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8424C4">
        <w:rPr>
          <w:sz w:val="18"/>
          <w:szCs w:val="1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8424C4" w:rsidRPr="008424C4" w:rsidRDefault="008424C4" w:rsidP="008424C4">
      <w:pPr>
        <w:autoSpaceDE w:val="0"/>
        <w:autoSpaceDN w:val="0"/>
        <w:adjustRightInd w:val="0"/>
        <w:ind w:left="0" w:right="-110" w:firstLine="540"/>
        <w:rPr>
          <w:sz w:val="18"/>
          <w:szCs w:val="18"/>
        </w:rPr>
      </w:pPr>
      <w:r w:rsidRPr="008424C4">
        <w:rPr>
          <w:sz w:val="18"/>
          <w:szCs w:val="18"/>
        </w:rPr>
        <w:t>8) отзыва избирателями;</w:t>
      </w:r>
    </w:p>
    <w:p w:rsidR="008424C4" w:rsidRPr="008424C4" w:rsidRDefault="008424C4" w:rsidP="008424C4">
      <w:pPr>
        <w:autoSpaceDE w:val="0"/>
        <w:autoSpaceDN w:val="0"/>
        <w:adjustRightInd w:val="0"/>
        <w:ind w:left="0" w:right="-110" w:firstLine="540"/>
        <w:rPr>
          <w:sz w:val="18"/>
          <w:szCs w:val="18"/>
        </w:rPr>
      </w:pPr>
      <w:r w:rsidRPr="008424C4">
        <w:rPr>
          <w:sz w:val="18"/>
          <w:szCs w:val="18"/>
        </w:rPr>
        <w:t>9) досрочного прекращения полномочий Думы Поселения;</w:t>
      </w:r>
    </w:p>
    <w:p w:rsidR="008424C4" w:rsidRPr="008424C4" w:rsidRDefault="008424C4" w:rsidP="008424C4">
      <w:pPr>
        <w:autoSpaceDE w:val="0"/>
        <w:autoSpaceDN w:val="0"/>
        <w:adjustRightInd w:val="0"/>
        <w:ind w:left="0" w:right="-110" w:firstLine="540"/>
        <w:rPr>
          <w:sz w:val="18"/>
          <w:szCs w:val="18"/>
        </w:rPr>
      </w:pPr>
      <w:r w:rsidRPr="008424C4">
        <w:rPr>
          <w:sz w:val="18"/>
          <w:szCs w:val="18"/>
        </w:rPr>
        <w:t>10) призыва на военную службу или направления на заменяющую ее альтернативную гражданскую службу.</w:t>
      </w:r>
    </w:p>
    <w:p w:rsidR="008424C4" w:rsidRPr="008424C4" w:rsidRDefault="008424C4" w:rsidP="008424C4">
      <w:pPr>
        <w:autoSpaceDE w:val="0"/>
        <w:autoSpaceDN w:val="0"/>
        <w:adjustRightInd w:val="0"/>
        <w:ind w:left="0" w:right="-110" w:firstLine="540"/>
        <w:rPr>
          <w:sz w:val="18"/>
          <w:szCs w:val="18"/>
        </w:rPr>
      </w:pPr>
      <w:r w:rsidRPr="008424C4">
        <w:rPr>
          <w:sz w:val="18"/>
          <w:szCs w:val="18"/>
        </w:rPr>
        <w:t>11) в иных случаях, установленных Федеральным законом.</w:t>
      </w:r>
    </w:p>
    <w:p w:rsidR="008424C4" w:rsidRPr="008424C4" w:rsidRDefault="008424C4" w:rsidP="008424C4">
      <w:pPr>
        <w:autoSpaceDE w:val="0"/>
        <w:autoSpaceDN w:val="0"/>
        <w:adjustRightInd w:val="0"/>
        <w:ind w:left="0" w:right="-110" w:firstLine="540"/>
        <w:rPr>
          <w:sz w:val="18"/>
          <w:szCs w:val="18"/>
        </w:rPr>
      </w:pPr>
      <w:r w:rsidRPr="008424C4">
        <w:rPr>
          <w:sz w:val="18"/>
          <w:szCs w:val="18"/>
        </w:rPr>
        <w:t>2.1. Полномочия депутата прекращаются досрочно решением Думы Поселения в случае отсутствия депутата без уважительных причин на всех заседаниях в течение шести месяцев подряд.</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8424C4" w:rsidRPr="008424C4" w:rsidRDefault="008424C4" w:rsidP="008424C4">
      <w:pPr>
        <w:snapToGrid w:val="0"/>
        <w:ind w:left="0" w:right="-110" w:firstLine="0"/>
        <w:rPr>
          <w:sz w:val="18"/>
          <w:szCs w:val="18"/>
        </w:rPr>
      </w:pPr>
      <w:r w:rsidRPr="008424C4">
        <w:rPr>
          <w:sz w:val="18"/>
          <w:szCs w:val="18"/>
        </w:rPr>
        <w:t>3.1.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то не позднее чем через три месяца со дня появления такого основания.</w:t>
      </w:r>
    </w:p>
    <w:p w:rsidR="008424C4" w:rsidRPr="008424C4" w:rsidRDefault="008424C4" w:rsidP="008424C4">
      <w:pPr>
        <w:snapToGrid w:val="0"/>
        <w:ind w:left="0" w:right="-110" w:firstLine="0"/>
        <w:rPr>
          <w:sz w:val="18"/>
          <w:szCs w:val="18"/>
        </w:rPr>
      </w:pPr>
      <w:r w:rsidRPr="008424C4">
        <w:rPr>
          <w:sz w:val="18"/>
          <w:szCs w:val="18"/>
        </w:rPr>
        <w:t>В случае обращения Губернатора Иркутской области с заявлением о досрочном прекращении полномочий Депутата Поселения, днем появления основания для досрочного прекращения полномочий является день поступления в Думу Поселения данного заявления.</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42. Администрация Поселения</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Руководство администрацией Поселения осуществляет Глава Поселения на принципах единоначалия.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Администрация Поселения подконтрольна в своей деятельности Думе Поселения в пределах полномочий последней.</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Администрация Поселения обладает правами юридического лица.</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Финансовое обеспечение деятельности администрации Поселения осуществляется за счет средств, предусмотренных в местном бюджете отдельной строкой в соответствии с классификацией расходов бюджетов Российской Федерации.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4. К полномочиям администрации Поселения относятся реализуемые в установленном законодательством и настоящим Уставом порядке:</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формирование, исполнение местного бюджета;</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управление и распоряжение имуществом, находящимся в муниципальной собственности, в порядке, определенном Думой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4) разработка проектов планов и программ социально-экономического развития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5)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6) организационное и материально-техническое обеспечение подготовки и проведения муниципальных выборов, местного референдума,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7)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8) осуществление международных и внешнеэкономических связей в соответствии с законодательством;</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9) принятие решений о создании, реорганизации и ликвидации муниципальных предприятий и учреждений в порядке, определенном Думой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10) осуществление управления муниципальными предприятиями и учреждениями;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11) назначение и освобождение от должности руководителей муниципальных предприятий и учреждений;</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12) осуществление закупок товаров, работ, услуг для обеспечения муниципальных нужд;</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lastRenderedPageBreak/>
        <w:t xml:space="preserve">13) </w:t>
      </w:r>
      <w:r w:rsidRPr="008424C4">
        <w:rPr>
          <w:rFonts w:eastAsia="Calibri"/>
          <w:sz w:val="18"/>
          <w:szCs w:val="18"/>
          <w:lang w:eastAsia="en-US"/>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15) осуществление отдельных полномочий, переданных администрации Поселения органами местного самоуправления Иркутского районного муниципального образования в соответствии с заключаемыми соглашениями;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16) иные полномочия, отнесенные к ведению органов местного самоуправления Поселения, за исключением отнесенных к компетенции Думы Поселения.</w:t>
      </w:r>
    </w:p>
    <w:p w:rsidR="008424C4" w:rsidRPr="008424C4" w:rsidRDefault="008424C4" w:rsidP="008424C4">
      <w:pPr>
        <w:snapToGrid w:val="0"/>
        <w:ind w:left="0" w:right="-110" w:firstLine="0"/>
        <w:rPr>
          <w:rFonts w:eastAsia="Calibri"/>
          <w:color w:val="FF0000"/>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43. Формы и порядок осуществления контроля Главой Поселения</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1. Глава Поселения осуществляет </w:t>
      </w:r>
      <w:proofErr w:type="gramStart"/>
      <w:r w:rsidRPr="008424C4">
        <w:rPr>
          <w:rFonts w:eastAsia="Calibri"/>
          <w:sz w:val="18"/>
          <w:szCs w:val="18"/>
        </w:rPr>
        <w:t>контроль за</w:t>
      </w:r>
      <w:proofErr w:type="gramEnd"/>
      <w:r w:rsidRPr="008424C4">
        <w:rPr>
          <w:rFonts w:eastAsia="Calibri"/>
          <w:sz w:val="18"/>
          <w:szCs w:val="18"/>
        </w:rPr>
        <w:t xml:space="preserve"> деятельностью администрации Поселения и должностных лиц администрации Поселения в формах:</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2)проведения совещаний, приемов, назначения служебных проверок, расследований;</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3)осмотра объектов, находящихся в муниципальной собственности;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4) наложения дисциплинарных взысканий;</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5)в иных формах, установленных муниципальными правовыми актами.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2. Должностные лица администрации Поселения </w:t>
      </w:r>
      <w:proofErr w:type="gramStart"/>
      <w:r w:rsidRPr="008424C4">
        <w:rPr>
          <w:rFonts w:eastAsia="Calibri"/>
          <w:sz w:val="18"/>
          <w:szCs w:val="18"/>
        </w:rPr>
        <w:t>осуществляют свои функциональные обязанности</w:t>
      </w:r>
      <w:proofErr w:type="gramEnd"/>
      <w:r w:rsidRPr="008424C4">
        <w:rPr>
          <w:rFonts w:eastAsia="Calibri"/>
          <w:sz w:val="18"/>
          <w:szCs w:val="18"/>
        </w:rPr>
        <w:t xml:space="preserve"> в соответствии с полномочиями, определенными положениями администрации Поселения, и должностными инструкциями.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8424C4" w:rsidRPr="008424C4" w:rsidRDefault="008424C4" w:rsidP="008424C4">
      <w:pPr>
        <w:snapToGrid w:val="0"/>
        <w:ind w:left="0" w:right="-110" w:firstLine="540"/>
        <w:rPr>
          <w:rFonts w:eastAsia="Calibri"/>
          <w:sz w:val="18"/>
          <w:szCs w:val="18"/>
        </w:rPr>
      </w:pPr>
    </w:p>
    <w:p w:rsidR="008424C4" w:rsidRPr="008424C4" w:rsidRDefault="008424C4" w:rsidP="008424C4">
      <w:pPr>
        <w:snapToGrid w:val="0"/>
        <w:ind w:left="0" w:right="-110" w:firstLine="540"/>
        <w:rPr>
          <w:rFonts w:eastAsia="Calibri"/>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44. Структура администрации Поселения</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Структура администрации Поселения утверждается Думой Поселения по представлению Главы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В соответствии с федеральными законами основанием для государственной регистрации органов администрации Поселения, обладающих правами юридического лица, является решение Думы Поселения об учреждении соответствующего органа в форме муниципального казенного учреждения и об утверждении положения, по представлению Главы местной администрации, о соответствующем органе.</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Положения об органах администрации Поселения, не обладающих правами юридического лица, утверждаются Главой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Функции и полномочия органов администрации Поселения, а также организация и порядок их деятельности определяются положениями о них, утверждаемыми Главой Поселения либо Думой Поселения в соответствии с частью 2 настоящей статьи.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Указанные органы формируются Главой Поселения и действуют на основании утверждаемых им положений.</w:t>
      </w:r>
    </w:p>
    <w:p w:rsidR="008424C4" w:rsidRPr="008424C4" w:rsidRDefault="008424C4" w:rsidP="008424C4">
      <w:pPr>
        <w:ind w:left="0" w:right="-110" w:firstLine="0"/>
        <w:jc w:val="left"/>
        <w:rPr>
          <w:sz w:val="18"/>
          <w:szCs w:val="18"/>
        </w:rPr>
      </w:pPr>
    </w:p>
    <w:p w:rsidR="008424C4" w:rsidRPr="008424C4" w:rsidRDefault="008424C4" w:rsidP="008424C4">
      <w:pPr>
        <w:snapToGrid w:val="0"/>
        <w:ind w:left="0" w:right="-110" w:firstLine="540"/>
        <w:rPr>
          <w:rFonts w:eastAsia="Calibri"/>
          <w:sz w:val="18"/>
          <w:szCs w:val="18"/>
        </w:rPr>
      </w:pPr>
      <w:bookmarkStart w:id="49" w:name="sub_33000"/>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Статья 45. </w:t>
      </w:r>
      <w:bookmarkStart w:id="50" w:name="sub_331"/>
      <w:bookmarkEnd w:id="49"/>
      <w:r w:rsidRPr="008424C4">
        <w:rPr>
          <w:rFonts w:eastAsia="Calibri"/>
          <w:sz w:val="18"/>
          <w:szCs w:val="18"/>
        </w:rPr>
        <w:t>Первый заместитель Главы администрации</w:t>
      </w:r>
    </w:p>
    <w:p w:rsidR="008424C4" w:rsidRPr="008424C4" w:rsidRDefault="008424C4" w:rsidP="008424C4">
      <w:pPr>
        <w:snapToGrid w:val="0"/>
        <w:ind w:left="0" w:right="-110" w:firstLine="540"/>
        <w:rPr>
          <w:rFonts w:eastAsia="Calibri"/>
          <w:sz w:val="18"/>
          <w:szCs w:val="18"/>
        </w:rPr>
      </w:pPr>
    </w:p>
    <w:bookmarkEnd w:id="50"/>
    <w:p w:rsidR="008424C4" w:rsidRPr="008424C4" w:rsidRDefault="008424C4" w:rsidP="008424C4">
      <w:pPr>
        <w:snapToGrid w:val="0"/>
        <w:ind w:left="0" w:right="-110" w:firstLine="540"/>
        <w:rPr>
          <w:rFonts w:eastAsia="Calibri"/>
          <w:sz w:val="18"/>
          <w:szCs w:val="18"/>
        </w:rPr>
      </w:pPr>
      <w:r w:rsidRPr="008424C4">
        <w:rPr>
          <w:rFonts w:eastAsia="Calibri"/>
          <w:sz w:val="18"/>
          <w:szCs w:val="18"/>
        </w:rPr>
        <w:t>1. Первый заместитель Главы администрации является должностным лицом, назначенным Главой Поселения на срок, не превышающий срок полномочий Главы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Первый заместитель Главы администрации в своей деятельности подотчетен и подконтролен Главе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Первый заместитель Главы администрации в период отсутствия Главы Поселения осуществляет его полномочия.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4. В случае невозможности исполнения Главой Поселения своих полномочий более 5 рабочих дней, Первый заместитель Главы администрации приступает к исполнению обязанностей Главы до его выхода на работу в соответствии с настоящим Уставом</w:t>
      </w:r>
      <w:proofErr w:type="gramStart"/>
      <w:r w:rsidRPr="008424C4">
        <w:rPr>
          <w:rFonts w:eastAsia="Calibri"/>
          <w:sz w:val="18"/>
          <w:szCs w:val="18"/>
        </w:rPr>
        <w:t>.»;</w:t>
      </w:r>
      <w:proofErr w:type="gramEnd"/>
    </w:p>
    <w:p w:rsidR="008424C4" w:rsidRPr="008424C4" w:rsidRDefault="008424C4" w:rsidP="008424C4">
      <w:pPr>
        <w:snapToGrid w:val="0"/>
        <w:ind w:left="0" w:right="-110" w:firstLine="567"/>
        <w:jc w:val="left"/>
        <w:rPr>
          <w:sz w:val="18"/>
          <w:szCs w:val="18"/>
        </w:rPr>
      </w:pPr>
    </w:p>
    <w:p w:rsidR="008424C4" w:rsidRPr="008424C4" w:rsidRDefault="008424C4" w:rsidP="008424C4">
      <w:pPr>
        <w:snapToGrid w:val="0"/>
        <w:ind w:left="0" w:right="-110" w:firstLine="567"/>
        <w:jc w:val="left"/>
        <w:rPr>
          <w:sz w:val="18"/>
          <w:szCs w:val="18"/>
        </w:rPr>
      </w:pPr>
    </w:p>
    <w:p w:rsidR="008424C4" w:rsidRPr="008424C4" w:rsidRDefault="008424C4" w:rsidP="008424C4">
      <w:pPr>
        <w:snapToGrid w:val="0"/>
        <w:ind w:left="0" w:right="-110" w:firstLine="567"/>
        <w:jc w:val="left"/>
        <w:rPr>
          <w:sz w:val="18"/>
          <w:szCs w:val="18"/>
        </w:rPr>
      </w:pPr>
      <w:r w:rsidRPr="008424C4">
        <w:rPr>
          <w:sz w:val="18"/>
          <w:szCs w:val="18"/>
        </w:rPr>
        <w:t xml:space="preserve">Статья 46. Заместитель Главы администрации </w:t>
      </w:r>
    </w:p>
    <w:p w:rsidR="008424C4" w:rsidRPr="008424C4" w:rsidRDefault="008424C4" w:rsidP="008424C4">
      <w:pPr>
        <w:snapToGrid w:val="0"/>
        <w:ind w:left="0" w:right="-110" w:firstLine="567"/>
        <w:jc w:val="left"/>
        <w:rPr>
          <w:sz w:val="18"/>
          <w:szCs w:val="18"/>
        </w:rPr>
      </w:pPr>
    </w:p>
    <w:p w:rsidR="008424C4" w:rsidRPr="008424C4" w:rsidRDefault="008424C4" w:rsidP="008424C4">
      <w:pPr>
        <w:ind w:left="0" w:right="-110" w:firstLine="567"/>
        <w:rPr>
          <w:sz w:val="18"/>
          <w:szCs w:val="18"/>
        </w:rPr>
      </w:pPr>
      <w:r w:rsidRPr="008424C4">
        <w:rPr>
          <w:sz w:val="18"/>
          <w:szCs w:val="18"/>
        </w:rPr>
        <w:t>1. Заместитель Главы администрации Поселения является  должностным лицом администрации Поселения, назначаемым и освобождаемым  от должности Главой Поселения на срок, не превышающий срок его полномочий.</w:t>
      </w:r>
    </w:p>
    <w:p w:rsidR="008424C4" w:rsidRPr="008424C4" w:rsidRDefault="008424C4" w:rsidP="008424C4">
      <w:pPr>
        <w:ind w:left="0" w:right="-110" w:firstLine="567"/>
        <w:rPr>
          <w:sz w:val="18"/>
          <w:szCs w:val="18"/>
        </w:rPr>
      </w:pPr>
      <w:r w:rsidRPr="008424C4">
        <w:rPr>
          <w:sz w:val="18"/>
          <w:szCs w:val="18"/>
        </w:rPr>
        <w:t>2. Заместитель Главы администрации по вопросам своего ведения:</w:t>
      </w:r>
    </w:p>
    <w:p w:rsidR="008424C4" w:rsidRPr="008424C4" w:rsidRDefault="008424C4" w:rsidP="008424C4">
      <w:pPr>
        <w:ind w:left="0" w:right="-110" w:firstLine="567"/>
        <w:rPr>
          <w:sz w:val="18"/>
          <w:szCs w:val="18"/>
        </w:rPr>
      </w:pPr>
      <w:r w:rsidRPr="008424C4">
        <w:rPr>
          <w:sz w:val="18"/>
          <w:szCs w:val="18"/>
        </w:rPr>
        <w:t>- руководит возглавляемыми ими комитетами, аппаратом главы, дает поручения структурным подразделениям, комитетам, аппарату главы, контролирует их деятельность;</w:t>
      </w:r>
    </w:p>
    <w:p w:rsidR="008424C4" w:rsidRPr="008424C4" w:rsidRDefault="008424C4" w:rsidP="008424C4">
      <w:pPr>
        <w:ind w:left="0" w:right="-110" w:firstLine="567"/>
        <w:rPr>
          <w:sz w:val="18"/>
          <w:szCs w:val="18"/>
        </w:rPr>
      </w:pPr>
      <w:r w:rsidRPr="008424C4">
        <w:rPr>
          <w:sz w:val="18"/>
          <w:szCs w:val="18"/>
        </w:rPr>
        <w:t>- координирует работу структурных подразделений администрации по отдельным направлениям деятельности, в соответствии с возложенными на них Главой обязанностями;</w:t>
      </w:r>
    </w:p>
    <w:p w:rsidR="008424C4" w:rsidRPr="008424C4" w:rsidRDefault="008424C4" w:rsidP="008424C4">
      <w:pPr>
        <w:ind w:left="0" w:right="-110" w:firstLine="567"/>
        <w:rPr>
          <w:sz w:val="18"/>
          <w:szCs w:val="18"/>
        </w:rPr>
      </w:pPr>
      <w:r w:rsidRPr="008424C4">
        <w:rPr>
          <w:sz w:val="18"/>
          <w:szCs w:val="18"/>
        </w:rPr>
        <w:t>- выполняют иные функции в соответствии с обязанностями, определенными Главой Поселения.</w:t>
      </w:r>
    </w:p>
    <w:p w:rsidR="008424C4" w:rsidRPr="008424C4" w:rsidRDefault="008424C4" w:rsidP="008424C4">
      <w:pPr>
        <w:ind w:left="0" w:right="-110" w:firstLine="567"/>
        <w:rPr>
          <w:sz w:val="18"/>
          <w:szCs w:val="18"/>
        </w:rPr>
      </w:pPr>
      <w:r w:rsidRPr="008424C4">
        <w:rPr>
          <w:sz w:val="18"/>
          <w:szCs w:val="18"/>
        </w:rPr>
        <w:lastRenderedPageBreak/>
        <w:t>3. Заместитель Главы администрации в период отсутствия Главы Поселения и Первого заместителя Главы администрации осуществляет полномочия Главы Поселения.</w:t>
      </w:r>
    </w:p>
    <w:p w:rsidR="008424C4" w:rsidRPr="008424C4" w:rsidRDefault="008424C4" w:rsidP="008424C4">
      <w:pPr>
        <w:ind w:left="0" w:right="-110" w:firstLine="567"/>
        <w:rPr>
          <w:sz w:val="18"/>
          <w:szCs w:val="18"/>
        </w:rPr>
      </w:pPr>
      <w:r w:rsidRPr="008424C4">
        <w:rPr>
          <w:sz w:val="18"/>
          <w:szCs w:val="18"/>
        </w:rPr>
        <w:t>4. Заместитель Главы администрации Поселения в своей деятельности подотчетен и подконтролен Главе Поселения.</w:t>
      </w:r>
    </w:p>
    <w:p w:rsidR="008424C4" w:rsidRPr="008424C4" w:rsidRDefault="008424C4" w:rsidP="008424C4">
      <w:pPr>
        <w:ind w:left="0" w:right="-110" w:firstLine="567"/>
        <w:rPr>
          <w:sz w:val="18"/>
          <w:szCs w:val="18"/>
        </w:rPr>
      </w:pPr>
      <w:r w:rsidRPr="008424C4">
        <w:rPr>
          <w:sz w:val="18"/>
          <w:szCs w:val="18"/>
        </w:rPr>
        <w:t>5. В случае невозможности исполнения Главой Поселения и Первым заместителем Главы администрации своих полномочий более 5 рабочих дней, Заместитель Главы Поселения приступает к исполнению обязанностей Главы до его выхода на работу в соответствии с настоящим Уставом.</w:t>
      </w:r>
    </w:p>
    <w:p w:rsidR="008424C4" w:rsidRPr="008424C4" w:rsidRDefault="008424C4" w:rsidP="008424C4">
      <w:pPr>
        <w:snapToGrid w:val="0"/>
        <w:ind w:left="0" w:right="-110" w:firstLine="0"/>
        <w:jc w:val="center"/>
        <w:rPr>
          <w:sz w:val="18"/>
          <w:szCs w:val="18"/>
        </w:rPr>
      </w:pPr>
    </w:p>
    <w:p w:rsidR="008424C4" w:rsidRPr="008424C4" w:rsidRDefault="008424C4" w:rsidP="008424C4">
      <w:pPr>
        <w:snapToGrid w:val="0"/>
        <w:ind w:left="0" w:right="-110" w:firstLine="540"/>
        <w:jc w:val="left"/>
        <w:rPr>
          <w:rFonts w:eastAsia="Calibri"/>
          <w:sz w:val="18"/>
          <w:szCs w:val="18"/>
        </w:rPr>
      </w:pPr>
      <w:r w:rsidRPr="008424C4">
        <w:rPr>
          <w:rFonts w:eastAsia="Calibri"/>
          <w:sz w:val="18"/>
          <w:szCs w:val="18"/>
        </w:rPr>
        <w:t>Статья 47. (Исключена).</w:t>
      </w:r>
    </w:p>
    <w:p w:rsidR="008424C4" w:rsidRPr="008424C4" w:rsidRDefault="008424C4" w:rsidP="008424C4">
      <w:pPr>
        <w:snapToGrid w:val="0"/>
        <w:ind w:left="0" w:right="-110" w:firstLine="0"/>
        <w:jc w:val="center"/>
        <w:rPr>
          <w:rFonts w:eastAsia="Calibri"/>
          <w:sz w:val="18"/>
          <w:szCs w:val="18"/>
        </w:rPr>
      </w:pPr>
    </w:p>
    <w:p w:rsidR="008424C4" w:rsidRPr="008424C4" w:rsidRDefault="008424C4" w:rsidP="008424C4">
      <w:pPr>
        <w:snapToGrid w:val="0"/>
        <w:ind w:left="0" w:right="-110" w:firstLine="0"/>
        <w:jc w:val="center"/>
        <w:rPr>
          <w:rFonts w:eastAsia="Calibri"/>
          <w:sz w:val="18"/>
          <w:szCs w:val="18"/>
        </w:rPr>
      </w:pPr>
      <w:r w:rsidRPr="008424C4">
        <w:rPr>
          <w:rFonts w:eastAsia="Calibri"/>
          <w:sz w:val="18"/>
          <w:szCs w:val="18"/>
        </w:rPr>
        <w:t>Глава 5</w:t>
      </w:r>
    </w:p>
    <w:p w:rsidR="008424C4" w:rsidRPr="008424C4" w:rsidRDefault="008424C4" w:rsidP="008424C4">
      <w:pPr>
        <w:snapToGrid w:val="0"/>
        <w:ind w:left="0" w:right="-110" w:firstLine="0"/>
        <w:jc w:val="center"/>
        <w:rPr>
          <w:rFonts w:eastAsia="Calibri"/>
          <w:sz w:val="18"/>
          <w:szCs w:val="18"/>
        </w:rPr>
      </w:pPr>
      <w:r w:rsidRPr="008424C4">
        <w:rPr>
          <w:rFonts w:eastAsia="Calibri"/>
          <w:sz w:val="18"/>
          <w:szCs w:val="18"/>
        </w:rPr>
        <w:t>МУНИЦИПАЛЬНЫЕ ПРАВОВЫЕ АКТЫ</w:t>
      </w:r>
    </w:p>
    <w:p w:rsidR="008424C4" w:rsidRPr="008424C4" w:rsidRDefault="008424C4" w:rsidP="008424C4">
      <w:pPr>
        <w:snapToGrid w:val="0"/>
        <w:ind w:left="0" w:right="-110" w:firstLine="0"/>
        <w:jc w:val="center"/>
        <w:rPr>
          <w:rFonts w:eastAsia="Calibri"/>
          <w:sz w:val="18"/>
          <w:szCs w:val="18"/>
        </w:rPr>
      </w:pPr>
    </w:p>
    <w:p w:rsidR="008424C4" w:rsidRPr="008424C4" w:rsidRDefault="008424C4" w:rsidP="008424C4">
      <w:pPr>
        <w:autoSpaceDE w:val="0"/>
        <w:autoSpaceDN w:val="0"/>
        <w:adjustRightInd w:val="0"/>
        <w:ind w:left="0" w:right="-110" w:firstLine="540"/>
        <w:rPr>
          <w:sz w:val="18"/>
          <w:szCs w:val="18"/>
        </w:rPr>
      </w:pPr>
      <w:r w:rsidRPr="008424C4">
        <w:rPr>
          <w:sz w:val="18"/>
          <w:szCs w:val="18"/>
        </w:rPr>
        <w:t>Статья 48. Система муниципальных правовых актов Поселения</w:t>
      </w:r>
    </w:p>
    <w:p w:rsidR="008424C4" w:rsidRPr="008424C4" w:rsidRDefault="008424C4" w:rsidP="008424C4">
      <w:pPr>
        <w:autoSpaceDE w:val="0"/>
        <w:autoSpaceDN w:val="0"/>
        <w:adjustRightInd w:val="0"/>
        <w:ind w:left="0" w:right="-110" w:firstLine="540"/>
        <w:rPr>
          <w:sz w:val="18"/>
          <w:szCs w:val="18"/>
        </w:rPr>
      </w:pPr>
    </w:p>
    <w:p w:rsidR="008424C4" w:rsidRPr="008424C4" w:rsidRDefault="008424C4" w:rsidP="008424C4">
      <w:pPr>
        <w:ind w:left="0" w:right="-110" w:firstLine="698"/>
        <w:rPr>
          <w:color w:val="000000"/>
          <w:sz w:val="18"/>
          <w:szCs w:val="18"/>
        </w:rPr>
      </w:pPr>
      <w:r w:rsidRPr="008424C4">
        <w:rPr>
          <w:color w:val="000000"/>
          <w:sz w:val="18"/>
          <w:szCs w:val="18"/>
        </w:rPr>
        <w:t xml:space="preserve">1. В систему </w:t>
      </w:r>
      <w:hyperlink r:id="rId61" w:anchor="sub_20117" w:history="1">
        <w:r w:rsidRPr="008424C4">
          <w:rPr>
            <w:color w:val="000000"/>
            <w:sz w:val="18"/>
            <w:szCs w:val="18"/>
            <w:u w:val="single"/>
          </w:rPr>
          <w:t>муниципальных правовых актов</w:t>
        </w:r>
      </w:hyperlink>
      <w:r w:rsidRPr="008424C4">
        <w:rPr>
          <w:color w:val="000000"/>
          <w:sz w:val="18"/>
          <w:szCs w:val="18"/>
        </w:rPr>
        <w:t xml:space="preserve"> входят:</w:t>
      </w:r>
    </w:p>
    <w:p w:rsidR="008424C4" w:rsidRPr="008424C4" w:rsidRDefault="008424C4" w:rsidP="008424C4">
      <w:pPr>
        <w:ind w:left="0" w:right="-110" w:firstLine="698"/>
        <w:rPr>
          <w:color w:val="000000"/>
          <w:sz w:val="18"/>
          <w:szCs w:val="18"/>
        </w:rPr>
      </w:pPr>
      <w:bookmarkStart w:id="51" w:name="sub_430101"/>
      <w:r w:rsidRPr="008424C4">
        <w:rPr>
          <w:color w:val="000000"/>
          <w:sz w:val="18"/>
          <w:szCs w:val="18"/>
        </w:rPr>
        <w:t>1) настоящий Устав, правовые акты, принятые на местном референдуме;</w:t>
      </w:r>
    </w:p>
    <w:p w:rsidR="008424C4" w:rsidRPr="008424C4" w:rsidRDefault="008424C4" w:rsidP="008424C4">
      <w:pPr>
        <w:ind w:left="0" w:right="-110" w:firstLine="698"/>
        <w:rPr>
          <w:color w:val="000000"/>
          <w:sz w:val="18"/>
          <w:szCs w:val="18"/>
        </w:rPr>
      </w:pPr>
      <w:bookmarkStart w:id="52" w:name="sub_430102"/>
      <w:bookmarkEnd w:id="51"/>
      <w:r w:rsidRPr="008424C4">
        <w:rPr>
          <w:color w:val="000000"/>
          <w:sz w:val="18"/>
          <w:szCs w:val="18"/>
        </w:rPr>
        <w:t xml:space="preserve">2) нормативные и иные решения Думы Поселения; </w:t>
      </w:r>
    </w:p>
    <w:p w:rsidR="008424C4" w:rsidRPr="008424C4" w:rsidRDefault="008424C4" w:rsidP="008424C4">
      <w:pPr>
        <w:ind w:left="0" w:right="-110" w:firstLine="698"/>
        <w:rPr>
          <w:color w:val="000000"/>
          <w:sz w:val="18"/>
          <w:szCs w:val="18"/>
        </w:rPr>
      </w:pPr>
      <w:bookmarkStart w:id="53" w:name="sub_430103"/>
      <w:bookmarkEnd w:id="52"/>
      <w:r w:rsidRPr="008424C4">
        <w:rPr>
          <w:color w:val="000000"/>
          <w:sz w:val="18"/>
          <w:szCs w:val="18"/>
        </w:rPr>
        <w:t>3) постановления и распоряжения Главы Поселения, местной администрации, нормативные правовые акты Думы Поселения, правовые акты иных органов местного самоуправления, распоряжения и приказы иных должностных лиц местного самоуправления, предусмотренных настоящим Уставом.</w:t>
      </w:r>
    </w:p>
    <w:p w:rsidR="008424C4" w:rsidRPr="008424C4" w:rsidRDefault="008424C4" w:rsidP="008424C4">
      <w:pPr>
        <w:ind w:left="0" w:right="-110" w:firstLine="698"/>
        <w:rPr>
          <w:color w:val="000000"/>
          <w:sz w:val="18"/>
          <w:szCs w:val="18"/>
        </w:rPr>
      </w:pPr>
      <w:bookmarkStart w:id="54" w:name="sub_4302"/>
      <w:bookmarkEnd w:id="53"/>
      <w:r w:rsidRPr="008424C4">
        <w:rPr>
          <w:color w:val="000000"/>
          <w:sz w:val="18"/>
          <w:szCs w:val="18"/>
        </w:rPr>
        <w:t xml:space="preserve">2. Устав </w:t>
      </w:r>
      <w:r w:rsidRPr="008424C4">
        <w:rPr>
          <w:sz w:val="18"/>
          <w:szCs w:val="18"/>
        </w:rPr>
        <w:t>Хомутовского</w:t>
      </w:r>
      <w:r w:rsidRPr="008424C4">
        <w:rPr>
          <w:color w:val="000000"/>
          <w:sz w:val="18"/>
          <w:szCs w:val="18"/>
        </w:rPr>
        <w:t xml:space="preserve"> муниципального образования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bookmarkEnd w:id="54"/>
    <w:p w:rsidR="008424C4" w:rsidRPr="008424C4" w:rsidRDefault="008424C4" w:rsidP="008424C4">
      <w:pPr>
        <w:ind w:left="0" w:right="-110" w:firstLine="540"/>
        <w:rPr>
          <w:sz w:val="18"/>
          <w:szCs w:val="18"/>
        </w:rPr>
      </w:pPr>
      <w:r w:rsidRPr="008424C4">
        <w:rPr>
          <w:color w:val="000000"/>
          <w:sz w:val="18"/>
          <w:szCs w:val="18"/>
        </w:rPr>
        <w:t>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8424C4" w:rsidRPr="008424C4" w:rsidRDefault="008424C4" w:rsidP="008424C4">
      <w:pPr>
        <w:ind w:left="0" w:right="-110" w:firstLine="540"/>
        <w:rPr>
          <w:color w:val="000000"/>
          <w:sz w:val="18"/>
          <w:szCs w:val="18"/>
        </w:rPr>
      </w:pPr>
      <w:r w:rsidRPr="008424C4">
        <w:rPr>
          <w:color w:val="000000"/>
          <w:sz w:val="18"/>
          <w:szCs w:val="18"/>
        </w:rPr>
        <w:t xml:space="preserve">В случае противоречия Устава федеральному  или региональному законодательству, применяется,  соответственно, федеральное или региональное законодательство.  </w:t>
      </w:r>
    </w:p>
    <w:p w:rsidR="008424C4" w:rsidRPr="008424C4" w:rsidRDefault="008424C4" w:rsidP="008424C4">
      <w:pPr>
        <w:tabs>
          <w:tab w:val="left" w:pos="0"/>
        </w:tabs>
        <w:ind w:left="0" w:right="-110" w:firstLine="709"/>
        <w:rPr>
          <w:color w:val="000000"/>
          <w:sz w:val="18"/>
          <w:szCs w:val="18"/>
        </w:rPr>
      </w:pPr>
      <w:r w:rsidRPr="008424C4">
        <w:rPr>
          <w:sz w:val="18"/>
          <w:szCs w:val="18"/>
        </w:rPr>
        <w:t xml:space="preserve">3. </w:t>
      </w:r>
      <w:r w:rsidRPr="008424C4">
        <w:rPr>
          <w:color w:val="000000"/>
          <w:sz w:val="18"/>
          <w:szCs w:val="18"/>
        </w:rPr>
        <w:t>По вопросам местного значения населением Поселения непосредственно и (или) органами местного самоуправления и должностными лицами местного самоуправления принимаются муниципальные правовые акты.</w:t>
      </w:r>
    </w:p>
    <w:p w:rsidR="008424C4" w:rsidRPr="008424C4" w:rsidRDefault="008424C4" w:rsidP="008424C4">
      <w:pPr>
        <w:tabs>
          <w:tab w:val="left" w:pos="0"/>
        </w:tabs>
        <w:ind w:left="0" w:right="-110" w:firstLine="567"/>
        <w:rPr>
          <w:sz w:val="18"/>
          <w:szCs w:val="18"/>
        </w:rPr>
      </w:pPr>
      <w:r w:rsidRPr="008424C4">
        <w:rPr>
          <w:sz w:val="18"/>
          <w:szCs w:val="18"/>
        </w:rPr>
        <w:t>4.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8424C4" w:rsidRPr="008424C4" w:rsidRDefault="008424C4" w:rsidP="008424C4">
      <w:pPr>
        <w:tabs>
          <w:tab w:val="left" w:pos="0"/>
        </w:tabs>
        <w:ind w:left="0" w:right="-110" w:firstLine="567"/>
        <w:rPr>
          <w:sz w:val="18"/>
          <w:szCs w:val="18"/>
        </w:rPr>
      </w:pPr>
      <w:r w:rsidRPr="008424C4">
        <w:rPr>
          <w:sz w:val="18"/>
          <w:szCs w:val="18"/>
        </w:rPr>
        <w:t xml:space="preserve"> 5.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8424C4" w:rsidRPr="008424C4" w:rsidRDefault="008424C4" w:rsidP="008424C4">
      <w:pPr>
        <w:autoSpaceDE w:val="0"/>
        <w:autoSpaceDN w:val="0"/>
        <w:adjustRightInd w:val="0"/>
        <w:ind w:left="0" w:right="-110" w:firstLine="567"/>
        <w:rPr>
          <w:sz w:val="18"/>
          <w:szCs w:val="18"/>
        </w:rPr>
      </w:pPr>
      <w:r w:rsidRPr="008424C4">
        <w:rPr>
          <w:sz w:val="18"/>
          <w:szCs w:val="18"/>
        </w:rPr>
        <w:t>6.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 (Часть 6 статьи 48 Устава вступает в силу с 01.01.2017г.).</w:t>
      </w:r>
    </w:p>
    <w:p w:rsidR="008424C4" w:rsidRPr="008424C4" w:rsidRDefault="008424C4" w:rsidP="008424C4">
      <w:pPr>
        <w:tabs>
          <w:tab w:val="left" w:pos="0"/>
        </w:tabs>
        <w:ind w:left="0" w:right="-110" w:firstLine="567"/>
        <w:rPr>
          <w:sz w:val="18"/>
          <w:szCs w:val="18"/>
        </w:rPr>
      </w:pPr>
    </w:p>
    <w:p w:rsidR="008424C4" w:rsidRPr="008424C4" w:rsidRDefault="008424C4" w:rsidP="008424C4">
      <w:pPr>
        <w:tabs>
          <w:tab w:val="left" w:pos="0"/>
        </w:tabs>
        <w:ind w:left="0" w:right="-110" w:firstLine="567"/>
        <w:rPr>
          <w:sz w:val="18"/>
          <w:szCs w:val="18"/>
        </w:rPr>
      </w:pPr>
    </w:p>
    <w:p w:rsidR="008424C4" w:rsidRPr="008424C4" w:rsidRDefault="008424C4" w:rsidP="008424C4">
      <w:pPr>
        <w:tabs>
          <w:tab w:val="left" w:pos="0"/>
        </w:tabs>
        <w:ind w:left="0" w:right="-110" w:firstLine="567"/>
        <w:rPr>
          <w:sz w:val="18"/>
          <w:szCs w:val="18"/>
        </w:rPr>
      </w:pPr>
      <w:r w:rsidRPr="008424C4">
        <w:rPr>
          <w:sz w:val="18"/>
          <w:szCs w:val="18"/>
        </w:rPr>
        <w:t>Статья 48.1 Подготовка муниципальных правовых актов</w:t>
      </w:r>
    </w:p>
    <w:p w:rsidR="008424C4" w:rsidRPr="008424C4" w:rsidRDefault="008424C4" w:rsidP="008424C4">
      <w:pPr>
        <w:tabs>
          <w:tab w:val="left" w:pos="0"/>
        </w:tabs>
        <w:ind w:left="0" w:right="-110" w:firstLine="0"/>
        <w:rPr>
          <w:sz w:val="18"/>
          <w:szCs w:val="18"/>
        </w:rPr>
      </w:pPr>
    </w:p>
    <w:p w:rsidR="008424C4" w:rsidRPr="008424C4" w:rsidRDefault="008424C4" w:rsidP="008424C4">
      <w:pPr>
        <w:tabs>
          <w:tab w:val="left" w:pos="0"/>
        </w:tabs>
        <w:ind w:left="0" w:right="-110" w:firstLine="567"/>
        <w:rPr>
          <w:sz w:val="18"/>
          <w:szCs w:val="18"/>
        </w:rPr>
      </w:pPr>
      <w:r w:rsidRPr="008424C4">
        <w:rPr>
          <w:sz w:val="18"/>
          <w:szCs w:val="18"/>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8424C4" w:rsidRPr="008424C4" w:rsidRDefault="008424C4" w:rsidP="008424C4">
      <w:pPr>
        <w:tabs>
          <w:tab w:val="left" w:pos="0"/>
        </w:tabs>
        <w:ind w:left="0" w:right="-110" w:firstLine="567"/>
        <w:rPr>
          <w:sz w:val="18"/>
          <w:szCs w:val="18"/>
        </w:rPr>
      </w:pPr>
      <w:r w:rsidRPr="008424C4">
        <w:rPr>
          <w:sz w:val="18"/>
          <w:szCs w:val="18"/>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8424C4" w:rsidRPr="008424C4" w:rsidRDefault="008424C4" w:rsidP="008424C4">
      <w:pPr>
        <w:autoSpaceDE w:val="0"/>
        <w:autoSpaceDN w:val="0"/>
        <w:adjustRightInd w:val="0"/>
        <w:ind w:left="0" w:right="-110" w:firstLine="567"/>
        <w:rPr>
          <w:sz w:val="18"/>
          <w:szCs w:val="18"/>
        </w:rPr>
      </w:pPr>
      <w:r w:rsidRPr="008424C4">
        <w:rPr>
          <w:sz w:val="18"/>
          <w:szCs w:val="18"/>
        </w:rPr>
        <w:t xml:space="preserve">3. </w:t>
      </w:r>
      <w:proofErr w:type="gramStart"/>
      <w:r w:rsidRPr="008424C4">
        <w:rPr>
          <w:sz w:val="18"/>
          <w:szCs w:val="18"/>
        </w:rPr>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соответствующих муниципальных образований в порядке, установленном муниципальными нормативными правовыми актами в соответствии с законом субъекта Российской Федерации, за исключением:</w:t>
      </w:r>
      <w:proofErr w:type="gramEnd"/>
    </w:p>
    <w:p w:rsidR="008424C4" w:rsidRPr="008424C4" w:rsidRDefault="008424C4" w:rsidP="008424C4">
      <w:pPr>
        <w:autoSpaceDE w:val="0"/>
        <w:autoSpaceDN w:val="0"/>
        <w:adjustRightInd w:val="0"/>
        <w:ind w:left="0" w:right="-110" w:firstLine="709"/>
        <w:rPr>
          <w:sz w:val="18"/>
          <w:szCs w:val="18"/>
        </w:rPr>
      </w:pPr>
      <w:r w:rsidRPr="008424C4">
        <w:rPr>
          <w:sz w:val="18"/>
          <w:szCs w:val="18"/>
        </w:rP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8424C4" w:rsidRPr="008424C4" w:rsidRDefault="008424C4" w:rsidP="008424C4">
      <w:pPr>
        <w:autoSpaceDE w:val="0"/>
        <w:autoSpaceDN w:val="0"/>
        <w:adjustRightInd w:val="0"/>
        <w:ind w:left="0" w:right="-110" w:firstLine="709"/>
        <w:rPr>
          <w:sz w:val="18"/>
          <w:szCs w:val="18"/>
        </w:rPr>
      </w:pPr>
      <w:r w:rsidRPr="008424C4">
        <w:rPr>
          <w:sz w:val="18"/>
          <w:szCs w:val="18"/>
        </w:rPr>
        <w:t>2) проектов нормативных правовых актов представительных органов муниципальных образований, регулирующих бюджетные правоотношения;</w:t>
      </w:r>
    </w:p>
    <w:p w:rsidR="008424C4" w:rsidRPr="008424C4" w:rsidRDefault="008424C4" w:rsidP="008424C4">
      <w:pPr>
        <w:autoSpaceDE w:val="0"/>
        <w:autoSpaceDN w:val="0"/>
        <w:adjustRightInd w:val="0"/>
        <w:ind w:left="0" w:right="-110" w:firstLine="709"/>
        <w:rPr>
          <w:sz w:val="18"/>
          <w:szCs w:val="18"/>
        </w:rPr>
      </w:pPr>
      <w:r w:rsidRPr="008424C4">
        <w:rPr>
          <w:sz w:val="18"/>
          <w:szCs w:val="18"/>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8424C4" w:rsidRPr="008424C4" w:rsidRDefault="008424C4" w:rsidP="008424C4">
      <w:pPr>
        <w:autoSpaceDE w:val="0"/>
        <w:autoSpaceDN w:val="0"/>
        <w:adjustRightInd w:val="0"/>
        <w:ind w:left="0" w:right="-110" w:firstLine="540"/>
        <w:rPr>
          <w:sz w:val="18"/>
          <w:szCs w:val="18"/>
        </w:rPr>
      </w:pPr>
      <w:r w:rsidRPr="008424C4">
        <w:rPr>
          <w:sz w:val="18"/>
          <w:szCs w:val="18"/>
        </w:rPr>
        <w:t>4.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8424C4" w:rsidRPr="008424C4" w:rsidRDefault="008424C4" w:rsidP="008424C4">
      <w:pPr>
        <w:autoSpaceDE w:val="0"/>
        <w:autoSpaceDN w:val="0"/>
        <w:adjustRightInd w:val="0"/>
        <w:ind w:left="0" w:right="-110" w:firstLine="540"/>
        <w:rPr>
          <w:color w:val="FF0000"/>
          <w:sz w:val="18"/>
          <w:szCs w:val="18"/>
        </w:rPr>
      </w:pPr>
    </w:p>
    <w:p w:rsidR="008424C4" w:rsidRPr="008424C4" w:rsidRDefault="008424C4" w:rsidP="008424C4">
      <w:pPr>
        <w:ind w:left="0" w:right="-110" w:firstLine="540"/>
        <w:jc w:val="left"/>
        <w:rPr>
          <w:sz w:val="18"/>
          <w:szCs w:val="18"/>
        </w:rPr>
      </w:pPr>
      <w:r w:rsidRPr="008424C4">
        <w:rPr>
          <w:sz w:val="18"/>
          <w:szCs w:val="18"/>
        </w:rPr>
        <w:t>Статья 49. Устав Хомутовского муниципального образования.</w:t>
      </w:r>
    </w:p>
    <w:p w:rsidR="008424C4" w:rsidRPr="008424C4" w:rsidRDefault="008424C4" w:rsidP="008424C4">
      <w:pPr>
        <w:ind w:left="0" w:right="-110" w:firstLine="540"/>
        <w:jc w:val="left"/>
        <w:rPr>
          <w:sz w:val="18"/>
          <w:szCs w:val="18"/>
        </w:rPr>
      </w:pPr>
    </w:p>
    <w:p w:rsidR="008424C4" w:rsidRPr="008424C4" w:rsidRDefault="008424C4" w:rsidP="008424C4">
      <w:pPr>
        <w:ind w:left="0" w:right="-110" w:firstLine="540"/>
        <w:rPr>
          <w:sz w:val="18"/>
          <w:szCs w:val="18"/>
        </w:rPr>
      </w:pPr>
      <w:r w:rsidRPr="008424C4">
        <w:rPr>
          <w:sz w:val="18"/>
          <w:szCs w:val="18"/>
        </w:rPr>
        <w:lastRenderedPageBreak/>
        <w:t xml:space="preserve">1. </w:t>
      </w:r>
      <w:proofErr w:type="gramStart"/>
      <w:r w:rsidRPr="008424C4">
        <w:rPr>
          <w:sz w:val="18"/>
          <w:szCs w:val="18"/>
        </w:rPr>
        <w:t>Устав Хомутовского  муниципального образования является актом высшей юридической силы в системе муниципальных правовых актов, имеющим прямое действие на всей территории Хомутовского  муниципального образования, обязательным к исполнению населением Хомутовского муниципального образования, органами и должностными лицами местного самоуправления, организациями, находящимися на территории Хомутовского муниципального образования, а также гражданами, временно пребывающими на территории Поселения.</w:t>
      </w:r>
      <w:proofErr w:type="gramEnd"/>
    </w:p>
    <w:p w:rsidR="008424C4" w:rsidRPr="008424C4" w:rsidRDefault="008424C4" w:rsidP="008424C4">
      <w:pPr>
        <w:ind w:left="0" w:right="-110" w:firstLine="540"/>
        <w:rPr>
          <w:sz w:val="18"/>
          <w:szCs w:val="18"/>
        </w:rPr>
      </w:pPr>
      <w:r w:rsidRPr="008424C4">
        <w:rPr>
          <w:sz w:val="18"/>
          <w:szCs w:val="18"/>
        </w:rPr>
        <w:t xml:space="preserve">2. Уставом Хомутовского  муниципального образования определяются: </w:t>
      </w:r>
    </w:p>
    <w:p w:rsidR="008424C4" w:rsidRPr="008424C4" w:rsidRDefault="008424C4" w:rsidP="008424C4">
      <w:pPr>
        <w:ind w:left="0" w:right="-110" w:firstLine="540"/>
        <w:rPr>
          <w:sz w:val="18"/>
          <w:szCs w:val="18"/>
        </w:rPr>
      </w:pPr>
      <w:bookmarkStart w:id="55" w:name="sub_440102"/>
      <w:r w:rsidRPr="008424C4">
        <w:rPr>
          <w:sz w:val="18"/>
          <w:szCs w:val="18"/>
        </w:rPr>
        <w:t>2.1. перечень вопросов местного значения;</w:t>
      </w:r>
    </w:p>
    <w:p w:rsidR="008424C4" w:rsidRPr="008424C4" w:rsidRDefault="008424C4" w:rsidP="008424C4">
      <w:pPr>
        <w:ind w:left="0" w:right="-110" w:firstLine="540"/>
        <w:rPr>
          <w:sz w:val="18"/>
          <w:szCs w:val="18"/>
        </w:rPr>
      </w:pPr>
      <w:bookmarkStart w:id="56" w:name="sub_440103"/>
      <w:bookmarkEnd w:id="55"/>
      <w:r w:rsidRPr="008424C4">
        <w:rPr>
          <w:sz w:val="18"/>
          <w:szCs w:val="18"/>
        </w:rPr>
        <w:t xml:space="preserve"> 2.2. формы, порядок и гарантии участия населения в решении вопросов местного значения</w:t>
      </w:r>
      <w:bookmarkStart w:id="57" w:name="sub_440104"/>
      <w:bookmarkEnd w:id="56"/>
    </w:p>
    <w:p w:rsidR="008424C4" w:rsidRPr="008424C4" w:rsidRDefault="008424C4" w:rsidP="008424C4">
      <w:pPr>
        <w:ind w:left="0" w:right="-110" w:firstLine="540"/>
        <w:rPr>
          <w:sz w:val="18"/>
          <w:szCs w:val="18"/>
        </w:rPr>
      </w:pPr>
      <w:r w:rsidRPr="008424C4">
        <w:rPr>
          <w:sz w:val="18"/>
          <w:szCs w:val="18"/>
        </w:rPr>
        <w:t xml:space="preserve"> 2.3. структура и порядок формирования органов местного самоуправления;</w:t>
      </w:r>
    </w:p>
    <w:p w:rsidR="008424C4" w:rsidRPr="008424C4" w:rsidRDefault="008424C4" w:rsidP="008424C4">
      <w:pPr>
        <w:ind w:left="0" w:right="-110" w:firstLine="540"/>
        <w:rPr>
          <w:sz w:val="18"/>
          <w:szCs w:val="18"/>
        </w:rPr>
      </w:pPr>
      <w:bookmarkStart w:id="58" w:name="sub_440105"/>
      <w:bookmarkEnd w:id="57"/>
      <w:r w:rsidRPr="008424C4">
        <w:rPr>
          <w:sz w:val="18"/>
          <w:szCs w:val="18"/>
        </w:rPr>
        <w:t xml:space="preserve"> 2.4. наименования и полномочия выборных и иных органов местного самоуправления, должностных лиц местного самоуправления;</w:t>
      </w:r>
    </w:p>
    <w:p w:rsidR="008424C4" w:rsidRPr="008424C4" w:rsidRDefault="008424C4" w:rsidP="008424C4">
      <w:pPr>
        <w:ind w:left="0" w:right="-110" w:firstLine="540"/>
        <w:rPr>
          <w:sz w:val="18"/>
          <w:szCs w:val="18"/>
        </w:rPr>
      </w:pPr>
      <w:bookmarkStart w:id="59" w:name="sub_440106"/>
      <w:bookmarkEnd w:id="58"/>
      <w:r w:rsidRPr="008424C4">
        <w:rPr>
          <w:sz w:val="18"/>
          <w:szCs w:val="18"/>
        </w:rPr>
        <w:t xml:space="preserve"> 2.5. виды, порядок принятия, официального опубликования (обнародования) и вступления в силу муниципальных правовых актов;</w:t>
      </w:r>
    </w:p>
    <w:p w:rsidR="008424C4" w:rsidRPr="008424C4" w:rsidRDefault="008424C4" w:rsidP="008424C4">
      <w:pPr>
        <w:ind w:left="0" w:right="-110" w:firstLine="540"/>
        <w:rPr>
          <w:sz w:val="18"/>
          <w:szCs w:val="18"/>
        </w:rPr>
      </w:pPr>
      <w:bookmarkStart w:id="60" w:name="sub_440107"/>
      <w:bookmarkEnd w:id="59"/>
      <w:r w:rsidRPr="008424C4">
        <w:rPr>
          <w:sz w:val="18"/>
          <w:szCs w:val="18"/>
        </w:rPr>
        <w:t xml:space="preserve"> 2.6. срок полномочий представительного органа муниципального образования, избираемого на муниципальных выборах, депутатов, членов иных выборных органов местного самоуправления, выборных должностных лиц местного самоуправления, а также основания и порядок прекращения полномочий указанных органов и лиц;</w:t>
      </w:r>
    </w:p>
    <w:p w:rsidR="008424C4" w:rsidRPr="008424C4" w:rsidRDefault="008424C4" w:rsidP="008424C4">
      <w:pPr>
        <w:ind w:left="0" w:right="-110" w:firstLine="540"/>
        <w:rPr>
          <w:sz w:val="18"/>
          <w:szCs w:val="18"/>
        </w:rPr>
      </w:pPr>
      <w:bookmarkStart w:id="61" w:name="sub_440108"/>
      <w:bookmarkEnd w:id="60"/>
      <w:r w:rsidRPr="008424C4">
        <w:rPr>
          <w:sz w:val="18"/>
          <w:szCs w:val="18"/>
        </w:rPr>
        <w:t xml:space="preserve"> 2.7.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 в том числе основания и порядок отзыва населением выборных должностных лиц местного самоуправления, досрочного прекращения полномочий выборных органов местного самоуправления и выборных должностных лиц местного самоуправления;</w:t>
      </w:r>
    </w:p>
    <w:p w:rsidR="008424C4" w:rsidRPr="008424C4" w:rsidRDefault="008424C4" w:rsidP="008424C4">
      <w:pPr>
        <w:ind w:left="0" w:right="-110" w:firstLine="540"/>
        <w:rPr>
          <w:sz w:val="18"/>
          <w:szCs w:val="18"/>
        </w:rPr>
      </w:pPr>
      <w:bookmarkStart w:id="62" w:name="sub_440109"/>
      <w:bookmarkEnd w:id="61"/>
      <w:r w:rsidRPr="008424C4">
        <w:rPr>
          <w:sz w:val="18"/>
          <w:szCs w:val="18"/>
        </w:rPr>
        <w:t xml:space="preserve"> 2.8. </w:t>
      </w:r>
      <w:bookmarkStart w:id="63" w:name="sub_440110"/>
      <w:bookmarkEnd w:id="62"/>
      <w:r w:rsidRPr="008424C4">
        <w:rPr>
          <w:sz w:val="18"/>
          <w:szCs w:val="18"/>
        </w:rPr>
        <w:t xml:space="preserve">порядок составления и рассмотрения проекта местного бюджета, утверждения и исполнения местного бюджета, осуществления </w:t>
      </w:r>
      <w:proofErr w:type="gramStart"/>
      <w:r w:rsidRPr="008424C4">
        <w:rPr>
          <w:sz w:val="18"/>
          <w:szCs w:val="18"/>
        </w:rPr>
        <w:t>контроля за</w:t>
      </w:r>
      <w:proofErr w:type="gramEnd"/>
      <w:r w:rsidRPr="008424C4">
        <w:rPr>
          <w:sz w:val="18"/>
          <w:szCs w:val="18"/>
        </w:rPr>
        <w:t xml:space="preserve"> его исполнением, составления и утверждения отчета об исполнении местного бюджета в соответствии с Бюджетным </w:t>
      </w:r>
      <w:hyperlink r:id="rId62" w:history="1">
        <w:r w:rsidRPr="008424C4">
          <w:rPr>
            <w:color w:val="0000FF"/>
            <w:sz w:val="18"/>
            <w:szCs w:val="18"/>
            <w:u w:val="single"/>
            <w:lang w:eastAsia="en-US"/>
          </w:rPr>
          <w:t>кодексом</w:t>
        </w:r>
      </w:hyperlink>
      <w:r w:rsidRPr="008424C4">
        <w:rPr>
          <w:sz w:val="18"/>
          <w:szCs w:val="18"/>
        </w:rPr>
        <w:t xml:space="preserve"> Российской Федерации;</w:t>
      </w:r>
    </w:p>
    <w:p w:rsidR="008424C4" w:rsidRPr="008424C4" w:rsidRDefault="008424C4" w:rsidP="008424C4">
      <w:pPr>
        <w:ind w:left="0" w:right="-110" w:firstLine="540"/>
        <w:rPr>
          <w:sz w:val="18"/>
          <w:szCs w:val="18"/>
        </w:rPr>
      </w:pPr>
      <w:r w:rsidRPr="008424C4">
        <w:rPr>
          <w:sz w:val="18"/>
          <w:szCs w:val="18"/>
        </w:rPr>
        <w:t xml:space="preserve"> 2.9. порядок внесения изменений и дополнений в настоящий Устав.</w:t>
      </w:r>
    </w:p>
    <w:p w:rsidR="008424C4" w:rsidRPr="008424C4" w:rsidRDefault="008424C4" w:rsidP="008424C4">
      <w:pPr>
        <w:snapToGrid w:val="0"/>
        <w:ind w:left="0" w:right="-110" w:firstLine="540"/>
        <w:rPr>
          <w:rFonts w:eastAsia="Calibri"/>
          <w:sz w:val="18"/>
          <w:szCs w:val="18"/>
        </w:rPr>
      </w:pPr>
      <w:bookmarkStart w:id="64" w:name="sub_4402"/>
      <w:bookmarkStart w:id="65" w:name="sub_4404"/>
      <w:bookmarkEnd w:id="63"/>
      <w:bookmarkEnd w:id="64"/>
      <w:r w:rsidRPr="008424C4">
        <w:rPr>
          <w:rFonts w:eastAsia="Calibri"/>
          <w:sz w:val="18"/>
          <w:szCs w:val="18"/>
        </w:rPr>
        <w:t xml:space="preserve">3. Проект Устава, проект муниципального правового акта о внесении изменений и дополнений в Устав,  внесенный в Думу Поселения субъектами правотворческой инициативы, направляется для  заключения главе Поселения в течение трех рабочих дней со дня их поступления в Думу Поселения. </w:t>
      </w:r>
    </w:p>
    <w:p w:rsidR="008424C4" w:rsidRPr="008424C4" w:rsidRDefault="008424C4" w:rsidP="008424C4">
      <w:pPr>
        <w:ind w:left="0" w:right="-110" w:firstLine="540"/>
        <w:rPr>
          <w:sz w:val="18"/>
          <w:szCs w:val="18"/>
        </w:rPr>
      </w:pPr>
      <w:r w:rsidRPr="008424C4">
        <w:rPr>
          <w:sz w:val="18"/>
          <w:szCs w:val="18"/>
        </w:rPr>
        <w:t>4. Заключение главы Поселения представляется в Думу Поселения в течение тридцати рабочих дней со дня получения Главой Поселения соответствующего проекта решения.</w:t>
      </w:r>
    </w:p>
    <w:p w:rsidR="008424C4" w:rsidRPr="008424C4" w:rsidRDefault="008424C4" w:rsidP="008424C4">
      <w:pPr>
        <w:ind w:left="0" w:right="-110" w:firstLine="540"/>
        <w:rPr>
          <w:sz w:val="18"/>
          <w:szCs w:val="18"/>
        </w:rPr>
      </w:pPr>
      <w:r w:rsidRPr="008424C4">
        <w:rPr>
          <w:sz w:val="18"/>
          <w:szCs w:val="18"/>
        </w:rPr>
        <w:t xml:space="preserve">5. Проект Устава Поселения, проект муниципального правового акта о внесении изменений и дополнений в Устав Поселения не </w:t>
      </w:r>
      <w:proofErr w:type="gramStart"/>
      <w:r w:rsidRPr="008424C4">
        <w:rPr>
          <w:sz w:val="18"/>
          <w:szCs w:val="18"/>
        </w:rPr>
        <w:t>позднее</w:t>
      </w:r>
      <w:proofErr w:type="gramEnd"/>
      <w:r w:rsidRPr="008424C4">
        <w:rPr>
          <w:sz w:val="18"/>
          <w:szCs w:val="18"/>
        </w:rPr>
        <w:t xml:space="preserve"> чем  за 30 дней до дня рассмотрения вопроса подлежат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правового акта, а также порядка участия граждан в его обсуждении.</w:t>
      </w:r>
    </w:p>
    <w:p w:rsidR="008424C4" w:rsidRPr="008424C4" w:rsidRDefault="008424C4" w:rsidP="008424C4">
      <w:pPr>
        <w:ind w:left="0" w:right="-110" w:firstLine="567"/>
        <w:rPr>
          <w:sz w:val="18"/>
          <w:szCs w:val="18"/>
        </w:rPr>
      </w:pPr>
      <w:bookmarkStart w:id="66" w:name="sub_4405"/>
      <w:bookmarkEnd w:id="65"/>
      <w:proofErr w:type="gramStart"/>
      <w:r w:rsidRPr="008424C4">
        <w:rPr>
          <w:sz w:val="18"/>
          <w:szCs w:val="18"/>
        </w:rPr>
        <w:t>Не требуется официальное опубликование (обнародование) порядка учета предложений по проекту решения Думы о внесении изменений и дополнений в Устав Хомутовского муниципального образования, а также порядка участия граждан в его обсуждении в случае, когда в Устав Хомутовского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w:t>
      </w:r>
      <w:proofErr w:type="gramEnd"/>
      <w:r w:rsidRPr="008424C4">
        <w:rPr>
          <w:sz w:val="18"/>
          <w:szCs w:val="18"/>
        </w:rPr>
        <w:t xml:space="preserve"> в соответствие с этими нормативными правовыми актами.</w:t>
      </w:r>
    </w:p>
    <w:p w:rsidR="008424C4" w:rsidRPr="008424C4" w:rsidRDefault="008424C4" w:rsidP="008424C4">
      <w:pPr>
        <w:ind w:left="0" w:right="-110" w:firstLine="567"/>
        <w:rPr>
          <w:sz w:val="18"/>
          <w:szCs w:val="18"/>
        </w:rPr>
      </w:pPr>
      <w:r w:rsidRPr="008424C4">
        <w:rPr>
          <w:sz w:val="18"/>
          <w:szCs w:val="18"/>
        </w:rPr>
        <w:t xml:space="preserve">6. Муниципальный правовой акт об утверждении Устава Поселения, о внесении изменений и дополнений в Устав Поселения принимаются большинством в две трети голосов от установленной численности депутатов </w:t>
      </w:r>
      <w:proofErr w:type="gramStart"/>
      <w:r w:rsidRPr="008424C4">
        <w:rPr>
          <w:sz w:val="18"/>
          <w:szCs w:val="18"/>
        </w:rPr>
        <w:t>Думы</w:t>
      </w:r>
      <w:proofErr w:type="gramEnd"/>
      <w:r w:rsidRPr="008424C4">
        <w:rPr>
          <w:sz w:val="18"/>
          <w:szCs w:val="18"/>
        </w:rPr>
        <w:t xml:space="preserve"> и подписывается Главой Поселения.</w:t>
      </w:r>
    </w:p>
    <w:p w:rsidR="008424C4" w:rsidRPr="008424C4" w:rsidRDefault="008424C4" w:rsidP="008424C4">
      <w:pPr>
        <w:ind w:left="0" w:right="-110" w:firstLine="567"/>
        <w:rPr>
          <w:sz w:val="18"/>
          <w:szCs w:val="18"/>
        </w:rPr>
      </w:pPr>
      <w:r w:rsidRPr="008424C4">
        <w:rPr>
          <w:sz w:val="18"/>
          <w:szCs w:val="18"/>
        </w:rPr>
        <w:t>Глава Поселения исполняет полномочия председателя Думы Поселения. Голос Главы Поселения учитывается при принятии Устава Поселения, решения Думы о внесении изменений и дополнений в Устав Поселения, как голос депутата Думы Поселения.</w:t>
      </w:r>
    </w:p>
    <w:p w:rsidR="008424C4" w:rsidRPr="008424C4" w:rsidRDefault="008424C4" w:rsidP="008424C4">
      <w:pPr>
        <w:ind w:left="0" w:right="-110" w:firstLine="567"/>
        <w:rPr>
          <w:sz w:val="18"/>
          <w:szCs w:val="18"/>
        </w:rPr>
      </w:pPr>
      <w:bookmarkStart w:id="67" w:name="sub_4406"/>
      <w:bookmarkEnd w:id="66"/>
      <w:r w:rsidRPr="008424C4">
        <w:rPr>
          <w:sz w:val="18"/>
          <w:szCs w:val="18"/>
        </w:rPr>
        <w:t xml:space="preserve">7. Устав Поселения, изменения и дополнения в Устав Поселения подлежат государственной регистрации в органах юстиции в порядке, установленном федеральным законом. </w:t>
      </w:r>
      <w:bookmarkStart w:id="68" w:name="sub_440602"/>
      <w:bookmarkEnd w:id="67"/>
    </w:p>
    <w:p w:rsidR="008424C4" w:rsidRPr="008424C4" w:rsidRDefault="008424C4" w:rsidP="008424C4">
      <w:pPr>
        <w:ind w:left="0" w:right="-110" w:firstLine="567"/>
        <w:rPr>
          <w:sz w:val="18"/>
          <w:szCs w:val="18"/>
        </w:rPr>
      </w:pPr>
      <w:bookmarkStart w:id="69" w:name="sub_4407"/>
      <w:bookmarkStart w:id="70" w:name="sub_4408"/>
      <w:bookmarkEnd w:id="68"/>
      <w:bookmarkEnd w:id="69"/>
      <w:r w:rsidRPr="008424C4">
        <w:rPr>
          <w:sz w:val="18"/>
          <w:szCs w:val="18"/>
        </w:rPr>
        <w:t xml:space="preserve">8.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после их государственной регистрации и вступают в силу после их официального опубликования. </w:t>
      </w:r>
      <w:proofErr w:type="gramStart"/>
      <w:r w:rsidRPr="008424C4">
        <w:rPr>
          <w:sz w:val="18"/>
          <w:szCs w:val="18"/>
        </w:rPr>
        <w:t>Глава муниципального образования обязан опубликовать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w:t>
      </w:r>
      <w:proofErr w:type="gramEnd"/>
      <w:r w:rsidRPr="008424C4">
        <w:rPr>
          <w:sz w:val="18"/>
          <w:szCs w:val="18"/>
        </w:rPr>
        <w:t xml:space="preserve"> в государственный реестр уставов муниципальных образований субъекта Российской Федерации, предусмотренного </w:t>
      </w:r>
      <w:hyperlink r:id="rId63" w:history="1">
        <w:r w:rsidRPr="008424C4">
          <w:rPr>
            <w:color w:val="0000FF"/>
            <w:sz w:val="18"/>
            <w:szCs w:val="18"/>
            <w:u w:val="single"/>
            <w:lang w:eastAsia="en-US"/>
          </w:rPr>
          <w:t>частью 6 статьи 4</w:t>
        </w:r>
      </w:hyperlink>
      <w:r w:rsidRPr="008424C4">
        <w:rPr>
          <w:sz w:val="18"/>
          <w:szCs w:val="18"/>
        </w:rPr>
        <w:t xml:space="preserve"> Федерального закона от 21 июля 2005 года N 97-ФЗ «О государственной регистрации уставов муниципальных образований».</w:t>
      </w:r>
    </w:p>
    <w:p w:rsidR="008424C4" w:rsidRPr="008424C4" w:rsidRDefault="008424C4" w:rsidP="008424C4">
      <w:pPr>
        <w:tabs>
          <w:tab w:val="left" w:pos="993"/>
        </w:tabs>
        <w:ind w:left="0" w:right="-110" w:firstLine="567"/>
        <w:rPr>
          <w:sz w:val="18"/>
          <w:szCs w:val="18"/>
        </w:rPr>
      </w:pPr>
      <w:proofErr w:type="gramStart"/>
      <w:r w:rsidRPr="008424C4">
        <w:rPr>
          <w:sz w:val="18"/>
          <w:szCs w:val="18"/>
        </w:rPr>
        <w:t>Изменения и дополнения, внесенные в Устав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Думы Поселения, принявшего решение Думы о внесении указанных изменений и</w:t>
      </w:r>
      <w:proofErr w:type="gramEnd"/>
      <w:r w:rsidRPr="008424C4">
        <w:rPr>
          <w:sz w:val="18"/>
          <w:szCs w:val="18"/>
        </w:rPr>
        <w:t xml:space="preserve"> дополнений в Устав Поселения.</w:t>
      </w:r>
    </w:p>
    <w:p w:rsidR="008424C4" w:rsidRPr="008424C4" w:rsidRDefault="008424C4" w:rsidP="008424C4">
      <w:pPr>
        <w:tabs>
          <w:tab w:val="left" w:pos="993"/>
        </w:tabs>
        <w:ind w:left="0" w:right="-110" w:firstLine="567"/>
        <w:rPr>
          <w:sz w:val="18"/>
          <w:szCs w:val="18"/>
        </w:rPr>
      </w:pPr>
      <w:r w:rsidRPr="008424C4">
        <w:rPr>
          <w:sz w:val="18"/>
          <w:szCs w:val="18"/>
        </w:rPr>
        <w:t xml:space="preserve">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вступают в силу в порядке, предусмотренном </w:t>
      </w:r>
      <w:hyperlink r:id="rId64" w:anchor="sub_4408" w:history="1">
        <w:r w:rsidRPr="008424C4">
          <w:rPr>
            <w:color w:val="0000FF"/>
            <w:sz w:val="18"/>
            <w:szCs w:val="18"/>
            <w:u w:val="single"/>
            <w:lang w:eastAsia="en-US"/>
          </w:rPr>
          <w:t>абзацем первым</w:t>
        </w:r>
      </w:hyperlink>
      <w:r w:rsidRPr="008424C4">
        <w:rPr>
          <w:sz w:val="18"/>
          <w:szCs w:val="18"/>
        </w:rPr>
        <w:t xml:space="preserve"> настоящего пункта.</w:t>
      </w:r>
    </w:p>
    <w:p w:rsidR="008424C4" w:rsidRPr="008424C4" w:rsidRDefault="008424C4" w:rsidP="008424C4">
      <w:pPr>
        <w:ind w:left="0" w:right="-110" w:firstLine="0"/>
        <w:rPr>
          <w:sz w:val="18"/>
          <w:szCs w:val="18"/>
        </w:rPr>
      </w:pPr>
      <w:r w:rsidRPr="008424C4">
        <w:rPr>
          <w:sz w:val="18"/>
          <w:szCs w:val="18"/>
        </w:rPr>
        <w:t xml:space="preserve">        8.1. Изменения и дополнения в Устав Поселения вносятся муниципальным правовым актом, который может оформляться:</w:t>
      </w:r>
    </w:p>
    <w:p w:rsidR="008424C4" w:rsidRPr="008424C4" w:rsidRDefault="008424C4" w:rsidP="008424C4">
      <w:pPr>
        <w:ind w:left="0" w:right="-110" w:firstLine="0"/>
        <w:rPr>
          <w:sz w:val="18"/>
          <w:szCs w:val="18"/>
        </w:rPr>
      </w:pPr>
      <w:bookmarkStart w:id="71" w:name="sub_44811"/>
      <w:r w:rsidRPr="008424C4">
        <w:rPr>
          <w:sz w:val="18"/>
          <w:szCs w:val="18"/>
        </w:rPr>
        <w:t xml:space="preserve">          1) решением Думы Поселения, подписанным его председателем и Главой Поселения либо единолично Главой Поселения, исполняющим полномочия Председателя Думы Поселения</w:t>
      </w:r>
    </w:p>
    <w:bookmarkEnd w:id="71"/>
    <w:p w:rsidR="008424C4" w:rsidRPr="008424C4" w:rsidRDefault="008424C4" w:rsidP="008424C4">
      <w:pPr>
        <w:tabs>
          <w:tab w:val="left" w:pos="993"/>
        </w:tabs>
        <w:ind w:left="0" w:right="-110" w:firstLine="567"/>
        <w:rPr>
          <w:sz w:val="18"/>
          <w:szCs w:val="18"/>
        </w:rPr>
      </w:pPr>
      <w:r w:rsidRPr="008424C4">
        <w:rPr>
          <w:sz w:val="18"/>
          <w:szCs w:val="18"/>
        </w:rPr>
        <w:t>2) отдельным нормативным правовым актом, принятым Думой Поселения и подписанным Главой Поселения. В этом случае на данном правовом акте проставляются реквизиты решения Думы Поселения о его принятии. Включение в такое решение Думы Поселения переходных положений и (или) норм о вступлении в силу изменений и дополнений, вносимых в Устав Поселения, не допускается.</w:t>
      </w:r>
    </w:p>
    <w:p w:rsidR="008424C4" w:rsidRPr="008424C4" w:rsidRDefault="008424C4" w:rsidP="008424C4">
      <w:pPr>
        <w:tabs>
          <w:tab w:val="left" w:pos="993"/>
        </w:tabs>
        <w:ind w:left="0" w:right="-110" w:firstLine="567"/>
        <w:rPr>
          <w:sz w:val="18"/>
          <w:szCs w:val="18"/>
        </w:rPr>
      </w:pPr>
      <w:r w:rsidRPr="008424C4">
        <w:rPr>
          <w:sz w:val="18"/>
          <w:szCs w:val="18"/>
        </w:rPr>
        <w:lastRenderedPageBreak/>
        <w:t>9. Приведение Устава муниципального образования в соответствие с федеральным законом, законом Иркутской области осуществляется в установленный этими законодательными актами срок. В случае</w:t>
      </w:r>
      <w:proofErr w:type="gramStart"/>
      <w:r w:rsidRPr="008424C4">
        <w:rPr>
          <w:sz w:val="18"/>
          <w:szCs w:val="18"/>
        </w:rPr>
        <w:t>,</w:t>
      </w:r>
      <w:proofErr w:type="gramEnd"/>
      <w:r w:rsidRPr="008424C4">
        <w:rPr>
          <w:sz w:val="18"/>
          <w:szCs w:val="18"/>
        </w:rPr>
        <w:t xml:space="preserve"> если федеральным законом, законом Иркутской области указанный срок не установлен, срок приведения устава муниципального образования в соответствие с федеральным законом, законом Иркутской области определяется с учетом даты вступления в силу соответствующего федерального закона, закона Иркутской области,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8424C4" w:rsidRPr="008424C4" w:rsidRDefault="008424C4" w:rsidP="008424C4">
      <w:pPr>
        <w:tabs>
          <w:tab w:val="left" w:pos="993"/>
        </w:tabs>
        <w:ind w:left="0" w:right="-110" w:firstLine="567"/>
        <w:rPr>
          <w:sz w:val="18"/>
          <w:szCs w:val="18"/>
        </w:rPr>
      </w:pPr>
      <w:r w:rsidRPr="008424C4">
        <w:rPr>
          <w:sz w:val="18"/>
          <w:szCs w:val="18"/>
        </w:rPr>
        <w:t>10. Изложение Устава Поселения в новой редакции решением Думы о внесении изменений и дополнений в Устав Поселения не допускается. В этом случае принимается новый Устав Поселения, а ранее действующий Устав Поселения и решения Думы о внесении в него изменений и дополнений признаются утратившими силу со дня вступления в силу нового Устава Поселения.</w:t>
      </w:r>
    </w:p>
    <w:bookmarkEnd w:id="70"/>
    <w:p w:rsidR="008424C4" w:rsidRPr="008424C4" w:rsidRDefault="008424C4" w:rsidP="008424C4">
      <w:pPr>
        <w:autoSpaceDE w:val="0"/>
        <w:autoSpaceDN w:val="0"/>
        <w:adjustRightInd w:val="0"/>
        <w:ind w:left="0" w:right="-110" w:firstLine="540"/>
        <w:rPr>
          <w:sz w:val="18"/>
          <w:szCs w:val="18"/>
        </w:rPr>
      </w:pPr>
    </w:p>
    <w:p w:rsidR="008424C4" w:rsidRPr="008424C4" w:rsidRDefault="008424C4" w:rsidP="008424C4">
      <w:pPr>
        <w:autoSpaceDE w:val="0"/>
        <w:autoSpaceDN w:val="0"/>
        <w:adjustRightInd w:val="0"/>
        <w:ind w:left="0" w:right="-110" w:firstLine="540"/>
        <w:rPr>
          <w:sz w:val="18"/>
          <w:szCs w:val="18"/>
        </w:rPr>
      </w:pPr>
      <w:r w:rsidRPr="008424C4">
        <w:rPr>
          <w:sz w:val="18"/>
          <w:szCs w:val="18"/>
        </w:rPr>
        <w:t>Статья 50. Решения, принятые путем прямого волеизъявления граждан</w:t>
      </w:r>
    </w:p>
    <w:p w:rsidR="008424C4" w:rsidRPr="008424C4" w:rsidRDefault="008424C4" w:rsidP="008424C4">
      <w:pPr>
        <w:autoSpaceDE w:val="0"/>
        <w:autoSpaceDN w:val="0"/>
        <w:adjustRightInd w:val="0"/>
        <w:ind w:left="0" w:right="-110" w:firstLine="540"/>
        <w:rPr>
          <w:sz w:val="18"/>
          <w:szCs w:val="18"/>
        </w:rPr>
      </w:pPr>
    </w:p>
    <w:p w:rsidR="008424C4" w:rsidRPr="008424C4" w:rsidRDefault="008424C4" w:rsidP="008424C4">
      <w:pPr>
        <w:autoSpaceDE w:val="0"/>
        <w:autoSpaceDN w:val="0"/>
        <w:adjustRightInd w:val="0"/>
        <w:ind w:left="0" w:right="-110" w:firstLine="540"/>
        <w:rPr>
          <w:sz w:val="18"/>
          <w:szCs w:val="18"/>
        </w:rPr>
      </w:pPr>
      <w:r w:rsidRPr="008424C4">
        <w:rPr>
          <w:sz w:val="18"/>
          <w:szCs w:val="18"/>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8424C4" w:rsidRPr="008424C4" w:rsidRDefault="008424C4" w:rsidP="008424C4">
      <w:pPr>
        <w:ind w:left="0" w:right="-110" w:firstLine="698"/>
        <w:rPr>
          <w:color w:val="008080"/>
          <w:sz w:val="18"/>
          <w:szCs w:val="18"/>
        </w:rPr>
      </w:pPr>
      <w:r w:rsidRPr="008424C4">
        <w:rPr>
          <w:sz w:val="18"/>
          <w:szCs w:val="18"/>
        </w:rPr>
        <w:t xml:space="preserve">2. </w:t>
      </w:r>
      <w:r w:rsidRPr="008424C4">
        <w:rPr>
          <w:color w:val="008080"/>
          <w:sz w:val="18"/>
          <w:szCs w:val="18"/>
        </w:rPr>
        <w:t>Если для реализации решения, принятого путем прямого волеизъявления населения Поселения, дополнительно требуется принятие муниципального правового акта, Глава Поселения обязан в течение 15 дней со дня вступления в силу решения, принятого на референдуме, определить срок подготовки или принятия соответствующего муниципального правового акта. Указанный срок не может превышать три месяца.</w:t>
      </w:r>
    </w:p>
    <w:p w:rsidR="008424C4" w:rsidRPr="008424C4" w:rsidRDefault="008424C4" w:rsidP="008424C4">
      <w:pPr>
        <w:autoSpaceDE w:val="0"/>
        <w:autoSpaceDN w:val="0"/>
        <w:adjustRightInd w:val="0"/>
        <w:ind w:left="0" w:right="-110" w:firstLine="540"/>
        <w:rPr>
          <w:sz w:val="18"/>
          <w:szCs w:val="18"/>
        </w:rPr>
      </w:pPr>
      <w:r w:rsidRPr="008424C4">
        <w:rPr>
          <w:sz w:val="18"/>
          <w:szCs w:val="18"/>
        </w:rPr>
        <w:t>3. Нарушение срока издания муниципального правового акта, необходимого для реализации решения, принятого на местном референдуме, является соответственно основанием для досрочного прекращения полномочий Думы Поселения или отзыва Главы Поселения.</w:t>
      </w:r>
    </w:p>
    <w:p w:rsidR="008424C4" w:rsidRPr="008424C4" w:rsidRDefault="008424C4" w:rsidP="008424C4">
      <w:pPr>
        <w:autoSpaceDE w:val="0"/>
        <w:autoSpaceDN w:val="0"/>
        <w:adjustRightInd w:val="0"/>
        <w:ind w:left="0" w:right="-110" w:firstLine="540"/>
        <w:rPr>
          <w:sz w:val="18"/>
          <w:szCs w:val="18"/>
        </w:rPr>
      </w:pPr>
    </w:p>
    <w:p w:rsidR="008424C4" w:rsidRPr="008424C4" w:rsidRDefault="008424C4" w:rsidP="008424C4">
      <w:pPr>
        <w:autoSpaceDE w:val="0"/>
        <w:autoSpaceDN w:val="0"/>
        <w:adjustRightInd w:val="0"/>
        <w:ind w:left="0" w:right="-110" w:firstLine="540"/>
        <w:rPr>
          <w:sz w:val="18"/>
          <w:szCs w:val="18"/>
        </w:rPr>
      </w:pPr>
      <w:r w:rsidRPr="008424C4">
        <w:rPr>
          <w:sz w:val="18"/>
          <w:szCs w:val="18"/>
        </w:rPr>
        <w:t>Статья 50.1.Содержание правил благоустройства территории Хомутовского муниципального  образования</w:t>
      </w:r>
    </w:p>
    <w:p w:rsidR="008424C4" w:rsidRPr="008424C4" w:rsidRDefault="008424C4" w:rsidP="008424C4">
      <w:pPr>
        <w:autoSpaceDE w:val="0"/>
        <w:autoSpaceDN w:val="0"/>
        <w:adjustRightInd w:val="0"/>
        <w:ind w:left="0" w:right="-110" w:firstLine="540"/>
        <w:rPr>
          <w:sz w:val="18"/>
          <w:szCs w:val="18"/>
        </w:rPr>
      </w:pPr>
    </w:p>
    <w:p w:rsidR="008424C4" w:rsidRPr="008424C4" w:rsidRDefault="008424C4" w:rsidP="008424C4">
      <w:pPr>
        <w:autoSpaceDE w:val="0"/>
        <w:autoSpaceDN w:val="0"/>
        <w:adjustRightInd w:val="0"/>
        <w:ind w:left="0" w:right="-110" w:firstLine="540"/>
        <w:rPr>
          <w:sz w:val="18"/>
          <w:szCs w:val="18"/>
        </w:rPr>
      </w:pPr>
      <w:bookmarkStart w:id="72" w:name="sub_4511"/>
      <w:r w:rsidRPr="008424C4">
        <w:rPr>
          <w:sz w:val="18"/>
          <w:szCs w:val="18"/>
        </w:rPr>
        <w:t>1. Правила благоустройства территории Хомутовского муниципального образования утверждаются Думой Хомутовского муниципального образования.</w:t>
      </w:r>
    </w:p>
    <w:p w:rsidR="008424C4" w:rsidRPr="008424C4" w:rsidRDefault="008424C4" w:rsidP="008424C4">
      <w:pPr>
        <w:autoSpaceDE w:val="0"/>
        <w:autoSpaceDN w:val="0"/>
        <w:adjustRightInd w:val="0"/>
        <w:ind w:left="0" w:right="-110" w:firstLine="567"/>
        <w:rPr>
          <w:sz w:val="18"/>
          <w:szCs w:val="18"/>
        </w:rPr>
      </w:pPr>
      <w:bookmarkStart w:id="73" w:name="sub_4512"/>
      <w:bookmarkEnd w:id="72"/>
      <w:r w:rsidRPr="008424C4">
        <w:rPr>
          <w:sz w:val="18"/>
          <w:szCs w:val="18"/>
        </w:rPr>
        <w:t>2. </w:t>
      </w:r>
      <w:bookmarkStart w:id="74" w:name="sub_451217"/>
      <w:bookmarkEnd w:id="73"/>
      <w:r w:rsidRPr="008424C4">
        <w:rPr>
          <w:sz w:val="18"/>
          <w:szCs w:val="18"/>
        </w:rPr>
        <w:t>Правила благоустройства территории Хомутовского муниципального образования могут регулировать вопросы:</w:t>
      </w:r>
    </w:p>
    <w:p w:rsidR="008424C4" w:rsidRPr="008424C4" w:rsidRDefault="008424C4" w:rsidP="008424C4">
      <w:pPr>
        <w:autoSpaceDE w:val="0"/>
        <w:autoSpaceDN w:val="0"/>
        <w:adjustRightInd w:val="0"/>
        <w:ind w:left="0" w:right="-110" w:firstLine="709"/>
        <w:rPr>
          <w:sz w:val="18"/>
          <w:szCs w:val="18"/>
        </w:rPr>
      </w:pPr>
      <w:bookmarkStart w:id="75" w:name="sub_45121"/>
      <w:r w:rsidRPr="008424C4">
        <w:rPr>
          <w:sz w:val="18"/>
          <w:szCs w:val="18"/>
        </w:rPr>
        <w:t>1) содержания территорий общего пользования и порядка пользования такими территориями;</w:t>
      </w:r>
    </w:p>
    <w:p w:rsidR="008424C4" w:rsidRPr="008424C4" w:rsidRDefault="008424C4" w:rsidP="008424C4">
      <w:pPr>
        <w:autoSpaceDE w:val="0"/>
        <w:autoSpaceDN w:val="0"/>
        <w:adjustRightInd w:val="0"/>
        <w:ind w:left="0" w:right="-110" w:firstLine="709"/>
        <w:rPr>
          <w:sz w:val="18"/>
          <w:szCs w:val="18"/>
        </w:rPr>
      </w:pPr>
      <w:bookmarkStart w:id="76" w:name="sub_45122"/>
      <w:bookmarkEnd w:id="75"/>
      <w:r w:rsidRPr="008424C4">
        <w:rPr>
          <w:sz w:val="18"/>
          <w:szCs w:val="18"/>
        </w:rPr>
        <w:t>2) внешнего вида фасадов и ограждающих конструкций зданий, строений, сооружений;</w:t>
      </w:r>
    </w:p>
    <w:p w:rsidR="008424C4" w:rsidRPr="008424C4" w:rsidRDefault="008424C4" w:rsidP="008424C4">
      <w:pPr>
        <w:autoSpaceDE w:val="0"/>
        <w:autoSpaceDN w:val="0"/>
        <w:adjustRightInd w:val="0"/>
        <w:ind w:left="0" w:right="-110" w:firstLine="709"/>
        <w:rPr>
          <w:sz w:val="18"/>
          <w:szCs w:val="18"/>
        </w:rPr>
      </w:pPr>
      <w:bookmarkStart w:id="77" w:name="sub_45123"/>
      <w:bookmarkEnd w:id="76"/>
      <w:r w:rsidRPr="008424C4">
        <w:rPr>
          <w:sz w:val="18"/>
          <w:szCs w:val="18"/>
        </w:rPr>
        <w:t>3) проектирования, размещения, содержания и восстановления элементов благоустройства, в том числе после проведения земляных работ;</w:t>
      </w:r>
    </w:p>
    <w:p w:rsidR="008424C4" w:rsidRPr="008424C4" w:rsidRDefault="008424C4" w:rsidP="008424C4">
      <w:pPr>
        <w:autoSpaceDE w:val="0"/>
        <w:autoSpaceDN w:val="0"/>
        <w:adjustRightInd w:val="0"/>
        <w:ind w:left="0" w:right="-110" w:firstLine="709"/>
        <w:rPr>
          <w:sz w:val="18"/>
          <w:szCs w:val="18"/>
        </w:rPr>
      </w:pPr>
      <w:bookmarkStart w:id="78" w:name="sub_45124"/>
      <w:bookmarkEnd w:id="77"/>
      <w:r w:rsidRPr="008424C4">
        <w:rPr>
          <w:sz w:val="18"/>
          <w:szCs w:val="18"/>
        </w:rPr>
        <w:t>4) организации освещения территории муниципального образования, включая архитектурную подсветку зданий, строений, сооружений;</w:t>
      </w:r>
    </w:p>
    <w:p w:rsidR="008424C4" w:rsidRPr="008424C4" w:rsidRDefault="008424C4" w:rsidP="008424C4">
      <w:pPr>
        <w:autoSpaceDE w:val="0"/>
        <w:autoSpaceDN w:val="0"/>
        <w:adjustRightInd w:val="0"/>
        <w:ind w:left="0" w:right="-110" w:firstLine="709"/>
        <w:rPr>
          <w:sz w:val="18"/>
          <w:szCs w:val="18"/>
        </w:rPr>
      </w:pPr>
      <w:bookmarkStart w:id="79" w:name="sub_45125"/>
      <w:bookmarkEnd w:id="78"/>
      <w:r w:rsidRPr="008424C4">
        <w:rPr>
          <w:sz w:val="18"/>
          <w:szCs w:val="18"/>
        </w:rPr>
        <w:t xml:space="preserve">5) организации озеленения территории Поселения, включая порядок создания, содержания, восстановления и </w:t>
      </w:r>
      <w:proofErr w:type="gramStart"/>
      <w:r w:rsidRPr="008424C4">
        <w:rPr>
          <w:sz w:val="18"/>
          <w:szCs w:val="18"/>
        </w:rPr>
        <w:t>охраны</w:t>
      </w:r>
      <w:proofErr w:type="gramEnd"/>
      <w:r w:rsidRPr="008424C4">
        <w:rPr>
          <w:sz w:val="18"/>
          <w:szCs w:val="18"/>
        </w:rPr>
        <w:t xml:space="preserve"> расположенных в границах населенных пунктов газонов, цветников и иных территорий, занятых травянистыми растениями;</w:t>
      </w:r>
    </w:p>
    <w:p w:rsidR="008424C4" w:rsidRPr="008424C4" w:rsidRDefault="008424C4" w:rsidP="008424C4">
      <w:pPr>
        <w:autoSpaceDE w:val="0"/>
        <w:autoSpaceDN w:val="0"/>
        <w:adjustRightInd w:val="0"/>
        <w:ind w:left="0" w:right="-110" w:firstLine="709"/>
        <w:rPr>
          <w:sz w:val="18"/>
          <w:szCs w:val="18"/>
        </w:rPr>
      </w:pPr>
      <w:bookmarkStart w:id="80" w:name="sub_45126"/>
      <w:bookmarkEnd w:id="79"/>
      <w:r w:rsidRPr="008424C4">
        <w:rPr>
          <w:sz w:val="18"/>
          <w:szCs w:val="18"/>
        </w:rPr>
        <w:t>6) размещения информации на территории Поселения, в том числе установки указателей с наименованиями улиц и номерами домов, вывесок;</w:t>
      </w:r>
    </w:p>
    <w:p w:rsidR="008424C4" w:rsidRPr="008424C4" w:rsidRDefault="008424C4" w:rsidP="008424C4">
      <w:pPr>
        <w:autoSpaceDE w:val="0"/>
        <w:autoSpaceDN w:val="0"/>
        <w:adjustRightInd w:val="0"/>
        <w:ind w:left="0" w:right="-110" w:firstLine="709"/>
        <w:rPr>
          <w:sz w:val="18"/>
          <w:szCs w:val="18"/>
        </w:rPr>
      </w:pPr>
      <w:bookmarkStart w:id="81" w:name="sub_45127"/>
      <w:bookmarkEnd w:id="80"/>
      <w:r w:rsidRPr="008424C4">
        <w:rPr>
          <w:sz w:val="18"/>
          <w:szCs w:val="18"/>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8424C4" w:rsidRPr="008424C4" w:rsidRDefault="008424C4" w:rsidP="008424C4">
      <w:pPr>
        <w:autoSpaceDE w:val="0"/>
        <w:autoSpaceDN w:val="0"/>
        <w:adjustRightInd w:val="0"/>
        <w:ind w:left="0" w:right="-110" w:firstLine="709"/>
        <w:rPr>
          <w:sz w:val="18"/>
          <w:szCs w:val="18"/>
        </w:rPr>
      </w:pPr>
      <w:bookmarkStart w:id="82" w:name="sub_45128"/>
      <w:bookmarkEnd w:id="81"/>
      <w:r w:rsidRPr="008424C4">
        <w:rPr>
          <w:sz w:val="18"/>
          <w:szCs w:val="18"/>
        </w:rPr>
        <w:t>8) организации пешеходных коммуникаций, в том числе тротуаров, аллей, дорожек, тропинок;</w:t>
      </w:r>
    </w:p>
    <w:p w:rsidR="008424C4" w:rsidRPr="008424C4" w:rsidRDefault="008424C4" w:rsidP="008424C4">
      <w:pPr>
        <w:autoSpaceDE w:val="0"/>
        <w:autoSpaceDN w:val="0"/>
        <w:adjustRightInd w:val="0"/>
        <w:ind w:left="0" w:right="-110" w:firstLine="709"/>
        <w:rPr>
          <w:sz w:val="18"/>
          <w:szCs w:val="18"/>
        </w:rPr>
      </w:pPr>
      <w:bookmarkStart w:id="83" w:name="sub_45129"/>
      <w:bookmarkEnd w:id="82"/>
      <w:r w:rsidRPr="008424C4">
        <w:rPr>
          <w:sz w:val="18"/>
          <w:szCs w:val="18"/>
        </w:rPr>
        <w:t>9) обустройства территории Поселения в целях обеспечения беспрепятственного передвижения по указанной территории инвалидов и других маломобильных групп населения;</w:t>
      </w:r>
    </w:p>
    <w:p w:rsidR="008424C4" w:rsidRPr="008424C4" w:rsidRDefault="008424C4" w:rsidP="008424C4">
      <w:pPr>
        <w:autoSpaceDE w:val="0"/>
        <w:autoSpaceDN w:val="0"/>
        <w:adjustRightInd w:val="0"/>
        <w:ind w:left="0" w:right="-110" w:firstLine="709"/>
        <w:rPr>
          <w:sz w:val="18"/>
          <w:szCs w:val="18"/>
        </w:rPr>
      </w:pPr>
      <w:bookmarkStart w:id="84" w:name="sub_451210"/>
      <w:bookmarkEnd w:id="83"/>
      <w:r w:rsidRPr="008424C4">
        <w:rPr>
          <w:sz w:val="18"/>
          <w:szCs w:val="18"/>
        </w:rPr>
        <w:t>10) уборки территории Поселения, в том числе в зимний период;</w:t>
      </w:r>
    </w:p>
    <w:p w:rsidR="008424C4" w:rsidRPr="008424C4" w:rsidRDefault="008424C4" w:rsidP="008424C4">
      <w:pPr>
        <w:autoSpaceDE w:val="0"/>
        <w:autoSpaceDN w:val="0"/>
        <w:adjustRightInd w:val="0"/>
        <w:ind w:left="0" w:right="-110" w:firstLine="709"/>
        <w:rPr>
          <w:sz w:val="18"/>
          <w:szCs w:val="18"/>
        </w:rPr>
      </w:pPr>
      <w:bookmarkStart w:id="85" w:name="sub_451211"/>
      <w:bookmarkEnd w:id="84"/>
      <w:r w:rsidRPr="008424C4">
        <w:rPr>
          <w:sz w:val="18"/>
          <w:szCs w:val="18"/>
        </w:rPr>
        <w:t>11) организации стоков ливневых вод;</w:t>
      </w:r>
    </w:p>
    <w:p w:rsidR="008424C4" w:rsidRPr="008424C4" w:rsidRDefault="008424C4" w:rsidP="008424C4">
      <w:pPr>
        <w:autoSpaceDE w:val="0"/>
        <w:autoSpaceDN w:val="0"/>
        <w:adjustRightInd w:val="0"/>
        <w:ind w:left="0" w:right="-110" w:firstLine="709"/>
        <w:rPr>
          <w:sz w:val="18"/>
          <w:szCs w:val="18"/>
        </w:rPr>
      </w:pPr>
      <w:bookmarkStart w:id="86" w:name="sub_451212"/>
      <w:bookmarkEnd w:id="85"/>
      <w:r w:rsidRPr="008424C4">
        <w:rPr>
          <w:sz w:val="18"/>
          <w:szCs w:val="18"/>
        </w:rPr>
        <w:t>12) порядка проведения земляных работ;</w:t>
      </w:r>
    </w:p>
    <w:bookmarkEnd w:id="86"/>
    <w:p w:rsidR="008424C4" w:rsidRPr="008424C4" w:rsidRDefault="008424C4" w:rsidP="008424C4">
      <w:pPr>
        <w:autoSpaceDE w:val="0"/>
        <w:autoSpaceDN w:val="0"/>
        <w:adjustRightInd w:val="0"/>
        <w:ind w:left="0" w:right="-110" w:firstLine="709"/>
        <w:rPr>
          <w:sz w:val="18"/>
          <w:szCs w:val="18"/>
        </w:rPr>
      </w:pPr>
      <w:r w:rsidRPr="008424C4">
        <w:rPr>
          <w:sz w:val="18"/>
          <w:szCs w:val="18"/>
        </w:rPr>
        <w:t xml:space="preserve">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 </w:t>
      </w:r>
    </w:p>
    <w:p w:rsidR="008424C4" w:rsidRPr="008424C4" w:rsidRDefault="008424C4" w:rsidP="008424C4">
      <w:pPr>
        <w:autoSpaceDE w:val="0"/>
        <w:autoSpaceDN w:val="0"/>
        <w:adjustRightInd w:val="0"/>
        <w:ind w:left="0" w:right="-110" w:firstLine="709"/>
        <w:rPr>
          <w:sz w:val="18"/>
          <w:szCs w:val="18"/>
        </w:rPr>
      </w:pPr>
      <w:r w:rsidRPr="008424C4">
        <w:rPr>
          <w:sz w:val="18"/>
          <w:szCs w:val="18"/>
        </w:rPr>
        <w:t xml:space="preserve">14) определения границ прилегающих территорий в соответствии с порядком, установленным законом Иркутской области; </w:t>
      </w:r>
    </w:p>
    <w:p w:rsidR="008424C4" w:rsidRPr="008424C4" w:rsidRDefault="008424C4" w:rsidP="008424C4">
      <w:pPr>
        <w:autoSpaceDE w:val="0"/>
        <w:autoSpaceDN w:val="0"/>
        <w:adjustRightInd w:val="0"/>
        <w:ind w:left="0" w:right="-110" w:firstLine="709"/>
        <w:rPr>
          <w:sz w:val="18"/>
          <w:szCs w:val="18"/>
        </w:rPr>
      </w:pPr>
      <w:bookmarkStart w:id="87" w:name="sub_451215"/>
      <w:r w:rsidRPr="008424C4">
        <w:rPr>
          <w:sz w:val="18"/>
          <w:szCs w:val="18"/>
        </w:rPr>
        <w:t>15) праздничного оформления территории Поселения;</w:t>
      </w:r>
    </w:p>
    <w:p w:rsidR="008424C4" w:rsidRPr="008424C4" w:rsidRDefault="008424C4" w:rsidP="008424C4">
      <w:pPr>
        <w:autoSpaceDE w:val="0"/>
        <w:autoSpaceDN w:val="0"/>
        <w:adjustRightInd w:val="0"/>
        <w:ind w:left="0" w:right="-110" w:firstLine="540"/>
        <w:rPr>
          <w:sz w:val="18"/>
          <w:szCs w:val="18"/>
        </w:rPr>
      </w:pPr>
      <w:bookmarkStart w:id="88" w:name="sub_451216"/>
      <w:bookmarkEnd w:id="87"/>
      <w:r w:rsidRPr="008424C4">
        <w:rPr>
          <w:sz w:val="18"/>
          <w:szCs w:val="18"/>
        </w:rPr>
        <w:t>16) порядка участия граждан и организаций в реализации мероприятий по благоустройству Поселения.</w:t>
      </w:r>
      <w:bookmarkEnd w:id="88"/>
    </w:p>
    <w:bookmarkEnd w:id="74"/>
    <w:p w:rsidR="008424C4" w:rsidRPr="008424C4" w:rsidRDefault="008424C4" w:rsidP="008424C4">
      <w:pPr>
        <w:autoSpaceDE w:val="0"/>
        <w:autoSpaceDN w:val="0"/>
        <w:adjustRightInd w:val="0"/>
        <w:ind w:left="0" w:right="-110" w:firstLine="540"/>
        <w:rPr>
          <w:sz w:val="18"/>
          <w:szCs w:val="18"/>
        </w:rPr>
      </w:pPr>
      <w:r w:rsidRPr="008424C4">
        <w:rPr>
          <w:sz w:val="18"/>
          <w:szCs w:val="18"/>
        </w:rPr>
        <w:t>3. Законом Иркутской области могут быть предусмотрены иные вопросы, регулируемые правилами благоустройства территории Поселения, исходя из природно-климатических, географических, социально-экономических и иных особенностей муниципального образования.</w:t>
      </w:r>
    </w:p>
    <w:p w:rsidR="008424C4" w:rsidRPr="008424C4" w:rsidRDefault="008424C4" w:rsidP="008424C4">
      <w:pPr>
        <w:autoSpaceDE w:val="0"/>
        <w:autoSpaceDN w:val="0"/>
        <w:adjustRightInd w:val="0"/>
        <w:ind w:left="0" w:right="-110" w:firstLine="540"/>
        <w:rPr>
          <w:sz w:val="18"/>
          <w:szCs w:val="18"/>
        </w:rPr>
      </w:pPr>
    </w:p>
    <w:p w:rsidR="008424C4" w:rsidRPr="008424C4" w:rsidRDefault="008424C4" w:rsidP="008424C4">
      <w:pPr>
        <w:autoSpaceDE w:val="0"/>
        <w:autoSpaceDN w:val="0"/>
        <w:adjustRightInd w:val="0"/>
        <w:ind w:left="0" w:right="-110" w:firstLine="540"/>
        <w:rPr>
          <w:sz w:val="18"/>
          <w:szCs w:val="18"/>
        </w:rPr>
      </w:pPr>
      <w:r w:rsidRPr="008424C4">
        <w:rPr>
          <w:sz w:val="18"/>
          <w:szCs w:val="18"/>
        </w:rPr>
        <w:t>Статья 51. Правовые акты Главы Поселения</w:t>
      </w:r>
    </w:p>
    <w:p w:rsidR="008424C4" w:rsidRPr="008424C4" w:rsidRDefault="008424C4" w:rsidP="008424C4">
      <w:pPr>
        <w:autoSpaceDE w:val="0"/>
        <w:autoSpaceDN w:val="0"/>
        <w:adjustRightInd w:val="0"/>
        <w:ind w:left="0" w:right="-110" w:firstLine="540"/>
        <w:rPr>
          <w:sz w:val="18"/>
          <w:szCs w:val="18"/>
        </w:rPr>
      </w:pPr>
    </w:p>
    <w:p w:rsidR="008424C4" w:rsidRPr="008424C4" w:rsidRDefault="008424C4" w:rsidP="008424C4">
      <w:pPr>
        <w:autoSpaceDE w:val="0"/>
        <w:autoSpaceDN w:val="0"/>
        <w:adjustRightInd w:val="0"/>
        <w:ind w:left="0" w:right="-110" w:firstLine="540"/>
        <w:rPr>
          <w:sz w:val="18"/>
          <w:szCs w:val="18"/>
        </w:rPr>
      </w:pPr>
      <w:r w:rsidRPr="008424C4">
        <w:rPr>
          <w:sz w:val="18"/>
          <w:szCs w:val="18"/>
        </w:rPr>
        <w:t xml:space="preserve">1. Глава Поселения, </w:t>
      </w:r>
      <w:proofErr w:type="gramStart"/>
      <w:r w:rsidRPr="008424C4">
        <w:rPr>
          <w:sz w:val="18"/>
          <w:szCs w:val="18"/>
        </w:rPr>
        <w:t>исполняющий</w:t>
      </w:r>
      <w:proofErr w:type="gramEnd"/>
      <w:r w:rsidRPr="008424C4">
        <w:rPr>
          <w:sz w:val="18"/>
          <w:szCs w:val="18"/>
        </w:rPr>
        <w:t xml:space="preserve"> полномочия председателя Думы, установленные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2. </w:t>
      </w:r>
      <w:proofErr w:type="gramStart"/>
      <w:r w:rsidRPr="008424C4">
        <w:rPr>
          <w:rFonts w:eastAsia="Calibri"/>
          <w:sz w:val="18"/>
          <w:szCs w:val="18"/>
        </w:rPr>
        <w:t>Глава Поселения, исполняющий полномочия Главы местной администрации, установленные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администрация.</w:t>
      </w:r>
      <w:proofErr w:type="gramEnd"/>
    </w:p>
    <w:p w:rsidR="008424C4" w:rsidRPr="008424C4" w:rsidRDefault="008424C4" w:rsidP="008424C4">
      <w:pPr>
        <w:snapToGrid w:val="0"/>
        <w:ind w:left="0" w:right="-110" w:firstLine="540"/>
        <w:rPr>
          <w:rFonts w:eastAsia="Calibri"/>
          <w:sz w:val="18"/>
          <w:szCs w:val="18"/>
        </w:rPr>
      </w:pPr>
      <w:r w:rsidRPr="008424C4">
        <w:rPr>
          <w:rFonts w:eastAsia="Calibri"/>
          <w:sz w:val="18"/>
          <w:szCs w:val="18"/>
        </w:rPr>
        <w:lastRenderedPageBreak/>
        <w:t>3. Постановления и распоряжения Главы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4. Постановления Главы Поселения,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5. Постановления и распоряжения  Главы Поселения могут быть отменены или их действие может быть приостановлено Главой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субъекта, - уполномоченным органом государственной власти Российской Федерации (уполномоченным органом государственной власти субъекта).</w:t>
      </w:r>
    </w:p>
    <w:p w:rsidR="008424C4" w:rsidRPr="008424C4" w:rsidRDefault="008424C4" w:rsidP="008424C4">
      <w:pPr>
        <w:snapToGrid w:val="0"/>
        <w:ind w:left="0" w:right="-110" w:firstLine="540"/>
        <w:rPr>
          <w:rFonts w:eastAsia="Calibri"/>
          <w:color w:val="FF0000"/>
          <w:sz w:val="18"/>
          <w:szCs w:val="18"/>
        </w:rPr>
      </w:pPr>
      <w:proofErr w:type="gramStart"/>
      <w:r w:rsidRPr="008424C4">
        <w:rPr>
          <w:rFonts w:eastAsia="Calibri"/>
          <w:sz w:val="18"/>
          <w:szCs w:val="18"/>
        </w:rPr>
        <w:t xml:space="preserve">Действие Постановления и распоряжения, не имеющего нормативного характера, незамедлительно приостанавливается принявшим (издавшим) его Главой Поселения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65" w:history="1">
        <w:r w:rsidRPr="008424C4">
          <w:rPr>
            <w:rFonts w:eastAsia="Calibri"/>
            <w:color w:val="008000"/>
            <w:sz w:val="18"/>
            <w:szCs w:val="18"/>
            <w:u w:val="single"/>
          </w:rPr>
          <w:t>законодательством</w:t>
        </w:r>
      </w:hyperlink>
      <w:r w:rsidRPr="008424C4">
        <w:rPr>
          <w:rFonts w:eastAsia="Calibri"/>
          <w:sz w:val="18"/>
          <w:szCs w:val="18"/>
        </w:rPr>
        <w:t xml:space="preserve"> Российской Федерации об уполномоченных по защите прав предпринимателей.</w:t>
      </w:r>
      <w:proofErr w:type="gramEnd"/>
      <w:r w:rsidRPr="008424C4">
        <w:rPr>
          <w:rFonts w:eastAsia="Calibri"/>
          <w:sz w:val="18"/>
          <w:szCs w:val="18"/>
        </w:rPr>
        <w:t xml:space="preserve"> </w:t>
      </w:r>
      <w:proofErr w:type="gramStart"/>
      <w:r w:rsidRPr="008424C4">
        <w:rPr>
          <w:rFonts w:eastAsia="Calibri"/>
          <w:sz w:val="18"/>
          <w:szCs w:val="18"/>
        </w:rPr>
        <w:t>Об исполнении полученного предписания Глава поселения обязан сообщить Уполномоченному при Президенте Российской Федерации по защите прав предпринимателей в трехдневный срок.</w:t>
      </w:r>
      <w:proofErr w:type="gramEnd"/>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6. Постановления и распоряжения Главы Поселения утрачивают силу в случае истечения срока их действия либо в случаях их исполнения или отмены в порядке, установленном частью 5 настоящей статьи.</w:t>
      </w:r>
    </w:p>
    <w:p w:rsidR="008424C4" w:rsidRPr="008424C4" w:rsidRDefault="008424C4" w:rsidP="008424C4">
      <w:pPr>
        <w:snapToGrid w:val="0"/>
        <w:ind w:left="0" w:right="-110" w:firstLine="540"/>
        <w:rPr>
          <w:rFonts w:eastAsia="Calibri"/>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52. Правовые акты Думы Поселения</w:t>
      </w:r>
    </w:p>
    <w:p w:rsidR="008424C4" w:rsidRPr="008424C4" w:rsidRDefault="008424C4" w:rsidP="008424C4">
      <w:pPr>
        <w:snapToGrid w:val="0"/>
        <w:ind w:left="0" w:right="-110" w:firstLine="540"/>
        <w:rPr>
          <w:rFonts w:eastAsia="Calibri"/>
          <w:sz w:val="18"/>
          <w:szCs w:val="18"/>
        </w:rPr>
      </w:pPr>
    </w:p>
    <w:p w:rsidR="008424C4" w:rsidRPr="008424C4" w:rsidRDefault="008424C4" w:rsidP="008424C4">
      <w:pPr>
        <w:autoSpaceDE w:val="0"/>
        <w:autoSpaceDN w:val="0"/>
        <w:adjustRightInd w:val="0"/>
        <w:ind w:left="0" w:right="-110" w:firstLine="540"/>
        <w:rPr>
          <w:sz w:val="18"/>
          <w:szCs w:val="18"/>
        </w:rPr>
      </w:pPr>
      <w:r w:rsidRPr="008424C4">
        <w:rPr>
          <w:sz w:val="18"/>
          <w:szCs w:val="18"/>
        </w:rPr>
        <w:t>1. Дума Поселения:</w:t>
      </w:r>
    </w:p>
    <w:p w:rsidR="008424C4" w:rsidRPr="008424C4" w:rsidRDefault="008424C4" w:rsidP="008424C4">
      <w:pPr>
        <w:snapToGrid w:val="0"/>
        <w:ind w:left="0" w:right="-110" w:firstLine="540"/>
        <w:rPr>
          <w:rFonts w:eastAsia="Calibri"/>
          <w:sz w:val="18"/>
          <w:szCs w:val="18"/>
        </w:rPr>
      </w:pPr>
      <w:proofErr w:type="gramStart"/>
      <w:r w:rsidRPr="008424C4">
        <w:rPr>
          <w:rFonts w:eastAsia="Calibri"/>
          <w:sz w:val="18"/>
          <w:szCs w:val="18"/>
        </w:rPr>
        <w:t>1) по вопросам, отнесенным к ее компетенции федеральными законами, законами области 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компетенции Думы поселения федеральными законами, законами Субъекта Российской Федерации, настоящим Уставом.</w:t>
      </w:r>
      <w:proofErr w:type="gramEnd"/>
    </w:p>
    <w:p w:rsidR="008424C4" w:rsidRPr="008424C4" w:rsidRDefault="008424C4" w:rsidP="008424C4">
      <w:pPr>
        <w:autoSpaceDE w:val="0"/>
        <w:autoSpaceDN w:val="0"/>
        <w:adjustRightInd w:val="0"/>
        <w:ind w:left="0" w:right="-110" w:firstLine="540"/>
        <w:rPr>
          <w:sz w:val="18"/>
          <w:szCs w:val="18"/>
        </w:rPr>
      </w:pPr>
      <w:r w:rsidRPr="008424C4">
        <w:rPr>
          <w:sz w:val="18"/>
          <w:szCs w:val="18"/>
        </w:rPr>
        <w:t xml:space="preserve">2) по вопросам организации деятельности Думы Поселения принимает решения. </w:t>
      </w:r>
    </w:p>
    <w:p w:rsidR="008424C4" w:rsidRPr="008424C4" w:rsidRDefault="008424C4" w:rsidP="008424C4">
      <w:pPr>
        <w:autoSpaceDE w:val="0"/>
        <w:autoSpaceDN w:val="0"/>
        <w:adjustRightInd w:val="0"/>
        <w:ind w:left="0" w:right="-110" w:firstLine="540"/>
        <w:rPr>
          <w:sz w:val="18"/>
          <w:szCs w:val="18"/>
        </w:rPr>
      </w:pPr>
      <w:r w:rsidRPr="008424C4">
        <w:rPr>
          <w:sz w:val="18"/>
          <w:szCs w:val="18"/>
        </w:rPr>
        <w:t>Указанное решение считается принятым, если за него проголосовало большинство депутатов Думы поселения от установленной численности депутатов Думы Поселения, если иное не установлено Федеральным законом.</w:t>
      </w:r>
    </w:p>
    <w:p w:rsidR="008424C4" w:rsidRPr="008424C4" w:rsidRDefault="008424C4" w:rsidP="008424C4">
      <w:pPr>
        <w:snapToGrid w:val="0"/>
        <w:ind w:left="0" w:right="-110" w:firstLine="540"/>
        <w:rPr>
          <w:rFonts w:eastAsia="Calibri"/>
          <w:color w:val="FF0000"/>
          <w:sz w:val="18"/>
          <w:szCs w:val="18"/>
        </w:rPr>
      </w:pPr>
      <w:proofErr w:type="gramStart"/>
      <w:r w:rsidRPr="008424C4">
        <w:rPr>
          <w:rFonts w:eastAsia="Calibri"/>
          <w:sz w:val="18"/>
          <w:szCs w:val="18"/>
        </w:rPr>
        <w:t>2.Решения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если за это проголосовало 2/3  от установленного числа депутатов Думы Поселения.</w:t>
      </w:r>
      <w:proofErr w:type="gramEnd"/>
    </w:p>
    <w:p w:rsidR="008424C4" w:rsidRPr="008424C4" w:rsidRDefault="008424C4" w:rsidP="008424C4">
      <w:pPr>
        <w:ind w:left="0" w:right="-110" w:firstLine="708"/>
        <w:rPr>
          <w:sz w:val="18"/>
          <w:szCs w:val="18"/>
        </w:rPr>
      </w:pPr>
      <w:r w:rsidRPr="008424C4">
        <w:rPr>
          <w:sz w:val="18"/>
          <w:szCs w:val="18"/>
        </w:rPr>
        <w:t>3. Правом внесения проектов нормативных решений Думы Поселения на рассмотрение Думы Поселения (правом правотворческой инициативы) обладают Глава Поселения, депутаты Думы Поселения, органы территориального общественного самоуправления, инициативные группы граждан.</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Проекты решений, внесенные Главой Поселения, по его предложению рассматриваются Думой Поселения в первоочередном порядке.</w:t>
      </w:r>
    </w:p>
    <w:p w:rsidR="008424C4" w:rsidRPr="008424C4" w:rsidRDefault="008424C4" w:rsidP="008424C4">
      <w:pPr>
        <w:autoSpaceDE w:val="0"/>
        <w:autoSpaceDN w:val="0"/>
        <w:adjustRightInd w:val="0"/>
        <w:ind w:left="0" w:right="-110" w:firstLine="540"/>
        <w:rPr>
          <w:sz w:val="18"/>
          <w:szCs w:val="18"/>
        </w:rPr>
      </w:pPr>
      <w:r w:rsidRPr="008424C4">
        <w:rPr>
          <w:sz w:val="18"/>
          <w:szCs w:val="18"/>
        </w:rPr>
        <w:t>Порядок внесения проектов нормативных решений Думы Поселения, перечень и форма прилагаемых к ним документов устанавливаются Регламентом Думы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4. Решения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по инициативе Главы Поселения или при наличии заключения Главы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5. Решения, принятые Думой Поселения, подписываются Председателем Думы Поселения и обнародуются Главой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6. Решения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Глава Поселения, исполняющий полномочия Главы имеет право отклонить нормативный правовой акт, принятый Думой Поселения в течени</w:t>
      </w:r>
      <w:proofErr w:type="gramStart"/>
      <w:r w:rsidRPr="008424C4">
        <w:rPr>
          <w:rFonts w:eastAsia="Calibri"/>
          <w:sz w:val="18"/>
          <w:szCs w:val="18"/>
        </w:rPr>
        <w:t>и</w:t>
      </w:r>
      <w:proofErr w:type="gramEnd"/>
      <w:r w:rsidRPr="008424C4">
        <w:rPr>
          <w:rFonts w:eastAsia="Calibri"/>
          <w:sz w:val="18"/>
          <w:szCs w:val="18"/>
        </w:rPr>
        <w:t xml:space="preserve"> 10 дней. В этом случае указанный нормативный правовой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8424C4" w:rsidRPr="008424C4" w:rsidRDefault="008424C4" w:rsidP="008424C4">
      <w:pPr>
        <w:snapToGrid w:val="0"/>
        <w:ind w:left="0" w:right="-110" w:firstLine="540"/>
        <w:rPr>
          <w:rFonts w:eastAsia="Calibri"/>
          <w:color w:val="000000"/>
          <w:sz w:val="18"/>
          <w:szCs w:val="18"/>
        </w:rPr>
      </w:pPr>
      <w:r w:rsidRPr="008424C4">
        <w:rPr>
          <w:rFonts w:eastAsia="Calibri"/>
          <w:sz w:val="18"/>
          <w:szCs w:val="18"/>
        </w:rPr>
        <w:t xml:space="preserve">7. </w:t>
      </w:r>
      <w:r w:rsidRPr="008424C4">
        <w:rPr>
          <w:rFonts w:eastAsia="Calibri"/>
          <w:color w:val="000000"/>
          <w:sz w:val="18"/>
          <w:szCs w:val="18"/>
        </w:rPr>
        <w:t>Решения Думы Поселения,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вступают в силу после их официального опубликования (обнародования).</w:t>
      </w:r>
    </w:p>
    <w:p w:rsidR="008424C4" w:rsidRPr="008424C4" w:rsidRDefault="008424C4" w:rsidP="008424C4">
      <w:pPr>
        <w:snapToGrid w:val="0"/>
        <w:ind w:left="0" w:right="-110" w:firstLine="540"/>
        <w:rPr>
          <w:rFonts w:eastAsia="Calibri"/>
          <w:color w:val="000000"/>
          <w:sz w:val="18"/>
          <w:szCs w:val="18"/>
        </w:rPr>
      </w:pPr>
      <w:r w:rsidRPr="008424C4">
        <w:rPr>
          <w:rFonts w:eastAsia="Calibri"/>
          <w:sz w:val="18"/>
          <w:szCs w:val="18"/>
        </w:rPr>
        <w:t>8.</w:t>
      </w:r>
      <w:r w:rsidRPr="008424C4">
        <w:rPr>
          <w:rFonts w:eastAsia="Calibri"/>
          <w:color w:val="000000"/>
          <w:sz w:val="18"/>
          <w:szCs w:val="18"/>
        </w:rPr>
        <w:t>Решения Думы Поселения могут быть отменены или их действие может быть приостановлено Думой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или законами области, - уполномоченным органом государственной власти Российской Федерации или уполномоченным органом государственной власти области.</w:t>
      </w:r>
    </w:p>
    <w:p w:rsidR="008424C4" w:rsidRPr="008424C4" w:rsidRDefault="008424C4" w:rsidP="008424C4">
      <w:pPr>
        <w:snapToGrid w:val="0"/>
        <w:ind w:left="0" w:right="-110" w:firstLine="540"/>
        <w:rPr>
          <w:rFonts w:eastAsia="Calibri"/>
          <w:color w:val="FF6600"/>
          <w:sz w:val="18"/>
          <w:szCs w:val="18"/>
        </w:rPr>
      </w:pPr>
      <w:proofErr w:type="gramStart"/>
      <w:r w:rsidRPr="008424C4">
        <w:rPr>
          <w:rFonts w:eastAsia="Calibri"/>
          <w:sz w:val="18"/>
          <w:szCs w:val="18"/>
        </w:rPr>
        <w:t xml:space="preserve">Действие Решения Думы  Поселения, не имеющего нормативного характера, незамедлительно приостанавливается принявшей (издавшей) его Думой поселения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66" w:history="1">
        <w:r w:rsidRPr="008424C4">
          <w:rPr>
            <w:rFonts w:eastAsia="Calibri"/>
            <w:color w:val="008000"/>
            <w:sz w:val="18"/>
            <w:szCs w:val="18"/>
            <w:u w:val="single"/>
          </w:rPr>
          <w:t>законодательством</w:t>
        </w:r>
      </w:hyperlink>
      <w:r w:rsidRPr="008424C4">
        <w:rPr>
          <w:rFonts w:eastAsia="Calibri"/>
          <w:sz w:val="18"/>
          <w:szCs w:val="18"/>
        </w:rPr>
        <w:t xml:space="preserve"> Российской Федерации об уполномоченных по защите прав предпринимателей.</w:t>
      </w:r>
      <w:proofErr w:type="gramEnd"/>
      <w:r w:rsidRPr="008424C4">
        <w:rPr>
          <w:rFonts w:eastAsia="Calibri"/>
          <w:sz w:val="18"/>
          <w:szCs w:val="18"/>
        </w:rPr>
        <w:t xml:space="preserve"> Об исполнении полученного предписания Дума поселения обязана сообщить Уполномоченному при Президенте Российской Федерации по защите прав предпринимателей не позднее трех дней со дня принятия ей решения.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9. Решение Думы Поселения утрачивает силу в случае истечения срока его действия либо в случаях его исполнения или отмены в порядке, установленном частью 8 настоящей статьи.</w:t>
      </w:r>
    </w:p>
    <w:p w:rsidR="008424C4" w:rsidRPr="008424C4" w:rsidRDefault="008424C4" w:rsidP="008424C4">
      <w:pPr>
        <w:ind w:left="0" w:right="-110" w:firstLine="540"/>
        <w:rPr>
          <w:bCs/>
          <w:sz w:val="18"/>
          <w:szCs w:val="18"/>
        </w:rPr>
      </w:pPr>
    </w:p>
    <w:p w:rsidR="008424C4" w:rsidRPr="008424C4" w:rsidRDefault="008424C4" w:rsidP="008424C4">
      <w:pPr>
        <w:ind w:left="0" w:right="-110" w:firstLine="540"/>
        <w:rPr>
          <w:sz w:val="18"/>
          <w:szCs w:val="18"/>
        </w:rPr>
      </w:pPr>
      <w:r w:rsidRPr="008424C4">
        <w:rPr>
          <w:bCs/>
          <w:sz w:val="18"/>
          <w:szCs w:val="18"/>
        </w:rPr>
        <w:t>Статья 53</w:t>
      </w:r>
      <w:r w:rsidRPr="008424C4">
        <w:rPr>
          <w:sz w:val="18"/>
          <w:szCs w:val="18"/>
        </w:rPr>
        <w:t xml:space="preserve">. Правовые акты руководителей органов местного самоуправления </w:t>
      </w:r>
    </w:p>
    <w:p w:rsidR="008424C4" w:rsidRPr="008424C4" w:rsidRDefault="008424C4" w:rsidP="008424C4">
      <w:pPr>
        <w:ind w:left="0" w:right="-110" w:firstLine="540"/>
        <w:jc w:val="right"/>
        <w:rPr>
          <w:sz w:val="18"/>
          <w:szCs w:val="18"/>
        </w:rPr>
      </w:pPr>
    </w:p>
    <w:p w:rsidR="008424C4" w:rsidRPr="008424C4" w:rsidRDefault="008424C4" w:rsidP="008424C4">
      <w:pPr>
        <w:ind w:left="0" w:right="-110" w:firstLine="540"/>
        <w:rPr>
          <w:sz w:val="18"/>
          <w:szCs w:val="18"/>
        </w:rPr>
      </w:pPr>
      <w:r w:rsidRPr="008424C4">
        <w:rPr>
          <w:sz w:val="18"/>
          <w:szCs w:val="18"/>
        </w:rPr>
        <w:lastRenderedPageBreak/>
        <w:t xml:space="preserve">1.Руководители органов администрации Поселения издают по вопросам, отнесенным к их полномочиям:  </w:t>
      </w:r>
    </w:p>
    <w:p w:rsidR="008424C4" w:rsidRPr="008424C4" w:rsidRDefault="008424C4" w:rsidP="008424C4">
      <w:pPr>
        <w:ind w:left="0" w:right="-110" w:firstLine="540"/>
        <w:rPr>
          <w:sz w:val="18"/>
          <w:szCs w:val="18"/>
        </w:rPr>
      </w:pPr>
      <w:r w:rsidRPr="008424C4">
        <w:rPr>
          <w:sz w:val="18"/>
          <w:szCs w:val="18"/>
        </w:rPr>
        <w:t xml:space="preserve">1.1 распоряжения по вопросам, отнесенным к  целям и </w:t>
      </w:r>
      <w:proofErr w:type="gramStart"/>
      <w:r w:rsidRPr="008424C4">
        <w:rPr>
          <w:sz w:val="18"/>
          <w:szCs w:val="18"/>
        </w:rPr>
        <w:t>задачам</w:t>
      </w:r>
      <w:proofErr w:type="gramEnd"/>
      <w:r w:rsidRPr="008424C4">
        <w:rPr>
          <w:sz w:val="18"/>
          <w:szCs w:val="18"/>
        </w:rPr>
        <w:t xml:space="preserve"> для достижения которых указанные органы были созданы и  по иным вопросам, отнесенным к компетенции руководителя.</w:t>
      </w:r>
    </w:p>
    <w:p w:rsidR="008424C4" w:rsidRPr="008424C4" w:rsidRDefault="008424C4" w:rsidP="008424C4">
      <w:pPr>
        <w:ind w:left="0" w:right="-110" w:firstLine="540"/>
        <w:rPr>
          <w:sz w:val="18"/>
          <w:szCs w:val="18"/>
        </w:rPr>
      </w:pPr>
      <w:r w:rsidRPr="008424C4">
        <w:rPr>
          <w:sz w:val="18"/>
          <w:szCs w:val="18"/>
        </w:rPr>
        <w:t xml:space="preserve">2. В случае противоречия действующему законодательству, настоящему Уставу, правовым актам Думы Поселения, Главы </w:t>
      </w:r>
      <w:proofErr w:type="gramStart"/>
      <w:r w:rsidRPr="008424C4">
        <w:rPr>
          <w:sz w:val="18"/>
          <w:szCs w:val="18"/>
        </w:rPr>
        <w:t>Поселения распоряжений руководителей органов местного самоуправления Поселения</w:t>
      </w:r>
      <w:proofErr w:type="gramEnd"/>
      <w:r w:rsidRPr="008424C4">
        <w:rPr>
          <w:sz w:val="18"/>
          <w:szCs w:val="18"/>
        </w:rPr>
        <w:t xml:space="preserve"> такие распоряжения могут быть отменены, изменены путем внесения изменений и дополнений, признаны утратившими силу, принявшими их руководителем, Главой Поселения, а в случаях, предусмотренных законодательством - органами государственной власти.</w:t>
      </w:r>
    </w:p>
    <w:p w:rsidR="008424C4" w:rsidRPr="008424C4" w:rsidRDefault="008424C4" w:rsidP="008424C4">
      <w:pPr>
        <w:autoSpaceDE w:val="0"/>
        <w:autoSpaceDN w:val="0"/>
        <w:adjustRightInd w:val="0"/>
        <w:ind w:left="0" w:right="-110" w:firstLine="0"/>
        <w:jc w:val="left"/>
        <w:rPr>
          <w:sz w:val="18"/>
          <w:szCs w:val="18"/>
        </w:rPr>
      </w:pPr>
    </w:p>
    <w:p w:rsidR="008424C4" w:rsidRPr="008424C4" w:rsidRDefault="008424C4" w:rsidP="008424C4">
      <w:pPr>
        <w:autoSpaceDE w:val="0"/>
        <w:autoSpaceDN w:val="0"/>
        <w:adjustRightInd w:val="0"/>
        <w:ind w:left="0" w:right="-110" w:firstLine="540"/>
        <w:jc w:val="left"/>
        <w:rPr>
          <w:sz w:val="18"/>
          <w:szCs w:val="18"/>
        </w:rPr>
      </w:pPr>
      <w:r w:rsidRPr="008424C4">
        <w:rPr>
          <w:sz w:val="18"/>
          <w:szCs w:val="18"/>
        </w:rPr>
        <w:t>Статья 54. (Исключена).</w:t>
      </w:r>
    </w:p>
    <w:p w:rsidR="008424C4" w:rsidRPr="008424C4" w:rsidRDefault="008424C4" w:rsidP="008424C4">
      <w:pPr>
        <w:autoSpaceDE w:val="0"/>
        <w:autoSpaceDN w:val="0"/>
        <w:adjustRightInd w:val="0"/>
        <w:ind w:left="0" w:right="-110" w:firstLine="540"/>
        <w:rPr>
          <w:sz w:val="18"/>
          <w:szCs w:val="18"/>
        </w:rPr>
      </w:pPr>
    </w:p>
    <w:p w:rsidR="008424C4" w:rsidRPr="008424C4" w:rsidRDefault="008424C4" w:rsidP="008424C4">
      <w:pPr>
        <w:autoSpaceDE w:val="0"/>
        <w:autoSpaceDN w:val="0"/>
        <w:adjustRightInd w:val="0"/>
        <w:ind w:left="0" w:right="-110" w:firstLine="540"/>
        <w:rPr>
          <w:sz w:val="18"/>
          <w:szCs w:val="18"/>
        </w:rPr>
      </w:pPr>
    </w:p>
    <w:p w:rsidR="008424C4" w:rsidRPr="008424C4" w:rsidRDefault="008424C4" w:rsidP="008424C4">
      <w:pPr>
        <w:widowControl w:val="0"/>
        <w:autoSpaceDE w:val="0"/>
        <w:autoSpaceDN w:val="0"/>
        <w:adjustRightInd w:val="0"/>
        <w:ind w:left="0" w:right="-110" w:hanging="1045"/>
        <w:rPr>
          <w:sz w:val="18"/>
          <w:szCs w:val="18"/>
        </w:rPr>
      </w:pPr>
      <w:r w:rsidRPr="008424C4">
        <w:rPr>
          <w:sz w:val="18"/>
          <w:szCs w:val="18"/>
        </w:rPr>
        <w:t>Статья 55. Участие прокурора в правотворческой деятельности.</w:t>
      </w:r>
    </w:p>
    <w:p w:rsidR="008424C4" w:rsidRPr="008424C4" w:rsidRDefault="008424C4" w:rsidP="008424C4">
      <w:pPr>
        <w:ind w:left="0" w:right="-110" w:firstLine="0"/>
        <w:jc w:val="left"/>
        <w:rPr>
          <w:sz w:val="18"/>
          <w:szCs w:val="18"/>
        </w:rPr>
      </w:pPr>
    </w:p>
    <w:p w:rsidR="008424C4" w:rsidRPr="008424C4" w:rsidRDefault="008424C4" w:rsidP="008424C4">
      <w:pPr>
        <w:autoSpaceDE w:val="0"/>
        <w:autoSpaceDN w:val="0"/>
        <w:adjustRightInd w:val="0"/>
        <w:ind w:left="0" w:right="-110" w:firstLine="540"/>
        <w:rPr>
          <w:sz w:val="18"/>
          <w:szCs w:val="18"/>
        </w:rPr>
      </w:pPr>
      <w:r w:rsidRPr="008424C4">
        <w:rPr>
          <w:sz w:val="18"/>
          <w:szCs w:val="18"/>
        </w:rPr>
        <w:t>Прокурор Иркутского района, Западно-Байкальский межрайонный природоохранный прокурор при установлении в ходе осуществления своих полномочий необходимости совершенствования действующих нормативных правовых актов, вправе вносить предложения об изменении, о дополнении, об отмене или о принятии нормативных правовых актов Главы Поселения, Думы Поселения и руководителей органов местного самоуправления.</w:t>
      </w:r>
    </w:p>
    <w:p w:rsidR="008424C4" w:rsidRPr="008424C4" w:rsidRDefault="008424C4" w:rsidP="008424C4">
      <w:pPr>
        <w:autoSpaceDE w:val="0"/>
        <w:autoSpaceDN w:val="0"/>
        <w:adjustRightInd w:val="0"/>
        <w:ind w:left="0" w:right="-110" w:firstLine="0"/>
        <w:rPr>
          <w:sz w:val="18"/>
          <w:szCs w:val="18"/>
        </w:rPr>
      </w:pPr>
    </w:p>
    <w:p w:rsidR="008424C4" w:rsidRPr="008424C4" w:rsidRDefault="008424C4" w:rsidP="008424C4">
      <w:pPr>
        <w:autoSpaceDE w:val="0"/>
        <w:autoSpaceDN w:val="0"/>
        <w:adjustRightInd w:val="0"/>
        <w:ind w:left="0" w:right="-110" w:firstLine="540"/>
        <w:rPr>
          <w:sz w:val="18"/>
          <w:szCs w:val="18"/>
        </w:rPr>
      </w:pPr>
      <w:r w:rsidRPr="008424C4">
        <w:rPr>
          <w:sz w:val="18"/>
          <w:szCs w:val="18"/>
        </w:rPr>
        <w:t>Статья 56. Официальное опубликование (обнародование) муниципальных правовых актов и соглашений, заключаемых между органами местного самоуправления</w:t>
      </w:r>
    </w:p>
    <w:p w:rsidR="008424C4" w:rsidRPr="008424C4" w:rsidRDefault="008424C4" w:rsidP="008424C4">
      <w:pPr>
        <w:autoSpaceDE w:val="0"/>
        <w:autoSpaceDN w:val="0"/>
        <w:adjustRightInd w:val="0"/>
        <w:ind w:left="0" w:right="-110" w:firstLine="540"/>
        <w:rPr>
          <w:sz w:val="18"/>
          <w:szCs w:val="18"/>
        </w:rPr>
      </w:pPr>
    </w:p>
    <w:p w:rsidR="008424C4" w:rsidRPr="008424C4" w:rsidRDefault="008424C4" w:rsidP="008424C4">
      <w:pPr>
        <w:autoSpaceDE w:val="0"/>
        <w:autoSpaceDN w:val="0"/>
        <w:adjustRightInd w:val="0"/>
        <w:ind w:left="0" w:right="-110" w:firstLine="720"/>
        <w:rPr>
          <w:sz w:val="18"/>
          <w:szCs w:val="18"/>
        </w:rPr>
      </w:pPr>
      <w:r w:rsidRPr="008424C4">
        <w:rPr>
          <w:sz w:val="18"/>
          <w:szCs w:val="18"/>
        </w:rPr>
        <w:t xml:space="preserve">1.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«Вестнике Хомутовского поселения», распространяемом в </w:t>
      </w:r>
      <w:proofErr w:type="spellStart"/>
      <w:r w:rsidRPr="008424C4">
        <w:rPr>
          <w:sz w:val="18"/>
          <w:szCs w:val="18"/>
        </w:rPr>
        <w:t>Хомутовском</w:t>
      </w:r>
      <w:proofErr w:type="spellEnd"/>
      <w:r w:rsidRPr="008424C4">
        <w:rPr>
          <w:sz w:val="18"/>
          <w:szCs w:val="18"/>
        </w:rPr>
        <w:t xml:space="preserve"> муниципальном образовании.</w:t>
      </w:r>
    </w:p>
    <w:p w:rsidR="008424C4" w:rsidRPr="008424C4" w:rsidRDefault="008424C4" w:rsidP="008424C4">
      <w:pPr>
        <w:autoSpaceDE w:val="0"/>
        <w:autoSpaceDN w:val="0"/>
        <w:adjustRightInd w:val="0"/>
        <w:ind w:left="0" w:right="-110" w:firstLine="540"/>
        <w:rPr>
          <w:sz w:val="18"/>
          <w:szCs w:val="18"/>
        </w:rPr>
      </w:pPr>
      <w:r w:rsidRPr="008424C4">
        <w:rPr>
          <w:sz w:val="18"/>
          <w:szCs w:val="18"/>
        </w:rPr>
        <w:t>Для опубликования (обнародования) муниципальных правовых актов и соглашений органы местного самоуправления вправе также использовать сетевое издание. В случае опубликования (размещения) полного текста муниципального правового акта в сетевом издании объемные графические и табличные приложения к нему в печатном издании могут не приводиться.</w:t>
      </w:r>
    </w:p>
    <w:p w:rsidR="008424C4" w:rsidRPr="008424C4" w:rsidRDefault="008424C4" w:rsidP="008424C4">
      <w:pPr>
        <w:autoSpaceDE w:val="0"/>
        <w:autoSpaceDN w:val="0"/>
        <w:adjustRightInd w:val="0"/>
        <w:ind w:left="0" w:right="-110" w:firstLine="540"/>
        <w:rPr>
          <w:sz w:val="18"/>
          <w:szCs w:val="18"/>
        </w:rPr>
      </w:pPr>
      <w:proofErr w:type="gramStart"/>
      <w:r w:rsidRPr="008424C4">
        <w:rPr>
          <w:sz w:val="18"/>
          <w:szCs w:val="18"/>
        </w:rPr>
        <w:t>Для официального опубликования (обнародования) Устава и муниципального правового акта о внесении изменений и дополнений в Устав органы местного самоуправления вправе использовать официальный портал Минюста России «Нормативные правовые акты в Российской Федерации» (</w:t>
      </w:r>
      <w:hyperlink r:id="rId67" w:history="1">
        <w:r w:rsidRPr="008424C4">
          <w:rPr>
            <w:color w:val="0000FF"/>
            <w:sz w:val="18"/>
            <w:szCs w:val="18"/>
            <w:u w:val="single"/>
            <w:lang w:val="en-US" w:eastAsia="en-US"/>
          </w:rPr>
          <w:t>http</w:t>
        </w:r>
        <w:r w:rsidRPr="008424C4">
          <w:rPr>
            <w:color w:val="0000FF"/>
            <w:sz w:val="18"/>
            <w:szCs w:val="18"/>
            <w:u w:val="single"/>
            <w:lang w:eastAsia="en-US"/>
          </w:rPr>
          <w:t>://</w:t>
        </w:r>
        <w:r w:rsidRPr="008424C4">
          <w:rPr>
            <w:color w:val="0000FF"/>
            <w:sz w:val="18"/>
            <w:szCs w:val="18"/>
            <w:u w:val="single"/>
            <w:lang w:val="en-US" w:eastAsia="en-US"/>
          </w:rPr>
          <w:t>pravo</w:t>
        </w:r>
        <w:r w:rsidRPr="008424C4">
          <w:rPr>
            <w:color w:val="0000FF"/>
            <w:sz w:val="18"/>
            <w:szCs w:val="18"/>
            <w:u w:val="single"/>
            <w:lang w:eastAsia="en-US"/>
          </w:rPr>
          <w:t>-</w:t>
        </w:r>
        <w:r w:rsidRPr="008424C4">
          <w:rPr>
            <w:color w:val="0000FF"/>
            <w:sz w:val="18"/>
            <w:szCs w:val="18"/>
            <w:u w:val="single"/>
            <w:lang w:val="en-US" w:eastAsia="en-US"/>
          </w:rPr>
          <w:t>minjust</w:t>
        </w:r>
        <w:r w:rsidRPr="008424C4">
          <w:rPr>
            <w:color w:val="0000FF"/>
            <w:sz w:val="18"/>
            <w:szCs w:val="18"/>
            <w:u w:val="single"/>
            <w:lang w:eastAsia="en-US"/>
          </w:rPr>
          <w:t>.</w:t>
        </w:r>
        <w:r w:rsidRPr="008424C4">
          <w:rPr>
            <w:color w:val="0000FF"/>
            <w:sz w:val="18"/>
            <w:szCs w:val="18"/>
            <w:u w:val="single"/>
            <w:lang w:val="en-US" w:eastAsia="en-US"/>
          </w:rPr>
          <w:t>ru</w:t>
        </w:r>
      </w:hyperlink>
      <w:r w:rsidRPr="008424C4">
        <w:rPr>
          <w:sz w:val="18"/>
          <w:szCs w:val="18"/>
        </w:rPr>
        <w:t xml:space="preserve">, </w:t>
      </w:r>
      <w:hyperlink r:id="rId68" w:history="1">
        <w:proofErr w:type="gramEnd"/>
        <w:r w:rsidRPr="008424C4">
          <w:rPr>
            <w:color w:val="0000FF"/>
            <w:sz w:val="18"/>
            <w:szCs w:val="18"/>
            <w:u w:val="single"/>
            <w:lang w:val="en-US" w:eastAsia="en-US"/>
          </w:rPr>
          <w:t>http</w:t>
        </w:r>
        <w:r w:rsidRPr="008424C4">
          <w:rPr>
            <w:color w:val="0000FF"/>
            <w:sz w:val="18"/>
            <w:szCs w:val="18"/>
            <w:u w:val="single"/>
            <w:lang w:eastAsia="en-US"/>
          </w:rPr>
          <w:t>://право-минюст.рф</w:t>
        </w:r>
        <w:proofErr w:type="gramStart"/>
      </w:hyperlink>
      <w:r w:rsidRPr="008424C4">
        <w:rPr>
          <w:sz w:val="18"/>
          <w:szCs w:val="18"/>
        </w:rPr>
        <w:t>, регистрация в качестве сетевого издания:</w:t>
      </w:r>
      <w:proofErr w:type="gramEnd"/>
      <w:r w:rsidRPr="008424C4">
        <w:rPr>
          <w:sz w:val="18"/>
          <w:szCs w:val="18"/>
        </w:rPr>
        <w:t xml:space="preserve"> </w:t>
      </w:r>
      <w:proofErr w:type="gramStart"/>
      <w:r w:rsidRPr="008424C4">
        <w:rPr>
          <w:sz w:val="18"/>
          <w:szCs w:val="18"/>
        </w:rPr>
        <w:t>Эл № ФС77-72471 от 05.03.2018).</w:t>
      </w:r>
      <w:proofErr w:type="gramEnd"/>
      <w:r w:rsidRPr="008424C4">
        <w:rPr>
          <w:sz w:val="18"/>
          <w:szCs w:val="18"/>
        </w:rPr>
        <w:t xml:space="preserve"> При этом решение Думы Хомутовского муниципального образования или отдельный нормативный правовой акт, принятый Думой Хомутовского муниципального образования, которыми оформляются изменения и дополнения, вносимые в Устав должны содержать положения о его направлении в Управление Министерства юстиции РФ по Иркутской области для государственной регистрации на портале Минюста России.</w:t>
      </w:r>
    </w:p>
    <w:p w:rsidR="008424C4" w:rsidRPr="008424C4" w:rsidRDefault="008424C4" w:rsidP="008424C4">
      <w:pPr>
        <w:autoSpaceDE w:val="0"/>
        <w:autoSpaceDN w:val="0"/>
        <w:adjustRightInd w:val="0"/>
        <w:ind w:left="0" w:right="-110" w:firstLine="540"/>
        <w:rPr>
          <w:sz w:val="18"/>
          <w:szCs w:val="18"/>
        </w:rPr>
      </w:pPr>
      <w:r w:rsidRPr="008424C4">
        <w:rPr>
          <w:sz w:val="18"/>
          <w:szCs w:val="18"/>
        </w:rPr>
        <w:t xml:space="preserve">2. </w:t>
      </w:r>
      <w:proofErr w:type="gramStart"/>
      <w:r w:rsidRPr="008424C4">
        <w:rPr>
          <w:sz w:val="18"/>
          <w:szCs w:val="18"/>
        </w:rPr>
        <w:t>Если значительный по объему муниципальный правовой акт или соглашение, заключенное между органами местного самоуправления по техническим причинам не могут быть опубликованы в одном номере периодического печатного издания, то такой акт или соглашение, заключенное между органами местного самоуправления, в соответствии с законодательством публикуется в нескольких номерах соответствующего периодического издания, как правило, подряд.</w:t>
      </w:r>
      <w:proofErr w:type="gramEnd"/>
      <w:r w:rsidRPr="008424C4">
        <w:rPr>
          <w:sz w:val="18"/>
          <w:szCs w:val="18"/>
        </w:rPr>
        <w:t xml:space="preserve">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3. </w:t>
      </w:r>
      <w:proofErr w:type="gramStart"/>
      <w:r w:rsidRPr="008424C4">
        <w:rPr>
          <w:rFonts w:eastAsia="Calibri"/>
          <w:sz w:val="18"/>
          <w:szCs w:val="18"/>
        </w:rPr>
        <w:t>В случае если при опубликовании (обнародовании) муниципального правового акта или соглашения, заключенного между органами местного самоуправления,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w:t>
      </w:r>
      <w:proofErr w:type="gramEnd"/>
      <w:r w:rsidRPr="008424C4">
        <w:rPr>
          <w:rFonts w:eastAsia="Calibri"/>
          <w:sz w:val="18"/>
          <w:szCs w:val="18"/>
        </w:rPr>
        <w:t>, об исправлении неточности и подлинная редакция соответствующих положений.</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4. Исправление ошибок, опечаток или иных неточностей в подлинниках муниципальных правовых актов или соглашений, заключенных между органами местного самоуправления, осуществляется путем внесения соответствующих изменений в муниципальный правовой акт или соглашение, заключенное между органами местного самоуправления, в котором имеются неточности.</w:t>
      </w:r>
    </w:p>
    <w:p w:rsidR="008424C4" w:rsidRPr="008424C4" w:rsidRDefault="008424C4" w:rsidP="008424C4">
      <w:pPr>
        <w:autoSpaceDE w:val="0"/>
        <w:autoSpaceDN w:val="0"/>
        <w:adjustRightInd w:val="0"/>
        <w:ind w:left="0" w:right="-110" w:firstLine="540"/>
        <w:rPr>
          <w:snapToGrid w:val="0"/>
          <w:sz w:val="18"/>
          <w:szCs w:val="18"/>
        </w:rPr>
      </w:pPr>
      <w:r w:rsidRPr="008424C4">
        <w:rPr>
          <w:snapToGrid w:val="0"/>
          <w:sz w:val="18"/>
          <w:szCs w:val="18"/>
        </w:rPr>
        <w:t>5. Порядок опубликования (обнародования) муниципальных правовых актов, соглашений, заключаемых между органами местного самоуправления, устанавливается настоящим Уставом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8424C4" w:rsidRPr="008424C4" w:rsidRDefault="008424C4" w:rsidP="008424C4">
      <w:pPr>
        <w:snapToGrid w:val="0"/>
        <w:ind w:left="0" w:right="-110" w:firstLine="0"/>
        <w:jc w:val="left"/>
        <w:rPr>
          <w:rFonts w:eastAsia="Calibri"/>
          <w:sz w:val="18"/>
          <w:szCs w:val="18"/>
        </w:rPr>
      </w:pPr>
    </w:p>
    <w:p w:rsidR="008424C4" w:rsidRPr="008424C4" w:rsidRDefault="008424C4" w:rsidP="008424C4">
      <w:pPr>
        <w:snapToGrid w:val="0"/>
        <w:ind w:left="0" w:right="-110" w:firstLine="0"/>
        <w:jc w:val="center"/>
        <w:rPr>
          <w:rFonts w:eastAsia="Calibri"/>
          <w:sz w:val="18"/>
          <w:szCs w:val="18"/>
        </w:rPr>
      </w:pPr>
      <w:r w:rsidRPr="008424C4">
        <w:rPr>
          <w:rFonts w:eastAsia="Calibri"/>
          <w:sz w:val="18"/>
          <w:szCs w:val="18"/>
        </w:rPr>
        <w:t>Глава 6</w:t>
      </w:r>
    </w:p>
    <w:p w:rsidR="008424C4" w:rsidRPr="008424C4" w:rsidRDefault="008424C4" w:rsidP="008424C4">
      <w:pPr>
        <w:snapToGrid w:val="0"/>
        <w:ind w:left="0" w:right="-110" w:firstLine="0"/>
        <w:jc w:val="center"/>
        <w:rPr>
          <w:rFonts w:eastAsia="Calibri"/>
          <w:sz w:val="18"/>
          <w:szCs w:val="18"/>
        </w:rPr>
      </w:pPr>
      <w:proofErr w:type="gramStart"/>
      <w:r w:rsidRPr="008424C4">
        <w:rPr>
          <w:rFonts w:eastAsia="Calibri"/>
          <w:sz w:val="18"/>
          <w:szCs w:val="18"/>
        </w:rPr>
        <w:t>МУНИЦИПАЛЬНЫЕ</w:t>
      </w:r>
      <w:proofErr w:type="gramEnd"/>
      <w:r w:rsidRPr="008424C4">
        <w:rPr>
          <w:rFonts w:eastAsia="Calibri"/>
          <w:sz w:val="18"/>
          <w:szCs w:val="18"/>
        </w:rPr>
        <w:t xml:space="preserve"> ДОЛЖНОСТИИ МУНИЦИПАЛЬНАЯ СЛУЖБА</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57. Муниципальная служба в Поселении</w:t>
      </w:r>
    </w:p>
    <w:p w:rsidR="008424C4" w:rsidRPr="008424C4" w:rsidRDefault="008424C4" w:rsidP="008424C4">
      <w:pPr>
        <w:snapToGrid w:val="0"/>
        <w:ind w:left="0" w:right="-110" w:firstLine="540"/>
        <w:rPr>
          <w:rFonts w:eastAsia="Calibri"/>
          <w:sz w:val="18"/>
          <w:szCs w:val="18"/>
        </w:rPr>
      </w:pPr>
    </w:p>
    <w:p w:rsidR="008424C4" w:rsidRPr="008424C4" w:rsidRDefault="008424C4" w:rsidP="008424C4">
      <w:pPr>
        <w:snapToGrid w:val="0"/>
        <w:ind w:left="0" w:right="-110" w:firstLine="540"/>
        <w:rPr>
          <w:rFonts w:eastAsia="Calibri"/>
          <w:color w:val="000000"/>
          <w:sz w:val="18"/>
          <w:szCs w:val="18"/>
        </w:rPr>
      </w:pPr>
      <w:r w:rsidRPr="008424C4">
        <w:rPr>
          <w:rFonts w:eastAsia="Calibri"/>
          <w:color w:val="000000"/>
          <w:sz w:val="18"/>
          <w:szCs w:val="1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8424C4" w:rsidRPr="008424C4" w:rsidRDefault="008424C4" w:rsidP="008424C4">
      <w:pPr>
        <w:snapToGrid w:val="0"/>
        <w:ind w:left="0" w:right="-110" w:firstLine="540"/>
        <w:rPr>
          <w:rFonts w:eastAsia="Calibri"/>
          <w:color w:val="000000"/>
          <w:sz w:val="18"/>
          <w:szCs w:val="18"/>
        </w:rPr>
      </w:pPr>
      <w:r w:rsidRPr="008424C4">
        <w:rPr>
          <w:rFonts w:eastAsia="Calibri"/>
          <w:color w:val="000000"/>
          <w:sz w:val="18"/>
          <w:szCs w:val="18"/>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8424C4" w:rsidRPr="008424C4" w:rsidRDefault="008424C4" w:rsidP="008424C4">
      <w:pPr>
        <w:snapToGrid w:val="0"/>
        <w:ind w:left="0" w:right="-110" w:firstLine="540"/>
        <w:rPr>
          <w:rFonts w:eastAsia="Calibri"/>
          <w:color w:val="000000"/>
          <w:sz w:val="18"/>
          <w:szCs w:val="18"/>
        </w:rPr>
      </w:pPr>
      <w:r w:rsidRPr="008424C4">
        <w:rPr>
          <w:rFonts w:eastAsia="Calibri"/>
          <w:color w:val="000000"/>
          <w:sz w:val="18"/>
          <w:szCs w:val="18"/>
        </w:rPr>
        <w:t>3. Представителем нанимателя (работодателем) может быть глава Поселения, председатель Думы Поселения, руководитель иного органа местного самоуправления или иное лицо, уполномоченное исполнять обязанности представителя нанимателя (работодателя).</w:t>
      </w:r>
    </w:p>
    <w:p w:rsidR="008424C4" w:rsidRPr="008424C4" w:rsidRDefault="008424C4" w:rsidP="008424C4">
      <w:pPr>
        <w:snapToGrid w:val="0"/>
        <w:ind w:left="0" w:right="-110" w:firstLine="540"/>
        <w:rPr>
          <w:color w:val="000000"/>
          <w:sz w:val="18"/>
          <w:szCs w:val="18"/>
        </w:rPr>
      </w:pPr>
      <w:r w:rsidRPr="008424C4">
        <w:rPr>
          <w:color w:val="000000"/>
          <w:sz w:val="18"/>
          <w:szCs w:val="18"/>
        </w:rPr>
        <w:t xml:space="preserve">4. Правовое регулирование муниципальной службы, включая требования к муниципальным должностям муниципальной службы, определение статуса муниципального служащего, условия и порядок прохождения муниципальной службы, осуществляется </w:t>
      </w:r>
      <w:r w:rsidRPr="008424C4">
        <w:rPr>
          <w:color w:val="000000"/>
          <w:sz w:val="18"/>
          <w:szCs w:val="18"/>
        </w:rPr>
        <w:lastRenderedPageBreak/>
        <w:t>федеральным законом, а также принимаемыми в соответствии с ним законами субъекта и  нормативными правовыми актами Думы Поселения.</w:t>
      </w:r>
    </w:p>
    <w:p w:rsidR="008424C4" w:rsidRPr="008424C4" w:rsidRDefault="008424C4" w:rsidP="008424C4">
      <w:pPr>
        <w:snapToGrid w:val="0"/>
        <w:ind w:left="0" w:right="-110" w:firstLine="0"/>
        <w:jc w:val="left"/>
        <w:rPr>
          <w:rFonts w:eastAsia="Calibri"/>
          <w:color w:val="000000"/>
          <w:sz w:val="18"/>
          <w:szCs w:val="18"/>
        </w:rPr>
      </w:pPr>
    </w:p>
    <w:p w:rsidR="008424C4" w:rsidRPr="008424C4" w:rsidRDefault="008424C4" w:rsidP="008424C4">
      <w:pPr>
        <w:snapToGrid w:val="0"/>
        <w:ind w:left="0" w:right="-110" w:firstLine="540"/>
        <w:jc w:val="left"/>
        <w:rPr>
          <w:rFonts w:eastAsia="Calibri"/>
          <w:color w:val="000000"/>
          <w:sz w:val="18"/>
          <w:szCs w:val="18"/>
        </w:rPr>
      </w:pPr>
      <w:r w:rsidRPr="008424C4">
        <w:rPr>
          <w:rFonts w:eastAsia="Calibri"/>
          <w:color w:val="000000"/>
          <w:sz w:val="18"/>
          <w:szCs w:val="18"/>
        </w:rPr>
        <w:t>Статья 58. Должности муниципальной службы</w:t>
      </w:r>
    </w:p>
    <w:p w:rsidR="008424C4" w:rsidRPr="008424C4" w:rsidRDefault="008424C4" w:rsidP="008424C4">
      <w:pPr>
        <w:snapToGrid w:val="0"/>
        <w:ind w:left="0" w:right="-110" w:firstLine="709"/>
        <w:jc w:val="center"/>
        <w:rPr>
          <w:color w:val="000000"/>
          <w:sz w:val="18"/>
          <w:szCs w:val="18"/>
        </w:rPr>
      </w:pPr>
    </w:p>
    <w:p w:rsidR="008424C4" w:rsidRPr="008424C4" w:rsidRDefault="008424C4" w:rsidP="008424C4">
      <w:pPr>
        <w:snapToGrid w:val="0"/>
        <w:ind w:left="0" w:right="-110" w:firstLine="540"/>
        <w:rPr>
          <w:color w:val="000000"/>
          <w:sz w:val="18"/>
          <w:szCs w:val="18"/>
        </w:rPr>
      </w:pPr>
      <w:r w:rsidRPr="008424C4">
        <w:rPr>
          <w:color w:val="000000"/>
          <w:sz w:val="18"/>
          <w:szCs w:val="18"/>
        </w:rPr>
        <w:t>1.Должность муниципальной службы - должность в органе местного самоуправления, которые образуются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8424C4" w:rsidRPr="008424C4" w:rsidRDefault="008424C4" w:rsidP="008424C4">
      <w:pPr>
        <w:snapToGrid w:val="0"/>
        <w:ind w:left="0" w:right="-110" w:firstLine="540"/>
        <w:rPr>
          <w:color w:val="000000"/>
          <w:sz w:val="18"/>
          <w:szCs w:val="18"/>
        </w:rPr>
      </w:pPr>
      <w:r w:rsidRPr="008424C4">
        <w:rPr>
          <w:color w:val="000000"/>
          <w:sz w:val="18"/>
          <w:szCs w:val="18"/>
        </w:rPr>
        <w:t>2. Должности муниципальной службы устанавливаются муниципальными правовыми актами  в соответствии с реестром должностей муниципальной службы в субъекте, утверждаемым законом субъекта Российской Федерации.</w:t>
      </w:r>
    </w:p>
    <w:p w:rsidR="008424C4" w:rsidRPr="008424C4" w:rsidRDefault="008424C4" w:rsidP="008424C4">
      <w:pPr>
        <w:snapToGrid w:val="0"/>
        <w:ind w:left="0" w:right="-110" w:firstLine="540"/>
        <w:rPr>
          <w:color w:val="000000"/>
          <w:sz w:val="18"/>
          <w:szCs w:val="18"/>
        </w:rPr>
      </w:pPr>
      <w:r w:rsidRPr="008424C4">
        <w:rPr>
          <w:color w:val="000000"/>
          <w:sz w:val="18"/>
          <w:szCs w:val="18"/>
        </w:rPr>
        <w:t>3.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реестром должностей.</w:t>
      </w:r>
    </w:p>
    <w:p w:rsidR="008424C4" w:rsidRPr="008424C4" w:rsidRDefault="008424C4" w:rsidP="008424C4">
      <w:pPr>
        <w:snapToGrid w:val="0"/>
        <w:ind w:left="0" w:right="-110" w:firstLine="0"/>
        <w:jc w:val="left"/>
        <w:rPr>
          <w:sz w:val="18"/>
          <w:szCs w:val="18"/>
        </w:rPr>
      </w:pPr>
    </w:p>
    <w:p w:rsidR="008424C4" w:rsidRPr="008424C4" w:rsidRDefault="008424C4" w:rsidP="008424C4">
      <w:pPr>
        <w:snapToGrid w:val="0"/>
        <w:ind w:left="0" w:right="-110" w:firstLine="0"/>
        <w:jc w:val="center"/>
        <w:rPr>
          <w:sz w:val="18"/>
          <w:szCs w:val="18"/>
        </w:rPr>
      </w:pPr>
      <w:r w:rsidRPr="008424C4">
        <w:rPr>
          <w:sz w:val="18"/>
          <w:szCs w:val="18"/>
        </w:rPr>
        <w:t>Глава 7</w:t>
      </w:r>
    </w:p>
    <w:p w:rsidR="008424C4" w:rsidRPr="008424C4" w:rsidRDefault="008424C4" w:rsidP="008424C4">
      <w:pPr>
        <w:snapToGrid w:val="0"/>
        <w:ind w:left="0" w:right="-110" w:firstLine="0"/>
        <w:jc w:val="center"/>
        <w:rPr>
          <w:sz w:val="18"/>
          <w:szCs w:val="18"/>
        </w:rPr>
      </w:pPr>
      <w:r w:rsidRPr="008424C4">
        <w:rPr>
          <w:sz w:val="18"/>
          <w:szCs w:val="18"/>
        </w:rPr>
        <w:t>ЭКОНОМИЧЕСКАЯ И ФИНАНСОВАЯ ОСНОВА</w:t>
      </w:r>
    </w:p>
    <w:p w:rsidR="008424C4" w:rsidRPr="008424C4" w:rsidRDefault="008424C4" w:rsidP="008424C4">
      <w:pPr>
        <w:snapToGrid w:val="0"/>
        <w:ind w:left="0" w:right="-110" w:firstLine="0"/>
        <w:jc w:val="center"/>
        <w:rPr>
          <w:sz w:val="18"/>
          <w:szCs w:val="18"/>
        </w:rPr>
      </w:pPr>
      <w:r w:rsidRPr="008424C4">
        <w:rPr>
          <w:sz w:val="18"/>
          <w:szCs w:val="18"/>
        </w:rPr>
        <w:t>МЕСТНОГО САМОУПРАВЛЕНИЯ</w:t>
      </w:r>
    </w:p>
    <w:p w:rsidR="008424C4" w:rsidRPr="008424C4" w:rsidRDefault="008424C4" w:rsidP="008424C4">
      <w:pPr>
        <w:snapToGrid w:val="0"/>
        <w:ind w:left="0" w:right="-110" w:firstLine="0"/>
        <w:jc w:val="center"/>
        <w:rPr>
          <w:rFonts w:eastAsia="Calibri"/>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59. Экономическая основа местного самоуправления</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2.(Исключена).</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8424C4" w:rsidRPr="008424C4" w:rsidRDefault="008424C4" w:rsidP="008424C4">
      <w:pPr>
        <w:snapToGrid w:val="0"/>
        <w:ind w:left="0" w:right="-110" w:firstLine="540"/>
        <w:rPr>
          <w:rFonts w:eastAsia="Calibri"/>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60. Состав муниципального имущества</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В соответствии с федеральным законодательством в собственности Поселения может находиться: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предусмотренные федеральными законами виды имущества, предназначенные для решения вопросов местного значения;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 и Главы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4) имущество, необходимое для решения вопросов, право </w:t>
      </w:r>
      <w:proofErr w:type="gramStart"/>
      <w:r w:rsidRPr="008424C4">
        <w:rPr>
          <w:rFonts w:eastAsia="Calibri"/>
          <w:sz w:val="18"/>
          <w:szCs w:val="18"/>
        </w:rPr>
        <w:t>решения</w:t>
      </w:r>
      <w:proofErr w:type="gramEnd"/>
      <w:r w:rsidRPr="008424C4">
        <w:rPr>
          <w:rFonts w:eastAsia="Calibri"/>
          <w:sz w:val="18"/>
          <w:szCs w:val="18"/>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5) имущество, предназначенное для решения вопросов местного значения в соответствии с Федеральным законом № 131-ФЗ, а также имущество, предназначенное для осуществления полномочий по решению вопросов местного значения в соответствии с Федеральным законом № 131-ФЗ.</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В случаях возникновения у Поселения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(Исключена)</w:t>
      </w:r>
    </w:p>
    <w:p w:rsidR="008424C4" w:rsidRPr="008424C4" w:rsidRDefault="008424C4" w:rsidP="008424C4">
      <w:pPr>
        <w:snapToGrid w:val="0"/>
        <w:ind w:left="0" w:right="-110" w:firstLine="540"/>
        <w:rPr>
          <w:rFonts w:eastAsia="Calibri"/>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61. Владение, пользование и распоряжение муниципальным имуществом</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самоуправления.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4. Доходы от использования и приватизации муниципального имущества поступают в местный бюджет.</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5. Органы местного самоуправления ведут реестры муниципального имущества в </w:t>
      </w:r>
      <w:proofErr w:type="gramStart"/>
      <w:r w:rsidRPr="008424C4">
        <w:rPr>
          <w:rFonts w:eastAsia="Calibri"/>
          <w:sz w:val="18"/>
          <w:szCs w:val="18"/>
        </w:rPr>
        <w:t>порядке</w:t>
      </w:r>
      <w:proofErr w:type="gramEnd"/>
      <w:r w:rsidRPr="008424C4">
        <w:rPr>
          <w:rFonts w:eastAsia="Calibri"/>
          <w:sz w:val="18"/>
          <w:szCs w:val="18"/>
        </w:rPr>
        <w:t xml:space="preserve"> установленном Правительством РФ, Федеральными органами исполнительной власти.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6. Особенности возникновения, осуществления и прекращения права муниципальной собственности, а также порядок учета муниципального имущества устанавливаются федеральными законом.</w:t>
      </w:r>
    </w:p>
    <w:p w:rsidR="008424C4" w:rsidRPr="008424C4" w:rsidRDefault="008424C4" w:rsidP="008424C4">
      <w:pPr>
        <w:snapToGrid w:val="0"/>
        <w:ind w:left="0" w:right="-110" w:firstLine="540"/>
        <w:rPr>
          <w:rFonts w:eastAsia="Calibri"/>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62. Взаимоотношения органов местного самоуправления с предприятиями, учреждениями и иными организациями</w:t>
      </w:r>
    </w:p>
    <w:p w:rsidR="008424C4" w:rsidRPr="008424C4" w:rsidRDefault="008424C4" w:rsidP="008424C4">
      <w:pPr>
        <w:snapToGrid w:val="0"/>
        <w:ind w:left="0" w:right="-110" w:firstLine="0"/>
        <w:rPr>
          <w:sz w:val="18"/>
          <w:szCs w:val="18"/>
        </w:rPr>
      </w:pPr>
    </w:p>
    <w:p w:rsidR="008424C4" w:rsidRPr="008424C4" w:rsidRDefault="008424C4" w:rsidP="008424C4">
      <w:pPr>
        <w:tabs>
          <w:tab w:val="left" w:pos="1276"/>
        </w:tabs>
        <w:snapToGrid w:val="0"/>
        <w:ind w:left="0" w:right="-110" w:firstLine="540"/>
        <w:rPr>
          <w:rFonts w:eastAsia="Calibri"/>
          <w:sz w:val="18"/>
          <w:szCs w:val="18"/>
        </w:rPr>
      </w:pPr>
      <w:r w:rsidRPr="008424C4">
        <w:rPr>
          <w:rFonts w:eastAsia="Calibri"/>
          <w:sz w:val="18"/>
          <w:szCs w:val="18"/>
        </w:rPr>
        <w:t xml:space="preserve">1. </w:t>
      </w:r>
      <w:proofErr w:type="spellStart"/>
      <w:r w:rsidRPr="008424C4">
        <w:rPr>
          <w:rFonts w:eastAsia="Calibri"/>
          <w:sz w:val="18"/>
          <w:szCs w:val="18"/>
        </w:rPr>
        <w:t>Хомутовское</w:t>
      </w:r>
      <w:proofErr w:type="spellEnd"/>
      <w:r w:rsidRPr="008424C4">
        <w:rPr>
          <w:rFonts w:eastAsia="Calibri"/>
          <w:sz w:val="18"/>
          <w:szCs w:val="18"/>
        </w:rPr>
        <w:t xml:space="preserve"> 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lastRenderedPageBreak/>
        <w:t>2. Порядок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определяется Думой Поселения.</w:t>
      </w:r>
    </w:p>
    <w:p w:rsidR="008424C4" w:rsidRPr="008424C4" w:rsidRDefault="008424C4" w:rsidP="008424C4">
      <w:pPr>
        <w:snapToGrid w:val="0"/>
        <w:ind w:left="0" w:right="-110" w:firstLine="540"/>
        <w:rPr>
          <w:rFonts w:eastAsia="Calibri"/>
          <w:sz w:val="18"/>
          <w:szCs w:val="18"/>
        </w:rPr>
      </w:pPr>
      <w:proofErr w:type="gramStart"/>
      <w:r w:rsidRPr="008424C4">
        <w:rPr>
          <w:rFonts w:eastAsia="Calibri"/>
          <w:sz w:val="18"/>
          <w:szCs w:val="18"/>
        </w:rPr>
        <w:t>Глава Поселения принимает решения о создании, реорганизации и ликвидации муниципальных предприятий, учреждений, утверждает их уставы, определяет в уставах цели, условия и порядок их деятельности, назначает на должность и освобождает от должности руководителей данных предприятий и учреждений, заключает с ними, изменяет и прекращает трудовой договор в соответствии с трудовым законодательством и иными содержащими нормы трудового права нормативными правовыми актами.</w:t>
      </w:r>
      <w:proofErr w:type="gramEnd"/>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Глава Поселения вправе заслушивать отчеты руководителей муниципальных предприятий и учреждений о деятельности руководимых ими предприятий и учреждений.</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Дума Поселения совместно с представительными органами иных муниципальных образований вправе принять решение об учреждении межмуниципальных хозяйственных обществ в форме непубличных акционерных обществ и обществ с ограниченной ответственностью для совместного решения вопросов местного значения.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Органы местного самоуправления от имени муниципального образования </w:t>
      </w:r>
      <w:proofErr w:type="spellStart"/>
      <w:r w:rsidRPr="008424C4">
        <w:rPr>
          <w:rFonts w:eastAsia="Calibri"/>
          <w:sz w:val="18"/>
          <w:szCs w:val="18"/>
        </w:rPr>
        <w:t>субсидиарно</w:t>
      </w:r>
      <w:proofErr w:type="spellEnd"/>
      <w:r w:rsidRPr="008424C4">
        <w:rPr>
          <w:rFonts w:eastAsia="Calibri"/>
          <w:sz w:val="18"/>
          <w:szCs w:val="1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4. В соответствии с федеральным законодательством Дума Поселения может принимать решения о создании некоммерческих организаций в форме автономных некоммерческих организаций и фондов.</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5. Взаимоотношения органов местного самоуправления с коммерческими и некоммерческими организациями, не находящимися в муниципальной собственности, строятся в соответствии с федеральным законодательством.</w:t>
      </w:r>
    </w:p>
    <w:p w:rsidR="008424C4" w:rsidRPr="008424C4" w:rsidRDefault="008424C4" w:rsidP="008424C4">
      <w:pPr>
        <w:snapToGrid w:val="0"/>
        <w:ind w:left="0" w:right="-110" w:firstLine="0"/>
        <w:rPr>
          <w:sz w:val="18"/>
          <w:szCs w:val="18"/>
        </w:rPr>
      </w:pPr>
    </w:p>
    <w:p w:rsidR="008424C4" w:rsidRPr="008424C4" w:rsidRDefault="008424C4" w:rsidP="008424C4">
      <w:pPr>
        <w:tabs>
          <w:tab w:val="left" w:pos="2520"/>
        </w:tabs>
        <w:snapToGrid w:val="0"/>
        <w:ind w:left="0" w:right="-110" w:firstLine="540"/>
        <w:rPr>
          <w:rFonts w:eastAsia="Calibri"/>
          <w:sz w:val="18"/>
          <w:szCs w:val="18"/>
        </w:rPr>
      </w:pPr>
      <w:r w:rsidRPr="008424C4">
        <w:rPr>
          <w:rFonts w:eastAsia="Calibri"/>
          <w:sz w:val="18"/>
          <w:szCs w:val="18"/>
        </w:rPr>
        <w:t xml:space="preserve">Статья 63. Местный бюджет </w:t>
      </w:r>
    </w:p>
    <w:p w:rsidR="008424C4" w:rsidRPr="008424C4" w:rsidRDefault="008424C4" w:rsidP="008424C4">
      <w:pPr>
        <w:tabs>
          <w:tab w:val="left" w:pos="2520"/>
        </w:tabs>
        <w:snapToGrid w:val="0"/>
        <w:ind w:left="0" w:right="-110" w:firstLine="0"/>
        <w:rPr>
          <w:sz w:val="18"/>
          <w:szCs w:val="18"/>
        </w:rPr>
      </w:pPr>
    </w:p>
    <w:p w:rsidR="008424C4" w:rsidRPr="008424C4" w:rsidRDefault="008424C4" w:rsidP="008424C4">
      <w:pPr>
        <w:snapToGrid w:val="0"/>
        <w:ind w:left="0" w:right="-110" w:firstLine="567"/>
        <w:rPr>
          <w:sz w:val="18"/>
          <w:szCs w:val="18"/>
        </w:rPr>
      </w:pPr>
      <w:r w:rsidRPr="008424C4">
        <w:rPr>
          <w:sz w:val="18"/>
          <w:szCs w:val="18"/>
        </w:rPr>
        <w:t xml:space="preserve">1. </w:t>
      </w:r>
      <w:proofErr w:type="spellStart"/>
      <w:r w:rsidRPr="008424C4">
        <w:rPr>
          <w:sz w:val="18"/>
          <w:szCs w:val="18"/>
        </w:rPr>
        <w:t>Хомутовское</w:t>
      </w:r>
      <w:proofErr w:type="spellEnd"/>
      <w:r w:rsidRPr="008424C4">
        <w:rPr>
          <w:sz w:val="18"/>
          <w:szCs w:val="18"/>
        </w:rPr>
        <w:t xml:space="preserve"> муниципальное образование имеет собственный бюджет (местный</w:t>
      </w:r>
      <w:r w:rsidRPr="008424C4">
        <w:rPr>
          <w:sz w:val="18"/>
          <w:szCs w:val="18"/>
        </w:rPr>
        <w:tab/>
        <w:t>бюджет).</w:t>
      </w:r>
      <w:r w:rsidRPr="008424C4">
        <w:rPr>
          <w:sz w:val="18"/>
          <w:szCs w:val="18"/>
        </w:rPr>
        <w:br/>
        <w:t xml:space="preserve">          В качестве составной части бюджета сельского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входящих в состав территории поселения. Порядок составления, утверждения и исполнения указанных смет определяется органами местного самоуправления соответствующих муниципальных образований самостоятельно с соблюдением требований, установленных Бюджетным кодексом</w:t>
      </w:r>
      <w:r w:rsidRPr="008424C4">
        <w:rPr>
          <w:sz w:val="18"/>
          <w:szCs w:val="18"/>
        </w:rPr>
        <w:tab/>
        <w:t>Российской Федерации.</w:t>
      </w:r>
    </w:p>
    <w:p w:rsidR="008424C4" w:rsidRPr="008424C4" w:rsidRDefault="008424C4" w:rsidP="008424C4">
      <w:pPr>
        <w:snapToGrid w:val="0"/>
        <w:ind w:left="0" w:right="-110" w:firstLine="567"/>
        <w:rPr>
          <w:sz w:val="18"/>
          <w:szCs w:val="18"/>
        </w:rPr>
      </w:pPr>
      <w:r w:rsidRPr="008424C4">
        <w:rPr>
          <w:sz w:val="18"/>
          <w:szCs w:val="18"/>
        </w:rPr>
        <w:t xml:space="preserve">2. Составление и рассмотрение проекта местного бюджета, утверждение и исполнение местного бюджета, осуществление </w:t>
      </w:r>
      <w:proofErr w:type="gramStart"/>
      <w:r w:rsidRPr="008424C4">
        <w:rPr>
          <w:sz w:val="18"/>
          <w:szCs w:val="18"/>
        </w:rPr>
        <w:t>контроля за</w:t>
      </w:r>
      <w:proofErr w:type="gramEnd"/>
      <w:r w:rsidRPr="008424C4">
        <w:rPr>
          <w:sz w:val="18"/>
          <w:szCs w:val="18"/>
        </w:rPr>
        <w:t xml:space="preserve"> его исполнением, составление и утверждение отчета об исполнении местного бюджета осуществляются органами местного самоуправления Хомутовского муниципального образования самостоятельно с соблюдением требований, установленных Бюджетным кодексом Российской Федерации.</w:t>
      </w:r>
    </w:p>
    <w:p w:rsidR="008424C4" w:rsidRPr="008424C4" w:rsidRDefault="008424C4" w:rsidP="008424C4">
      <w:pPr>
        <w:snapToGrid w:val="0"/>
        <w:ind w:left="0" w:right="-110" w:firstLine="567"/>
        <w:rPr>
          <w:sz w:val="18"/>
          <w:szCs w:val="18"/>
        </w:rPr>
      </w:pPr>
      <w:r w:rsidRPr="008424C4">
        <w:rPr>
          <w:sz w:val="18"/>
          <w:szCs w:val="18"/>
        </w:rPr>
        <w:t>3. Бюджетные полномочия Хомутовского муниципального образования устанавливаются Бюджетным кодексом Российской Федерации.</w:t>
      </w:r>
    </w:p>
    <w:p w:rsidR="008424C4" w:rsidRPr="008424C4" w:rsidRDefault="008424C4" w:rsidP="008424C4">
      <w:pPr>
        <w:snapToGrid w:val="0"/>
        <w:ind w:left="0" w:right="-110" w:firstLine="567"/>
        <w:rPr>
          <w:sz w:val="18"/>
          <w:szCs w:val="18"/>
        </w:rPr>
      </w:pPr>
      <w:r w:rsidRPr="008424C4">
        <w:rPr>
          <w:sz w:val="18"/>
          <w:szCs w:val="18"/>
        </w:rPr>
        <w:t>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финансовым органам Хомутовского муниципального образования информацию о начислении и об уплате налогов и сборов, подлежащих зачислению в бюджет Хомутовского муниципального образования, в порядке, установленном Правительством Российской Федерации.</w:t>
      </w:r>
    </w:p>
    <w:p w:rsidR="008424C4" w:rsidRPr="008424C4" w:rsidRDefault="008424C4" w:rsidP="008424C4">
      <w:pPr>
        <w:snapToGrid w:val="0"/>
        <w:ind w:left="0" w:right="-110" w:firstLine="567"/>
        <w:rPr>
          <w:sz w:val="18"/>
          <w:szCs w:val="18"/>
        </w:rPr>
      </w:pPr>
      <w:r w:rsidRPr="008424C4">
        <w:rPr>
          <w:sz w:val="18"/>
          <w:szCs w:val="18"/>
        </w:rPr>
        <w:t>5. Руководитель финансового органа Хомутовского муниципального образования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8424C4" w:rsidRPr="008424C4" w:rsidRDefault="008424C4" w:rsidP="008424C4">
      <w:pPr>
        <w:snapToGrid w:val="0"/>
        <w:ind w:left="0" w:right="-110" w:firstLine="567"/>
        <w:rPr>
          <w:sz w:val="18"/>
          <w:szCs w:val="18"/>
        </w:rPr>
      </w:pPr>
      <w:r w:rsidRPr="008424C4">
        <w:rPr>
          <w:sz w:val="18"/>
          <w:szCs w:val="18"/>
        </w:rPr>
        <w:t>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Хомутовского муниципального образования, работников муниципальных учреждений с указанием фактических расходов на оплату их труда подлежат официальному опубликованию.</w:t>
      </w:r>
    </w:p>
    <w:p w:rsidR="008424C4" w:rsidRPr="008424C4" w:rsidRDefault="008424C4" w:rsidP="008424C4">
      <w:pPr>
        <w:snapToGrid w:val="0"/>
        <w:ind w:left="0" w:right="-110" w:firstLine="0"/>
        <w:rPr>
          <w:sz w:val="18"/>
          <w:szCs w:val="18"/>
        </w:rPr>
      </w:pPr>
      <w:r w:rsidRPr="008424C4">
        <w:rPr>
          <w:sz w:val="18"/>
          <w:szCs w:val="18"/>
        </w:rPr>
        <w:t>Органы местного самоуправления Хомутовского муниципального образования обеспечивают жителям поселения возможность ознакомиться с указанными документами и сведениями в случае невозможности их опубликования.</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64. Доходы местного бюджета</w:t>
      </w:r>
    </w:p>
    <w:p w:rsidR="008424C4" w:rsidRPr="008424C4" w:rsidRDefault="008424C4" w:rsidP="008424C4">
      <w:pPr>
        <w:snapToGrid w:val="0"/>
        <w:ind w:left="0" w:right="-110" w:firstLine="540"/>
        <w:rPr>
          <w:rFonts w:eastAsia="Calibri"/>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8424C4" w:rsidRPr="008424C4" w:rsidRDefault="008424C4" w:rsidP="008424C4">
      <w:pPr>
        <w:snapToGrid w:val="0"/>
        <w:ind w:left="0" w:right="-110" w:firstLine="540"/>
        <w:rPr>
          <w:rFonts w:eastAsia="Calibri"/>
          <w:sz w:val="18"/>
          <w:szCs w:val="18"/>
        </w:rPr>
      </w:pPr>
    </w:p>
    <w:p w:rsidR="008424C4" w:rsidRPr="008424C4" w:rsidRDefault="008424C4" w:rsidP="008424C4">
      <w:pPr>
        <w:snapToGrid w:val="0"/>
        <w:ind w:left="0" w:right="-110" w:firstLine="540"/>
        <w:rPr>
          <w:rFonts w:eastAsia="Calibri"/>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65. Расходы местного бюджета</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1.Формирование расходов местного бюджета осуществляется в соответствии с расходными обязательствами Хомутовского муниципального образования, устанавливаемыми и исполняемыми органами местного самоуправления Хомутовского муниципального образования в соответствии с требованиями Бюджетного кодекса Российской Федерации. Исполнение расходных обязательств Хомутовского муниципального образования осуществляется за счет средств местного бюджета Хомутовского муниципального образования в соответствии с требованиями Бюджетного кодекса Российской Федерации.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Дума Поселения самостоятельно в соответствии с настоящим Уставом определяет размеры и условия оплаты труда Главы Поселения, Заместителя председателя Думы Поселения (в случае, если он работает на постоянной основе), устанавливает муниципальные минимальные социальные стандарты и другие нормативы расходов местного бюджета на решение вопросов местного значения.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Размеры труда муниципальных служащих администрации Поселения, органов администрации Поселения, работников муниципальных организаций устанавливаются Главой Поселения, а условия оплаты труда – Думой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Расходование средств местного бюджета осуществляется в соответствии с решением Думы Поселения о бюджете Поселения.</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Статья 66. Резервный фонд </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1. В расходной части местного бюджета предусматривается создание резервного фонда для осуществления непредвиденных расходов, в том числе на проведение </w:t>
      </w:r>
      <w:proofErr w:type="spellStart"/>
      <w:r w:rsidRPr="008424C4">
        <w:rPr>
          <w:rFonts w:eastAsia="Calibri"/>
          <w:sz w:val="18"/>
          <w:szCs w:val="18"/>
        </w:rPr>
        <w:t>аварийно</w:t>
      </w:r>
      <w:proofErr w:type="spellEnd"/>
      <w:r w:rsidRPr="008424C4">
        <w:rPr>
          <w:rFonts w:eastAsia="Calibri"/>
          <w:sz w:val="18"/>
          <w:szCs w:val="18"/>
        </w:rPr>
        <w:t xml:space="preserve">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Порядок формирования и расходования средств резервного фонда  устанавливается нормативными правовыми актами Главы Поселения в соответствии с бюджетным законодательством и настоящим Уставом.</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Отчеты о расходовании средств резервного фонда включаются в отчет об исполнении местного бюджета.</w:t>
      </w:r>
    </w:p>
    <w:p w:rsidR="008424C4" w:rsidRPr="008424C4" w:rsidRDefault="008424C4" w:rsidP="008424C4">
      <w:pPr>
        <w:snapToGrid w:val="0"/>
        <w:ind w:left="0" w:right="-110" w:firstLine="540"/>
        <w:rPr>
          <w:rFonts w:eastAsia="Calibri"/>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67. Бюджетный процесс</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1. Деятельность органов местного самоуправления и участников бюджетного процесса по составлению и рассмотрению проекта местного бюджета, утверждению и исполнению бюджета, а также по </w:t>
      </w:r>
      <w:proofErr w:type="gramStart"/>
      <w:r w:rsidRPr="008424C4">
        <w:rPr>
          <w:rFonts w:eastAsia="Calibri"/>
          <w:sz w:val="18"/>
          <w:szCs w:val="18"/>
        </w:rPr>
        <w:t>контролю за</w:t>
      </w:r>
      <w:proofErr w:type="gramEnd"/>
      <w:r w:rsidRPr="008424C4">
        <w:rPr>
          <w:rFonts w:eastAsia="Calibri"/>
          <w:sz w:val="18"/>
          <w:szCs w:val="18"/>
        </w:rPr>
        <w:t xml:space="preserve"> его исполнением регулируется нормативным правовым актом о бюджетном процессе в Поселении, разрабатываемым в соответствии с общими принципами бюджетного устройства и процесса, установленными федеральным и региональным законодательством.</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2. В систему органов, обладающих бюджетными полномочиями по разработке, рассмотрению, утверждению и исполнению местного бюджета, осуществлению </w:t>
      </w:r>
      <w:proofErr w:type="gramStart"/>
      <w:r w:rsidRPr="008424C4">
        <w:rPr>
          <w:rFonts w:eastAsia="Calibri"/>
          <w:sz w:val="18"/>
          <w:szCs w:val="18"/>
        </w:rPr>
        <w:t>контроля за</w:t>
      </w:r>
      <w:proofErr w:type="gramEnd"/>
      <w:r w:rsidRPr="008424C4">
        <w:rPr>
          <w:rFonts w:eastAsia="Calibri"/>
          <w:sz w:val="18"/>
          <w:szCs w:val="18"/>
        </w:rPr>
        <w:t xml:space="preserve"> его исполнением, утверждению отчета об исполнении бюджета, входят Дума Поселения, Глава Поселения, администрация Поселения, иные органы, на которые законодательством Российской Федерации, субъекта, нормативными правовыми актами Думы Поселения и Главы Поселения возложены бюджетные полномочия.</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Статья 68. Разработка проекта местного бюджета </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Решение о подготовке проекта местного бюджета принимает Глава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Разработку проекта местного бюджета осуществляет администрация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Проект местного бюджета составляется в соответствии с требованиями бюджетной классификации, установленными законодательством.</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Проект местного бюджета подлежит официальному опубликованию.</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Статья 69. Рассмотрение и утверждение местного бюджета </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Местный бюджет рассматривается и утверждается Думой Поселения по представлению Главы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Решение Думы Поселения об утверждении местного бюджета подлежит официальному опубликованию.</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70. Исполнение местного бюджета</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Исполнение местного бюджета производится в соответствии с Бюджетным кодексом Российской Федерации.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Кассовое обслуживание исполнения местного бюджета осуществляется в порядке, установленном Бюджетным кодексом Российской Федерации.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Изменения и дополнения в местный бюджет утверждаются решением Думы Поселения по представлению Главы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4. Глава Поселения ежеквартально представляет Думе Поселения информацию о ходе исполнения местного бюджета.</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6. Дума Поселения рассматривает и утверждает отчет об исполнении местного бюджета по докладу Главы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7. Годовой отчет об исполнении местного бюджета подлежит официальному опубликованию.</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71. Местные налоги и сборы</w:t>
      </w:r>
    </w:p>
    <w:p w:rsidR="008424C4" w:rsidRPr="008424C4" w:rsidRDefault="008424C4" w:rsidP="008424C4">
      <w:pPr>
        <w:snapToGrid w:val="0"/>
        <w:ind w:left="0" w:right="-110" w:firstLine="540"/>
        <w:rPr>
          <w:rFonts w:eastAsia="Calibri"/>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8424C4" w:rsidRPr="008424C4" w:rsidRDefault="008424C4" w:rsidP="008424C4">
      <w:pPr>
        <w:ind w:left="0" w:right="-110" w:firstLine="567"/>
        <w:rPr>
          <w:color w:val="008080"/>
          <w:sz w:val="18"/>
          <w:szCs w:val="18"/>
        </w:rPr>
      </w:pPr>
      <w:r w:rsidRPr="008424C4">
        <w:rPr>
          <w:sz w:val="18"/>
          <w:szCs w:val="18"/>
        </w:rPr>
        <w:t xml:space="preserve">2.  </w:t>
      </w:r>
      <w:r w:rsidRPr="008424C4">
        <w:rPr>
          <w:color w:val="008080"/>
          <w:sz w:val="18"/>
          <w:szCs w:val="18"/>
        </w:rPr>
        <w:t>Доходы от местных налогов и сборов зачисляются в бюджет Поселения по налоговым ставкам, установленным решением Думы Поселения в соответствии с законодательством о налогах и сборах.</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72. Средства самообложения граждан</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Средствами самообложения граждан являются разовые платежи граждан, осуществляемые для решения конкретных вопросов местного значения. </w:t>
      </w:r>
      <w:proofErr w:type="gramStart"/>
      <w:r w:rsidRPr="008424C4">
        <w:rPr>
          <w:rFonts w:eastAsia="Calibri"/>
          <w:sz w:val="18"/>
          <w:szCs w:val="18"/>
        </w:rPr>
        <w:t>Размер платежей в порядке самообложения граждан устанавливается в абсолютной величине равным для всех жителей Поселения (населенного пункта (либо части его территории), за исключением отдельных категорий граждан, численность которых не может превышать 30 процентов от общего числа жителей Поселения (населенного пункта (либо части его территории), для которых размер платежей может быть уменьшен в соответствии с решением Думы Поселения.</w:t>
      </w:r>
      <w:proofErr w:type="gramEnd"/>
    </w:p>
    <w:p w:rsidR="008424C4" w:rsidRPr="008424C4" w:rsidRDefault="008424C4" w:rsidP="008424C4">
      <w:pPr>
        <w:snapToGrid w:val="0"/>
        <w:ind w:left="0" w:right="-110" w:firstLine="0"/>
        <w:rPr>
          <w:sz w:val="18"/>
          <w:szCs w:val="18"/>
        </w:rPr>
      </w:pPr>
      <w:r w:rsidRPr="008424C4">
        <w:rPr>
          <w:sz w:val="18"/>
          <w:szCs w:val="18"/>
        </w:rPr>
        <w:t xml:space="preserve">Вопросы введения и </w:t>
      </w:r>
      <w:proofErr w:type="gramStart"/>
      <w:r w:rsidRPr="008424C4">
        <w:rPr>
          <w:sz w:val="18"/>
          <w:szCs w:val="18"/>
        </w:rPr>
        <w:t>использования</w:t>
      </w:r>
      <w:proofErr w:type="gramEnd"/>
      <w:r w:rsidRPr="008424C4">
        <w:rPr>
          <w:sz w:val="18"/>
          <w:szCs w:val="18"/>
        </w:rPr>
        <w:t xml:space="preserve"> указанных в абзаце 1 настоящей статьи разовых платежей граждан решаются на местном референдуме, а в населенном пункте, входящем в состав муниципального образования - на сходе граждан.</w:t>
      </w:r>
    </w:p>
    <w:p w:rsidR="008424C4" w:rsidRPr="008424C4" w:rsidRDefault="008424C4" w:rsidP="008424C4">
      <w:pPr>
        <w:snapToGrid w:val="0"/>
        <w:ind w:left="0" w:right="-110" w:firstLine="0"/>
        <w:rPr>
          <w:sz w:val="18"/>
          <w:szCs w:val="18"/>
        </w:rPr>
      </w:pPr>
    </w:p>
    <w:p w:rsidR="008424C4" w:rsidRPr="008424C4" w:rsidRDefault="008424C4" w:rsidP="008424C4">
      <w:pPr>
        <w:autoSpaceDE w:val="0"/>
        <w:autoSpaceDN w:val="0"/>
        <w:adjustRightInd w:val="0"/>
        <w:ind w:left="0" w:right="-110" w:firstLine="567"/>
        <w:rPr>
          <w:sz w:val="18"/>
          <w:szCs w:val="18"/>
        </w:rPr>
      </w:pPr>
      <w:r w:rsidRPr="008424C4">
        <w:rPr>
          <w:sz w:val="18"/>
          <w:szCs w:val="18"/>
        </w:rPr>
        <w:lastRenderedPageBreak/>
        <w:t>Статья 73. Закупки для обеспечения муниципальных нужд</w:t>
      </w:r>
    </w:p>
    <w:p w:rsidR="008424C4" w:rsidRPr="008424C4" w:rsidRDefault="008424C4" w:rsidP="008424C4">
      <w:pPr>
        <w:autoSpaceDE w:val="0"/>
        <w:autoSpaceDN w:val="0"/>
        <w:adjustRightInd w:val="0"/>
        <w:ind w:left="0" w:right="-110" w:firstLine="0"/>
        <w:rPr>
          <w:sz w:val="18"/>
          <w:szCs w:val="18"/>
        </w:rPr>
      </w:pPr>
    </w:p>
    <w:p w:rsidR="008424C4" w:rsidRPr="008424C4" w:rsidRDefault="008424C4" w:rsidP="008424C4">
      <w:pPr>
        <w:autoSpaceDE w:val="0"/>
        <w:autoSpaceDN w:val="0"/>
        <w:adjustRightInd w:val="0"/>
        <w:ind w:left="0" w:right="-110" w:firstLine="0"/>
        <w:rPr>
          <w:sz w:val="18"/>
          <w:szCs w:val="18"/>
        </w:rPr>
      </w:pPr>
      <w:r w:rsidRPr="008424C4">
        <w:rPr>
          <w:sz w:val="18"/>
          <w:szCs w:val="18"/>
        </w:rPr>
        <w:t xml:space="preserve"> 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8424C4" w:rsidRPr="008424C4" w:rsidRDefault="008424C4" w:rsidP="008424C4">
      <w:pPr>
        <w:snapToGrid w:val="0"/>
        <w:ind w:left="0" w:right="-110" w:firstLine="0"/>
        <w:rPr>
          <w:rFonts w:eastAsia="Calibri"/>
          <w:sz w:val="18"/>
          <w:szCs w:val="18"/>
        </w:rPr>
      </w:pPr>
      <w:r w:rsidRPr="008424C4">
        <w:rPr>
          <w:rFonts w:eastAsia="Calibri"/>
          <w:sz w:val="18"/>
          <w:szCs w:val="18"/>
        </w:rPr>
        <w:t>2. Закупки товаров, работ, услуг для обеспечения муниципальных нужд осуществляются за счет средств местного бюджета.</w:t>
      </w:r>
    </w:p>
    <w:p w:rsidR="008424C4" w:rsidRPr="008424C4" w:rsidRDefault="008424C4" w:rsidP="008424C4">
      <w:pPr>
        <w:snapToGrid w:val="0"/>
        <w:ind w:left="0" w:right="-110" w:firstLine="0"/>
        <w:rPr>
          <w:rFonts w:eastAsia="Calibri"/>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74. Муниципальные заимствования</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proofErr w:type="spellStart"/>
      <w:r w:rsidRPr="008424C4">
        <w:rPr>
          <w:rFonts w:eastAsia="Calibri"/>
          <w:sz w:val="18"/>
          <w:szCs w:val="18"/>
        </w:rPr>
        <w:t>Хомутовское</w:t>
      </w:r>
      <w:proofErr w:type="spellEnd"/>
      <w:r w:rsidRPr="008424C4">
        <w:rPr>
          <w:rFonts w:eastAsia="Calibri"/>
          <w:sz w:val="18"/>
          <w:szCs w:val="18"/>
        </w:rPr>
        <w:t xml:space="preserve"> муниципальное образование вправе осуществлять муниципальные заимствования, в том числе путем выпуска муниципальных ценных бумаг, в соответствии с Бюджетным кодексом.</w:t>
      </w:r>
    </w:p>
    <w:p w:rsidR="008424C4" w:rsidRPr="008424C4" w:rsidRDefault="008424C4" w:rsidP="008424C4">
      <w:pPr>
        <w:snapToGrid w:val="0"/>
        <w:ind w:left="0" w:right="-110" w:firstLine="540"/>
        <w:rPr>
          <w:rFonts w:eastAsia="Calibri"/>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Статья 75. Внутренний муниципальный финансовый контроль</w:t>
      </w:r>
    </w:p>
    <w:p w:rsidR="008424C4" w:rsidRPr="008424C4" w:rsidRDefault="008424C4" w:rsidP="008424C4">
      <w:pPr>
        <w:snapToGrid w:val="0"/>
        <w:ind w:left="0" w:right="-110" w:firstLine="0"/>
        <w:rPr>
          <w:sz w:val="18"/>
          <w:szCs w:val="18"/>
        </w:rPr>
      </w:pP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 Органом внутреннего муниципального финансового контроля является финансовый орган администрации Поселения.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Орган внутреннего муниципального финансового контроля обладает полномочиями по осуществлению внутреннего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4. Дума Поселения осуществляет внутренний финансовый контроль в форме:</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1)рассмотрения информации об исполнении местного бюджета;</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2)рассмотрения и утверждения местного бюджета;</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3)рассмотрения и утверждения отчетов об исполнении местного бюджета;</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4)в иных формах, установленных законодательством.</w:t>
      </w:r>
    </w:p>
    <w:p w:rsidR="008424C4" w:rsidRPr="008424C4" w:rsidRDefault="008424C4" w:rsidP="008424C4">
      <w:pPr>
        <w:snapToGrid w:val="0"/>
        <w:ind w:left="0" w:right="-110" w:firstLine="709"/>
        <w:rPr>
          <w:rFonts w:eastAsia="Calibri"/>
          <w:sz w:val="18"/>
          <w:szCs w:val="18"/>
        </w:rPr>
      </w:pPr>
    </w:p>
    <w:p w:rsidR="008424C4" w:rsidRPr="008424C4" w:rsidRDefault="008424C4" w:rsidP="008424C4">
      <w:pPr>
        <w:snapToGrid w:val="0"/>
        <w:ind w:left="0" w:right="-110" w:firstLine="709"/>
        <w:rPr>
          <w:rFonts w:eastAsia="Calibri"/>
          <w:sz w:val="18"/>
          <w:szCs w:val="18"/>
        </w:rPr>
      </w:pPr>
    </w:p>
    <w:p w:rsidR="008424C4" w:rsidRPr="008424C4" w:rsidRDefault="008424C4" w:rsidP="008424C4">
      <w:pPr>
        <w:snapToGrid w:val="0"/>
        <w:ind w:left="0" w:right="-110" w:firstLine="709"/>
        <w:rPr>
          <w:rFonts w:eastAsia="Calibri"/>
          <w:sz w:val="18"/>
          <w:szCs w:val="18"/>
        </w:rPr>
      </w:pPr>
      <w:r w:rsidRPr="008424C4">
        <w:rPr>
          <w:rFonts w:eastAsia="Calibri"/>
          <w:sz w:val="18"/>
          <w:szCs w:val="18"/>
        </w:rPr>
        <w:t>Статья 75.1. Муниципальный контроль</w:t>
      </w:r>
    </w:p>
    <w:p w:rsidR="008424C4" w:rsidRPr="008424C4" w:rsidRDefault="008424C4" w:rsidP="008424C4">
      <w:pPr>
        <w:snapToGrid w:val="0"/>
        <w:ind w:left="0" w:right="-110" w:firstLine="709"/>
        <w:rPr>
          <w:rFonts w:eastAsia="Calibri"/>
          <w:sz w:val="18"/>
          <w:szCs w:val="18"/>
        </w:rPr>
      </w:pPr>
    </w:p>
    <w:p w:rsidR="008424C4" w:rsidRPr="008424C4" w:rsidRDefault="008424C4" w:rsidP="008424C4">
      <w:pPr>
        <w:snapToGrid w:val="0"/>
        <w:ind w:left="0" w:right="-110" w:firstLine="709"/>
        <w:rPr>
          <w:rFonts w:eastAsia="Calibri"/>
          <w:sz w:val="18"/>
          <w:szCs w:val="18"/>
        </w:rPr>
      </w:pPr>
      <w:r w:rsidRPr="008424C4">
        <w:rPr>
          <w:rFonts w:eastAsia="Calibri"/>
          <w:sz w:val="18"/>
          <w:szCs w:val="18"/>
        </w:rPr>
        <w:t xml:space="preserve">1. Муниципальный </w:t>
      </w:r>
      <w:proofErr w:type="gramStart"/>
      <w:r w:rsidRPr="008424C4">
        <w:rPr>
          <w:rFonts w:eastAsia="Calibri"/>
          <w:sz w:val="18"/>
          <w:szCs w:val="18"/>
        </w:rPr>
        <w:t>контроль за</w:t>
      </w:r>
      <w:proofErr w:type="gramEnd"/>
      <w:r w:rsidRPr="008424C4">
        <w:rPr>
          <w:rFonts w:eastAsia="Calibri"/>
          <w:sz w:val="18"/>
          <w:szCs w:val="18"/>
        </w:rPr>
        <w:t xml:space="preserve"> соблюдением при осуществлении деятельности юридическими лицами, индивидуальными предпринимателями требований, установленных муниципальными правовыми актами муниципального образования, реализуется в соответствии с Федеральным законом от </w:t>
      </w:r>
      <w:hyperlink r:id="rId69" w:history="1">
        <w:r w:rsidRPr="008424C4">
          <w:rPr>
            <w:rFonts w:eastAsia="Calibri"/>
            <w:color w:val="0000FF"/>
            <w:sz w:val="18"/>
            <w:szCs w:val="18"/>
            <w:u w:val="single"/>
            <w:lang w:eastAsia="en-US"/>
          </w:rPr>
          <w:t>26.12.2008 года № 294-ФЗ</w:t>
        </w:r>
      </w:hyperlink>
      <w:r w:rsidRPr="008424C4">
        <w:rPr>
          <w:rFonts w:eastAsia="Calibri"/>
          <w:sz w:val="18"/>
          <w:szCs w:val="18"/>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w:t>
      </w:r>
    </w:p>
    <w:p w:rsidR="008424C4" w:rsidRPr="008424C4" w:rsidRDefault="008424C4" w:rsidP="008424C4">
      <w:pPr>
        <w:snapToGrid w:val="0"/>
        <w:ind w:left="0" w:right="-110" w:firstLine="709"/>
        <w:rPr>
          <w:rFonts w:eastAsia="Calibri"/>
          <w:sz w:val="18"/>
          <w:szCs w:val="18"/>
        </w:rPr>
      </w:pPr>
      <w:r w:rsidRPr="008424C4">
        <w:rPr>
          <w:rFonts w:eastAsia="Calibri"/>
          <w:sz w:val="18"/>
          <w:szCs w:val="18"/>
        </w:rPr>
        <w:t>Органом местного самоуправления, уполномоченным на осуществление муниципального контроля, является администрация Поселения.</w:t>
      </w:r>
    </w:p>
    <w:p w:rsidR="008424C4" w:rsidRPr="008424C4" w:rsidRDefault="008424C4" w:rsidP="008424C4">
      <w:pPr>
        <w:autoSpaceDE w:val="0"/>
        <w:autoSpaceDN w:val="0"/>
        <w:adjustRightInd w:val="0"/>
        <w:ind w:left="0" w:right="-110" w:firstLine="709"/>
        <w:rPr>
          <w:bCs/>
          <w:sz w:val="18"/>
          <w:szCs w:val="18"/>
        </w:rPr>
      </w:pPr>
      <w:r w:rsidRPr="008424C4">
        <w:rPr>
          <w:bCs/>
          <w:sz w:val="18"/>
          <w:szCs w:val="18"/>
        </w:rPr>
        <w:t>2. К полномочиям администрации Поселения, осуществляющий муниципальный контроль, относятся:</w:t>
      </w:r>
    </w:p>
    <w:p w:rsidR="008424C4" w:rsidRPr="008424C4" w:rsidRDefault="008424C4" w:rsidP="008424C4">
      <w:pPr>
        <w:numPr>
          <w:ilvl w:val="0"/>
          <w:numId w:val="37"/>
        </w:numPr>
        <w:snapToGrid w:val="0"/>
        <w:ind w:left="0" w:right="-110" w:firstLine="709"/>
        <w:jc w:val="left"/>
        <w:rPr>
          <w:rFonts w:eastAsia="Calibri"/>
          <w:sz w:val="18"/>
          <w:szCs w:val="18"/>
        </w:rPr>
      </w:pPr>
      <w:r w:rsidRPr="008424C4">
        <w:rPr>
          <w:rFonts w:eastAsia="Calibri"/>
          <w:sz w:val="18"/>
          <w:szCs w:val="18"/>
        </w:rPr>
        <w:t xml:space="preserve">организация и осуществление муниципального контроля на территории Поселения; </w:t>
      </w:r>
    </w:p>
    <w:p w:rsidR="008424C4" w:rsidRPr="008424C4" w:rsidRDefault="008424C4" w:rsidP="008424C4">
      <w:pPr>
        <w:numPr>
          <w:ilvl w:val="0"/>
          <w:numId w:val="37"/>
        </w:numPr>
        <w:snapToGrid w:val="0"/>
        <w:ind w:left="0" w:right="-110" w:firstLine="709"/>
        <w:jc w:val="left"/>
        <w:rPr>
          <w:rFonts w:eastAsia="Calibri"/>
          <w:sz w:val="18"/>
          <w:szCs w:val="18"/>
        </w:rPr>
      </w:pPr>
      <w:r w:rsidRPr="008424C4">
        <w:rPr>
          <w:rFonts w:eastAsia="Calibri"/>
          <w:sz w:val="18"/>
          <w:szCs w:val="18"/>
        </w:rPr>
        <w:t xml:space="preserve">разработка и принятие административных регламентов проведения ежегодных плановых и внеплановых проверок юридических лиц и индивидуальных предпринимателей при осуществлении муниципального контроля; </w:t>
      </w:r>
    </w:p>
    <w:p w:rsidR="008424C4" w:rsidRPr="008424C4" w:rsidRDefault="008424C4" w:rsidP="008424C4">
      <w:pPr>
        <w:numPr>
          <w:ilvl w:val="0"/>
          <w:numId w:val="37"/>
        </w:numPr>
        <w:snapToGrid w:val="0"/>
        <w:ind w:left="0" w:right="-110" w:firstLine="709"/>
        <w:jc w:val="left"/>
        <w:rPr>
          <w:rFonts w:eastAsia="Calibri"/>
          <w:sz w:val="18"/>
          <w:szCs w:val="18"/>
        </w:rPr>
      </w:pPr>
      <w:r w:rsidRPr="008424C4">
        <w:rPr>
          <w:rFonts w:eastAsia="Calibri"/>
          <w:sz w:val="18"/>
          <w:szCs w:val="18"/>
        </w:rPr>
        <w:t xml:space="preserve">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8424C4" w:rsidRPr="008424C4" w:rsidRDefault="008424C4" w:rsidP="008424C4">
      <w:pPr>
        <w:numPr>
          <w:ilvl w:val="0"/>
          <w:numId w:val="37"/>
        </w:numPr>
        <w:snapToGrid w:val="0"/>
        <w:ind w:left="0" w:right="-110" w:firstLine="709"/>
        <w:jc w:val="left"/>
        <w:rPr>
          <w:rFonts w:eastAsia="Calibri"/>
          <w:sz w:val="18"/>
          <w:szCs w:val="18"/>
        </w:rPr>
      </w:pPr>
      <w:r w:rsidRPr="008424C4">
        <w:rPr>
          <w:rFonts w:eastAsia="Calibri"/>
          <w:sz w:val="18"/>
          <w:szCs w:val="18"/>
        </w:rPr>
        <w:t xml:space="preserve">осуществление иных предусмотренных федеральными законами, законами и иными нормативными правовыми актами Иркутской области полномочий. </w:t>
      </w:r>
    </w:p>
    <w:p w:rsidR="008424C4" w:rsidRPr="008424C4" w:rsidRDefault="008424C4" w:rsidP="008424C4">
      <w:pPr>
        <w:tabs>
          <w:tab w:val="left" w:pos="720"/>
        </w:tabs>
        <w:snapToGrid w:val="0"/>
        <w:ind w:left="0" w:right="-110" w:firstLine="709"/>
        <w:rPr>
          <w:rFonts w:eastAsia="Calibri"/>
          <w:sz w:val="18"/>
          <w:szCs w:val="18"/>
        </w:rPr>
      </w:pPr>
      <w:r w:rsidRPr="008424C4">
        <w:rPr>
          <w:rFonts w:eastAsia="Calibri"/>
          <w:sz w:val="18"/>
          <w:szCs w:val="18"/>
        </w:rPr>
        <w:t xml:space="preserve">3. Полномочия, функции и порядок деятельности </w:t>
      </w:r>
      <w:proofErr w:type="gramStart"/>
      <w:r w:rsidRPr="008424C4">
        <w:rPr>
          <w:rFonts w:eastAsia="Calibri"/>
          <w:sz w:val="18"/>
          <w:szCs w:val="18"/>
        </w:rPr>
        <w:t>должностного лица, уполномоченного на осуществление муниципального контроля устанавливается</w:t>
      </w:r>
      <w:proofErr w:type="gramEnd"/>
      <w:r w:rsidRPr="008424C4">
        <w:rPr>
          <w:rFonts w:eastAsia="Calibri"/>
          <w:sz w:val="18"/>
          <w:szCs w:val="18"/>
        </w:rPr>
        <w:t xml:space="preserve"> законом Иркутской области и муниципальными правовыми актами администрации Поселения.</w:t>
      </w:r>
    </w:p>
    <w:p w:rsidR="008424C4" w:rsidRPr="008424C4" w:rsidRDefault="008424C4" w:rsidP="008424C4">
      <w:pPr>
        <w:snapToGrid w:val="0"/>
        <w:ind w:left="0" w:right="-110" w:firstLine="0"/>
        <w:rPr>
          <w:rFonts w:eastAsia="Calibri"/>
          <w:sz w:val="18"/>
          <w:szCs w:val="18"/>
        </w:rPr>
      </w:pPr>
    </w:p>
    <w:p w:rsidR="008424C4" w:rsidRPr="008424C4" w:rsidRDefault="008424C4" w:rsidP="008424C4">
      <w:pPr>
        <w:snapToGrid w:val="0"/>
        <w:ind w:left="0" w:right="-110" w:firstLine="540"/>
        <w:jc w:val="center"/>
        <w:rPr>
          <w:rFonts w:eastAsia="Calibri"/>
          <w:sz w:val="18"/>
          <w:szCs w:val="18"/>
        </w:rPr>
      </w:pPr>
      <w:r w:rsidRPr="008424C4">
        <w:rPr>
          <w:rFonts w:eastAsia="Calibri"/>
          <w:sz w:val="18"/>
          <w:szCs w:val="18"/>
        </w:rPr>
        <w:t>Глава 8</w:t>
      </w:r>
    </w:p>
    <w:p w:rsidR="008424C4" w:rsidRPr="008424C4" w:rsidRDefault="008424C4" w:rsidP="008424C4">
      <w:pPr>
        <w:snapToGrid w:val="0"/>
        <w:spacing w:after="240"/>
        <w:ind w:left="0" w:right="-110" w:firstLine="539"/>
        <w:jc w:val="center"/>
        <w:rPr>
          <w:rFonts w:eastAsia="Calibri"/>
          <w:sz w:val="18"/>
          <w:szCs w:val="18"/>
        </w:rPr>
      </w:pPr>
      <w:r w:rsidRPr="008424C4">
        <w:rPr>
          <w:rFonts w:eastAsia="Calibri"/>
          <w:sz w:val="18"/>
          <w:szCs w:val="18"/>
        </w:rPr>
        <w:t xml:space="preserve">ВНЕШНИЕ СВЯЗИ </w:t>
      </w:r>
    </w:p>
    <w:p w:rsidR="008424C4" w:rsidRPr="008424C4" w:rsidRDefault="008424C4" w:rsidP="008424C4">
      <w:pPr>
        <w:snapToGrid w:val="0"/>
        <w:spacing w:after="240"/>
        <w:ind w:left="0" w:right="-110" w:firstLine="539"/>
        <w:rPr>
          <w:rFonts w:eastAsia="Calibri"/>
          <w:sz w:val="18"/>
          <w:szCs w:val="18"/>
        </w:rPr>
      </w:pPr>
      <w:r w:rsidRPr="008424C4">
        <w:rPr>
          <w:rFonts w:eastAsia="Calibri"/>
          <w:sz w:val="18"/>
          <w:szCs w:val="18"/>
        </w:rPr>
        <w:t>Статья 76. Межмуниципальное сотрудничество</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 xml:space="preserve">1. Сотрудничество Поселения с иными муниципальными образованиями осуществляется в целях </w:t>
      </w:r>
      <w:proofErr w:type="gramStart"/>
      <w:r w:rsidRPr="008424C4">
        <w:rPr>
          <w:rFonts w:eastAsia="Calibri"/>
          <w:sz w:val="18"/>
          <w:szCs w:val="18"/>
        </w:rPr>
        <w:t>организации взаимодействия органов местного самоуправления Поселения</w:t>
      </w:r>
      <w:proofErr w:type="gramEnd"/>
      <w:r w:rsidRPr="008424C4">
        <w:rPr>
          <w:rFonts w:eastAsia="Calibri"/>
          <w:sz w:val="18"/>
          <w:szCs w:val="18"/>
        </w:rPr>
        <w:t xml:space="preserve"> с органами местного самоуправления иных муниципальных образований, обмена опытом в области организации и осуществления местного самоуправления, решения вопросов местного значения.</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Поселение участвует в межмуниципальном сотрудничестве в следующих формах:</w:t>
      </w:r>
    </w:p>
    <w:p w:rsidR="008424C4" w:rsidRPr="008424C4" w:rsidRDefault="008424C4" w:rsidP="008424C4">
      <w:pPr>
        <w:snapToGrid w:val="0"/>
        <w:ind w:left="0" w:right="-110" w:firstLine="540"/>
        <w:rPr>
          <w:rFonts w:eastAsia="Calibri"/>
          <w:color w:val="FF0000"/>
          <w:sz w:val="18"/>
          <w:szCs w:val="18"/>
        </w:rPr>
      </w:pPr>
      <w:r w:rsidRPr="008424C4">
        <w:rPr>
          <w:rFonts w:eastAsia="Calibri"/>
          <w:sz w:val="18"/>
          <w:szCs w:val="18"/>
        </w:rPr>
        <w:t>1) посредством учреждения органами местного самоуправления Поселения и органами местного самоуправления иных муниципальных образований, межмуниципальных хозяйственных обществ в целях совместного решения вопросов местного значения в соответствии с законодательством;</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2) в иных формах, не противоречащих законодательству.</w:t>
      </w:r>
    </w:p>
    <w:p w:rsidR="008424C4" w:rsidRPr="008424C4" w:rsidRDefault="008424C4" w:rsidP="008424C4">
      <w:pPr>
        <w:snapToGrid w:val="0"/>
        <w:ind w:left="0" w:right="-110" w:firstLine="540"/>
        <w:rPr>
          <w:rFonts w:eastAsia="Calibri"/>
          <w:sz w:val="18"/>
          <w:szCs w:val="18"/>
        </w:rPr>
      </w:pPr>
      <w:r w:rsidRPr="008424C4">
        <w:rPr>
          <w:rFonts w:eastAsia="Calibri"/>
          <w:sz w:val="18"/>
          <w:szCs w:val="18"/>
        </w:rPr>
        <w:t>3. Порядок участия Поселения в межмуниципальном сотрудничестве определяется Думой Поселения в соответствии с законодательством.</w:t>
      </w:r>
    </w:p>
    <w:p w:rsidR="008424C4" w:rsidRPr="008424C4" w:rsidRDefault="008424C4" w:rsidP="008424C4">
      <w:pPr>
        <w:snapToGrid w:val="0"/>
        <w:ind w:left="0" w:right="-110" w:firstLine="0"/>
        <w:rPr>
          <w:sz w:val="18"/>
          <w:szCs w:val="18"/>
        </w:rPr>
      </w:pPr>
    </w:p>
    <w:p w:rsidR="008424C4" w:rsidRPr="008424C4" w:rsidRDefault="008424C4" w:rsidP="008424C4">
      <w:pPr>
        <w:snapToGrid w:val="0"/>
        <w:spacing w:after="240"/>
        <w:ind w:left="0" w:right="-110" w:firstLine="539"/>
        <w:rPr>
          <w:rFonts w:eastAsia="Calibri"/>
          <w:sz w:val="18"/>
          <w:szCs w:val="18"/>
        </w:rPr>
      </w:pPr>
      <w:r w:rsidRPr="008424C4">
        <w:rPr>
          <w:rFonts w:eastAsia="Calibri"/>
          <w:sz w:val="18"/>
          <w:szCs w:val="18"/>
        </w:rPr>
        <w:t>Статья 77. Участие в международном сотрудничестве и внешнеэкономических связях</w:t>
      </w:r>
    </w:p>
    <w:p w:rsidR="008424C4" w:rsidRPr="008424C4" w:rsidRDefault="008424C4" w:rsidP="008424C4">
      <w:pPr>
        <w:snapToGrid w:val="0"/>
        <w:spacing w:after="240"/>
        <w:ind w:left="0" w:right="-110" w:firstLine="539"/>
        <w:rPr>
          <w:rFonts w:eastAsia="Calibri"/>
          <w:sz w:val="18"/>
          <w:szCs w:val="18"/>
        </w:rPr>
      </w:pPr>
      <w:r w:rsidRPr="008424C4">
        <w:rPr>
          <w:rFonts w:eastAsia="Calibri"/>
          <w:sz w:val="18"/>
          <w:szCs w:val="18"/>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8424C4" w:rsidRPr="008424C4" w:rsidRDefault="008424C4" w:rsidP="008424C4">
      <w:pPr>
        <w:autoSpaceDE w:val="0"/>
        <w:autoSpaceDN w:val="0"/>
        <w:adjustRightInd w:val="0"/>
        <w:ind w:left="0" w:right="-110" w:firstLine="0"/>
        <w:jc w:val="center"/>
        <w:rPr>
          <w:bCs/>
          <w:sz w:val="18"/>
          <w:szCs w:val="18"/>
        </w:rPr>
      </w:pPr>
      <w:r w:rsidRPr="008424C4">
        <w:rPr>
          <w:bCs/>
          <w:sz w:val="18"/>
          <w:szCs w:val="18"/>
        </w:rPr>
        <w:t>Глава</w:t>
      </w:r>
      <w:proofErr w:type="gramStart"/>
      <w:r w:rsidRPr="008424C4">
        <w:rPr>
          <w:bCs/>
          <w:sz w:val="18"/>
          <w:szCs w:val="18"/>
        </w:rPr>
        <w:t>9</w:t>
      </w:r>
      <w:proofErr w:type="gramEnd"/>
    </w:p>
    <w:p w:rsidR="008424C4" w:rsidRPr="008424C4" w:rsidRDefault="008424C4" w:rsidP="008424C4">
      <w:pPr>
        <w:autoSpaceDE w:val="0"/>
        <w:autoSpaceDN w:val="0"/>
        <w:adjustRightInd w:val="0"/>
        <w:ind w:left="0" w:right="-110" w:firstLine="0"/>
        <w:jc w:val="center"/>
        <w:rPr>
          <w:bCs/>
          <w:sz w:val="18"/>
          <w:szCs w:val="18"/>
        </w:rPr>
      </w:pPr>
      <w:r w:rsidRPr="008424C4">
        <w:rPr>
          <w:bCs/>
          <w:sz w:val="18"/>
          <w:szCs w:val="18"/>
        </w:rPr>
        <w:t>ОТВЕТСТВЕННОСТЬ ОРГАНОВ МЕСТНОГОСАМОУПРАВЛЕНИЯ И ДОЛЖНОСТНЫХ ЛИЦМЕСТНОГОСАМОУПРАВЛЕНИЯ</w:t>
      </w:r>
    </w:p>
    <w:p w:rsidR="008424C4" w:rsidRPr="008424C4" w:rsidRDefault="008424C4" w:rsidP="008424C4">
      <w:pPr>
        <w:autoSpaceDE w:val="0"/>
        <w:autoSpaceDN w:val="0"/>
        <w:adjustRightInd w:val="0"/>
        <w:ind w:left="0" w:right="-110" w:firstLine="0"/>
        <w:jc w:val="center"/>
        <w:rPr>
          <w:bCs/>
          <w:sz w:val="18"/>
          <w:szCs w:val="18"/>
        </w:rPr>
      </w:pPr>
    </w:p>
    <w:p w:rsidR="008424C4" w:rsidRPr="008424C4" w:rsidRDefault="008424C4" w:rsidP="008424C4">
      <w:pPr>
        <w:autoSpaceDE w:val="0"/>
        <w:autoSpaceDN w:val="0"/>
        <w:adjustRightInd w:val="0"/>
        <w:spacing w:after="240"/>
        <w:ind w:left="0" w:right="-110" w:firstLine="539"/>
        <w:rPr>
          <w:sz w:val="18"/>
          <w:szCs w:val="18"/>
        </w:rPr>
      </w:pPr>
      <w:r w:rsidRPr="008424C4">
        <w:rPr>
          <w:sz w:val="18"/>
          <w:szCs w:val="18"/>
        </w:rPr>
        <w:lastRenderedPageBreak/>
        <w:t>Статья 78. Ответственность органов местного самоуправления и должностных лиц местного самоуправления</w:t>
      </w:r>
    </w:p>
    <w:p w:rsidR="008424C4" w:rsidRPr="008424C4" w:rsidRDefault="008424C4" w:rsidP="008424C4">
      <w:pPr>
        <w:autoSpaceDE w:val="0"/>
        <w:autoSpaceDN w:val="0"/>
        <w:adjustRightInd w:val="0"/>
        <w:ind w:left="0" w:right="-110" w:firstLine="540"/>
        <w:rPr>
          <w:sz w:val="18"/>
          <w:szCs w:val="18"/>
        </w:rPr>
      </w:pPr>
      <w:r w:rsidRPr="008424C4">
        <w:rPr>
          <w:sz w:val="18"/>
          <w:szCs w:val="18"/>
        </w:rP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8424C4" w:rsidRPr="008424C4" w:rsidRDefault="008424C4" w:rsidP="008424C4">
      <w:pPr>
        <w:autoSpaceDE w:val="0"/>
        <w:autoSpaceDN w:val="0"/>
        <w:adjustRightInd w:val="0"/>
        <w:ind w:left="0" w:right="-110" w:firstLine="0"/>
        <w:jc w:val="left"/>
        <w:rPr>
          <w:sz w:val="18"/>
          <w:szCs w:val="18"/>
        </w:rPr>
      </w:pPr>
    </w:p>
    <w:p w:rsidR="008424C4" w:rsidRPr="008424C4" w:rsidRDefault="008424C4" w:rsidP="008424C4">
      <w:pPr>
        <w:autoSpaceDE w:val="0"/>
        <w:autoSpaceDN w:val="0"/>
        <w:adjustRightInd w:val="0"/>
        <w:spacing w:after="240"/>
        <w:ind w:left="0" w:right="-110" w:firstLine="539"/>
        <w:rPr>
          <w:sz w:val="18"/>
          <w:szCs w:val="18"/>
        </w:rPr>
      </w:pPr>
      <w:r w:rsidRPr="008424C4">
        <w:rPr>
          <w:sz w:val="18"/>
          <w:szCs w:val="18"/>
        </w:rPr>
        <w:t>Статья 79. Ответственность органов местного самоуправления, Главы Поселения, депутатов Думы Поселения перед населением</w:t>
      </w:r>
    </w:p>
    <w:p w:rsidR="008424C4" w:rsidRPr="008424C4" w:rsidRDefault="008424C4" w:rsidP="008424C4">
      <w:pPr>
        <w:autoSpaceDE w:val="0"/>
        <w:autoSpaceDN w:val="0"/>
        <w:adjustRightInd w:val="0"/>
        <w:ind w:left="0" w:right="-110" w:firstLine="540"/>
        <w:rPr>
          <w:sz w:val="18"/>
          <w:szCs w:val="18"/>
        </w:rPr>
      </w:pPr>
      <w:r w:rsidRPr="008424C4">
        <w:rPr>
          <w:sz w:val="18"/>
          <w:szCs w:val="18"/>
        </w:rPr>
        <w:t>1. Основания наступления ответственности органов местного самоуправления, Главы Поселения, депутатов Думы Поселения перед населением и порядок решения соответствующих вопросов определяются настоящим Уставом в соответствии с Федеральным законом.</w:t>
      </w:r>
    </w:p>
    <w:p w:rsidR="008424C4" w:rsidRPr="008424C4" w:rsidRDefault="008424C4" w:rsidP="008424C4">
      <w:pPr>
        <w:autoSpaceDE w:val="0"/>
        <w:autoSpaceDN w:val="0"/>
        <w:adjustRightInd w:val="0"/>
        <w:spacing w:after="240"/>
        <w:ind w:left="0" w:right="-110" w:firstLine="539"/>
        <w:rPr>
          <w:sz w:val="18"/>
          <w:szCs w:val="18"/>
        </w:rPr>
      </w:pPr>
      <w:r w:rsidRPr="008424C4">
        <w:rPr>
          <w:sz w:val="18"/>
          <w:szCs w:val="18"/>
        </w:rPr>
        <w:t>2. Население муниципального образования вправе отозвать Главу Поселения, депутатов Думы Поселения в соответствии с Федеральным законом.</w:t>
      </w:r>
    </w:p>
    <w:p w:rsidR="008424C4" w:rsidRPr="008424C4" w:rsidRDefault="008424C4" w:rsidP="008424C4">
      <w:pPr>
        <w:autoSpaceDE w:val="0"/>
        <w:autoSpaceDN w:val="0"/>
        <w:adjustRightInd w:val="0"/>
        <w:spacing w:after="240"/>
        <w:ind w:left="0" w:right="-110" w:firstLine="539"/>
        <w:rPr>
          <w:sz w:val="18"/>
          <w:szCs w:val="18"/>
        </w:rPr>
      </w:pPr>
      <w:r w:rsidRPr="008424C4">
        <w:rPr>
          <w:sz w:val="18"/>
          <w:szCs w:val="18"/>
        </w:rPr>
        <w:t>Статья 80. Ответственность органов местного самоуправления и должностных лиц местного самоуправления перед государством</w:t>
      </w:r>
    </w:p>
    <w:p w:rsidR="008424C4" w:rsidRPr="008424C4" w:rsidRDefault="008424C4" w:rsidP="008424C4">
      <w:pPr>
        <w:autoSpaceDE w:val="0"/>
        <w:autoSpaceDN w:val="0"/>
        <w:adjustRightInd w:val="0"/>
        <w:ind w:left="0" w:right="-110" w:firstLine="540"/>
        <w:rPr>
          <w:sz w:val="18"/>
          <w:szCs w:val="18"/>
        </w:rPr>
      </w:pPr>
      <w:r w:rsidRPr="008424C4">
        <w:rPr>
          <w:sz w:val="18"/>
          <w:szCs w:val="18"/>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регионального законодательства, настоящего Устава.</w:t>
      </w:r>
    </w:p>
    <w:p w:rsidR="008424C4" w:rsidRPr="008424C4" w:rsidRDefault="008424C4" w:rsidP="008424C4">
      <w:pPr>
        <w:autoSpaceDE w:val="0"/>
        <w:autoSpaceDN w:val="0"/>
        <w:adjustRightInd w:val="0"/>
        <w:ind w:left="0" w:right="-110" w:firstLine="540"/>
        <w:rPr>
          <w:sz w:val="18"/>
          <w:szCs w:val="18"/>
        </w:rPr>
      </w:pPr>
    </w:p>
    <w:p w:rsidR="008424C4" w:rsidRPr="008424C4" w:rsidRDefault="008424C4" w:rsidP="008424C4">
      <w:pPr>
        <w:tabs>
          <w:tab w:val="left" w:pos="0"/>
        </w:tabs>
        <w:ind w:left="0" w:right="-110" w:firstLine="567"/>
        <w:rPr>
          <w:sz w:val="18"/>
          <w:szCs w:val="18"/>
        </w:rPr>
      </w:pPr>
      <w:r w:rsidRPr="008424C4">
        <w:rPr>
          <w:sz w:val="18"/>
          <w:szCs w:val="18"/>
        </w:rPr>
        <w:t>Статья 80.1. Ответственность Думы Поселения перед государством</w:t>
      </w:r>
    </w:p>
    <w:p w:rsidR="008424C4" w:rsidRPr="008424C4" w:rsidRDefault="008424C4" w:rsidP="008424C4">
      <w:pPr>
        <w:tabs>
          <w:tab w:val="left" w:pos="0"/>
        </w:tabs>
        <w:ind w:left="0" w:right="-110" w:firstLine="0"/>
        <w:rPr>
          <w:sz w:val="18"/>
          <w:szCs w:val="18"/>
        </w:rPr>
      </w:pPr>
    </w:p>
    <w:p w:rsidR="008424C4" w:rsidRPr="008424C4" w:rsidRDefault="008424C4" w:rsidP="008424C4">
      <w:pPr>
        <w:tabs>
          <w:tab w:val="left" w:pos="0"/>
        </w:tabs>
        <w:ind w:left="0" w:right="-110" w:firstLine="0"/>
        <w:rPr>
          <w:sz w:val="18"/>
          <w:szCs w:val="18"/>
        </w:rPr>
      </w:pPr>
      <w:r w:rsidRPr="008424C4">
        <w:rPr>
          <w:sz w:val="18"/>
          <w:szCs w:val="18"/>
        </w:rPr>
        <w:t xml:space="preserve">         1.  В случае</w:t>
      </w:r>
      <w:proofErr w:type="gramStart"/>
      <w:r w:rsidRPr="008424C4">
        <w:rPr>
          <w:sz w:val="18"/>
          <w:szCs w:val="18"/>
        </w:rPr>
        <w:t>,</w:t>
      </w:r>
      <w:proofErr w:type="gramEnd"/>
      <w:r w:rsidRPr="008424C4">
        <w:rPr>
          <w:sz w:val="18"/>
          <w:szCs w:val="18"/>
        </w:rPr>
        <w:t xml:space="preserve">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законодательный (представительный) орган государственной власти субъекта Российской Федерации проект Закона Иркутской области о роспуске Думы Поселения.</w:t>
      </w:r>
    </w:p>
    <w:p w:rsidR="008424C4" w:rsidRPr="008424C4" w:rsidRDefault="008424C4" w:rsidP="008424C4">
      <w:pPr>
        <w:tabs>
          <w:tab w:val="left" w:pos="0"/>
        </w:tabs>
        <w:ind w:left="0" w:right="-110" w:firstLine="0"/>
        <w:rPr>
          <w:sz w:val="18"/>
          <w:szCs w:val="18"/>
        </w:rPr>
      </w:pPr>
      <w:r w:rsidRPr="008424C4">
        <w:rPr>
          <w:sz w:val="18"/>
          <w:szCs w:val="18"/>
        </w:rPr>
        <w:t xml:space="preserve">       2.  Полномочия Думы Поселения прекращаются со дня вступления в силу Закона Иркутской област</w:t>
      </w:r>
      <w:proofErr w:type="gramStart"/>
      <w:r w:rsidRPr="008424C4">
        <w:rPr>
          <w:sz w:val="18"/>
          <w:szCs w:val="18"/>
        </w:rPr>
        <w:t>и о её</w:t>
      </w:r>
      <w:proofErr w:type="gramEnd"/>
      <w:r w:rsidRPr="008424C4">
        <w:rPr>
          <w:sz w:val="18"/>
          <w:szCs w:val="18"/>
        </w:rPr>
        <w:t xml:space="preserve"> роспуске.</w:t>
      </w:r>
    </w:p>
    <w:p w:rsidR="008424C4" w:rsidRPr="008424C4" w:rsidRDefault="008424C4" w:rsidP="008424C4">
      <w:pPr>
        <w:tabs>
          <w:tab w:val="left" w:pos="0"/>
        </w:tabs>
        <w:ind w:left="0" w:right="-110" w:firstLine="0"/>
        <w:rPr>
          <w:sz w:val="18"/>
          <w:szCs w:val="18"/>
        </w:rPr>
      </w:pPr>
      <w:r w:rsidRPr="008424C4">
        <w:rPr>
          <w:sz w:val="18"/>
          <w:szCs w:val="18"/>
        </w:rPr>
        <w:t xml:space="preserve">       3.  В случае</w:t>
      </w:r>
      <w:proofErr w:type="gramStart"/>
      <w:r w:rsidRPr="008424C4">
        <w:rPr>
          <w:sz w:val="18"/>
          <w:szCs w:val="18"/>
        </w:rPr>
        <w:t>,</w:t>
      </w:r>
      <w:proofErr w:type="gramEnd"/>
      <w:r w:rsidRPr="008424C4">
        <w:rPr>
          <w:sz w:val="18"/>
          <w:szCs w:val="18"/>
        </w:rPr>
        <w:t xml:space="preserve"> если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устанавливающего данный факт, вносит в законодательный орган Иркутской области проект Закона Иркутской области о роспуске Думы Поселения.</w:t>
      </w:r>
    </w:p>
    <w:p w:rsidR="008424C4" w:rsidRPr="008424C4" w:rsidRDefault="008424C4" w:rsidP="008424C4">
      <w:pPr>
        <w:tabs>
          <w:tab w:val="left" w:pos="0"/>
        </w:tabs>
        <w:ind w:left="0" w:right="-110" w:firstLine="0"/>
        <w:rPr>
          <w:sz w:val="18"/>
          <w:szCs w:val="18"/>
        </w:rPr>
      </w:pPr>
      <w:r w:rsidRPr="008424C4">
        <w:rPr>
          <w:sz w:val="18"/>
          <w:szCs w:val="18"/>
        </w:rPr>
        <w:t xml:space="preserve">      4. Закон Иркутской области о роспуске Думы Поселения может быть обжалован в судебном порядке в течение 10 дней со дня вступления в силу. </w:t>
      </w:r>
    </w:p>
    <w:p w:rsidR="008424C4" w:rsidRPr="008424C4" w:rsidRDefault="008424C4" w:rsidP="008424C4">
      <w:pPr>
        <w:tabs>
          <w:tab w:val="left" w:pos="0"/>
        </w:tabs>
        <w:ind w:left="0" w:right="-110" w:firstLine="0"/>
        <w:rPr>
          <w:sz w:val="18"/>
          <w:szCs w:val="18"/>
        </w:rPr>
      </w:pPr>
      <w:r w:rsidRPr="008424C4">
        <w:rPr>
          <w:sz w:val="18"/>
          <w:szCs w:val="18"/>
        </w:rPr>
        <w:t xml:space="preserve">      5. </w:t>
      </w:r>
      <w:proofErr w:type="gramStart"/>
      <w:r w:rsidRPr="008424C4">
        <w:rPr>
          <w:sz w:val="18"/>
          <w:szCs w:val="18"/>
        </w:rPr>
        <w:t xml:space="preserve">Депутаты представительного органа муниципального образования, распущенного на основании части 3 настоящей статьи, вправе в течение 10 дней со дня вступления в силу закона Иркутской области о роспуске представительного органа муниципального образования обратиться в суд с заявлением для установления факта отсутствия их вины за не проведение Думой Поселения правомочного заседания в течение трех месяцев подряд. </w:t>
      </w:r>
      <w:proofErr w:type="gramEnd"/>
    </w:p>
    <w:p w:rsidR="008424C4" w:rsidRPr="008424C4" w:rsidRDefault="008424C4" w:rsidP="008424C4">
      <w:pPr>
        <w:tabs>
          <w:tab w:val="left" w:pos="0"/>
        </w:tabs>
        <w:ind w:left="0" w:right="-110" w:firstLine="0"/>
        <w:rPr>
          <w:sz w:val="18"/>
          <w:szCs w:val="18"/>
        </w:rPr>
      </w:pPr>
    </w:p>
    <w:p w:rsidR="008424C4" w:rsidRPr="008424C4" w:rsidRDefault="008424C4" w:rsidP="008424C4">
      <w:pPr>
        <w:tabs>
          <w:tab w:val="left" w:pos="0"/>
        </w:tabs>
        <w:ind w:left="0" w:right="-110" w:firstLine="567"/>
        <w:rPr>
          <w:sz w:val="18"/>
          <w:szCs w:val="18"/>
        </w:rPr>
      </w:pPr>
      <w:r w:rsidRPr="008424C4">
        <w:rPr>
          <w:sz w:val="18"/>
          <w:szCs w:val="18"/>
        </w:rPr>
        <w:t>Статья 80.2. Ответственность Главы Поселения перед государством</w:t>
      </w:r>
    </w:p>
    <w:p w:rsidR="008424C4" w:rsidRPr="008424C4" w:rsidRDefault="008424C4" w:rsidP="008424C4">
      <w:pPr>
        <w:tabs>
          <w:tab w:val="left" w:pos="0"/>
        </w:tabs>
        <w:ind w:left="0" w:right="-110" w:firstLine="0"/>
        <w:rPr>
          <w:sz w:val="18"/>
          <w:szCs w:val="18"/>
        </w:rPr>
      </w:pPr>
    </w:p>
    <w:p w:rsidR="008424C4" w:rsidRPr="008424C4" w:rsidRDefault="008424C4" w:rsidP="008424C4">
      <w:pPr>
        <w:tabs>
          <w:tab w:val="left" w:pos="0"/>
        </w:tabs>
        <w:ind w:left="0" w:right="-110" w:firstLine="0"/>
        <w:rPr>
          <w:sz w:val="18"/>
          <w:szCs w:val="18"/>
        </w:rPr>
      </w:pPr>
      <w:r w:rsidRPr="008424C4">
        <w:rPr>
          <w:sz w:val="18"/>
          <w:szCs w:val="18"/>
        </w:rPr>
        <w:t xml:space="preserve">            1. Губернатор Иркутской области издает правовой акт об отрешении от должности Главы Поселения в случае:</w:t>
      </w:r>
    </w:p>
    <w:p w:rsidR="008424C4" w:rsidRPr="008424C4" w:rsidRDefault="008424C4" w:rsidP="008424C4">
      <w:pPr>
        <w:tabs>
          <w:tab w:val="left" w:pos="0"/>
        </w:tabs>
        <w:ind w:left="0" w:right="-110" w:firstLine="0"/>
        <w:rPr>
          <w:sz w:val="18"/>
          <w:szCs w:val="18"/>
        </w:rPr>
      </w:pPr>
      <w:r w:rsidRPr="008424C4">
        <w:rPr>
          <w:sz w:val="18"/>
          <w:szCs w:val="18"/>
        </w:rPr>
        <w:t xml:space="preserve">       </w:t>
      </w:r>
      <w:proofErr w:type="gramStart"/>
      <w:r w:rsidRPr="008424C4">
        <w:rPr>
          <w:sz w:val="18"/>
          <w:szCs w:val="18"/>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законом срока не принял в пределах своих полномочий мер по исполнению решения суда;</w:t>
      </w:r>
      <w:proofErr w:type="gramEnd"/>
    </w:p>
    <w:p w:rsidR="008424C4" w:rsidRPr="008424C4" w:rsidRDefault="008424C4" w:rsidP="008424C4">
      <w:pPr>
        <w:tabs>
          <w:tab w:val="left" w:pos="0"/>
        </w:tabs>
        <w:ind w:left="0" w:right="-110" w:firstLine="0"/>
        <w:rPr>
          <w:sz w:val="18"/>
          <w:szCs w:val="18"/>
        </w:rPr>
      </w:pPr>
      <w:r w:rsidRPr="008424C4">
        <w:rPr>
          <w:sz w:val="18"/>
          <w:szCs w:val="18"/>
        </w:rPr>
        <w:t xml:space="preserve">     </w:t>
      </w:r>
      <w:proofErr w:type="gramStart"/>
      <w:r w:rsidRPr="008424C4">
        <w:rPr>
          <w:sz w:val="18"/>
          <w:szCs w:val="18"/>
        </w:rPr>
        <w:t>2) совершения Главой Поселения действий, в том числе издания им нормативного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w:t>
      </w:r>
      <w:proofErr w:type="gramEnd"/>
      <w:r w:rsidRPr="008424C4">
        <w:rPr>
          <w:sz w:val="18"/>
          <w:szCs w:val="18"/>
        </w:rPr>
        <w:t>,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8424C4" w:rsidRPr="008424C4" w:rsidRDefault="008424C4" w:rsidP="008424C4">
      <w:pPr>
        <w:tabs>
          <w:tab w:val="left" w:pos="0"/>
        </w:tabs>
        <w:ind w:left="0" w:right="-110" w:firstLine="0"/>
        <w:rPr>
          <w:sz w:val="18"/>
          <w:szCs w:val="18"/>
        </w:rPr>
      </w:pPr>
      <w:r w:rsidRPr="008424C4">
        <w:rPr>
          <w:sz w:val="18"/>
          <w:szCs w:val="18"/>
        </w:rPr>
        <w:t xml:space="preserve">            2. Срок, в течение которого Губернатор Иркутской области издает правовой акт об отрешении от должности Главы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8424C4" w:rsidRPr="008424C4" w:rsidRDefault="008424C4" w:rsidP="008424C4">
      <w:pPr>
        <w:autoSpaceDE w:val="0"/>
        <w:autoSpaceDN w:val="0"/>
        <w:adjustRightInd w:val="0"/>
        <w:ind w:left="0" w:right="-110" w:firstLine="540"/>
        <w:rPr>
          <w:sz w:val="18"/>
          <w:szCs w:val="18"/>
        </w:rPr>
      </w:pPr>
      <w:r w:rsidRPr="008424C4">
        <w:rPr>
          <w:sz w:val="18"/>
          <w:szCs w:val="18"/>
        </w:rPr>
        <w:t xml:space="preserve"> 3. Глава Поселения, в отношении которого Губернатором Иркутской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8424C4" w:rsidRPr="008424C4" w:rsidRDefault="008424C4" w:rsidP="008424C4">
      <w:pPr>
        <w:autoSpaceDE w:val="0"/>
        <w:autoSpaceDN w:val="0"/>
        <w:adjustRightInd w:val="0"/>
        <w:ind w:left="0" w:right="-110" w:firstLine="0"/>
        <w:jc w:val="left"/>
        <w:rPr>
          <w:sz w:val="18"/>
          <w:szCs w:val="18"/>
        </w:rPr>
      </w:pPr>
    </w:p>
    <w:p w:rsidR="008424C4" w:rsidRPr="008424C4" w:rsidRDefault="008424C4" w:rsidP="008424C4">
      <w:pPr>
        <w:autoSpaceDE w:val="0"/>
        <w:autoSpaceDN w:val="0"/>
        <w:adjustRightInd w:val="0"/>
        <w:spacing w:after="240"/>
        <w:ind w:left="0" w:right="-110" w:firstLine="539"/>
        <w:rPr>
          <w:sz w:val="18"/>
          <w:szCs w:val="18"/>
        </w:rPr>
      </w:pPr>
      <w:r w:rsidRPr="008424C4">
        <w:rPr>
          <w:sz w:val="18"/>
          <w:szCs w:val="18"/>
        </w:rPr>
        <w:t>Статья 81. Ответственность органов местного самоуправления и должностных лиц местного самоуправления перед физическими и юридическими лицами</w:t>
      </w:r>
    </w:p>
    <w:p w:rsidR="008424C4" w:rsidRPr="008424C4" w:rsidRDefault="008424C4" w:rsidP="008424C4">
      <w:pPr>
        <w:autoSpaceDE w:val="0"/>
        <w:autoSpaceDN w:val="0"/>
        <w:adjustRightInd w:val="0"/>
        <w:ind w:left="0" w:right="-110" w:firstLine="540"/>
        <w:rPr>
          <w:sz w:val="18"/>
          <w:szCs w:val="18"/>
        </w:rPr>
      </w:pPr>
      <w:r w:rsidRPr="008424C4">
        <w:rPr>
          <w:sz w:val="18"/>
          <w:szCs w:val="1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8424C4" w:rsidRPr="008424C4" w:rsidRDefault="008424C4" w:rsidP="008424C4">
      <w:pPr>
        <w:autoSpaceDE w:val="0"/>
        <w:autoSpaceDN w:val="0"/>
        <w:adjustRightInd w:val="0"/>
        <w:ind w:left="0" w:right="-110" w:firstLine="540"/>
        <w:rPr>
          <w:sz w:val="18"/>
          <w:szCs w:val="18"/>
        </w:rPr>
      </w:pPr>
    </w:p>
    <w:p w:rsidR="008424C4" w:rsidRPr="008424C4" w:rsidRDefault="008424C4" w:rsidP="008424C4">
      <w:pPr>
        <w:tabs>
          <w:tab w:val="left" w:pos="0"/>
        </w:tabs>
        <w:ind w:left="0" w:right="-110" w:firstLine="567"/>
        <w:rPr>
          <w:sz w:val="18"/>
          <w:szCs w:val="18"/>
        </w:rPr>
      </w:pPr>
      <w:r w:rsidRPr="008424C4">
        <w:rPr>
          <w:sz w:val="18"/>
          <w:szCs w:val="18"/>
        </w:rPr>
        <w:lastRenderedPageBreak/>
        <w:t>Статья 82. Контроль и надзор за деятельностью органов местного самоуправления и должностных лиц местного самоуправления</w:t>
      </w:r>
    </w:p>
    <w:p w:rsidR="008424C4" w:rsidRPr="008424C4" w:rsidRDefault="008424C4" w:rsidP="008424C4">
      <w:pPr>
        <w:tabs>
          <w:tab w:val="left" w:pos="0"/>
        </w:tabs>
        <w:ind w:left="0" w:right="-110" w:firstLine="0"/>
        <w:rPr>
          <w:sz w:val="18"/>
          <w:szCs w:val="18"/>
        </w:rPr>
      </w:pPr>
    </w:p>
    <w:p w:rsidR="008424C4" w:rsidRPr="008424C4" w:rsidRDefault="008424C4" w:rsidP="008424C4">
      <w:pPr>
        <w:tabs>
          <w:tab w:val="left" w:pos="0"/>
        </w:tabs>
        <w:ind w:left="0" w:right="-110" w:firstLine="0"/>
        <w:rPr>
          <w:sz w:val="18"/>
          <w:szCs w:val="18"/>
        </w:rPr>
      </w:pPr>
      <w:r w:rsidRPr="008424C4">
        <w:rPr>
          <w:sz w:val="18"/>
          <w:szCs w:val="18"/>
        </w:rPr>
        <w:t xml:space="preserve">        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Иркутской области, Устава Поселения, муниципальных правовых актов.</w:t>
      </w:r>
    </w:p>
    <w:p w:rsidR="008424C4" w:rsidRPr="008424C4" w:rsidRDefault="008424C4" w:rsidP="008424C4">
      <w:pPr>
        <w:tabs>
          <w:tab w:val="left" w:pos="0"/>
        </w:tabs>
        <w:ind w:left="0" w:right="-110" w:firstLine="0"/>
        <w:rPr>
          <w:sz w:val="18"/>
          <w:szCs w:val="18"/>
        </w:rPr>
      </w:pPr>
      <w:r w:rsidRPr="008424C4">
        <w:rPr>
          <w:sz w:val="18"/>
          <w:szCs w:val="18"/>
        </w:rPr>
        <w:t xml:space="preserve">        2. </w:t>
      </w:r>
      <w:proofErr w:type="gramStart"/>
      <w:r w:rsidRPr="008424C4">
        <w:rPr>
          <w:sz w:val="18"/>
          <w:szCs w:val="18"/>
        </w:rPr>
        <w:t>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w:t>
      </w:r>
      <w:proofErr w:type="gramEnd"/>
      <w:r w:rsidRPr="008424C4">
        <w:rPr>
          <w:sz w:val="18"/>
          <w:szCs w:val="18"/>
        </w:rPr>
        <w:t xml:space="preserve"> </w:t>
      </w:r>
      <w:proofErr w:type="gramStart"/>
      <w:r w:rsidRPr="008424C4">
        <w:rPr>
          <w:sz w:val="18"/>
          <w:szCs w:val="18"/>
        </w:rPr>
        <w:t>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Иркутской области, Устава Поселения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 соответствии с</w:t>
      </w:r>
      <w:proofErr w:type="gramEnd"/>
      <w:r w:rsidRPr="008424C4">
        <w:rPr>
          <w:sz w:val="18"/>
          <w:szCs w:val="18"/>
        </w:rPr>
        <w:t xml:space="preserve"> федеральными законами, Уставом Поселения,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Иркутской области, Устава Поселения.</w:t>
      </w:r>
    </w:p>
    <w:p w:rsidR="008424C4" w:rsidRPr="008424C4" w:rsidRDefault="008424C4" w:rsidP="008424C4">
      <w:pPr>
        <w:autoSpaceDE w:val="0"/>
        <w:autoSpaceDN w:val="0"/>
        <w:adjustRightInd w:val="0"/>
        <w:ind w:left="0" w:right="-110" w:firstLine="540"/>
        <w:rPr>
          <w:sz w:val="18"/>
          <w:szCs w:val="18"/>
        </w:rPr>
      </w:pPr>
      <w:r w:rsidRPr="008424C4">
        <w:rPr>
          <w:sz w:val="18"/>
          <w:szCs w:val="18"/>
        </w:rPr>
        <w:t xml:space="preserve">3. </w:t>
      </w:r>
      <w:proofErr w:type="gramStart"/>
      <w:r w:rsidRPr="008424C4">
        <w:rPr>
          <w:sz w:val="18"/>
          <w:szCs w:val="18"/>
        </w:rPr>
        <w:t>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roofErr w:type="gramEnd"/>
    </w:p>
    <w:p w:rsidR="008424C4" w:rsidRPr="008424C4" w:rsidRDefault="008424C4" w:rsidP="008424C4">
      <w:pPr>
        <w:snapToGrid w:val="0"/>
        <w:ind w:left="0" w:right="-110" w:firstLine="0"/>
        <w:jc w:val="center"/>
        <w:rPr>
          <w:sz w:val="18"/>
          <w:szCs w:val="18"/>
        </w:rPr>
      </w:pPr>
    </w:p>
    <w:p w:rsidR="008424C4" w:rsidRPr="008424C4" w:rsidRDefault="008424C4" w:rsidP="008424C4">
      <w:pPr>
        <w:snapToGrid w:val="0"/>
        <w:ind w:left="0" w:right="-110" w:firstLine="0"/>
        <w:jc w:val="center"/>
        <w:rPr>
          <w:sz w:val="18"/>
          <w:szCs w:val="18"/>
        </w:rPr>
      </w:pPr>
    </w:p>
    <w:p w:rsidR="008424C4" w:rsidRPr="008424C4" w:rsidRDefault="008424C4" w:rsidP="008424C4">
      <w:pPr>
        <w:snapToGrid w:val="0"/>
        <w:ind w:left="0" w:right="-110" w:firstLine="0"/>
        <w:jc w:val="center"/>
        <w:rPr>
          <w:sz w:val="18"/>
          <w:szCs w:val="18"/>
        </w:rPr>
      </w:pPr>
      <w:r w:rsidRPr="008424C4">
        <w:rPr>
          <w:sz w:val="18"/>
          <w:szCs w:val="18"/>
        </w:rPr>
        <w:t>Глава 10</w:t>
      </w:r>
    </w:p>
    <w:p w:rsidR="008424C4" w:rsidRPr="008424C4" w:rsidRDefault="008424C4" w:rsidP="008424C4">
      <w:pPr>
        <w:snapToGrid w:val="0"/>
        <w:spacing w:after="240"/>
        <w:ind w:left="0" w:right="-110" w:firstLine="0"/>
        <w:jc w:val="center"/>
        <w:rPr>
          <w:sz w:val="18"/>
          <w:szCs w:val="18"/>
        </w:rPr>
      </w:pPr>
      <w:r w:rsidRPr="008424C4">
        <w:rPr>
          <w:sz w:val="18"/>
          <w:szCs w:val="18"/>
        </w:rPr>
        <w:t>ЗАКЛЮЧИТЕЛЬНЫЕ И ПЕРЕХОДНЫЕ ПОЛОЖЕНИЯ</w:t>
      </w:r>
    </w:p>
    <w:p w:rsidR="008424C4" w:rsidRPr="008424C4" w:rsidRDefault="008424C4" w:rsidP="008424C4">
      <w:pPr>
        <w:snapToGrid w:val="0"/>
        <w:spacing w:after="240"/>
        <w:ind w:left="0" w:right="-110" w:firstLine="539"/>
        <w:jc w:val="left"/>
        <w:rPr>
          <w:sz w:val="18"/>
          <w:szCs w:val="18"/>
        </w:rPr>
      </w:pPr>
      <w:r w:rsidRPr="008424C4">
        <w:rPr>
          <w:sz w:val="18"/>
          <w:szCs w:val="18"/>
        </w:rPr>
        <w:t>Статья 83. Порядок вступления в силу настоящего Устава</w:t>
      </w:r>
    </w:p>
    <w:p w:rsidR="008424C4" w:rsidRPr="008424C4" w:rsidRDefault="008424C4" w:rsidP="008424C4">
      <w:pPr>
        <w:numPr>
          <w:ilvl w:val="0"/>
          <w:numId w:val="39"/>
        </w:numPr>
        <w:tabs>
          <w:tab w:val="num" w:pos="900"/>
        </w:tabs>
        <w:snapToGrid w:val="0"/>
        <w:ind w:left="0" w:right="-110" w:firstLine="540"/>
        <w:jc w:val="left"/>
        <w:rPr>
          <w:sz w:val="18"/>
          <w:szCs w:val="18"/>
        </w:rPr>
      </w:pPr>
      <w:r w:rsidRPr="008424C4">
        <w:rPr>
          <w:sz w:val="18"/>
          <w:szCs w:val="18"/>
        </w:rPr>
        <w:t>Настоящий Устав вступает в силу с момента официального опубликования с реквизитами государственной регистрации, за исключением положений, для которых Федеральным законом установлены иные сроки вступления в силу.</w:t>
      </w:r>
    </w:p>
    <w:p w:rsidR="008424C4" w:rsidRPr="008424C4" w:rsidRDefault="008424C4" w:rsidP="008424C4">
      <w:pPr>
        <w:snapToGrid w:val="0"/>
        <w:ind w:left="0" w:right="-110" w:firstLine="0"/>
        <w:jc w:val="center"/>
        <w:rPr>
          <w:sz w:val="18"/>
          <w:szCs w:val="18"/>
        </w:rPr>
      </w:pPr>
    </w:p>
    <w:p w:rsidR="008424C4" w:rsidRPr="008424C4" w:rsidRDefault="008424C4" w:rsidP="008424C4">
      <w:pPr>
        <w:snapToGrid w:val="0"/>
        <w:ind w:left="0" w:right="-110" w:firstLine="0"/>
        <w:jc w:val="center"/>
        <w:rPr>
          <w:sz w:val="18"/>
          <w:szCs w:val="18"/>
        </w:rPr>
      </w:pPr>
      <w:r w:rsidRPr="008424C4">
        <w:rPr>
          <w:sz w:val="18"/>
          <w:szCs w:val="18"/>
        </w:rPr>
        <w:t xml:space="preserve"> Приложение № 1</w:t>
      </w:r>
    </w:p>
    <w:p w:rsidR="008424C4" w:rsidRPr="008424C4" w:rsidRDefault="008424C4" w:rsidP="008424C4">
      <w:pPr>
        <w:snapToGrid w:val="0"/>
        <w:ind w:left="0" w:right="-110" w:firstLine="0"/>
        <w:jc w:val="right"/>
        <w:rPr>
          <w:sz w:val="18"/>
          <w:szCs w:val="18"/>
        </w:rPr>
      </w:pPr>
      <w:r w:rsidRPr="008424C4">
        <w:rPr>
          <w:sz w:val="18"/>
          <w:szCs w:val="18"/>
        </w:rPr>
        <w:t>к Уставу Хомутовского муниципального образования</w:t>
      </w:r>
    </w:p>
    <w:p w:rsidR="008424C4" w:rsidRPr="008424C4" w:rsidRDefault="008424C4" w:rsidP="008424C4">
      <w:pPr>
        <w:snapToGrid w:val="0"/>
        <w:ind w:left="0" w:right="-110" w:firstLine="0"/>
        <w:jc w:val="right"/>
        <w:rPr>
          <w:sz w:val="18"/>
          <w:szCs w:val="18"/>
        </w:rPr>
      </w:pPr>
    </w:p>
    <w:p w:rsidR="008424C4" w:rsidRPr="008424C4" w:rsidRDefault="008424C4" w:rsidP="008424C4">
      <w:pPr>
        <w:ind w:left="0" w:right="-110" w:firstLine="567"/>
        <w:jc w:val="center"/>
        <w:rPr>
          <w:sz w:val="18"/>
          <w:szCs w:val="18"/>
        </w:rPr>
      </w:pPr>
      <w:r w:rsidRPr="008424C4">
        <w:rPr>
          <w:sz w:val="18"/>
          <w:szCs w:val="18"/>
        </w:rPr>
        <w:t>Положение о порядке проведения процедуры отзыва Главы</w:t>
      </w:r>
    </w:p>
    <w:p w:rsidR="008424C4" w:rsidRPr="008424C4" w:rsidRDefault="008424C4" w:rsidP="008424C4">
      <w:pPr>
        <w:ind w:left="0" w:right="-110" w:firstLine="567"/>
        <w:jc w:val="center"/>
        <w:rPr>
          <w:sz w:val="18"/>
          <w:szCs w:val="18"/>
        </w:rPr>
      </w:pPr>
      <w:r w:rsidRPr="008424C4">
        <w:rPr>
          <w:sz w:val="18"/>
          <w:szCs w:val="18"/>
        </w:rPr>
        <w:t>Хомутовского муниципального образования,</w:t>
      </w:r>
    </w:p>
    <w:p w:rsidR="008424C4" w:rsidRPr="008424C4" w:rsidRDefault="008424C4" w:rsidP="008424C4">
      <w:pPr>
        <w:ind w:left="0" w:right="-110" w:firstLine="567"/>
        <w:jc w:val="center"/>
        <w:rPr>
          <w:sz w:val="18"/>
          <w:szCs w:val="18"/>
        </w:rPr>
      </w:pPr>
      <w:r w:rsidRPr="008424C4">
        <w:rPr>
          <w:sz w:val="18"/>
          <w:szCs w:val="18"/>
        </w:rPr>
        <w:t>депутата Думы Хомутовского муниципального образования.</w:t>
      </w:r>
    </w:p>
    <w:p w:rsidR="008424C4" w:rsidRPr="008424C4" w:rsidRDefault="008424C4" w:rsidP="008424C4">
      <w:pPr>
        <w:ind w:left="0" w:right="-110" w:firstLine="567"/>
        <w:jc w:val="center"/>
        <w:rPr>
          <w:sz w:val="18"/>
          <w:szCs w:val="18"/>
        </w:rPr>
      </w:pPr>
    </w:p>
    <w:p w:rsidR="008424C4" w:rsidRPr="008424C4" w:rsidRDefault="008424C4" w:rsidP="008424C4">
      <w:pPr>
        <w:ind w:left="0" w:right="-110" w:firstLine="567"/>
        <w:rPr>
          <w:sz w:val="18"/>
          <w:szCs w:val="18"/>
        </w:rPr>
      </w:pPr>
      <w:bookmarkStart w:id="89" w:name="sub_9101"/>
      <w:r w:rsidRPr="008424C4">
        <w:rPr>
          <w:sz w:val="18"/>
          <w:szCs w:val="18"/>
        </w:rPr>
        <w:t>1. Под отзывом главы Хомутовского муниципального образования (далее главы поселения), депутата Думы Хомутовского муниципального образования (далее депутата Думы поселения), понимается досрочное прекращение полномочий главы поселения, депутата Думы поселения по результатам голосования по отзыву соответственно главы поселения, депутата Думы поселения.</w:t>
      </w:r>
    </w:p>
    <w:p w:rsidR="008424C4" w:rsidRPr="008424C4" w:rsidRDefault="008424C4" w:rsidP="008424C4">
      <w:pPr>
        <w:ind w:left="0" w:right="-110" w:firstLine="567"/>
        <w:rPr>
          <w:sz w:val="18"/>
          <w:szCs w:val="18"/>
        </w:rPr>
      </w:pPr>
      <w:bookmarkStart w:id="90" w:name="sub_9102"/>
      <w:bookmarkEnd w:id="89"/>
      <w:r w:rsidRPr="008424C4">
        <w:rPr>
          <w:sz w:val="18"/>
          <w:szCs w:val="18"/>
        </w:rPr>
        <w:t>2. Для инициирования процедуры отзыва создается на добровольной основе инициативная группа:</w:t>
      </w:r>
    </w:p>
    <w:p w:rsidR="008424C4" w:rsidRPr="008424C4" w:rsidRDefault="008424C4" w:rsidP="008424C4">
      <w:pPr>
        <w:ind w:left="0" w:right="-110" w:firstLine="567"/>
        <w:rPr>
          <w:sz w:val="18"/>
          <w:szCs w:val="18"/>
        </w:rPr>
      </w:pPr>
      <w:bookmarkStart w:id="91" w:name="sub_91021"/>
      <w:bookmarkEnd w:id="90"/>
      <w:r w:rsidRPr="008424C4">
        <w:rPr>
          <w:sz w:val="18"/>
          <w:szCs w:val="18"/>
        </w:rPr>
        <w:t>2.1 по выдвижению инициативы по отзыву главы поселения - минимальной численностью - 100 человек, для сбора подписей избирателей Хомутовского поселения из числа избирателей на территории Хомутовского муниципального образования;</w:t>
      </w:r>
    </w:p>
    <w:p w:rsidR="008424C4" w:rsidRPr="008424C4" w:rsidRDefault="008424C4" w:rsidP="008424C4">
      <w:pPr>
        <w:ind w:left="0" w:right="-110" w:firstLine="567"/>
        <w:rPr>
          <w:sz w:val="18"/>
          <w:szCs w:val="18"/>
        </w:rPr>
      </w:pPr>
      <w:bookmarkStart w:id="92" w:name="sub_91022"/>
      <w:bookmarkEnd w:id="91"/>
      <w:r w:rsidRPr="008424C4">
        <w:rPr>
          <w:sz w:val="18"/>
          <w:szCs w:val="18"/>
        </w:rPr>
        <w:t>2.2 по выдвижению инициативы по отзыву депутата Думы поселения - минимальной численностью - 50 человек, для сбора подписей избирателей соответствующего избирательного округа из числа избирателей.</w:t>
      </w:r>
    </w:p>
    <w:p w:rsidR="008424C4" w:rsidRPr="008424C4" w:rsidRDefault="008424C4" w:rsidP="008424C4">
      <w:pPr>
        <w:ind w:left="0" w:right="-110" w:firstLine="567"/>
        <w:rPr>
          <w:sz w:val="18"/>
          <w:szCs w:val="18"/>
        </w:rPr>
      </w:pPr>
      <w:bookmarkStart w:id="93" w:name="sub_9103"/>
      <w:bookmarkEnd w:id="92"/>
      <w:r w:rsidRPr="008424C4">
        <w:rPr>
          <w:sz w:val="18"/>
          <w:szCs w:val="18"/>
        </w:rPr>
        <w:t>3. На собрании инициативной группы принимается решение о выступлении с инициативой отзыва главы поселения, депутата Думы поселения, избирается из ее состава председатель инициативной группы, а также определяются иные лица, уполномоченные действовать от имени инициативной группы (далее - уполномоченные представители инициативной группы).</w:t>
      </w:r>
    </w:p>
    <w:p w:rsidR="008424C4" w:rsidRPr="008424C4" w:rsidRDefault="008424C4" w:rsidP="008424C4">
      <w:pPr>
        <w:ind w:left="0" w:right="-110" w:firstLine="567"/>
        <w:rPr>
          <w:sz w:val="18"/>
          <w:szCs w:val="18"/>
        </w:rPr>
      </w:pPr>
      <w:bookmarkStart w:id="94" w:name="sub_9104"/>
      <w:bookmarkEnd w:id="93"/>
      <w:r w:rsidRPr="008424C4">
        <w:rPr>
          <w:sz w:val="18"/>
          <w:szCs w:val="18"/>
        </w:rPr>
        <w:t>4. Инициативная группа граждан считается созданной, со дня подачи заявления в Думу поселения о ее регистрации.</w:t>
      </w:r>
    </w:p>
    <w:p w:rsidR="008424C4" w:rsidRPr="008424C4" w:rsidRDefault="008424C4" w:rsidP="008424C4">
      <w:pPr>
        <w:ind w:left="0" w:right="-110" w:firstLine="567"/>
        <w:rPr>
          <w:sz w:val="18"/>
          <w:szCs w:val="18"/>
        </w:rPr>
      </w:pPr>
      <w:bookmarkStart w:id="95" w:name="sub_9105"/>
      <w:bookmarkEnd w:id="94"/>
      <w:r w:rsidRPr="008424C4">
        <w:rPr>
          <w:sz w:val="18"/>
          <w:szCs w:val="18"/>
        </w:rPr>
        <w:t xml:space="preserve">5. </w:t>
      </w:r>
      <w:proofErr w:type="gramStart"/>
      <w:r w:rsidRPr="008424C4">
        <w:rPr>
          <w:sz w:val="18"/>
          <w:szCs w:val="18"/>
        </w:rPr>
        <w:t>Для принятия решения о регистрации инициативной группы, граждане обращаются с ходатайством, подписываемом председателем и секретарем инициативной группы о ее регистрации в Думу поселения, которая действует в качестве комиссии по отзыву главы, депутата Думы поселения со дня такого обращения.</w:t>
      </w:r>
      <w:proofErr w:type="gramEnd"/>
    </w:p>
    <w:p w:rsidR="008424C4" w:rsidRPr="008424C4" w:rsidRDefault="008424C4" w:rsidP="008424C4">
      <w:pPr>
        <w:ind w:left="0" w:right="-110" w:firstLine="567"/>
        <w:rPr>
          <w:sz w:val="18"/>
          <w:szCs w:val="18"/>
        </w:rPr>
      </w:pPr>
      <w:bookmarkStart w:id="96" w:name="sub_9106"/>
      <w:bookmarkEnd w:id="95"/>
      <w:r w:rsidRPr="008424C4">
        <w:rPr>
          <w:sz w:val="18"/>
          <w:szCs w:val="18"/>
        </w:rPr>
        <w:t>6. В ходатайстве инициативной группы должны быть указано:</w:t>
      </w:r>
    </w:p>
    <w:p w:rsidR="008424C4" w:rsidRPr="008424C4" w:rsidRDefault="008424C4" w:rsidP="008424C4">
      <w:pPr>
        <w:ind w:left="0" w:right="-110" w:firstLine="567"/>
        <w:rPr>
          <w:sz w:val="18"/>
          <w:szCs w:val="18"/>
        </w:rPr>
      </w:pPr>
      <w:bookmarkStart w:id="97" w:name="sub_91061"/>
      <w:bookmarkEnd w:id="96"/>
      <w:r w:rsidRPr="008424C4">
        <w:rPr>
          <w:sz w:val="18"/>
          <w:szCs w:val="18"/>
        </w:rPr>
        <w:t>6.1 фамилия, имя, отчество отзываемого лица;</w:t>
      </w:r>
    </w:p>
    <w:p w:rsidR="008424C4" w:rsidRPr="008424C4" w:rsidRDefault="008424C4" w:rsidP="008424C4">
      <w:pPr>
        <w:ind w:left="0" w:right="-110" w:firstLine="567"/>
        <w:rPr>
          <w:sz w:val="18"/>
          <w:szCs w:val="18"/>
        </w:rPr>
      </w:pPr>
      <w:bookmarkStart w:id="98" w:name="sub_91062"/>
      <w:bookmarkEnd w:id="97"/>
      <w:r w:rsidRPr="008424C4">
        <w:rPr>
          <w:sz w:val="18"/>
          <w:szCs w:val="18"/>
        </w:rPr>
        <w:t>6.2 занимаемая должность отзываемого лица, а если отзываемое лицо - депутат Думы поселения, то избирательный округ, по которому он был избран;</w:t>
      </w:r>
    </w:p>
    <w:p w:rsidR="008424C4" w:rsidRPr="008424C4" w:rsidRDefault="008424C4" w:rsidP="008424C4">
      <w:pPr>
        <w:ind w:left="0" w:right="-110" w:firstLine="567"/>
        <w:rPr>
          <w:sz w:val="18"/>
          <w:szCs w:val="18"/>
        </w:rPr>
      </w:pPr>
      <w:bookmarkStart w:id="99" w:name="sub_91063"/>
      <w:bookmarkEnd w:id="98"/>
      <w:r w:rsidRPr="008424C4">
        <w:rPr>
          <w:sz w:val="18"/>
          <w:szCs w:val="18"/>
        </w:rPr>
        <w:t>6.3 причина отзыва с указанием нарушенных норм действующего законодательства, правовых актов Хомутовского поселения, подтвержденных в судебном порядке;</w:t>
      </w:r>
    </w:p>
    <w:p w:rsidR="008424C4" w:rsidRPr="008424C4" w:rsidRDefault="008424C4" w:rsidP="008424C4">
      <w:pPr>
        <w:ind w:left="0" w:right="-110" w:firstLine="567"/>
        <w:rPr>
          <w:sz w:val="18"/>
          <w:szCs w:val="18"/>
        </w:rPr>
      </w:pPr>
      <w:bookmarkStart w:id="100" w:name="sub_91064"/>
      <w:bookmarkEnd w:id="99"/>
      <w:r w:rsidRPr="008424C4">
        <w:rPr>
          <w:sz w:val="18"/>
          <w:szCs w:val="18"/>
        </w:rPr>
        <w:t>6.4 список членов инициативной группы, где должны быть указаны фамилия, имя, отчество, дата и место рождения, адрес места жительства, серия, номер и дата выдачи паспорта или заменяющего его документа с указанием наименования органа, выдавшего документ, каждого члена инициативной группы, подпись и дата. Список членов инициативной группы должен быть заверен подписями председателя и секретаря инициативной группы.</w:t>
      </w:r>
    </w:p>
    <w:p w:rsidR="008424C4" w:rsidRPr="008424C4" w:rsidRDefault="008424C4" w:rsidP="008424C4">
      <w:pPr>
        <w:ind w:left="0" w:right="-110" w:firstLine="567"/>
        <w:rPr>
          <w:sz w:val="18"/>
          <w:szCs w:val="18"/>
        </w:rPr>
      </w:pPr>
      <w:bookmarkStart w:id="101" w:name="sub_91065"/>
      <w:bookmarkEnd w:id="100"/>
      <w:r w:rsidRPr="008424C4">
        <w:rPr>
          <w:sz w:val="18"/>
          <w:szCs w:val="18"/>
        </w:rPr>
        <w:t>6.5 список лиц (председатель, секретарь), уполномоченных действовать от имени инициативной группы на территории муниципального образования, избранных собранием инициативной группы.</w:t>
      </w:r>
    </w:p>
    <w:p w:rsidR="008424C4" w:rsidRPr="008424C4" w:rsidRDefault="008424C4" w:rsidP="008424C4">
      <w:pPr>
        <w:ind w:left="0" w:right="-110" w:firstLine="567"/>
        <w:rPr>
          <w:sz w:val="18"/>
          <w:szCs w:val="18"/>
        </w:rPr>
      </w:pPr>
      <w:bookmarkStart w:id="102" w:name="sub_9107"/>
      <w:bookmarkEnd w:id="101"/>
      <w:r w:rsidRPr="008424C4">
        <w:rPr>
          <w:sz w:val="18"/>
          <w:szCs w:val="18"/>
        </w:rPr>
        <w:lastRenderedPageBreak/>
        <w:t>7. Одновременно с ходатайством в Думу Хомутовского поселения представляется протокол собрания инициативной группы граждан</w:t>
      </w:r>
      <w:bookmarkStart w:id="103" w:name="sub_91075"/>
      <w:bookmarkEnd w:id="102"/>
    </w:p>
    <w:p w:rsidR="008424C4" w:rsidRPr="008424C4" w:rsidRDefault="008424C4" w:rsidP="008424C4">
      <w:pPr>
        <w:ind w:left="0" w:right="-110" w:firstLine="567"/>
        <w:rPr>
          <w:sz w:val="18"/>
          <w:szCs w:val="18"/>
        </w:rPr>
      </w:pPr>
      <w:bookmarkStart w:id="104" w:name="sub_9108"/>
      <w:bookmarkEnd w:id="103"/>
      <w:r w:rsidRPr="008424C4">
        <w:rPr>
          <w:sz w:val="18"/>
          <w:szCs w:val="18"/>
        </w:rPr>
        <w:t>8. Дума поселения, в течение 15 дней со дня поступления ходатайства инициативной группы обязана рассмотреть указанное ходатайство и приложенные к нему документы и принять одно из следующих решений:</w:t>
      </w:r>
    </w:p>
    <w:p w:rsidR="008424C4" w:rsidRPr="008424C4" w:rsidRDefault="008424C4" w:rsidP="008424C4">
      <w:pPr>
        <w:ind w:left="0" w:right="-110" w:firstLine="567"/>
        <w:rPr>
          <w:sz w:val="18"/>
          <w:szCs w:val="18"/>
        </w:rPr>
      </w:pPr>
      <w:bookmarkStart w:id="105" w:name="sub_91081"/>
      <w:bookmarkEnd w:id="104"/>
      <w:r w:rsidRPr="008424C4">
        <w:rPr>
          <w:sz w:val="18"/>
          <w:szCs w:val="18"/>
        </w:rPr>
        <w:t>8.1 о регистрации инициативной группы граждан;</w:t>
      </w:r>
    </w:p>
    <w:p w:rsidR="008424C4" w:rsidRPr="008424C4" w:rsidRDefault="008424C4" w:rsidP="008424C4">
      <w:pPr>
        <w:ind w:left="0" w:right="-110" w:firstLine="567"/>
        <w:rPr>
          <w:sz w:val="18"/>
          <w:szCs w:val="18"/>
        </w:rPr>
      </w:pPr>
      <w:bookmarkStart w:id="106" w:name="sub_91082"/>
      <w:bookmarkEnd w:id="105"/>
      <w:r w:rsidRPr="008424C4">
        <w:rPr>
          <w:sz w:val="18"/>
          <w:szCs w:val="18"/>
        </w:rPr>
        <w:t xml:space="preserve">8.2 об отказе в регистрации инициативной группы, в случае отсутствия документов, указанных в </w:t>
      </w:r>
      <w:hyperlink r:id="rId70" w:anchor="sub_9106" w:history="1">
        <w:r w:rsidRPr="008424C4">
          <w:rPr>
            <w:color w:val="0000FF"/>
            <w:sz w:val="18"/>
            <w:szCs w:val="18"/>
            <w:u w:val="single"/>
            <w:lang w:eastAsia="en-US"/>
          </w:rPr>
          <w:t>пунктах 6</w:t>
        </w:r>
      </w:hyperlink>
      <w:r w:rsidRPr="008424C4">
        <w:rPr>
          <w:sz w:val="18"/>
          <w:szCs w:val="18"/>
        </w:rPr>
        <w:t xml:space="preserve">, </w:t>
      </w:r>
      <w:hyperlink r:id="rId71" w:anchor="sub_9107" w:history="1">
        <w:r w:rsidRPr="008424C4">
          <w:rPr>
            <w:color w:val="0000FF"/>
            <w:sz w:val="18"/>
            <w:szCs w:val="18"/>
            <w:u w:val="single"/>
            <w:lang w:eastAsia="en-US"/>
          </w:rPr>
          <w:t>7</w:t>
        </w:r>
      </w:hyperlink>
      <w:r w:rsidRPr="008424C4">
        <w:rPr>
          <w:sz w:val="18"/>
          <w:szCs w:val="18"/>
        </w:rPr>
        <w:t xml:space="preserve"> настоящего положения, несоответствия их требованиям настоящего положения.</w:t>
      </w:r>
    </w:p>
    <w:p w:rsidR="008424C4" w:rsidRPr="008424C4" w:rsidRDefault="008424C4" w:rsidP="008424C4">
      <w:pPr>
        <w:ind w:left="0" w:right="-110" w:firstLine="567"/>
        <w:rPr>
          <w:sz w:val="18"/>
          <w:szCs w:val="18"/>
        </w:rPr>
      </w:pPr>
      <w:bookmarkStart w:id="107" w:name="sub_9109"/>
      <w:bookmarkEnd w:id="106"/>
      <w:r w:rsidRPr="008424C4">
        <w:rPr>
          <w:sz w:val="18"/>
          <w:szCs w:val="18"/>
        </w:rPr>
        <w:t xml:space="preserve">9. </w:t>
      </w:r>
      <w:bookmarkStart w:id="108" w:name="sub_91010"/>
      <w:bookmarkEnd w:id="107"/>
      <w:r w:rsidRPr="008424C4">
        <w:rPr>
          <w:sz w:val="18"/>
          <w:szCs w:val="18"/>
        </w:rPr>
        <w:t xml:space="preserve">В случае регистрации инициативной группы Думой поселения, ей выдается решение о </w:t>
      </w:r>
      <w:proofErr w:type="gramStart"/>
      <w:r w:rsidRPr="008424C4">
        <w:rPr>
          <w:sz w:val="18"/>
          <w:szCs w:val="18"/>
        </w:rPr>
        <w:t>регистрации</w:t>
      </w:r>
      <w:proofErr w:type="gramEnd"/>
      <w:r w:rsidRPr="008424C4">
        <w:rPr>
          <w:sz w:val="18"/>
          <w:szCs w:val="18"/>
        </w:rPr>
        <w:t xml:space="preserve"> и данное решение опубликовывается в средствах массовой информации.</w:t>
      </w:r>
    </w:p>
    <w:p w:rsidR="008424C4" w:rsidRPr="008424C4" w:rsidRDefault="008424C4" w:rsidP="008424C4">
      <w:pPr>
        <w:ind w:left="0" w:right="-110" w:firstLine="567"/>
        <w:rPr>
          <w:sz w:val="18"/>
          <w:szCs w:val="18"/>
        </w:rPr>
      </w:pPr>
      <w:bookmarkStart w:id="109" w:name="sub_91101"/>
      <w:bookmarkEnd w:id="108"/>
      <w:r w:rsidRPr="008424C4">
        <w:rPr>
          <w:sz w:val="18"/>
          <w:szCs w:val="18"/>
        </w:rPr>
        <w:t>10</w:t>
      </w:r>
      <w:bookmarkStart w:id="110" w:name="sub_91104"/>
      <w:bookmarkEnd w:id="109"/>
      <w:r w:rsidRPr="008424C4">
        <w:rPr>
          <w:sz w:val="18"/>
          <w:szCs w:val="18"/>
        </w:rPr>
        <w:t>. Решение о регистрации или об отказе в регистрации инициативной группы может быть обжаловано в порядке, установленном федеральными законами.</w:t>
      </w:r>
    </w:p>
    <w:p w:rsidR="008424C4" w:rsidRPr="008424C4" w:rsidRDefault="008424C4" w:rsidP="008424C4">
      <w:pPr>
        <w:ind w:left="0" w:right="-110" w:firstLine="567"/>
        <w:rPr>
          <w:sz w:val="18"/>
          <w:szCs w:val="18"/>
        </w:rPr>
      </w:pPr>
      <w:bookmarkStart w:id="111" w:name="sub_91011"/>
      <w:bookmarkEnd w:id="110"/>
      <w:r w:rsidRPr="008424C4">
        <w:rPr>
          <w:sz w:val="18"/>
          <w:szCs w:val="18"/>
        </w:rPr>
        <w:t>11. После регистрации инициативной группы по отзыву главы поселения, депутатов Думы поселения осуществляется сбор подписей в поддержку вынесения на голосование вопроса по отзыву главы поселения, депутата Думы поселения. Форма подписного листа, в который осуществляется сбор подписей, является свободной, но должна содержать в себе следующие обязательные сведения:</w:t>
      </w:r>
    </w:p>
    <w:bookmarkEnd w:id="111"/>
    <w:p w:rsidR="008424C4" w:rsidRPr="008424C4" w:rsidRDefault="008424C4" w:rsidP="008424C4">
      <w:pPr>
        <w:ind w:left="0" w:right="-110" w:firstLine="567"/>
        <w:rPr>
          <w:sz w:val="18"/>
          <w:szCs w:val="18"/>
        </w:rPr>
      </w:pPr>
      <w:r w:rsidRPr="008424C4">
        <w:rPr>
          <w:sz w:val="18"/>
          <w:szCs w:val="18"/>
        </w:rPr>
        <w:t>- наименование "Подписной лист по отзыву выборного должностного лица (по отзыву депутата)"</w:t>
      </w:r>
    </w:p>
    <w:p w:rsidR="008424C4" w:rsidRPr="008424C4" w:rsidRDefault="008424C4" w:rsidP="008424C4">
      <w:pPr>
        <w:ind w:left="0" w:right="-110" w:firstLine="567"/>
        <w:rPr>
          <w:sz w:val="18"/>
          <w:szCs w:val="18"/>
        </w:rPr>
      </w:pPr>
      <w:bookmarkStart w:id="112" w:name="sub_91142"/>
      <w:r w:rsidRPr="008424C4">
        <w:rPr>
          <w:sz w:val="18"/>
          <w:szCs w:val="18"/>
        </w:rPr>
        <w:t>- фамилию, имя, отчество отзываемого лица;</w:t>
      </w:r>
    </w:p>
    <w:p w:rsidR="008424C4" w:rsidRPr="008424C4" w:rsidRDefault="008424C4" w:rsidP="008424C4">
      <w:pPr>
        <w:ind w:left="0" w:right="-110" w:firstLine="567"/>
        <w:rPr>
          <w:sz w:val="18"/>
          <w:szCs w:val="18"/>
        </w:rPr>
      </w:pPr>
      <w:bookmarkStart w:id="113" w:name="sub_91143"/>
      <w:bookmarkEnd w:id="112"/>
      <w:r w:rsidRPr="008424C4">
        <w:rPr>
          <w:sz w:val="18"/>
          <w:szCs w:val="18"/>
        </w:rPr>
        <w:t>- занимаемую должность отзываемого лица, а если отзываемое лицо - депутат Думы поселения, то избирательный округ, по которому он был избран;</w:t>
      </w:r>
    </w:p>
    <w:p w:rsidR="008424C4" w:rsidRPr="008424C4" w:rsidRDefault="008424C4" w:rsidP="008424C4">
      <w:pPr>
        <w:ind w:left="0" w:right="-110" w:firstLine="567"/>
        <w:rPr>
          <w:sz w:val="18"/>
          <w:szCs w:val="18"/>
        </w:rPr>
      </w:pPr>
      <w:bookmarkStart w:id="114" w:name="sub_91144"/>
      <w:bookmarkEnd w:id="113"/>
      <w:r w:rsidRPr="008424C4">
        <w:rPr>
          <w:sz w:val="18"/>
          <w:szCs w:val="18"/>
        </w:rPr>
        <w:t>- сведения о лице, осуществляющем сбор подписей в поддержку инициативы отзыва главы поселения, депутата Думы поселения: Ф.И.О., дата рождения, паспортные данные, место жительства.</w:t>
      </w:r>
    </w:p>
    <w:p w:rsidR="008424C4" w:rsidRPr="008424C4" w:rsidRDefault="008424C4" w:rsidP="008424C4">
      <w:pPr>
        <w:ind w:left="0" w:right="-110" w:firstLine="567"/>
        <w:rPr>
          <w:sz w:val="18"/>
          <w:szCs w:val="18"/>
        </w:rPr>
      </w:pPr>
      <w:bookmarkStart w:id="115" w:name="sub_91015"/>
      <w:bookmarkEnd w:id="114"/>
      <w:r w:rsidRPr="008424C4">
        <w:rPr>
          <w:sz w:val="18"/>
          <w:szCs w:val="18"/>
        </w:rPr>
        <w:t>12.</w:t>
      </w:r>
      <w:bookmarkStart w:id="116" w:name="sub_91016"/>
      <w:bookmarkEnd w:id="115"/>
      <w:r w:rsidRPr="008424C4">
        <w:rPr>
          <w:sz w:val="18"/>
          <w:szCs w:val="18"/>
        </w:rPr>
        <w:t xml:space="preserve"> В подписном листе по отзыву главы поселения (депутата Думы поселения) должны быть указаны следующие сведения о лице, поддерживающего инициативу:</w:t>
      </w:r>
    </w:p>
    <w:p w:rsidR="008424C4" w:rsidRPr="008424C4" w:rsidRDefault="008424C4" w:rsidP="008424C4">
      <w:pPr>
        <w:ind w:left="0" w:right="-110" w:firstLine="567"/>
        <w:rPr>
          <w:sz w:val="18"/>
          <w:szCs w:val="18"/>
        </w:rPr>
      </w:pPr>
      <w:bookmarkStart w:id="117" w:name="sub_91161"/>
      <w:bookmarkEnd w:id="116"/>
      <w:r w:rsidRPr="008424C4">
        <w:rPr>
          <w:sz w:val="18"/>
          <w:szCs w:val="18"/>
        </w:rPr>
        <w:t>12.1 фамилия, имя и отчество;</w:t>
      </w:r>
    </w:p>
    <w:p w:rsidR="008424C4" w:rsidRPr="008424C4" w:rsidRDefault="008424C4" w:rsidP="008424C4">
      <w:pPr>
        <w:ind w:left="0" w:right="-110" w:firstLine="567"/>
        <w:rPr>
          <w:sz w:val="18"/>
          <w:szCs w:val="18"/>
        </w:rPr>
      </w:pPr>
      <w:bookmarkStart w:id="118" w:name="sub_91162"/>
      <w:bookmarkEnd w:id="117"/>
      <w:r w:rsidRPr="008424C4">
        <w:rPr>
          <w:sz w:val="18"/>
          <w:szCs w:val="18"/>
        </w:rPr>
        <w:t>12.2 год рождения (в возрасте 18 лет на день сбора подписей - дополнительно день и месяц рождения);</w:t>
      </w:r>
    </w:p>
    <w:p w:rsidR="008424C4" w:rsidRPr="008424C4" w:rsidRDefault="008424C4" w:rsidP="008424C4">
      <w:pPr>
        <w:ind w:left="0" w:right="-110" w:firstLine="567"/>
        <w:rPr>
          <w:sz w:val="18"/>
          <w:szCs w:val="18"/>
        </w:rPr>
      </w:pPr>
      <w:bookmarkStart w:id="119" w:name="sub_91163"/>
      <w:bookmarkEnd w:id="118"/>
      <w:r w:rsidRPr="008424C4">
        <w:rPr>
          <w:sz w:val="18"/>
          <w:szCs w:val="18"/>
        </w:rPr>
        <w:t>12.3 адрес места жительства, указанный в паспорте или в документе, заменяющем паспорт гражданина;</w:t>
      </w:r>
    </w:p>
    <w:p w:rsidR="008424C4" w:rsidRPr="008424C4" w:rsidRDefault="008424C4" w:rsidP="008424C4">
      <w:pPr>
        <w:ind w:left="0" w:right="-110" w:firstLine="567"/>
        <w:rPr>
          <w:sz w:val="18"/>
          <w:szCs w:val="18"/>
        </w:rPr>
      </w:pPr>
      <w:bookmarkStart w:id="120" w:name="sub_91164"/>
      <w:bookmarkEnd w:id="119"/>
      <w:r w:rsidRPr="008424C4">
        <w:rPr>
          <w:sz w:val="18"/>
          <w:szCs w:val="18"/>
        </w:rPr>
        <w:t>12.4 серия и номер паспорта или документа, заменяющего паспорт гражданина;</w:t>
      </w:r>
    </w:p>
    <w:p w:rsidR="008424C4" w:rsidRPr="008424C4" w:rsidRDefault="008424C4" w:rsidP="008424C4">
      <w:pPr>
        <w:ind w:left="0" w:right="-110" w:firstLine="567"/>
        <w:rPr>
          <w:sz w:val="18"/>
          <w:szCs w:val="18"/>
        </w:rPr>
      </w:pPr>
      <w:bookmarkStart w:id="121" w:name="sub_91165"/>
      <w:bookmarkEnd w:id="120"/>
      <w:r w:rsidRPr="008424C4">
        <w:rPr>
          <w:sz w:val="18"/>
          <w:szCs w:val="18"/>
        </w:rPr>
        <w:t>12.5 дату внесения, подпись (собственноручно).</w:t>
      </w:r>
    </w:p>
    <w:p w:rsidR="008424C4" w:rsidRPr="008424C4" w:rsidRDefault="008424C4" w:rsidP="008424C4">
      <w:pPr>
        <w:ind w:left="0" w:right="-110" w:firstLine="567"/>
        <w:rPr>
          <w:sz w:val="18"/>
          <w:szCs w:val="18"/>
        </w:rPr>
      </w:pPr>
      <w:bookmarkStart w:id="122" w:name="sub_91017"/>
      <w:bookmarkEnd w:id="121"/>
      <w:r w:rsidRPr="008424C4">
        <w:rPr>
          <w:sz w:val="18"/>
          <w:szCs w:val="18"/>
        </w:rPr>
        <w:t>13. Подписной лист собственноручно заверяется лицом, осуществлявшим сбор подписей лиц, поддерживающих отзыв главы поселения, депутатов Думы поселения, где указывает:</w:t>
      </w:r>
      <w:bookmarkStart w:id="123" w:name="sub_91171"/>
      <w:bookmarkEnd w:id="122"/>
      <w:r w:rsidRPr="008424C4">
        <w:rPr>
          <w:sz w:val="18"/>
          <w:szCs w:val="18"/>
        </w:rPr>
        <w:t xml:space="preserve"> фамилию, имя и отчество,</w:t>
      </w:r>
      <w:bookmarkStart w:id="124" w:name="sub_91172"/>
      <w:bookmarkEnd w:id="123"/>
      <w:r w:rsidRPr="008424C4">
        <w:rPr>
          <w:sz w:val="18"/>
          <w:szCs w:val="18"/>
        </w:rPr>
        <w:t xml:space="preserve"> серию и номер, дату выдачи и кем выдан паспорт, адрес места жительства</w:t>
      </w:r>
      <w:bookmarkStart w:id="125" w:name="sub_91173"/>
      <w:bookmarkEnd w:id="124"/>
      <w:r w:rsidRPr="008424C4">
        <w:rPr>
          <w:sz w:val="18"/>
          <w:szCs w:val="18"/>
        </w:rPr>
        <w:t>,</w:t>
      </w:r>
      <w:bookmarkStart w:id="126" w:name="sub_91174"/>
      <w:bookmarkEnd w:id="125"/>
      <w:r w:rsidRPr="008424C4">
        <w:rPr>
          <w:sz w:val="18"/>
          <w:szCs w:val="18"/>
        </w:rPr>
        <w:t xml:space="preserve"> подпись и дату </w:t>
      </w:r>
      <w:proofErr w:type="gramStart"/>
      <w:r w:rsidRPr="008424C4">
        <w:rPr>
          <w:sz w:val="18"/>
          <w:szCs w:val="18"/>
        </w:rPr>
        <w:t>заверения</w:t>
      </w:r>
      <w:proofErr w:type="gramEnd"/>
      <w:r w:rsidRPr="008424C4">
        <w:rPr>
          <w:sz w:val="18"/>
          <w:szCs w:val="18"/>
        </w:rPr>
        <w:t xml:space="preserve"> подписного листа.</w:t>
      </w:r>
    </w:p>
    <w:p w:rsidR="008424C4" w:rsidRPr="008424C4" w:rsidRDefault="008424C4" w:rsidP="008424C4">
      <w:pPr>
        <w:ind w:left="0" w:right="-110" w:firstLine="567"/>
        <w:rPr>
          <w:sz w:val="18"/>
          <w:szCs w:val="18"/>
        </w:rPr>
      </w:pPr>
      <w:bookmarkStart w:id="127" w:name="sub_91018"/>
      <w:bookmarkEnd w:id="126"/>
      <w:r w:rsidRPr="008424C4">
        <w:rPr>
          <w:sz w:val="18"/>
          <w:szCs w:val="18"/>
        </w:rPr>
        <w:t>14. После окончания сбора подписей, инициативная группа подсчитывает общее количество собранных подписей, поданных в поддержку отзыва главы поселения (депутата Думы поселения) и составляет итоговый протокол, в котором указываются: дата регистрации инициативной группы, дата начала и дата окончания сбора подписей, количество собранных подписей. Указанный протокол подписывается председателем и секретарем инициативной группы.</w:t>
      </w:r>
    </w:p>
    <w:p w:rsidR="008424C4" w:rsidRPr="008424C4" w:rsidRDefault="008424C4" w:rsidP="008424C4">
      <w:pPr>
        <w:ind w:left="0" w:right="-110" w:firstLine="567"/>
        <w:rPr>
          <w:sz w:val="18"/>
          <w:szCs w:val="18"/>
        </w:rPr>
      </w:pPr>
      <w:bookmarkStart w:id="128" w:name="sub_91019"/>
      <w:bookmarkEnd w:id="127"/>
      <w:r w:rsidRPr="008424C4">
        <w:rPr>
          <w:sz w:val="18"/>
          <w:szCs w:val="18"/>
        </w:rPr>
        <w:t xml:space="preserve">15. Уполномоченный представитель инициативной группы передает в Думу </w:t>
      </w:r>
      <w:proofErr w:type="gramStart"/>
      <w:r w:rsidRPr="008424C4">
        <w:rPr>
          <w:sz w:val="18"/>
          <w:szCs w:val="18"/>
        </w:rPr>
        <w:t>поселения</w:t>
      </w:r>
      <w:bookmarkStart w:id="129" w:name="sub_91191"/>
      <w:bookmarkEnd w:id="128"/>
      <w:proofErr w:type="gramEnd"/>
      <w:r w:rsidRPr="008424C4">
        <w:rPr>
          <w:sz w:val="18"/>
          <w:szCs w:val="18"/>
        </w:rPr>
        <w:t xml:space="preserve"> пронумерованные и сброшюрованные подписные листы,</w:t>
      </w:r>
      <w:bookmarkStart w:id="130" w:name="sub_91192"/>
      <w:bookmarkEnd w:id="129"/>
      <w:r w:rsidRPr="008424C4">
        <w:rPr>
          <w:sz w:val="18"/>
          <w:szCs w:val="18"/>
        </w:rPr>
        <w:t xml:space="preserve"> экземпляр итогового протокола инициативной группы по проведению местного референдума,</w:t>
      </w:r>
      <w:bookmarkStart w:id="131" w:name="sub_91193"/>
      <w:bookmarkEnd w:id="130"/>
      <w:r w:rsidRPr="008424C4">
        <w:rPr>
          <w:sz w:val="18"/>
          <w:szCs w:val="18"/>
        </w:rPr>
        <w:t xml:space="preserve"> список лиц, осуществлявших сбор подписей, заверенный председателем и секретарем инициативной группы.</w:t>
      </w:r>
    </w:p>
    <w:p w:rsidR="008424C4" w:rsidRPr="008424C4" w:rsidRDefault="008424C4" w:rsidP="008424C4">
      <w:pPr>
        <w:ind w:left="0" w:right="-110" w:firstLine="567"/>
        <w:rPr>
          <w:sz w:val="18"/>
          <w:szCs w:val="18"/>
        </w:rPr>
      </w:pPr>
      <w:bookmarkStart w:id="132" w:name="sub_91020"/>
      <w:bookmarkEnd w:id="131"/>
      <w:r w:rsidRPr="008424C4">
        <w:rPr>
          <w:sz w:val="18"/>
          <w:szCs w:val="18"/>
        </w:rPr>
        <w:t>16. Для инициирования процедуры отзыва главы поселения - инициативной группой должны быть собраны подписи в количестве 5 % от числа избирателей на территории Хомутовского муниципального образования.</w:t>
      </w:r>
    </w:p>
    <w:p w:rsidR="008424C4" w:rsidRPr="008424C4" w:rsidRDefault="008424C4" w:rsidP="008424C4">
      <w:pPr>
        <w:ind w:left="0" w:right="-110" w:firstLine="567"/>
        <w:rPr>
          <w:sz w:val="18"/>
          <w:szCs w:val="18"/>
        </w:rPr>
      </w:pPr>
      <w:bookmarkStart w:id="133" w:name="sub_1021"/>
      <w:bookmarkEnd w:id="132"/>
      <w:r w:rsidRPr="008424C4">
        <w:rPr>
          <w:sz w:val="18"/>
          <w:szCs w:val="18"/>
        </w:rPr>
        <w:t>17. Для инициирования процедуры отзыва депутатов Думы поселения - инициативной группой должны быть собраны подписи в количестве 5 % от числа избирателей, но не менее 50 подписей избирателей соответствующего избирательного округа.</w:t>
      </w:r>
    </w:p>
    <w:bookmarkEnd w:id="133"/>
    <w:p w:rsidR="008424C4" w:rsidRPr="008424C4" w:rsidRDefault="008424C4" w:rsidP="008424C4">
      <w:pPr>
        <w:ind w:left="0" w:right="-110" w:firstLine="567"/>
        <w:rPr>
          <w:sz w:val="18"/>
          <w:szCs w:val="18"/>
        </w:rPr>
      </w:pPr>
      <w:r w:rsidRPr="008424C4">
        <w:rPr>
          <w:sz w:val="18"/>
          <w:szCs w:val="18"/>
        </w:rPr>
        <w:t>18. Проверка соблюдения порядка сбора подписей в поддержку инициативы отзыва главы поселения (депутатов Думы поселения), оформление подписных листов, достоверность подписей и сведений о лицах, поддержавших инициирование отзыва, содержащихся в подписных листах, осуществляется в порядке, предусмотренном областным законодательством о референдуме, по результатам которого выносится итоговый протокол.</w:t>
      </w:r>
    </w:p>
    <w:p w:rsidR="008424C4" w:rsidRPr="008424C4" w:rsidRDefault="008424C4" w:rsidP="008424C4">
      <w:pPr>
        <w:ind w:left="0" w:right="-110" w:firstLine="567"/>
        <w:rPr>
          <w:sz w:val="18"/>
          <w:szCs w:val="18"/>
        </w:rPr>
      </w:pPr>
      <w:bookmarkStart w:id="134" w:name="sub_1026"/>
      <w:r w:rsidRPr="008424C4">
        <w:rPr>
          <w:sz w:val="18"/>
          <w:szCs w:val="18"/>
        </w:rPr>
        <w:t>19. В случае</w:t>
      </w:r>
      <w:proofErr w:type="gramStart"/>
      <w:r w:rsidRPr="008424C4">
        <w:rPr>
          <w:sz w:val="18"/>
          <w:szCs w:val="18"/>
        </w:rPr>
        <w:t>,</w:t>
      </w:r>
      <w:proofErr w:type="gramEnd"/>
      <w:r w:rsidRPr="008424C4">
        <w:rPr>
          <w:sz w:val="18"/>
          <w:szCs w:val="18"/>
        </w:rPr>
        <w:t xml:space="preserve"> если суммарное количество недостоверных и (или) недействительных подписей лиц, выявленных при выборочной проверке, составит 10 и более процентов от общего количества подписей, подлежащих проверке в соответствии с пунктом 18 настоящего положения, дальнейшая проверка подписных листов прекращается и инициатива отзыва главы поселения (депутата Думы поселения) считается не выдвинутой.</w:t>
      </w:r>
    </w:p>
    <w:p w:rsidR="008424C4" w:rsidRPr="008424C4" w:rsidRDefault="008424C4" w:rsidP="008424C4">
      <w:pPr>
        <w:ind w:left="0" w:right="-110" w:firstLine="567"/>
        <w:rPr>
          <w:sz w:val="18"/>
          <w:szCs w:val="18"/>
        </w:rPr>
      </w:pPr>
      <w:bookmarkStart w:id="135" w:name="sub_1029"/>
      <w:bookmarkEnd w:id="134"/>
      <w:r w:rsidRPr="008424C4">
        <w:rPr>
          <w:sz w:val="18"/>
          <w:szCs w:val="18"/>
        </w:rPr>
        <w:t>20. В случае, принятия избирательной комиссией решения о вынесении на голосование вопроса об отзыве главы поселения, депутата Думы поселения, копия указанного решения направляется главе поселения, и подлежит официальному опубликованию (обнародованию).</w:t>
      </w:r>
    </w:p>
    <w:p w:rsidR="008424C4" w:rsidRPr="008424C4" w:rsidRDefault="008424C4" w:rsidP="008424C4">
      <w:pPr>
        <w:ind w:left="0" w:right="-110" w:firstLine="567"/>
        <w:rPr>
          <w:sz w:val="18"/>
          <w:szCs w:val="18"/>
        </w:rPr>
      </w:pPr>
      <w:bookmarkStart w:id="136" w:name="sub_1031"/>
      <w:bookmarkEnd w:id="135"/>
      <w:r w:rsidRPr="008424C4">
        <w:rPr>
          <w:sz w:val="18"/>
          <w:szCs w:val="18"/>
        </w:rPr>
        <w:t xml:space="preserve">21. Голосование об отзыве главы поселения депутата, Думы поселения назначается Думой поселения в течение 30 дней после принятия соответствующего решения. </w:t>
      </w:r>
    </w:p>
    <w:p w:rsidR="008424C4" w:rsidRPr="008424C4" w:rsidRDefault="008424C4" w:rsidP="008424C4">
      <w:pPr>
        <w:ind w:left="0" w:right="-110" w:firstLine="567"/>
        <w:rPr>
          <w:sz w:val="18"/>
          <w:szCs w:val="18"/>
        </w:rPr>
      </w:pPr>
      <w:bookmarkStart w:id="137" w:name="sub_1032"/>
      <w:bookmarkEnd w:id="136"/>
      <w:r w:rsidRPr="008424C4">
        <w:rPr>
          <w:sz w:val="18"/>
          <w:szCs w:val="18"/>
        </w:rPr>
        <w:t>22. Днем голосования об отзыве главы поселения, депутата Думы поселения должен быть установлен день не позднее чем через 90 дней после вынесения соответствующего решения.</w:t>
      </w:r>
    </w:p>
    <w:p w:rsidR="008424C4" w:rsidRPr="008424C4" w:rsidRDefault="008424C4" w:rsidP="008424C4">
      <w:pPr>
        <w:ind w:left="0" w:right="-110" w:firstLine="567"/>
        <w:rPr>
          <w:sz w:val="18"/>
          <w:szCs w:val="18"/>
        </w:rPr>
      </w:pPr>
      <w:bookmarkStart w:id="138" w:name="sub_1033"/>
      <w:bookmarkEnd w:id="137"/>
      <w:r w:rsidRPr="008424C4">
        <w:rPr>
          <w:sz w:val="18"/>
          <w:szCs w:val="18"/>
        </w:rPr>
        <w:t>23. Решение о назначении голосования по отзыву главы поселения, депутатов Думы поселения подлежит официальному опубликованию в средствах массовой информации не менее чем за 45 дней до дня голосования.</w:t>
      </w:r>
    </w:p>
    <w:p w:rsidR="008424C4" w:rsidRPr="008424C4" w:rsidRDefault="008424C4" w:rsidP="008424C4">
      <w:pPr>
        <w:ind w:left="0" w:right="-110" w:firstLine="567"/>
        <w:rPr>
          <w:sz w:val="18"/>
          <w:szCs w:val="18"/>
        </w:rPr>
      </w:pPr>
      <w:bookmarkStart w:id="139" w:name="sub_1034"/>
      <w:bookmarkEnd w:id="138"/>
      <w:r w:rsidRPr="008424C4">
        <w:rPr>
          <w:sz w:val="18"/>
          <w:szCs w:val="18"/>
        </w:rPr>
        <w:t>24. В случае возникновения после назначения Думой Иркутского поселения голосования по отзыву Главы Поселения, депутатов Думы поселения обстоятельств, исключающих в соответствии с Федеральным законом проведение такого голосования, Дума вправе отменить свое решение.</w:t>
      </w:r>
    </w:p>
    <w:p w:rsidR="008424C4" w:rsidRPr="008424C4" w:rsidRDefault="008424C4" w:rsidP="008424C4">
      <w:pPr>
        <w:ind w:left="0" w:right="-110" w:firstLine="567"/>
        <w:rPr>
          <w:sz w:val="18"/>
          <w:szCs w:val="18"/>
        </w:rPr>
      </w:pPr>
      <w:bookmarkStart w:id="140" w:name="sub_1035"/>
      <w:bookmarkEnd w:id="139"/>
      <w:r w:rsidRPr="008424C4">
        <w:rPr>
          <w:sz w:val="18"/>
          <w:szCs w:val="18"/>
        </w:rPr>
        <w:t xml:space="preserve">25. </w:t>
      </w:r>
      <w:bookmarkStart w:id="141" w:name="sub_1036"/>
      <w:bookmarkEnd w:id="140"/>
      <w:r w:rsidRPr="008424C4">
        <w:rPr>
          <w:sz w:val="18"/>
          <w:szCs w:val="18"/>
        </w:rPr>
        <w:t>Процедура голосования по отзыву главы поселения, депутата Думы поселения проводится по правилам, установленным федеральным законодательством о выборах и референдумах.</w:t>
      </w:r>
    </w:p>
    <w:p w:rsidR="008424C4" w:rsidRPr="008424C4" w:rsidRDefault="008424C4" w:rsidP="008424C4">
      <w:pPr>
        <w:ind w:left="0" w:right="-110" w:firstLine="567"/>
        <w:rPr>
          <w:sz w:val="18"/>
          <w:szCs w:val="18"/>
        </w:rPr>
      </w:pPr>
      <w:bookmarkStart w:id="142" w:name="sub_1037"/>
      <w:bookmarkEnd w:id="141"/>
      <w:r w:rsidRPr="008424C4">
        <w:rPr>
          <w:sz w:val="18"/>
          <w:szCs w:val="18"/>
        </w:rPr>
        <w:t xml:space="preserve">26. Глава поселения считается отозванным, если за отзыв проголосовало не менее половины избирателей, зарегистрированных в </w:t>
      </w:r>
      <w:proofErr w:type="spellStart"/>
      <w:r w:rsidRPr="008424C4">
        <w:rPr>
          <w:sz w:val="18"/>
          <w:szCs w:val="18"/>
        </w:rPr>
        <w:t>Хомутовском</w:t>
      </w:r>
      <w:proofErr w:type="spellEnd"/>
      <w:r w:rsidRPr="008424C4">
        <w:rPr>
          <w:sz w:val="18"/>
          <w:szCs w:val="18"/>
        </w:rPr>
        <w:t xml:space="preserve"> муниципальном образовании.</w:t>
      </w:r>
    </w:p>
    <w:p w:rsidR="008424C4" w:rsidRPr="008424C4" w:rsidRDefault="008424C4" w:rsidP="008424C4">
      <w:pPr>
        <w:ind w:left="0" w:right="-110" w:firstLine="567"/>
        <w:rPr>
          <w:sz w:val="18"/>
          <w:szCs w:val="18"/>
        </w:rPr>
      </w:pPr>
      <w:bookmarkStart w:id="143" w:name="sub_1038"/>
      <w:bookmarkEnd w:id="142"/>
      <w:r w:rsidRPr="008424C4">
        <w:rPr>
          <w:sz w:val="18"/>
          <w:szCs w:val="18"/>
        </w:rPr>
        <w:t>27. Депутат Думы поселения считается отозванным, если за отзыв проголосовало не менее половины избирателей, зарегистрированных в соответствующем избирательном округе муниципального образования.</w:t>
      </w:r>
    </w:p>
    <w:p w:rsidR="008424C4" w:rsidRPr="008424C4" w:rsidRDefault="008424C4" w:rsidP="008424C4">
      <w:pPr>
        <w:snapToGrid w:val="0"/>
        <w:ind w:left="0" w:right="-110" w:firstLine="567"/>
        <w:rPr>
          <w:sz w:val="18"/>
          <w:szCs w:val="18"/>
        </w:rPr>
      </w:pPr>
      <w:bookmarkStart w:id="144" w:name="sub_1039"/>
      <w:bookmarkEnd w:id="143"/>
      <w:r w:rsidRPr="008424C4">
        <w:rPr>
          <w:sz w:val="18"/>
          <w:szCs w:val="18"/>
        </w:rPr>
        <w:t xml:space="preserve">28. </w:t>
      </w:r>
      <w:bookmarkStart w:id="145" w:name="sub_1040"/>
      <w:bookmarkEnd w:id="144"/>
      <w:r w:rsidRPr="008424C4">
        <w:rPr>
          <w:sz w:val="18"/>
          <w:szCs w:val="18"/>
        </w:rPr>
        <w:t>Итоги голосования по отзыву депутата Думы, главы поселения подлежат официальному опубликованию (обнародованию).</w:t>
      </w:r>
      <w:bookmarkEnd w:id="145"/>
    </w:p>
    <w:p w:rsidR="008424C4" w:rsidRPr="008424C4" w:rsidRDefault="008424C4" w:rsidP="008424C4">
      <w:pPr>
        <w:ind w:left="0" w:right="-110" w:firstLine="0"/>
        <w:jc w:val="left"/>
        <w:rPr>
          <w:sz w:val="18"/>
          <w:szCs w:val="18"/>
        </w:rPr>
      </w:pPr>
    </w:p>
    <w:p w:rsidR="008424C4" w:rsidRPr="008424C4" w:rsidRDefault="008424C4" w:rsidP="008424C4">
      <w:pPr>
        <w:ind w:left="0" w:right="-110" w:firstLine="0"/>
        <w:jc w:val="left"/>
        <w:rPr>
          <w:sz w:val="18"/>
          <w:szCs w:val="18"/>
        </w:rPr>
      </w:pPr>
    </w:p>
    <w:p w:rsidR="008424C4" w:rsidRPr="008424C4" w:rsidRDefault="008424C4" w:rsidP="008424C4">
      <w:pPr>
        <w:ind w:left="0" w:firstLine="0"/>
        <w:jc w:val="left"/>
      </w:pPr>
    </w:p>
    <w:p w:rsidR="008424C4" w:rsidRPr="008424C4" w:rsidRDefault="008424C4" w:rsidP="008424C4">
      <w:pPr>
        <w:ind w:left="0" w:firstLine="0"/>
        <w:jc w:val="left"/>
      </w:pPr>
    </w:p>
    <w:p w:rsidR="008424C4" w:rsidRPr="008424C4" w:rsidRDefault="008424C4" w:rsidP="008424C4">
      <w:pPr>
        <w:ind w:left="0" w:firstLine="0"/>
        <w:jc w:val="left"/>
      </w:pPr>
    </w:p>
    <w:p w:rsidR="008424C4" w:rsidRPr="008424C4" w:rsidRDefault="008424C4" w:rsidP="008424C4">
      <w:pPr>
        <w:tabs>
          <w:tab w:val="left" w:pos="2130"/>
        </w:tabs>
        <w:ind w:left="0" w:firstLine="0"/>
        <w:jc w:val="left"/>
      </w:pPr>
      <w:r w:rsidRPr="008424C4">
        <w:tab/>
      </w:r>
    </w:p>
    <w:p w:rsidR="008424C4" w:rsidRPr="008424C4" w:rsidRDefault="008424C4" w:rsidP="008424C4">
      <w:pPr>
        <w:tabs>
          <w:tab w:val="left" w:pos="2130"/>
        </w:tabs>
        <w:ind w:left="0" w:firstLine="0"/>
        <w:jc w:val="left"/>
      </w:pPr>
    </w:p>
    <w:p w:rsidR="008424C4" w:rsidRPr="008424C4" w:rsidRDefault="008424C4" w:rsidP="008424C4">
      <w:pPr>
        <w:tabs>
          <w:tab w:val="left" w:pos="2130"/>
        </w:tabs>
        <w:ind w:left="0" w:firstLine="0"/>
        <w:jc w:val="left"/>
      </w:pPr>
    </w:p>
    <w:p w:rsidR="008424C4" w:rsidRPr="008424C4" w:rsidRDefault="008424C4" w:rsidP="008424C4">
      <w:pPr>
        <w:tabs>
          <w:tab w:val="left" w:pos="2130"/>
        </w:tabs>
        <w:ind w:left="0" w:firstLine="0"/>
        <w:jc w:val="left"/>
      </w:pPr>
    </w:p>
    <w:p w:rsidR="008424C4" w:rsidRPr="008424C4" w:rsidRDefault="008424C4" w:rsidP="008424C4">
      <w:pPr>
        <w:tabs>
          <w:tab w:val="left" w:pos="2130"/>
        </w:tabs>
        <w:ind w:left="0" w:firstLine="0"/>
        <w:jc w:val="left"/>
      </w:pPr>
    </w:p>
    <w:p w:rsidR="008424C4" w:rsidRPr="008424C4" w:rsidRDefault="008424C4" w:rsidP="008424C4">
      <w:pPr>
        <w:tabs>
          <w:tab w:val="left" w:pos="2130"/>
        </w:tabs>
        <w:ind w:left="0" w:firstLine="0"/>
        <w:jc w:val="left"/>
      </w:pPr>
    </w:p>
    <w:p w:rsidR="008424C4" w:rsidRPr="008424C4" w:rsidRDefault="008424C4" w:rsidP="008424C4">
      <w:pPr>
        <w:tabs>
          <w:tab w:val="left" w:pos="2130"/>
        </w:tabs>
        <w:ind w:left="0" w:firstLine="0"/>
        <w:jc w:val="left"/>
      </w:pPr>
    </w:p>
    <w:p w:rsidR="008424C4" w:rsidRDefault="008424C4" w:rsidP="0058331E">
      <w:pPr>
        <w:tabs>
          <w:tab w:val="left" w:pos="3976"/>
        </w:tabs>
        <w:ind w:left="0" w:right="-110" w:firstLine="426"/>
        <w:rPr>
          <w:sz w:val="18"/>
          <w:szCs w:val="18"/>
        </w:rPr>
      </w:pPr>
    </w:p>
    <w:p w:rsidR="0058331E" w:rsidRPr="00E64429" w:rsidRDefault="0058331E" w:rsidP="00E64429">
      <w:pPr>
        <w:tabs>
          <w:tab w:val="left" w:pos="3976"/>
        </w:tabs>
        <w:ind w:left="0" w:right="-110" w:firstLine="426"/>
        <w:jc w:val="right"/>
        <w:rPr>
          <w:i/>
          <w:sz w:val="18"/>
          <w:szCs w:val="18"/>
        </w:rPr>
      </w:pPr>
    </w:p>
    <w:sectPr w:rsidR="0058331E" w:rsidRPr="00E64429" w:rsidSect="00EF0DDE">
      <w:headerReference w:type="default" r:id="rId72"/>
      <w:footerReference w:type="default" r:id="rId73"/>
      <w:pgSz w:w="11900" w:h="16840"/>
      <w:pgMar w:top="1140" w:right="460" w:bottom="1276" w:left="106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725A" w:rsidRDefault="006E725A" w:rsidP="00BD744E">
      <w:r>
        <w:separator/>
      </w:r>
    </w:p>
    <w:p w:rsidR="006E725A" w:rsidRDefault="006E725A"/>
  </w:endnote>
  <w:endnote w:type="continuationSeparator" w:id="0">
    <w:p w:rsidR="006E725A" w:rsidRDefault="006E725A" w:rsidP="00BD744E">
      <w:r>
        <w:continuationSeparator/>
      </w:r>
    </w:p>
    <w:p w:rsidR="006E725A" w:rsidRDefault="006E72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8935063"/>
      <w:docPartObj>
        <w:docPartGallery w:val="Page Numbers (Bottom of Page)"/>
        <w:docPartUnique/>
      </w:docPartObj>
    </w:sdtPr>
    <w:sdtContent>
      <w:p w:rsidR="006E725A" w:rsidRDefault="006E725A">
        <w:pPr>
          <w:pStyle w:val="afd"/>
          <w:jc w:val="right"/>
        </w:pPr>
        <w:r w:rsidRPr="00734204">
          <w:rPr>
            <w:sz w:val="18"/>
            <w:szCs w:val="18"/>
          </w:rPr>
          <w:fldChar w:fldCharType="begin"/>
        </w:r>
        <w:r w:rsidRPr="00734204">
          <w:rPr>
            <w:sz w:val="18"/>
            <w:szCs w:val="18"/>
          </w:rPr>
          <w:instrText>PAGE   \* MERGEFORMAT</w:instrText>
        </w:r>
        <w:r w:rsidRPr="00734204">
          <w:rPr>
            <w:sz w:val="18"/>
            <w:szCs w:val="18"/>
          </w:rPr>
          <w:fldChar w:fldCharType="separate"/>
        </w:r>
        <w:r w:rsidR="008424C4">
          <w:rPr>
            <w:noProof/>
            <w:sz w:val="18"/>
            <w:szCs w:val="18"/>
          </w:rPr>
          <w:t>3</w:t>
        </w:r>
        <w:r w:rsidRPr="00734204">
          <w:rPr>
            <w:sz w:val="18"/>
            <w:szCs w:val="18"/>
          </w:rPr>
          <w:fldChar w:fldCharType="end"/>
        </w:r>
      </w:p>
    </w:sdtContent>
  </w:sdt>
  <w:p w:rsidR="006E725A" w:rsidRDefault="006E725A">
    <w:pPr>
      <w:pStyle w:val="afd"/>
    </w:pPr>
  </w:p>
  <w:p w:rsidR="006E725A" w:rsidRDefault="006E725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725A" w:rsidRDefault="006E725A" w:rsidP="00BD744E">
      <w:r>
        <w:separator/>
      </w:r>
    </w:p>
    <w:p w:rsidR="006E725A" w:rsidRDefault="006E725A"/>
  </w:footnote>
  <w:footnote w:type="continuationSeparator" w:id="0">
    <w:p w:rsidR="006E725A" w:rsidRDefault="006E725A" w:rsidP="00BD744E">
      <w:r>
        <w:continuationSeparator/>
      </w:r>
    </w:p>
    <w:p w:rsidR="006E725A" w:rsidRDefault="006E725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25A" w:rsidRDefault="006E725A">
    <w:pPr>
      <w:pStyle w:val="af7"/>
      <w:spacing w:line="14" w:lineRule="auto"/>
      <w:rPr>
        <w:sz w:val="2"/>
      </w:rPr>
    </w:pPr>
  </w:p>
  <w:p w:rsidR="006E725A" w:rsidRDefault="006E725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72F38E4"/>
    <w:multiLevelType w:val="hybridMultilevel"/>
    <w:tmpl w:val="312835FA"/>
    <w:lvl w:ilvl="0" w:tplc="8C122A4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nsid w:val="09274395"/>
    <w:multiLevelType w:val="hybridMultilevel"/>
    <w:tmpl w:val="E486685C"/>
    <w:lvl w:ilvl="0" w:tplc="125CB052">
      <w:start w:val="24"/>
      <w:numFmt w:val="decimal"/>
      <w:lvlText w:val="%1."/>
      <w:lvlJc w:val="left"/>
      <w:pPr>
        <w:ind w:left="106" w:hanging="521"/>
      </w:pPr>
      <w:rPr>
        <w:rFonts w:ascii="Times New Roman" w:eastAsia="Times New Roman" w:hAnsi="Times New Roman" w:cs="Times New Roman" w:hint="default"/>
        <w:w w:val="100"/>
        <w:sz w:val="24"/>
        <w:szCs w:val="24"/>
        <w:lang w:val="ru-RU" w:eastAsia="en-US" w:bidi="ar-SA"/>
      </w:rPr>
    </w:lvl>
    <w:lvl w:ilvl="1" w:tplc="B74EA1C4">
      <w:numFmt w:val="bullet"/>
      <w:lvlText w:val="•"/>
      <w:lvlJc w:val="left"/>
      <w:pPr>
        <w:ind w:left="700" w:hanging="521"/>
      </w:pPr>
      <w:rPr>
        <w:rFonts w:hint="default"/>
        <w:lang w:val="ru-RU" w:eastAsia="en-US" w:bidi="ar-SA"/>
      </w:rPr>
    </w:lvl>
    <w:lvl w:ilvl="2" w:tplc="661EFD10">
      <w:numFmt w:val="bullet"/>
      <w:lvlText w:val="•"/>
      <w:lvlJc w:val="left"/>
      <w:pPr>
        <w:ind w:left="1301" w:hanging="521"/>
      </w:pPr>
      <w:rPr>
        <w:rFonts w:hint="default"/>
        <w:lang w:val="ru-RU" w:eastAsia="en-US" w:bidi="ar-SA"/>
      </w:rPr>
    </w:lvl>
    <w:lvl w:ilvl="3" w:tplc="1138EC9A">
      <w:numFmt w:val="bullet"/>
      <w:lvlText w:val="•"/>
      <w:lvlJc w:val="left"/>
      <w:pPr>
        <w:ind w:left="1902" w:hanging="521"/>
      </w:pPr>
      <w:rPr>
        <w:rFonts w:hint="default"/>
        <w:lang w:val="ru-RU" w:eastAsia="en-US" w:bidi="ar-SA"/>
      </w:rPr>
    </w:lvl>
    <w:lvl w:ilvl="4" w:tplc="6FB60140">
      <w:numFmt w:val="bullet"/>
      <w:lvlText w:val="•"/>
      <w:lvlJc w:val="left"/>
      <w:pPr>
        <w:ind w:left="2502" w:hanging="521"/>
      </w:pPr>
      <w:rPr>
        <w:rFonts w:hint="default"/>
        <w:lang w:val="ru-RU" w:eastAsia="en-US" w:bidi="ar-SA"/>
      </w:rPr>
    </w:lvl>
    <w:lvl w:ilvl="5" w:tplc="3F8089CE">
      <w:numFmt w:val="bullet"/>
      <w:lvlText w:val="•"/>
      <w:lvlJc w:val="left"/>
      <w:pPr>
        <w:ind w:left="3103" w:hanging="521"/>
      </w:pPr>
      <w:rPr>
        <w:rFonts w:hint="default"/>
        <w:lang w:val="ru-RU" w:eastAsia="en-US" w:bidi="ar-SA"/>
      </w:rPr>
    </w:lvl>
    <w:lvl w:ilvl="6" w:tplc="4B6A92BC">
      <w:numFmt w:val="bullet"/>
      <w:lvlText w:val="•"/>
      <w:lvlJc w:val="left"/>
      <w:pPr>
        <w:ind w:left="3704" w:hanging="521"/>
      </w:pPr>
      <w:rPr>
        <w:rFonts w:hint="default"/>
        <w:lang w:val="ru-RU" w:eastAsia="en-US" w:bidi="ar-SA"/>
      </w:rPr>
    </w:lvl>
    <w:lvl w:ilvl="7" w:tplc="B088CA72">
      <w:numFmt w:val="bullet"/>
      <w:lvlText w:val="•"/>
      <w:lvlJc w:val="left"/>
      <w:pPr>
        <w:ind w:left="4304" w:hanging="521"/>
      </w:pPr>
      <w:rPr>
        <w:rFonts w:hint="default"/>
        <w:lang w:val="ru-RU" w:eastAsia="en-US" w:bidi="ar-SA"/>
      </w:rPr>
    </w:lvl>
    <w:lvl w:ilvl="8" w:tplc="F68869EA">
      <w:numFmt w:val="bullet"/>
      <w:lvlText w:val="•"/>
      <w:lvlJc w:val="left"/>
      <w:pPr>
        <w:ind w:left="4905" w:hanging="521"/>
      </w:pPr>
      <w:rPr>
        <w:rFonts w:hint="default"/>
        <w:lang w:val="ru-RU" w:eastAsia="en-US" w:bidi="ar-SA"/>
      </w:rPr>
    </w:lvl>
  </w:abstractNum>
  <w:abstractNum w:abstractNumId="9">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10525688"/>
    <w:multiLevelType w:val="hybridMultilevel"/>
    <w:tmpl w:val="C796420E"/>
    <w:lvl w:ilvl="0" w:tplc="73060D16">
      <w:start w:val="34"/>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7222013C">
      <w:numFmt w:val="bullet"/>
      <w:lvlText w:val="•"/>
      <w:lvlJc w:val="left"/>
      <w:pPr>
        <w:ind w:left="1024" w:hanging="351"/>
      </w:pPr>
      <w:rPr>
        <w:rFonts w:hint="default"/>
        <w:lang w:val="ru-RU" w:eastAsia="en-US" w:bidi="ar-SA"/>
      </w:rPr>
    </w:lvl>
    <w:lvl w:ilvl="2" w:tplc="D13A1AA0">
      <w:numFmt w:val="bullet"/>
      <w:lvlText w:val="•"/>
      <w:lvlJc w:val="left"/>
      <w:pPr>
        <w:ind w:left="1589" w:hanging="351"/>
      </w:pPr>
      <w:rPr>
        <w:rFonts w:hint="default"/>
        <w:lang w:val="ru-RU" w:eastAsia="en-US" w:bidi="ar-SA"/>
      </w:rPr>
    </w:lvl>
    <w:lvl w:ilvl="3" w:tplc="C366DD38">
      <w:numFmt w:val="bullet"/>
      <w:lvlText w:val="•"/>
      <w:lvlJc w:val="left"/>
      <w:pPr>
        <w:ind w:left="2154" w:hanging="351"/>
      </w:pPr>
      <w:rPr>
        <w:rFonts w:hint="default"/>
        <w:lang w:val="ru-RU" w:eastAsia="en-US" w:bidi="ar-SA"/>
      </w:rPr>
    </w:lvl>
    <w:lvl w:ilvl="4" w:tplc="26726DCA">
      <w:numFmt w:val="bullet"/>
      <w:lvlText w:val="•"/>
      <w:lvlJc w:val="left"/>
      <w:pPr>
        <w:ind w:left="2718" w:hanging="351"/>
      </w:pPr>
      <w:rPr>
        <w:rFonts w:hint="default"/>
        <w:lang w:val="ru-RU" w:eastAsia="en-US" w:bidi="ar-SA"/>
      </w:rPr>
    </w:lvl>
    <w:lvl w:ilvl="5" w:tplc="7110E00C">
      <w:numFmt w:val="bullet"/>
      <w:lvlText w:val="•"/>
      <w:lvlJc w:val="left"/>
      <w:pPr>
        <w:ind w:left="3283" w:hanging="351"/>
      </w:pPr>
      <w:rPr>
        <w:rFonts w:hint="default"/>
        <w:lang w:val="ru-RU" w:eastAsia="en-US" w:bidi="ar-SA"/>
      </w:rPr>
    </w:lvl>
    <w:lvl w:ilvl="6" w:tplc="D1EE1AC4">
      <w:numFmt w:val="bullet"/>
      <w:lvlText w:val="•"/>
      <w:lvlJc w:val="left"/>
      <w:pPr>
        <w:ind w:left="3848" w:hanging="351"/>
      </w:pPr>
      <w:rPr>
        <w:rFonts w:hint="default"/>
        <w:lang w:val="ru-RU" w:eastAsia="en-US" w:bidi="ar-SA"/>
      </w:rPr>
    </w:lvl>
    <w:lvl w:ilvl="7" w:tplc="1A7A3524">
      <w:numFmt w:val="bullet"/>
      <w:lvlText w:val="•"/>
      <w:lvlJc w:val="left"/>
      <w:pPr>
        <w:ind w:left="4412" w:hanging="351"/>
      </w:pPr>
      <w:rPr>
        <w:rFonts w:hint="default"/>
        <w:lang w:val="ru-RU" w:eastAsia="en-US" w:bidi="ar-SA"/>
      </w:rPr>
    </w:lvl>
    <w:lvl w:ilvl="8" w:tplc="3086E9A0">
      <w:numFmt w:val="bullet"/>
      <w:lvlText w:val="•"/>
      <w:lvlJc w:val="left"/>
      <w:pPr>
        <w:ind w:left="4977" w:hanging="351"/>
      </w:pPr>
      <w:rPr>
        <w:rFonts w:hint="default"/>
        <w:lang w:val="ru-RU" w:eastAsia="en-US" w:bidi="ar-SA"/>
      </w:rPr>
    </w:lvl>
  </w:abstractNum>
  <w:abstractNum w:abstractNumId="12">
    <w:nsid w:val="145F21F0"/>
    <w:multiLevelType w:val="hybridMultilevel"/>
    <w:tmpl w:val="49908E42"/>
    <w:lvl w:ilvl="0" w:tplc="F9B67B4E">
      <w:start w:val="31"/>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FEF6E168">
      <w:numFmt w:val="bullet"/>
      <w:lvlText w:val="•"/>
      <w:lvlJc w:val="left"/>
      <w:pPr>
        <w:ind w:left="1024" w:hanging="351"/>
      </w:pPr>
      <w:rPr>
        <w:rFonts w:hint="default"/>
        <w:lang w:val="ru-RU" w:eastAsia="en-US" w:bidi="ar-SA"/>
      </w:rPr>
    </w:lvl>
    <w:lvl w:ilvl="2" w:tplc="FEB8704E">
      <w:numFmt w:val="bullet"/>
      <w:lvlText w:val="•"/>
      <w:lvlJc w:val="left"/>
      <w:pPr>
        <w:ind w:left="1589" w:hanging="351"/>
      </w:pPr>
      <w:rPr>
        <w:rFonts w:hint="default"/>
        <w:lang w:val="ru-RU" w:eastAsia="en-US" w:bidi="ar-SA"/>
      </w:rPr>
    </w:lvl>
    <w:lvl w:ilvl="3" w:tplc="CEDE9CB2">
      <w:numFmt w:val="bullet"/>
      <w:lvlText w:val="•"/>
      <w:lvlJc w:val="left"/>
      <w:pPr>
        <w:ind w:left="2154" w:hanging="351"/>
      </w:pPr>
      <w:rPr>
        <w:rFonts w:hint="default"/>
        <w:lang w:val="ru-RU" w:eastAsia="en-US" w:bidi="ar-SA"/>
      </w:rPr>
    </w:lvl>
    <w:lvl w:ilvl="4" w:tplc="04EC3BF4">
      <w:numFmt w:val="bullet"/>
      <w:lvlText w:val="•"/>
      <w:lvlJc w:val="left"/>
      <w:pPr>
        <w:ind w:left="2718" w:hanging="351"/>
      </w:pPr>
      <w:rPr>
        <w:rFonts w:hint="default"/>
        <w:lang w:val="ru-RU" w:eastAsia="en-US" w:bidi="ar-SA"/>
      </w:rPr>
    </w:lvl>
    <w:lvl w:ilvl="5" w:tplc="6E4CE428">
      <w:numFmt w:val="bullet"/>
      <w:lvlText w:val="•"/>
      <w:lvlJc w:val="left"/>
      <w:pPr>
        <w:ind w:left="3283" w:hanging="351"/>
      </w:pPr>
      <w:rPr>
        <w:rFonts w:hint="default"/>
        <w:lang w:val="ru-RU" w:eastAsia="en-US" w:bidi="ar-SA"/>
      </w:rPr>
    </w:lvl>
    <w:lvl w:ilvl="6" w:tplc="6E1E0E76">
      <w:numFmt w:val="bullet"/>
      <w:lvlText w:val="•"/>
      <w:lvlJc w:val="left"/>
      <w:pPr>
        <w:ind w:left="3848" w:hanging="351"/>
      </w:pPr>
      <w:rPr>
        <w:rFonts w:hint="default"/>
        <w:lang w:val="ru-RU" w:eastAsia="en-US" w:bidi="ar-SA"/>
      </w:rPr>
    </w:lvl>
    <w:lvl w:ilvl="7" w:tplc="26CA94B6">
      <w:numFmt w:val="bullet"/>
      <w:lvlText w:val="•"/>
      <w:lvlJc w:val="left"/>
      <w:pPr>
        <w:ind w:left="4412" w:hanging="351"/>
      </w:pPr>
      <w:rPr>
        <w:rFonts w:hint="default"/>
        <w:lang w:val="ru-RU" w:eastAsia="en-US" w:bidi="ar-SA"/>
      </w:rPr>
    </w:lvl>
    <w:lvl w:ilvl="8" w:tplc="AE8495B0">
      <w:numFmt w:val="bullet"/>
      <w:lvlText w:val="•"/>
      <w:lvlJc w:val="left"/>
      <w:pPr>
        <w:ind w:left="4977" w:hanging="351"/>
      </w:pPr>
      <w:rPr>
        <w:rFonts w:hint="default"/>
        <w:lang w:val="ru-RU" w:eastAsia="en-US" w:bidi="ar-SA"/>
      </w:rPr>
    </w:lvl>
  </w:abstractNum>
  <w:abstractNum w:abstractNumId="13">
    <w:nsid w:val="19242151"/>
    <w:multiLevelType w:val="hybridMultilevel"/>
    <w:tmpl w:val="17741CD8"/>
    <w:lvl w:ilvl="0" w:tplc="EC24E3C2">
      <w:start w:val="1"/>
      <w:numFmt w:val="decimal"/>
      <w:lvlText w:val="%1."/>
      <w:lvlJc w:val="left"/>
      <w:pPr>
        <w:ind w:left="720" w:hanging="360"/>
      </w:pPr>
      <w:rPr>
        <w:rFonts w:hint="default"/>
        <w:b/>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C6E6FD6"/>
    <w:multiLevelType w:val="hybridMultilevel"/>
    <w:tmpl w:val="619E3DD8"/>
    <w:lvl w:ilvl="0" w:tplc="1878FB4E">
      <w:start w:val="1"/>
      <w:numFmt w:val="decimal"/>
      <w:lvlText w:val="%1."/>
      <w:lvlJc w:val="left"/>
      <w:pPr>
        <w:ind w:left="1894" w:hanging="118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266D58F2"/>
    <w:multiLevelType w:val="hybridMultilevel"/>
    <w:tmpl w:val="29D2AAC4"/>
    <w:lvl w:ilvl="0" w:tplc="5A1E9810">
      <w:start w:val="1"/>
      <w:numFmt w:val="decimal"/>
      <w:lvlText w:val="%1)"/>
      <w:lvlJc w:val="left"/>
      <w:pPr>
        <w:tabs>
          <w:tab w:val="num" w:pos="2029"/>
        </w:tabs>
        <w:ind w:left="2029" w:hanging="1320"/>
      </w:p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1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0">
    <w:nsid w:val="30CA62AE"/>
    <w:multiLevelType w:val="hybridMultilevel"/>
    <w:tmpl w:val="47C4B13C"/>
    <w:lvl w:ilvl="0" w:tplc="E3E45CC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41B03BA1"/>
    <w:multiLevelType w:val="hybridMultilevel"/>
    <w:tmpl w:val="75E08082"/>
    <w:lvl w:ilvl="0" w:tplc="78C213CA">
      <w:start w:val="1"/>
      <w:numFmt w:val="decimal"/>
      <w:lvlText w:val="%1."/>
      <w:lvlJc w:val="left"/>
      <w:pPr>
        <w:ind w:left="1072" w:hanging="360"/>
      </w:pPr>
      <w:rPr>
        <w:b w:val="0"/>
        <w:color w:val="auto"/>
      </w:rPr>
    </w:lvl>
    <w:lvl w:ilvl="1" w:tplc="04190019">
      <w:start w:val="1"/>
      <w:numFmt w:val="lowerLetter"/>
      <w:lvlText w:val="%2."/>
      <w:lvlJc w:val="left"/>
      <w:pPr>
        <w:ind w:left="5337" w:hanging="360"/>
      </w:pPr>
    </w:lvl>
    <w:lvl w:ilvl="2" w:tplc="0419001B">
      <w:start w:val="1"/>
      <w:numFmt w:val="lowerRoman"/>
      <w:lvlText w:val="%3."/>
      <w:lvlJc w:val="right"/>
      <w:pPr>
        <w:ind w:left="6057" w:hanging="180"/>
      </w:pPr>
    </w:lvl>
    <w:lvl w:ilvl="3" w:tplc="0419000F">
      <w:start w:val="1"/>
      <w:numFmt w:val="decimal"/>
      <w:lvlText w:val="%4."/>
      <w:lvlJc w:val="left"/>
      <w:pPr>
        <w:ind w:left="6777" w:hanging="360"/>
      </w:pPr>
    </w:lvl>
    <w:lvl w:ilvl="4" w:tplc="04190019">
      <w:start w:val="1"/>
      <w:numFmt w:val="lowerLetter"/>
      <w:lvlText w:val="%5."/>
      <w:lvlJc w:val="left"/>
      <w:pPr>
        <w:ind w:left="7497" w:hanging="360"/>
      </w:pPr>
    </w:lvl>
    <w:lvl w:ilvl="5" w:tplc="0419001B">
      <w:start w:val="1"/>
      <w:numFmt w:val="lowerRoman"/>
      <w:lvlText w:val="%6."/>
      <w:lvlJc w:val="right"/>
      <w:pPr>
        <w:ind w:left="8217" w:hanging="180"/>
      </w:pPr>
    </w:lvl>
    <w:lvl w:ilvl="6" w:tplc="0419000F">
      <w:start w:val="1"/>
      <w:numFmt w:val="decimal"/>
      <w:lvlText w:val="%7."/>
      <w:lvlJc w:val="left"/>
      <w:pPr>
        <w:ind w:left="8937" w:hanging="360"/>
      </w:pPr>
    </w:lvl>
    <w:lvl w:ilvl="7" w:tplc="04190019">
      <w:start w:val="1"/>
      <w:numFmt w:val="lowerLetter"/>
      <w:lvlText w:val="%8."/>
      <w:lvlJc w:val="left"/>
      <w:pPr>
        <w:ind w:left="9657" w:hanging="360"/>
      </w:pPr>
    </w:lvl>
    <w:lvl w:ilvl="8" w:tplc="0419001B">
      <w:start w:val="1"/>
      <w:numFmt w:val="lowerRoman"/>
      <w:lvlText w:val="%9."/>
      <w:lvlJc w:val="right"/>
      <w:pPr>
        <w:ind w:left="10377" w:hanging="180"/>
      </w:pPr>
    </w:lvl>
  </w:abstractNum>
  <w:abstractNum w:abstractNumId="23">
    <w:nsid w:val="42BD7F5C"/>
    <w:multiLevelType w:val="hybridMultilevel"/>
    <w:tmpl w:val="803C14D8"/>
    <w:lvl w:ilvl="0" w:tplc="ED9AC3FE">
      <w:start w:val="2"/>
      <w:numFmt w:val="decimal"/>
      <w:lvlText w:val="%1."/>
      <w:lvlJc w:val="left"/>
      <w:pPr>
        <w:ind w:left="346" w:hanging="240"/>
      </w:pPr>
      <w:rPr>
        <w:rFonts w:ascii="Times New Roman" w:eastAsia="Times New Roman" w:hAnsi="Times New Roman" w:cs="Times New Roman" w:hint="default"/>
        <w:w w:val="100"/>
        <w:sz w:val="24"/>
        <w:szCs w:val="24"/>
        <w:lang w:val="ru-RU" w:eastAsia="en-US" w:bidi="ar-SA"/>
      </w:rPr>
    </w:lvl>
    <w:lvl w:ilvl="1" w:tplc="9E107C12">
      <w:numFmt w:val="bullet"/>
      <w:lvlText w:val="•"/>
      <w:lvlJc w:val="left"/>
      <w:pPr>
        <w:ind w:left="916" w:hanging="240"/>
      </w:pPr>
      <w:rPr>
        <w:rFonts w:hint="default"/>
        <w:lang w:val="ru-RU" w:eastAsia="en-US" w:bidi="ar-SA"/>
      </w:rPr>
    </w:lvl>
    <w:lvl w:ilvl="2" w:tplc="1C880AAE">
      <w:numFmt w:val="bullet"/>
      <w:lvlText w:val="•"/>
      <w:lvlJc w:val="left"/>
      <w:pPr>
        <w:ind w:left="1493" w:hanging="240"/>
      </w:pPr>
      <w:rPr>
        <w:rFonts w:hint="default"/>
        <w:lang w:val="ru-RU" w:eastAsia="en-US" w:bidi="ar-SA"/>
      </w:rPr>
    </w:lvl>
    <w:lvl w:ilvl="3" w:tplc="F16C54C4">
      <w:numFmt w:val="bullet"/>
      <w:lvlText w:val="•"/>
      <w:lvlJc w:val="left"/>
      <w:pPr>
        <w:ind w:left="2070" w:hanging="240"/>
      </w:pPr>
      <w:rPr>
        <w:rFonts w:hint="default"/>
        <w:lang w:val="ru-RU" w:eastAsia="en-US" w:bidi="ar-SA"/>
      </w:rPr>
    </w:lvl>
    <w:lvl w:ilvl="4" w:tplc="398C084C">
      <w:numFmt w:val="bullet"/>
      <w:lvlText w:val="•"/>
      <w:lvlJc w:val="left"/>
      <w:pPr>
        <w:ind w:left="2646" w:hanging="240"/>
      </w:pPr>
      <w:rPr>
        <w:rFonts w:hint="default"/>
        <w:lang w:val="ru-RU" w:eastAsia="en-US" w:bidi="ar-SA"/>
      </w:rPr>
    </w:lvl>
    <w:lvl w:ilvl="5" w:tplc="8DD0D19A">
      <w:numFmt w:val="bullet"/>
      <w:lvlText w:val="•"/>
      <w:lvlJc w:val="left"/>
      <w:pPr>
        <w:ind w:left="3223" w:hanging="240"/>
      </w:pPr>
      <w:rPr>
        <w:rFonts w:hint="default"/>
        <w:lang w:val="ru-RU" w:eastAsia="en-US" w:bidi="ar-SA"/>
      </w:rPr>
    </w:lvl>
    <w:lvl w:ilvl="6" w:tplc="886070EC">
      <w:numFmt w:val="bullet"/>
      <w:lvlText w:val="•"/>
      <w:lvlJc w:val="left"/>
      <w:pPr>
        <w:ind w:left="3800" w:hanging="240"/>
      </w:pPr>
      <w:rPr>
        <w:rFonts w:hint="default"/>
        <w:lang w:val="ru-RU" w:eastAsia="en-US" w:bidi="ar-SA"/>
      </w:rPr>
    </w:lvl>
    <w:lvl w:ilvl="7" w:tplc="68EA3E6E">
      <w:numFmt w:val="bullet"/>
      <w:lvlText w:val="•"/>
      <w:lvlJc w:val="left"/>
      <w:pPr>
        <w:ind w:left="4376" w:hanging="240"/>
      </w:pPr>
      <w:rPr>
        <w:rFonts w:hint="default"/>
        <w:lang w:val="ru-RU" w:eastAsia="en-US" w:bidi="ar-SA"/>
      </w:rPr>
    </w:lvl>
    <w:lvl w:ilvl="8" w:tplc="6FA486D8">
      <w:numFmt w:val="bullet"/>
      <w:lvlText w:val="•"/>
      <w:lvlJc w:val="left"/>
      <w:pPr>
        <w:ind w:left="4953" w:hanging="240"/>
      </w:pPr>
      <w:rPr>
        <w:rFonts w:hint="default"/>
        <w:lang w:val="ru-RU" w:eastAsia="en-US" w:bidi="ar-SA"/>
      </w:rPr>
    </w:lvl>
  </w:abstractNum>
  <w:abstractNum w:abstractNumId="24">
    <w:nsid w:val="43A0143C"/>
    <w:multiLevelType w:val="hybridMultilevel"/>
    <w:tmpl w:val="E08E427A"/>
    <w:lvl w:ilvl="0" w:tplc="A334735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5">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65739FC"/>
    <w:multiLevelType w:val="hybridMultilevel"/>
    <w:tmpl w:val="75BAEEEA"/>
    <w:lvl w:ilvl="0" w:tplc="3D707344">
      <w:start w:val="9"/>
      <w:numFmt w:val="decimal"/>
      <w:lvlText w:val="%1."/>
      <w:lvlJc w:val="left"/>
      <w:pPr>
        <w:ind w:left="497" w:hanging="392"/>
      </w:pPr>
      <w:rPr>
        <w:rFonts w:ascii="Times New Roman" w:eastAsia="Times New Roman" w:hAnsi="Times New Roman" w:cs="Times New Roman" w:hint="default"/>
        <w:w w:val="100"/>
        <w:sz w:val="24"/>
        <w:szCs w:val="24"/>
        <w:lang w:val="ru-RU" w:eastAsia="en-US" w:bidi="ar-SA"/>
      </w:rPr>
    </w:lvl>
    <w:lvl w:ilvl="1" w:tplc="8B1ACE32">
      <w:numFmt w:val="bullet"/>
      <w:lvlText w:val="•"/>
      <w:lvlJc w:val="left"/>
      <w:pPr>
        <w:ind w:left="1060" w:hanging="392"/>
      </w:pPr>
      <w:rPr>
        <w:rFonts w:hint="default"/>
        <w:lang w:val="ru-RU" w:eastAsia="en-US" w:bidi="ar-SA"/>
      </w:rPr>
    </w:lvl>
    <w:lvl w:ilvl="2" w:tplc="E960BDF4">
      <w:numFmt w:val="bullet"/>
      <w:lvlText w:val="•"/>
      <w:lvlJc w:val="left"/>
      <w:pPr>
        <w:ind w:left="1621" w:hanging="392"/>
      </w:pPr>
      <w:rPr>
        <w:rFonts w:hint="default"/>
        <w:lang w:val="ru-RU" w:eastAsia="en-US" w:bidi="ar-SA"/>
      </w:rPr>
    </w:lvl>
    <w:lvl w:ilvl="3" w:tplc="B0541360">
      <w:numFmt w:val="bullet"/>
      <w:lvlText w:val="•"/>
      <w:lvlJc w:val="left"/>
      <w:pPr>
        <w:ind w:left="2182" w:hanging="392"/>
      </w:pPr>
      <w:rPr>
        <w:rFonts w:hint="default"/>
        <w:lang w:val="ru-RU" w:eastAsia="en-US" w:bidi="ar-SA"/>
      </w:rPr>
    </w:lvl>
    <w:lvl w:ilvl="4" w:tplc="C1C8C4EC">
      <w:numFmt w:val="bullet"/>
      <w:lvlText w:val="•"/>
      <w:lvlJc w:val="left"/>
      <w:pPr>
        <w:ind w:left="2742" w:hanging="392"/>
      </w:pPr>
      <w:rPr>
        <w:rFonts w:hint="default"/>
        <w:lang w:val="ru-RU" w:eastAsia="en-US" w:bidi="ar-SA"/>
      </w:rPr>
    </w:lvl>
    <w:lvl w:ilvl="5" w:tplc="40F0AAD4">
      <w:numFmt w:val="bullet"/>
      <w:lvlText w:val="•"/>
      <w:lvlJc w:val="left"/>
      <w:pPr>
        <w:ind w:left="3303" w:hanging="392"/>
      </w:pPr>
      <w:rPr>
        <w:rFonts w:hint="default"/>
        <w:lang w:val="ru-RU" w:eastAsia="en-US" w:bidi="ar-SA"/>
      </w:rPr>
    </w:lvl>
    <w:lvl w:ilvl="6" w:tplc="0F9880FE">
      <w:numFmt w:val="bullet"/>
      <w:lvlText w:val="•"/>
      <w:lvlJc w:val="left"/>
      <w:pPr>
        <w:ind w:left="3864" w:hanging="392"/>
      </w:pPr>
      <w:rPr>
        <w:rFonts w:hint="default"/>
        <w:lang w:val="ru-RU" w:eastAsia="en-US" w:bidi="ar-SA"/>
      </w:rPr>
    </w:lvl>
    <w:lvl w:ilvl="7" w:tplc="1F0089FE">
      <w:numFmt w:val="bullet"/>
      <w:lvlText w:val="•"/>
      <w:lvlJc w:val="left"/>
      <w:pPr>
        <w:ind w:left="4424" w:hanging="392"/>
      </w:pPr>
      <w:rPr>
        <w:rFonts w:hint="default"/>
        <w:lang w:val="ru-RU" w:eastAsia="en-US" w:bidi="ar-SA"/>
      </w:rPr>
    </w:lvl>
    <w:lvl w:ilvl="8" w:tplc="34F4E07C">
      <w:numFmt w:val="bullet"/>
      <w:lvlText w:val="•"/>
      <w:lvlJc w:val="left"/>
      <w:pPr>
        <w:ind w:left="4985" w:hanging="392"/>
      </w:pPr>
      <w:rPr>
        <w:rFonts w:hint="default"/>
        <w:lang w:val="ru-RU" w:eastAsia="en-US" w:bidi="ar-SA"/>
      </w:rPr>
    </w:lvl>
  </w:abstractNum>
  <w:abstractNum w:abstractNumId="27">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8">
    <w:nsid w:val="4B35006C"/>
    <w:multiLevelType w:val="hybridMultilevel"/>
    <w:tmpl w:val="98489FD2"/>
    <w:lvl w:ilvl="0" w:tplc="9C96966E">
      <w:start w:val="1"/>
      <w:numFmt w:val="decimal"/>
      <w:lvlText w:val="%1)"/>
      <w:lvlJc w:val="left"/>
      <w:pPr>
        <w:ind w:left="1954" w:hanging="12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4B8872A1"/>
    <w:multiLevelType w:val="hybridMultilevel"/>
    <w:tmpl w:val="BAE44A5C"/>
    <w:lvl w:ilvl="0" w:tplc="20F01F94">
      <w:start w:val="5"/>
      <w:numFmt w:val="decimal"/>
      <w:lvlText w:val="%1."/>
      <w:lvlJc w:val="left"/>
      <w:pPr>
        <w:ind w:left="502" w:hanging="396"/>
      </w:pPr>
      <w:rPr>
        <w:rFonts w:ascii="Times New Roman" w:eastAsia="Times New Roman" w:hAnsi="Times New Roman" w:cs="Times New Roman" w:hint="default"/>
        <w:w w:val="100"/>
        <w:sz w:val="24"/>
        <w:szCs w:val="24"/>
        <w:lang w:val="ru-RU" w:eastAsia="en-US" w:bidi="ar-SA"/>
      </w:rPr>
    </w:lvl>
    <w:lvl w:ilvl="1" w:tplc="F24017E4">
      <w:numFmt w:val="bullet"/>
      <w:lvlText w:val="•"/>
      <w:lvlJc w:val="left"/>
      <w:pPr>
        <w:ind w:left="1060" w:hanging="396"/>
      </w:pPr>
      <w:rPr>
        <w:rFonts w:hint="default"/>
        <w:lang w:val="ru-RU" w:eastAsia="en-US" w:bidi="ar-SA"/>
      </w:rPr>
    </w:lvl>
    <w:lvl w:ilvl="2" w:tplc="CA4C5524">
      <w:numFmt w:val="bullet"/>
      <w:lvlText w:val="•"/>
      <w:lvlJc w:val="left"/>
      <w:pPr>
        <w:ind w:left="1621" w:hanging="396"/>
      </w:pPr>
      <w:rPr>
        <w:rFonts w:hint="default"/>
        <w:lang w:val="ru-RU" w:eastAsia="en-US" w:bidi="ar-SA"/>
      </w:rPr>
    </w:lvl>
    <w:lvl w:ilvl="3" w:tplc="C88E9CB2">
      <w:numFmt w:val="bullet"/>
      <w:lvlText w:val="•"/>
      <w:lvlJc w:val="left"/>
      <w:pPr>
        <w:ind w:left="2182" w:hanging="396"/>
      </w:pPr>
      <w:rPr>
        <w:rFonts w:hint="default"/>
        <w:lang w:val="ru-RU" w:eastAsia="en-US" w:bidi="ar-SA"/>
      </w:rPr>
    </w:lvl>
    <w:lvl w:ilvl="4" w:tplc="D0640962">
      <w:numFmt w:val="bullet"/>
      <w:lvlText w:val="•"/>
      <w:lvlJc w:val="left"/>
      <w:pPr>
        <w:ind w:left="2742" w:hanging="396"/>
      </w:pPr>
      <w:rPr>
        <w:rFonts w:hint="default"/>
        <w:lang w:val="ru-RU" w:eastAsia="en-US" w:bidi="ar-SA"/>
      </w:rPr>
    </w:lvl>
    <w:lvl w:ilvl="5" w:tplc="5D086148">
      <w:numFmt w:val="bullet"/>
      <w:lvlText w:val="•"/>
      <w:lvlJc w:val="left"/>
      <w:pPr>
        <w:ind w:left="3303" w:hanging="396"/>
      </w:pPr>
      <w:rPr>
        <w:rFonts w:hint="default"/>
        <w:lang w:val="ru-RU" w:eastAsia="en-US" w:bidi="ar-SA"/>
      </w:rPr>
    </w:lvl>
    <w:lvl w:ilvl="6" w:tplc="5ED23324">
      <w:numFmt w:val="bullet"/>
      <w:lvlText w:val="•"/>
      <w:lvlJc w:val="left"/>
      <w:pPr>
        <w:ind w:left="3864" w:hanging="396"/>
      </w:pPr>
      <w:rPr>
        <w:rFonts w:hint="default"/>
        <w:lang w:val="ru-RU" w:eastAsia="en-US" w:bidi="ar-SA"/>
      </w:rPr>
    </w:lvl>
    <w:lvl w:ilvl="7" w:tplc="76FC2136">
      <w:numFmt w:val="bullet"/>
      <w:lvlText w:val="•"/>
      <w:lvlJc w:val="left"/>
      <w:pPr>
        <w:ind w:left="4424" w:hanging="396"/>
      </w:pPr>
      <w:rPr>
        <w:rFonts w:hint="default"/>
        <w:lang w:val="ru-RU" w:eastAsia="en-US" w:bidi="ar-SA"/>
      </w:rPr>
    </w:lvl>
    <w:lvl w:ilvl="8" w:tplc="734A4244">
      <w:numFmt w:val="bullet"/>
      <w:lvlText w:val="•"/>
      <w:lvlJc w:val="left"/>
      <w:pPr>
        <w:ind w:left="4985" w:hanging="396"/>
      </w:pPr>
      <w:rPr>
        <w:rFonts w:hint="default"/>
        <w:lang w:val="ru-RU" w:eastAsia="en-US" w:bidi="ar-SA"/>
      </w:rPr>
    </w:lvl>
  </w:abstractNum>
  <w:abstractNum w:abstractNumId="30">
    <w:nsid w:val="4C98215B"/>
    <w:multiLevelType w:val="hybridMultilevel"/>
    <w:tmpl w:val="B9429CD4"/>
    <w:lvl w:ilvl="0" w:tplc="8E40BA1E">
      <w:start w:val="1"/>
      <w:numFmt w:val="decimal"/>
      <w:lvlText w:val="%1."/>
      <w:lvlJc w:val="left"/>
      <w:pPr>
        <w:ind w:left="1532" w:hanging="384"/>
      </w:pPr>
      <w:rPr>
        <w:rFonts w:hint="default"/>
      </w:rPr>
    </w:lvl>
    <w:lvl w:ilvl="1" w:tplc="04190019" w:tentative="1">
      <w:start w:val="1"/>
      <w:numFmt w:val="lowerLetter"/>
      <w:lvlText w:val="%2."/>
      <w:lvlJc w:val="left"/>
      <w:pPr>
        <w:ind w:left="2228" w:hanging="360"/>
      </w:pPr>
    </w:lvl>
    <w:lvl w:ilvl="2" w:tplc="0419001B" w:tentative="1">
      <w:start w:val="1"/>
      <w:numFmt w:val="lowerRoman"/>
      <w:lvlText w:val="%3."/>
      <w:lvlJc w:val="right"/>
      <w:pPr>
        <w:ind w:left="2948" w:hanging="180"/>
      </w:pPr>
    </w:lvl>
    <w:lvl w:ilvl="3" w:tplc="0419000F" w:tentative="1">
      <w:start w:val="1"/>
      <w:numFmt w:val="decimal"/>
      <w:lvlText w:val="%4."/>
      <w:lvlJc w:val="left"/>
      <w:pPr>
        <w:ind w:left="3668" w:hanging="360"/>
      </w:pPr>
    </w:lvl>
    <w:lvl w:ilvl="4" w:tplc="04190019" w:tentative="1">
      <w:start w:val="1"/>
      <w:numFmt w:val="lowerLetter"/>
      <w:lvlText w:val="%5."/>
      <w:lvlJc w:val="left"/>
      <w:pPr>
        <w:ind w:left="4388" w:hanging="360"/>
      </w:pPr>
    </w:lvl>
    <w:lvl w:ilvl="5" w:tplc="0419001B" w:tentative="1">
      <w:start w:val="1"/>
      <w:numFmt w:val="lowerRoman"/>
      <w:lvlText w:val="%6."/>
      <w:lvlJc w:val="right"/>
      <w:pPr>
        <w:ind w:left="5108" w:hanging="180"/>
      </w:pPr>
    </w:lvl>
    <w:lvl w:ilvl="6" w:tplc="0419000F" w:tentative="1">
      <w:start w:val="1"/>
      <w:numFmt w:val="decimal"/>
      <w:lvlText w:val="%7."/>
      <w:lvlJc w:val="left"/>
      <w:pPr>
        <w:ind w:left="5828" w:hanging="360"/>
      </w:pPr>
    </w:lvl>
    <w:lvl w:ilvl="7" w:tplc="04190019" w:tentative="1">
      <w:start w:val="1"/>
      <w:numFmt w:val="lowerLetter"/>
      <w:lvlText w:val="%8."/>
      <w:lvlJc w:val="left"/>
      <w:pPr>
        <w:ind w:left="6548" w:hanging="360"/>
      </w:pPr>
    </w:lvl>
    <w:lvl w:ilvl="8" w:tplc="0419001B" w:tentative="1">
      <w:start w:val="1"/>
      <w:numFmt w:val="lowerRoman"/>
      <w:lvlText w:val="%9."/>
      <w:lvlJc w:val="right"/>
      <w:pPr>
        <w:ind w:left="7268" w:hanging="180"/>
      </w:pPr>
    </w:lvl>
  </w:abstractNum>
  <w:abstractNum w:abstractNumId="31">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nsid w:val="55333CEB"/>
    <w:multiLevelType w:val="hybridMultilevel"/>
    <w:tmpl w:val="9C0E5B14"/>
    <w:lvl w:ilvl="0" w:tplc="7DF6CEFC">
      <w:start w:val="18"/>
      <w:numFmt w:val="decimal"/>
      <w:lvlText w:val="%1."/>
      <w:lvlJc w:val="left"/>
      <w:pPr>
        <w:ind w:left="598" w:hanging="492"/>
      </w:pPr>
      <w:rPr>
        <w:rFonts w:ascii="Times New Roman" w:eastAsia="Times New Roman" w:hAnsi="Times New Roman" w:cs="Times New Roman" w:hint="default"/>
        <w:w w:val="100"/>
        <w:sz w:val="24"/>
        <w:szCs w:val="24"/>
        <w:lang w:val="ru-RU" w:eastAsia="en-US" w:bidi="ar-SA"/>
      </w:rPr>
    </w:lvl>
    <w:lvl w:ilvl="1" w:tplc="405A1862">
      <w:numFmt w:val="bullet"/>
      <w:lvlText w:val="•"/>
      <w:lvlJc w:val="left"/>
      <w:pPr>
        <w:ind w:left="1150" w:hanging="492"/>
      </w:pPr>
      <w:rPr>
        <w:rFonts w:hint="default"/>
        <w:lang w:val="ru-RU" w:eastAsia="en-US" w:bidi="ar-SA"/>
      </w:rPr>
    </w:lvl>
    <w:lvl w:ilvl="2" w:tplc="EEEEAE90">
      <w:numFmt w:val="bullet"/>
      <w:lvlText w:val="•"/>
      <w:lvlJc w:val="left"/>
      <w:pPr>
        <w:ind w:left="1701" w:hanging="492"/>
      </w:pPr>
      <w:rPr>
        <w:rFonts w:hint="default"/>
        <w:lang w:val="ru-RU" w:eastAsia="en-US" w:bidi="ar-SA"/>
      </w:rPr>
    </w:lvl>
    <w:lvl w:ilvl="3" w:tplc="36E09772">
      <w:numFmt w:val="bullet"/>
      <w:lvlText w:val="•"/>
      <w:lvlJc w:val="left"/>
      <w:pPr>
        <w:ind w:left="2252" w:hanging="492"/>
      </w:pPr>
      <w:rPr>
        <w:rFonts w:hint="default"/>
        <w:lang w:val="ru-RU" w:eastAsia="en-US" w:bidi="ar-SA"/>
      </w:rPr>
    </w:lvl>
    <w:lvl w:ilvl="4" w:tplc="9F5E600A">
      <w:numFmt w:val="bullet"/>
      <w:lvlText w:val="•"/>
      <w:lvlJc w:val="left"/>
      <w:pPr>
        <w:ind w:left="2802" w:hanging="492"/>
      </w:pPr>
      <w:rPr>
        <w:rFonts w:hint="default"/>
        <w:lang w:val="ru-RU" w:eastAsia="en-US" w:bidi="ar-SA"/>
      </w:rPr>
    </w:lvl>
    <w:lvl w:ilvl="5" w:tplc="EBF24E74">
      <w:numFmt w:val="bullet"/>
      <w:lvlText w:val="•"/>
      <w:lvlJc w:val="left"/>
      <w:pPr>
        <w:ind w:left="3353" w:hanging="492"/>
      </w:pPr>
      <w:rPr>
        <w:rFonts w:hint="default"/>
        <w:lang w:val="ru-RU" w:eastAsia="en-US" w:bidi="ar-SA"/>
      </w:rPr>
    </w:lvl>
    <w:lvl w:ilvl="6" w:tplc="439AD36A">
      <w:numFmt w:val="bullet"/>
      <w:lvlText w:val="•"/>
      <w:lvlJc w:val="left"/>
      <w:pPr>
        <w:ind w:left="3904" w:hanging="492"/>
      </w:pPr>
      <w:rPr>
        <w:rFonts w:hint="default"/>
        <w:lang w:val="ru-RU" w:eastAsia="en-US" w:bidi="ar-SA"/>
      </w:rPr>
    </w:lvl>
    <w:lvl w:ilvl="7" w:tplc="1FE283B8">
      <w:numFmt w:val="bullet"/>
      <w:lvlText w:val="•"/>
      <w:lvlJc w:val="left"/>
      <w:pPr>
        <w:ind w:left="4454" w:hanging="492"/>
      </w:pPr>
      <w:rPr>
        <w:rFonts w:hint="default"/>
        <w:lang w:val="ru-RU" w:eastAsia="en-US" w:bidi="ar-SA"/>
      </w:rPr>
    </w:lvl>
    <w:lvl w:ilvl="8" w:tplc="A69C18B4">
      <w:numFmt w:val="bullet"/>
      <w:lvlText w:val="•"/>
      <w:lvlJc w:val="left"/>
      <w:pPr>
        <w:ind w:left="5005" w:hanging="492"/>
      </w:pPr>
      <w:rPr>
        <w:rFonts w:hint="default"/>
        <w:lang w:val="ru-RU" w:eastAsia="en-US" w:bidi="ar-SA"/>
      </w:rPr>
    </w:lvl>
  </w:abstractNum>
  <w:abstractNum w:abstractNumId="33">
    <w:nsid w:val="554332D1"/>
    <w:multiLevelType w:val="multilevel"/>
    <w:tmpl w:val="BF58146C"/>
    <w:lvl w:ilvl="0">
      <w:start w:val="6"/>
      <w:numFmt w:val="decimal"/>
      <w:lvlText w:val="%1"/>
      <w:lvlJc w:val="left"/>
      <w:pPr>
        <w:ind w:left="213" w:hanging="421"/>
      </w:pPr>
      <w:rPr>
        <w:rFonts w:hint="default"/>
        <w:lang w:val="ru-RU" w:eastAsia="en-US" w:bidi="ar-SA"/>
      </w:rPr>
    </w:lvl>
    <w:lvl w:ilvl="1">
      <w:start w:val="2"/>
      <w:numFmt w:val="decimal"/>
      <w:lvlText w:val="%1.%2."/>
      <w:lvlJc w:val="left"/>
      <w:pPr>
        <w:ind w:left="213" w:hanging="421"/>
      </w:pPr>
      <w:rPr>
        <w:rFonts w:ascii="Times New Roman" w:eastAsia="Times New Roman" w:hAnsi="Times New Roman" w:cs="Times New Roman" w:hint="default"/>
        <w:b w:val="0"/>
        <w:bCs w:val="0"/>
        <w:i w:val="0"/>
        <w:iCs w:val="0"/>
        <w:w w:val="99"/>
        <w:sz w:val="26"/>
        <w:szCs w:val="26"/>
        <w:lang w:val="ru-RU" w:eastAsia="en-US" w:bidi="ar-SA"/>
      </w:rPr>
    </w:lvl>
    <w:lvl w:ilvl="2">
      <w:start w:val="1"/>
      <w:numFmt w:val="decimal"/>
      <w:lvlText w:val="%3."/>
      <w:lvlJc w:val="left"/>
      <w:pPr>
        <w:ind w:left="3872" w:hanging="211"/>
        <w:jc w:val="right"/>
      </w:pPr>
      <w:rPr>
        <w:rFonts w:ascii="Times New Roman" w:eastAsia="Times New Roman" w:hAnsi="Times New Roman" w:cs="Times New Roman" w:hint="default"/>
        <w:b w:val="0"/>
        <w:bCs w:val="0"/>
        <w:i w:val="0"/>
        <w:iCs w:val="0"/>
        <w:w w:val="99"/>
        <w:sz w:val="18"/>
        <w:szCs w:val="18"/>
        <w:lang w:val="ru-RU" w:eastAsia="en-US" w:bidi="ar-SA"/>
      </w:rPr>
    </w:lvl>
    <w:lvl w:ilvl="3">
      <w:start w:val="1"/>
      <w:numFmt w:val="decimal"/>
      <w:lvlText w:val="%4."/>
      <w:lvlJc w:val="left"/>
      <w:pPr>
        <w:ind w:left="3924" w:hanging="211"/>
        <w:jc w:val="right"/>
      </w:pPr>
      <w:rPr>
        <w:rFonts w:ascii="Times New Roman" w:eastAsia="Times New Roman" w:hAnsi="Times New Roman" w:cs="Times New Roman" w:hint="default"/>
        <w:b w:val="0"/>
        <w:bCs w:val="0"/>
        <w:i w:val="0"/>
        <w:iCs w:val="0"/>
        <w:w w:val="99"/>
        <w:sz w:val="18"/>
        <w:szCs w:val="18"/>
        <w:lang w:val="ru-RU" w:eastAsia="en-US" w:bidi="ar-SA"/>
      </w:rPr>
    </w:lvl>
    <w:lvl w:ilvl="4">
      <w:start w:val="1"/>
      <w:numFmt w:val="decimal"/>
      <w:lvlText w:val="%5."/>
      <w:lvlJc w:val="left"/>
      <w:pPr>
        <w:ind w:left="4212" w:hanging="211"/>
        <w:jc w:val="right"/>
      </w:pPr>
      <w:rPr>
        <w:rFonts w:ascii="Times New Roman" w:eastAsia="Times New Roman" w:hAnsi="Times New Roman" w:cs="Times New Roman" w:hint="default"/>
        <w:b w:val="0"/>
        <w:bCs w:val="0"/>
        <w:i w:val="0"/>
        <w:iCs w:val="0"/>
        <w:w w:val="99"/>
        <w:sz w:val="18"/>
        <w:szCs w:val="18"/>
        <w:lang w:val="ru-RU" w:eastAsia="en-US" w:bidi="ar-SA"/>
      </w:rPr>
    </w:lvl>
    <w:lvl w:ilvl="5">
      <w:start w:val="1"/>
      <w:numFmt w:val="decimal"/>
      <w:lvlText w:val="%6."/>
      <w:lvlJc w:val="left"/>
      <w:pPr>
        <w:ind w:left="4283" w:hanging="211"/>
      </w:pPr>
      <w:rPr>
        <w:rFonts w:ascii="Times New Roman" w:eastAsia="Times New Roman" w:hAnsi="Times New Roman" w:cs="Times New Roman" w:hint="default"/>
        <w:b w:val="0"/>
        <w:bCs w:val="0"/>
        <w:i w:val="0"/>
        <w:iCs w:val="0"/>
        <w:w w:val="99"/>
        <w:sz w:val="18"/>
        <w:szCs w:val="18"/>
        <w:lang w:val="ru-RU" w:eastAsia="en-US" w:bidi="ar-SA"/>
      </w:rPr>
    </w:lvl>
    <w:lvl w:ilvl="6">
      <w:numFmt w:val="bullet"/>
      <w:lvlText w:val="•"/>
      <w:lvlJc w:val="left"/>
      <w:pPr>
        <w:ind w:left="6313" w:hanging="211"/>
      </w:pPr>
      <w:rPr>
        <w:rFonts w:hint="default"/>
        <w:lang w:val="ru-RU" w:eastAsia="en-US" w:bidi="ar-SA"/>
      </w:rPr>
    </w:lvl>
    <w:lvl w:ilvl="7">
      <w:numFmt w:val="bullet"/>
      <w:lvlText w:val="•"/>
      <w:lvlJc w:val="left"/>
      <w:pPr>
        <w:ind w:left="7330" w:hanging="211"/>
      </w:pPr>
      <w:rPr>
        <w:rFonts w:hint="default"/>
        <w:lang w:val="ru-RU" w:eastAsia="en-US" w:bidi="ar-SA"/>
      </w:rPr>
    </w:lvl>
    <w:lvl w:ilvl="8">
      <w:numFmt w:val="bullet"/>
      <w:lvlText w:val="•"/>
      <w:lvlJc w:val="left"/>
      <w:pPr>
        <w:ind w:left="8346" w:hanging="211"/>
      </w:pPr>
      <w:rPr>
        <w:rFonts w:hint="default"/>
        <w:lang w:val="ru-RU" w:eastAsia="en-US" w:bidi="ar-SA"/>
      </w:rPr>
    </w:lvl>
  </w:abstractNum>
  <w:abstractNum w:abstractNumId="34">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5">
    <w:nsid w:val="56596733"/>
    <w:multiLevelType w:val="hybridMultilevel"/>
    <w:tmpl w:val="DF1CAF5A"/>
    <w:lvl w:ilvl="0" w:tplc="7BF60B0E">
      <w:start w:val="21"/>
      <w:numFmt w:val="decimal"/>
      <w:lvlText w:val="%1."/>
      <w:lvlJc w:val="left"/>
      <w:pPr>
        <w:ind w:left="106" w:hanging="521"/>
      </w:pPr>
      <w:rPr>
        <w:rFonts w:ascii="Times New Roman" w:eastAsia="Times New Roman" w:hAnsi="Times New Roman" w:cs="Times New Roman" w:hint="default"/>
        <w:w w:val="100"/>
        <w:sz w:val="24"/>
        <w:szCs w:val="24"/>
        <w:lang w:val="ru-RU" w:eastAsia="en-US" w:bidi="ar-SA"/>
      </w:rPr>
    </w:lvl>
    <w:lvl w:ilvl="1" w:tplc="8064F664">
      <w:numFmt w:val="bullet"/>
      <w:lvlText w:val="•"/>
      <w:lvlJc w:val="left"/>
      <w:pPr>
        <w:ind w:left="700" w:hanging="521"/>
      </w:pPr>
      <w:rPr>
        <w:rFonts w:hint="default"/>
        <w:lang w:val="ru-RU" w:eastAsia="en-US" w:bidi="ar-SA"/>
      </w:rPr>
    </w:lvl>
    <w:lvl w:ilvl="2" w:tplc="0A42FA84">
      <w:numFmt w:val="bullet"/>
      <w:lvlText w:val="•"/>
      <w:lvlJc w:val="left"/>
      <w:pPr>
        <w:ind w:left="1301" w:hanging="521"/>
      </w:pPr>
      <w:rPr>
        <w:rFonts w:hint="default"/>
        <w:lang w:val="ru-RU" w:eastAsia="en-US" w:bidi="ar-SA"/>
      </w:rPr>
    </w:lvl>
    <w:lvl w:ilvl="3" w:tplc="46022E92">
      <w:numFmt w:val="bullet"/>
      <w:lvlText w:val="•"/>
      <w:lvlJc w:val="left"/>
      <w:pPr>
        <w:ind w:left="1902" w:hanging="521"/>
      </w:pPr>
      <w:rPr>
        <w:rFonts w:hint="default"/>
        <w:lang w:val="ru-RU" w:eastAsia="en-US" w:bidi="ar-SA"/>
      </w:rPr>
    </w:lvl>
    <w:lvl w:ilvl="4" w:tplc="0862E00C">
      <w:numFmt w:val="bullet"/>
      <w:lvlText w:val="•"/>
      <w:lvlJc w:val="left"/>
      <w:pPr>
        <w:ind w:left="2502" w:hanging="521"/>
      </w:pPr>
      <w:rPr>
        <w:rFonts w:hint="default"/>
        <w:lang w:val="ru-RU" w:eastAsia="en-US" w:bidi="ar-SA"/>
      </w:rPr>
    </w:lvl>
    <w:lvl w:ilvl="5" w:tplc="B70CE2F2">
      <w:numFmt w:val="bullet"/>
      <w:lvlText w:val="•"/>
      <w:lvlJc w:val="left"/>
      <w:pPr>
        <w:ind w:left="3103" w:hanging="521"/>
      </w:pPr>
      <w:rPr>
        <w:rFonts w:hint="default"/>
        <w:lang w:val="ru-RU" w:eastAsia="en-US" w:bidi="ar-SA"/>
      </w:rPr>
    </w:lvl>
    <w:lvl w:ilvl="6" w:tplc="2236E018">
      <w:numFmt w:val="bullet"/>
      <w:lvlText w:val="•"/>
      <w:lvlJc w:val="left"/>
      <w:pPr>
        <w:ind w:left="3704" w:hanging="521"/>
      </w:pPr>
      <w:rPr>
        <w:rFonts w:hint="default"/>
        <w:lang w:val="ru-RU" w:eastAsia="en-US" w:bidi="ar-SA"/>
      </w:rPr>
    </w:lvl>
    <w:lvl w:ilvl="7" w:tplc="85769FF4">
      <w:numFmt w:val="bullet"/>
      <w:lvlText w:val="•"/>
      <w:lvlJc w:val="left"/>
      <w:pPr>
        <w:ind w:left="4304" w:hanging="521"/>
      </w:pPr>
      <w:rPr>
        <w:rFonts w:hint="default"/>
        <w:lang w:val="ru-RU" w:eastAsia="en-US" w:bidi="ar-SA"/>
      </w:rPr>
    </w:lvl>
    <w:lvl w:ilvl="8" w:tplc="DB886D1E">
      <w:numFmt w:val="bullet"/>
      <w:lvlText w:val="•"/>
      <w:lvlJc w:val="left"/>
      <w:pPr>
        <w:ind w:left="4905" w:hanging="521"/>
      </w:pPr>
      <w:rPr>
        <w:rFonts w:hint="default"/>
        <w:lang w:val="ru-RU" w:eastAsia="en-US" w:bidi="ar-SA"/>
      </w:rPr>
    </w:lvl>
  </w:abstractNum>
  <w:abstractNum w:abstractNumId="36">
    <w:nsid w:val="62EB2D5D"/>
    <w:multiLevelType w:val="multilevel"/>
    <w:tmpl w:val="8B441F70"/>
    <w:lvl w:ilvl="0">
      <w:start w:val="6"/>
      <w:numFmt w:val="decimal"/>
      <w:lvlText w:val="%1"/>
      <w:lvlJc w:val="left"/>
      <w:pPr>
        <w:ind w:left="213" w:hanging="421"/>
      </w:pPr>
      <w:rPr>
        <w:rFonts w:hint="default"/>
        <w:lang w:val="ru-RU" w:eastAsia="en-US" w:bidi="ar-SA"/>
      </w:rPr>
    </w:lvl>
    <w:lvl w:ilvl="1">
      <w:start w:val="2"/>
      <w:numFmt w:val="decimal"/>
      <w:lvlText w:val="%1.%2."/>
      <w:lvlJc w:val="left"/>
      <w:pPr>
        <w:ind w:left="213" w:hanging="421"/>
      </w:pPr>
      <w:rPr>
        <w:rFonts w:ascii="Times New Roman" w:eastAsia="Times New Roman" w:hAnsi="Times New Roman" w:cs="Times New Roman" w:hint="default"/>
        <w:b w:val="0"/>
        <w:bCs w:val="0"/>
        <w:i w:val="0"/>
        <w:iCs w:val="0"/>
        <w:w w:val="99"/>
        <w:sz w:val="26"/>
        <w:szCs w:val="26"/>
        <w:lang w:val="ru-RU" w:eastAsia="en-US" w:bidi="ar-SA"/>
      </w:rPr>
    </w:lvl>
    <w:lvl w:ilvl="2">
      <w:start w:val="1"/>
      <w:numFmt w:val="decimal"/>
      <w:lvlText w:val="%3."/>
      <w:lvlJc w:val="left"/>
      <w:pPr>
        <w:ind w:left="3872" w:hanging="211"/>
        <w:jc w:val="right"/>
      </w:pPr>
      <w:rPr>
        <w:rFonts w:ascii="Times New Roman" w:eastAsia="Times New Roman" w:hAnsi="Times New Roman" w:cs="Times New Roman" w:hint="default"/>
        <w:b w:val="0"/>
        <w:bCs w:val="0"/>
        <w:i w:val="0"/>
        <w:iCs w:val="0"/>
        <w:w w:val="99"/>
        <w:sz w:val="18"/>
        <w:szCs w:val="18"/>
        <w:lang w:val="ru-RU" w:eastAsia="en-US" w:bidi="ar-SA"/>
      </w:rPr>
    </w:lvl>
    <w:lvl w:ilvl="3">
      <w:start w:val="1"/>
      <w:numFmt w:val="decimal"/>
      <w:lvlText w:val="%4."/>
      <w:lvlJc w:val="left"/>
      <w:pPr>
        <w:ind w:left="3924" w:hanging="211"/>
        <w:jc w:val="right"/>
      </w:pPr>
      <w:rPr>
        <w:rFonts w:ascii="Times New Roman" w:eastAsia="Times New Roman" w:hAnsi="Times New Roman" w:cs="Times New Roman" w:hint="default"/>
        <w:b w:val="0"/>
        <w:bCs w:val="0"/>
        <w:i w:val="0"/>
        <w:iCs w:val="0"/>
        <w:w w:val="99"/>
        <w:sz w:val="26"/>
        <w:szCs w:val="26"/>
        <w:lang w:val="ru-RU" w:eastAsia="en-US" w:bidi="ar-SA"/>
      </w:rPr>
    </w:lvl>
    <w:lvl w:ilvl="4">
      <w:start w:val="1"/>
      <w:numFmt w:val="decimal"/>
      <w:lvlText w:val="%5."/>
      <w:lvlJc w:val="left"/>
      <w:pPr>
        <w:ind w:left="4212" w:hanging="211"/>
        <w:jc w:val="right"/>
      </w:pPr>
      <w:rPr>
        <w:rFonts w:ascii="Times New Roman" w:eastAsia="Times New Roman" w:hAnsi="Times New Roman" w:cs="Times New Roman" w:hint="default"/>
        <w:b w:val="0"/>
        <w:bCs w:val="0"/>
        <w:i w:val="0"/>
        <w:iCs w:val="0"/>
        <w:w w:val="99"/>
        <w:sz w:val="26"/>
        <w:szCs w:val="26"/>
        <w:lang w:val="ru-RU" w:eastAsia="en-US" w:bidi="ar-SA"/>
      </w:rPr>
    </w:lvl>
    <w:lvl w:ilvl="5">
      <w:start w:val="1"/>
      <w:numFmt w:val="decimal"/>
      <w:lvlText w:val="%6."/>
      <w:lvlJc w:val="left"/>
      <w:pPr>
        <w:ind w:left="4283" w:hanging="211"/>
      </w:pPr>
      <w:rPr>
        <w:rFonts w:ascii="Times New Roman" w:eastAsia="Times New Roman" w:hAnsi="Times New Roman" w:cs="Times New Roman" w:hint="default"/>
        <w:b w:val="0"/>
        <w:bCs w:val="0"/>
        <w:i w:val="0"/>
        <w:iCs w:val="0"/>
        <w:w w:val="99"/>
        <w:sz w:val="26"/>
        <w:szCs w:val="26"/>
        <w:lang w:val="ru-RU" w:eastAsia="en-US" w:bidi="ar-SA"/>
      </w:rPr>
    </w:lvl>
    <w:lvl w:ilvl="6">
      <w:numFmt w:val="bullet"/>
      <w:lvlText w:val="•"/>
      <w:lvlJc w:val="left"/>
      <w:pPr>
        <w:ind w:left="6313" w:hanging="211"/>
      </w:pPr>
      <w:rPr>
        <w:rFonts w:hint="default"/>
        <w:lang w:val="ru-RU" w:eastAsia="en-US" w:bidi="ar-SA"/>
      </w:rPr>
    </w:lvl>
    <w:lvl w:ilvl="7">
      <w:numFmt w:val="bullet"/>
      <w:lvlText w:val="•"/>
      <w:lvlJc w:val="left"/>
      <w:pPr>
        <w:ind w:left="7330" w:hanging="211"/>
      </w:pPr>
      <w:rPr>
        <w:rFonts w:hint="default"/>
        <w:lang w:val="ru-RU" w:eastAsia="en-US" w:bidi="ar-SA"/>
      </w:rPr>
    </w:lvl>
    <w:lvl w:ilvl="8">
      <w:numFmt w:val="bullet"/>
      <w:lvlText w:val="•"/>
      <w:lvlJc w:val="left"/>
      <w:pPr>
        <w:ind w:left="8346" w:hanging="211"/>
      </w:pPr>
      <w:rPr>
        <w:rFonts w:hint="default"/>
        <w:lang w:val="ru-RU" w:eastAsia="en-US" w:bidi="ar-SA"/>
      </w:rPr>
    </w:lvl>
  </w:abstractNum>
  <w:abstractNum w:abstractNumId="37">
    <w:nsid w:val="7DF449DC"/>
    <w:multiLevelType w:val="hybridMultilevel"/>
    <w:tmpl w:val="965E4026"/>
    <w:lvl w:ilvl="0" w:tplc="47840500">
      <w:start w:val="37"/>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4B2A182C">
      <w:numFmt w:val="bullet"/>
      <w:lvlText w:val="•"/>
      <w:lvlJc w:val="left"/>
      <w:pPr>
        <w:ind w:left="1024" w:hanging="351"/>
      </w:pPr>
      <w:rPr>
        <w:rFonts w:hint="default"/>
        <w:lang w:val="ru-RU" w:eastAsia="en-US" w:bidi="ar-SA"/>
      </w:rPr>
    </w:lvl>
    <w:lvl w:ilvl="2" w:tplc="ADB0BBB6">
      <w:numFmt w:val="bullet"/>
      <w:lvlText w:val="•"/>
      <w:lvlJc w:val="left"/>
      <w:pPr>
        <w:ind w:left="1589" w:hanging="351"/>
      </w:pPr>
      <w:rPr>
        <w:rFonts w:hint="default"/>
        <w:lang w:val="ru-RU" w:eastAsia="en-US" w:bidi="ar-SA"/>
      </w:rPr>
    </w:lvl>
    <w:lvl w:ilvl="3" w:tplc="B38A5056">
      <w:numFmt w:val="bullet"/>
      <w:lvlText w:val="•"/>
      <w:lvlJc w:val="left"/>
      <w:pPr>
        <w:ind w:left="2154" w:hanging="351"/>
      </w:pPr>
      <w:rPr>
        <w:rFonts w:hint="default"/>
        <w:lang w:val="ru-RU" w:eastAsia="en-US" w:bidi="ar-SA"/>
      </w:rPr>
    </w:lvl>
    <w:lvl w:ilvl="4" w:tplc="5D1C984A">
      <w:numFmt w:val="bullet"/>
      <w:lvlText w:val="•"/>
      <w:lvlJc w:val="left"/>
      <w:pPr>
        <w:ind w:left="2718" w:hanging="351"/>
      </w:pPr>
      <w:rPr>
        <w:rFonts w:hint="default"/>
        <w:lang w:val="ru-RU" w:eastAsia="en-US" w:bidi="ar-SA"/>
      </w:rPr>
    </w:lvl>
    <w:lvl w:ilvl="5" w:tplc="F62A6CB4">
      <w:numFmt w:val="bullet"/>
      <w:lvlText w:val="•"/>
      <w:lvlJc w:val="left"/>
      <w:pPr>
        <w:ind w:left="3283" w:hanging="351"/>
      </w:pPr>
      <w:rPr>
        <w:rFonts w:hint="default"/>
        <w:lang w:val="ru-RU" w:eastAsia="en-US" w:bidi="ar-SA"/>
      </w:rPr>
    </w:lvl>
    <w:lvl w:ilvl="6" w:tplc="D04C8106">
      <w:numFmt w:val="bullet"/>
      <w:lvlText w:val="•"/>
      <w:lvlJc w:val="left"/>
      <w:pPr>
        <w:ind w:left="3848" w:hanging="351"/>
      </w:pPr>
      <w:rPr>
        <w:rFonts w:hint="default"/>
        <w:lang w:val="ru-RU" w:eastAsia="en-US" w:bidi="ar-SA"/>
      </w:rPr>
    </w:lvl>
    <w:lvl w:ilvl="7" w:tplc="500E8A50">
      <w:numFmt w:val="bullet"/>
      <w:lvlText w:val="•"/>
      <w:lvlJc w:val="left"/>
      <w:pPr>
        <w:ind w:left="4412" w:hanging="351"/>
      </w:pPr>
      <w:rPr>
        <w:rFonts w:hint="default"/>
        <w:lang w:val="ru-RU" w:eastAsia="en-US" w:bidi="ar-SA"/>
      </w:rPr>
    </w:lvl>
    <w:lvl w:ilvl="8" w:tplc="8FAC49EA">
      <w:numFmt w:val="bullet"/>
      <w:lvlText w:val="•"/>
      <w:lvlJc w:val="left"/>
      <w:pPr>
        <w:ind w:left="4977" w:hanging="351"/>
      </w:pPr>
      <w:rPr>
        <w:rFonts w:hint="default"/>
        <w:lang w:val="ru-RU" w:eastAsia="en-US" w:bidi="ar-SA"/>
      </w:rPr>
    </w:lvl>
  </w:abstractNum>
  <w:abstractNum w:abstractNumId="38">
    <w:nsid w:val="7FE71581"/>
    <w:multiLevelType w:val="hybridMultilevel"/>
    <w:tmpl w:val="6CC400A4"/>
    <w:lvl w:ilvl="0" w:tplc="0720908E">
      <w:start w:val="12"/>
      <w:numFmt w:val="decimal"/>
      <w:lvlText w:val="%1."/>
      <w:lvlJc w:val="left"/>
      <w:pPr>
        <w:ind w:left="106" w:hanging="512"/>
      </w:pPr>
      <w:rPr>
        <w:rFonts w:ascii="Times New Roman" w:eastAsia="Times New Roman" w:hAnsi="Times New Roman" w:cs="Times New Roman" w:hint="default"/>
        <w:w w:val="100"/>
        <w:sz w:val="24"/>
        <w:szCs w:val="24"/>
        <w:lang w:val="ru-RU" w:eastAsia="en-US" w:bidi="ar-SA"/>
      </w:rPr>
    </w:lvl>
    <w:lvl w:ilvl="1" w:tplc="33386FDE">
      <w:numFmt w:val="bullet"/>
      <w:lvlText w:val="•"/>
      <w:lvlJc w:val="left"/>
      <w:pPr>
        <w:ind w:left="700" w:hanging="512"/>
      </w:pPr>
      <w:rPr>
        <w:rFonts w:hint="default"/>
        <w:lang w:val="ru-RU" w:eastAsia="en-US" w:bidi="ar-SA"/>
      </w:rPr>
    </w:lvl>
    <w:lvl w:ilvl="2" w:tplc="092C5EA8">
      <w:numFmt w:val="bullet"/>
      <w:lvlText w:val="•"/>
      <w:lvlJc w:val="left"/>
      <w:pPr>
        <w:ind w:left="1301" w:hanging="512"/>
      </w:pPr>
      <w:rPr>
        <w:rFonts w:hint="default"/>
        <w:lang w:val="ru-RU" w:eastAsia="en-US" w:bidi="ar-SA"/>
      </w:rPr>
    </w:lvl>
    <w:lvl w:ilvl="3" w:tplc="CBAC3384">
      <w:numFmt w:val="bullet"/>
      <w:lvlText w:val="•"/>
      <w:lvlJc w:val="left"/>
      <w:pPr>
        <w:ind w:left="1902" w:hanging="512"/>
      </w:pPr>
      <w:rPr>
        <w:rFonts w:hint="default"/>
        <w:lang w:val="ru-RU" w:eastAsia="en-US" w:bidi="ar-SA"/>
      </w:rPr>
    </w:lvl>
    <w:lvl w:ilvl="4" w:tplc="974CD0A2">
      <w:numFmt w:val="bullet"/>
      <w:lvlText w:val="•"/>
      <w:lvlJc w:val="left"/>
      <w:pPr>
        <w:ind w:left="2502" w:hanging="512"/>
      </w:pPr>
      <w:rPr>
        <w:rFonts w:hint="default"/>
        <w:lang w:val="ru-RU" w:eastAsia="en-US" w:bidi="ar-SA"/>
      </w:rPr>
    </w:lvl>
    <w:lvl w:ilvl="5" w:tplc="90F80336">
      <w:numFmt w:val="bullet"/>
      <w:lvlText w:val="•"/>
      <w:lvlJc w:val="left"/>
      <w:pPr>
        <w:ind w:left="3103" w:hanging="512"/>
      </w:pPr>
      <w:rPr>
        <w:rFonts w:hint="default"/>
        <w:lang w:val="ru-RU" w:eastAsia="en-US" w:bidi="ar-SA"/>
      </w:rPr>
    </w:lvl>
    <w:lvl w:ilvl="6" w:tplc="B18CB44C">
      <w:numFmt w:val="bullet"/>
      <w:lvlText w:val="•"/>
      <w:lvlJc w:val="left"/>
      <w:pPr>
        <w:ind w:left="3704" w:hanging="512"/>
      </w:pPr>
      <w:rPr>
        <w:rFonts w:hint="default"/>
        <w:lang w:val="ru-RU" w:eastAsia="en-US" w:bidi="ar-SA"/>
      </w:rPr>
    </w:lvl>
    <w:lvl w:ilvl="7" w:tplc="3D3224C4">
      <w:numFmt w:val="bullet"/>
      <w:lvlText w:val="•"/>
      <w:lvlJc w:val="left"/>
      <w:pPr>
        <w:ind w:left="4304" w:hanging="512"/>
      </w:pPr>
      <w:rPr>
        <w:rFonts w:hint="default"/>
        <w:lang w:val="ru-RU" w:eastAsia="en-US" w:bidi="ar-SA"/>
      </w:rPr>
    </w:lvl>
    <w:lvl w:ilvl="8" w:tplc="FB1C1122">
      <w:numFmt w:val="bullet"/>
      <w:lvlText w:val="•"/>
      <w:lvlJc w:val="left"/>
      <w:pPr>
        <w:ind w:left="4905" w:hanging="512"/>
      </w:pPr>
      <w:rPr>
        <w:rFonts w:hint="default"/>
        <w:lang w:val="ru-RU" w:eastAsia="en-US" w:bidi="ar-SA"/>
      </w:rPr>
    </w:lvl>
  </w:abstractNum>
  <w:num w:numId="1">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8"/>
  </w:num>
  <w:num w:numId="5">
    <w:abstractNumId w:val="17"/>
  </w:num>
  <w:num w:numId="6">
    <w:abstractNumId w:val="19"/>
  </w:num>
  <w:num w:numId="7">
    <w:abstractNumId w:val="6"/>
  </w:num>
  <w:num w:numId="8">
    <w:abstractNumId w:val="25"/>
  </w:num>
  <w:num w:numId="9">
    <w:abstractNumId w:val="34"/>
  </w:num>
  <w:num w:numId="10">
    <w:abstractNumId w:val="27"/>
  </w:num>
  <w:num w:numId="11">
    <w:abstractNumId w:val="37"/>
  </w:num>
  <w:num w:numId="12">
    <w:abstractNumId w:val="11"/>
  </w:num>
  <w:num w:numId="13">
    <w:abstractNumId w:val="12"/>
  </w:num>
  <w:num w:numId="14">
    <w:abstractNumId w:val="8"/>
  </w:num>
  <w:num w:numId="15">
    <w:abstractNumId w:val="35"/>
  </w:num>
  <w:num w:numId="16">
    <w:abstractNumId w:val="32"/>
  </w:num>
  <w:num w:numId="17">
    <w:abstractNumId w:val="38"/>
  </w:num>
  <w:num w:numId="18">
    <w:abstractNumId w:val="26"/>
  </w:num>
  <w:num w:numId="19">
    <w:abstractNumId w:val="29"/>
  </w:num>
  <w:num w:numId="20">
    <w:abstractNumId w:val="23"/>
  </w:num>
  <w:num w:numId="21">
    <w:abstractNumId w:val="15"/>
  </w:num>
  <w:num w:numId="22">
    <w:abstractNumId w:val="33"/>
  </w:num>
  <w:num w:numId="23">
    <w:abstractNumId w:val="31"/>
  </w:num>
  <w:num w:numId="24">
    <w:abstractNumId w:val="36"/>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num>
  <w:num w:numId="27">
    <w:abstractNumId w:val="14"/>
  </w:num>
  <w:num w:numId="28">
    <w:abstractNumId w:val="9"/>
  </w:num>
  <w:num w:numId="29">
    <w:abstractNumId w:val="21"/>
  </w:num>
  <w:num w:numId="30">
    <w:abstractNumId w:val="24"/>
  </w:num>
  <w:num w:numId="31">
    <w:abstractNumId w:val="28"/>
  </w:num>
  <w:num w:numId="32">
    <w:abstractNumId w:val="20"/>
  </w:num>
  <w:num w:numId="33">
    <w:abstractNumId w:val="30"/>
  </w:num>
  <w:num w:numId="34">
    <w:abstractNumId w:val="7"/>
  </w:num>
  <w:num w:numId="3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num>
  <w:num w:numId="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845"/>
    <w:rsid w:val="000009CC"/>
    <w:rsid w:val="000010C2"/>
    <w:rsid w:val="000011AB"/>
    <w:rsid w:val="000017D7"/>
    <w:rsid w:val="00001C30"/>
    <w:rsid w:val="00002ADB"/>
    <w:rsid w:val="00002BD9"/>
    <w:rsid w:val="000031FB"/>
    <w:rsid w:val="00003577"/>
    <w:rsid w:val="00003A00"/>
    <w:rsid w:val="00003F9C"/>
    <w:rsid w:val="0000473A"/>
    <w:rsid w:val="00004BBD"/>
    <w:rsid w:val="00004EDA"/>
    <w:rsid w:val="0000543C"/>
    <w:rsid w:val="00005F8C"/>
    <w:rsid w:val="000070CD"/>
    <w:rsid w:val="000072AF"/>
    <w:rsid w:val="000075A7"/>
    <w:rsid w:val="00007B61"/>
    <w:rsid w:val="00007BE0"/>
    <w:rsid w:val="000100A2"/>
    <w:rsid w:val="000109CB"/>
    <w:rsid w:val="00010C9B"/>
    <w:rsid w:val="0001142F"/>
    <w:rsid w:val="0001175C"/>
    <w:rsid w:val="00012532"/>
    <w:rsid w:val="000128B2"/>
    <w:rsid w:val="00012A58"/>
    <w:rsid w:val="000138C4"/>
    <w:rsid w:val="00013E5B"/>
    <w:rsid w:val="00013F3E"/>
    <w:rsid w:val="0001442E"/>
    <w:rsid w:val="000155BD"/>
    <w:rsid w:val="00015A2C"/>
    <w:rsid w:val="0001601D"/>
    <w:rsid w:val="000165EC"/>
    <w:rsid w:val="00016B05"/>
    <w:rsid w:val="00016FD2"/>
    <w:rsid w:val="000174FD"/>
    <w:rsid w:val="000176C8"/>
    <w:rsid w:val="00017F05"/>
    <w:rsid w:val="00020041"/>
    <w:rsid w:val="00020D21"/>
    <w:rsid w:val="000213FA"/>
    <w:rsid w:val="00021FEA"/>
    <w:rsid w:val="000222BA"/>
    <w:rsid w:val="0002237F"/>
    <w:rsid w:val="00022C4B"/>
    <w:rsid w:val="0002368D"/>
    <w:rsid w:val="00023CD1"/>
    <w:rsid w:val="00023E2D"/>
    <w:rsid w:val="00024936"/>
    <w:rsid w:val="00024D7C"/>
    <w:rsid w:val="00024EE2"/>
    <w:rsid w:val="000261A4"/>
    <w:rsid w:val="00027800"/>
    <w:rsid w:val="000278EC"/>
    <w:rsid w:val="00027992"/>
    <w:rsid w:val="00027D72"/>
    <w:rsid w:val="00027FC6"/>
    <w:rsid w:val="00030830"/>
    <w:rsid w:val="00030B6C"/>
    <w:rsid w:val="000316E2"/>
    <w:rsid w:val="00031CA5"/>
    <w:rsid w:val="00032528"/>
    <w:rsid w:val="00032CE3"/>
    <w:rsid w:val="00032D28"/>
    <w:rsid w:val="00032D8F"/>
    <w:rsid w:val="00032F2F"/>
    <w:rsid w:val="00033234"/>
    <w:rsid w:val="000335A1"/>
    <w:rsid w:val="00033635"/>
    <w:rsid w:val="00033B0C"/>
    <w:rsid w:val="000349F0"/>
    <w:rsid w:val="00035343"/>
    <w:rsid w:val="00035516"/>
    <w:rsid w:val="000357CA"/>
    <w:rsid w:val="0003583A"/>
    <w:rsid w:val="00035F15"/>
    <w:rsid w:val="0003626A"/>
    <w:rsid w:val="000366C9"/>
    <w:rsid w:val="00036BAF"/>
    <w:rsid w:val="00036ED3"/>
    <w:rsid w:val="00036FAE"/>
    <w:rsid w:val="00036FB9"/>
    <w:rsid w:val="0003715B"/>
    <w:rsid w:val="00040B45"/>
    <w:rsid w:val="00040D8F"/>
    <w:rsid w:val="000410A3"/>
    <w:rsid w:val="0004119C"/>
    <w:rsid w:val="0004130F"/>
    <w:rsid w:val="00041475"/>
    <w:rsid w:val="000416F7"/>
    <w:rsid w:val="000418E7"/>
    <w:rsid w:val="0004194B"/>
    <w:rsid w:val="000423FD"/>
    <w:rsid w:val="00042AA9"/>
    <w:rsid w:val="000430C7"/>
    <w:rsid w:val="0004346A"/>
    <w:rsid w:val="00043524"/>
    <w:rsid w:val="000444A1"/>
    <w:rsid w:val="0004575F"/>
    <w:rsid w:val="00046245"/>
    <w:rsid w:val="00046293"/>
    <w:rsid w:val="00046476"/>
    <w:rsid w:val="000467C7"/>
    <w:rsid w:val="00046B10"/>
    <w:rsid w:val="00046B75"/>
    <w:rsid w:val="00047544"/>
    <w:rsid w:val="000477E1"/>
    <w:rsid w:val="000504C8"/>
    <w:rsid w:val="000509AE"/>
    <w:rsid w:val="00050B8C"/>
    <w:rsid w:val="00050D59"/>
    <w:rsid w:val="00050ED6"/>
    <w:rsid w:val="00051347"/>
    <w:rsid w:val="00051593"/>
    <w:rsid w:val="000515C7"/>
    <w:rsid w:val="00051A88"/>
    <w:rsid w:val="00051B06"/>
    <w:rsid w:val="00051DA5"/>
    <w:rsid w:val="00051DE8"/>
    <w:rsid w:val="000526C7"/>
    <w:rsid w:val="00052D7A"/>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55E"/>
    <w:rsid w:val="0006372B"/>
    <w:rsid w:val="000646CD"/>
    <w:rsid w:val="0006530B"/>
    <w:rsid w:val="00065707"/>
    <w:rsid w:val="00065EBA"/>
    <w:rsid w:val="00066500"/>
    <w:rsid w:val="0006684D"/>
    <w:rsid w:val="00067B51"/>
    <w:rsid w:val="00067C0A"/>
    <w:rsid w:val="00070161"/>
    <w:rsid w:val="000701E9"/>
    <w:rsid w:val="0007059B"/>
    <w:rsid w:val="000707D2"/>
    <w:rsid w:val="000709CE"/>
    <w:rsid w:val="00071B52"/>
    <w:rsid w:val="00071E07"/>
    <w:rsid w:val="00071F87"/>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5E0"/>
    <w:rsid w:val="0008183D"/>
    <w:rsid w:val="00081BFB"/>
    <w:rsid w:val="00082E3A"/>
    <w:rsid w:val="000834D5"/>
    <w:rsid w:val="0008448B"/>
    <w:rsid w:val="00084683"/>
    <w:rsid w:val="00085292"/>
    <w:rsid w:val="00085428"/>
    <w:rsid w:val="00085440"/>
    <w:rsid w:val="00086A28"/>
    <w:rsid w:val="00087F94"/>
    <w:rsid w:val="00090C70"/>
    <w:rsid w:val="00090D87"/>
    <w:rsid w:val="00090DC5"/>
    <w:rsid w:val="0009165A"/>
    <w:rsid w:val="000916EA"/>
    <w:rsid w:val="00091839"/>
    <w:rsid w:val="00092288"/>
    <w:rsid w:val="00092DD7"/>
    <w:rsid w:val="00092F03"/>
    <w:rsid w:val="00093730"/>
    <w:rsid w:val="00093D7E"/>
    <w:rsid w:val="00094583"/>
    <w:rsid w:val="00094DDC"/>
    <w:rsid w:val="00095665"/>
    <w:rsid w:val="00095E83"/>
    <w:rsid w:val="00096148"/>
    <w:rsid w:val="00096327"/>
    <w:rsid w:val="00096558"/>
    <w:rsid w:val="000966B8"/>
    <w:rsid w:val="00096AE8"/>
    <w:rsid w:val="000974A6"/>
    <w:rsid w:val="0009765B"/>
    <w:rsid w:val="00097F72"/>
    <w:rsid w:val="000A03F0"/>
    <w:rsid w:val="000A0590"/>
    <w:rsid w:val="000A0890"/>
    <w:rsid w:val="000A0A3C"/>
    <w:rsid w:val="000A0D85"/>
    <w:rsid w:val="000A148A"/>
    <w:rsid w:val="000A1611"/>
    <w:rsid w:val="000A172A"/>
    <w:rsid w:val="000A18EF"/>
    <w:rsid w:val="000A1D79"/>
    <w:rsid w:val="000A2E77"/>
    <w:rsid w:val="000A2FAE"/>
    <w:rsid w:val="000A36CF"/>
    <w:rsid w:val="000A38E8"/>
    <w:rsid w:val="000A3F25"/>
    <w:rsid w:val="000A4269"/>
    <w:rsid w:val="000A5037"/>
    <w:rsid w:val="000A5093"/>
    <w:rsid w:val="000A5371"/>
    <w:rsid w:val="000A6D32"/>
    <w:rsid w:val="000A70F2"/>
    <w:rsid w:val="000A791C"/>
    <w:rsid w:val="000A7E85"/>
    <w:rsid w:val="000B04FC"/>
    <w:rsid w:val="000B0501"/>
    <w:rsid w:val="000B0B04"/>
    <w:rsid w:val="000B0CCB"/>
    <w:rsid w:val="000B0FC1"/>
    <w:rsid w:val="000B10D6"/>
    <w:rsid w:val="000B11DB"/>
    <w:rsid w:val="000B121F"/>
    <w:rsid w:val="000B210C"/>
    <w:rsid w:val="000B2270"/>
    <w:rsid w:val="000B264B"/>
    <w:rsid w:val="000B267C"/>
    <w:rsid w:val="000B2A11"/>
    <w:rsid w:val="000B324E"/>
    <w:rsid w:val="000B359A"/>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B17"/>
    <w:rsid w:val="000C6191"/>
    <w:rsid w:val="000C6C08"/>
    <w:rsid w:val="000C737C"/>
    <w:rsid w:val="000D004E"/>
    <w:rsid w:val="000D0D9B"/>
    <w:rsid w:val="000D0E99"/>
    <w:rsid w:val="000D201C"/>
    <w:rsid w:val="000D2463"/>
    <w:rsid w:val="000D24FB"/>
    <w:rsid w:val="000D2E95"/>
    <w:rsid w:val="000D323D"/>
    <w:rsid w:val="000D349B"/>
    <w:rsid w:val="000D374B"/>
    <w:rsid w:val="000D3ED4"/>
    <w:rsid w:val="000D40F6"/>
    <w:rsid w:val="000D4153"/>
    <w:rsid w:val="000D434E"/>
    <w:rsid w:val="000D486C"/>
    <w:rsid w:val="000D4DC2"/>
    <w:rsid w:val="000D4FC2"/>
    <w:rsid w:val="000D5DF5"/>
    <w:rsid w:val="000D6405"/>
    <w:rsid w:val="000D6E0F"/>
    <w:rsid w:val="000D718D"/>
    <w:rsid w:val="000D7BB2"/>
    <w:rsid w:val="000D7EF3"/>
    <w:rsid w:val="000E0143"/>
    <w:rsid w:val="000E1236"/>
    <w:rsid w:val="000E1A1B"/>
    <w:rsid w:val="000E1A95"/>
    <w:rsid w:val="000E1E76"/>
    <w:rsid w:val="000E200B"/>
    <w:rsid w:val="000E28DA"/>
    <w:rsid w:val="000E2EBB"/>
    <w:rsid w:val="000E2F9F"/>
    <w:rsid w:val="000E3456"/>
    <w:rsid w:val="000E359B"/>
    <w:rsid w:val="000E4248"/>
    <w:rsid w:val="000E5131"/>
    <w:rsid w:val="000E5B9E"/>
    <w:rsid w:val="000E63A3"/>
    <w:rsid w:val="000E6D55"/>
    <w:rsid w:val="000E7020"/>
    <w:rsid w:val="000E79A5"/>
    <w:rsid w:val="000E79FC"/>
    <w:rsid w:val="000F0112"/>
    <w:rsid w:val="000F029E"/>
    <w:rsid w:val="000F07AB"/>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14D"/>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1B89"/>
    <w:rsid w:val="00103DB2"/>
    <w:rsid w:val="0010509D"/>
    <w:rsid w:val="00106417"/>
    <w:rsid w:val="00107076"/>
    <w:rsid w:val="0010722E"/>
    <w:rsid w:val="00107E9A"/>
    <w:rsid w:val="00110306"/>
    <w:rsid w:val="00110C08"/>
    <w:rsid w:val="00111264"/>
    <w:rsid w:val="00111CAC"/>
    <w:rsid w:val="00111E21"/>
    <w:rsid w:val="00112A24"/>
    <w:rsid w:val="00112E74"/>
    <w:rsid w:val="00113297"/>
    <w:rsid w:val="00113573"/>
    <w:rsid w:val="001137B0"/>
    <w:rsid w:val="00113CA0"/>
    <w:rsid w:val="00114060"/>
    <w:rsid w:val="0011412A"/>
    <w:rsid w:val="00114865"/>
    <w:rsid w:val="001149CB"/>
    <w:rsid w:val="00116C8F"/>
    <w:rsid w:val="001177B1"/>
    <w:rsid w:val="00117AE8"/>
    <w:rsid w:val="00117B39"/>
    <w:rsid w:val="00117D28"/>
    <w:rsid w:val="00117F1E"/>
    <w:rsid w:val="00117F27"/>
    <w:rsid w:val="001202B2"/>
    <w:rsid w:val="0012136E"/>
    <w:rsid w:val="00121549"/>
    <w:rsid w:val="00121779"/>
    <w:rsid w:val="00121CA5"/>
    <w:rsid w:val="00121EB1"/>
    <w:rsid w:val="00121FE0"/>
    <w:rsid w:val="00122A43"/>
    <w:rsid w:val="00122AAC"/>
    <w:rsid w:val="00122DA8"/>
    <w:rsid w:val="00123145"/>
    <w:rsid w:val="001239F2"/>
    <w:rsid w:val="00124343"/>
    <w:rsid w:val="0012438F"/>
    <w:rsid w:val="0012467A"/>
    <w:rsid w:val="001246D7"/>
    <w:rsid w:val="001255B9"/>
    <w:rsid w:val="00125727"/>
    <w:rsid w:val="00126552"/>
    <w:rsid w:val="00126BCA"/>
    <w:rsid w:val="00126C60"/>
    <w:rsid w:val="0012705B"/>
    <w:rsid w:val="00127181"/>
    <w:rsid w:val="00127650"/>
    <w:rsid w:val="00127E11"/>
    <w:rsid w:val="0013064B"/>
    <w:rsid w:val="00130AAB"/>
    <w:rsid w:val="00130E18"/>
    <w:rsid w:val="001310CB"/>
    <w:rsid w:val="00131882"/>
    <w:rsid w:val="00131AA3"/>
    <w:rsid w:val="00131AF5"/>
    <w:rsid w:val="00131C0E"/>
    <w:rsid w:val="001322D0"/>
    <w:rsid w:val="00133DE6"/>
    <w:rsid w:val="001340B1"/>
    <w:rsid w:val="00134A76"/>
    <w:rsid w:val="001356CC"/>
    <w:rsid w:val="001357A8"/>
    <w:rsid w:val="00135F8C"/>
    <w:rsid w:val="001363AD"/>
    <w:rsid w:val="0013649B"/>
    <w:rsid w:val="00136B27"/>
    <w:rsid w:val="0013741E"/>
    <w:rsid w:val="00137585"/>
    <w:rsid w:val="0014073A"/>
    <w:rsid w:val="001408DB"/>
    <w:rsid w:val="00140BC9"/>
    <w:rsid w:val="0014127E"/>
    <w:rsid w:val="001413AD"/>
    <w:rsid w:val="0014173A"/>
    <w:rsid w:val="0014194F"/>
    <w:rsid w:val="0014245D"/>
    <w:rsid w:val="001424FD"/>
    <w:rsid w:val="0014295B"/>
    <w:rsid w:val="00142A81"/>
    <w:rsid w:val="0014357A"/>
    <w:rsid w:val="0014375E"/>
    <w:rsid w:val="00143C43"/>
    <w:rsid w:val="0014401D"/>
    <w:rsid w:val="00144456"/>
    <w:rsid w:val="00144459"/>
    <w:rsid w:val="00144DEB"/>
    <w:rsid w:val="0014568B"/>
    <w:rsid w:val="00145860"/>
    <w:rsid w:val="00145888"/>
    <w:rsid w:val="00145FC8"/>
    <w:rsid w:val="0014719B"/>
    <w:rsid w:val="001477B8"/>
    <w:rsid w:val="001478C2"/>
    <w:rsid w:val="001509AD"/>
    <w:rsid w:val="001512CF"/>
    <w:rsid w:val="0015130A"/>
    <w:rsid w:val="0015191F"/>
    <w:rsid w:val="00151BAF"/>
    <w:rsid w:val="00151F36"/>
    <w:rsid w:val="00152144"/>
    <w:rsid w:val="00152E70"/>
    <w:rsid w:val="0015305C"/>
    <w:rsid w:val="00153174"/>
    <w:rsid w:val="00153624"/>
    <w:rsid w:val="00154718"/>
    <w:rsid w:val="00155101"/>
    <w:rsid w:val="00155346"/>
    <w:rsid w:val="00155A9B"/>
    <w:rsid w:val="00155B85"/>
    <w:rsid w:val="001563DA"/>
    <w:rsid w:val="00156ABB"/>
    <w:rsid w:val="0015743A"/>
    <w:rsid w:val="001574E8"/>
    <w:rsid w:val="00157879"/>
    <w:rsid w:val="00157FD3"/>
    <w:rsid w:val="00160967"/>
    <w:rsid w:val="00160B56"/>
    <w:rsid w:val="00160CF6"/>
    <w:rsid w:val="00160FFE"/>
    <w:rsid w:val="0016111F"/>
    <w:rsid w:val="001615B8"/>
    <w:rsid w:val="001616F4"/>
    <w:rsid w:val="00162325"/>
    <w:rsid w:val="001631F6"/>
    <w:rsid w:val="0016354B"/>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122"/>
    <w:rsid w:val="00170418"/>
    <w:rsid w:val="00170C1A"/>
    <w:rsid w:val="00171038"/>
    <w:rsid w:val="00171085"/>
    <w:rsid w:val="001715C4"/>
    <w:rsid w:val="0017160B"/>
    <w:rsid w:val="00171791"/>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7C0"/>
    <w:rsid w:val="001768FF"/>
    <w:rsid w:val="00176E84"/>
    <w:rsid w:val="00177692"/>
    <w:rsid w:val="00177770"/>
    <w:rsid w:val="001777E3"/>
    <w:rsid w:val="00177CE1"/>
    <w:rsid w:val="00180394"/>
    <w:rsid w:val="00180704"/>
    <w:rsid w:val="00180715"/>
    <w:rsid w:val="00180B2B"/>
    <w:rsid w:val="00181048"/>
    <w:rsid w:val="00181196"/>
    <w:rsid w:val="00181402"/>
    <w:rsid w:val="001816CE"/>
    <w:rsid w:val="00181C14"/>
    <w:rsid w:val="00182372"/>
    <w:rsid w:val="001823AD"/>
    <w:rsid w:val="00183607"/>
    <w:rsid w:val="00183E24"/>
    <w:rsid w:val="001842C6"/>
    <w:rsid w:val="00184B0F"/>
    <w:rsid w:val="00184CB7"/>
    <w:rsid w:val="00184EA2"/>
    <w:rsid w:val="00184F39"/>
    <w:rsid w:val="00185C4B"/>
    <w:rsid w:val="00185D61"/>
    <w:rsid w:val="00185ED7"/>
    <w:rsid w:val="00185FB8"/>
    <w:rsid w:val="001868AC"/>
    <w:rsid w:val="00186CCC"/>
    <w:rsid w:val="0018777A"/>
    <w:rsid w:val="00187BF6"/>
    <w:rsid w:val="00187E5E"/>
    <w:rsid w:val="00187EA6"/>
    <w:rsid w:val="00187F6F"/>
    <w:rsid w:val="001904A9"/>
    <w:rsid w:val="0019053A"/>
    <w:rsid w:val="001910EA"/>
    <w:rsid w:val="00191529"/>
    <w:rsid w:val="00191968"/>
    <w:rsid w:val="001928BC"/>
    <w:rsid w:val="00192DB9"/>
    <w:rsid w:val="00192F4B"/>
    <w:rsid w:val="001932BE"/>
    <w:rsid w:val="00193936"/>
    <w:rsid w:val="00193FB4"/>
    <w:rsid w:val="001942B3"/>
    <w:rsid w:val="00194594"/>
    <w:rsid w:val="00194774"/>
    <w:rsid w:val="001947E3"/>
    <w:rsid w:val="00195819"/>
    <w:rsid w:val="00195843"/>
    <w:rsid w:val="00195F04"/>
    <w:rsid w:val="00195F85"/>
    <w:rsid w:val="0019609C"/>
    <w:rsid w:val="001960DB"/>
    <w:rsid w:val="00196B7C"/>
    <w:rsid w:val="00197C05"/>
    <w:rsid w:val="00197ED0"/>
    <w:rsid w:val="001A0CFF"/>
    <w:rsid w:val="001A0F95"/>
    <w:rsid w:val="001A0FAA"/>
    <w:rsid w:val="001A129A"/>
    <w:rsid w:val="001A1CC4"/>
    <w:rsid w:val="001A1D3B"/>
    <w:rsid w:val="001A1EE0"/>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A6BCE"/>
    <w:rsid w:val="001B05BB"/>
    <w:rsid w:val="001B0AAA"/>
    <w:rsid w:val="001B0F63"/>
    <w:rsid w:val="001B11E7"/>
    <w:rsid w:val="001B15A3"/>
    <w:rsid w:val="001B16B2"/>
    <w:rsid w:val="001B1A02"/>
    <w:rsid w:val="001B1D93"/>
    <w:rsid w:val="001B20BC"/>
    <w:rsid w:val="001B2307"/>
    <w:rsid w:val="001B261A"/>
    <w:rsid w:val="001B3A69"/>
    <w:rsid w:val="001B3BAD"/>
    <w:rsid w:val="001B427B"/>
    <w:rsid w:val="001B4386"/>
    <w:rsid w:val="001B449C"/>
    <w:rsid w:val="001B4B97"/>
    <w:rsid w:val="001B4FB8"/>
    <w:rsid w:val="001B6853"/>
    <w:rsid w:val="001B6B67"/>
    <w:rsid w:val="001B6C54"/>
    <w:rsid w:val="001B6E50"/>
    <w:rsid w:val="001B6EC6"/>
    <w:rsid w:val="001B71CF"/>
    <w:rsid w:val="001B740A"/>
    <w:rsid w:val="001B7544"/>
    <w:rsid w:val="001B7666"/>
    <w:rsid w:val="001B76F6"/>
    <w:rsid w:val="001B7A34"/>
    <w:rsid w:val="001B7D4C"/>
    <w:rsid w:val="001C0B46"/>
    <w:rsid w:val="001C0B7E"/>
    <w:rsid w:val="001C0DBF"/>
    <w:rsid w:val="001C1E24"/>
    <w:rsid w:val="001C2000"/>
    <w:rsid w:val="001C278C"/>
    <w:rsid w:val="001C2DE3"/>
    <w:rsid w:val="001C2ECD"/>
    <w:rsid w:val="001C4D90"/>
    <w:rsid w:val="001C574D"/>
    <w:rsid w:val="001C65DD"/>
    <w:rsid w:val="001C6EC0"/>
    <w:rsid w:val="001C7124"/>
    <w:rsid w:val="001C7429"/>
    <w:rsid w:val="001C75AE"/>
    <w:rsid w:val="001C766B"/>
    <w:rsid w:val="001D0D4D"/>
    <w:rsid w:val="001D12D2"/>
    <w:rsid w:val="001D1405"/>
    <w:rsid w:val="001D18AB"/>
    <w:rsid w:val="001D1B63"/>
    <w:rsid w:val="001D24D2"/>
    <w:rsid w:val="001D2CA9"/>
    <w:rsid w:val="001D3472"/>
    <w:rsid w:val="001D4155"/>
    <w:rsid w:val="001D4427"/>
    <w:rsid w:val="001D4983"/>
    <w:rsid w:val="001D5B04"/>
    <w:rsid w:val="001D5CE7"/>
    <w:rsid w:val="001D5DD2"/>
    <w:rsid w:val="001D5FF2"/>
    <w:rsid w:val="001D6078"/>
    <w:rsid w:val="001D6C7A"/>
    <w:rsid w:val="001D70D3"/>
    <w:rsid w:val="001D77F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2BBE"/>
    <w:rsid w:val="001E434F"/>
    <w:rsid w:val="001E4B6A"/>
    <w:rsid w:val="001E4FF7"/>
    <w:rsid w:val="001E55FF"/>
    <w:rsid w:val="001E5C81"/>
    <w:rsid w:val="001E655A"/>
    <w:rsid w:val="001E690A"/>
    <w:rsid w:val="001E7B1B"/>
    <w:rsid w:val="001E7B55"/>
    <w:rsid w:val="001F00FF"/>
    <w:rsid w:val="001F14BA"/>
    <w:rsid w:val="001F1979"/>
    <w:rsid w:val="001F1EB7"/>
    <w:rsid w:val="001F1FC4"/>
    <w:rsid w:val="001F20D9"/>
    <w:rsid w:val="001F22F8"/>
    <w:rsid w:val="001F231C"/>
    <w:rsid w:val="001F2379"/>
    <w:rsid w:val="001F3475"/>
    <w:rsid w:val="001F384F"/>
    <w:rsid w:val="001F39EA"/>
    <w:rsid w:val="001F4556"/>
    <w:rsid w:val="001F4719"/>
    <w:rsid w:val="001F523A"/>
    <w:rsid w:val="001F54BF"/>
    <w:rsid w:val="001F5C13"/>
    <w:rsid w:val="001F60AF"/>
    <w:rsid w:val="001F6362"/>
    <w:rsid w:val="001F673F"/>
    <w:rsid w:val="001F695A"/>
    <w:rsid w:val="001F7E46"/>
    <w:rsid w:val="001F7F1C"/>
    <w:rsid w:val="0020033A"/>
    <w:rsid w:val="00200610"/>
    <w:rsid w:val="002009EF"/>
    <w:rsid w:val="00200FEE"/>
    <w:rsid w:val="002013F5"/>
    <w:rsid w:val="0020168E"/>
    <w:rsid w:val="00201942"/>
    <w:rsid w:val="00201E82"/>
    <w:rsid w:val="002021DA"/>
    <w:rsid w:val="00202A25"/>
    <w:rsid w:val="00202BCA"/>
    <w:rsid w:val="00202F0E"/>
    <w:rsid w:val="0020301B"/>
    <w:rsid w:val="00203146"/>
    <w:rsid w:val="00203776"/>
    <w:rsid w:val="00203E63"/>
    <w:rsid w:val="00204304"/>
    <w:rsid w:val="0020440C"/>
    <w:rsid w:val="002045C5"/>
    <w:rsid w:val="002045F4"/>
    <w:rsid w:val="002046CD"/>
    <w:rsid w:val="002055FB"/>
    <w:rsid w:val="00207878"/>
    <w:rsid w:val="00207909"/>
    <w:rsid w:val="00207BCA"/>
    <w:rsid w:val="00207ECA"/>
    <w:rsid w:val="00210DCB"/>
    <w:rsid w:val="0021159D"/>
    <w:rsid w:val="002116BD"/>
    <w:rsid w:val="002119AC"/>
    <w:rsid w:val="002123B3"/>
    <w:rsid w:val="00212C34"/>
    <w:rsid w:val="002134B6"/>
    <w:rsid w:val="00213520"/>
    <w:rsid w:val="00213BFB"/>
    <w:rsid w:val="00214983"/>
    <w:rsid w:val="002149A7"/>
    <w:rsid w:val="0021563E"/>
    <w:rsid w:val="00215933"/>
    <w:rsid w:val="0021624E"/>
    <w:rsid w:val="0021632B"/>
    <w:rsid w:val="00216B07"/>
    <w:rsid w:val="00216EB7"/>
    <w:rsid w:val="00217609"/>
    <w:rsid w:val="0021795E"/>
    <w:rsid w:val="00217DF3"/>
    <w:rsid w:val="002201C0"/>
    <w:rsid w:val="00220DDA"/>
    <w:rsid w:val="0022182E"/>
    <w:rsid w:val="002219EB"/>
    <w:rsid w:val="00221AD4"/>
    <w:rsid w:val="00221EE2"/>
    <w:rsid w:val="00222526"/>
    <w:rsid w:val="0022299C"/>
    <w:rsid w:val="00222EE7"/>
    <w:rsid w:val="0022336F"/>
    <w:rsid w:val="00223A49"/>
    <w:rsid w:val="00223D1A"/>
    <w:rsid w:val="00224476"/>
    <w:rsid w:val="002246B9"/>
    <w:rsid w:val="00224E36"/>
    <w:rsid w:val="00224EB9"/>
    <w:rsid w:val="00225F23"/>
    <w:rsid w:val="002268B3"/>
    <w:rsid w:val="00227C47"/>
    <w:rsid w:val="002305B0"/>
    <w:rsid w:val="00230A69"/>
    <w:rsid w:val="00230F2C"/>
    <w:rsid w:val="0023122A"/>
    <w:rsid w:val="00232068"/>
    <w:rsid w:val="00232782"/>
    <w:rsid w:val="0023350B"/>
    <w:rsid w:val="002335CD"/>
    <w:rsid w:val="002339F7"/>
    <w:rsid w:val="00233CAD"/>
    <w:rsid w:val="00233E73"/>
    <w:rsid w:val="00233EC8"/>
    <w:rsid w:val="00234517"/>
    <w:rsid w:val="002349E3"/>
    <w:rsid w:val="00234EE6"/>
    <w:rsid w:val="00234EF4"/>
    <w:rsid w:val="002352D8"/>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0F10"/>
    <w:rsid w:val="0024166E"/>
    <w:rsid w:val="00241DFD"/>
    <w:rsid w:val="0024296B"/>
    <w:rsid w:val="0024341E"/>
    <w:rsid w:val="00243792"/>
    <w:rsid w:val="002437C5"/>
    <w:rsid w:val="002446B9"/>
    <w:rsid w:val="002451F4"/>
    <w:rsid w:val="00245BB2"/>
    <w:rsid w:val="00246ECE"/>
    <w:rsid w:val="00246EDB"/>
    <w:rsid w:val="002470C6"/>
    <w:rsid w:val="0024734F"/>
    <w:rsid w:val="0024785C"/>
    <w:rsid w:val="00247977"/>
    <w:rsid w:val="00247EB9"/>
    <w:rsid w:val="00250176"/>
    <w:rsid w:val="00250313"/>
    <w:rsid w:val="00250923"/>
    <w:rsid w:val="002509FD"/>
    <w:rsid w:val="0025114F"/>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2940"/>
    <w:rsid w:val="00262F66"/>
    <w:rsid w:val="0026337D"/>
    <w:rsid w:val="002633D0"/>
    <w:rsid w:val="0026377D"/>
    <w:rsid w:val="00263D30"/>
    <w:rsid w:val="00263EA9"/>
    <w:rsid w:val="00263F7A"/>
    <w:rsid w:val="00264648"/>
    <w:rsid w:val="00264B05"/>
    <w:rsid w:val="00264C4F"/>
    <w:rsid w:val="002650D3"/>
    <w:rsid w:val="00265265"/>
    <w:rsid w:val="0026527F"/>
    <w:rsid w:val="00265C5B"/>
    <w:rsid w:val="00265C71"/>
    <w:rsid w:val="0026626C"/>
    <w:rsid w:val="00266844"/>
    <w:rsid w:val="002669CC"/>
    <w:rsid w:val="00267591"/>
    <w:rsid w:val="00270300"/>
    <w:rsid w:val="002703A8"/>
    <w:rsid w:val="0027059D"/>
    <w:rsid w:val="0027105C"/>
    <w:rsid w:val="00271B7D"/>
    <w:rsid w:val="00271E99"/>
    <w:rsid w:val="00272228"/>
    <w:rsid w:val="002725BF"/>
    <w:rsid w:val="00272CBC"/>
    <w:rsid w:val="00272D15"/>
    <w:rsid w:val="00274179"/>
    <w:rsid w:val="00274229"/>
    <w:rsid w:val="00274968"/>
    <w:rsid w:val="00274B87"/>
    <w:rsid w:val="00274E04"/>
    <w:rsid w:val="00275461"/>
    <w:rsid w:val="0027575C"/>
    <w:rsid w:val="00275CCA"/>
    <w:rsid w:val="00276511"/>
    <w:rsid w:val="00276CE0"/>
    <w:rsid w:val="0027732B"/>
    <w:rsid w:val="00277598"/>
    <w:rsid w:val="00277B18"/>
    <w:rsid w:val="00277E5E"/>
    <w:rsid w:val="00277EAE"/>
    <w:rsid w:val="0028044D"/>
    <w:rsid w:val="00280BE6"/>
    <w:rsid w:val="00280CC6"/>
    <w:rsid w:val="00280FF2"/>
    <w:rsid w:val="00281E60"/>
    <w:rsid w:val="00281EE1"/>
    <w:rsid w:val="002821F4"/>
    <w:rsid w:val="00282898"/>
    <w:rsid w:val="00282BF4"/>
    <w:rsid w:val="00283010"/>
    <w:rsid w:val="00283322"/>
    <w:rsid w:val="00283FC3"/>
    <w:rsid w:val="00285250"/>
    <w:rsid w:val="00285A9F"/>
    <w:rsid w:val="00285E11"/>
    <w:rsid w:val="00286020"/>
    <w:rsid w:val="002867B6"/>
    <w:rsid w:val="00286A3D"/>
    <w:rsid w:val="00286C62"/>
    <w:rsid w:val="002871F8"/>
    <w:rsid w:val="002874D1"/>
    <w:rsid w:val="00287D44"/>
    <w:rsid w:val="00290042"/>
    <w:rsid w:val="00290BCF"/>
    <w:rsid w:val="002926EA"/>
    <w:rsid w:val="002928FE"/>
    <w:rsid w:val="00292EA6"/>
    <w:rsid w:val="00293154"/>
    <w:rsid w:val="00293156"/>
    <w:rsid w:val="00293291"/>
    <w:rsid w:val="00293611"/>
    <w:rsid w:val="00294B0D"/>
    <w:rsid w:val="00294E1B"/>
    <w:rsid w:val="00294F81"/>
    <w:rsid w:val="002951E7"/>
    <w:rsid w:val="00295546"/>
    <w:rsid w:val="0029594D"/>
    <w:rsid w:val="0029598E"/>
    <w:rsid w:val="00296141"/>
    <w:rsid w:val="002961D0"/>
    <w:rsid w:val="002968D6"/>
    <w:rsid w:val="00296A56"/>
    <w:rsid w:val="00297040"/>
    <w:rsid w:val="0029776E"/>
    <w:rsid w:val="00297AF8"/>
    <w:rsid w:val="002A0101"/>
    <w:rsid w:val="002A02A1"/>
    <w:rsid w:val="002A05F1"/>
    <w:rsid w:val="002A0A45"/>
    <w:rsid w:val="002A0B71"/>
    <w:rsid w:val="002A0F06"/>
    <w:rsid w:val="002A1BD3"/>
    <w:rsid w:val="002A245F"/>
    <w:rsid w:val="002A2483"/>
    <w:rsid w:val="002A276F"/>
    <w:rsid w:val="002A298A"/>
    <w:rsid w:val="002A2CD6"/>
    <w:rsid w:val="002A2E49"/>
    <w:rsid w:val="002A3578"/>
    <w:rsid w:val="002A37F3"/>
    <w:rsid w:val="002A3C91"/>
    <w:rsid w:val="002A43C8"/>
    <w:rsid w:val="002A4E1B"/>
    <w:rsid w:val="002A5111"/>
    <w:rsid w:val="002A5135"/>
    <w:rsid w:val="002A5302"/>
    <w:rsid w:val="002A5E6C"/>
    <w:rsid w:val="002A5E7B"/>
    <w:rsid w:val="002A63E5"/>
    <w:rsid w:val="002A6655"/>
    <w:rsid w:val="002A68E0"/>
    <w:rsid w:val="002A6A6A"/>
    <w:rsid w:val="002A7624"/>
    <w:rsid w:val="002A779F"/>
    <w:rsid w:val="002A7A95"/>
    <w:rsid w:val="002A7F53"/>
    <w:rsid w:val="002B0264"/>
    <w:rsid w:val="002B0445"/>
    <w:rsid w:val="002B0C30"/>
    <w:rsid w:val="002B1707"/>
    <w:rsid w:val="002B1E47"/>
    <w:rsid w:val="002B2229"/>
    <w:rsid w:val="002B2EF7"/>
    <w:rsid w:val="002B4C27"/>
    <w:rsid w:val="002B4D7D"/>
    <w:rsid w:val="002B4ED9"/>
    <w:rsid w:val="002B4F55"/>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0E60"/>
    <w:rsid w:val="002C1AC0"/>
    <w:rsid w:val="002C1CC9"/>
    <w:rsid w:val="002C204F"/>
    <w:rsid w:val="002C2780"/>
    <w:rsid w:val="002C2810"/>
    <w:rsid w:val="002C2843"/>
    <w:rsid w:val="002C2BEE"/>
    <w:rsid w:val="002C2EE1"/>
    <w:rsid w:val="002C3231"/>
    <w:rsid w:val="002C3928"/>
    <w:rsid w:val="002C397C"/>
    <w:rsid w:val="002C3A38"/>
    <w:rsid w:val="002C4017"/>
    <w:rsid w:val="002C4056"/>
    <w:rsid w:val="002C4408"/>
    <w:rsid w:val="002C4B16"/>
    <w:rsid w:val="002C53BB"/>
    <w:rsid w:val="002C5BF6"/>
    <w:rsid w:val="002C5D76"/>
    <w:rsid w:val="002C5E1B"/>
    <w:rsid w:val="002C6785"/>
    <w:rsid w:val="002C682C"/>
    <w:rsid w:val="002C6D12"/>
    <w:rsid w:val="002C7742"/>
    <w:rsid w:val="002C7821"/>
    <w:rsid w:val="002D05F7"/>
    <w:rsid w:val="002D07F9"/>
    <w:rsid w:val="002D0D6C"/>
    <w:rsid w:val="002D1D30"/>
    <w:rsid w:val="002D2126"/>
    <w:rsid w:val="002D217D"/>
    <w:rsid w:val="002D34B4"/>
    <w:rsid w:val="002D3B8D"/>
    <w:rsid w:val="002D40E1"/>
    <w:rsid w:val="002D4226"/>
    <w:rsid w:val="002D42C3"/>
    <w:rsid w:val="002D4D64"/>
    <w:rsid w:val="002D5421"/>
    <w:rsid w:val="002D56DA"/>
    <w:rsid w:val="002D590F"/>
    <w:rsid w:val="002D6308"/>
    <w:rsid w:val="002D680D"/>
    <w:rsid w:val="002D69E4"/>
    <w:rsid w:val="002D6A6A"/>
    <w:rsid w:val="002D7E08"/>
    <w:rsid w:val="002D7FEB"/>
    <w:rsid w:val="002E0C88"/>
    <w:rsid w:val="002E0FB2"/>
    <w:rsid w:val="002E1061"/>
    <w:rsid w:val="002E133F"/>
    <w:rsid w:val="002E1B18"/>
    <w:rsid w:val="002E1EB2"/>
    <w:rsid w:val="002E258D"/>
    <w:rsid w:val="002E29AC"/>
    <w:rsid w:val="002E2F1C"/>
    <w:rsid w:val="002E33B2"/>
    <w:rsid w:val="002E420D"/>
    <w:rsid w:val="002E47C5"/>
    <w:rsid w:val="002E488D"/>
    <w:rsid w:val="002E6823"/>
    <w:rsid w:val="002E6A63"/>
    <w:rsid w:val="002E6BA2"/>
    <w:rsid w:val="002E7C5E"/>
    <w:rsid w:val="002F02E2"/>
    <w:rsid w:val="002F03CC"/>
    <w:rsid w:val="002F0DA7"/>
    <w:rsid w:val="002F149E"/>
    <w:rsid w:val="002F1FA0"/>
    <w:rsid w:val="002F212D"/>
    <w:rsid w:val="002F2587"/>
    <w:rsid w:val="002F2AB4"/>
    <w:rsid w:val="002F2E1E"/>
    <w:rsid w:val="002F32F3"/>
    <w:rsid w:val="002F3D3F"/>
    <w:rsid w:val="002F4214"/>
    <w:rsid w:val="002F46DD"/>
    <w:rsid w:val="002F4C49"/>
    <w:rsid w:val="002F4EC6"/>
    <w:rsid w:val="002F571B"/>
    <w:rsid w:val="002F5D20"/>
    <w:rsid w:val="002F5D69"/>
    <w:rsid w:val="002F5E98"/>
    <w:rsid w:val="002F6E7E"/>
    <w:rsid w:val="002F7989"/>
    <w:rsid w:val="002F7B69"/>
    <w:rsid w:val="00300096"/>
    <w:rsid w:val="00300606"/>
    <w:rsid w:val="00300F7D"/>
    <w:rsid w:val="00301318"/>
    <w:rsid w:val="00301879"/>
    <w:rsid w:val="00301A67"/>
    <w:rsid w:val="00301F19"/>
    <w:rsid w:val="0030212A"/>
    <w:rsid w:val="0030271B"/>
    <w:rsid w:val="00302783"/>
    <w:rsid w:val="00302951"/>
    <w:rsid w:val="00302A66"/>
    <w:rsid w:val="003033FA"/>
    <w:rsid w:val="00303419"/>
    <w:rsid w:val="0030353E"/>
    <w:rsid w:val="003035F7"/>
    <w:rsid w:val="00303F8B"/>
    <w:rsid w:val="003041D2"/>
    <w:rsid w:val="003041D6"/>
    <w:rsid w:val="00305525"/>
    <w:rsid w:val="003057FA"/>
    <w:rsid w:val="003059A1"/>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3694"/>
    <w:rsid w:val="00313831"/>
    <w:rsid w:val="00314057"/>
    <w:rsid w:val="003145FA"/>
    <w:rsid w:val="00314B27"/>
    <w:rsid w:val="00314FBA"/>
    <w:rsid w:val="00315040"/>
    <w:rsid w:val="003151C7"/>
    <w:rsid w:val="00315A05"/>
    <w:rsid w:val="00315C72"/>
    <w:rsid w:val="00316147"/>
    <w:rsid w:val="0031681E"/>
    <w:rsid w:val="003177EF"/>
    <w:rsid w:val="00317A2E"/>
    <w:rsid w:val="00320033"/>
    <w:rsid w:val="003202AF"/>
    <w:rsid w:val="0032074A"/>
    <w:rsid w:val="003215EF"/>
    <w:rsid w:val="00321DC3"/>
    <w:rsid w:val="003229A0"/>
    <w:rsid w:val="00322AE8"/>
    <w:rsid w:val="00322DFD"/>
    <w:rsid w:val="00323BC2"/>
    <w:rsid w:val="0032441A"/>
    <w:rsid w:val="00324530"/>
    <w:rsid w:val="0032487C"/>
    <w:rsid w:val="00324D29"/>
    <w:rsid w:val="003252DB"/>
    <w:rsid w:val="00325DFD"/>
    <w:rsid w:val="003266A3"/>
    <w:rsid w:val="00326909"/>
    <w:rsid w:val="00327324"/>
    <w:rsid w:val="003279CD"/>
    <w:rsid w:val="00327F56"/>
    <w:rsid w:val="00330975"/>
    <w:rsid w:val="00330CB9"/>
    <w:rsid w:val="00330E81"/>
    <w:rsid w:val="0033148E"/>
    <w:rsid w:val="00331BA1"/>
    <w:rsid w:val="00331BB2"/>
    <w:rsid w:val="00331C6C"/>
    <w:rsid w:val="00331EE6"/>
    <w:rsid w:val="0033212C"/>
    <w:rsid w:val="003321A1"/>
    <w:rsid w:val="00332269"/>
    <w:rsid w:val="003323D2"/>
    <w:rsid w:val="00332517"/>
    <w:rsid w:val="00332594"/>
    <w:rsid w:val="00332EC9"/>
    <w:rsid w:val="00332FB4"/>
    <w:rsid w:val="00334167"/>
    <w:rsid w:val="00334BDF"/>
    <w:rsid w:val="00334EA9"/>
    <w:rsid w:val="00335953"/>
    <w:rsid w:val="003362C5"/>
    <w:rsid w:val="0033680E"/>
    <w:rsid w:val="00336A87"/>
    <w:rsid w:val="00336AF1"/>
    <w:rsid w:val="00336B84"/>
    <w:rsid w:val="00336B97"/>
    <w:rsid w:val="00336CEB"/>
    <w:rsid w:val="003370F8"/>
    <w:rsid w:val="00337715"/>
    <w:rsid w:val="00337AE7"/>
    <w:rsid w:val="00337B2C"/>
    <w:rsid w:val="00337E20"/>
    <w:rsid w:val="00337F63"/>
    <w:rsid w:val="00337FA2"/>
    <w:rsid w:val="003405DE"/>
    <w:rsid w:val="00340E7F"/>
    <w:rsid w:val="003415D3"/>
    <w:rsid w:val="003416A0"/>
    <w:rsid w:val="00341A7B"/>
    <w:rsid w:val="00341D4B"/>
    <w:rsid w:val="0034210B"/>
    <w:rsid w:val="00342537"/>
    <w:rsid w:val="00342FC5"/>
    <w:rsid w:val="0034324A"/>
    <w:rsid w:val="00343EBE"/>
    <w:rsid w:val="003441BE"/>
    <w:rsid w:val="003446C8"/>
    <w:rsid w:val="00344E2A"/>
    <w:rsid w:val="00345334"/>
    <w:rsid w:val="00345979"/>
    <w:rsid w:val="00345A84"/>
    <w:rsid w:val="003463CF"/>
    <w:rsid w:val="00347375"/>
    <w:rsid w:val="00347418"/>
    <w:rsid w:val="00350250"/>
    <w:rsid w:val="00350E95"/>
    <w:rsid w:val="0035114C"/>
    <w:rsid w:val="003511D1"/>
    <w:rsid w:val="0035164F"/>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57AC5"/>
    <w:rsid w:val="00357BE4"/>
    <w:rsid w:val="0036015F"/>
    <w:rsid w:val="00360354"/>
    <w:rsid w:val="00360383"/>
    <w:rsid w:val="00360612"/>
    <w:rsid w:val="00360979"/>
    <w:rsid w:val="003609BB"/>
    <w:rsid w:val="00360E10"/>
    <w:rsid w:val="00360E1D"/>
    <w:rsid w:val="00360F4B"/>
    <w:rsid w:val="00360FC0"/>
    <w:rsid w:val="0036100D"/>
    <w:rsid w:val="00361287"/>
    <w:rsid w:val="003618B7"/>
    <w:rsid w:val="003624E9"/>
    <w:rsid w:val="00362F2C"/>
    <w:rsid w:val="0036308A"/>
    <w:rsid w:val="00363324"/>
    <w:rsid w:val="00363972"/>
    <w:rsid w:val="00363A54"/>
    <w:rsid w:val="00363D8F"/>
    <w:rsid w:val="003644B5"/>
    <w:rsid w:val="0036454D"/>
    <w:rsid w:val="0036541C"/>
    <w:rsid w:val="00366963"/>
    <w:rsid w:val="00366CF0"/>
    <w:rsid w:val="003671DB"/>
    <w:rsid w:val="00367946"/>
    <w:rsid w:val="0036797A"/>
    <w:rsid w:val="00367D5F"/>
    <w:rsid w:val="0037006D"/>
    <w:rsid w:val="00370CA4"/>
    <w:rsid w:val="003712CF"/>
    <w:rsid w:val="003719AD"/>
    <w:rsid w:val="00371FD5"/>
    <w:rsid w:val="0037229A"/>
    <w:rsid w:val="003725B4"/>
    <w:rsid w:val="00372E37"/>
    <w:rsid w:val="00373B7C"/>
    <w:rsid w:val="00373C80"/>
    <w:rsid w:val="00373DFC"/>
    <w:rsid w:val="00374166"/>
    <w:rsid w:val="00374296"/>
    <w:rsid w:val="003743A3"/>
    <w:rsid w:val="003759E2"/>
    <w:rsid w:val="00375C24"/>
    <w:rsid w:val="00376554"/>
    <w:rsid w:val="00377355"/>
    <w:rsid w:val="00377658"/>
    <w:rsid w:val="0037793D"/>
    <w:rsid w:val="00377A09"/>
    <w:rsid w:val="00377AAC"/>
    <w:rsid w:val="00377CA8"/>
    <w:rsid w:val="00377EC8"/>
    <w:rsid w:val="00380252"/>
    <w:rsid w:val="00380877"/>
    <w:rsid w:val="00380EE2"/>
    <w:rsid w:val="00381105"/>
    <w:rsid w:val="0038157B"/>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E0D"/>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D43"/>
    <w:rsid w:val="00391E7D"/>
    <w:rsid w:val="00392A7C"/>
    <w:rsid w:val="00392D40"/>
    <w:rsid w:val="00392E92"/>
    <w:rsid w:val="003936E3"/>
    <w:rsid w:val="00393ABD"/>
    <w:rsid w:val="00393F5A"/>
    <w:rsid w:val="003945C0"/>
    <w:rsid w:val="003946A6"/>
    <w:rsid w:val="00395736"/>
    <w:rsid w:val="00396F03"/>
    <w:rsid w:val="00397CD6"/>
    <w:rsid w:val="00397E6E"/>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A7888"/>
    <w:rsid w:val="003B00D2"/>
    <w:rsid w:val="003B0848"/>
    <w:rsid w:val="003B0C0C"/>
    <w:rsid w:val="003B1EAD"/>
    <w:rsid w:val="003B27A9"/>
    <w:rsid w:val="003B27F7"/>
    <w:rsid w:val="003B31A3"/>
    <w:rsid w:val="003B359E"/>
    <w:rsid w:val="003B3E76"/>
    <w:rsid w:val="003B4355"/>
    <w:rsid w:val="003B4933"/>
    <w:rsid w:val="003B4A39"/>
    <w:rsid w:val="003B4C1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A9D"/>
    <w:rsid w:val="003C1B3C"/>
    <w:rsid w:val="003C1BF9"/>
    <w:rsid w:val="003C264E"/>
    <w:rsid w:val="003C33FE"/>
    <w:rsid w:val="003C3D7D"/>
    <w:rsid w:val="003C4AF0"/>
    <w:rsid w:val="003C580A"/>
    <w:rsid w:val="003C63BD"/>
    <w:rsid w:val="003C6529"/>
    <w:rsid w:val="003C6EC9"/>
    <w:rsid w:val="003C6F52"/>
    <w:rsid w:val="003C7454"/>
    <w:rsid w:val="003C7751"/>
    <w:rsid w:val="003D0CAA"/>
    <w:rsid w:val="003D0E76"/>
    <w:rsid w:val="003D158C"/>
    <w:rsid w:val="003D15D4"/>
    <w:rsid w:val="003D198E"/>
    <w:rsid w:val="003D1EEC"/>
    <w:rsid w:val="003D1F37"/>
    <w:rsid w:val="003D22AE"/>
    <w:rsid w:val="003D2C68"/>
    <w:rsid w:val="003D3340"/>
    <w:rsid w:val="003D3952"/>
    <w:rsid w:val="003D3D7C"/>
    <w:rsid w:val="003D3F56"/>
    <w:rsid w:val="003D41EB"/>
    <w:rsid w:val="003D41F5"/>
    <w:rsid w:val="003D458C"/>
    <w:rsid w:val="003D4B93"/>
    <w:rsid w:val="003D4CD6"/>
    <w:rsid w:val="003D50F7"/>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283"/>
    <w:rsid w:val="003E3638"/>
    <w:rsid w:val="003E3642"/>
    <w:rsid w:val="003E3C3F"/>
    <w:rsid w:val="003E3CD7"/>
    <w:rsid w:val="003E4116"/>
    <w:rsid w:val="003E52C4"/>
    <w:rsid w:val="003E5684"/>
    <w:rsid w:val="003E5B8B"/>
    <w:rsid w:val="003E5F79"/>
    <w:rsid w:val="003E7410"/>
    <w:rsid w:val="003E7492"/>
    <w:rsid w:val="003E760C"/>
    <w:rsid w:val="003E763C"/>
    <w:rsid w:val="003E7AE2"/>
    <w:rsid w:val="003E7EFE"/>
    <w:rsid w:val="003E7F55"/>
    <w:rsid w:val="003E7F7C"/>
    <w:rsid w:val="003E7FA3"/>
    <w:rsid w:val="003F0061"/>
    <w:rsid w:val="003F02C7"/>
    <w:rsid w:val="003F05CD"/>
    <w:rsid w:val="003F0E24"/>
    <w:rsid w:val="003F1107"/>
    <w:rsid w:val="003F1BD4"/>
    <w:rsid w:val="003F2442"/>
    <w:rsid w:val="003F2EA7"/>
    <w:rsid w:val="003F2FC6"/>
    <w:rsid w:val="003F31EC"/>
    <w:rsid w:val="003F347F"/>
    <w:rsid w:val="003F46F3"/>
    <w:rsid w:val="003F4862"/>
    <w:rsid w:val="003F5193"/>
    <w:rsid w:val="003F51FC"/>
    <w:rsid w:val="003F548A"/>
    <w:rsid w:val="003F5826"/>
    <w:rsid w:val="003F58DE"/>
    <w:rsid w:val="003F5A5E"/>
    <w:rsid w:val="003F5B56"/>
    <w:rsid w:val="003F5DD5"/>
    <w:rsid w:val="003F6047"/>
    <w:rsid w:val="003F6386"/>
    <w:rsid w:val="003F67DD"/>
    <w:rsid w:val="003F68A1"/>
    <w:rsid w:val="003F694A"/>
    <w:rsid w:val="003F7108"/>
    <w:rsid w:val="003F7467"/>
    <w:rsid w:val="003F7A64"/>
    <w:rsid w:val="003F7ABC"/>
    <w:rsid w:val="004002C7"/>
    <w:rsid w:val="004005A2"/>
    <w:rsid w:val="0040126F"/>
    <w:rsid w:val="00401319"/>
    <w:rsid w:val="00401608"/>
    <w:rsid w:val="00401B5F"/>
    <w:rsid w:val="00401F29"/>
    <w:rsid w:val="004020F5"/>
    <w:rsid w:val="0040257A"/>
    <w:rsid w:val="0040281C"/>
    <w:rsid w:val="00402870"/>
    <w:rsid w:val="00402B03"/>
    <w:rsid w:val="00403671"/>
    <w:rsid w:val="0040368F"/>
    <w:rsid w:val="00403789"/>
    <w:rsid w:val="00403F91"/>
    <w:rsid w:val="00404B46"/>
    <w:rsid w:val="00404D64"/>
    <w:rsid w:val="00404E43"/>
    <w:rsid w:val="004057B6"/>
    <w:rsid w:val="00406643"/>
    <w:rsid w:val="004066E3"/>
    <w:rsid w:val="0040674B"/>
    <w:rsid w:val="00406E88"/>
    <w:rsid w:val="00407543"/>
    <w:rsid w:val="004076DA"/>
    <w:rsid w:val="00407CEA"/>
    <w:rsid w:val="004105D5"/>
    <w:rsid w:val="0041065D"/>
    <w:rsid w:val="00410884"/>
    <w:rsid w:val="00410DAB"/>
    <w:rsid w:val="0041116C"/>
    <w:rsid w:val="004111CC"/>
    <w:rsid w:val="004114AA"/>
    <w:rsid w:val="00411514"/>
    <w:rsid w:val="00411B40"/>
    <w:rsid w:val="004122D0"/>
    <w:rsid w:val="00412832"/>
    <w:rsid w:val="00413002"/>
    <w:rsid w:val="00413D1D"/>
    <w:rsid w:val="00413E5C"/>
    <w:rsid w:val="004140C4"/>
    <w:rsid w:val="00414931"/>
    <w:rsid w:val="0041505B"/>
    <w:rsid w:val="0041594E"/>
    <w:rsid w:val="00415C8D"/>
    <w:rsid w:val="00415FB7"/>
    <w:rsid w:val="004160F1"/>
    <w:rsid w:val="004162BC"/>
    <w:rsid w:val="004165E7"/>
    <w:rsid w:val="0041704C"/>
    <w:rsid w:val="00417249"/>
    <w:rsid w:val="00417DBF"/>
    <w:rsid w:val="00417FE3"/>
    <w:rsid w:val="00421752"/>
    <w:rsid w:val="00421B58"/>
    <w:rsid w:val="00421D26"/>
    <w:rsid w:val="004225D5"/>
    <w:rsid w:val="004227E9"/>
    <w:rsid w:val="00423342"/>
    <w:rsid w:val="00423784"/>
    <w:rsid w:val="00423AE2"/>
    <w:rsid w:val="00424131"/>
    <w:rsid w:val="004242ED"/>
    <w:rsid w:val="00424588"/>
    <w:rsid w:val="00424D75"/>
    <w:rsid w:val="00424F23"/>
    <w:rsid w:val="004252FD"/>
    <w:rsid w:val="0042540E"/>
    <w:rsid w:val="004259F4"/>
    <w:rsid w:val="00425B47"/>
    <w:rsid w:val="00426281"/>
    <w:rsid w:val="00426614"/>
    <w:rsid w:val="00426CC3"/>
    <w:rsid w:val="00426E43"/>
    <w:rsid w:val="0042715F"/>
    <w:rsid w:val="00427490"/>
    <w:rsid w:val="00427B12"/>
    <w:rsid w:val="00427D94"/>
    <w:rsid w:val="00427E50"/>
    <w:rsid w:val="00427E7B"/>
    <w:rsid w:val="00430442"/>
    <w:rsid w:val="00430B0E"/>
    <w:rsid w:val="004315D0"/>
    <w:rsid w:val="00431E64"/>
    <w:rsid w:val="004336CC"/>
    <w:rsid w:val="00433E36"/>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1D8"/>
    <w:rsid w:val="004432BF"/>
    <w:rsid w:val="00443732"/>
    <w:rsid w:val="00443E1B"/>
    <w:rsid w:val="0044405C"/>
    <w:rsid w:val="004442C3"/>
    <w:rsid w:val="004447D1"/>
    <w:rsid w:val="00444B25"/>
    <w:rsid w:val="004453A5"/>
    <w:rsid w:val="00445D4C"/>
    <w:rsid w:val="00445F96"/>
    <w:rsid w:val="004464C0"/>
    <w:rsid w:val="00446683"/>
    <w:rsid w:val="00446889"/>
    <w:rsid w:val="00446AF0"/>
    <w:rsid w:val="0044775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89F"/>
    <w:rsid w:val="00456E29"/>
    <w:rsid w:val="00457AD5"/>
    <w:rsid w:val="00457CEA"/>
    <w:rsid w:val="00457DD6"/>
    <w:rsid w:val="00457DE0"/>
    <w:rsid w:val="004604D9"/>
    <w:rsid w:val="00460E83"/>
    <w:rsid w:val="00460EC9"/>
    <w:rsid w:val="00460F3E"/>
    <w:rsid w:val="00461ADE"/>
    <w:rsid w:val="00461DDC"/>
    <w:rsid w:val="00461ED0"/>
    <w:rsid w:val="00461EDD"/>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4621"/>
    <w:rsid w:val="00475111"/>
    <w:rsid w:val="004757BF"/>
    <w:rsid w:val="00475A40"/>
    <w:rsid w:val="00476209"/>
    <w:rsid w:val="004764F1"/>
    <w:rsid w:val="00476581"/>
    <w:rsid w:val="0047693E"/>
    <w:rsid w:val="00476B62"/>
    <w:rsid w:val="00477101"/>
    <w:rsid w:val="00477717"/>
    <w:rsid w:val="00480CFB"/>
    <w:rsid w:val="00481272"/>
    <w:rsid w:val="00481C2D"/>
    <w:rsid w:val="00482255"/>
    <w:rsid w:val="00482365"/>
    <w:rsid w:val="00482690"/>
    <w:rsid w:val="004833FF"/>
    <w:rsid w:val="00483605"/>
    <w:rsid w:val="0048380F"/>
    <w:rsid w:val="0048397A"/>
    <w:rsid w:val="00484270"/>
    <w:rsid w:val="004847F5"/>
    <w:rsid w:val="00484E6F"/>
    <w:rsid w:val="00484ED3"/>
    <w:rsid w:val="004853A2"/>
    <w:rsid w:val="00485401"/>
    <w:rsid w:val="00485D05"/>
    <w:rsid w:val="004863FF"/>
    <w:rsid w:val="004864CD"/>
    <w:rsid w:val="004868DC"/>
    <w:rsid w:val="00486A49"/>
    <w:rsid w:val="00486CB3"/>
    <w:rsid w:val="00487331"/>
    <w:rsid w:val="00487FD2"/>
    <w:rsid w:val="00490174"/>
    <w:rsid w:val="00490236"/>
    <w:rsid w:val="0049024D"/>
    <w:rsid w:val="0049081B"/>
    <w:rsid w:val="00490A82"/>
    <w:rsid w:val="00490F69"/>
    <w:rsid w:val="00491210"/>
    <w:rsid w:val="0049127C"/>
    <w:rsid w:val="00491541"/>
    <w:rsid w:val="00492244"/>
    <w:rsid w:val="00492465"/>
    <w:rsid w:val="004926FD"/>
    <w:rsid w:val="004927DD"/>
    <w:rsid w:val="004929C4"/>
    <w:rsid w:val="00492BEC"/>
    <w:rsid w:val="004937D2"/>
    <w:rsid w:val="00493B55"/>
    <w:rsid w:val="004941BB"/>
    <w:rsid w:val="00494472"/>
    <w:rsid w:val="0049471F"/>
    <w:rsid w:val="00494DCD"/>
    <w:rsid w:val="00495801"/>
    <w:rsid w:val="00495FE5"/>
    <w:rsid w:val="00496FFB"/>
    <w:rsid w:val="00497941"/>
    <w:rsid w:val="00497CAC"/>
    <w:rsid w:val="004A02E2"/>
    <w:rsid w:val="004A06D6"/>
    <w:rsid w:val="004A08AC"/>
    <w:rsid w:val="004A09CE"/>
    <w:rsid w:val="004A09FD"/>
    <w:rsid w:val="004A1AEF"/>
    <w:rsid w:val="004A1F11"/>
    <w:rsid w:val="004A1F38"/>
    <w:rsid w:val="004A2051"/>
    <w:rsid w:val="004A2670"/>
    <w:rsid w:val="004A2D61"/>
    <w:rsid w:val="004A2DCB"/>
    <w:rsid w:val="004A2DE0"/>
    <w:rsid w:val="004A2DE2"/>
    <w:rsid w:val="004A3D06"/>
    <w:rsid w:val="004A46A9"/>
    <w:rsid w:val="004A4781"/>
    <w:rsid w:val="004A52C2"/>
    <w:rsid w:val="004A54E3"/>
    <w:rsid w:val="004A644C"/>
    <w:rsid w:val="004A73DF"/>
    <w:rsid w:val="004B011E"/>
    <w:rsid w:val="004B1434"/>
    <w:rsid w:val="004B1679"/>
    <w:rsid w:val="004B1EC4"/>
    <w:rsid w:val="004B2228"/>
    <w:rsid w:val="004B2A91"/>
    <w:rsid w:val="004B2B5B"/>
    <w:rsid w:val="004B37B6"/>
    <w:rsid w:val="004B3921"/>
    <w:rsid w:val="004B40C2"/>
    <w:rsid w:val="004B4BE0"/>
    <w:rsid w:val="004B4FB9"/>
    <w:rsid w:val="004B5863"/>
    <w:rsid w:val="004B5A14"/>
    <w:rsid w:val="004B6455"/>
    <w:rsid w:val="004B6BDF"/>
    <w:rsid w:val="004B7897"/>
    <w:rsid w:val="004C0565"/>
    <w:rsid w:val="004C069E"/>
    <w:rsid w:val="004C086A"/>
    <w:rsid w:val="004C09D6"/>
    <w:rsid w:val="004C1AAF"/>
    <w:rsid w:val="004C3B75"/>
    <w:rsid w:val="004C46B6"/>
    <w:rsid w:val="004C4A35"/>
    <w:rsid w:val="004C4A6E"/>
    <w:rsid w:val="004C4BBC"/>
    <w:rsid w:val="004C52DA"/>
    <w:rsid w:val="004C5324"/>
    <w:rsid w:val="004C53D8"/>
    <w:rsid w:val="004C5A13"/>
    <w:rsid w:val="004C5A6E"/>
    <w:rsid w:val="004C61DA"/>
    <w:rsid w:val="004C64CA"/>
    <w:rsid w:val="004C6C79"/>
    <w:rsid w:val="004C6D82"/>
    <w:rsid w:val="004C7040"/>
    <w:rsid w:val="004C7625"/>
    <w:rsid w:val="004C7714"/>
    <w:rsid w:val="004C792C"/>
    <w:rsid w:val="004C7950"/>
    <w:rsid w:val="004D0250"/>
    <w:rsid w:val="004D0AE8"/>
    <w:rsid w:val="004D0BEB"/>
    <w:rsid w:val="004D0CEE"/>
    <w:rsid w:val="004D1252"/>
    <w:rsid w:val="004D1EE7"/>
    <w:rsid w:val="004D24FE"/>
    <w:rsid w:val="004D2605"/>
    <w:rsid w:val="004D2D2A"/>
    <w:rsid w:val="004D2F7B"/>
    <w:rsid w:val="004D3FD4"/>
    <w:rsid w:val="004D41AB"/>
    <w:rsid w:val="004D424F"/>
    <w:rsid w:val="004D4B02"/>
    <w:rsid w:val="004D4EC7"/>
    <w:rsid w:val="004D59AE"/>
    <w:rsid w:val="004D5D75"/>
    <w:rsid w:val="004D5D8F"/>
    <w:rsid w:val="004D669B"/>
    <w:rsid w:val="004D66A2"/>
    <w:rsid w:val="004D70BC"/>
    <w:rsid w:val="004D75EF"/>
    <w:rsid w:val="004D78E2"/>
    <w:rsid w:val="004D7C7C"/>
    <w:rsid w:val="004D7F5D"/>
    <w:rsid w:val="004E0613"/>
    <w:rsid w:val="004E0769"/>
    <w:rsid w:val="004E07C3"/>
    <w:rsid w:val="004E0C96"/>
    <w:rsid w:val="004E0DFD"/>
    <w:rsid w:val="004E111D"/>
    <w:rsid w:val="004E1E09"/>
    <w:rsid w:val="004E2728"/>
    <w:rsid w:val="004E2A89"/>
    <w:rsid w:val="004E2A8D"/>
    <w:rsid w:val="004E2CE8"/>
    <w:rsid w:val="004E2FB3"/>
    <w:rsid w:val="004E3B4A"/>
    <w:rsid w:val="004E44C4"/>
    <w:rsid w:val="004E4948"/>
    <w:rsid w:val="004E51B9"/>
    <w:rsid w:val="004E5E74"/>
    <w:rsid w:val="004E6809"/>
    <w:rsid w:val="004E699C"/>
    <w:rsid w:val="004E6D6B"/>
    <w:rsid w:val="004F15E0"/>
    <w:rsid w:val="004F294B"/>
    <w:rsid w:val="004F325A"/>
    <w:rsid w:val="004F3388"/>
    <w:rsid w:val="004F3BFA"/>
    <w:rsid w:val="004F44BA"/>
    <w:rsid w:val="004F4510"/>
    <w:rsid w:val="004F4683"/>
    <w:rsid w:val="004F4854"/>
    <w:rsid w:val="004F498F"/>
    <w:rsid w:val="004F4E5D"/>
    <w:rsid w:val="004F517C"/>
    <w:rsid w:val="004F5A6D"/>
    <w:rsid w:val="004F6B8C"/>
    <w:rsid w:val="004F770D"/>
    <w:rsid w:val="004F7C07"/>
    <w:rsid w:val="004F7FA1"/>
    <w:rsid w:val="00500F9E"/>
    <w:rsid w:val="005018D7"/>
    <w:rsid w:val="00502742"/>
    <w:rsid w:val="0050321E"/>
    <w:rsid w:val="005040FE"/>
    <w:rsid w:val="0050463F"/>
    <w:rsid w:val="00504B48"/>
    <w:rsid w:val="00505473"/>
    <w:rsid w:val="005055A8"/>
    <w:rsid w:val="00506CAD"/>
    <w:rsid w:val="005070A3"/>
    <w:rsid w:val="00507DFA"/>
    <w:rsid w:val="00507F8A"/>
    <w:rsid w:val="00510221"/>
    <w:rsid w:val="005116B2"/>
    <w:rsid w:val="00513BE2"/>
    <w:rsid w:val="00513F75"/>
    <w:rsid w:val="00514962"/>
    <w:rsid w:val="005159C3"/>
    <w:rsid w:val="00515CD2"/>
    <w:rsid w:val="00515F71"/>
    <w:rsid w:val="0051636D"/>
    <w:rsid w:val="005164DC"/>
    <w:rsid w:val="00516BD3"/>
    <w:rsid w:val="00516E2C"/>
    <w:rsid w:val="00517160"/>
    <w:rsid w:val="00517DCE"/>
    <w:rsid w:val="00520402"/>
    <w:rsid w:val="00520848"/>
    <w:rsid w:val="00521025"/>
    <w:rsid w:val="005215BB"/>
    <w:rsid w:val="00521845"/>
    <w:rsid w:val="00521C20"/>
    <w:rsid w:val="00521C34"/>
    <w:rsid w:val="00522A6A"/>
    <w:rsid w:val="0052308E"/>
    <w:rsid w:val="0052380F"/>
    <w:rsid w:val="005238F1"/>
    <w:rsid w:val="00523C35"/>
    <w:rsid w:val="00523DD0"/>
    <w:rsid w:val="00523F80"/>
    <w:rsid w:val="0052510D"/>
    <w:rsid w:val="005251D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6D5"/>
    <w:rsid w:val="00537AB3"/>
    <w:rsid w:val="00541067"/>
    <w:rsid w:val="00541133"/>
    <w:rsid w:val="005415F5"/>
    <w:rsid w:val="005418A1"/>
    <w:rsid w:val="00541F23"/>
    <w:rsid w:val="005421B9"/>
    <w:rsid w:val="005425CC"/>
    <w:rsid w:val="00542A40"/>
    <w:rsid w:val="00542CDC"/>
    <w:rsid w:val="00542FC2"/>
    <w:rsid w:val="005439B1"/>
    <w:rsid w:val="00545513"/>
    <w:rsid w:val="0054562A"/>
    <w:rsid w:val="005456CB"/>
    <w:rsid w:val="00545E56"/>
    <w:rsid w:val="0054611E"/>
    <w:rsid w:val="0054631D"/>
    <w:rsid w:val="005465E9"/>
    <w:rsid w:val="00546DFB"/>
    <w:rsid w:val="0054721D"/>
    <w:rsid w:val="00547A1E"/>
    <w:rsid w:val="00550096"/>
    <w:rsid w:val="00550A16"/>
    <w:rsid w:val="0055100D"/>
    <w:rsid w:val="0055148C"/>
    <w:rsid w:val="00551787"/>
    <w:rsid w:val="005517E8"/>
    <w:rsid w:val="005519C1"/>
    <w:rsid w:val="00551D3A"/>
    <w:rsid w:val="00551EB1"/>
    <w:rsid w:val="00552258"/>
    <w:rsid w:val="00552579"/>
    <w:rsid w:val="0055267E"/>
    <w:rsid w:val="00552BDB"/>
    <w:rsid w:val="00552C22"/>
    <w:rsid w:val="00552DDC"/>
    <w:rsid w:val="0055301A"/>
    <w:rsid w:val="00553421"/>
    <w:rsid w:val="00553BAC"/>
    <w:rsid w:val="00553C5D"/>
    <w:rsid w:val="00553E0C"/>
    <w:rsid w:val="00553F41"/>
    <w:rsid w:val="00555F46"/>
    <w:rsid w:val="0055680E"/>
    <w:rsid w:val="00556825"/>
    <w:rsid w:val="00556CB3"/>
    <w:rsid w:val="005570C7"/>
    <w:rsid w:val="00557489"/>
    <w:rsid w:val="00557932"/>
    <w:rsid w:val="00560212"/>
    <w:rsid w:val="005607CF"/>
    <w:rsid w:val="00560DF5"/>
    <w:rsid w:val="00560FDB"/>
    <w:rsid w:val="0056106A"/>
    <w:rsid w:val="00561220"/>
    <w:rsid w:val="005615A1"/>
    <w:rsid w:val="00561F34"/>
    <w:rsid w:val="005623BF"/>
    <w:rsid w:val="005624DD"/>
    <w:rsid w:val="00562BC3"/>
    <w:rsid w:val="00563613"/>
    <w:rsid w:val="00563667"/>
    <w:rsid w:val="00563DC5"/>
    <w:rsid w:val="00564807"/>
    <w:rsid w:val="00564CB2"/>
    <w:rsid w:val="00564F6D"/>
    <w:rsid w:val="005655AE"/>
    <w:rsid w:val="00565C51"/>
    <w:rsid w:val="00565CD7"/>
    <w:rsid w:val="005661A9"/>
    <w:rsid w:val="005664A6"/>
    <w:rsid w:val="005669D8"/>
    <w:rsid w:val="00567EEA"/>
    <w:rsid w:val="00570112"/>
    <w:rsid w:val="0057034D"/>
    <w:rsid w:val="00570C5B"/>
    <w:rsid w:val="00570CB4"/>
    <w:rsid w:val="0057103C"/>
    <w:rsid w:val="005711F8"/>
    <w:rsid w:val="00571387"/>
    <w:rsid w:val="0057140C"/>
    <w:rsid w:val="00571536"/>
    <w:rsid w:val="0057191D"/>
    <w:rsid w:val="00571E86"/>
    <w:rsid w:val="005728E0"/>
    <w:rsid w:val="00572D96"/>
    <w:rsid w:val="0057316D"/>
    <w:rsid w:val="00573E71"/>
    <w:rsid w:val="00574414"/>
    <w:rsid w:val="005745C6"/>
    <w:rsid w:val="0057474C"/>
    <w:rsid w:val="00574B1C"/>
    <w:rsid w:val="00574B30"/>
    <w:rsid w:val="00574C04"/>
    <w:rsid w:val="00575B61"/>
    <w:rsid w:val="00575ECA"/>
    <w:rsid w:val="00576193"/>
    <w:rsid w:val="00576997"/>
    <w:rsid w:val="00576DBA"/>
    <w:rsid w:val="00577483"/>
    <w:rsid w:val="0057773E"/>
    <w:rsid w:val="005777DC"/>
    <w:rsid w:val="00577B1F"/>
    <w:rsid w:val="00577FB8"/>
    <w:rsid w:val="005806F2"/>
    <w:rsid w:val="005819A5"/>
    <w:rsid w:val="00581D11"/>
    <w:rsid w:val="00582130"/>
    <w:rsid w:val="0058255B"/>
    <w:rsid w:val="0058331E"/>
    <w:rsid w:val="0058399C"/>
    <w:rsid w:val="005842F1"/>
    <w:rsid w:val="00584878"/>
    <w:rsid w:val="00586383"/>
    <w:rsid w:val="00586617"/>
    <w:rsid w:val="00586845"/>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5A79"/>
    <w:rsid w:val="00596681"/>
    <w:rsid w:val="005969E4"/>
    <w:rsid w:val="00597188"/>
    <w:rsid w:val="005972F9"/>
    <w:rsid w:val="005975C6"/>
    <w:rsid w:val="005A040F"/>
    <w:rsid w:val="005A1E0E"/>
    <w:rsid w:val="005A24DB"/>
    <w:rsid w:val="005A265E"/>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9D"/>
    <w:rsid w:val="005B0CA1"/>
    <w:rsid w:val="005B19EF"/>
    <w:rsid w:val="005B1ADB"/>
    <w:rsid w:val="005B1B47"/>
    <w:rsid w:val="005B1C13"/>
    <w:rsid w:val="005B222B"/>
    <w:rsid w:val="005B24A5"/>
    <w:rsid w:val="005B2570"/>
    <w:rsid w:val="005B2AB5"/>
    <w:rsid w:val="005B2E00"/>
    <w:rsid w:val="005B2E88"/>
    <w:rsid w:val="005B4256"/>
    <w:rsid w:val="005B46AD"/>
    <w:rsid w:val="005B48C9"/>
    <w:rsid w:val="005B51C6"/>
    <w:rsid w:val="005B5293"/>
    <w:rsid w:val="005B52B2"/>
    <w:rsid w:val="005B5633"/>
    <w:rsid w:val="005B5B6B"/>
    <w:rsid w:val="005B6703"/>
    <w:rsid w:val="005B6E45"/>
    <w:rsid w:val="005C0CC2"/>
    <w:rsid w:val="005C1AE1"/>
    <w:rsid w:val="005C1F87"/>
    <w:rsid w:val="005C22A3"/>
    <w:rsid w:val="005C278F"/>
    <w:rsid w:val="005C28F7"/>
    <w:rsid w:val="005C3225"/>
    <w:rsid w:val="005C32C0"/>
    <w:rsid w:val="005C343A"/>
    <w:rsid w:val="005C35DC"/>
    <w:rsid w:val="005C416E"/>
    <w:rsid w:val="005C454F"/>
    <w:rsid w:val="005C4688"/>
    <w:rsid w:val="005C4725"/>
    <w:rsid w:val="005C4FA7"/>
    <w:rsid w:val="005C640E"/>
    <w:rsid w:val="005C7076"/>
    <w:rsid w:val="005C7245"/>
    <w:rsid w:val="005C77CE"/>
    <w:rsid w:val="005C7CC2"/>
    <w:rsid w:val="005D034E"/>
    <w:rsid w:val="005D057F"/>
    <w:rsid w:val="005D077E"/>
    <w:rsid w:val="005D0D12"/>
    <w:rsid w:val="005D1895"/>
    <w:rsid w:val="005D1E71"/>
    <w:rsid w:val="005D1FE1"/>
    <w:rsid w:val="005D25C3"/>
    <w:rsid w:val="005D2738"/>
    <w:rsid w:val="005D2798"/>
    <w:rsid w:val="005D35AD"/>
    <w:rsid w:val="005D3773"/>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23E5"/>
    <w:rsid w:val="005E309E"/>
    <w:rsid w:val="005E38E4"/>
    <w:rsid w:val="005E3A33"/>
    <w:rsid w:val="005E3C71"/>
    <w:rsid w:val="005E43BF"/>
    <w:rsid w:val="005E4E22"/>
    <w:rsid w:val="005E5487"/>
    <w:rsid w:val="005E5518"/>
    <w:rsid w:val="005E5645"/>
    <w:rsid w:val="005E574D"/>
    <w:rsid w:val="005E57BD"/>
    <w:rsid w:val="005E58DD"/>
    <w:rsid w:val="005E58E8"/>
    <w:rsid w:val="005E5AF4"/>
    <w:rsid w:val="005E5BA6"/>
    <w:rsid w:val="005E6CDD"/>
    <w:rsid w:val="005E7512"/>
    <w:rsid w:val="005E7720"/>
    <w:rsid w:val="005E773D"/>
    <w:rsid w:val="005E7A11"/>
    <w:rsid w:val="005F0815"/>
    <w:rsid w:val="005F09A7"/>
    <w:rsid w:val="005F0BC2"/>
    <w:rsid w:val="005F15AC"/>
    <w:rsid w:val="005F17B5"/>
    <w:rsid w:val="005F1C5C"/>
    <w:rsid w:val="005F1E50"/>
    <w:rsid w:val="005F2891"/>
    <w:rsid w:val="005F2BDD"/>
    <w:rsid w:val="005F2C6E"/>
    <w:rsid w:val="005F3271"/>
    <w:rsid w:val="005F3542"/>
    <w:rsid w:val="005F3E0F"/>
    <w:rsid w:val="005F3E18"/>
    <w:rsid w:val="005F4312"/>
    <w:rsid w:val="005F4EB2"/>
    <w:rsid w:val="005F5634"/>
    <w:rsid w:val="005F57F4"/>
    <w:rsid w:val="005F5B36"/>
    <w:rsid w:val="005F5F50"/>
    <w:rsid w:val="005F67FC"/>
    <w:rsid w:val="005F69A2"/>
    <w:rsid w:val="005F7697"/>
    <w:rsid w:val="005F7DDC"/>
    <w:rsid w:val="00600126"/>
    <w:rsid w:val="00600191"/>
    <w:rsid w:val="006001E8"/>
    <w:rsid w:val="00600899"/>
    <w:rsid w:val="006009B1"/>
    <w:rsid w:val="00600AE9"/>
    <w:rsid w:val="006011E9"/>
    <w:rsid w:val="00601FD5"/>
    <w:rsid w:val="00602222"/>
    <w:rsid w:val="0060268C"/>
    <w:rsid w:val="00602887"/>
    <w:rsid w:val="00602F93"/>
    <w:rsid w:val="006031D0"/>
    <w:rsid w:val="006034BF"/>
    <w:rsid w:val="00603ADD"/>
    <w:rsid w:val="00603DF1"/>
    <w:rsid w:val="00603E33"/>
    <w:rsid w:val="00605643"/>
    <w:rsid w:val="00605AC0"/>
    <w:rsid w:val="00606062"/>
    <w:rsid w:val="0060667F"/>
    <w:rsid w:val="00606843"/>
    <w:rsid w:val="006069A6"/>
    <w:rsid w:val="00606C40"/>
    <w:rsid w:val="0060700E"/>
    <w:rsid w:val="006075DA"/>
    <w:rsid w:val="00607663"/>
    <w:rsid w:val="00607672"/>
    <w:rsid w:val="00607ACA"/>
    <w:rsid w:val="00607C6E"/>
    <w:rsid w:val="00610294"/>
    <w:rsid w:val="0061062C"/>
    <w:rsid w:val="006109F5"/>
    <w:rsid w:val="00611134"/>
    <w:rsid w:val="00611563"/>
    <w:rsid w:val="00611C7E"/>
    <w:rsid w:val="00611E43"/>
    <w:rsid w:val="00612090"/>
    <w:rsid w:val="00612426"/>
    <w:rsid w:val="00612683"/>
    <w:rsid w:val="00612848"/>
    <w:rsid w:val="00612AD5"/>
    <w:rsid w:val="006133C1"/>
    <w:rsid w:val="0061348D"/>
    <w:rsid w:val="006139C5"/>
    <w:rsid w:val="00613A7D"/>
    <w:rsid w:val="00613B12"/>
    <w:rsid w:val="00614536"/>
    <w:rsid w:val="006146DD"/>
    <w:rsid w:val="006152C8"/>
    <w:rsid w:val="00615345"/>
    <w:rsid w:val="00615775"/>
    <w:rsid w:val="00615789"/>
    <w:rsid w:val="00616DFD"/>
    <w:rsid w:val="00617BC0"/>
    <w:rsid w:val="00617D21"/>
    <w:rsid w:val="00620154"/>
    <w:rsid w:val="006210E0"/>
    <w:rsid w:val="00621267"/>
    <w:rsid w:val="00621F18"/>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885"/>
    <w:rsid w:val="006368EF"/>
    <w:rsid w:val="00636BA2"/>
    <w:rsid w:val="0063725A"/>
    <w:rsid w:val="00637565"/>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6E4"/>
    <w:rsid w:val="00646CE6"/>
    <w:rsid w:val="00647614"/>
    <w:rsid w:val="00647805"/>
    <w:rsid w:val="00647815"/>
    <w:rsid w:val="00647D89"/>
    <w:rsid w:val="00650082"/>
    <w:rsid w:val="0065031B"/>
    <w:rsid w:val="00650351"/>
    <w:rsid w:val="00650690"/>
    <w:rsid w:val="0065074B"/>
    <w:rsid w:val="006517BA"/>
    <w:rsid w:val="00651EAB"/>
    <w:rsid w:val="00651ECA"/>
    <w:rsid w:val="0065203E"/>
    <w:rsid w:val="0065285F"/>
    <w:rsid w:val="006538D9"/>
    <w:rsid w:val="00654880"/>
    <w:rsid w:val="00655943"/>
    <w:rsid w:val="00655CCB"/>
    <w:rsid w:val="00655D24"/>
    <w:rsid w:val="00656717"/>
    <w:rsid w:val="00656747"/>
    <w:rsid w:val="0065785C"/>
    <w:rsid w:val="006579F5"/>
    <w:rsid w:val="00657B11"/>
    <w:rsid w:val="00660217"/>
    <w:rsid w:val="00660430"/>
    <w:rsid w:val="00660C1C"/>
    <w:rsid w:val="00660FEC"/>
    <w:rsid w:val="0066128D"/>
    <w:rsid w:val="006618BD"/>
    <w:rsid w:val="00662874"/>
    <w:rsid w:val="006628E2"/>
    <w:rsid w:val="006629B7"/>
    <w:rsid w:val="00662B89"/>
    <w:rsid w:val="00662F4E"/>
    <w:rsid w:val="00663087"/>
    <w:rsid w:val="00663B45"/>
    <w:rsid w:val="0066412D"/>
    <w:rsid w:val="00664FE0"/>
    <w:rsid w:val="00665748"/>
    <w:rsid w:val="00665D86"/>
    <w:rsid w:val="00665D98"/>
    <w:rsid w:val="00665F92"/>
    <w:rsid w:val="00666376"/>
    <w:rsid w:val="00667628"/>
    <w:rsid w:val="00667D50"/>
    <w:rsid w:val="00667F96"/>
    <w:rsid w:val="00670E9E"/>
    <w:rsid w:val="00670F03"/>
    <w:rsid w:val="00671239"/>
    <w:rsid w:val="0067144C"/>
    <w:rsid w:val="00671695"/>
    <w:rsid w:val="00671EE2"/>
    <w:rsid w:val="0067242D"/>
    <w:rsid w:val="00672581"/>
    <w:rsid w:val="006737BB"/>
    <w:rsid w:val="00673C00"/>
    <w:rsid w:val="00674153"/>
    <w:rsid w:val="006744F2"/>
    <w:rsid w:val="006749E5"/>
    <w:rsid w:val="00674B40"/>
    <w:rsid w:val="00674D10"/>
    <w:rsid w:val="00674F6D"/>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98A"/>
    <w:rsid w:val="00683C22"/>
    <w:rsid w:val="00683E68"/>
    <w:rsid w:val="0068449A"/>
    <w:rsid w:val="00684B97"/>
    <w:rsid w:val="00684DA0"/>
    <w:rsid w:val="00684F6E"/>
    <w:rsid w:val="0068532F"/>
    <w:rsid w:val="0068535E"/>
    <w:rsid w:val="00685713"/>
    <w:rsid w:val="0068572B"/>
    <w:rsid w:val="00686048"/>
    <w:rsid w:val="006863F0"/>
    <w:rsid w:val="00686B77"/>
    <w:rsid w:val="00686D18"/>
    <w:rsid w:val="00687788"/>
    <w:rsid w:val="00687C85"/>
    <w:rsid w:val="00687DD0"/>
    <w:rsid w:val="00690ADB"/>
    <w:rsid w:val="00690BF7"/>
    <w:rsid w:val="0069190C"/>
    <w:rsid w:val="00691CF5"/>
    <w:rsid w:val="00691E89"/>
    <w:rsid w:val="0069254F"/>
    <w:rsid w:val="00692D43"/>
    <w:rsid w:val="00693CFF"/>
    <w:rsid w:val="00694C9E"/>
    <w:rsid w:val="00694D20"/>
    <w:rsid w:val="00694FFB"/>
    <w:rsid w:val="006950EE"/>
    <w:rsid w:val="00695EED"/>
    <w:rsid w:val="00695FF9"/>
    <w:rsid w:val="0069665A"/>
    <w:rsid w:val="00696969"/>
    <w:rsid w:val="006969CF"/>
    <w:rsid w:val="00697340"/>
    <w:rsid w:val="006A0907"/>
    <w:rsid w:val="006A0C98"/>
    <w:rsid w:val="006A0F13"/>
    <w:rsid w:val="006A16EA"/>
    <w:rsid w:val="006A1BB9"/>
    <w:rsid w:val="006A2F78"/>
    <w:rsid w:val="006A3569"/>
    <w:rsid w:val="006A4549"/>
    <w:rsid w:val="006A464D"/>
    <w:rsid w:val="006A6050"/>
    <w:rsid w:val="006A60CA"/>
    <w:rsid w:val="006A7377"/>
    <w:rsid w:val="006A769C"/>
    <w:rsid w:val="006A7E2A"/>
    <w:rsid w:val="006B090B"/>
    <w:rsid w:val="006B17D3"/>
    <w:rsid w:val="006B1B3F"/>
    <w:rsid w:val="006B1E81"/>
    <w:rsid w:val="006B2324"/>
    <w:rsid w:val="006B2FB6"/>
    <w:rsid w:val="006B30CB"/>
    <w:rsid w:val="006B3DB1"/>
    <w:rsid w:val="006B3F7B"/>
    <w:rsid w:val="006B4306"/>
    <w:rsid w:val="006B431E"/>
    <w:rsid w:val="006B4A8B"/>
    <w:rsid w:val="006B504E"/>
    <w:rsid w:val="006B56B4"/>
    <w:rsid w:val="006B639F"/>
    <w:rsid w:val="006B6CBC"/>
    <w:rsid w:val="006C011F"/>
    <w:rsid w:val="006C0718"/>
    <w:rsid w:val="006C0B7D"/>
    <w:rsid w:val="006C1592"/>
    <w:rsid w:val="006C24E0"/>
    <w:rsid w:val="006C2664"/>
    <w:rsid w:val="006C2D86"/>
    <w:rsid w:val="006C2E2D"/>
    <w:rsid w:val="006C2EFA"/>
    <w:rsid w:val="006C3122"/>
    <w:rsid w:val="006C32B2"/>
    <w:rsid w:val="006C348F"/>
    <w:rsid w:val="006C35F5"/>
    <w:rsid w:val="006C366E"/>
    <w:rsid w:val="006C37D2"/>
    <w:rsid w:val="006C3845"/>
    <w:rsid w:val="006C393D"/>
    <w:rsid w:val="006C3DEF"/>
    <w:rsid w:val="006C56D1"/>
    <w:rsid w:val="006C56EF"/>
    <w:rsid w:val="006C5700"/>
    <w:rsid w:val="006C5981"/>
    <w:rsid w:val="006C5E63"/>
    <w:rsid w:val="006C63E8"/>
    <w:rsid w:val="006C6627"/>
    <w:rsid w:val="006C719A"/>
    <w:rsid w:val="006C739A"/>
    <w:rsid w:val="006C7A0A"/>
    <w:rsid w:val="006C7ACF"/>
    <w:rsid w:val="006C7C56"/>
    <w:rsid w:val="006C7EFE"/>
    <w:rsid w:val="006D035B"/>
    <w:rsid w:val="006D0E1D"/>
    <w:rsid w:val="006D1A35"/>
    <w:rsid w:val="006D1B3D"/>
    <w:rsid w:val="006D1BEE"/>
    <w:rsid w:val="006D2B97"/>
    <w:rsid w:val="006D2FBC"/>
    <w:rsid w:val="006D3710"/>
    <w:rsid w:val="006D3A74"/>
    <w:rsid w:val="006D3BAC"/>
    <w:rsid w:val="006D3E0E"/>
    <w:rsid w:val="006D4E5C"/>
    <w:rsid w:val="006D5056"/>
    <w:rsid w:val="006D5CF2"/>
    <w:rsid w:val="006D5FBC"/>
    <w:rsid w:val="006D64A2"/>
    <w:rsid w:val="006D726A"/>
    <w:rsid w:val="006D7590"/>
    <w:rsid w:val="006D76C7"/>
    <w:rsid w:val="006D7FD0"/>
    <w:rsid w:val="006E02A6"/>
    <w:rsid w:val="006E0EED"/>
    <w:rsid w:val="006E1CE5"/>
    <w:rsid w:val="006E219C"/>
    <w:rsid w:val="006E2356"/>
    <w:rsid w:val="006E247E"/>
    <w:rsid w:val="006E2880"/>
    <w:rsid w:val="006E530C"/>
    <w:rsid w:val="006E5D95"/>
    <w:rsid w:val="006E6C7E"/>
    <w:rsid w:val="006E6DB9"/>
    <w:rsid w:val="006E725A"/>
    <w:rsid w:val="006E7330"/>
    <w:rsid w:val="006F027D"/>
    <w:rsid w:val="006F0798"/>
    <w:rsid w:val="006F0FF9"/>
    <w:rsid w:val="006F1204"/>
    <w:rsid w:val="006F182B"/>
    <w:rsid w:val="006F1A03"/>
    <w:rsid w:val="006F2093"/>
    <w:rsid w:val="006F2334"/>
    <w:rsid w:val="006F2496"/>
    <w:rsid w:val="006F36F1"/>
    <w:rsid w:val="006F39BF"/>
    <w:rsid w:val="006F3D3A"/>
    <w:rsid w:val="006F42EC"/>
    <w:rsid w:val="006F43AC"/>
    <w:rsid w:val="006F451E"/>
    <w:rsid w:val="006F5A5E"/>
    <w:rsid w:val="006F5D9F"/>
    <w:rsid w:val="006F5FAA"/>
    <w:rsid w:val="006F613C"/>
    <w:rsid w:val="006F65A9"/>
    <w:rsid w:val="006F67C5"/>
    <w:rsid w:val="006F7166"/>
    <w:rsid w:val="006F72AF"/>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29"/>
    <w:rsid w:val="00707670"/>
    <w:rsid w:val="007078FF"/>
    <w:rsid w:val="00707B0D"/>
    <w:rsid w:val="0071002B"/>
    <w:rsid w:val="00710857"/>
    <w:rsid w:val="00710EED"/>
    <w:rsid w:val="00711005"/>
    <w:rsid w:val="00711796"/>
    <w:rsid w:val="00711C4E"/>
    <w:rsid w:val="007120A8"/>
    <w:rsid w:val="00712230"/>
    <w:rsid w:val="00712360"/>
    <w:rsid w:val="0071253A"/>
    <w:rsid w:val="007129C9"/>
    <w:rsid w:val="007136EB"/>
    <w:rsid w:val="007137B8"/>
    <w:rsid w:val="00713A43"/>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A59"/>
    <w:rsid w:val="00721C5F"/>
    <w:rsid w:val="00721F56"/>
    <w:rsid w:val="00721F65"/>
    <w:rsid w:val="00722077"/>
    <w:rsid w:val="00722486"/>
    <w:rsid w:val="007230DD"/>
    <w:rsid w:val="00723415"/>
    <w:rsid w:val="00723517"/>
    <w:rsid w:val="007238E3"/>
    <w:rsid w:val="00723D68"/>
    <w:rsid w:val="00723DE5"/>
    <w:rsid w:val="0072414D"/>
    <w:rsid w:val="007251DC"/>
    <w:rsid w:val="00725780"/>
    <w:rsid w:val="00725939"/>
    <w:rsid w:val="007262B7"/>
    <w:rsid w:val="00726E56"/>
    <w:rsid w:val="00726F03"/>
    <w:rsid w:val="00727275"/>
    <w:rsid w:val="00727C0C"/>
    <w:rsid w:val="0073039E"/>
    <w:rsid w:val="007303B4"/>
    <w:rsid w:val="007305E6"/>
    <w:rsid w:val="00730682"/>
    <w:rsid w:val="00730E95"/>
    <w:rsid w:val="007315F9"/>
    <w:rsid w:val="00731713"/>
    <w:rsid w:val="007319B5"/>
    <w:rsid w:val="00732590"/>
    <w:rsid w:val="00732D99"/>
    <w:rsid w:val="00732DEC"/>
    <w:rsid w:val="00733058"/>
    <w:rsid w:val="00733554"/>
    <w:rsid w:val="00733C5D"/>
    <w:rsid w:val="00734204"/>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7B1"/>
    <w:rsid w:val="00742E22"/>
    <w:rsid w:val="00743662"/>
    <w:rsid w:val="00743977"/>
    <w:rsid w:val="007440AB"/>
    <w:rsid w:val="00744B4B"/>
    <w:rsid w:val="00744D7F"/>
    <w:rsid w:val="00745237"/>
    <w:rsid w:val="00745BCD"/>
    <w:rsid w:val="0074611A"/>
    <w:rsid w:val="007461B4"/>
    <w:rsid w:val="007464BA"/>
    <w:rsid w:val="00746E56"/>
    <w:rsid w:val="0074706C"/>
    <w:rsid w:val="00747535"/>
    <w:rsid w:val="0074763B"/>
    <w:rsid w:val="00750219"/>
    <w:rsid w:val="00750C05"/>
    <w:rsid w:val="0075139A"/>
    <w:rsid w:val="0075172E"/>
    <w:rsid w:val="00751CA7"/>
    <w:rsid w:val="0075207A"/>
    <w:rsid w:val="00752B5A"/>
    <w:rsid w:val="00752CBC"/>
    <w:rsid w:val="00752F3C"/>
    <w:rsid w:val="0075322D"/>
    <w:rsid w:val="00753F66"/>
    <w:rsid w:val="00753FAA"/>
    <w:rsid w:val="007547A0"/>
    <w:rsid w:val="00754A63"/>
    <w:rsid w:val="00755347"/>
    <w:rsid w:val="0075591A"/>
    <w:rsid w:val="00755EAD"/>
    <w:rsid w:val="00755F84"/>
    <w:rsid w:val="00756119"/>
    <w:rsid w:val="00756392"/>
    <w:rsid w:val="00756588"/>
    <w:rsid w:val="0075678F"/>
    <w:rsid w:val="00756FFB"/>
    <w:rsid w:val="00757961"/>
    <w:rsid w:val="00757C3E"/>
    <w:rsid w:val="0076046A"/>
    <w:rsid w:val="00760D38"/>
    <w:rsid w:val="00762057"/>
    <w:rsid w:val="007625EE"/>
    <w:rsid w:val="00762C42"/>
    <w:rsid w:val="00762F23"/>
    <w:rsid w:val="007631FB"/>
    <w:rsid w:val="00763672"/>
    <w:rsid w:val="00763BAC"/>
    <w:rsid w:val="007644BF"/>
    <w:rsid w:val="00765638"/>
    <w:rsid w:val="00766390"/>
    <w:rsid w:val="0076694B"/>
    <w:rsid w:val="00766E27"/>
    <w:rsid w:val="00767323"/>
    <w:rsid w:val="00767348"/>
    <w:rsid w:val="00767779"/>
    <w:rsid w:val="00767CA3"/>
    <w:rsid w:val="00770467"/>
    <w:rsid w:val="0077074C"/>
    <w:rsid w:val="00770EE5"/>
    <w:rsid w:val="00771036"/>
    <w:rsid w:val="00771543"/>
    <w:rsid w:val="00771A02"/>
    <w:rsid w:val="00771D19"/>
    <w:rsid w:val="00771DA2"/>
    <w:rsid w:val="00771F1E"/>
    <w:rsid w:val="00771F5B"/>
    <w:rsid w:val="00772D81"/>
    <w:rsid w:val="00772FD5"/>
    <w:rsid w:val="0077337B"/>
    <w:rsid w:val="007733D2"/>
    <w:rsid w:val="00775369"/>
    <w:rsid w:val="00775DF9"/>
    <w:rsid w:val="00777526"/>
    <w:rsid w:val="0077756B"/>
    <w:rsid w:val="0077782A"/>
    <w:rsid w:val="00780199"/>
    <w:rsid w:val="00780D06"/>
    <w:rsid w:val="00780E1F"/>
    <w:rsid w:val="00781116"/>
    <w:rsid w:val="0078174A"/>
    <w:rsid w:val="00781760"/>
    <w:rsid w:val="007817B0"/>
    <w:rsid w:val="007818EB"/>
    <w:rsid w:val="00781B02"/>
    <w:rsid w:val="00782731"/>
    <w:rsid w:val="0078338B"/>
    <w:rsid w:val="007838AC"/>
    <w:rsid w:val="00784326"/>
    <w:rsid w:val="00784664"/>
    <w:rsid w:val="007857D1"/>
    <w:rsid w:val="00786444"/>
    <w:rsid w:val="00786C7D"/>
    <w:rsid w:val="00786FFA"/>
    <w:rsid w:val="007870D3"/>
    <w:rsid w:val="00787457"/>
    <w:rsid w:val="00787A17"/>
    <w:rsid w:val="00787FD5"/>
    <w:rsid w:val="0079052E"/>
    <w:rsid w:val="00790C04"/>
    <w:rsid w:val="0079115E"/>
    <w:rsid w:val="00792032"/>
    <w:rsid w:val="0079212C"/>
    <w:rsid w:val="00792504"/>
    <w:rsid w:val="00792E9C"/>
    <w:rsid w:val="00793564"/>
    <w:rsid w:val="00793871"/>
    <w:rsid w:val="007947E7"/>
    <w:rsid w:val="007948F4"/>
    <w:rsid w:val="00794DB3"/>
    <w:rsid w:val="00794DE9"/>
    <w:rsid w:val="007953F5"/>
    <w:rsid w:val="00795A56"/>
    <w:rsid w:val="00795A5B"/>
    <w:rsid w:val="0079632F"/>
    <w:rsid w:val="00797200"/>
    <w:rsid w:val="00797C4F"/>
    <w:rsid w:val="00797F81"/>
    <w:rsid w:val="007A0338"/>
    <w:rsid w:val="007A04CB"/>
    <w:rsid w:val="007A09DC"/>
    <w:rsid w:val="007A1674"/>
    <w:rsid w:val="007A19D8"/>
    <w:rsid w:val="007A1F23"/>
    <w:rsid w:val="007A1F3B"/>
    <w:rsid w:val="007A2442"/>
    <w:rsid w:val="007A26C1"/>
    <w:rsid w:val="007A2B40"/>
    <w:rsid w:val="007A32F3"/>
    <w:rsid w:val="007A3620"/>
    <w:rsid w:val="007A3716"/>
    <w:rsid w:val="007A4927"/>
    <w:rsid w:val="007A497A"/>
    <w:rsid w:val="007A53C9"/>
    <w:rsid w:val="007A6408"/>
    <w:rsid w:val="007A6C57"/>
    <w:rsid w:val="007A70F7"/>
    <w:rsid w:val="007A7113"/>
    <w:rsid w:val="007A751A"/>
    <w:rsid w:val="007A75D2"/>
    <w:rsid w:val="007A7D08"/>
    <w:rsid w:val="007A7ED6"/>
    <w:rsid w:val="007A7F99"/>
    <w:rsid w:val="007B0351"/>
    <w:rsid w:val="007B03D9"/>
    <w:rsid w:val="007B0A54"/>
    <w:rsid w:val="007B0CCA"/>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237"/>
    <w:rsid w:val="007B7AEE"/>
    <w:rsid w:val="007B7DA7"/>
    <w:rsid w:val="007B7DE1"/>
    <w:rsid w:val="007C0454"/>
    <w:rsid w:val="007C0CE4"/>
    <w:rsid w:val="007C0EC8"/>
    <w:rsid w:val="007C2737"/>
    <w:rsid w:val="007C3A22"/>
    <w:rsid w:val="007C3BA5"/>
    <w:rsid w:val="007C3C2D"/>
    <w:rsid w:val="007C41D7"/>
    <w:rsid w:val="007C672A"/>
    <w:rsid w:val="007C6902"/>
    <w:rsid w:val="007C77F1"/>
    <w:rsid w:val="007C78E2"/>
    <w:rsid w:val="007C7B08"/>
    <w:rsid w:val="007C7F33"/>
    <w:rsid w:val="007D134A"/>
    <w:rsid w:val="007D218D"/>
    <w:rsid w:val="007D2BC0"/>
    <w:rsid w:val="007D2CDD"/>
    <w:rsid w:val="007D325A"/>
    <w:rsid w:val="007D35EE"/>
    <w:rsid w:val="007D3AC6"/>
    <w:rsid w:val="007D3ACC"/>
    <w:rsid w:val="007D3D16"/>
    <w:rsid w:val="007D41EC"/>
    <w:rsid w:val="007D53A1"/>
    <w:rsid w:val="007D59D5"/>
    <w:rsid w:val="007D5A53"/>
    <w:rsid w:val="007D5BC5"/>
    <w:rsid w:val="007D6395"/>
    <w:rsid w:val="007D66BF"/>
    <w:rsid w:val="007D698C"/>
    <w:rsid w:val="007D6C1F"/>
    <w:rsid w:val="007D77F8"/>
    <w:rsid w:val="007D7EC2"/>
    <w:rsid w:val="007D7FC0"/>
    <w:rsid w:val="007D7FF1"/>
    <w:rsid w:val="007E0347"/>
    <w:rsid w:val="007E09BE"/>
    <w:rsid w:val="007E0A10"/>
    <w:rsid w:val="007E0E98"/>
    <w:rsid w:val="007E0EAA"/>
    <w:rsid w:val="007E11B5"/>
    <w:rsid w:val="007E1294"/>
    <w:rsid w:val="007E1C3E"/>
    <w:rsid w:val="007E241C"/>
    <w:rsid w:val="007E29D1"/>
    <w:rsid w:val="007E3095"/>
    <w:rsid w:val="007E3549"/>
    <w:rsid w:val="007E3620"/>
    <w:rsid w:val="007E405E"/>
    <w:rsid w:val="007E4820"/>
    <w:rsid w:val="007E4857"/>
    <w:rsid w:val="007E4D76"/>
    <w:rsid w:val="007E50B9"/>
    <w:rsid w:val="007E5101"/>
    <w:rsid w:val="007E5263"/>
    <w:rsid w:val="007E5525"/>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0AA"/>
    <w:rsid w:val="007F31DB"/>
    <w:rsid w:val="007F36E7"/>
    <w:rsid w:val="007F470F"/>
    <w:rsid w:val="007F4951"/>
    <w:rsid w:val="007F4AC6"/>
    <w:rsid w:val="007F50E8"/>
    <w:rsid w:val="007F54DF"/>
    <w:rsid w:val="007F6034"/>
    <w:rsid w:val="007F6745"/>
    <w:rsid w:val="007F684E"/>
    <w:rsid w:val="007F6EB4"/>
    <w:rsid w:val="007F6FB7"/>
    <w:rsid w:val="007F75DC"/>
    <w:rsid w:val="007F765D"/>
    <w:rsid w:val="007F7ECB"/>
    <w:rsid w:val="00800207"/>
    <w:rsid w:val="008007A3"/>
    <w:rsid w:val="00800CA9"/>
    <w:rsid w:val="00800E88"/>
    <w:rsid w:val="00801080"/>
    <w:rsid w:val="00801120"/>
    <w:rsid w:val="0080122B"/>
    <w:rsid w:val="0080136A"/>
    <w:rsid w:val="008014C1"/>
    <w:rsid w:val="008026C8"/>
    <w:rsid w:val="008026FB"/>
    <w:rsid w:val="00802AD4"/>
    <w:rsid w:val="008032EF"/>
    <w:rsid w:val="00803C5F"/>
    <w:rsid w:val="0080455E"/>
    <w:rsid w:val="00805031"/>
    <w:rsid w:val="0080549B"/>
    <w:rsid w:val="00805E23"/>
    <w:rsid w:val="00806138"/>
    <w:rsid w:val="00806360"/>
    <w:rsid w:val="00806583"/>
    <w:rsid w:val="00807254"/>
    <w:rsid w:val="00807471"/>
    <w:rsid w:val="008105EC"/>
    <w:rsid w:val="00811115"/>
    <w:rsid w:val="008115B6"/>
    <w:rsid w:val="0081196C"/>
    <w:rsid w:val="00812B5B"/>
    <w:rsid w:val="00812BA1"/>
    <w:rsid w:val="00812C3A"/>
    <w:rsid w:val="00812EFF"/>
    <w:rsid w:val="008133EB"/>
    <w:rsid w:val="00814F33"/>
    <w:rsid w:val="00814F50"/>
    <w:rsid w:val="008163AA"/>
    <w:rsid w:val="0081681D"/>
    <w:rsid w:val="00816A38"/>
    <w:rsid w:val="00817901"/>
    <w:rsid w:val="00817F5A"/>
    <w:rsid w:val="0082019B"/>
    <w:rsid w:val="0082041B"/>
    <w:rsid w:val="00820A2B"/>
    <w:rsid w:val="00820F44"/>
    <w:rsid w:val="0082152E"/>
    <w:rsid w:val="00821869"/>
    <w:rsid w:val="008225A6"/>
    <w:rsid w:val="00822756"/>
    <w:rsid w:val="00822B11"/>
    <w:rsid w:val="00822DD7"/>
    <w:rsid w:val="00823048"/>
    <w:rsid w:val="0082333F"/>
    <w:rsid w:val="008233B1"/>
    <w:rsid w:val="00824C3C"/>
    <w:rsid w:val="00825389"/>
    <w:rsid w:val="00825509"/>
    <w:rsid w:val="0082560A"/>
    <w:rsid w:val="0082601F"/>
    <w:rsid w:val="00826260"/>
    <w:rsid w:val="00826443"/>
    <w:rsid w:val="0082651D"/>
    <w:rsid w:val="0082681D"/>
    <w:rsid w:val="008268DF"/>
    <w:rsid w:val="00826BD1"/>
    <w:rsid w:val="00826D4F"/>
    <w:rsid w:val="00830722"/>
    <w:rsid w:val="00830B91"/>
    <w:rsid w:val="00830CC8"/>
    <w:rsid w:val="00830FC1"/>
    <w:rsid w:val="00831103"/>
    <w:rsid w:val="0083183A"/>
    <w:rsid w:val="008318F9"/>
    <w:rsid w:val="00831BF5"/>
    <w:rsid w:val="008336C1"/>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11F7"/>
    <w:rsid w:val="008422DB"/>
    <w:rsid w:val="008424A0"/>
    <w:rsid w:val="008424C4"/>
    <w:rsid w:val="0084280D"/>
    <w:rsid w:val="00842E56"/>
    <w:rsid w:val="00843625"/>
    <w:rsid w:val="00843B03"/>
    <w:rsid w:val="00843B64"/>
    <w:rsid w:val="00843D89"/>
    <w:rsid w:val="00843DA1"/>
    <w:rsid w:val="00844714"/>
    <w:rsid w:val="008449E4"/>
    <w:rsid w:val="00844CC8"/>
    <w:rsid w:val="0084508A"/>
    <w:rsid w:val="008458C3"/>
    <w:rsid w:val="0084603F"/>
    <w:rsid w:val="008462D9"/>
    <w:rsid w:val="0084653C"/>
    <w:rsid w:val="00846785"/>
    <w:rsid w:val="00846DD5"/>
    <w:rsid w:val="00846E73"/>
    <w:rsid w:val="008501C6"/>
    <w:rsid w:val="00851455"/>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6E22"/>
    <w:rsid w:val="008578A1"/>
    <w:rsid w:val="00857CEA"/>
    <w:rsid w:val="0086030D"/>
    <w:rsid w:val="00860BE3"/>
    <w:rsid w:val="00860C79"/>
    <w:rsid w:val="00861A05"/>
    <w:rsid w:val="00861C0B"/>
    <w:rsid w:val="008625AE"/>
    <w:rsid w:val="00862961"/>
    <w:rsid w:val="008634C8"/>
    <w:rsid w:val="00863629"/>
    <w:rsid w:val="00864838"/>
    <w:rsid w:val="00864B38"/>
    <w:rsid w:val="00865124"/>
    <w:rsid w:val="00865AB8"/>
    <w:rsid w:val="0086631A"/>
    <w:rsid w:val="008665F3"/>
    <w:rsid w:val="00867227"/>
    <w:rsid w:val="008674D0"/>
    <w:rsid w:val="0086780B"/>
    <w:rsid w:val="008700FA"/>
    <w:rsid w:val="00870167"/>
    <w:rsid w:val="00870267"/>
    <w:rsid w:val="00870514"/>
    <w:rsid w:val="00870618"/>
    <w:rsid w:val="00870B87"/>
    <w:rsid w:val="008711EE"/>
    <w:rsid w:val="00871401"/>
    <w:rsid w:val="00871AEF"/>
    <w:rsid w:val="00872186"/>
    <w:rsid w:val="008728AB"/>
    <w:rsid w:val="008732E7"/>
    <w:rsid w:val="008737AE"/>
    <w:rsid w:val="00874275"/>
    <w:rsid w:val="0087505D"/>
    <w:rsid w:val="008757BD"/>
    <w:rsid w:val="0087635D"/>
    <w:rsid w:val="0087763B"/>
    <w:rsid w:val="0087771F"/>
    <w:rsid w:val="00877882"/>
    <w:rsid w:val="008778AC"/>
    <w:rsid w:val="00877AC8"/>
    <w:rsid w:val="00880468"/>
    <w:rsid w:val="0088052D"/>
    <w:rsid w:val="00880982"/>
    <w:rsid w:val="00880AB6"/>
    <w:rsid w:val="00880BC2"/>
    <w:rsid w:val="00880C7A"/>
    <w:rsid w:val="00880EE4"/>
    <w:rsid w:val="008811FC"/>
    <w:rsid w:val="00881462"/>
    <w:rsid w:val="008822FD"/>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54E"/>
    <w:rsid w:val="0088693A"/>
    <w:rsid w:val="00886BFC"/>
    <w:rsid w:val="00886CCB"/>
    <w:rsid w:val="00886F52"/>
    <w:rsid w:val="0088767B"/>
    <w:rsid w:val="0089008A"/>
    <w:rsid w:val="0089008B"/>
    <w:rsid w:val="0089098E"/>
    <w:rsid w:val="0089106A"/>
    <w:rsid w:val="00892083"/>
    <w:rsid w:val="008920E9"/>
    <w:rsid w:val="00892CFE"/>
    <w:rsid w:val="00892E01"/>
    <w:rsid w:val="008931F2"/>
    <w:rsid w:val="00893651"/>
    <w:rsid w:val="00893A80"/>
    <w:rsid w:val="0089447E"/>
    <w:rsid w:val="00894E35"/>
    <w:rsid w:val="0089567B"/>
    <w:rsid w:val="00896703"/>
    <w:rsid w:val="00896F5C"/>
    <w:rsid w:val="00897083"/>
    <w:rsid w:val="0089728E"/>
    <w:rsid w:val="00897349"/>
    <w:rsid w:val="008973AE"/>
    <w:rsid w:val="008A00ED"/>
    <w:rsid w:val="008A01DE"/>
    <w:rsid w:val="008A0CB1"/>
    <w:rsid w:val="008A0D09"/>
    <w:rsid w:val="008A0EFF"/>
    <w:rsid w:val="008A1E48"/>
    <w:rsid w:val="008A2267"/>
    <w:rsid w:val="008A248F"/>
    <w:rsid w:val="008A291A"/>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30CD"/>
    <w:rsid w:val="008B433D"/>
    <w:rsid w:val="008B4EDF"/>
    <w:rsid w:val="008B509E"/>
    <w:rsid w:val="008B5122"/>
    <w:rsid w:val="008B5484"/>
    <w:rsid w:val="008B5C62"/>
    <w:rsid w:val="008B6AFF"/>
    <w:rsid w:val="008B7613"/>
    <w:rsid w:val="008B7634"/>
    <w:rsid w:val="008B79B8"/>
    <w:rsid w:val="008B7DB0"/>
    <w:rsid w:val="008B7F50"/>
    <w:rsid w:val="008B7FEA"/>
    <w:rsid w:val="008C0662"/>
    <w:rsid w:val="008C211B"/>
    <w:rsid w:val="008C23DA"/>
    <w:rsid w:val="008C2752"/>
    <w:rsid w:val="008C2C41"/>
    <w:rsid w:val="008C319E"/>
    <w:rsid w:val="008C3D24"/>
    <w:rsid w:val="008C4128"/>
    <w:rsid w:val="008C51F0"/>
    <w:rsid w:val="008C55C3"/>
    <w:rsid w:val="008C61B4"/>
    <w:rsid w:val="008C670D"/>
    <w:rsid w:val="008C6A77"/>
    <w:rsid w:val="008C72FF"/>
    <w:rsid w:val="008C759B"/>
    <w:rsid w:val="008C79DB"/>
    <w:rsid w:val="008C7E40"/>
    <w:rsid w:val="008D084B"/>
    <w:rsid w:val="008D0AF4"/>
    <w:rsid w:val="008D1105"/>
    <w:rsid w:val="008D163D"/>
    <w:rsid w:val="008D17A0"/>
    <w:rsid w:val="008D196E"/>
    <w:rsid w:val="008D24B9"/>
    <w:rsid w:val="008D251C"/>
    <w:rsid w:val="008D2EBC"/>
    <w:rsid w:val="008D3240"/>
    <w:rsid w:val="008D3685"/>
    <w:rsid w:val="008D41D8"/>
    <w:rsid w:val="008D422C"/>
    <w:rsid w:val="008D47F5"/>
    <w:rsid w:val="008D4814"/>
    <w:rsid w:val="008D491C"/>
    <w:rsid w:val="008D4965"/>
    <w:rsid w:val="008D4FD3"/>
    <w:rsid w:val="008D5C7F"/>
    <w:rsid w:val="008D66C5"/>
    <w:rsid w:val="008D677E"/>
    <w:rsid w:val="008D7656"/>
    <w:rsid w:val="008D76CC"/>
    <w:rsid w:val="008D77DC"/>
    <w:rsid w:val="008E0E3C"/>
    <w:rsid w:val="008E1381"/>
    <w:rsid w:val="008E164F"/>
    <w:rsid w:val="008E1B06"/>
    <w:rsid w:val="008E1D4F"/>
    <w:rsid w:val="008E2928"/>
    <w:rsid w:val="008E31EE"/>
    <w:rsid w:val="008E33AD"/>
    <w:rsid w:val="008E3445"/>
    <w:rsid w:val="008E3A01"/>
    <w:rsid w:val="008E3EAD"/>
    <w:rsid w:val="008E3FE0"/>
    <w:rsid w:val="008E433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8F7BBF"/>
    <w:rsid w:val="009000A0"/>
    <w:rsid w:val="00900314"/>
    <w:rsid w:val="009012FE"/>
    <w:rsid w:val="00901AC2"/>
    <w:rsid w:val="00901ADF"/>
    <w:rsid w:val="00901CFF"/>
    <w:rsid w:val="00901EBC"/>
    <w:rsid w:val="00902A68"/>
    <w:rsid w:val="00903059"/>
    <w:rsid w:val="009030EA"/>
    <w:rsid w:val="009036FA"/>
    <w:rsid w:val="00903A3A"/>
    <w:rsid w:val="00903F1B"/>
    <w:rsid w:val="00904F3B"/>
    <w:rsid w:val="00905960"/>
    <w:rsid w:val="00905C60"/>
    <w:rsid w:val="00906E8E"/>
    <w:rsid w:val="0090703E"/>
    <w:rsid w:val="009073CB"/>
    <w:rsid w:val="00907A38"/>
    <w:rsid w:val="00907AA9"/>
    <w:rsid w:val="0091061E"/>
    <w:rsid w:val="009120D5"/>
    <w:rsid w:val="0091272E"/>
    <w:rsid w:val="00913099"/>
    <w:rsid w:val="00913B62"/>
    <w:rsid w:val="00913E28"/>
    <w:rsid w:val="009149B0"/>
    <w:rsid w:val="00914BC5"/>
    <w:rsid w:val="00914D0B"/>
    <w:rsid w:val="00914D13"/>
    <w:rsid w:val="00915944"/>
    <w:rsid w:val="00916181"/>
    <w:rsid w:val="009162F7"/>
    <w:rsid w:val="0091660B"/>
    <w:rsid w:val="009170BB"/>
    <w:rsid w:val="00917111"/>
    <w:rsid w:val="00917590"/>
    <w:rsid w:val="009176B0"/>
    <w:rsid w:val="00917C80"/>
    <w:rsid w:val="00917EF8"/>
    <w:rsid w:val="00920379"/>
    <w:rsid w:val="009209EB"/>
    <w:rsid w:val="00920B5E"/>
    <w:rsid w:val="00921A25"/>
    <w:rsid w:val="00921C79"/>
    <w:rsid w:val="009225CB"/>
    <w:rsid w:val="009227AB"/>
    <w:rsid w:val="00922BA5"/>
    <w:rsid w:val="009237CB"/>
    <w:rsid w:val="0092398E"/>
    <w:rsid w:val="00923B6A"/>
    <w:rsid w:val="00924025"/>
    <w:rsid w:val="00924730"/>
    <w:rsid w:val="00925089"/>
    <w:rsid w:val="009250EF"/>
    <w:rsid w:val="0092572A"/>
    <w:rsid w:val="00925802"/>
    <w:rsid w:val="00925CCD"/>
    <w:rsid w:val="00925F3F"/>
    <w:rsid w:val="00925F93"/>
    <w:rsid w:val="009261A6"/>
    <w:rsid w:val="00926365"/>
    <w:rsid w:val="009266AA"/>
    <w:rsid w:val="00926F5F"/>
    <w:rsid w:val="009274E1"/>
    <w:rsid w:val="00927500"/>
    <w:rsid w:val="009309EC"/>
    <w:rsid w:val="009311F7"/>
    <w:rsid w:val="00931EFE"/>
    <w:rsid w:val="009328FC"/>
    <w:rsid w:val="0093297A"/>
    <w:rsid w:val="00932FE7"/>
    <w:rsid w:val="0093346F"/>
    <w:rsid w:val="00933FBE"/>
    <w:rsid w:val="009346BB"/>
    <w:rsid w:val="00934EBB"/>
    <w:rsid w:val="009351BA"/>
    <w:rsid w:val="0093590A"/>
    <w:rsid w:val="009359D7"/>
    <w:rsid w:val="00935BDC"/>
    <w:rsid w:val="00935C27"/>
    <w:rsid w:val="00935F02"/>
    <w:rsid w:val="00936383"/>
    <w:rsid w:val="0093648B"/>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433"/>
    <w:rsid w:val="0094482F"/>
    <w:rsid w:val="00944A7D"/>
    <w:rsid w:val="00945F14"/>
    <w:rsid w:val="00946050"/>
    <w:rsid w:val="00946750"/>
    <w:rsid w:val="0094716D"/>
    <w:rsid w:val="00947175"/>
    <w:rsid w:val="00947290"/>
    <w:rsid w:val="009476E5"/>
    <w:rsid w:val="00947758"/>
    <w:rsid w:val="00947EC1"/>
    <w:rsid w:val="00950029"/>
    <w:rsid w:val="00950D9D"/>
    <w:rsid w:val="009511C5"/>
    <w:rsid w:val="00951541"/>
    <w:rsid w:val="0095181D"/>
    <w:rsid w:val="0095232F"/>
    <w:rsid w:val="00952415"/>
    <w:rsid w:val="009541B9"/>
    <w:rsid w:val="0095426C"/>
    <w:rsid w:val="00954EA0"/>
    <w:rsid w:val="0095518C"/>
    <w:rsid w:val="00955AC9"/>
    <w:rsid w:val="00955C67"/>
    <w:rsid w:val="00955D98"/>
    <w:rsid w:val="00955E55"/>
    <w:rsid w:val="00955F0A"/>
    <w:rsid w:val="009560A5"/>
    <w:rsid w:val="00956CF8"/>
    <w:rsid w:val="00957314"/>
    <w:rsid w:val="009575FA"/>
    <w:rsid w:val="00957D45"/>
    <w:rsid w:val="00960FBC"/>
    <w:rsid w:val="009610C8"/>
    <w:rsid w:val="009612D4"/>
    <w:rsid w:val="009615F0"/>
    <w:rsid w:val="009617D9"/>
    <w:rsid w:val="00961CB8"/>
    <w:rsid w:val="00961EF6"/>
    <w:rsid w:val="00963718"/>
    <w:rsid w:val="00963C75"/>
    <w:rsid w:val="00963E35"/>
    <w:rsid w:val="00964432"/>
    <w:rsid w:val="00964776"/>
    <w:rsid w:val="00964AFF"/>
    <w:rsid w:val="00965084"/>
    <w:rsid w:val="0096509F"/>
    <w:rsid w:val="00965439"/>
    <w:rsid w:val="009664B2"/>
    <w:rsid w:val="009667B9"/>
    <w:rsid w:val="00966CF6"/>
    <w:rsid w:val="00967320"/>
    <w:rsid w:val="00970217"/>
    <w:rsid w:val="00970267"/>
    <w:rsid w:val="009705CB"/>
    <w:rsid w:val="00970BF4"/>
    <w:rsid w:val="00971898"/>
    <w:rsid w:val="009718FC"/>
    <w:rsid w:val="0097231C"/>
    <w:rsid w:val="0097334D"/>
    <w:rsid w:val="00973428"/>
    <w:rsid w:val="00973839"/>
    <w:rsid w:val="00973EC3"/>
    <w:rsid w:val="0097452B"/>
    <w:rsid w:val="009745BC"/>
    <w:rsid w:val="00975DA1"/>
    <w:rsid w:val="00975FA6"/>
    <w:rsid w:val="009762AB"/>
    <w:rsid w:val="00976B79"/>
    <w:rsid w:val="00976D28"/>
    <w:rsid w:val="00977788"/>
    <w:rsid w:val="00977882"/>
    <w:rsid w:val="00977925"/>
    <w:rsid w:val="00980142"/>
    <w:rsid w:val="0098068F"/>
    <w:rsid w:val="009811C2"/>
    <w:rsid w:val="00981202"/>
    <w:rsid w:val="0098143D"/>
    <w:rsid w:val="009817A2"/>
    <w:rsid w:val="009818CD"/>
    <w:rsid w:val="00981BF3"/>
    <w:rsid w:val="00981C99"/>
    <w:rsid w:val="00981ECB"/>
    <w:rsid w:val="00981F07"/>
    <w:rsid w:val="00983186"/>
    <w:rsid w:val="00983C92"/>
    <w:rsid w:val="0098409D"/>
    <w:rsid w:val="00984A05"/>
    <w:rsid w:val="00984A64"/>
    <w:rsid w:val="00984E6C"/>
    <w:rsid w:val="009859AF"/>
    <w:rsid w:val="009861F4"/>
    <w:rsid w:val="009863A8"/>
    <w:rsid w:val="00986566"/>
    <w:rsid w:val="0098659F"/>
    <w:rsid w:val="0098660D"/>
    <w:rsid w:val="00986D9C"/>
    <w:rsid w:val="00987187"/>
    <w:rsid w:val="00987680"/>
    <w:rsid w:val="0098769D"/>
    <w:rsid w:val="009879E9"/>
    <w:rsid w:val="009900FE"/>
    <w:rsid w:val="00990225"/>
    <w:rsid w:val="00990480"/>
    <w:rsid w:val="00990B94"/>
    <w:rsid w:val="00991457"/>
    <w:rsid w:val="00991977"/>
    <w:rsid w:val="00992238"/>
    <w:rsid w:val="00992894"/>
    <w:rsid w:val="00992C27"/>
    <w:rsid w:val="0099319F"/>
    <w:rsid w:val="00993228"/>
    <w:rsid w:val="009935D1"/>
    <w:rsid w:val="00993698"/>
    <w:rsid w:val="00993B09"/>
    <w:rsid w:val="00993D34"/>
    <w:rsid w:val="009944EC"/>
    <w:rsid w:val="009945CB"/>
    <w:rsid w:val="009946F4"/>
    <w:rsid w:val="00994AC1"/>
    <w:rsid w:val="00994EE1"/>
    <w:rsid w:val="00994F80"/>
    <w:rsid w:val="00995130"/>
    <w:rsid w:val="00995303"/>
    <w:rsid w:val="00995887"/>
    <w:rsid w:val="00996C46"/>
    <w:rsid w:val="00996EBB"/>
    <w:rsid w:val="00997136"/>
    <w:rsid w:val="00997228"/>
    <w:rsid w:val="00997496"/>
    <w:rsid w:val="009978AB"/>
    <w:rsid w:val="00997B76"/>
    <w:rsid w:val="00997F19"/>
    <w:rsid w:val="009A003B"/>
    <w:rsid w:val="009A015B"/>
    <w:rsid w:val="009A04C5"/>
    <w:rsid w:val="009A15A5"/>
    <w:rsid w:val="009A2694"/>
    <w:rsid w:val="009A2CD5"/>
    <w:rsid w:val="009A2FB0"/>
    <w:rsid w:val="009A30F7"/>
    <w:rsid w:val="009A364A"/>
    <w:rsid w:val="009A39B5"/>
    <w:rsid w:val="009A3B2E"/>
    <w:rsid w:val="009A3D22"/>
    <w:rsid w:val="009A3F20"/>
    <w:rsid w:val="009A42CF"/>
    <w:rsid w:val="009A498D"/>
    <w:rsid w:val="009A4B52"/>
    <w:rsid w:val="009A573C"/>
    <w:rsid w:val="009A5957"/>
    <w:rsid w:val="009A6732"/>
    <w:rsid w:val="009A6755"/>
    <w:rsid w:val="009A6A9B"/>
    <w:rsid w:val="009A7BB7"/>
    <w:rsid w:val="009A7D24"/>
    <w:rsid w:val="009B05B5"/>
    <w:rsid w:val="009B0B96"/>
    <w:rsid w:val="009B2760"/>
    <w:rsid w:val="009B30CC"/>
    <w:rsid w:val="009B34EF"/>
    <w:rsid w:val="009B35C7"/>
    <w:rsid w:val="009B3D6D"/>
    <w:rsid w:val="009B3F00"/>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0A1"/>
    <w:rsid w:val="009C257B"/>
    <w:rsid w:val="009C26ED"/>
    <w:rsid w:val="009C277C"/>
    <w:rsid w:val="009C2DF2"/>
    <w:rsid w:val="009C3451"/>
    <w:rsid w:val="009C5AA1"/>
    <w:rsid w:val="009C5D4E"/>
    <w:rsid w:val="009C62CF"/>
    <w:rsid w:val="009C6B24"/>
    <w:rsid w:val="009C7450"/>
    <w:rsid w:val="009C76E4"/>
    <w:rsid w:val="009C7772"/>
    <w:rsid w:val="009D0721"/>
    <w:rsid w:val="009D07EB"/>
    <w:rsid w:val="009D08C6"/>
    <w:rsid w:val="009D1993"/>
    <w:rsid w:val="009D23C5"/>
    <w:rsid w:val="009D2D43"/>
    <w:rsid w:val="009D2E2B"/>
    <w:rsid w:val="009D3070"/>
    <w:rsid w:val="009D342D"/>
    <w:rsid w:val="009D3C21"/>
    <w:rsid w:val="009D3E38"/>
    <w:rsid w:val="009D3F6D"/>
    <w:rsid w:val="009D3F83"/>
    <w:rsid w:val="009D4342"/>
    <w:rsid w:val="009D44EB"/>
    <w:rsid w:val="009D4925"/>
    <w:rsid w:val="009D5F38"/>
    <w:rsid w:val="009D61C2"/>
    <w:rsid w:val="009D6312"/>
    <w:rsid w:val="009D63D7"/>
    <w:rsid w:val="009D641B"/>
    <w:rsid w:val="009D6FD1"/>
    <w:rsid w:val="009D732B"/>
    <w:rsid w:val="009D752F"/>
    <w:rsid w:val="009D7B5C"/>
    <w:rsid w:val="009D7E20"/>
    <w:rsid w:val="009E02EB"/>
    <w:rsid w:val="009E037E"/>
    <w:rsid w:val="009E0890"/>
    <w:rsid w:val="009E08FE"/>
    <w:rsid w:val="009E0FF4"/>
    <w:rsid w:val="009E32B7"/>
    <w:rsid w:val="009E3BBF"/>
    <w:rsid w:val="009E451A"/>
    <w:rsid w:val="009E5F20"/>
    <w:rsid w:val="009E6108"/>
    <w:rsid w:val="009E6377"/>
    <w:rsid w:val="009E66B4"/>
    <w:rsid w:val="009E71C0"/>
    <w:rsid w:val="009E71FC"/>
    <w:rsid w:val="009E7B56"/>
    <w:rsid w:val="009E7C51"/>
    <w:rsid w:val="009E7EAB"/>
    <w:rsid w:val="009F06A2"/>
    <w:rsid w:val="009F08AA"/>
    <w:rsid w:val="009F0911"/>
    <w:rsid w:val="009F1408"/>
    <w:rsid w:val="009F1A35"/>
    <w:rsid w:val="009F1EA9"/>
    <w:rsid w:val="009F2003"/>
    <w:rsid w:val="009F2015"/>
    <w:rsid w:val="009F2677"/>
    <w:rsid w:val="009F3479"/>
    <w:rsid w:val="009F37B6"/>
    <w:rsid w:val="009F38BA"/>
    <w:rsid w:val="009F3AD7"/>
    <w:rsid w:val="009F3D67"/>
    <w:rsid w:val="009F41F2"/>
    <w:rsid w:val="009F4DA8"/>
    <w:rsid w:val="009F5803"/>
    <w:rsid w:val="009F6879"/>
    <w:rsid w:val="009F6E6C"/>
    <w:rsid w:val="009F707B"/>
    <w:rsid w:val="009F77BF"/>
    <w:rsid w:val="009F78C4"/>
    <w:rsid w:val="009F7B34"/>
    <w:rsid w:val="00A00599"/>
    <w:rsid w:val="00A006C2"/>
    <w:rsid w:val="00A02924"/>
    <w:rsid w:val="00A0325A"/>
    <w:rsid w:val="00A048A6"/>
    <w:rsid w:val="00A04E5B"/>
    <w:rsid w:val="00A058D9"/>
    <w:rsid w:val="00A0605D"/>
    <w:rsid w:val="00A06257"/>
    <w:rsid w:val="00A06350"/>
    <w:rsid w:val="00A06639"/>
    <w:rsid w:val="00A06ACB"/>
    <w:rsid w:val="00A072DE"/>
    <w:rsid w:val="00A10056"/>
    <w:rsid w:val="00A111B2"/>
    <w:rsid w:val="00A11E26"/>
    <w:rsid w:val="00A12B70"/>
    <w:rsid w:val="00A12BA7"/>
    <w:rsid w:val="00A12E83"/>
    <w:rsid w:val="00A13421"/>
    <w:rsid w:val="00A13E25"/>
    <w:rsid w:val="00A14003"/>
    <w:rsid w:val="00A15195"/>
    <w:rsid w:val="00A151DC"/>
    <w:rsid w:val="00A15655"/>
    <w:rsid w:val="00A15775"/>
    <w:rsid w:val="00A15C30"/>
    <w:rsid w:val="00A15F91"/>
    <w:rsid w:val="00A166CC"/>
    <w:rsid w:val="00A16E53"/>
    <w:rsid w:val="00A16F44"/>
    <w:rsid w:val="00A17337"/>
    <w:rsid w:val="00A17CE2"/>
    <w:rsid w:val="00A2012F"/>
    <w:rsid w:val="00A20EDA"/>
    <w:rsid w:val="00A20FB4"/>
    <w:rsid w:val="00A20FC7"/>
    <w:rsid w:val="00A21FF4"/>
    <w:rsid w:val="00A22ACE"/>
    <w:rsid w:val="00A22EE7"/>
    <w:rsid w:val="00A22FF0"/>
    <w:rsid w:val="00A2387E"/>
    <w:rsid w:val="00A23ACE"/>
    <w:rsid w:val="00A23D9B"/>
    <w:rsid w:val="00A23DF8"/>
    <w:rsid w:val="00A2450C"/>
    <w:rsid w:val="00A24C50"/>
    <w:rsid w:val="00A24F4D"/>
    <w:rsid w:val="00A25475"/>
    <w:rsid w:val="00A26B3A"/>
    <w:rsid w:val="00A270BA"/>
    <w:rsid w:val="00A272E8"/>
    <w:rsid w:val="00A27327"/>
    <w:rsid w:val="00A27BDE"/>
    <w:rsid w:val="00A30191"/>
    <w:rsid w:val="00A30B81"/>
    <w:rsid w:val="00A31FDC"/>
    <w:rsid w:val="00A31FE2"/>
    <w:rsid w:val="00A330E7"/>
    <w:rsid w:val="00A333EB"/>
    <w:rsid w:val="00A337B8"/>
    <w:rsid w:val="00A33D90"/>
    <w:rsid w:val="00A3458E"/>
    <w:rsid w:val="00A34611"/>
    <w:rsid w:val="00A350F0"/>
    <w:rsid w:val="00A35476"/>
    <w:rsid w:val="00A3560E"/>
    <w:rsid w:val="00A35F68"/>
    <w:rsid w:val="00A3656E"/>
    <w:rsid w:val="00A365D2"/>
    <w:rsid w:val="00A368F5"/>
    <w:rsid w:val="00A36F45"/>
    <w:rsid w:val="00A375F4"/>
    <w:rsid w:val="00A3779A"/>
    <w:rsid w:val="00A37F28"/>
    <w:rsid w:val="00A37FE9"/>
    <w:rsid w:val="00A41079"/>
    <w:rsid w:val="00A412E1"/>
    <w:rsid w:val="00A41DF8"/>
    <w:rsid w:val="00A422B9"/>
    <w:rsid w:val="00A423D0"/>
    <w:rsid w:val="00A424F6"/>
    <w:rsid w:val="00A427AC"/>
    <w:rsid w:val="00A42CB7"/>
    <w:rsid w:val="00A42CEE"/>
    <w:rsid w:val="00A42F1B"/>
    <w:rsid w:val="00A4337E"/>
    <w:rsid w:val="00A434AB"/>
    <w:rsid w:val="00A440C0"/>
    <w:rsid w:val="00A448C4"/>
    <w:rsid w:val="00A451FE"/>
    <w:rsid w:val="00A457E0"/>
    <w:rsid w:val="00A45CDE"/>
    <w:rsid w:val="00A45DFC"/>
    <w:rsid w:val="00A46152"/>
    <w:rsid w:val="00A4615C"/>
    <w:rsid w:val="00A46C52"/>
    <w:rsid w:val="00A471D9"/>
    <w:rsid w:val="00A47251"/>
    <w:rsid w:val="00A47527"/>
    <w:rsid w:val="00A5087D"/>
    <w:rsid w:val="00A51500"/>
    <w:rsid w:val="00A51853"/>
    <w:rsid w:val="00A51A0E"/>
    <w:rsid w:val="00A51E8E"/>
    <w:rsid w:val="00A51EDC"/>
    <w:rsid w:val="00A51F13"/>
    <w:rsid w:val="00A5274B"/>
    <w:rsid w:val="00A52B7C"/>
    <w:rsid w:val="00A52F57"/>
    <w:rsid w:val="00A530F1"/>
    <w:rsid w:val="00A5325B"/>
    <w:rsid w:val="00A53AB2"/>
    <w:rsid w:val="00A53E3A"/>
    <w:rsid w:val="00A54729"/>
    <w:rsid w:val="00A54A01"/>
    <w:rsid w:val="00A54CA4"/>
    <w:rsid w:val="00A54E24"/>
    <w:rsid w:val="00A55B2A"/>
    <w:rsid w:val="00A55EEB"/>
    <w:rsid w:val="00A55EF8"/>
    <w:rsid w:val="00A55F42"/>
    <w:rsid w:val="00A568DB"/>
    <w:rsid w:val="00A56EC7"/>
    <w:rsid w:val="00A56F92"/>
    <w:rsid w:val="00A57172"/>
    <w:rsid w:val="00A5745F"/>
    <w:rsid w:val="00A57CA6"/>
    <w:rsid w:val="00A57CCC"/>
    <w:rsid w:val="00A57D18"/>
    <w:rsid w:val="00A57E2C"/>
    <w:rsid w:val="00A57EC4"/>
    <w:rsid w:val="00A57FC2"/>
    <w:rsid w:val="00A57FC8"/>
    <w:rsid w:val="00A60341"/>
    <w:rsid w:val="00A60898"/>
    <w:rsid w:val="00A60F92"/>
    <w:rsid w:val="00A6116C"/>
    <w:rsid w:val="00A61B5F"/>
    <w:rsid w:val="00A620D2"/>
    <w:rsid w:val="00A62159"/>
    <w:rsid w:val="00A62339"/>
    <w:rsid w:val="00A62360"/>
    <w:rsid w:val="00A625FD"/>
    <w:rsid w:val="00A627EF"/>
    <w:rsid w:val="00A6299B"/>
    <w:rsid w:val="00A62F7E"/>
    <w:rsid w:val="00A636D6"/>
    <w:rsid w:val="00A636FD"/>
    <w:rsid w:val="00A63717"/>
    <w:rsid w:val="00A64868"/>
    <w:rsid w:val="00A64DED"/>
    <w:rsid w:val="00A65302"/>
    <w:rsid w:val="00A65659"/>
    <w:rsid w:val="00A65E22"/>
    <w:rsid w:val="00A65FBA"/>
    <w:rsid w:val="00A660A0"/>
    <w:rsid w:val="00A662F6"/>
    <w:rsid w:val="00A6653F"/>
    <w:rsid w:val="00A665AD"/>
    <w:rsid w:val="00A7008D"/>
    <w:rsid w:val="00A701B0"/>
    <w:rsid w:val="00A7089E"/>
    <w:rsid w:val="00A71C1A"/>
    <w:rsid w:val="00A73158"/>
    <w:rsid w:val="00A731A6"/>
    <w:rsid w:val="00A73287"/>
    <w:rsid w:val="00A734B0"/>
    <w:rsid w:val="00A73D25"/>
    <w:rsid w:val="00A73E4B"/>
    <w:rsid w:val="00A73FF0"/>
    <w:rsid w:val="00A745FE"/>
    <w:rsid w:val="00A74988"/>
    <w:rsid w:val="00A7502D"/>
    <w:rsid w:val="00A755D7"/>
    <w:rsid w:val="00A75999"/>
    <w:rsid w:val="00A75F8C"/>
    <w:rsid w:val="00A77796"/>
    <w:rsid w:val="00A80143"/>
    <w:rsid w:val="00A80970"/>
    <w:rsid w:val="00A80990"/>
    <w:rsid w:val="00A80E53"/>
    <w:rsid w:val="00A812D1"/>
    <w:rsid w:val="00A81B55"/>
    <w:rsid w:val="00A81DD0"/>
    <w:rsid w:val="00A82369"/>
    <w:rsid w:val="00A8248B"/>
    <w:rsid w:val="00A8285F"/>
    <w:rsid w:val="00A82860"/>
    <w:rsid w:val="00A82AA6"/>
    <w:rsid w:val="00A82D70"/>
    <w:rsid w:val="00A83910"/>
    <w:rsid w:val="00A8391F"/>
    <w:rsid w:val="00A84546"/>
    <w:rsid w:val="00A84B17"/>
    <w:rsid w:val="00A84EE1"/>
    <w:rsid w:val="00A8573F"/>
    <w:rsid w:val="00A85D44"/>
    <w:rsid w:val="00A85E62"/>
    <w:rsid w:val="00A8612E"/>
    <w:rsid w:val="00A862B9"/>
    <w:rsid w:val="00A86CB2"/>
    <w:rsid w:val="00A86E2C"/>
    <w:rsid w:val="00A8720D"/>
    <w:rsid w:val="00A87B2F"/>
    <w:rsid w:val="00A87D3B"/>
    <w:rsid w:val="00A87FCA"/>
    <w:rsid w:val="00A91003"/>
    <w:rsid w:val="00A915FE"/>
    <w:rsid w:val="00A9254B"/>
    <w:rsid w:val="00A925AB"/>
    <w:rsid w:val="00A926BA"/>
    <w:rsid w:val="00A926EC"/>
    <w:rsid w:val="00A92B0A"/>
    <w:rsid w:val="00A92B51"/>
    <w:rsid w:val="00A92D83"/>
    <w:rsid w:val="00A933B2"/>
    <w:rsid w:val="00A9369F"/>
    <w:rsid w:val="00A937CA"/>
    <w:rsid w:val="00A938D0"/>
    <w:rsid w:val="00A93B21"/>
    <w:rsid w:val="00A93C79"/>
    <w:rsid w:val="00A94365"/>
    <w:rsid w:val="00A94972"/>
    <w:rsid w:val="00A94A0A"/>
    <w:rsid w:val="00A95187"/>
    <w:rsid w:val="00A954CE"/>
    <w:rsid w:val="00A95705"/>
    <w:rsid w:val="00A960B7"/>
    <w:rsid w:val="00A9637F"/>
    <w:rsid w:val="00A96423"/>
    <w:rsid w:val="00A97078"/>
    <w:rsid w:val="00AA000F"/>
    <w:rsid w:val="00AA0E28"/>
    <w:rsid w:val="00AA160A"/>
    <w:rsid w:val="00AA194C"/>
    <w:rsid w:val="00AA1F81"/>
    <w:rsid w:val="00AA2876"/>
    <w:rsid w:val="00AA2BD2"/>
    <w:rsid w:val="00AA3088"/>
    <w:rsid w:val="00AA315E"/>
    <w:rsid w:val="00AA3B83"/>
    <w:rsid w:val="00AA3DBE"/>
    <w:rsid w:val="00AA47A7"/>
    <w:rsid w:val="00AA49E2"/>
    <w:rsid w:val="00AA4C1E"/>
    <w:rsid w:val="00AA4DE2"/>
    <w:rsid w:val="00AA52AB"/>
    <w:rsid w:val="00AA5597"/>
    <w:rsid w:val="00AA6771"/>
    <w:rsid w:val="00AA691A"/>
    <w:rsid w:val="00AA74B0"/>
    <w:rsid w:val="00AA769D"/>
    <w:rsid w:val="00AA7D54"/>
    <w:rsid w:val="00AB00C7"/>
    <w:rsid w:val="00AB02D8"/>
    <w:rsid w:val="00AB03C2"/>
    <w:rsid w:val="00AB096B"/>
    <w:rsid w:val="00AB110D"/>
    <w:rsid w:val="00AB123C"/>
    <w:rsid w:val="00AB154C"/>
    <w:rsid w:val="00AB1980"/>
    <w:rsid w:val="00AB21BB"/>
    <w:rsid w:val="00AB227F"/>
    <w:rsid w:val="00AB257E"/>
    <w:rsid w:val="00AB27D2"/>
    <w:rsid w:val="00AB2823"/>
    <w:rsid w:val="00AB36AB"/>
    <w:rsid w:val="00AB427E"/>
    <w:rsid w:val="00AB42C7"/>
    <w:rsid w:val="00AB43A0"/>
    <w:rsid w:val="00AB4BF2"/>
    <w:rsid w:val="00AB4DFB"/>
    <w:rsid w:val="00AB5180"/>
    <w:rsid w:val="00AB5417"/>
    <w:rsid w:val="00AB5B64"/>
    <w:rsid w:val="00AB60EF"/>
    <w:rsid w:val="00AB6244"/>
    <w:rsid w:val="00AB6359"/>
    <w:rsid w:val="00AB641F"/>
    <w:rsid w:val="00AB6728"/>
    <w:rsid w:val="00AB69CE"/>
    <w:rsid w:val="00AB741C"/>
    <w:rsid w:val="00AB77A9"/>
    <w:rsid w:val="00AB79DE"/>
    <w:rsid w:val="00AC0511"/>
    <w:rsid w:val="00AC088A"/>
    <w:rsid w:val="00AC0946"/>
    <w:rsid w:val="00AC0B68"/>
    <w:rsid w:val="00AC0FB3"/>
    <w:rsid w:val="00AC1625"/>
    <w:rsid w:val="00AC1B80"/>
    <w:rsid w:val="00AC2A80"/>
    <w:rsid w:val="00AC36D3"/>
    <w:rsid w:val="00AC39BB"/>
    <w:rsid w:val="00AC4696"/>
    <w:rsid w:val="00AC5121"/>
    <w:rsid w:val="00AC55B6"/>
    <w:rsid w:val="00AC56AF"/>
    <w:rsid w:val="00AC5824"/>
    <w:rsid w:val="00AC5D24"/>
    <w:rsid w:val="00AC5E08"/>
    <w:rsid w:val="00AC7439"/>
    <w:rsid w:val="00AC76A2"/>
    <w:rsid w:val="00AC7B65"/>
    <w:rsid w:val="00AC7D32"/>
    <w:rsid w:val="00AD0413"/>
    <w:rsid w:val="00AD064D"/>
    <w:rsid w:val="00AD081F"/>
    <w:rsid w:val="00AD0D3D"/>
    <w:rsid w:val="00AD0D6B"/>
    <w:rsid w:val="00AD155E"/>
    <w:rsid w:val="00AD15EC"/>
    <w:rsid w:val="00AD1A4F"/>
    <w:rsid w:val="00AD1D72"/>
    <w:rsid w:val="00AD240E"/>
    <w:rsid w:val="00AD337A"/>
    <w:rsid w:val="00AD4196"/>
    <w:rsid w:val="00AD44BC"/>
    <w:rsid w:val="00AD5270"/>
    <w:rsid w:val="00AD5A3E"/>
    <w:rsid w:val="00AD5A43"/>
    <w:rsid w:val="00AD5C0D"/>
    <w:rsid w:val="00AD5F1A"/>
    <w:rsid w:val="00AD6ED7"/>
    <w:rsid w:val="00AD793D"/>
    <w:rsid w:val="00AD7C46"/>
    <w:rsid w:val="00AD7F21"/>
    <w:rsid w:val="00AE0771"/>
    <w:rsid w:val="00AE0F31"/>
    <w:rsid w:val="00AE1233"/>
    <w:rsid w:val="00AE13AA"/>
    <w:rsid w:val="00AE15D7"/>
    <w:rsid w:val="00AE2386"/>
    <w:rsid w:val="00AE277C"/>
    <w:rsid w:val="00AE27D2"/>
    <w:rsid w:val="00AE2CB4"/>
    <w:rsid w:val="00AE2D96"/>
    <w:rsid w:val="00AE3446"/>
    <w:rsid w:val="00AE37E1"/>
    <w:rsid w:val="00AE3FA3"/>
    <w:rsid w:val="00AE40B5"/>
    <w:rsid w:val="00AE4282"/>
    <w:rsid w:val="00AE42CA"/>
    <w:rsid w:val="00AE4DD3"/>
    <w:rsid w:val="00AE563B"/>
    <w:rsid w:val="00AE579A"/>
    <w:rsid w:val="00AE6BE0"/>
    <w:rsid w:val="00AE70D5"/>
    <w:rsid w:val="00AE73CA"/>
    <w:rsid w:val="00AE7A97"/>
    <w:rsid w:val="00AE7BC5"/>
    <w:rsid w:val="00AE7D70"/>
    <w:rsid w:val="00AE7E83"/>
    <w:rsid w:val="00AF02AD"/>
    <w:rsid w:val="00AF05A4"/>
    <w:rsid w:val="00AF0825"/>
    <w:rsid w:val="00AF085E"/>
    <w:rsid w:val="00AF12EC"/>
    <w:rsid w:val="00AF171F"/>
    <w:rsid w:val="00AF19DB"/>
    <w:rsid w:val="00AF205A"/>
    <w:rsid w:val="00AF22AF"/>
    <w:rsid w:val="00AF253D"/>
    <w:rsid w:val="00AF2727"/>
    <w:rsid w:val="00AF28AC"/>
    <w:rsid w:val="00AF2C3A"/>
    <w:rsid w:val="00AF2CF4"/>
    <w:rsid w:val="00AF36C9"/>
    <w:rsid w:val="00AF40EE"/>
    <w:rsid w:val="00AF4123"/>
    <w:rsid w:val="00AF44D7"/>
    <w:rsid w:val="00AF44E1"/>
    <w:rsid w:val="00AF4837"/>
    <w:rsid w:val="00AF4CEF"/>
    <w:rsid w:val="00AF4F43"/>
    <w:rsid w:val="00AF5113"/>
    <w:rsid w:val="00AF58B2"/>
    <w:rsid w:val="00AF5C62"/>
    <w:rsid w:val="00AF5CC6"/>
    <w:rsid w:val="00AF6243"/>
    <w:rsid w:val="00AF625A"/>
    <w:rsid w:val="00AF63C5"/>
    <w:rsid w:val="00AF69B4"/>
    <w:rsid w:val="00AF6BC6"/>
    <w:rsid w:val="00AF7586"/>
    <w:rsid w:val="00B0019A"/>
    <w:rsid w:val="00B0087A"/>
    <w:rsid w:val="00B00C3D"/>
    <w:rsid w:val="00B00E14"/>
    <w:rsid w:val="00B00E30"/>
    <w:rsid w:val="00B0113C"/>
    <w:rsid w:val="00B01310"/>
    <w:rsid w:val="00B01561"/>
    <w:rsid w:val="00B01DDC"/>
    <w:rsid w:val="00B01F8F"/>
    <w:rsid w:val="00B022D6"/>
    <w:rsid w:val="00B02770"/>
    <w:rsid w:val="00B03044"/>
    <w:rsid w:val="00B0324A"/>
    <w:rsid w:val="00B0392D"/>
    <w:rsid w:val="00B03983"/>
    <w:rsid w:val="00B043AE"/>
    <w:rsid w:val="00B045C6"/>
    <w:rsid w:val="00B04908"/>
    <w:rsid w:val="00B04EA0"/>
    <w:rsid w:val="00B052D3"/>
    <w:rsid w:val="00B05668"/>
    <w:rsid w:val="00B05C96"/>
    <w:rsid w:val="00B06382"/>
    <w:rsid w:val="00B06896"/>
    <w:rsid w:val="00B07120"/>
    <w:rsid w:val="00B0721F"/>
    <w:rsid w:val="00B078E6"/>
    <w:rsid w:val="00B079DD"/>
    <w:rsid w:val="00B07B04"/>
    <w:rsid w:val="00B10229"/>
    <w:rsid w:val="00B107E5"/>
    <w:rsid w:val="00B10EEA"/>
    <w:rsid w:val="00B111BF"/>
    <w:rsid w:val="00B117C9"/>
    <w:rsid w:val="00B11C59"/>
    <w:rsid w:val="00B120A3"/>
    <w:rsid w:val="00B12410"/>
    <w:rsid w:val="00B12529"/>
    <w:rsid w:val="00B12E09"/>
    <w:rsid w:val="00B13660"/>
    <w:rsid w:val="00B13CEE"/>
    <w:rsid w:val="00B14689"/>
    <w:rsid w:val="00B151F9"/>
    <w:rsid w:val="00B155B8"/>
    <w:rsid w:val="00B159F9"/>
    <w:rsid w:val="00B15A2B"/>
    <w:rsid w:val="00B161B6"/>
    <w:rsid w:val="00B161BD"/>
    <w:rsid w:val="00B16AAF"/>
    <w:rsid w:val="00B17687"/>
    <w:rsid w:val="00B204CB"/>
    <w:rsid w:val="00B20ADA"/>
    <w:rsid w:val="00B210DF"/>
    <w:rsid w:val="00B2195B"/>
    <w:rsid w:val="00B2199C"/>
    <w:rsid w:val="00B21BA5"/>
    <w:rsid w:val="00B21BD3"/>
    <w:rsid w:val="00B21CE4"/>
    <w:rsid w:val="00B226E1"/>
    <w:rsid w:val="00B22A79"/>
    <w:rsid w:val="00B22A99"/>
    <w:rsid w:val="00B22FFB"/>
    <w:rsid w:val="00B231A3"/>
    <w:rsid w:val="00B23223"/>
    <w:rsid w:val="00B24192"/>
    <w:rsid w:val="00B244D0"/>
    <w:rsid w:val="00B24937"/>
    <w:rsid w:val="00B24D4A"/>
    <w:rsid w:val="00B2520D"/>
    <w:rsid w:val="00B253F8"/>
    <w:rsid w:val="00B256E0"/>
    <w:rsid w:val="00B2678A"/>
    <w:rsid w:val="00B27018"/>
    <w:rsid w:val="00B271FA"/>
    <w:rsid w:val="00B27762"/>
    <w:rsid w:val="00B27930"/>
    <w:rsid w:val="00B27934"/>
    <w:rsid w:val="00B2794E"/>
    <w:rsid w:val="00B27C25"/>
    <w:rsid w:val="00B30A76"/>
    <w:rsid w:val="00B30ABF"/>
    <w:rsid w:val="00B31B5B"/>
    <w:rsid w:val="00B31C70"/>
    <w:rsid w:val="00B323DB"/>
    <w:rsid w:val="00B323FC"/>
    <w:rsid w:val="00B32543"/>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EBF"/>
    <w:rsid w:val="00B41F91"/>
    <w:rsid w:val="00B41FAA"/>
    <w:rsid w:val="00B4210F"/>
    <w:rsid w:val="00B426B2"/>
    <w:rsid w:val="00B42755"/>
    <w:rsid w:val="00B42F61"/>
    <w:rsid w:val="00B43B2E"/>
    <w:rsid w:val="00B440A2"/>
    <w:rsid w:val="00B446E3"/>
    <w:rsid w:val="00B44921"/>
    <w:rsid w:val="00B449B9"/>
    <w:rsid w:val="00B456D2"/>
    <w:rsid w:val="00B461FE"/>
    <w:rsid w:val="00B469C8"/>
    <w:rsid w:val="00B46DCF"/>
    <w:rsid w:val="00B46F43"/>
    <w:rsid w:val="00B47093"/>
    <w:rsid w:val="00B47EA8"/>
    <w:rsid w:val="00B5098E"/>
    <w:rsid w:val="00B50BE7"/>
    <w:rsid w:val="00B5136C"/>
    <w:rsid w:val="00B514E4"/>
    <w:rsid w:val="00B51554"/>
    <w:rsid w:val="00B521E3"/>
    <w:rsid w:val="00B52397"/>
    <w:rsid w:val="00B52F22"/>
    <w:rsid w:val="00B53166"/>
    <w:rsid w:val="00B539EA"/>
    <w:rsid w:val="00B541C0"/>
    <w:rsid w:val="00B542EA"/>
    <w:rsid w:val="00B547EB"/>
    <w:rsid w:val="00B54E67"/>
    <w:rsid w:val="00B5500B"/>
    <w:rsid w:val="00B55CE7"/>
    <w:rsid w:val="00B5637E"/>
    <w:rsid w:val="00B564EF"/>
    <w:rsid w:val="00B570E2"/>
    <w:rsid w:val="00B571C6"/>
    <w:rsid w:val="00B576AF"/>
    <w:rsid w:val="00B600CE"/>
    <w:rsid w:val="00B6025D"/>
    <w:rsid w:val="00B60B53"/>
    <w:rsid w:val="00B60E38"/>
    <w:rsid w:val="00B613C4"/>
    <w:rsid w:val="00B613F0"/>
    <w:rsid w:val="00B61757"/>
    <w:rsid w:val="00B61DCC"/>
    <w:rsid w:val="00B61DD5"/>
    <w:rsid w:val="00B61E72"/>
    <w:rsid w:val="00B62CA6"/>
    <w:rsid w:val="00B63BCE"/>
    <w:rsid w:val="00B6400C"/>
    <w:rsid w:val="00B64B7C"/>
    <w:rsid w:val="00B64DAA"/>
    <w:rsid w:val="00B65431"/>
    <w:rsid w:val="00B65476"/>
    <w:rsid w:val="00B65C3B"/>
    <w:rsid w:val="00B664D0"/>
    <w:rsid w:val="00B6677B"/>
    <w:rsid w:val="00B66E74"/>
    <w:rsid w:val="00B673CE"/>
    <w:rsid w:val="00B67567"/>
    <w:rsid w:val="00B70EA1"/>
    <w:rsid w:val="00B7118D"/>
    <w:rsid w:val="00B71367"/>
    <w:rsid w:val="00B714DB"/>
    <w:rsid w:val="00B719AC"/>
    <w:rsid w:val="00B71AFE"/>
    <w:rsid w:val="00B71CBE"/>
    <w:rsid w:val="00B71DE3"/>
    <w:rsid w:val="00B72362"/>
    <w:rsid w:val="00B733D6"/>
    <w:rsid w:val="00B73A96"/>
    <w:rsid w:val="00B74EB2"/>
    <w:rsid w:val="00B75336"/>
    <w:rsid w:val="00B7536D"/>
    <w:rsid w:val="00B758F9"/>
    <w:rsid w:val="00B75FB5"/>
    <w:rsid w:val="00B76525"/>
    <w:rsid w:val="00B767F8"/>
    <w:rsid w:val="00B76FA3"/>
    <w:rsid w:val="00B773A1"/>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710A"/>
    <w:rsid w:val="00B87458"/>
    <w:rsid w:val="00B87803"/>
    <w:rsid w:val="00B904DF"/>
    <w:rsid w:val="00B905EF"/>
    <w:rsid w:val="00B906CE"/>
    <w:rsid w:val="00B909FD"/>
    <w:rsid w:val="00B91262"/>
    <w:rsid w:val="00B91341"/>
    <w:rsid w:val="00B91391"/>
    <w:rsid w:val="00B91FAF"/>
    <w:rsid w:val="00B92030"/>
    <w:rsid w:val="00B921EB"/>
    <w:rsid w:val="00B92446"/>
    <w:rsid w:val="00B926DF"/>
    <w:rsid w:val="00B92A9B"/>
    <w:rsid w:val="00B93392"/>
    <w:rsid w:val="00B9369B"/>
    <w:rsid w:val="00B93791"/>
    <w:rsid w:val="00B93A2A"/>
    <w:rsid w:val="00B94021"/>
    <w:rsid w:val="00B947CF"/>
    <w:rsid w:val="00B94E6E"/>
    <w:rsid w:val="00B954A7"/>
    <w:rsid w:val="00B957CF"/>
    <w:rsid w:val="00B95985"/>
    <w:rsid w:val="00B969C3"/>
    <w:rsid w:val="00B969EC"/>
    <w:rsid w:val="00B96CEB"/>
    <w:rsid w:val="00B974DD"/>
    <w:rsid w:val="00BA041A"/>
    <w:rsid w:val="00BA1A8D"/>
    <w:rsid w:val="00BA2045"/>
    <w:rsid w:val="00BA207B"/>
    <w:rsid w:val="00BA23B7"/>
    <w:rsid w:val="00BA25FB"/>
    <w:rsid w:val="00BA3809"/>
    <w:rsid w:val="00BA42F1"/>
    <w:rsid w:val="00BA44F8"/>
    <w:rsid w:val="00BA55AF"/>
    <w:rsid w:val="00BA7615"/>
    <w:rsid w:val="00BA764E"/>
    <w:rsid w:val="00BA7909"/>
    <w:rsid w:val="00BA7EC9"/>
    <w:rsid w:val="00BB0060"/>
    <w:rsid w:val="00BB016E"/>
    <w:rsid w:val="00BB01EE"/>
    <w:rsid w:val="00BB01FE"/>
    <w:rsid w:val="00BB06C1"/>
    <w:rsid w:val="00BB0871"/>
    <w:rsid w:val="00BB0D8D"/>
    <w:rsid w:val="00BB1820"/>
    <w:rsid w:val="00BB19C1"/>
    <w:rsid w:val="00BB1CCB"/>
    <w:rsid w:val="00BB1D9C"/>
    <w:rsid w:val="00BB1E6D"/>
    <w:rsid w:val="00BB2022"/>
    <w:rsid w:val="00BB297A"/>
    <w:rsid w:val="00BB2B93"/>
    <w:rsid w:val="00BB3798"/>
    <w:rsid w:val="00BB3DB3"/>
    <w:rsid w:val="00BB3EF0"/>
    <w:rsid w:val="00BB45BA"/>
    <w:rsid w:val="00BB4D5C"/>
    <w:rsid w:val="00BB5393"/>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B66"/>
    <w:rsid w:val="00BC3FEA"/>
    <w:rsid w:val="00BC422C"/>
    <w:rsid w:val="00BC4961"/>
    <w:rsid w:val="00BC4C5B"/>
    <w:rsid w:val="00BC4EC1"/>
    <w:rsid w:val="00BC5551"/>
    <w:rsid w:val="00BC6983"/>
    <w:rsid w:val="00BC6CE0"/>
    <w:rsid w:val="00BC70A5"/>
    <w:rsid w:val="00BC71CA"/>
    <w:rsid w:val="00BC7651"/>
    <w:rsid w:val="00BD0830"/>
    <w:rsid w:val="00BD08FC"/>
    <w:rsid w:val="00BD0E40"/>
    <w:rsid w:val="00BD0F33"/>
    <w:rsid w:val="00BD1335"/>
    <w:rsid w:val="00BD16AD"/>
    <w:rsid w:val="00BD1789"/>
    <w:rsid w:val="00BD2639"/>
    <w:rsid w:val="00BD27B1"/>
    <w:rsid w:val="00BD2F04"/>
    <w:rsid w:val="00BD3025"/>
    <w:rsid w:val="00BD34B5"/>
    <w:rsid w:val="00BD40F5"/>
    <w:rsid w:val="00BD419D"/>
    <w:rsid w:val="00BD4279"/>
    <w:rsid w:val="00BD5055"/>
    <w:rsid w:val="00BD514C"/>
    <w:rsid w:val="00BD54CE"/>
    <w:rsid w:val="00BD744E"/>
    <w:rsid w:val="00BD7B75"/>
    <w:rsid w:val="00BD7E99"/>
    <w:rsid w:val="00BE046A"/>
    <w:rsid w:val="00BE1459"/>
    <w:rsid w:val="00BE155F"/>
    <w:rsid w:val="00BE195E"/>
    <w:rsid w:val="00BE2CD6"/>
    <w:rsid w:val="00BE3487"/>
    <w:rsid w:val="00BE3A30"/>
    <w:rsid w:val="00BE3C32"/>
    <w:rsid w:val="00BE3F7E"/>
    <w:rsid w:val="00BE54D6"/>
    <w:rsid w:val="00BE599D"/>
    <w:rsid w:val="00BE6351"/>
    <w:rsid w:val="00BE6806"/>
    <w:rsid w:val="00BE6C70"/>
    <w:rsid w:val="00BE6F90"/>
    <w:rsid w:val="00BE7F6E"/>
    <w:rsid w:val="00BF01CD"/>
    <w:rsid w:val="00BF072D"/>
    <w:rsid w:val="00BF1137"/>
    <w:rsid w:val="00BF1907"/>
    <w:rsid w:val="00BF1B33"/>
    <w:rsid w:val="00BF3157"/>
    <w:rsid w:val="00BF3822"/>
    <w:rsid w:val="00BF3982"/>
    <w:rsid w:val="00BF3B4A"/>
    <w:rsid w:val="00BF3C8E"/>
    <w:rsid w:val="00BF4370"/>
    <w:rsid w:val="00BF4542"/>
    <w:rsid w:val="00BF4AB1"/>
    <w:rsid w:val="00BF56DC"/>
    <w:rsid w:val="00BF59B8"/>
    <w:rsid w:val="00BF6171"/>
    <w:rsid w:val="00BF68D0"/>
    <w:rsid w:val="00BF6A3A"/>
    <w:rsid w:val="00BF6B11"/>
    <w:rsid w:val="00BF6BE8"/>
    <w:rsid w:val="00BF7D5E"/>
    <w:rsid w:val="00BF7FB6"/>
    <w:rsid w:val="00C00474"/>
    <w:rsid w:val="00C00869"/>
    <w:rsid w:val="00C00925"/>
    <w:rsid w:val="00C0133F"/>
    <w:rsid w:val="00C017CB"/>
    <w:rsid w:val="00C01EA2"/>
    <w:rsid w:val="00C025BA"/>
    <w:rsid w:val="00C02859"/>
    <w:rsid w:val="00C02EF1"/>
    <w:rsid w:val="00C0336A"/>
    <w:rsid w:val="00C036FF"/>
    <w:rsid w:val="00C03712"/>
    <w:rsid w:val="00C03770"/>
    <w:rsid w:val="00C03E19"/>
    <w:rsid w:val="00C0428D"/>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793"/>
    <w:rsid w:val="00C11C9F"/>
    <w:rsid w:val="00C11E98"/>
    <w:rsid w:val="00C11ECD"/>
    <w:rsid w:val="00C120E1"/>
    <w:rsid w:val="00C124F5"/>
    <w:rsid w:val="00C12AB3"/>
    <w:rsid w:val="00C12C1D"/>
    <w:rsid w:val="00C133FE"/>
    <w:rsid w:val="00C1428B"/>
    <w:rsid w:val="00C1498B"/>
    <w:rsid w:val="00C149A8"/>
    <w:rsid w:val="00C14C42"/>
    <w:rsid w:val="00C14C48"/>
    <w:rsid w:val="00C15691"/>
    <w:rsid w:val="00C156D0"/>
    <w:rsid w:val="00C15FC5"/>
    <w:rsid w:val="00C16022"/>
    <w:rsid w:val="00C16706"/>
    <w:rsid w:val="00C167D0"/>
    <w:rsid w:val="00C16D0F"/>
    <w:rsid w:val="00C17436"/>
    <w:rsid w:val="00C17584"/>
    <w:rsid w:val="00C1791E"/>
    <w:rsid w:val="00C17B99"/>
    <w:rsid w:val="00C17DFE"/>
    <w:rsid w:val="00C20002"/>
    <w:rsid w:val="00C20714"/>
    <w:rsid w:val="00C20792"/>
    <w:rsid w:val="00C20843"/>
    <w:rsid w:val="00C2152E"/>
    <w:rsid w:val="00C21768"/>
    <w:rsid w:val="00C21E59"/>
    <w:rsid w:val="00C21EB1"/>
    <w:rsid w:val="00C2253C"/>
    <w:rsid w:val="00C226AB"/>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371"/>
    <w:rsid w:val="00C336DF"/>
    <w:rsid w:val="00C33A6C"/>
    <w:rsid w:val="00C33C3B"/>
    <w:rsid w:val="00C33C9C"/>
    <w:rsid w:val="00C33D35"/>
    <w:rsid w:val="00C34200"/>
    <w:rsid w:val="00C344A7"/>
    <w:rsid w:val="00C350EA"/>
    <w:rsid w:val="00C35707"/>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82F"/>
    <w:rsid w:val="00C439B8"/>
    <w:rsid w:val="00C43D28"/>
    <w:rsid w:val="00C43FF1"/>
    <w:rsid w:val="00C456D0"/>
    <w:rsid w:val="00C45BFE"/>
    <w:rsid w:val="00C466DB"/>
    <w:rsid w:val="00C46B2C"/>
    <w:rsid w:val="00C46E74"/>
    <w:rsid w:val="00C472CA"/>
    <w:rsid w:val="00C47504"/>
    <w:rsid w:val="00C475AB"/>
    <w:rsid w:val="00C47CC7"/>
    <w:rsid w:val="00C47F66"/>
    <w:rsid w:val="00C50314"/>
    <w:rsid w:val="00C503AD"/>
    <w:rsid w:val="00C5054C"/>
    <w:rsid w:val="00C506A1"/>
    <w:rsid w:val="00C50868"/>
    <w:rsid w:val="00C50AEF"/>
    <w:rsid w:val="00C50CA7"/>
    <w:rsid w:val="00C51932"/>
    <w:rsid w:val="00C51979"/>
    <w:rsid w:val="00C51F06"/>
    <w:rsid w:val="00C5258D"/>
    <w:rsid w:val="00C528D1"/>
    <w:rsid w:val="00C53175"/>
    <w:rsid w:val="00C53E93"/>
    <w:rsid w:val="00C546B4"/>
    <w:rsid w:val="00C546B5"/>
    <w:rsid w:val="00C54988"/>
    <w:rsid w:val="00C54DC9"/>
    <w:rsid w:val="00C55774"/>
    <w:rsid w:val="00C55A88"/>
    <w:rsid w:val="00C55C32"/>
    <w:rsid w:val="00C5614B"/>
    <w:rsid w:val="00C564F5"/>
    <w:rsid w:val="00C56DD8"/>
    <w:rsid w:val="00C56E4A"/>
    <w:rsid w:val="00C570E2"/>
    <w:rsid w:val="00C573D6"/>
    <w:rsid w:val="00C57BA2"/>
    <w:rsid w:val="00C606A3"/>
    <w:rsid w:val="00C60994"/>
    <w:rsid w:val="00C60A25"/>
    <w:rsid w:val="00C61426"/>
    <w:rsid w:val="00C618D1"/>
    <w:rsid w:val="00C618FE"/>
    <w:rsid w:val="00C61AF3"/>
    <w:rsid w:val="00C62E06"/>
    <w:rsid w:val="00C632EB"/>
    <w:rsid w:val="00C63DE7"/>
    <w:rsid w:val="00C641E1"/>
    <w:rsid w:val="00C64224"/>
    <w:rsid w:val="00C642F4"/>
    <w:rsid w:val="00C64370"/>
    <w:rsid w:val="00C64921"/>
    <w:rsid w:val="00C65EC3"/>
    <w:rsid w:val="00C66105"/>
    <w:rsid w:val="00C6623A"/>
    <w:rsid w:val="00C66720"/>
    <w:rsid w:val="00C66F6A"/>
    <w:rsid w:val="00C67108"/>
    <w:rsid w:val="00C6719F"/>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95B"/>
    <w:rsid w:val="00C77A2B"/>
    <w:rsid w:val="00C80179"/>
    <w:rsid w:val="00C809D0"/>
    <w:rsid w:val="00C80E89"/>
    <w:rsid w:val="00C811CF"/>
    <w:rsid w:val="00C8198D"/>
    <w:rsid w:val="00C82FAE"/>
    <w:rsid w:val="00C82FDA"/>
    <w:rsid w:val="00C8348C"/>
    <w:rsid w:val="00C83A69"/>
    <w:rsid w:val="00C840B7"/>
    <w:rsid w:val="00C841BC"/>
    <w:rsid w:val="00C84981"/>
    <w:rsid w:val="00C84FCA"/>
    <w:rsid w:val="00C86226"/>
    <w:rsid w:val="00C864A3"/>
    <w:rsid w:val="00C87303"/>
    <w:rsid w:val="00C87F7C"/>
    <w:rsid w:val="00C907C5"/>
    <w:rsid w:val="00C90D92"/>
    <w:rsid w:val="00C90ED0"/>
    <w:rsid w:val="00C91036"/>
    <w:rsid w:val="00C911BD"/>
    <w:rsid w:val="00C91516"/>
    <w:rsid w:val="00C91547"/>
    <w:rsid w:val="00C915E6"/>
    <w:rsid w:val="00C91A67"/>
    <w:rsid w:val="00C91B53"/>
    <w:rsid w:val="00C933E4"/>
    <w:rsid w:val="00C93666"/>
    <w:rsid w:val="00C93753"/>
    <w:rsid w:val="00C937B9"/>
    <w:rsid w:val="00C93906"/>
    <w:rsid w:val="00C93A05"/>
    <w:rsid w:val="00C93A07"/>
    <w:rsid w:val="00C93E0D"/>
    <w:rsid w:val="00C93FE0"/>
    <w:rsid w:val="00C9468C"/>
    <w:rsid w:val="00C94DFF"/>
    <w:rsid w:val="00C94FDE"/>
    <w:rsid w:val="00C956EB"/>
    <w:rsid w:val="00C95AA2"/>
    <w:rsid w:val="00C95ED2"/>
    <w:rsid w:val="00C9627D"/>
    <w:rsid w:val="00C96309"/>
    <w:rsid w:val="00C967B0"/>
    <w:rsid w:val="00C9702E"/>
    <w:rsid w:val="00C9741C"/>
    <w:rsid w:val="00C978F9"/>
    <w:rsid w:val="00C97A74"/>
    <w:rsid w:val="00C97E48"/>
    <w:rsid w:val="00CA065B"/>
    <w:rsid w:val="00CA1DC7"/>
    <w:rsid w:val="00CA2330"/>
    <w:rsid w:val="00CA2349"/>
    <w:rsid w:val="00CA27B4"/>
    <w:rsid w:val="00CA2AA2"/>
    <w:rsid w:val="00CA2F96"/>
    <w:rsid w:val="00CA319D"/>
    <w:rsid w:val="00CA45EB"/>
    <w:rsid w:val="00CA487D"/>
    <w:rsid w:val="00CA48DF"/>
    <w:rsid w:val="00CA5E09"/>
    <w:rsid w:val="00CA5F0C"/>
    <w:rsid w:val="00CA6B2C"/>
    <w:rsid w:val="00CA6F77"/>
    <w:rsid w:val="00CA7675"/>
    <w:rsid w:val="00CA7BF1"/>
    <w:rsid w:val="00CB05A0"/>
    <w:rsid w:val="00CB081B"/>
    <w:rsid w:val="00CB1603"/>
    <w:rsid w:val="00CB1F4D"/>
    <w:rsid w:val="00CB213B"/>
    <w:rsid w:val="00CB2263"/>
    <w:rsid w:val="00CB2503"/>
    <w:rsid w:val="00CB2B97"/>
    <w:rsid w:val="00CB2EFE"/>
    <w:rsid w:val="00CB2F7C"/>
    <w:rsid w:val="00CB3A23"/>
    <w:rsid w:val="00CB4CB3"/>
    <w:rsid w:val="00CB5BF5"/>
    <w:rsid w:val="00CB5C19"/>
    <w:rsid w:val="00CB60DC"/>
    <w:rsid w:val="00CB6178"/>
    <w:rsid w:val="00CB64A1"/>
    <w:rsid w:val="00CB6782"/>
    <w:rsid w:val="00CB6BC3"/>
    <w:rsid w:val="00CB6C06"/>
    <w:rsid w:val="00CB6E20"/>
    <w:rsid w:val="00CB7335"/>
    <w:rsid w:val="00CB765A"/>
    <w:rsid w:val="00CB774D"/>
    <w:rsid w:val="00CB795F"/>
    <w:rsid w:val="00CB7F59"/>
    <w:rsid w:val="00CC1362"/>
    <w:rsid w:val="00CC1410"/>
    <w:rsid w:val="00CC1778"/>
    <w:rsid w:val="00CC1EFF"/>
    <w:rsid w:val="00CC22C3"/>
    <w:rsid w:val="00CC2BDF"/>
    <w:rsid w:val="00CC2E6E"/>
    <w:rsid w:val="00CC3166"/>
    <w:rsid w:val="00CC379D"/>
    <w:rsid w:val="00CC3C6A"/>
    <w:rsid w:val="00CC3E39"/>
    <w:rsid w:val="00CC4206"/>
    <w:rsid w:val="00CC45B2"/>
    <w:rsid w:val="00CC4B27"/>
    <w:rsid w:val="00CC5005"/>
    <w:rsid w:val="00CC595A"/>
    <w:rsid w:val="00CC6A25"/>
    <w:rsid w:val="00CC6BDE"/>
    <w:rsid w:val="00CC6FFB"/>
    <w:rsid w:val="00CC7595"/>
    <w:rsid w:val="00CC7728"/>
    <w:rsid w:val="00CD05D5"/>
    <w:rsid w:val="00CD0664"/>
    <w:rsid w:val="00CD0BAD"/>
    <w:rsid w:val="00CD0D47"/>
    <w:rsid w:val="00CD0D5C"/>
    <w:rsid w:val="00CD0D8D"/>
    <w:rsid w:val="00CD0E82"/>
    <w:rsid w:val="00CD0FCE"/>
    <w:rsid w:val="00CD206C"/>
    <w:rsid w:val="00CD230A"/>
    <w:rsid w:val="00CD27B0"/>
    <w:rsid w:val="00CD2B80"/>
    <w:rsid w:val="00CD322B"/>
    <w:rsid w:val="00CD357E"/>
    <w:rsid w:val="00CD35F1"/>
    <w:rsid w:val="00CD35FF"/>
    <w:rsid w:val="00CD391D"/>
    <w:rsid w:val="00CD3A71"/>
    <w:rsid w:val="00CD3E87"/>
    <w:rsid w:val="00CD45F0"/>
    <w:rsid w:val="00CD4899"/>
    <w:rsid w:val="00CD5064"/>
    <w:rsid w:val="00CD5108"/>
    <w:rsid w:val="00CD5C30"/>
    <w:rsid w:val="00CD62CD"/>
    <w:rsid w:val="00CD77DC"/>
    <w:rsid w:val="00CD7919"/>
    <w:rsid w:val="00CE031F"/>
    <w:rsid w:val="00CE0648"/>
    <w:rsid w:val="00CE0784"/>
    <w:rsid w:val="00CE0DB5"/>
    <w:rsid w:val="00CE10E8"/>
    <w:rsid w:val="00CE17B7"/>
    <w:rsid w:val="00CE211D"/>
    <w:rsid w:val="00CE2B6B"/>
    <w:rsid w:val="00CE2F39"/>
    <w:rsid w:val="00CE330A"/>
    <w:rsid w:val="00CE36DE"/>
    <w:rsid w:val="00CE44B7"/>
    <w:rsid w:val="00CE4BE3"/>
    <w:rsid w:val="00CE5718"/>
    <w:rsid w:val="00CE589C"/>
    <w:rsid w:val="00CE5E93"/>
    <w:rsid w:val="00CE6239"/>
    <w:rsid w:val="00CE632A"/>
    <w:rsid w:val="00CE6F2C"/>
    <w:rsid w:val="00CE6F5D"/>
    <w:rsid w:val="00CE76C3"/>
    <w:rsid w:val="00CE7A38"/>
    <w:rsid w:val="00CE7BD8"/>
    <w:rsid w:val="00CF04D4"/>
    <w:rsid w:val="00CF07DF"/>
    <w:rsid w:val="00CF0905"/>
    <w:rsid w:val="00CF0A26"/>
    <w:rsid w:val="00CF0D00"/>
    <w:rsid w:val="00CF0E60"/>
    <w:rsid w:val="00CF14A7"/>
    <w:rsid w:val="00CF16DE"/>
    <w:rsid w:val="00CF177E"/>
    <w:rsid w:val="00CF1BB2"/>
    <w:rsid w:val="00CF1D5A"/>
    <w:rsid w:val="00CF1ECE"/>
    <w:rsid w:val="00CF23C6"/>
    <w:rsid w:val="00CF24C3"/>
    <w:rsid w:val="00CF284E"/>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069"/>
    <w:rsid w:val="00D024C1"/>
    <w:rsid w:val="00D02561"/>
    <w:rsid w:val="00D02702"/>
    <w:rsid w:val="00D027EC"/>
    <w:rsid w:val="00D02CC6"/>
    <w:rsid w:val="00D03093"/>
    <w:rsid w:val="00D03D8C"/>
    <w:rsid w:val="00D0424B"/>
    <w:rsid w:val="00D04722"/>
    <w:rsid w:val="00D04A5D"/>
    <w:rsid w:val="00D04C72"/>
    <w:rsid w:val="00D055D8"/>
    <w:rsid w:val="00D055D9"/>
    <w:rsid w:val="00D062CD"/>
    <w:rsid w:val="00D064F8"/>
    <w:rsid w:val="00D06863"/>
    <w:rsid w:val="00D06CBA"/>
    <w:rsid w:val="00D07C17"/>
    <w:rsid w:val="00D07F25"/>
    <w:rsid w:val="00D10575"/>
    <w:rsid w:val="00D10BD7"/>
    <w:rsid w:val="00D10BE1"/>
    <w:rsid w:val="00D11304"/>
    <w:rsid w:val="00D11F71"/>
    <w:rsid w:val="00D122F2"/>
    <w:rsid w:val="00D12712"/>
    <w:rsid w:val="00D13244"/>
    <w:rsid w:val="00D132D8"/>
    <w:rsid w:val="00D1350B"/>
    <w:rsid w:val="00D13ACD"/>
    <w:rsid w:val="00D13D27"/>
    <w:rsid w:val="00D14196"/>
    <w:rsid w:val="00D142C3"/>
    <w:rsid w:val="00D14532"/>
    <w:rsid w:val="00D1464A"/>
    <w:rsid w:val="00D157A7"/>
    <w:rsid w:val="00D16AAC"/>
    <w:rsid w:val="00D16B07"/>
    <w:rsid w:val="00D16ECB"/>
    <w:rsid w:val="00D17452"/>
    <w:rsid w:val="00D178D7"/>
    <w:rsid w:val="00D17E28"/>
    <w:rsid w:val="00D20F01"/>
    <w:rsid w:val="00D21646"/>
    <w:rsid w:val="00D21BC6"/>
    <w:rsid w:val="00D22496"/>
    <w:rsid w:val="00D2264C"/>
    <w:rsid w:val="00D2288F"/>
    <w:rsid w:val="00D22DD3"/>
    <w:rsid w:val="00D22DFD"/>
    <w:rsid w:val="00D24D44"/>
    <w:rsid w:val="00D25318"/>
    <w:rsid w:val="00D257D5"/>
    <w:rsid w:val="00D25899"/>
    <w:rsid w:val="00D25DCB"/>
    <w:rsid w:val="00D26079"/>
    <w:rsid w:val="00D26604"/>
    <w:rsid w:val="00D273EF"/>
    <w:rsid w:val="00D27484"/>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6F5"/>
    <w:rsid w:val="00D34BA3"/>
    <w:rsid w:val="00D35011"/>
    <w:rsid w:val="00D35B14"/>
    <w:rsid w:val="00D35B3A"/>
    <w:rsid w:val="00D35B65"/>
    <w:rsid w:val="00D35C37"/>
    <w:rsid w:val="00D3708D"/>
    <w:rsid w:val="00D37904"/>
    <w:rsid w:val="00D37CC4"/>
    <w:rsid w:val="00D37D6A"/>
    <w:rsid w:val="00D37FA4"/>
    <w:rsid w:val="00D37FAD"/>
    <w:rsid w:val="00D40703"/>
    <w:rsid w:val="00D407AF"/>
    <w:rsid w:val="00D40F9F"/>
    <w:rsid w:val="00D412D2"/>
    <w:rsid w:val="00D4142E"/>
    <w:rsid w:val="00D42B43"/>
    <w:rsid w:val="00D42BB5"/>
    <w:rsid w:val="00D43224"/>
    <w:rsid w:val="00D43229"/>
    <w:rsid w:val="00D43CAA"/>
    <w:rsid w:val="00D43CC9"/>
    <w:rsid w:val="00D440BB"/>
    <w:rsid w:val="00D4446B"/>
    <w:rsid w:val="00D444F6"/>
    <w:rsid w:val="00D44D2B"/>
    <w:rsid w:val="00D45EEC"/>
    <w:rsid w:val="00D460E7"/>
    <w:rsid w:val="00D462BC"/>
    <w:rsid w:val="00D4632F"/>
    <w:rsid w:val="00D465B4"/>
    <w:rsid w:val="00D46AFF"/>
    <w:rsid w:val="00D46D66"/>
    <w:rsid w:val="00D474D7"/>
    <w:rsid w:val="00D47CD7"/>
    <w:rsid w:val="00D50342"/>
    <w:rsid w:val="00D509B2"/>
    <w:rsid w:val="00D50E07"/>
    <w:rsid w:val="00D50EEF"/>
    <w:rsid w:val="00D51677"/>
    <w:rsid w:val="00D5186B"/>
    <w:rsid w:val="00D5191E"/>
    <w:rsid w:val="00D51BF1"/>
    <w:rsid w:val="00D52B59"/>
    <w:rsid w:val="00D530C0"/>
    <w:rsid w:val="00D53624"/>
    <w:rsid w:val="00D5366E"/>
    <w:rsid w:val="00D53766"/>
    <w:rsid w:val="00D53869"/>
    <w:rsid w:val="00D53D26"/>
    <w:rsid w:val="00D53EAE"/>
    <w:rsid w:val="00D543BD"/>
    <w:rsid w:val="00D54591"/>
    <w:rsid w:val="00D549DA"/>
    <w:rsid w:val="00D54C18"/>
    <w:rsid w:val="00D55160"/>
    <w:rsid w:val="00D553CB"/>
    <w:rsid w:val="00D555A5"/>
    <w:rsid w:val="00D55F2D"/>
    <w:rsid w:val="00D5715C"/>
    <w:rsid w:val="00D574B3"/>
    <w:rsid w:val="00D60725"/>
    <w:rsid w:val="00D611FC"/>
    <w:rsid w:val="00D619D7"/>
    <w:rsid w:val="00D62016"/>
    <w:rsid w:val="00D6248D"/>
    <w:rsid w:val="00D62656"/>
    <w:rsid w:val="00D62D27"/>
    <w:rsid w:val="00D63005"/>
    <w:rsid w:val="00D63CFA"/>
    <w:rsid w:val="00D63F5A"/>
    <w:rsid w:val="00D647FB"/>
    <w:rsid w:val="00D65A54"/>
    <w:rsid w:val="00D65A5F"/>
    <w:rsid w:val="00D660F5"/>
    <w:rsid w:val="00D66293"/>
    <w:rsid w:val="00D66347"/>
    <w:rsid w:val="00D6656A"/>
    <w:rsid w:val="00D66B7F"/>
    <w:rsid w:val="00D66D1C"/>
    <w:rsid w:val="00D67CE4"/>
    <w:rsid w:val="00D70481"/>
    <w:rsid w:val="00D70850"/>
    <w:rsid w:val="00D709A1"/>
    <w:rsid w:val="00D70A6E"/>
    <w:rsid w:val="00D70BB5"/>
    <w:rsid w:val="00D71645"/>
    <w:rsid w:val="00D71BAB"/>
    <w:rsid w:val="00D71CD5"/>
    <w:rsid w:val="00D71D09"/>
    <w:rsid w:val="00D7215C"/>
    <w:rsid w:val="00D726C7"/>
    <w:rsid w:val="00D72903"/>
    <w:rsid w:val="00D7336E"/>
    <w:rsid w:val="00D7369E"/>
    <w:rsid w:val="00D73875"/>
    <w:rsid w:val="00D738BB"/>
    <w:rsid w:val="00D73C1E"/>
    <w:rsid w:val="00D74053"/>
    <w:rsid w:val="00D74132"/>
    <w:rsid w:val="00D74654"/>
    <w:rsid w:val="00D74AF2"/>
    <w:rsid w:val="00D76461"/>
    <w:rsid w:val="00D76F8F"/>
    <w:rsid w:val="00D771DC"/>
    <w:rsid w:val="00D77397"/>
    <w:rsid w:val="00D775A6"/>
    <w:rsid w:val="00D80D74"/>
    <w:rsid w:val="00D8217E"/>
    <w:rsid w:val="00D82287"/>
    <w:rsid w:val="00D83365"/>
    <w:rsid w:val="00D83B52"/>
    <w:rsid w:val="00D83E27"/>
    <w:rsid w:val="00D84015"/>
    <w:rsid w:val="00D845F4"/>
    <w:rsid w:val="00D84A60"/>
    <w:rsid w:val="00D85626"/>
    <w:rsid w:val="00D85B02"/>
    <w:rsid w:val="00D85BFD"/>
    <w:rsid w:val="00D85C9B"/>
    <w:rsid w:val="00D85CF6"/>
    <w:rsid w:val="00D8622A"/>
    <w:rsid w:val="00D86595"/>
    <w:rsid w:val="00D86C21"/>
    <w:rsid w:val="00D87021"/>
    <w:rsid w:val="00D87AAA"/>
    <w:rsid w:val="00D87F3B"/>
    <w:rsid w:val="00D904AE"/>
    <w:rsid w:val="00D9056B"/>
    <w:rsid w:val="00D907C2"/>
    <w:rsid w:val="00D90A9C"/>
    <w:rsid w:val="00D90D98"/>
    <w:rsid w:val="00D91271"/>
    <w:rsid w:val="00D91656"/>
    <w:rsid w:val="00D91760"/>
    <w:rsid w:val="00D91897"/>
    <w:rsid w:val="00D91B6B"/>
    <w:rsid w:val="00D92004"/>
    <w:rsid w:val="00D92237"/>
    <w:rsid w:val="00D92CCD"/>
    <w:rsid w:val="00D92EDA"/>
    <w:rsid w:val="00D932E8"/>
    <w:rsid w:val="00D93D7E"/>
    <w:rsid w:val="00D93F25"/>
    <w:rsid w:val="00D944CB"/>
    <w:rsid w:val="00D949EE"/>
    <w:rsid w:val="00D94B8A"/>
    <w:rsid w:val="00D9516F"/>
    <w:rsid w:val="00D95598"/>
    <w:rsid w:val="00D9590E"/>
    <w:rsid w:val="00D95EB6"/>
    <w:rsid w:val="00D95EF3"/>
    <w:rsid w:val="00D96122"/>
    <w:rsid w:val="00D96C49"/>
    <w:rsid w:val="00D96D44"/>
    <w:rsid w:val="00D96EF1"/>
    <w:rsid w:val="00D97BA4"/>
    <w:rsid w:val="00D97EEA"/>
    <w:rsid w:val="00DA00F6"/>
    <w:rsid w:val="00DA1D1F"/>
    <w:rsid w:val="00DA2374"/>
    <w:rsid w:val="00DA242A"/>
    <w:rsid w:val="00DA2BAC"/>
    <w:rsid w:val="00DA2BDD"/>
    <w:rsid w:val="00DA3402"/>
    <w:rsid w:val="00DA3C6D"/>
    <w:rsid w:val="00DA4608"/>
    <w:rsid w:val="00DA4747"/>
    <w:rsid w:val="00DA56EC"/>
    <w:rsid w:val="00DA599D"/>
    <w:rsid w:val="00DA5BA7"/>
    <w:rsid w:val="00DA5BF9"/>
    <w:rsid w:val="00DA5EE6"/>
    <w:rsid w:val="00DA5F82"/>
    <w:rsid w:val="00DA62FE"/>
    <w:rsid w:val="00DA6352"/>
    <w:rsid w:val="00DA6E71"/>
    <w:rsid w:val="00DA78E3"/>
    <w:rsid w:val="00DB04EA"/>
    <w:rsid w:val="00DB0CAB"/>
    <w:rsid w:val="00DB10E7"/>
    <w:rsid w:val="00DB1155"/>
    <w:rsid w:val="00DB147C"/>
    <w:rsid w:val="00DB1B53"/>
    <w:rsid w:val="00DB1DF6"/>
    <w:rsid w:val="00DB1E32"/>
    <w:rsid w:val="00DB1ED1"/>
    <w:rsid w:val="00DB2E60"/>
    <w:rsid w:val="00DB2EB0"/>
    <w:rsid w:val="00DB39F5"/>
    <w:rsid w:val="00DB4B32"/>
    <w:rsid w:val="00DB5DF4"/>
    <w:rsid w:val="00DB5DF5"/>
    <w:rsid w:val="00DB6207"/>
    <w:rsid w:val="00DB6819"/>
    <w:rsid w:val="00DB71BC"/>
    <w:rsid w:val="00DB7452"/>
    <w:rsid w:val="00DC00B0"/>
    <w:rsid w:val="00DC0115"/>
    <w:rsid w:val="00DC07FB"/>
    <w:rsid w:val="00DC0B92"/>
    <w:rsid w:val="00DC16E5"/>
    <w:rsid w:val="00DC17C9"/>
    <w:rsid w:val="00DC1802"/>
    <w:rsid w:val="00DC1E95"/>
    <w:rsid w:val="00DC2762"/>
    <w:rsid w:val="00DC2DF0"/>
    <w:rsid w:val="00DC341A"/>
    <w:rsid w:val="00DC359B"/>
    <w:rsid w:val="00DC3AA3"/>
    <w:rsid w:val="00DC4053"/>
    <w:rsid w:val="00DC49E4"/>
    <w:rsid w:val="00DC5E02"/>
    <w:rsid w:val="00DC62AC"/>
    <w:rsid w:val="00DC6494"/>
    <w:rsid w:val="00DC66D9"/>
    <w:rsid w:val="00DC6850"/>
    <w:rsid w:val="00DC6CA7"/>
    <w:rsid w:val="00DC6DAC"/>
    <w:rsid w:val="00DC726E"/>
    <w:rsid w:val="00DC773D"/>
    <w:rsid w:val="00DC7A2C"/>
    <w:rsid w:val="00DC7AC8"/>
    <w:rsid w:val="00DC7F97"/>
    <w:rsid w:val="00DD02A8"/>
    <w:rsid w:val="00DD03E3"/>
    <w:rsid w:val="00DD0BFB"/>
    <w:rsid w:val="00DD0F80"/>
    <w:rsid w:val="00DD1195"/>
    <w:rsid w:val="00DD169B"/>
    <w:rsid w:val="00DD2DCE"/>
    <w:rsid w:val="00DD2E99"/>
    <w:rsid w:val="00DD2F68"/>
    <w:rsid w:val="00DD3376"/>
    <w:rsid w:val="00DD464B"/>
    <w:rsid w:val="00DD6CA7"/>
    <w:rsid w:val="00DD7CD9"/>
    <w:rsid w:val="00DE062D"/>
    <w:rsid w:val="00DE08AD"/>
    <w:rsid w:val="00DE0D3C"/>
    <w:rsid w:val="00DE1297"/>
    <w:rsid w:val="00DE1A58"/>
    <w:rsid w:val="00DE1BBC"/>
    <w:rsid w:val="00DE1C34"/>
    <w:rsid w:val="00DE1F1B"/>
    <w:rsid w:val="00DE2988"/>
    <w:rsid w:val="00DE2B49"/>
    <w:rsid w:val="00DE2D45"/>
    <w:rsid w:val="00DE393A"/>
    <w:rsid w:val="00DE4059"/>
    <w:rsid w:val="00DE4475"/>
    <w:rsid w:val="00DE47B5"/>
    <w:rsid w:val="00DE48B9"/>
    <w:rsid w:val="00DE4997"/>
    <w:rsid w:val="00DE6CAE"/>
    <w:rsid w:val="00DE7481"/>
    <w:rsid w:val="00DE7B2B"/>
    <w:rsid w:val="00DE7B2F"/>
    <w:rsid w:val="00DF094C"/>
    <w:rsid w:val="00DF113D"/>
    <w:rsid w:val="00DF1422"/>
    <w:rsid w:val="00DF1960"/>
    <w:rsid w:val="00DF215F"/>
    <w:rsid w:val="00DF21EC"/>
    <w:rsid w:val="00DF297A"/>
    <w:rsid w:val="00DF2990"/>
    <w:rsid w:val="00DF2A27"/>
    <w:rsid w:val="00DF2F8B"/>
    <w:rsid w:val="00DF33B8"/>
    <w:rsid w:val="00DF3477"/>
    <w:rsid w:val="00DF3635"/>
    <w:rsid w:val="00DF39FB"/>
    <w:rsid w:val="00DF4086"/>
    <w:rsid w:val="00DF49D6"/>
    <w:rsid w:val="00DF4B39"/>
    <w:rsid w:val="00DF4D11"/>
    <w:rsid w:val="00DF4E41"/>
    <w:rsid w:val="00DF5631"/>
    <w:rsid w:val="00DF5F3C"/>
    <w:rsid w:val="00DF60EC"/>
    <w:rsid w:val="00DF6346"/>
    <w:rsid w:val="00DF6CC9"/>
    <w:rsid w:val="00DF6CD6"/>
    <w:rsid w:val="00DF6E23"/>
    <w:rsid w:val="00DF73D7"/>
    <w:rsid w:val="00E0018E"/>
    <w:rsid w:val="00E002E3"/>
    <w:rsid w:val="00E007E8"/>
    <w:rsid w:val="00E0089B"/>
    <w:rsid w:val="00E0159A"/>
    <w:rsid w:val="00E01881"/>
    <w:rsid w:val="00E0281B"/>
    <w:rsid w:val="00E02FD3"/>
    <w:rsid w:val="00E0301F"/>
    <w:rsid w:val="00E03741"/>
    <w:rsid w:val="00E03F27"/>
    <w:rsid w:val="00E043DB"/>
    <w:rsid w:val="00E04CCE"/>
    <w:rsid w:val="00E04F24"/>
    <w:rsid w:val="00E0629E"/>
    <w:rsid w:val="00E0732B"/>
    <w:rsid w:val="00E0771F"/>
    <w:rsid w:val="00E07722"/>
    <w:rsid w:val="00E078C2"/>
    <w:rsid w:val="00E07BF2"/>
    <w:rsid w:val="00E07D05"/>
    <w:rsid w:val="00E10338"/>
    <w:rsid w:val="00E10576"/>
    <w:rsid w:val="00E1080A"/>
    <w:rsid w:val="00E10E2B"/>
    <w:rsid w:val="00E11047"/>
    <w:rsid w:val="00E11172"/>
    <w:rsid w:val="00E114E7"/>
    <w:rsid w:val="00E11641"/>
    <w:rsid w:val="00E117BB"/>
    <w:rsid w:val="00E122DF"/>
    <w:rsid w:val="00E12C06"/>
    <w:rsid w:val="00E13779"/>
    <w:rsid w:val="00E143F1"/>
    <w:rsid w:val="00E149A0"/>
    <w:rsid w:val="00E150EA"/>
    <w:rsid w:val="00E15397"/>
    <w:rsid w:val="00E15A03"/>
    <w:rsid w:val="00E15C00"/>
    <w:rsid w:val="00E1610F"/>
    <w:rsid w:val="00E16214"/>
    <w:rsid w:val="00E1657E"/>
    <w:rsid w:val="00E16A92"/>
    <w:rsid w:val="00E174EC"/>
    <w:rsid w:val="00E176E5"/>
    <w:rsid w:val="00E17756"/>
    <w:rsid w:val="00E17B3E"/>
    <w:rsid w:val="00E204E3"/>
    <w:rsid w:val="00E217CD"/>
    <w:rsid w:val="00E2189D"/>
    <w:rsid w:val="00E22193"/>
    <w:rsid w:val="00E23707"/>
    <w:rsid w:val="00E23E06"/>
    <w:rsid w:val="00E23EEE"/>
    <w:rsid w:val="00E243B1"/>
    <w:rsid w:val="00E24775"/>
    <w:rsid w:val="00E24F00"/>
    <w:rsid w:val="00E25B93"/>
    <w:rsid w:val="00E25D7B"/>
    <w:rsid w:val="00E26462"/>
    <w:rsid w:val="00E26785"/>
    <w:rsid w:val="00E269C9"/>
    <w:rsid w:val="00E26C5A"/>
    <w:rsid w:val="00E27083"/>
    <w:rsid w:val="00E271C8"/>
    <w:rsid w:val="00E273E2"/>
    <w:rsid w:val="00E30D55"/>
    <w:rsid w:val="00E3194F"/>
    <w:rsid w:val="00E31A72"/>
    <w:rsid w:val="00E31BF5"/>
    <w:rsid w:val="00E31EC7"/>
    <w:rsid w:val="00E32101"/>
    <w:rsid w:val="00E32C5D"/>
    <w:rsid w:val="00E33730"/>
    <w:rsid w:val="00E338EC"/>
    <w:rsid w:val="00E33BF4"/>
    <w:rsid w:val="00E33F7F"/>
    <w:rsid w:val="00E34018"/>
    <w:rsid w:val="00E342D0"/>
    <w:rsid w:val="00E3440D"/>
    <w:rsid w:val="00E345CC"/>
    <w:rsid w:val="00E34776"/>
    <w:rsid w:val="00E34A29"/>
    <w:rsid w:val="00E34CAF"/>
    <w:rsid w:val="00E355A6"/>
    <w:rsid w:val="00E35D06"/>
    <w:rsid w:val="00E35F17"/>
    <w:rsid w:val="00E36769"/>
    <w:rsid w:val="00E367FC"/>
    <w:rsid w:val="00E36974"/>
    <w:rsid w:val="00E36AD0"/>
    <w:rsid w:val="00E3746D"/>
    <w:rsid w:val="00E37528"/>
    <w:rsid w:val="00E37587"/>
    <w:rsid w:val="00E37A66"/>
    <w:rsid w:val="00E37F1F"/>
    <w:rsid w:val="00E40008"/>
    <w:rsid w:val="00E404FE"/>
    <w:rsid w:val="00E4060C"/>
    <w:rsid w:val="00E41C60"/>
    <w:rsid w:val="00E42966"/>
    <w:rsid w:val="00E43977"/>
    <w:rsid w:val="00E442D7"/>
    <w:rsid w:val="00E44362"/>
    <w:rsid w:val="00E446EC"/>
    <w:rsid w:val="00E451E4"/>
    <w:rsid w:val="00E45206"/>
    <w:rsid w:val="00E4533A"/>
    <w:rsid w:val="00E45C3E"/>
    <w:rsid w:val="00E45D9F"/>
    <w:rsid w:val="00E465E3"/>
    <w:rsid w:val="00E4687F"/>
    <w:rsid w:val="00E476A7"/>
    <w:rsid w:val="00E502EB"/>
    <w:rsid w:val="00E5083E"/>
    <w:rsid w:val="00E51143"/>
    <w:rsid w:val="00E516C2"/>
    <w:rsid w:val="00E51876"/>
    <w:rsid w:val="00E51C2F"/>
    <w:rsid w:val="00E51DF6"/>
    <w:rsid w:val="00E528FB"/>
    <w:rsid w:val="00E53052"/>
    <w:rsid w:val="00E533B5"/>
    <w:rsid w:val="00E53A01"/>
    <w:rsid w:val="00E54BD7"/>
    <w:rsid w:val="00E558BA"/>
    <w:rsid w:val="00E562A0"/>
    <w:rsid w:val="00E56F3D"/>
    <w:rsid w:val="00E5707E"/>
    <w:rsid w:val="00E57FA2"/>
    <w:rsid w:val="00E6015B"/>
    <w:rsid w:val="00E60459"/>
    <w:rsid w:val="00E606E9"/>
    <w:rsid w:val="00E6071F"/>
    <w:rsid w:val="00E6092D"/>
    <w:rsid w:val="00E60E62"/>
    <w:rsid w:val="00E61000"/>
    <w:rsid w:val="00E61178"/>
    <w:rsid w:val="00E61BB7"/>
    <w:rsid w:val="00E61C87"/>
    <w:rsid w:val="00E61D51"/>
    <w:rsid w:val="00E62284"/>
    <w:rsid w:val="00E62CA4"/>
    <w:rsid w:val="00E63AB8"/>
    <w:rsid w:val="00E63B6C"/>
    <w:rsid w:val="00E6413E"/>
    <w:rsid w:val="00E64429"/>
    <w:rsid w:val="00E645A7"/>
    <w:rsid w:val="00E647A0"/>
    <w:rsid w:val="00E649EA"/>
    <w:rsid w:val="00E650E9"/>
    <w:rsid w:val="00E657E1"/>
    <w:rsid w:val="00E66385"/>
    <w:rsid w:val="00E6663F"/>
    <w:rsid w:val="00E66EAB"/>
    <w:rsid w:val="00E66F26"/>
    <w:rsid w:val="00E66F5C"/>
    <w:rsid w:val="00E67876"/>
    <w:rsid w:val="00E7049B"/>
    <w:rsid w:val="00E708FA"/>
    <w:rsid w:val="00E70E45"/>
    <w:rsid w:val="00E70F44"/>
    <w:rsid w:val="00E71328"/>
    <w:rsid w:val="00E71400"/>
    <w:rsid w:val="00E71A7A"/>
    <w:rsid w:val="00E71C09"/>
    <w:rsid w:val="00E71F90"/>
    <w:rsid w:val="00E72392"/>
    <w:rsid w:val="00E727D2"/>
    <w:rsid w:val="00E72825"/>
    <w:rsid w:val="00E72E4F"/>
    <w:rsid w:val="00E72E85"/>
    <w:rsid w:val="00E73719"/>
    <w:rsid w:val="00E739DC"/>
    <w:rsid w:val="00E73A59"/>
    <w:rsid w:val="00E73ACB"/>
    <w:rsid w:val="00E73E3C"/>
    <w:rsid w:val="00E747AA"/>
    <w:rsid w:val="00E74EF8"/>
    <w:rsid w:val="00E750B9"/>
    <w:rsid w:val="00E75384"/>
    <w:rsid w:val="00E7620D"/>
    <w:rsid w:val="00E76F71"/>
    <w:rsid w:val="00E776EF"/>
    <w:rsid w:val="00E779A6"/>
    <w:rsid w:val="00E80390"/>
    <w:rsid w:val="00E80591"/>
    <w:rsid w:val="00E806D8"/>
    <w:rsid w:val="00E81F64"/>
    <w:rsid w:val="00E826FB"/>
    <w:rsid w:val="00E82707"/>
    <w:rsid w:val="00E82805"/>
    <w:rsid w:val="00E8285C"/>
    <w:rsid w:val="00E83FA2"/>
    <w:rsid w:val="00E83FC1"/>
    <w:rsid w:val="00E85117"/>
    <w:rsid w:val="00E8563B"/>
    <w:rsid w:val="00E859E3"/>
    <w:rsid w:val="00E85B87"/>
    <w:rsid w:val="00E86300"/>
    <w:rsid w:val="00E86D9D"/>
    <w:rsid w:val="00E8702F"/>
    <w:rsid w:val="00E872CC"/>
    <w:rsid w:val="00E87375"/>
    <w:rsid w:val="00E8798B"/>
    <w:rsid w:val="00E87BD7"/>
    <w:rsid w:val="00E900CD"/>
    <w:rsid w:val="00E90B6F"/>
    <w:rsid w:val="00E90B9F"/>
    <w:rsid w:val="00E90DBE"/>
    <w:rsid w:val="00E91431"/>
    <w:rsid w:val="00E919FB"/>
    <w:rsid w:val="00E91F3B"/>
    <w:rsid w:val="00E92D64"/>
    <w:rsid w:val="00E92F0E"/>
    <w:rsid w:val="00E92FB0"/>
    <w:rsid w:val="00E932FE"/>
    <w:rsid w:val="00E94DAB"/>
    <w:rsid w:val="00E953E8"/>
    <w:rsid w:val="00E958BF"/>
    <w:rsid w:val="00E958F3"/>
    <w:rsid w:val="00E9692F"/>
    <w:rsid w:val="00E96F44"/>
    <w:rsid w:val="00E97206"/>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70D"/>
    <w:rsid w:val="00EA4ADA"/>
    <w:rsid w:val="00EA5C48"/>
    <w:rsid w:val="00EA5E30"/>
    <w:rsid w:val="00EA5F23"/>
    <w:rsid w:val="00EA7353"/>
    <w:rsid w:val="00EA77DE"/>
    <w:rsid w:val="00EA7FEE"/>
    <w:rsid w:val="00EB03DC"/>
    <w:rsid w:val="00EB05FF"/>
    <w:rsid w:val="00EB1AF3"/>
    <w:rsid w:val="00EB1D67"/>
    <w:rsid w:val="00EB21F3"/>
    <w:rsid w:val="00EB239B"/>
    <w:rsid w:val="00EB2595"/>
    <w:rsid w:val="00EB2FFC"/>
    <w:rsid w:val="00EB3E30"/>
    <w:rsid w:val="00EB3EDC"/>
    <w:rsid w:val="00EB5525"/>
    <w:rsid w:val="00EB571D"/>
    <w:rsid w:val="00EB60F2"/>
    <w:rsid w:val="00EB7330"/>
    <w:rsid w:val="00EB734B"/>
    <w:rsid w:val="00EC03CC"/>
    <w:rsid w:val="00EC0582"/>
    <w:rsid w:val="00EC0819"/>
    <w:rsid w:val="00EC0E56"/>
    <w:rsid w:val="00EC0EA2"/>
    <w:rsid w:val="00EC115B"/>
    <w:rsid w:val="00EC137A"/>
    <w:rsid w:val="00EC3186"/>
    <w:rsid w:val="00EC52ED"/>
    <w:rsid w:val="00EC56CC"/>
    <w:rsid w:val="00EC5CA5"/>
    <w:rsid w:val="00EC607C"/>
    <w:rsid w:val="00EC6445"/>
    <w:rsid w:val="00EC7104"/>
    <w:rsid w:val="00EC7980"/>
    <w:rsid w:val="00ED0B23"/>
    <w:rsid w:val="00ED1B36"/>
    <w:rsid w:val="00ED21E5"/>
    <w:rsid w:val="00ED26C3"/>
    <w:rsid w:val="00ED2D56"/>
    <w:rsid w:val="00ED35B2"/>
    <w:rsid w:val="00ED402D"/>
    <w:rsid w:val="00ED43C6"/>
    <w:rsid w:val="00ED4806"/>
    <w:rsid w:val="00ED564F"/>
    <w:rsid w:val="00ED7D30"/>
    <w:rsid w:val="00EE016C"/>
    <w:rsid w:val="00EE0888"/>
    <w:rsid w:val="00EE0C40"/>
    <w:rsid w:val="00EE1453"/>
    <w:rsid w:val="00EE1812"/>
    <w:rsid w:val="00EE1B9D"/>
    <w:rsid w:val="00EE1DDD"/>
    <w:rsid w:val="00EE1E4D"/>
    <w:rsid w:val="00EE1E83"/>
    <w:rsid w:val="00EE24F4"/>
    <w:rsid w:val="00EE2F7D"/>
    <w:rsid w:val="00EE38E9"/>
    <w:rsid w:val="00EE4040"/>
    <w:rsid w:val="00EE5581"/>
    <w:rsid w:val="00EE6006"/>
    <w:rsid w:val="00EE6AB1"/>
    <w:rsid w:val="00EE71DA"/>
    <w:rsid w:val="00EE7359"/>
    <w:rsid w:val="00EE7B0C"/>
    <w:rsid w:val="00EF0181"/>
    <w:rsid w:val="00EF0253"/>
    <w:rsid w:val="00EF0259"/>
    <w:rsid w:val="00EF06A3"/>
    <w:rsid w:val="00EF06E0"/>
    <w:rsid w:val="00EF0A8E"/>
    <w:rsid w:val="00EF0DDE"/>
    <w:rsid w:val="00EF10E1"/>
    <w:rsid w:val="00EF2598"/>
    <w:rsid w:val="00EF5228"/>
    <w:rsid w:val="00EF529B"/>
    <w:rsid w:val="00EF5D71"/>
    <w:rsid w:val="00EF6392"/>
    <w:rsid w:val="00EF676B"/>
    <w:rsid w:val="00EF6BAC"/>
    <w:rsid w:val="00EF6F13"/>
    <w:rsid w:val="00F01663"/>
    <w:rsid w:val="00F018E9"/>
    <w:rsid w:val="00F02018"/>
    <w:rsid w:val="00F02675"/>
    <w:rsid w:val="00F0430A"/>
    <w:rsid w:val="00F043C5"/>
    <w:rsid w:val="00F050F5"/>
    <w:rsid w:val="00F0516B"/>
    <w:rsid w:val="00F05551"/>
    <w:rsid w:val="00F06049"/>
    <w:rsid w:val="00F06135"/>
    <w:rsid w:val="00F06234"/>
    <w:rsid w:val="00F0751D"/>
    <w:rsid w:val="00F07EE0"/>
    <w:rsid w:val="00F10325"/>
    <w:rsid w:val="00F10DC0"/>
    <w:rsid w:val="00F1107C"/>
    <w:rsid w:val="00F11651"/>
    <w:rsid w:val="00F11982"/>
    <w:rsid w:val="00F11F0A"/>
    <w:rsid w:val="00F11F9F"/>
    <w:rsid w:val="00F120DE"/>
    <w:rsid w:val="00F1233D"/>
    <w:rsid w:val="00F13272"/>
    <w:rsid w:val="00F13C4F"/>
    <w:rsid w:val="00F146DF"/>
    <w:rsid w:val="00F15842"/>
    <w:rsid w:val="00F15A43"/>
    <w:rsid w:val="00F15ABC"/>
    <w:rsid w:val="00F16610"/>
    <w:rsid w:val="00F16B1D"/>
    <w:rsid w:val="00F16FE7"/>
    <w:rsid w:val="00F17084"/>
    <w:rsid w:val="00F17383"/>
    <w:rsid w:val="00F17DB8"/>
    <w:rsid w:val="00F202A1"/>
    <w:rsid w:val="00F20750"/>
    <w:rsid w:val="00F20F69"/>
    <w:rsid w:val="00F20FD4"/>
    <w:rsid w:val="00F2114D"/>
    <w:rsid w:val="00F21214"/>
    <w:rsid w:val="00F21887"/>
    <w:rsid w:val="00F21D93"/>
    <w:rsid w:val="00F21E56"/>
    <w:rsid w:val="00F22072"/>
    <w:rsid w:val="00F224F0"/>
    <w:rsid w:val="00F23AEF"/>
    <w:rsid w:val="00F24085"/>
    <w:rsid w:val="00F24768"/>
    <w:rsid w:val="00F248BE"/>
    <w:rsid w:val="00F24C1B"/>
    <w:rsid w:val="00F24DD8"/>
    <w:rsid w:val="00F24E53"/>
    <w:rsid w:val="00F24EF5"/>
    <w:rsid w:val="00F255FF"/>
    <w:rsid w:val="00F25765"/>
    <w:rsid w:val="00F25808"/>
    <w:rsid w:val="00F25C82"/>
    <w:rsid w:val="00F262CA"/>
    <w:rsid w:val="00F26CD7"/>
    <w:rsid w:val="00F27350"/>
    <w:rsid w:val="00F27408"/>
    <w:rsid w:val="00F27F5B"/>
    <w:rsid w:val="00F30602"/>
    <w:rsid w:val="00F30A4A"/>
    <w:rsid w:val="00F30A9C"/>
    <w:rsid w:val="00F30B89"/>
    <w:rsid w:val="00F3103C"/>
    <w:rsid w:val="00F317C7"/>
    <w:rsid w:val="00F32AE3"/>
    <w:rsid w:val="00F32BD1"/>
    <w:rsid w:val="00F33AA4"/>
    <w:rsid w:val="00F3422D"/>
    <w:rsid w:val="00F34AD7"/>
    <w:rsid w:val="00F35116"/>
    <w:rsid w:val="00F3561F"/>
    <w:rsid w:val="00F356BB"/>
    <w:rsid w:val="00F35864"/>
    <w:rsid w:val="00F35D54"/>
    <w:rsid w:val="00F36001"/>
    <w:rsid w:val="00F361BA"/>
    <w:rsid w:val="00F361BB"/>
    <w:rsid w:val="00F3662E"/>
    <w:rsid w:val="00F36BD5"/>
    <w:rsid w:val="00F36E00"/>
    <w:rsid w:val="00F37A6F"/>
    <w:rsid w:val="00F40103"/>
    <w:rsid w:val="00F402C5"/>
    <w:rsid w:val="00F4051E"/>
    <w:rsid w:val="00F40545"/>
    <w:rsid w:val="00F40C50"/>
    <w:rsid w:val="00F40ECC"/>
    <w:rsid w:val="00F41210"/>
    <w:rsid w:val="00F41258"/>
    <w:rsid w:val="00F4179F"/>
    <w:rsid w:val="00F41AB5"/>
    <w:rsid w:val="00F41B41"/>
    <w:rsid w:val="00F42250"/>
    <w:rsid w:val="00F424AE"/>
    <w:rsid w:val="00F428C0"/>
    <w:rsid w:val="00F42C0C"/>
    <w:rsid w:val="00F42C22"/>
    <w:rsid w:val="00F43E0D"/>
    <w:rsid w:val="00F4476C"/>
    <w:rsid w:val="00F447DB"/>
    <w:rsid w:val="00F44CC5"/>
    <w:rsid w:val="00F455C6"/>
    <w:rsid w:val="00F46C00"/>
    <w:rsid w:val="00F470E5"/>
    <w:rsid w:val="00F478C0"/>
    <w:rsid w:val="00F47969"/>
    <w:rsid w:val="00F47B21"/>
    <w:rsid w:val="00F47ECD"/>
    <w:rsid w:val="00F50224"/>
    <w:rsid w:val="00F50AF7"/>
    <w:rsid w:val="00F50E13"/>
    <w:rsid w:val="00F50F55"/>
    <w:rsid w:val="00F5135F"/>
    <w:rsid w:val="00F519DE"/>
    <w:rsid w:val="00F51CAB"/>
    <w:rsid w:val="00F51DAA"/>
    <w:rsid w:val="00F51F31"/>
    <w:rsid w:val="00F521C9"/>
    <w:rsid w:val="00F5225C"/>
    <w:rsid w:val="00F52D70"/>
    <w:rsid w:val="00F52F97"/>
    <w:rsid w:val="00F54366"/>
    <w:rsid w:val="00F543FE"/>
    <w:rsid w:val="00F54928"/>
    <w:rsid w:val="00F54C3F"/>
    <w:rsid w:val="00F54F01"/>
    <w:rsid w:val="00F554AB"/>
    <w:rsid w:val="00F559FF"/>
    <w:rsid w:val="00F563B3"/>
    <w:rsid w:val="00F5646F"/>
    <w:rsid w:val="00F56D3E"/>
    <w:rsid w:val="00F57119"/>
    <w:rsid w:val="00F573D5"/>
    <w:rsid w:val="00F5768F"/>
    <w:rsid w:val="00F60865"/>
    <w:rsid w:val="00F60C2B"/>
    <w:rsid w:val="00F61629"/>
    <w:rsid w:val="00F61A5A"/>
    <w:rsid w:val="00F61CD5"/>
    <w:rsid w:val="00F61FE7"/>
    <w:rsid w:val="00F631CA"/>
    <w:rsid w:val="00F64016"/>
    <w:rsid w:val="00F64549"/>
    <w:rsid w:val="00F649E4"/>
    <w:rsid w:val="00F65658"/>
    <w:rsid w:val="00F664E6"/>
    <w:rsid w:val="00F66790"/>
    <w:rsid w:val="00F674BB"/>
    <w:rsid w:val="00F6762D"/>
    <w:rsid w:val="00F67771"/>
    <w:rsid w:val="00F6791B"/>
    <w:rsid w:val="00F67E92"/>
    <w:rsid w:val="00F703FC"/>
    <w:rsid w:val="00F706C7"/>
    <w:rsid w:val="00F7075E"/>
    <w:rsid w:val="00F70B43"/>
    <w:rsid w:val="00F70DFF"/>
    <w:rsid w:val="00F72AB4"/>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0D2"/>
    <w:rsid w:val="00F81237"/>
    <w:rsid w:val="00F8187C"/>
    <w:rsid w:val="00F81A32"/>
    <w:rsid w:val="00F81BE5"/>
    <w:rsid w:val="00F81DD5"/>
    <w:rsid w:val="00F81FF0"/>
    <w:rsid w:val="00F820C1"/>
    <w:rsid w:val="00F828B3"/>
    <w:rsid w:val="00F82A4C"/>
    <w:rsid w:val="00F82BE2"/>
    <w:rsid w:val="00F830F9"/>
    <w:rsid w:val="00F83E61"/>
    <w:rsid w:val="00F83EFD"/>
    <w:rsid w:val="00F83F8E"/>
    <w:rsid w:val="00F84204"/>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2C95"/>
    <w:rsid w:val="00F934E6"/>
    <w:rsid w:val="00F93A69"/>
    <w:rsid w:val="00F94084"/>
    <w:rsid w:val="00F94423"/>
    <w:rsid w:val="00F94B45"/>
    <w:rsid w:val="00F951A4"/>
    <w:rsid w:val="00F95A8A"/>
    <w:rsid w:val="00F95F88"/>
    <w:rsid w:val="00F96012"/>
    <w:rsid w:val="00F9627F"/>
    <w:rsid w:val="00F96B53"/>
    <w:rsid w:val="00F96C9A"/>
    <w:rsid w:val="00F96E19"/>
    <w:rsid w:val="00F97010"/>
    <w:rsid w:val="00F970DD"/>
    <w:rsid w:val="00FA11F8"/>
    <w:rsid w:val="00FA1529"/>
    <w:rsid w:val="00FA1995"/>
    <w:rsid w:val="00FA1F00"/>
    <w:rsid w:val="00FA2746"/>
    <w:rsid w:val="00FA28D4"/>
    <w:rsid w:val="00FA3026"/>
    <w:rsid w:val="00FA3851"/>
    <w:rsid w:val="00FA3B46"/>
    <w:rsid w:val="00FA454F"/>
    <w:rsid w:val="00FA4C8D"/>
    <w:rsid w:val="00FA504E"/>
    <w:rsid w:val="00FA5053"/>
    <w:rsid w:val="00FA525C"/>
    <w:rsid w:val="00FA52FF"/>
    <w:rsid w:val="00FA5489"/>
    <w:rsid w:val="00FA56AF"/>
    <w:rsid w:val="00FA57BE"/>
    <w:rsid w:val="00FA5D1F"/>
    <w:rsid w:val="00FA6659"/>
    <w:rsid w:val="00FA68B7"/>
    <w:rsid w:val="00FA691A"/>
    <w:rsid w:val="00FA71AC"/>
    <w:rsid w:val="00FA74F8"/>
    <w:rsid w:val="00FA7619"/>
    <w:rsid w:val="00FA79B7"/>
    <w:rsid w:val="00FA7A01"/>
    <w:rsid w:val="00FA7BA4"/>
    <w:rsid w:val="00FB13E8"/>
    <w:rsid w:val="00FB168D"/>
    <w:rsid w:val="00FB16EF"/>
    <w:rsid w:val="00FB1F42"/>
    <w:rsid w:val="00FB293D"/>
    <w:rsid w:val="00FB2DB2"/>
    <w:rsid w:val="00FB38C0"/>
    <w:rsid w:val="00FB3912"/>
    <w:rsid w:val="00FB3CBC"/>
    <w:rsid w:val="00FB3F2E"/>
    <w:rsid w:val="00FB3F85"/>
    <w:rsid w:val="00FB535E"/>
    <w:rsid w:val="00FB60ED"/>
    <w:rsid w:val="00FB70A0"/>
    <w:rsid w:val="00FB70F8"/>
    <w:rsid w:val="00FB725F"/>
    <w:rsid w:val="00FB7989"/>
    <w:rsid w:val="00FB7E8F"/>
    <w:rsid w:val="00FB7EAA"/>
    <w:rsid w:val="00FC0257"/>
    <w:rsid w:val="00FC1F04"/>
    <w:rsid w:val="00FC23D4"/>
    <w:rsid w:val="00FC289B"/>
    <w:rsid w:val="00FC31CE"/>
    <w:rsid w:val="00FC35CD"/>
    <w:rsid w:val="00FC376F"/>
    <w:rsid w:val="00FC38A5"/>
    <w:rsid w:val="00FC3FDD"/>
    <w:rsid w:val="00FC4326"/>
    <w:rsid w:val="00FC4489"/>
    <w:rsid w:val="00FC4814"/>
    <w:rsid w:val="00FC505F"/>
    <w:rsid w:val="00FC5D4A"/>
    <w:rsid w:val="00FC72D4"/>
    <w:rsid w:val="00FC783A"/>
    <w:rsid w:val="00FC7F40"/>
    <w:rsid w:val="00FD05B2"/>
    <w:rsid w:val="00FD07F4"/>
    <w:rsid w:val="00FD10A5"/>
    <w:rsid w:val="00FD1E12"/>
    <w:rsid w:val="00FD1ECD"/>
    <w:rsid w:val="00FD22FE"/>
    <w:rsid w:val="00FD236F"/>
    <w:rsid w:val="00FD3290"/>
    <w:rsid w:val="00FD3773"/>
    <w:rsid w:val="00FD3CA0"/>
    <w:rsid w:val="00FD4201"/>
    <w:rsid w:val="00FD44D4"/>
    <w:rsid w:val="00FD4B40"/>
    <w:rsid w:val="00FD4F86"/>
    <w:rsid w:val="00FD522F"/>
    <w:rsid w:val="00FD5CDC"/>
    <w:rsid w:val="00FD63B9"/>
    <w:rsid w:val="00FD6402"/>
    <w:rsid w:val="00FD659E"/>
    <w:rsid w:val="00FD6A21"/>
    <w:rsid w:val="00FD6EB2"/>
    <w:rsid w:val="00FD70A2"/>
    <w:rsid w:val="00FD7283"/>
    <w:rsid w:val="00FD72DB"/>
    <w:rsid w:val="00FE0520"/>
    <w:rsid w:val="00FE0989"/>
    <w:rsid w:val="00FE0B5F"/>
    <w:rsid w:val="00FE0F0F"/>
    <w:rsid w:val="00FE0FE8"/>
    <w:rsid w:val="00FE1466"/>
    <w:rsid w:val="00FE1A74"/>
    <w:rsid w:val="00FE2117"/>
    <w:rsid w:val="00FE233D"/>
    <w:rsid w:val="00FE23F4"/>
    <w:rsid w:val="00FE2925"/>
    <w:rsid w:val="00FE33C8"/>
    <w:rsid w:val="00FE3B14"/>
    <w:rsid w:val="00FE3D9A"/>
    <w:rsid w:val="00FE43AD"/>
    <w:rsid w:val="00FE45F1"/>
    <w:rsid w:val="00FE49FC"/>
    <w:rsid w:val="00FE4A85"/>
    <w:rsid w:val="00FE4C19"/>
    <w:rsid w:val="00FE56FD"/>
    <w:rsid w:val="00FE58F1"/>
    <w:rsid w:val="00FE5BBC"/>
    <w:rsid w:val="00FE5F33"/>
    <w:rsid w:val="00FE6554"/>
    <w:rsid w:val="00FE690D"/>
    <w:rsid w:val="00FE7527"/>
    <w:rsid w:val="00FE7A6E"/>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39A8"/>
    <w:rsid w:val="00FF453F"/>
    <w:rsid w:val="00FF4A88"/>
    <w:rsid w:val="00FF4D7C"/>
    <w:rsid w:val="00FF5196"/>
    <w:rsid w:val="00FF5381"/>
    <w:rsid w:val="00FF6257"/>
    <w:rsid w:val="00FF665B"/>
    <w:rsid w:val="00FF69DF"/>
    <w:rsid w:val="00FF6EE7"/>
    <w:rsid w:val="00FF72E0"/>
    <w:rsid w:val="00FF7364"/>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qFormat="1"/>
    <w:lsdException w:name="footnote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732DEC"/>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rsid w:val="00235920"/>
    <w:rPr>
      <w:rFonts w:eastAsia="Times New Roman"/>
      <w:sz w:val="20"/>
      <w:szCs w:val="20"/>
      <w:lang w:eastAsia="ru-RU"/>
    </w:rPr>
  </w:style>
  <w:style w:type="character" w:styleId="afff0">
    <w:name w:val="footnote reference"/>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011">
    <w:name w:val="Нет списка101"/>
    <w:next w:val="a9"/>
    <w:uiPriority w:val="99"/>
    <w:semiHidden/>
    <w:unhideWhenUsed/>
    <w:rsid w:val="00E269C9"/>
  </w:style>
  <w:style w:type="table" w:customStyle="1" w:styleId="TableNormal12">
    <w:name w:val="Table Normal12"/>
    <w:uiPriority w:val="2"/>
    <w:semiHidden/>
    <w:unhideWhenUsed/>
    <w:qFormat/>
    <w:rsid w:val="00E269C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BF1B33"/>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numbering" w:customStyle="1" w:styleId="1021">
    <w:name w:val="Нет списка102"/>
    <w:next w:val="a9"/>
    <w:uiPriority w:val="99"/>
    <w:semiHidden/>
    <w:unhideWhenUsed/>
    <w:rsid w:val="002A6655"/>
  </w:style>
  <w:style w:type="table" w:customStyle="1" w:styleId="TableNormal14">
    <w:name w:val="Table Normal14"/>
    <w:uiPriority w:val="2"/>
    <w:semiHidden/>
    <w:unhideWhenUsed/>
    <w:qFormat/>
    <w:rsid w:val="002A6655"/>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4A08AC"/>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08">
    <w:name w:val="Сетка таблицы108"/>
    <w:basedOn w:val="a8"/>
    <w:next w:val="aa"/>
    <w:uiPriority w:val="39"/>
    <w:rsid w:val="00C66F6A"/>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9">
    <w:name w:val="Сетка таблицы109"/>
    <w:basedOn w:val="a8"/>
    <w:next w:val="aa"/>
    <w:uiPriority w:val="39"/>
    <w:rsid w:val="00925802"/>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0">
    <w:name w:val="Сетка таблицы118"/>
    <w:basedOn w:val="a8"/>
    <w:next w:val="aa"/>
    <w:uiPriority w:val="39"/>
    <w:rsid w:val="00D74053"/>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
    <w:name w:val="Table Normal16"/>
    <w:uiPriority w:val="2"/>
    <w:semiHidden/>
    <w:unhideWhenUsed/>
    <w:qFormat/>
    <w:rsid w:val="009A003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2116BD"/>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F56D3E"/>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19">
    <w:name w:val="Сетка таблицы119"/>
    <w:basedOn w:val="a8"/>
    <w:next w:val="aa"/>
    <w:uiPriority w:val="59"/>
    <w:rsid w:val="000F514D"/>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basedOn w:val="a8"/>
    <w:next w:val="aa"/>
    <w:uiPriority w:val="59"/>
    <w:rsid w:val="00FE45F1"/>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910EA"/>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9">
    <w:name w:val="Table Normal19"/>
    <w:uiPriority w:val="2"/>
    <w:semiHidden/>
    <w:unhideWhenUsed/>
    <w:qFormat/>
    <w:rsid w:val="00294E1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E10E2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D85C9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C3420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2201C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052D7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8700F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CD05D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B325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00084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7B0CC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0">
    <w:name w:val="Table Normal30"/>
    <w:uiPriority w:val="2"/>
    <w:semiHidden/>
    <w:unhideWhenUsed/>
    <w:qFormat/>
    <w:rsid w:val="00B4709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FC4489"/>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0353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41151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1220">
    <w:name w:val="Сетка таблицы122"/>
    <w:basedOn w:val="a8"/>
    <w:next w:val="aa"/>
    <w:uiPriority w:val="59"/>
    <w:rsid w:val="000974A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0">
    <w:name w:val="Нет списка103"/>
    <w:next w:val="a9"/>
    <w:uiPriority w:val="99"/>
    <w:semiHidden/>
    <w:unhideWhenUsed/>
    <w:rsid w:val="00AA3DBE"/>
  </w:style>
  <w:style w:type="numbering" w:customStyle="1" w:styleId="1190">
    <w:name w:val="Нет списка119"/>
    <w:next w:val="a9"/>
    <w:uiPriority w:val="99"/>
    <w:semiHidden/>
    <w:unhideWhenUsed/>
    <w:rsid w:val="00AA3DBE"/>
  </w:style>
  <w:style w:type="table" w:customStyle="1" w:styleId="123">
    <w:name w:val="Сетка таблицы123"/>
    <w:basedOn w:val="a8"/>
    <w:next w:val="aa"/>
    <w:uiPriority w:val="59"/>
    <w:rsid w:val="00AA3DBE"/>
    <w:pPr>
      <w:ind w:left="0" w:firstLine="0"/>
      <w:jc w:val="left"/>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basedOn w:val="-1"/>
    <w:next w:val="aa"/>
    <w:uiPriority w:val="59"/>
    <w:rsid w:val="004D7F5D"/>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
    <w:name w:val="Сетка таблицы125"/>
    <w:basedOn w:val="a8"/>
    <w:next w:val="aa"/>
    <w:uiPriority w:val="59"/>
    <w:rsid w:val="00D37FA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4">
    <w:name w:val="Table Normal34"/>
    <w:uiPriority w:val="2"/>
    <w:semiHidden/>
    <w:unhideWhenUsed/>
    <w:qFormat/>
    <w:rsid w:val="00331EE6"/>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5">
    <w:name w:val="Table Normal35"/>
    <w:uiPriority w:val="2"/>
    <w:semiHidden/>
    <w:unhideWhenUsed/>
    <w:qFormat/>
    <w:rsid w:val="0070762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6">
    <w:name w:val="Table Normal36"/>
    <w:uiPriority w:val="2"/>
    <w:semiHidden/>
    <w:unhideWhenUsed/>
    <w:qFormat/>
    <w:rsid w:val="00D0206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7">
    <w:name w:val="Table Normal37"/>
    <w:uiPriority w:val="2"/>
    <w:semiHidden/>
    <w:qFormat/>
    <w:rsid w:val="00A272E8"/>
    <w:pPr>
      <w:widowControl w:val="0"/>
      <w:autoSpaceDE w:val="0"/>
      <w:autoSpaceDN w:val="0"/>
      <w:ind w:left="0" w:firstLine="0"/>
      <w:jc w:val="left"/>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126">
    <w:name w:val="Сетка таблицы126"/>
    <w:basedOn w:val="a8"/>
    <w:next w:val="aa"/>
    <w:uiPriority w:val="99"/>
    <w:rsid w:val="00755F84"/>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40">
    <w:name w:val="Нет списка104"/>
    <w:next w:val="a9"/>
    <w:uiPriority w:val="99"/>
    <w:semiHidden/>
    <w:unhideWhenUsed/>
    <w:rsid w:val="007305E6"/>
  </w:style>
  <w:style w:type="table" w:customStyle="1" w:styleId="127">
    <w:name w:val="Сетка таблицы127"/>
    <w:basedOn w:val="a8"/>
    <w:next w:val="aa"/>
    <w:uiPriority w:val="59"/>
    <w:rsid w:val="007305E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basedOn w:val="a8"/>
    <w:next w:val="aa"/>
    <w:uiPriority w:val="59"/>
    <w:rsid w:val="00F42C0C"/>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214">
    <w:name w:val="TableStyle0214"/>
    <w:rsid w:val="00AE2CB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F4225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0">
    <w:name w:val="Нет списка105"/>
    <w:next w:val="a9"/>
    <w:uiPriority w:val="99"/>
    <w:semiHidden/>
    <w:unhideWhenUsed/>
    <w:rsid w:val="00E176E5"/>
  </w:style>
  <w:style w:type="table" w:customStyle="1" w:styleId="TableStyle0118">
    <w:name w:val="TableStyle011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4">
    <w:name w:val="TableStyle07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8">
    <w:name w:val="TableStyle1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1">
    <w:name w:val="Нет списка120"/>
    <w:next w:val="a9"/>
    <w:uiPriority w:val="99"/>
    <w:semiHidden/>
    <w:unhideWhenUsed/>
    <w:rsid w:val="00E176E5"/>
  </w:style>
  <w:style w:type="table" w:customStyle="1" w:styleId="TableStyle1113">
    <w:name w:val="TableStyle1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E176E5"/>
  </w:style>
  <w:style w:type="table" w:customStyle="1" w:styleId="TableStyle0313">
    <w:name w:val="TableStyle0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E176E5"/>
  </w:style>
  <w:style w:type="table" w:customStyle="1" w:styleId="TableStyle0413">
    <w:name w:val="TableStyle04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E176E5"/>
  </w:style>
  <w:style w:type="table" w:customStyle="1" w:styleId="TableStyle149">
    <w:name w:val="TableStyle1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9">
    <w:name w:val="TableStyle2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E176E5"/>
  </w:style>
  <w:style w:type="table" w:customStyle="1" w:styleId="TableStyle0612">
    <w:name w:val="TableStyle061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E176E5"/>
  </w:style>
  <w:style w:type="table" w:customStyle="1" w:styleId="TableStyle082">
    <w:name w:val="TableStyle08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E176E5"/>
  </w:style>
  <w:style w:type="table" w:customStyle="1" w:styleId="TableStyle3213">
    <w:name w:val="TableStyle3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00">
    <w:name w:val="Нет списка810"/>
    <w:next w:val="a9"/>
    <w:uiPriority w:val="99"/>
    <w:semiHidden/>
    <w:unhideWhenUsed/>
    <w:rsid w:val="00E176E5"/>
  </w:style>
  <w:style w:type="table" w:customStyle="1" w:styleId="TableStyle181">
    <w:name w:val="TableStyle1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1">
    <w:name w:val="TableStyle2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00">
    <w:name w:val="Нет списка910"/>
    <w:next w:val="a9"/>
    <w:uiPriority w:val="99"/>
    <w:semiHidden/>
    <w:unhideWhenUsed/>
    <w:rsid w:val="00E176E5"/>
  </w:style>
  <w:style w:type="table" w:customStyle="1" w:styleId="TableStyle091">
    <w:name w:val="TableStyle0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1">
    <w:name w:val="TableStyle1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60">
    <w:name w:val="Нет списка106"/>
    <w:next w:val="a9"/>
    <w:uiPriority w:val="99"/>
    <w:semiHidden/>
    <w:unhideWhenUsed/>
    <w:rsid w:val="00E176E5"/>
  </w:style>
  <w:style w:type="table" w:customStyle="1" w:styleId="TableStyle0101">
    <w:name w:val="TableStyle0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E176E5"/>
  </w:style>
  <w:style w:type="table" w:customStyle="1" w:styleId="TableStyle0119">
    <w:name w:val="TableStyle011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4">
    <w:name w:val="TableStyle1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1">
    <w:name w:val="Нет списка122"/>
    <w:next w:val="a9"/>
    <w:uiPriority w:val="99"/>
    <w:semiHidden/>
    <w:unhideWhenUsed/>
    <w:rsid w:val="00E176E5"/>
  </w:style>
  <w:style w:type="table" w:customStyle="1" w:styleId="TableStyle0121">
    <w:name w:val="TableStyle0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E176E5"/>
  </w:style>
  <w:style w:type="numbering" w:customStyle="1" w:styleId="1070">
    <w:name w:val="Нет списка107"/>
    <w:next w:val="a9"/>
    <w:uiPriority w:val="99"/>
    <w:semiHidden/>
    <w:unhideWhenUsed/>
    <w:rsid w:val="00DC7AC8"/>
  </w:style>
  <w:style w:type="table" w:customStyle="1" w:styleId="TableStyle0120">
    <w:name w:val="TableStyle012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0">
    <w:name w:val="TableStyle1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0">
    <w:name w:val="TableStyle2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0">
    <w:name w:val="Нет списка123"/>
    <w:next w:val="a9"/>
    <w:uiPriority w:val="99"/>
    <w:semiHidden/>
    <w:unhideWhenUsed/>
    <w:rsid w:val="00DC7AC8"/>
  </w:style>
  <w:style w:type="table" w:customStyle="1" w:styleId="TableStyle1115">
    <w:name w:val="TableStyle1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DC7AC8"/>
  </w:style>
  <w:style w:type="table" w:customStyle="1" w:styleId="TableStyle0314">
    <w:name w:val="TableStyle0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DC7AC8"/>
  </w:style>
  <w:style w:type="table" w:customStyle="1" w:styleId="TableStyle0414">
    <w:name w:val="TableStyle04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DC7AC8"/>
  </w:style>
  <w:style w:type="table" w:customStyle="1" w:styleId="TableStyle1410">
    <w:name w:val="TableStyle1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DC7AC8"/>
  </w:style>
  <w:style w:type="table" w:customStyle="1" w:styleId="TableStyle0613">
    <w:name w:val="TableStyle061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5">
    <w:name w:val="TableStyle1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DC7AC8"/>
  </w:style>
  <w:style w:type="table" w:customStyle="1" w:styleId="TableStyle083">
    <w:name w:val="TableStyle08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DC7AC8"/>
  </w:style>
  <w:style w:type="table" w:customStyle="1" w:styleId="TableStyle3214">
    <w:name w:val="TableStyle3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10">
    <w:name w:val="Нет списка811"/>
    <w:next w:val="a9"/>
    <w:uiPriority w:val="99"/>
    <w:semiHidden/>
    <w:unhideWhenUsed/>
    <w:rsid w:val="00DC7AC8"/>
  </w:style>
  <w:style w:type="table" w:customStyle="1" w:styleId="TableStyle182">
    <w:name w:val="TableStyle1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2">
    <w:name w:val="TableStyle2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10">
    <w:name w:val="Нет списка911"/>
    <w:next w:val="a9"/>
    <w:uiPriority w:val="99"/>
    <w:semiHidden/>
    <w:unhideWhenUsed/>
    <w:rsid w:val="00DC7AC8"/>
  </w:style>
  <w:style w:type="table" w:customStyle="1" w:styleId="TableStyle092">
    <w:name w:val="TableStyle0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2">
    <w:name w:val="TableStyle1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80">
    <w:name w:val="Нет списка108"/>
    <w:next w:val="a9"/>
    <w:uiPriority w:val="99"/>
    <w:semiHidden/>
    <w:unhideWhenUsed/>
    <w:rsid w:val="00DC7AC8"/>
  </w:style>
  <w:style w:type="table" w:customStyle="1" w:styleId="TableStyle0102">
    <w:name w:val="TableStyle0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DC7AC8"/>
  </w:style>
  <w:style w:type="table" w:customStyle="1" w:styleId="TableStyle01110">
    <w:name w:val="TableStyle011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6">
    <w:name w:val="TableStyle1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0">
    <w:name w:val="Нет списка124"/>
    <w:next w:val="a9"/>
    <w:uiPriority w:val="99"/>
    <w:semiHidden/>
    <w:unhideWhenUsed/>
    <w:rsid w:val="00DC7AC8"/>
  </w:style>
  <w:style w:type="table" w:customStyle="1" w:styleId="TableStyle0122">
    <w:name w:val="TableStyle0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DC7AC8"/>
  </w:style>
  <w:style w:type="numbering" w:customStyle="1" w:styleId="1090">
    <w:name w:val="Нет списка109"/>
    <w:next w:val="a9"/>
    <w:uiPriority w:val="99"/>
    <w:semiHidden/>
    <w:unhideWhenUsed/>
    <w:rsid w:val="001340B1"/>
  </w:style>
  <w:style w:type="table" w:customStyle="1" w:styleId="TableStyle0123">
    <w:name w:val="TableStyle0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6">
    <w:name w:val="TableStyle2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0">
    <w:name w:val="Нет списка125"/>
    <w:next w:val="a9"/>
    <w:uiPriority w:val="99"/>
    <w:semiHidden/>
    <w:unhideWhenUsed/>
    <w:rsid w:val="001340B1"/>
  </w:style>
  <w:style w:type="table" w:customStyle="1" w:styleId="TableStyle1117">
    <w:name w:val="TableStyle1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1340B1"/>
  </w:style>
  <w:style w:type="table" w:customStyle="1" w:styleId="TableStyle0315">
    <w:name w:val="TableStyle0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1340B1"/>
  </w:style>
  <w:style w:type="table" w:customStyle="1" w:styleId="TableStyle0415">
    <w:name w:val="TableStyle04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1340B1"/>
  </w:style>
  <w:style w:type="table" w:customStyle="1" w:styleId="TableStyle1411">
    <w:name w:val="TableStyle1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1340B1"/>
  </w:style>
  <w:style w:type="table" w:customStyle="1" w:styleId="TableStyle0614">
    <w:name w:val="TableStyle061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7">
    <w:name w:val="TableStyle1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1340B1"/>
  </w:style>
  <w:style w:type="table" w:customStyle="1" w:styleId="TableStyle084">
    <w:name w:val="TableStyle08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1340B1"/>
  </w:style>
  <w:style w:type="table" w:customStyle="1" w:styleId="TableStyle3215">
    <w:name w:val="TableStyle3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2">
    <w:name w:val="Нет списка812"/>
    <w:next w:val="a9"/>
    <w:uiPriority w:val="99"/>
    <w:semiHidden/>
    <w:unhideWhenUsed/>
    <w:rsid w:val="001340B1"/>
  </w:style>
  <w:style w:type="table" w:customStyle="1" w:styleId="TableStyle183">
    <w:name w:val="TableStyle1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3">
    <w:name w:val="TableStyle2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2">
    <w:name w:val="Нет списка912"/>
    <w:next w:val="a9"/>
    <w:uiPriority w:val="99"/>
    <w:semiHidden/>
    <w:unhideWhenUsed/>
    <w:rsid w:val="001340B1"/>
  </w:style>
  <w:style w:type="table" w:customStyle="1" w:styleId="TableStyle093">
    <w:name w:val="TableStyle0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3">
    <w:name w:val="TableStyle1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00">
    <w:name w:val="Нет списка1010"/>
    <w:next w:val="a9"/>
    <w:uiPriority w:val="99"/>
    <w:semiHidden/>
    <w:unhideWhenUsed/>
    <w:rsid w:val="001340B1"/>
  </w:style>
  <w:style w:type="table" w:customStyle="1" w:styleId="TableStyle0103">
    <w:name w:val="TableStyle0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1340B1"/>
  </w:style>
  <w:style w:type="table" w:customStyle="1" w:styleId="TableStyle01111">
    <w:name w:val="TableStyle011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8">
    <w:name w:val="TableStyle1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60">
    <w:name w:val="Нет списка126"/>
    <w:next w:val="a9"/>
    <w:uiPriority w:val="99"/>
    <w:semiHidden/>
    <w:unhideWhenUsed/>
    <w:rsid w:val="001340B1"/>
  </w:style>
  <w:style w:type="table" w:customStyle="1" w:styleId="TableStyle0124">
    <w:name w:val="TableStyle012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1340B1"/>
  </w:style>
  <w:style w:type="numbering" w:customStyle="1" w:styleId="1270">
    <w:name w:val="Нет списка127"/>
    <w:next w:val="a9"/>
    <w:uiPriority w:val="99"/>
    <w:semiHidden/>
    <w:unhideWhenUsed/>
    <w:rsid w:val="007D134A"/>
  </w:style>
  <w:style w:type="table" w:customStyle="1" w:styleId="TableStyle0125">
    <w:name w:val="TableStyle012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0">
    <w:name w:val="TableStyle08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7">
    <w:name w:val="TableStyle0517"/>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8">
    <w:name w:val="TableStyle2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80">
    <w:name w:val="Нет списка128"/>
    <w:next w:val="a9"/>
    <w:uiPriority w:val="99"/>
    <w:semiHidden/>
    <w:unhideWhenUsed/>
    <w:rsid w:val="007D134A"/>
  </w:style>
  <w:style w:type="table" w:customStyle="1" w:styleId="TableStyle1119">
    <w:name w:val="TableStyle1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9">
    <w:name w:val="TableStyle2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6">
    <w:name w:val="TableStyle31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7D134A"/>
  </w:style>
  <w:style w:type="table" w:customStyle="1" w:styleId="TableStyle0316">
    <w:name w:val="TableStyle0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6">
    <w:name w:val="TableStyle1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6">
    <w:name w:val="TableStyle2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7D134A"/>
  </w:style>
  <w:style w:type="table" w:customStyle="1" w:styleId="TableStyle0416">
    <w:name w:val="TableStyle04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6">
    <w:name w:val="TableStyle1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6">
    <w:name w:val="TableStyle2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6">
    <w:name w:val="Нет списка416"/>
    <w:next w:val="a9"/>
    <w:uiPriority w:val="99"/>
    <w:semiHidden/>
    <w:unhideWhenUsed/>
    <w:rsid w:val="007D134A"/>
  </w:style>
  <w:style w:type="table" w:customStyle="1" w:styleId="TableStyle1412">
    <w:name w:val="TableStyle1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5">
    <w:name w:val="Нет списка515"/>
    <w:next w:val="a9"/>
    <w:uiPriority w:val="99"/>
    <w:semiHidden/>
    <w:unhideWhenUsed/>
    <w:rsid w:val="007D134A"/>
  </w:style>
  <w:style w:type="table" w:customStyle="1" w:styleId="TableStyle0615">
    <w:name w:val="TableStyle061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9">
    <w:name w:val="TableStyle1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9">
    <w:name w:val="TableStyle2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6">
    <w:name w:val="TableStyle1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6">
    <w:name w:val="TableStyle2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5">
    <w:name w:val="Нет списка615"/>
    <w:next w:val="a9"/>
    <w:uiPriority w:val="99"/>
    <w:semiHidden/>
    <w:unhideWhenUsed/>
    <w:rsid w:val="007D134A"/>
  </w:style>
  <w:style w:type="table" w:customStyle="1" w:styleId="TableStyle085">
    <w:name w:val="TableStyle08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6">
    <w:name w:val="TableStyle1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6">
    <w:name w:val="TableStyle2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5">
    <w:name w:val="Нет списка715"/>
    <w:next w:val="a9"/>
    <w:uiPriority w:val="99"/>
    <w:semiHidden/>
    <w:unhideWhenUsed/>
    <w:rsid w:val="007D134A"/>
  </w:style>
  <w:style w:type="table" w:customStyle="1" w:styleId="TableStyle3216">
    <w:name w:val="TableStyle3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3">
    <w:name w:val="Нет списка813"/>
    <w:next w:val="a9"/>
    <w:uiPriority w:val="99"/>
    <w:semiHidden/>
    <w:unhideWhenUsed/>
    <w:rsid w:val="007D134A"/>
  </w:style>
  <w:style w:type="table" w:customStyle="1" w:styleId="TableStyle184">
    <w:name w:val="TableStyle1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4">
    <w:name w:val="TableStyle2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3">
    <w:name w:val="Нет списка913"/>
    <w:next w:val="a9"/>
    <w:uiPriority w:val="99"/>
    <w:semiHidden/>
    <w:unhideWhenUsed/>
    <w:rsid w:val="007D134A"/>
  </w:style>
  <w:style w:type="table" w:customStyle="1" w:styleId="TableStyle094">
    <w:name w:val="TableStyle0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4">
    <w:name w:val="TableStyle1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4">
    <w:name w:val="TableStyle2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10">
    <w:name w:val="Нет списка1011"/>
    <w:next w:val="a9"/>
    <w:uiPriority w:val="99"/>
    <w:semiHidden/>
    <w:unhideWhenUsed/>
    <w:rsid w:val="007D134A"/>
  </w:style>
  <w:style w:type="table" w:customStyle="1" w:styleId="TableStyle0104">
    <w:name w:val="TableStyle0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4">
    <w:name w:val="TableStyle1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4">
    <w:name w:val="TableStyle2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30">
    <w:name w:val="Нет списка1113"/>
    <w:next w:val="a9"/>
    <w:uiPriority w:val="99"/>
    <w:semiHidden/>
    <w:unhideWhenUsed/>
    <w:rsid w:val="007D134A"/>
  </w:style>
  <w:style w:type="table" w:customStyle="1" w:styleId="TableStyle01112">
    <w:name w:val="TableStyle011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0">
    <w:name w:val="TableStyle1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0">
    <w:name w:val="TableStyle2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9">
    <w:name w:val="Нет списка129"/>
    <w:next w:val="a9"/>
    <w:uiPriority w:val="99"/>
    <w:semiHidden/>
    <w:unhideWhenUsed/>
    <w:rsid w:val="007D134A"/>
  </w:style>
  <w:style w:type="table" w:customStyle="1" w:styleId="TableStyle0126">
    <w:name w:val="TableStyle012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4">
    <w:name w:val="TableStyle1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4">
    <w:name w:val="TableStyle2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4">
    <w:name w:val="Нет списка134"/>
    <w:next w:val="a9"/>
    <w:uiPriority w:val="99"/>
    <w:semiHidden/>
    <w:unhideWhenUsed/>
    <w:rsid w:val="007D134A"/>
  </w:style>
  <w:style w:type="numbering" w:customStyle="1" w:styleId="1300">
    <w:name w:val="Нет списка130"/>
    <w:next w:val="a9"/>
    <w:uiPriority w:val="99"/>
    <w:semiHidden/>
    <w:unhideWhenUsed/>
    <w:rsid w:val="008424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qFormat="1"/>
    <w:lsdException w:name="footnote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732DEC"/>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rsid w:val="00235920"/>
    <w:rPr>
      <w:rFonts w:eastAsia="Times New Roman"/>
      <w:sz w:val="20"/>
      <w:szCs w:val="20"/>
      <w:lang w:eastAsia="ru-RU"/>
    </w:rPr>
  </w:style>
  <w:style w:type="character" w:styleId="afff0">
    <w:name w:val="footnote reference"/>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011">
    <w:name w:val="Нет списка101"/>
    <w:next w:val="a9"/>
    <w:uiPriority w:val="99"/>
    <w:semiHidden/>
    <w:unhideWhenUsed/>
    <w:rsid w:val="00E269C9"/>
  </w:style>
  <w:style w:type="table" w:customStyle="1" w:styleId="TableNormal12">
    <w:name w:val="Table Normal12"/>
    <w:uiPriority w:val="2"/>
    <w:semiHidden/>
    <w:unhideWhenUsed/>
    <w:qFormat/>
    <w:rsid w:val="00E269C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BF1B33"/>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numbering" w:customStyle="1" w:styleId="1021">
    <w:name w:val="Нет списка102"/>
    <w:next w:val="a9"/>
    <w:uiPriority w:val="99"/>
    <w:semiHidden/>
    <w:unhideWhenUsed/>
    <w:rsid w:val="002A6655"/>
  </w:style>
  <w:style w:type="table" w:customStyle="1" w:styleId="TableNormal14">
    <w:name w:val="Table Normal14"/>
    <w:uiPriority w:val="2"/>
    <w:semiHidden/>
    <w:unhideWhenUsed/>
    <w:qFormat/>
    <w:rsid w:val="002A6655"/>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4A08AC"/>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08">
    <w:name w:val="Сетка таблицы108"/>
    <w:basedOn w:val="a8"/>
    <w:next w:val="aa"/>
    <w:uiPriority w:val="39"/>
    <w:rsid w:val="00C66F6A"/>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9">
    <w:name w:val="Сетка таблицы109"/>
    <w:basedOn w:val="a8"/>
    <w:next w:val="aa"/>
    <w:uiPriority w:val="39"/>
    <w:rsid w:val="00925802"/>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0">
    <w:name w:val="Сетка таблицы118"/>
    <w:basedOn w:val="a8"/>
    <w:next w:val="aa"/>
    <w:uiPriority w:val="39"/>
    <w:rsid w:val="00D74053"/>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
    <w:name w:val="Table Normal16"/>
    <w:uiPriority w:val="2"/>
    <w:semiHidden/>
    <w:unhideWhenUsed/>
    <w:qFormat/>
    <w:rsid w:val="009A003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2116BD"/>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F56D3E"/>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19">
    <w:name w:val="Сетка таблицы119"/>
    <w:basedOn w:val="a8"/>
    <w:next w:val="aa"/>
    <w:uiPriority w:val="59"/>
    <w:rsid w:val="000F514D"/>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basedOn w:val="a8"/>
    <w:next w:val="aa"/>
    <w:uiPriority w:val="59"/>
    <w:rsid w:val="00FE45F1"/>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910EA"/>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9">
    <w:name w:val="Table Normal19"/>
    <w:uiPriority w:val="2"/>
    <w:semiHidden/>
    <w:unhideWhenUsed/>
    <w:qFormat/>
    <w:rsid w:val="00294E1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E10E2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D85C9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C3420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2201C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052D7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8700F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CD05D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B325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00084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7B0CC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0">
    <w:name w:val="Table Normal30"/>
    <w:uiPriority w:val="2"/>
    <w:semiHidden/>
    <w:unhideWhenUsed/>
    <w:qFormat/>
    <w:rsid w:val="00B4709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FC4489"/>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0353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41151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1220">
    <w:name w:val="Сетка таблицы122"/>
    <w:basedOn w:val="a8"/>
    <w:next w:val="aa"/>
    <w:uiPriority w:val="59"/>
    <w:rsid w:val="000974A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0">
    <w:name w:val="Нет списка103"/>
    <w:next w:val="a9"/>
    <w:uiPriority w:val="99"/>
    <w:semiHidden/>
    <w:unhideWhenUsed/>
    <w:rsid w:val="00AA3DBE"/>
  </w:style>
  <w:style w:type="numbering" w:customStyle="1" w:styleId="1190">
    <w:name w:val="Нет списка119"/>
    <w:next w:val="a9"/>
    <w:uiPriority w:val="99"/>
    <w:semiHidden/>
    <w:unhideWhenUsed/>
    <w:rsid w:val="00AA3DBE"/>
  </w:style>
  <w:style w:type="table" w:customStyle="1" w:styleId="123">
    <w:name w:val="Сетка таблицы123"/>
    <w:basedOn w:val="a8"/>
    <w:next w:val="aa"/>
    <w:uiPriority w:val="59"/>
    <w:rsid w:val="00AA3DBE"/>
    <w:pPr>
      <w:ind w:left="0" w:firstLine="0"/>
      <w:jc w:val="left"/>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basedOn w:val="-1"/>
    <w:next w:val="aa"/>
    <w:uiPriority w:val="59"/>
    <w:rsid w:val="004D7F5D"/>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
    <w:name w:val="Сетка таблицы125"/>
    <w:basedOn w:val="a8"/>
    <w:next w:val="aa"/>
    <w:uiPriority w:val="59"/>
    <w:rsid w:val="00D37FA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4">
    <w:name w:val="Table Normal34"/>
    <w:uiPriority w:val="2"/>
    <w:semiHidden/>
    <w:unhideWhenUsed/>
    <w:qFormat/>
    <w:rsid w:val="00331EE6"/>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5">
    <w:name w:val="Table Normal35"/>
    <w:uiPriority w:val="2"/>
    <w:semiHidden/>
    <w:unhideWhenUsed/>
    <w:qFormat/>
    <w:rsid w:val="0070762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6">
    <w:name w:val="Table Normal36"/>
    <w:uiPriority w:val="2"/>
    <w:semiHidden/>
    <w:unhideWhenUsed/>
    <w:qFormat/>
    <w:rsid w:val="00D0206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7">
    <w:name w:val="Table Normal37"/>
    <w:uiPriority w:val="2"/>
    <w:semiHidden/>
    <w:qFormat/>
    <w:rsid w:val="00A272E8"/>
    <w:pPr>
      <w:widowControl w:val="0"/>
      <w:autoSpaceDE w:val="0"/>
      <w:autoSpaceDN w:val="0"/>
      <w:ind w:left="0" w:firstLine="0"/>
      <w:jc w:val="left"/>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126">
    <w:name w:val="Сетка таблицы126"/>
    <w:basedOn w:val="a8"/>
    <w:next w:val="aa"/>
    <w:uiPriority w:val="99"/>
    <w:rsid w:val="00755F84"/>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40">
    <w:name w:val="Нет списка104"/>
    <w:next w:val="a9"/>
    <w:uiPriority w:val="99"/>
    <w:semiHidden/>
    <w:unhideWhenUsed/>
    <w:rsid w:val="007305E6"/>
  </w:style>
  <w:style w:type="table" w:customStyle="1" w:styleId="127">
    <w:name w:val="Сетка таблицы127"/>
    <w:basedOn w:val="a8"/>
    <w:next w:val="aa"/>
    <w:uiPriority w:val="59"/>
    <w:rsid w:val="007305E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basedOn w:val="a8"/>
    <w:next w:val="aa"/>
    <w:uiPriority w:val="59"/>
    <w:rsid w:val="00F42C0C"/>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214">
    <w:name w:val="TableStyle0214"/>
    <w:rsid w:val="00AE2CB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F4225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0">
    <w:name w:val="Нет списка105"/>
    <w:next w:val="a9"/>
    <w:uiPriority w:val="99"/>
    <w:semiHidden/>
    <w:unhideWhenUsed/>
    <w:rsid w:val="00E176E5"/>
  </w:style>
  <w:style w:type="table" w:customStyle="1" w:styleId="TableStyle0118">
    <w:name w:val="TableStyle011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4">
    <w:name w:val="TableStyle07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8">
    <w:name w:val="TableStyle1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1">
    <w:name w:val="Нет списка120"/>
    <w:next w:val="a9"/>
    <w:uiPriority w:val="99"/>
    <w:semiHidden/>
    <w:unhideWhenUsed/>
    <w:rsid w:val="00E176E5"/>
  </w:style>
  <w:style w:type="table" w:customStyle="1" w:styleId="TableStyle1113">
    <w:name w:val="TableStyle1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E176E5"/>
  </w:style>
  <w:style w:type="table" w:customStyle="1" w:styleId="TableStyle0313">
    <w:name w:val="TableStyle0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E176E5"/>
  </w:style>
  <w:style w:type="table" w:customStyle="1" w:styleId="TableStyle0413">
    <w:name w:val="TableStyle04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E176E5"/>
  </w:style>
  <w:style w:type="table" w:customStyle="1" w:styleId="TableStyle149">
    <w:name w:val="TableStyle1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9">
    <w:name w:val="TableStyle2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E176E5"/>
  </w:style>
  <w:style w:type="table" w:customStyle="1" w:styleId="TableStyle0612">
    <w:name w:val="TableStyle061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E176E5"/>
  </w:style>
  <w:style w:type="table" w:customStyle="1" w:styleId="TableStyle082">
    <w:name w:val="TableStyle08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E176E5"/>
  </w:style>
  <w:style w:type="table" w:customStyle="1" w:styleId="TableStyle3213">
    <w:name w:val="TableStyle3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00">
    <w:name w:val="Нет списка810"/>
    <w:next w:val="a9"/>
    <w:uiPriority w:val="99"/>
    <w:semiHidden/>
    <w:unhideWhenUsed/>
    <w:rsid w:val="00E176E5"/>
  </w:style>
  <w:style w:type="table" w:customStyle="1" w:styleId="TableStyle181">
    <w:name w:val="TableStyle1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1">
    <w:name w:val="TableStyle2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00">
    <w:name w:val="Нет списка910"/>
    <w:next w:val="a9"/>
    <w:uiPriority w:val="99"/>
    <w:semiHidden/>
    <w:unhideWhenUsed/>
    <w:rsid w:val="00E176E5"/>
  </w:style>
  <w:style w:type="table" w:customStyle="1" w:styleId="TableStyle091">
    <w:name w:val="TableStyle0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1">
    <w:name w:val="TableStyle1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60">
    <w:name w:val="Нет списка106"/>
    <w:next w:val="a9"/>
    <w:uiPriority w:val="99"/>
    <w:semiHidden/>
    <w:unhideWhenUsed/>
    <w:rsid w:val="00E176E5"/>
  </w:style>
  <w:style w:type="table" w:customStyle="1" w:styleId="TableStyle0101">
    <w:name w:val="TableStyle0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E176E5"/>
  </w:style>
  <w:style w:type="table" w:customStyle="1" w:styleId="TableStyle0119">
    <w:name w:val="TableStyle011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4">
    <w:name w:val="TableStyle1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1">
    <w:name w:val="Нет списка122"/>
    <w:next w:val="a9"/>
    <w:uiPriority w:val="99"/>
    <w:semiHidden/>
    <w:unhideWhenUsed/>
    <w:rsid w:val="00E176E5"/>
  </w:style>
  <w:style w:type="table" w:customStyle="1" w:styleId="TableStyle0121">
    <w:name w:val="TableStyle0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E176E5"/>
  </w:style>
  <w:style w:type="numbering" w:customStyle="1" w:styleId="1070">
    <w:name w:val="Нет списка107"/>
    <w:next w:val="a9"/>
    <w:uiPriority w:val="99"/>
    <w:semiHidden/>
    <w:unhideWhenUsed/>
    <w:rsid w:val="00DC7AC8"/>
  </w:style>
  <w:style w:type="table" w:customStyle="1" w:styleId="TableStyle0120">
    <w:name w:val="TableStyle012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0">
    <w:name w:val="TableStyle1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0">
    <w:name w:val="TableStyle2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0">
    <w:name w:val="Нет списка123"/>
    <w:next w:val="a9"/>
    <w:uiPriority w:val="99"/>
    <w:semiHidden/>
    <w:unhideWhenUsed/>
    <w:rsid w:val="00DC7AC8"/>
  </w:style>
  <w:style w:type="table" w:customStyle="1" w:styleId="TableStyle1115">
    <w:name w:val="TableStyle1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DC7AC8"/>
  </w:style>
  <w:style w:type="table" w:customStyle="1" w:styleId="TableStyle0314">
    <w:name w:val="TableStyle0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DC7AC8"/>
  </w:style>
  <w:style w:type="table" w:customStyle="1" w:styleId="TableStyle0414">
    <w:name w:val="TableStyle04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DC7AC8"/>
  </w:style>
  <w:style w:type="table" w:customStyle="1" w:styleId="TableStyle1410">
    <w:name w:val="TableStyle1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DC7AC8"/>
  </w:style>
  <w:style w:type="table" w:customStyle="1" w:styleId="TableStyle0613">
    <w:name w:val="TableStyle061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5">
    <w:name w:val="TableStyle1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DC7AC8"/>
  </w:style>
  <w:style w:type="table" w:customStyle="1" w:styleId="TableStyle083">
    <w:name w:val="TableStyle08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DC7AC8"/>
  </w:style>
  <w:style w:type="table" w:customStyle="1" w:styleId="TableStyle3214">
    <w:name w:val="TableStyle3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10">
    <w:name w:val="Нет списка811"/>
    <w:next w:val="a9"/>
    <w:uiPriority w:val="99"/>
    <w:semiHidden/>
    <w:unhideWhenUsed/>
    <w:rsid w:val="00DC7AC8"/>
  </w:style>
  <w:style w:type="table" w:customStyle="1" w:styleId="TableStyle182">
    <w:name w:val="TableStyle1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2">
    <w:name w:val="TableStyle2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10">
    <w:name w:val="Нет списка911"/>
    <w:next w:val="a9"/>
    <w:uiPriority w:val="99"/>
    <w:semiHidden/>
    <w:unhideWhenUsed/>
    <w:rsid w:val="00DC7AC8"/>
  </w:style>
  <w:style w:type="table" w:customStyle="1" w:styleId="TableStyle092">
    <w:name w:val="TableStyle0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2">
    <w:name w:val="TableStyle1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80">
    <w:name w:val="Нет списка108"/>
    <w:next w:val="a9"/>
    <w:uiPriority w:val="99"/>
    <w:semiHidden/>
    <w:unhideWhenUsed/>
    <w:rsid w:val="00DC7AC8"/>
  </w:style>
  <w:style w:type="table" w:customStyle="1" w:styleId="TableStyle0102">
    <w:name w:val="TableStyle0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DC7AC8"/>
  </w:style>
  <w:style w:type="table" w:customStyle="1" w:styleId="TableStyle01110">
    <w:name w:val="TableStyle011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6">
    <w:name w:val="TableStyle1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0">
    <w:name w:val="Нет списка124"/>
    <w:next w:val="a9"/>
    <w:uiPriority w:val="99"/>
    <w:semiHidden/>
    <w:unhideWhenUsed/>
    <w:rsid w:val="00DC7AC8"/>
  </w:style>
  <w:style w:type="table" w:customStyle="1" w:styleId="TableStyle0122">
    <w:name w:val="TableStyle0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DC7AC8"/>
  </w:style>
  <w:style w:type="numbering" w:customStyle="1" w:styleId="1090">
    <w:name w:val="Нет списка109"/>
    <w:next w:val="a9"/>
    <w:uiPriority w:val="99"/>
    <w:semiHidden/>
    <w:unhideWhenUsed/>
    <w:rsid w:val="001340B1"/>
  </w:style>
  <w:style w:type="table" w:customStyle="1" w:styleId="TableStyle0123">
    <w:name w:val="TableStyle0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6">
    <w:name w:val="TableStyle2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0">
    <w:name w:val="Нет списка125"/>
    <w:next w:val="a9"/>
    <w:uiPriority w:val="99"/>
    <w:semiHidden/>
    <w:unhideWhenUsed/>
    <w:rsid w:val="001340B1"/>
  </w:style>
  <w:style w:type="table" w:customStyle="1" w:styleId="TableStyle1117">
    <w:name w:val="TableStyle1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1340B1"/>
  </w:style>
  <w:style w:type="table" w:customStyle="1" w:styleId="TableStyle0315">
    <w:name w:val="TableStyle0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1340B1"/>
  </w:style>
  <w:style w:type="table" w:customStyle="1" w:styleId="TableStyle0415">
    <w:name w:val="TableStyle04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1340B1"/>
  </w:style>
  <w:style w:type="table" w:customStyle="1" w:styleId="TableStyle1411">
    <w:name w:val="TableStyle1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1340B1"/>
  </w:style>
  <w:style w:type="table" w:customStyle="1" w:styleId="TableStyle0614">
    <w:name w:val="TableStyle061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7">
    <w:name w:val="TableStyle1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1340B1"/>
  </w:style>
  <w:style w:type="table" w:customStyle="1" w:styleId="TableStyle084">
    <w:name w:val="TableStyle08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1340B1"/>
  </w:style>
  <w:style w:type="table" w:customStyle="1" w:styleId="TableStyle3215">
    <w:name w:val="TableStyle3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2">
    <w:name w:val="Нет списка812"/>
    <w:next w:val="a9"/>
    <w:uiPriority w:val="99"/>
    <w:semiHidden/>
    <w:unhideWhenUsed/>
    <w:rsid w:val="001340B1"/>
  </w:style>
  <w:style w:type="table" w:customStyle="1" w:styleId="TableStyle183">
    <w:name w:val="TableStyle1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3">
    <w:name w:val="TableStyle2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2">
    <w:name w:val="Нет списка912"/>
    <w:next w:val="a9"/>
    <w:uiPriority w:val="99"/>
    <w:semiHidden/>
    <w:unhideWhenUsed/>
    <w:rsid w:val="001340B1"/>
  </w:style>
  <w:style w:type="table" w:customStyle="1" w:styleId="TableStyle093">
    <w:name w:val="TableStyle0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3">
    <w:name w:val="TableStyle1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00">
    <w:name w:val="Нет списка1010"/>
    <w:next w:val="a9"/>
    <w:uiPriority w:val="99"/>
    <w:semiHidden/>
    <w:unhideWhenUsed/>
    <w:rsid w:val="001340B1"/>
  </w:style>
  <w:style w:type="table" w:customStyle="1" w:styleId="TableStyle0103">
    <w:name w:val="TableStyle0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1340B1"/>
  </w:style>
  <w:style w:type="table" w:customStyle="1" w:styleId="TableStyle01111">
    <w:name w:val="TableStyle011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8">
    <w:name w:val="TableStyle1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60">
    <w:name w:val="Нет списка126"/>
    <w:next w:val="a9"/>
    <w:uiPriority w:val="99"/>
    <w:semiHidden/>
    <w:unhideWhenUsed/>
    <w:rsid w:val="001340B1"/>
  </w:style>
  <w:style w:type="table" w:customStyle="1" w:styleId="TableStyle0124">
    <w:name w:val="TableStyle012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1340B1"/>
  </w:style>
  <w:style w:type="numbering" w:customStyle="1" w:styleId="1270">
    <w:name w:val="Нет списка127"/>
    <w:next w:val="a9"/>
    <w:uiPriority w:val="99"/>
    <w:semiHidden/>
    <w:unhideWhenUsed/>
    <w:rsid w:val="007D134A"/>
  </w:style>
  <w:style w:type="table" w:customStyle="1" w:styleId="TableStyle0125">
    <w:name w:val="TableStyle012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0">
    <w:name w:val="TableStyle08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7">
    <w:name w:val="TableStyle0517"/>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8">
    <w:name w:val="TableStyle2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80">
    <w:name w:val="Нет списка128"/>
    <w:next w:val="a9"/>
    <w:uiPriority w:val="99"/>
    <w:semiHidden/>
    <w:unhideWhenUsed/>
    <w:rsid w:val="007D134A"/>
  </w:style>
  <w:style w:type="table" w:customStyle="1" w:styleId="TableStyle1119">
    <w:name w:val="TableStyle1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9">
    <w:name w:val="TableStyle2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6">
    <w:name w:val="TableStyle31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7D134A"/>
  </w:style>
  <w:style w:type="table" w:customStyle="1" w:styleId="TableStyle0316">
    <w:name w:val="TableStyle0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6">
    <w:name w:val="TableStyle1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6">
    <w:name w:val="TableStyle2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7D134A"/>
  </w:style>
  <w:style w:type="table" w:customStyle="1" w:styleId="TableStyle0416">
    <w:name w:val="TableStyle04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6">
    <w:name w:val="TableStyle1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6">
    <w:name w:val="TableStyle2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6">
    <w:name w:val="Нет списка416"/>
    <w:next w:val="a9"/>
    <w:uiPriority w:val="99"/>
    <w:semiHidden/>
    <w:unhideWhenUsed/>
    <w:rsid w:val="007D134A"/>
  </w:style>
  <w:style w:type="table" w:customStyle="1" w:styleId="TableStyle1412">
    <w:name w:val="TableStyle1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5">
    <w:name w:val="Нет списка515"/>
    <w:next w:val="a9"/>
    <w:uiPriority w:val="99"/>
    <w:semiHidden/>
    <w:unhideWhenUsed/>
    <w:rsid w:val="007D134A"/>
  </w:style>
  <w:style w:type="table" w:customStyle="1" w:styleId="TableStyle0615">
    <w:name w:val="TableStyle061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9">
    <w:name w:val="TableStyle1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9">
    <w:name w:val="TableStyle2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6">
    <w:name w:val="TableStyle1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6">
    <w:name w:val="TableStyle2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5">
    <w:name w:val="Нет списка615"/>
    <w:next w:val="a9"/>
    <w:uiPriority w:val="99"/>
    <w:semiHidden/>
    <w:unhideWhenUsed/>
    <w:rsid w:val="007D134A"/>
  </w:style>
  <w:style w:type="table" w:customStyle="1" w:styleId="TableStyle085">
    <w:name w:val="TableStyle08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6">
    <w:name w:val="TableStyle1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6">
    <w:name w:val="TableStyle2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5">
    <w:name w:val="Нет списка715"/>
    <w:next w:val="a9"/>
    <w:uiPriority w:val="99"/>
    <w:semiHidden/>
    <w:unhideWhenUsed/>
    <w:rsid w:val="007D134A"/>
  </w:style>
  <w:style w:type="table" w:customStyle="1" w:styleId="TableStyle3216">
    <w:name w:val="TableStyle3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3">
    <w:name w:val="Нет списка813"/>
    <w:next w:val="a9"/>
    <w:uiPriority w:val="99"/>
    <w:semiHidden/>
    <w:unhideWhenUsed/>
    <w:rsid w:val="007D134A"/>
  </w:style>
  <w:style w:type="table" w:customStyle="1" w:styleId="TableStyle184">
    <w:name w:val="TableStyle1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4">
    <w:name w:val="TableStyle2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3">
    <w:name w:val="Нет списка913"/>
    <w:next w:val="a9"/>
    <w:uiPriority w:val="99"/>
    <w:semiHidden/>
    <w:unhideWhenUsed/>
    <w:rsid w:val="007D134A"/>
  </w:style>
  <w:style w:type="table" w:customStyle="1" w:styleId="TableStyle094">
    <w:name w:val="TableStyle0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4">
    <w:name w:val="TableStyle1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4">
    <w:name w:val="TableStyle2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10">
    <w:name w:val="Нет списка1011"/>
    <w:next w:val="a9"/>
    <w:uiPriority w:val="99"/>
    <w:semiHidden/>
    <w:unhideWhenUsed/>
    <w:rsid w:val="007D134A"/>
  </w:style>
  <w:style w:type="table" w:customStyle="1" w:styleId="TableStyle0104">
    <w:name w:val="TableStyle0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4">
    <w:name w:val="TableStyle1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4">
    <w:name w:val="TableStyle2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30">
    <w:name w:val="Нет списка1113"/>
    <w:next w:val="a9"/>
    <w:uiPriority w:val="99"/>
    <w:semiHidden/>
    <w:unhideWhenUsed/>
    <w:rsid w:val="007D134A"/>
  </w:style>
  <w:style w:type="table" w:customStyle="1" w:styleId="TableStyle01112">
    <w:name w:val="TableStyle011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0">
    <w:name w:val="TableStyle1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0">
    <w:name w:val="TableStyle2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9">
    <w:name w:val="Нет списка129"/>
    <w:next w:val="a9"/>
    <w:uiPriority w:val="99"/>
    <w:semiHidden/>
    <w:unhideWhenUsed/>
    <w:rsid w:val="007D134A"/>
  </w:style>
  <w:style w:type="table" w:customStyle="1" w:styleId="TableStyle0126">
    <w:name w:val="TableStyle012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4">
    <w:name w:val="TableStyle1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4">
    <w:name w:val="TableStyle2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4">
    <w:name w:val="Нет списка134"/>
    <w:next w:val="a9"/>
    <w:uiPriority w:val="99"/>
    <w:semiHidden/>
    <w:unhideWhenUsed/>
    <w:rsid w:val="007D134A"/>
  </w:style>
  <w:style w:type="numbering" w:customStyle="1" w:styleId="1300">
    <w:name w:val="Нет списка130"/>
    <w:next w:val="a9"/>
    <w:uiPriority w:val="99"/>
    <w:semiHidden/>
    <w:unhideWhenUsed/>
    <w:rsid w:val="008424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3238904">
      <w:bodyDiv w:val="1"/>
      <w:marLeft w:val="0"/>
      <w:marRight w:val="0"/>
      <w:marTop w:val="0"/>
      <w:marBottom w:val="0"/>
      <w:divBdr>
        <w:top w:val="none" w:sz="0" w:space="0" w:color="auto"/>
        <w:left w:val="none" w:sz="0" w:space="0" w:color="auto"/>
        <w:bottom w:val="none" w:sz="0" w:space="0" w:color="auto"/>
        <w:right w:val="none" w:sz="0" w:space="0" w:color="auto"/>
      </w:divBdr>
    </w:div>
    <w:div w:id="13729408">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0958733">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2024849">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0378225">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4930031">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227449">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2372319">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2930265">
      <w:bodyDiv w:val="1"/>
      <w:marLeft w:val="0"/>
      <w:marRight w:val="0"/>
      <w:marTop w:val="0"/>
      <w:marBottom w:val="0"/>
      <w:divBdr>
        <w:top w:val="none" w:sz="0" w:space="0" w:color="auto"/>
        <w:left w:val="none" w:sz="0" w:space="0" w:color="auto"/>
        <w:bottom w:val="none" w:sz="0" w:space="0" w:color="auto"/>
        <w:right w:val="none" w:sz="0" w:space="0" w:color="auto"/>
      </w:divBdr>
    </w:div>
    <w:div w:id="284194245">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5595132">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6596315">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61858512">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57735840">
      <w:bodyDiv w:val="1"/>
      <w:marLeft w:val="0"/>
      <w:marRight w:val="0"/>
      <w:marTop w:val="0"/>
      <w:marBottom w:val="0"/>
      <w:divBdr>
        <w:top w:val="none" w:sz="0" w:space="0" w:color="auto"/>
        <w:left w:val="none" w:sz="0" w:space="0" w:color="auto"/>
        <w:bottom w:val="none" w:sz="0" w:space="0" w:color="auto"/>
        <w:right w:val="none" w:sz="0" w:space="0" w:color="auto"/>
      </w:divBdr>
    </w:div>
    <w:div w:id="867646493">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78126120">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08925991">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17984800">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722685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68121815">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1061228">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4750627">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0889817">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07969101">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2665988">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290353">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35831">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4209681">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48555608">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5182209">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349302">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12389003">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25413655">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131346">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63604631">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76365108">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8684882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04736224">
      <w:bodyDiv w:val="1"/>
      <w:marLeft w:val="0"/>
      <w:marRight w:val="0"/>
      <w:marTop w:val="0"/>
      <w:marBottom w:val="0"/>
      <w:divBdr>
        <w:top w:val="none" w:sz="0" w:space="0" w:color="auto"/>
        <w:left w:val="none" w:sz="0" w:space="0" w:color="auto"/>
        <w:bottom w:val="none" w:sz="0" w:space="0" w:color="auto"/>
        <w:right w:val="none" w:sz="0" w:space="0" w:color="auto"/>
      </w:divBdr>
    </w:div>
    <w:div w:id="1805544054">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27626918">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3735393">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832436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7424679">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1262187">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7956020">
      <w:bodyDiv w:val="1"/>
      <w:marLeft w:val="0"/>
      <w:marRight w:val="0"/>
      <w:marTop w:val="0"/>
      <w:marBottom w:val="0"/>
      <w:divBdr>
        <w:top w:val="none" w:sz="0" w:space="0" w:color="auto"/>
        <w:left w:val="none" w:sz="0" w:space="0" w:color="auto"/>
        <w:bottom w:val="none" w:sz="0" w:space="0" w:color="auto"/>
        <w:right w:val="none" w:sz="0" w:space="0" w:color="auto"/>
      </w:divBdr>
    </w:div>
    <w:div w:id="1932156402">
      <w:bodyDiv w:val="1"/>
      <w:marLeft w:val="0"/>
      <w:marRight w:val="0"/>
      <w:marTop w:val="0"/>
      <w:marBottom w:val="0"/>
      <w:divBdr>
        <w:top w:val="none" w:sz="0" w:space="0" w:color="auto"/>
        <w:left w:val="none" w:sz="0" w:space="0" w:color="auto"/>
        <w:bottom w:val="none" w:sz="0" w:space="0" w:color="auto"/>
        <w:right w:val="none" w:sz="0" w:space="0" w:color="auto"/>
      </w:divBdr>
    </w:div>
    <w:div w:id="1932423823">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4923474">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31950562">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6834102">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0316972">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7C63D64DB591BA40D3C4ADFB3504E5B1908098B7A073AD8B322AA476F5EE33E6364E2FC5CEFF80C7174BADCA07C1D60983B84B459E8I53AA" TargetMode="External"/><Relationship Id="rId18" Type="http://schemas.openxmlformats.org/officeDocument/2006/relationships/hyperlink" Target="consultantplus://offline/ref=57C63D64DB591BA40D3C4ADFB3504E5B1908098B7A073AD8B322AA476F5EE33E6364E2FC5EE0F00C7174BADCA07C1D60983B84B459E8I53AA" TargetMode="External"/><Relationship Id="rId26" Type="http://schemas.openxmlformats.org/officeDocument/2006/relationships/hyperlink" Target="file:///\\Server1\&#1089;&#1086;&#1094;&#1080;&#1072;&#1083;&#1100;&#1085;&#1099;&#1081;%20&#1086;&#1090;&#1076;&#1077;&#1083;\&#1055;&#1088;&#1080;&#1077;&#1084;&#1085;&#1072;&#1103;\&#1074;%20&#1075;&#1072;&#1079;&#1077;&#1090;&#1091;\09%20&#1089;&#1077;&#1085;&#1090;&#1103;&#1073;&#1088;&#1100;\&#1075;&#1072;&#1079;&#1077;&#1090;&#1072;%2031%20&#1086;&#1090;%2015.09.2023\15.09.23\&#1059;&#1089;&#1090;&#1072;&#1074;%20&#1088;&#1077;&#1076;&#1072;&#1082;&#1094;&#1080;&#1103;%2015.09.2023.docx" TargetMode="External"/><Relationship Id="rId39" Type="http://schemas.openxmlformats.org/officeDocument/2006/relationships/hyperlink" Target="garantF1://12082695.0" TargetMode="External"/><Relationship Id="rId21" Type="http://schemas.openxmlformats.org/officeDocument/2006/relationships/hyperlink" Target="consultantplus://offline/ref=768DA11B9A14188DAFE8CB6CAC573F45696D18A3BEE7977E5EA769C65B3F56F823F25A79242C444E93C904F58E0DD428A19AA0FD5063BB71K4kEB" TargetMode="External"/><Relationship Id="rId34" Type="http://schemas.openxmlformats.org/officeDocument/2006/relationships/hyperlink" Target="file:///\\Server1\&#1089;&#1086;&#1094;&#1080;&#1072;&#1083;&#1100;&#1085;&#1099;&#1081;%20&#1086;&#1090;&#1076;&#1077;&#1083;\&#1055;&#1088;&#1080;&#1077;&#1084;&#1085;&#1072;&#1103;\&#1074;%20&#1075;&#1072;&#1079;&#1077;&#1090;&#1091;\09%20&#1089;&#1077;&#1085;&#1090;&#1103;&#1073;&#1088;&#1100;\&#1075;&#1072;&#1079;&#1077;&#1090;&#1072;%2031%20&#1086;&#1090;%2015.09.2023\15.09.23\&#1059;&#1089;&#1090;&#1072;&#1074;%20&#1088;&#1077;&#1076;&#1072;&#1082;&#1094;&#1080;&#1103;%2015.09.2023.docx" TargetMode="External"/><Relationship Id="rId42" Type="http://schemas.openxmlformats.org/officeDocument/2006/relationships/hyperlink" Target="consultantplus://offline/ref=F67AFE8A50E126B709921DB04953080144296141A342A601FCF6E5310114F5AEE4D68B59547C694ADD2A2DA9E2A2j6I" TargetMode="External"/><Relationship Id="rId47" Type="http://schemas.openxmlformats.org/officeDocument/2006/relationships/hyperlink" Target="consultantplus://offline/ref=9802D8C11CBBCF1E5D0939BCF72EB8F406DD72947635ED3A2828084BC9368E07316218AF737EB423P5s9H" TargetMode="External"/><Relationship Id="rId50" Type="http://schemas.openxmlformats.org/officeDocument/2006/relationships/hyperlink" Target="consultantplus://offline/ref=9802D8C11CBBCF1E5D0939BCF72EB8F406DD72947635ED3A2828084BC9368E07316218A874P7sDH" TargetMode="External"/><Relationship Id="rId55" Type="http://schemas.openxmlformats.org/officeDocument/2006/relationships/hyperlink" Target="consultantplus://offline/ref=2D15D8AE994B2279129994202B6FDE62546C575E3EC7DF3926E66AC72238B77ED7A018AF548EE808CBD7B93C8B01F47B102141DDECTBI8B" TargetMode="External"/><Relationship Id="rId63" Type="http://schemas.openxmlformats.org/officeDocument/2006/relationships/hyperlink" Target="consultantplus://offline/ref=BAB783578FF7C274F46C2BF99430FA401423F0B5E20463434F47669E2554EF35CA358AE73752751851841989F2DC5569FA6DE054c0w3F" TargetMode="External"/><Relationship Id="rId68" Type="http://schemas.openxmlformats.org/officeDocument/2006/relationships/hyperlink" Target="http://&#1087;&#1088;&#1072;&#1074;&#1086;-&#1084;&#1080;&#1085;&#1102;&#1089;&#1090;.&#1088;&#1092;" TargetMode="External"/><Relationship Id="rId7" Type="http://schemas.openxmlformats.org/officeDocument/2006/relationships/footnotes" Target="footnotes.xml"/><Relationship Id="rId71" Type="http://schemas.openxmlformats.org/officeDocument/2006/relationships/hyperlink" Target="file:///\\Server1\&#1089;&#1086;&#1094;&#1080;&#1072;&#1083;&#1100;&#1085;&#1099;&#1081;%20&#1086;&#1090;&#1076;&#1077;&#1083;\&#1055;&#1088;&#1080;&#1077;&#1084;&#1085;&#1072;&#1103;\&#1074;%20&#1075;&#1072;&#1079;&#1077;&#1090;&#1091;\09%20&#1089;&#1077;&#1085;&#1090;&#1103;&#1073;&#1088;&#1100;\&#1075;&#1072;&#1079;&#1077;&#1090;&#1072;%2031%20&#1086;&#1090;%2015.09.2023\15.09.23\&#1059;&#1089;&#1090;&#1072;&#1074;%20&#1088;&#1077;&#1076;&#1072;&#1082;&#1094;&#1080;&#1103;%2015.09.2023.docx" TargetMode="External"/><Relationship Id="rId2" Type="http://schemas.openxmlformats.org/officeDocument/2006/relationships/numbering" Target="numbering.xml"/><Relationship Id="rId16" Type="http://schemas.openxmlformats.org/officeDocument/2006/relationships/hyperlink" Target="consultantplus://offline/ref=57C63D64DB591BA40D3C4ADFB3504E5B1908098B7A073AD8B322AA476F5EE33E6364E2FF59E8F501212EAAD8E92B117C99249AB747E85A6DIA36A" TargetMode="External"/><Relationship Id="rId29" Type="http://schemas.openxmlformats.org/officeDocument/2006/relationships/hyperlink" Target="file:///\\Server1\&#1089;&#1086;&#1094;&#1080;&#1072;&#1083;&#1100;&#1085;&#1099;&#1081;%20&#1086;&#1090;&#1076;&#1077;&#1083;\&#1055;&#1088;&#1080;&#1077;&#1084;&#1085;&#1072;&#1103;\&#1074;%20&#1075;&#1072;&#1079;&#1077;&#1090;&#1091;\09%20&#1089;&#1077;&#1085;&#1090;&#1103;&#1073;&#1088;&#1100;\&#1075;&#1072;&#1079;&#1077;&#1090;&#1072;%2031%20&#1086;&#1090;%2015.09.2023\15.09.23\&#1059;&#1089;&#1090;&#1072;&#1074;%20&#1088;&#1077;&#1076;&#1072;&#1082;&#1094;&#1080;&#1103;%2015.09.2023.docx" TargetMode="External"/><Relationship Id="rId11" Type="http://schemas.openxmlformats.org/officeDocument/2006/relationships/hyperlink" Target="consultantplus://offline/ref=57C63D64DB591BA40D3C4ADFB3504E5B1908098B7A073AD8B322AA476F5EE33E6364E2FD59EEFA537461AB84AF7F027E992498B65BIE3AA" TargetMode="External"/><Relationship Id="rId24" Type="http://schemas.openxmlformats.org/officeDocument/2006/relationships/hyperlink" Target="consultantplus://offline/ref=9410DED04B84A73D42079FCF7B22771770D9B0F2E5BFE14CB86F772E178F4A8AD36FF6F12Dk7T4F" TargetMode="External"/><Relationship Id="rId32" Type="http://schemas.openxmlformats.org/officeDocument/2006/relationships/hyperlink" Target="file:///\\Server1\&#1089;&#1086;&#1094;&#1080;&#1072;&#1083;&#1100;&#1085;&#1099;&#1081;%20&#1086;&#1090;&#1076;&#1077;&#1083;\&#1055;&#1088;&#1080;&#1077;&#1084;&#1085;&#1072;&#1103;\&#1074;%20&#1075;&#1072;&#1079;&#1077;&#1090;&#1091;\09%20&#1089;&#1077;&#1085;&#1090;&#1103;&#1073;&#1088;&#1100;\&#1075;&#1072;&#1079;&#1077;&#1090;&#1072;%2031%20&#1086;&#1090;%2015.09.2023\15.09.23\&#1059;&#1089;&#1090;&#1072;&#1074;%20&#1088;&#1077;&#1076;&#1072;&#1082;&#1094;&#1080;&#1103;%2015.09.2023.docx" TargetMode="External"/><Relationship Id="rId37" Type="http://schemas.openxmlformats.org/officeDocument/2006/relationships/hyperlink" Target="consultantplus://offline/ref=6EAE22D311E72042A31F497375C30734FD9945C9F8DCDA2FE61382339AF7C6FC3650D8432EECDF940A8FE0B4637B19DC2DB53C0BE3759658e8z3G" TargetMode="External"/><Relationship Id="rId40" Type="http://schemas.openxmlformats.org/officeDocument/2006/relationships/hyperlink" Target="consultantplus://offline/ref=2D15D8AE994B2279129994202B6FDE6255665E5A3EC5DF3926E66AC72238B77EC5A040A55588FD5C9B8DEE318BT0I0B" TargetMode="External"/><Relationship Id="rId45" Type="http://schemas.openxmlformats.org/officeDocument/2006/relationships/hyperlink" Target="consultantplus://offline/ref=43859790EB0BAD97E239AD39B22A08D0CAEC141F2F4CF8779B12CAE8DADB8158D8111B06D4283E87328DFEAFE867161D8D1D8A33EA23uAB" TargetMode="External"/><Relationship Id="rId53" Type="http://schemas.openxmlformats.org/officeDocument/2006/relationships/hyperlink" Target="garantF1://70272954.0" TargetMode="External"/><Relationship Id="rId58" Type="http://schemas.openxmlformats.org/officeDocument/2006/relationships/hyperlink" Target="consultantplus://offline/ref=2D15D8AE994B2279129994202B6FDE62546E50593DC1DF3926E66AC72238B77EC5A040A55588FD5C9B8DEE318BT0I0B" TargetMode="External"/><Relationship Id="rId66" Type="http://schemas.openxmlformats.org/officeDocument/2006/relationships/hyperlink" Target="garantF1://70272952.0" TargetMode="External"/><Relationship Id="rId7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57C63D64DB591BA40D3C4ADFB3504E5B19080B887B023AD8B322AA476F5EE33E6364E2FF58E8F2032E71AFCDF8731E7F863A9BA85BEA58I63FA" TargetMode="External"/><Relationship Id="rId23" Type="http://schemas.openxmlformats.org/officeDocument/2006/relationships/hyperlink" Target="garantF1://70584666.0" TargetMode="External"/><Relationship Id="rId28" Type="http://schemas.openxmlformats.org/officeDocument/2006/relationships/hyperlink" Target="file:///\\Server1\&#1089;&#1086;&#1094;&#1080;&#1072;&#1083;&#1100;&#1085;&#1099;&#1081;%20&#1086;&#1090;&#1076;&#1077;&#1083;\&#1055;&#1088;&#1080;&#1077;&#1084;&#1085;&#1072;&#1103;\&#1074;%20&#1075;&#1072;&#1079;&#1077;&#1090;&#1091;\09%20&#1089;&#1077;&#1085;&#1090;&#1103;&#1073;&#1088;&#1100;\&#1075;&#1072;&#1079;&#1077;&#1090;&#1072;%2031%20&#1086;&#1090;%2015.09.2023\15.09.23\&#1059;&#1089;&#1090;&#1072;&#1074;%20&#1088;&#1077;&#1076;&#1072;&#1082;&#1094;&#1080;&#1103;%2015.09.2023.docx" TargetMode="External"/><Relationship Id="rId36" Type="http://schemas.openxmlformats.org/officeDocument/2006/relationships/hyperlink" Target="file:///\\Server1\&#1089;&#1086;&#1094;&#1080;&#1072;&#1083;&#1100;&#1085;&#1099;&#1081;%20&#1086;&#1090;&#1076;&#1077;&#1083;\&#1055;&#1088;&#1080;&#1077;&#1084;&#1085;&#1072;&#1103;\&#1074;%20&#1075;&#1072;&#1079;&#1077;&#1090;&#1091;\09%20&#1089;&#1077;&#1085;&#1090;&#1103;&#1073;&#1088;&#1100;\&#1075;&#1072;&#1079;&#1077;&#1090;&#1072;%2031%20&#1086;&#1090;%2015.09.2023\15.09.23\&#1059;&#1089;&#1090;&#1072;&#1074;%20&#1088;&#1077;&#1076;&#1072;&#1082;&#1094;&#1080;&#1103;%2015.09.2023.docx" TargetMode="External"/><Relationship Id="rId49" Type="http://schemas.openxmlformats.org/officeDocument/2006/relationships/hyperlink" Target="consultantplus://offline/ref=9802D8C11CBBCF1E5D0939BCF72EB8F406DD72947635ED3A2828084BC9368E07316218AF737EB420P5sDH" TargetMode="External"/><Relationship Id="rId57" Type="http://schemas.openxmlformats.org/officeDocument/2006/relationships/hyperlink" Target="consultantplus://offline/ref=2D15D8AE994B2279129994202B6FDE6255665E5A3EC5DF3926E66AC72238B77EC5A040A55588FD5C9B8DEE318BT0I0B" TargetMode="External"/><Relationship Id="rId61" Type="http://schemas.openxmlformats.org/officeDocument/2006/relationships/hyperlink" Target="file:///\\Server1\&#1089;&#1086;&#1094;&#1080;&#1072;&#1083;&#1100;&#1085;&#1099;&#1081;%20&#1086;&#1090;&#1076;&#1077;&#1083;\&#1055;&#1088;&#1080;&#1077;&#1084;&#1085;&#1072;&#1103;\&#1074;%20&#1075;&#1072;&#1079;&#1077;&#1090;&#1091;\09%20&#1089;&#1077;&#1085;&#1090;&#1103;&#1073;&#1088;&#1100;\&#1075;&#1072;&#1079;&#1077;&#1090;&#1072;%2031%20&#1086;&#1090;%2015.09.2023\15.09.23\&#1059;&#1089;&#1090;&#1072;&#1074;%20&#1088;&#1077;&#1076;&#1072;&#1082;&#1094;&#1080;&#1103;%2015.09.2023.docx" TargetMode="External"/><Relationship Id="rId10" Type="http://schemas.openxmlformats.org/officeDocument/2006/relationships/hyperlink" Target="consultantplus://offline/ref=57C63D64DB591BA40D3C4ADFB3504E5B180D0C8E7D053AD8B322AA476F5EE33E6364E2FF59E8F106212EAAD8E92B117C99249AB747E85A6DIA36A" TargetMode="External"/><Relationship Id="rId19" Type="http://schemas.openxmlformats.org/officeDocument/2006/relationships/hyperlink" Target="consultantplus://offline/ref=768DA11B9A14188DAFE8CB6CAC573F456B6311AEB1E5977E5EA769C65B3F56F831F2027526255B4E92DC52A4C8K5k9B" TargetMode="External"/><Relationship Id="rId31" Type="http://schemas.openxmlformats.org/officeDocument/2006/relationships/hyperlink" Target="file:///\\Server1\&#1089;&#1086;&#1094;&#1080;&#1072;&#1083;&#1100;&#1085;&#1099;&#1081;%20&#1086;&#1090;&#1076;&#1077;&#1083;\&#1055;&#1088;&#1080;&#1077;&#1084;&#1085;&#1072;&#1103;\&#1074;%20&#1075;&#1072;&#1079;&#1077;&#1090;&#1091;\09%20&#1089;&#1077;&#1085;&#1090;&#1103;&#1073;&#1088;&#1100;\&#1075;&#1072;&#1079;&#1077;&#1090;&#1072;%2031%20&#1086;&#1090;%2015.09.2023\15.09.23\&#1059;&#1089;&#1090;&#1072;&#1074;%20&#1088;&#1077;&#1076;&#1072;&#1082;&#1094;&#1080;&#1103;%2015.09.2023.docx" TargetMode="External"/><Relationship Id="rId44" Type="http://schemas.openxmlformats.org/officeDocument/2006/relationships/hyperlink" Target="consultantplus://offline/ref=43859790EB0BAD97E239AD39B22A08D0CAEC141F2F4CF8779B12CAE8DADB8158D8111B06D4273E87328DFEAFE867161D8D1D8A33EA23uAB" TargetMode="External"/><Relationship Id="rId52" Type="http://schemas.openxmlformats.org/officeDocument/2006/relationships/hyperlink" Target="garantF1://70171682.0" TargetMode="External"/><Relationship Id="rId60" Type="http://schemas.openxmlformats.org/officeDocument/2006/relationships/hyperlink" Target="consultantplus://offline/ref=A52B25ABCF679C49C4AD4B8878896B5651314915BF820DDBF95543E5814059FE9A59B042762EAEBFBAAF208582FFA95837D1F4EA16IA21B" TargetMode="External"/><Relationship Id="rId65" Type="http://schemas.openxmlformats.org/officeDocument/2006/relationships/hyperlink" Target="garantF1://70272952.0" TargetMode="External"/><Relationship Id="rId73"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consultantplus://offline/ref=9A9C649B8087EDDB87B04FADE3D1FCCCDB3B995D557BF8A2573EA9A5776196977B4947F1955226E27E0FD2D034618D0CD2B7A482FD119102DFTBB" TargetMode="External"/><Relationship Id="rId14" Type="http://schemas.openxmlformats.org/officeDocument/2006/relationships/hyperlink" Target="consultantplus://offline/ref=57C63D64DB591BA40D3C4ADFB3504E5B1908098B7A073AD8B322AA476F5EE33E6364E2FC5CEFF80C7174BADCA07C1D60983B84B459E8I53AA" TargetMode="External"/><Relationship Id="rId22" Type="http://schemas.openxmlformats.org/officeDocument/2006/relationships/hyperlink" Target="consultantplus://offline/ref=768DA11B9A14188DAFE8CB6CAC573F456B6311A9BEE7977E5EA769C65B3F56F823F25A792F78140AC6CF52ADD458D834AA84A2KFkDB" TargetMode="External"/><Relationship Id="rId27" Type="http://schemas.openxmlformats.org/officeDocument/2006/relationships/hyperlink" Target="file:///\\Server1\&#1089;&#1086;&#1094;&#1080;&#1072;&#1083;&#1100;&#1085;&#1099;&#1081;%20&#1086;&#1090;&#1076;&#1077;&#1083;\&#1055;&#1088;&#1080;&#1077;&#1084;&#1085;&#1072;&#1103;\&#1074;%20&#1075;&#1072;&#1079;&#1077;&#1090;&#1091;\09%20&#1089;&#1077;&#1085;&#1090;&#1103;&#1073;&#1088;&#1100;\&#1075;&#1072;&#1079;&#1077;&#1090;&#1072;%2031%20&#1086;&#1090;%2015.09.2023\15.09.23\&#1059;&#1089;&#1090;&#1072;&#1074;%20&#1088;&#1077;&#1076;&#1072;&#1082;&#1094;&#1080;&#1103;%2015.09.2023.docx" TargetMode="External"/><Relationship Id="rId30" Type="http://schemas.openxmlformats.org/officeDocument/2006/relationships/hyperlink" Target="file:///\\Server1\&#1089;&#1086;&#1094;&#1080;&#1072;&#1083;&#1100;&#1085;&#1099;&#1081;%20&#1086;&#1090;&#1076;&#1077;&#1083;\&#1055;&#1088;&#1080;&#1077;&#1084;&#1085;&#1072;&#1103;\&#1074;%20&#1075;&#1072;&#1079;&#1077;&#1090;&#1091;\09%20&#1089;&#1077;&#1085;&#1090;&#1103;&#1073;&#1088;&#1100;\&#1075;&#1072;&#1079;&#1077;&#1090;&#1072;%2031%20&#1086;&#1090;%2015.09.2023\15.09.23\&#1059;&#1089;&#1090;&#1072;&#1074;%20&#1088;&#1077;&#1076;&#1072;&#1082;&#1094;&#1080;&#1103;%2015.09.2023.docx" TargetMode="External"/><Relationship Id="rId35" Type="http://schemas.openxmlformats.org/officeDocument/2006/relationships/hyperlink" Target="consultantplus://offline/ref=6EAE22D311E72042A31F497375C30734FA914EC8F1D4DA2FE61382339AF7C6FC2450804F2EEEC195099AB6E525e2zCG" TargetMode="External"/><Relationship Id="rId43" Type="http://schemas.openxmlformats.org/officeDocument/2006/relationships/hyperlink" Target="consultantplus://offline/ref=F67AFE8A50E126B709921DB04953080145216F42A046A601FCF6E5310114F5AEE4D68B59547C694ADD2A2DA9E2A2j6I" TargetMode="External"/><Relationship Id="rId48" Type="http://schemas.openxmlformats.org/officeDocument/2006/relationships/hyperlink" Target="consultantplus://offline/ref=9802D8C11CBBCF1E5D0939BCF72EB8F406DD72947635ED3A2828084BC9368E07316218AF737EB420P5sEH" TargetMode="External"/><Relationship Id="rId56" Type="http://schemas.openxmlformats.org/officeDocument/2006/relationships/hyperlink" Target="consultantplus://offline/ref=2D15D8AE994B2279129994202B6FDE62546E50593DC3DF3926E66AC72238B77EC5A040A55588FD5C9B8DEE318BT0I0B" TargetMode="External"/><Relationship Id="rId64" Type="http://schemas.openxmlformats.org/officeDocument/2006/relationships/hyperlink" Target="file:///\\Server1\&#1089;&#1086;&#1094;&#1080;&#1072;&#1083;&#1100;&#1085;&#1099;&#1081;%20&#1086;&#1090;&#1076;&#1077;&#1083;\&#1055;&#1088;&#1080;&#1077;&#1084;&#1085;&#1072;&#1103;\&#1074;%20&#1075;&#1072;&#1079;&#1077;&#1090;&#1091;\09%20&#1089;&#1077;&#1085;&#1090;&#1103;&#1073;&#1088;&#1100;\&#1075;&#1072;&#1079;&#1077;&#1090;&#1072;%2031%20&#1086;&#1090;%2015.09.2023\15.09.23\&#1059;&#1089;&#1090;&#1072;&#1074;%20&#1088;&#1077;&#1076;&#1072;&#1082;&#1094;&#1080;&#1103;%2015.09.2023.docx" TargetMode="External"/><Relationship Id="rId69" Type="http://schemas.openxmlformats.org/officeDocument/2006/relationships/hyperlink" Target="about:blankViewDoc.asp?ET_REF_FZ=RU0000R200804688" TargetMode="External"/><Relationship Id="rId8" Type="http://schemas.openxmlformats.org/officeDocument/2006/relationships/endnotes" Target="endnotes.xml"/><Relationship Id="rId51" Type="http://schemas.openxmlformats.org/officeDocument/2006/relationships/hyperlink" Target="garantF1://84566.0" TargetMode="External"/><Relationship Id="rId72"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consultantplus://offline/ref=57C63D64DB591BA40D3C4ADFB3504E5B1908098B7A073AD8B322AA476F5EE33E7164BAF35BE9EF07243BFC89AFI73EA" TargetMode="External"/><Relationship Id="rId17" Type="http://schemas.openxmlformats.org/officeDocument/2006/relationships/hyperlink" Target="consultantplus://offline/ref=57C63D64DB591BA40D3C4ADFB3504E5B1908098B7A073AD8B322AA476F5EE33E6364E2FF5FEDF60C7174BADCA07C1D60983B84B459E8I53AA" TargetMode="External"/><Relationship Id="rId25" Type="http://schemas.openxmlformats.org/officeDocument/2006/relationships/hyperlink" Target="consultantplus://offline/ref=9410DED04B84A73D42079FCF7B22771770DABBF6E3B9E14CB86F772E178F4A8AD36FF6F62976F391k0T2F" TargetMode="External"/><Relationship Id="rId33" Type="http://schemas.openxmlformats.org/officeDocument/2006/relationships/hyperlink" Target="file:///\\Server1\&#1089;&#1086;&#1094;&#1080;&#1072;&#1083;&#1100;&#1085;&#1099;&#1081;%20&#1086;&#1090;&#1076;&#1077;&#1083;\&#1055;&#1088;&#1080;&#1077;&#1084;&#1085;&#1072;&#1103;\&#1074;%20&#1075;&#1072;&#1079;&#1077;&#1090;&#1091;\09%20&#1089;&#1077;&#1085;&#1090;&#1103;&#1073;&#1088;&#1100;\&#1075;&#1072;&#1079;&#1077;&#1090;&#1072;%2031%20&#1086;&#1090;%2015.09.2023\15.09.23\&#1059;&#1089;&#1090;&#1072;&#1074;%20&#1088;&#1077;&#1076;&#1072;&#1082;&#1094;&#1080;&#1103;%2015.09.2023.docx" TargetMode="External"/><Relationship Id="rId38" Type="http://schemas.openxmlformats.org/officeDocument/2006/relationships/hyperlink" Target="consultantplus://offline/ref=6EAE22D311E72042A31F497375C30734FA914EC9FDD6DA2FE61382339AF7C6FC3650D8402FECDB9E5ED5F0B02A2E16C22FA8220AFD75e9z4G" TargetMode="External"/><Relationship Id="rId46" Type="http://schemas.openxmlformats.org/officeDocument/2006/relationships/hyperlink" Target="consultantplus://offline/ref=9802D8C11CBBCF1E5D0939BCF72EB8F406DD72947635ED3A2828084BC9368E07316218AF737FB123P5s7H" TargetMode="External"/><Relationship Id="rId59" Type="http://schemas.openxmlformats.org/officeDocument/2006/relationships/hyperlink" Target="consultantplus://offline/ref=A52B25ABCF679C49C4AD4B8878896B5651314915BF820DDBF95543E5814059FE9A59B0427621AEBFBAAF208582FFA95837D1F4EA16IA21B" TargetMode="External"/><Relationship Id="rId67" Type="http://schemas.openxmlformats.org/officeDocument/2006/relationships/hyperlink" Target="http://pravo-minjust.ru" TargetMode="External"/><Relationship Id="rId20" Type="http://schemas.openxmlformats.org/officeDocument/2006/relationships/hyperlink" Target="consultantplus://offline/ref=768DA11B9A14188DAFE8CB6CAC573F456B6310A3BBE4977E5EA769C65B3F56F823F25A79242D464A95C904F58E0DD428A19AA0FD5063BB71K4kEB" TargetMode="External"/><Relationship Id="rId41" Type="http://schemas.openxmlformats.org/officeDocument/2006/relationships/hyperlink" Target="consultantplus://offline/ref=F67AFE8A50E126B709921DB04953080145246847A041A601FCF6E5310114F5AEE4D68B59547C694ADD2A2DA9E2A2j6I" TargetMode="External"/><Relationship Id="rId54" Type="http://schemas.openxmlformats.org/officeDocument/2006/relationships/hyperlink" Target="consultantplus://offline/ref=2D15D8AE994B2279129994202B6FDE6255665E5A3EC5DF3926E66AC72238B77EC5A040A55588FD5C9B8DEE318BT0I0B" TargetMode="External"/><Relationship Id="rId62" Type="http://schemas.openxmlformats.org/officeDocument/2006/relationships/hyperlink" Target="consultantplus://offline/ref=8BA5CFA753594A2C1B75F17DD126B877A4E8B502E50CD3615D6D5077EAv5WAC" TargetMode="External"/><Relationship Id="rId70" Type="http://schemas.openxmlformats.org/officeDocument/2006/relationships/hyperlink" Target="file:///\\Server1\&#1089;&#1086;&#1094;&#1080;&#1072;&#1083;&#1100;&#1085;&#1099;&#1081;%20&#1086;&#1090;&#1076;&#1077;&#1083;\&#1055;&#1088;&#1080;&#1077;&#1084;&#1085;&#1072;&#1103;\&#1074;%20&#1075;&#1072;&#1079;&#1077;&#1090;&#1091;\09%20&#1089;&#1077;&#1085;&#1090;&#1103;&#1073;&#1088;&#1100;\&#1075;&#1072;&#1079;&#1077;&#1090;&#1072;%2031%20&#1086;&#1090;%2015.09.2023\15.09.23\&#1059;&#1089;&#1090;&#1072;&#1074;%20&#1088;&#1077;&#1076;&#1072;&#1082;&#1094;&#1080;&#1103;%2015.09.2023.docx"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190EAE-7041-41D5-86DA-18A379D9F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5474</TotalTime>
  <Pages>39</Pages>
  <Words>33479</Words>
  <Characters>190835</Characters>
  <Application>Microsoft Office Word</Application>
  <DocSecurity>0</DocSecurity>
  <Lines>1590</Lines>
  <Paragraphs>447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223867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НОС</cp:lastModifiedBy>
  <cp:revision>743</cp:revision>
  <cp:lastPrinted>2023-08-31T08:14:00Z</cp:lastPrinted>
  <dcterms:created xsi:type="dcterms:W3CDTF">2021-11-11T05:30:00Z</dcterms:created>
  <dcterms:modified xsi:type="dcterms:W3CDTF">2023-09-15T07:26:00Z</dcterms:modified>
</cp:coreProperties>
</file>