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EF6DA6" w:rsidP="0003626A">
      <w:pPr>
        <w:pStyle w:val="afffffff7"/>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33.8pt;margin-top:10.05pt;width:562.75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3F5DD5" w:rsidRDefault="003F5DD5" w:rsidP="00294B0D">
            <w:pPr>
              <w:tabs>
                <w:tab w:val="left" w:pos="4384"/>
              </w:tabs>
              <w:ind w:left="0" w:right="142" w:firstLine="426"/>
              <w:jc w:val="center"/>
              <w:rPr>
                <w:i/>
                <w:sz w:val="18"/>
                <w:szCs w:val="18"/>
              </w:rPr>
            </w:pPr>
          </w:p>
          <w:p w:rsidR="0067748A" w:rsidRDefault="000D6C4F" w:rsidP="001F3475">
            <w:pPr>
              <w:tabs>
                <w:tab w:val="left" w:pos="4384"/>
              </w:tabs>
              <w:ind w:left="0" w:right="142" w:firstLine="426"/>
              <w:jc w:val="center"/>
              <w:rPr>
                <w:i/>
                <w:sz w:val="18"/>
                <w:szCs w:val="18"/>
              </w:rPr>
            </w:pPr>
            <w:r>
              <w:rPr>
                <w:i/>
                <w:sz w:val="18"/>
                <w:szCs w:val="18"/>
              </w:rPr>
              <w:t>26</w:t>
            </w:r>
            <w:r w:rsidR="00BF51E4">
              <w:rPr>
                <w:i/>
                <w:sz w:val="18"/>
                <w:szCs w:val="18"/>
              </w:rPr>
              <w:t xml:space="preserve"> Августа</w:t>
            </w:r>
          </w:p>
          <w:p w:rsidR="002A0101" w:rsidRDefault="0076694B" w:rsidP="002A7624">
            <w:pPr>
              <w:tabs>
                <w:tab w:val="left" w:pos="4384"/>
              </w:tabs>
              <w:ind w:left="0" w:right="142" w:firstLine="426"/>
              <w:jc w:val="center"/>
              <w:rPr>
                <w:i/>
                <w:sz w:val="18"/>
                <w:szCs w:val="18"/>
              </w:rPr>
            </w:pPr>
            <w:r>
              <w:rPr>
                <w:i/>
                <w:sz w:val="18"/>
                <w:szCs w:val="18"/>
              </w:rPr>
              <w:t>202</w:t>
            </w:r>
            <w:r w:rsidR="00656B72">
              <w:rPr>
                <w:i/>
                <w:sz w:val="18"/>
                <w:szCs w:val="18"/>
              </w:rPr>
              <w:t>4</w:t>
            </w:r>
            <w:r w:rsidR="00510221" w:rsidRPr="006A464D">
              <w:rPr>
                <w:i/>
                <w:sz w:val="18"/>
                <w:szCs w:val="18"/>
              </w:rPr>
              <w:t>г.</w:t>
            </w:r>
          </w:p>
          <w:p w:rsidR="00510221" w:rsidRPr="006A464D" w:rsidRDefault="002A0101" w:rsidP="00BF51E4">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BF51E4">
              <w:rPr>
                <w:b/>
                <w:i/>
                <w:sz w:val="18"/>
                <w:szCs w:val="18"/>
              </w:rPr>
              <w:t>35</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7A36E0AF" wp14:editId="26568506">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FD22FE" w:rsidRDefault="00FD22FE" w:rsidP="00294B0D">
      <w:pPr>
        <w:tabs>
          <w:tab w:val="left" w:pos="426"/>
          <w:tab w:val="left" w:pos="3976"/>
        </w:tabs>
        <w:ind w:left="0" w:right="-142" w:firstLine="426"/>
        <w:jc w:val="center"/>
        <w:rPr>
          <w:sz w:val="18"/>
          <w:szCs w:val="18"/>
        </w:rPr>
      </w:pPr>
    </w:p>
    <w:p w:rsidR="00FD22FE" w:rsidRPr="00FD22FE" w:rsidRDefault="00FD22FE" w:rsidP="00294B0D">
      <w:pPr>
        <w:tabs>
          <w:tab w:val="left" w:pos="426"/>
          <w:tab w:val="left" w:pos="3976"/>
        </w:tabs>
        <w:ind w:left="0" w:right="-142" w:firstLine="426"/>
        <w:jc w:val="center"/>
        <w:rPr>
          <w:sz w:val="18"/>
          <w:szCs w:val="18"/>
        </w:rPr>
      </w:pPr>
    </w:p>
    <w:p w:rsidR="00423342" w:rsidRPr="00CE7BD8" w:rsidRDefault="00423342" w:rsidP="00423342">
      <w:pPr>
        <w:tabs>
          <w:tab w:val="left" w:pos="426"/>
          <w:tab w:val="left" w:pos="3976"/>
        </w:tabs>
        <w:ind w:left="0" w:right="-142" w:firstLine="426"/>
        <w:jc w:val="center"/>
        <w:rPr>
          <w:sz w:val="18"/>
          <w:szCs w:val="18"/>
        </w:rPr>
      </w:pPr>
    </w:p>
    <w:p w:rsidR="00423342" w:rsidRPr="007A6408" w:rsidRDefault="00423342" w:rsidP="00423342">
      <w:pPr>
        <w:tabs>
          <w:tab w:val="left" w:pos="426"/>
          <w:tab w:val="left" w:pos="3976"/>
        </w:tabs>
        <w:ind w:left="0" w:right="-142" w:firstLine="426"/>
        <w:jc w:val="center"/>
        <w:rPr>
          <w:b/>
          <w:sz w:val="18"/>
          <w:szCs w:val="18"/>
        </w:rPr>
      </w:pPr>
      <w:r w:rsidRPr="007A6408">
        <w:rPr>
          <w:sz w:val="18"/>
          <w:szCs w:val="18"/>
        </w:rPr>
        <w:t>РОССИЙСКАЯ ФЕДЕРАЦИЯ</w:t>
      </w:r>
    </w:p>
    <w:p w:rsidR="00423342" w:rsidRPr="007A6408" w:rsidRDefault="00423342" w:rsidP="00423342">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423342" w:rsidRPr="007A6408" w:rsidRDefault="00423342" w:rsidP="00423342">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423342" w:rsidRDefault="00423342" w:rsidP="00423342">
      <w:pPr>
        <w:tabs>
          <w:tab w:val="left" w:pos="426"/>
          <w:tab w:val="left" w:pos="3976"/>
        </w:tabs>
        <w:ind w:left="426" w:right="282" w:firstLine="426"/>
        <w:jc w:val="center"/>
        <w:rPr>
          <w:b/>
          <w:bCs/>
          <w:sz w:val="18"/>
          <w:szCs w:val="18"/>
        </w:rPr>
      </w:pPr>
      <w:r w:rsidRPr="007A6408">
        <w:rPr>
          <w:b/>
          <w:bCs/>
          <w:sz w:val="18"/>
          <w:szCs w:val="18"/>
        </w:rPr>
        <w:t>АДМИНИСТРАЦИЯ</w:t>
      </w:r>
    </w:p>
    <w:p w:rsidR="00423342" w:rsidRDefault="009A0047" w:rsidP="00423342">
      <w:pPr>
        <w:tabs>
          <w:tab w:val="left" w:pos="426"/>
          <w:tab w:val="left" w:pos="3976"/>
        </w:tabs>
        <w:ind w:left="426" w:right="282" w:firstLine="426"/>
        <w:jc w:val="center"/>
        <w:rPr>
          <w:b/>
          <w:bCs/>
          <w:sz w:val="18"/>
          <w:szCs w:val="18"/>
        </w:rPr>
      </w:pPr>
      <w:r>
        <w:rPr>
          <w:b/>
          <w:bCs/>
          <w:sz w:val="18"/>
          <w:szCs w:val="18"/>
        </w:rPr>
        <w:t>ПОСТАНОВЛЕНИЕ</w:t>
      </w:r>
    </w:p>
    <w:p w:rsidR="00D37904" w:rsidRPr="007A6408" w:rsidRDefault="00D37904" w:rsidP="00423342">
      <w:pPr>
        <w:tabs>
          <w:tab w:val="left" w:pos="426"/>
          <w:tab w:val="left" w:pos="3976"/>
        </w:tabs>
        <w:ind w:left="426" w:right="282" w:firstLine="426"/>
        <w:jc w:val="center"/>
        <w:rPr>
          <w:b/>
          <w:bCs/>
          <w:sz w:val="18"/>
          <w:szCs w:val="18"/>
        </w:rPr>
      </w:pPr>
    </w:p>
    <w:p w:rsidR="00423342" w:rsidRPr="007A6408" w:rsidRDefault="00BF51E4" w:rsidP="00423342">
      <w:pPr>
        <w:tabs>
          <w:tab w:val="left" w:pos="426"/>
          <w:tab w:val="left" w:pos="3976"/>
        </w:tabs>
        <w:ind w:left="426" w:right="282" w:firstLine="426"/>
        <w:rPr>
          <w:sz w:val="18"/>
          <w:szCs w:val="18"/>
        </w:rPr>
      </w:pPr>
      <w:r>
        <w:rPr>
          <w:bCs/>
          <w:sz w:val="18"/>
          <w:szCs w:val="18"/>
          <w:u w:val="single"/>
        </w:rPr>
        <w:t>19</w:t>
      </w:r>
      <w:r w:rsidR="00B931CB">
        <w:rPr>
          <w:bCs/>
          <w:sz w:val="18"/>
          <w:szCs w:val="18"/>
          <w:u w:val="single"/>
        </w:rPr>
        <w:t>.0</w:t>
      </w:r>
      <w:r w:rsidR="00CB2E07">
        <w:rPr>
          <w:bCs/>
          <w:sz w:val="18"/>
          <w:szCs w:val="18"/>
          <w:u w:val="single"/>
        </w:rPr>
        <w:t>8</w:t>
      </w:r>
      <w:r w:rsidR="0016111F">
        <w:rPr>
          <w:bCs/>
          <w:sz w:val="18"/>
          <w:szCs w:val="18"/>
          <w:u w:val="single"/>
        </w:rPr>
        <w:t>.202</w:t>
      </w:r>
      <w:r w:rsidR="000E1E80">
        <w:rPr>
          <w:bCs/>
          <w:sz w:val="18"/>
          <w:szCs w:val="18"/>
          <w:u w:val="single"/>
        </w:rPr>
        <w:t>4</w:t>
      </w:r>
      <w:r w:rsidR="00254CAD">
        <w:rPr>
          <w:sz w:val="18"/>
          <w:szCs w:val="18"/>
          <w:u w:val="single"/>
        </w:rPr>
        <w:t xml:space="preserve">  № </w:t>
      </w:r>
      <w:r w:rsidR="003277C8">
        <w:rPr>
          <w:sz w:val="18"/>
          <w:szCs w:val="18"/>
          <w:u w:val="single"/>
        </w:rPr>
        <w:t>1073</w:t>
      </w:r>
      <w:r w:rsidR="0022005A">
        <w:rPr>
          <w:sz w:val="18"/>
          <w:szCs w:val="18"/>
          <w:u w:val="single"/>
        </w:rPr>
        <w:t>пз</w:t>
      </w:r>
    </w:p>
    <w:p w:rsidR="00423342" w:rsidRDefault="00423342" w:rsidP="00423342">
      <w:pPr>
        <w:tabs>
          <w:tab w:val="left" w:pos="426"/>
          <w:tab w:val="left" w:pos="3976"/>
        </w:tabs>
        <w:ind w:left="426" w:right="282" w:firstLine="426"/>
        <w:rPr>
          <w:sz w:val="18"/>
          <w:szCs w:val="18"/>
        </w:rPr>
      </w:pPr>
      <w:r w:rsidRPr="007A6408">
        <w:rPr>
          <w:sz w:val="18"/>
          <w:szCs w:val="18"/>
        </w:rPr>
        <w:t xml:space="preserve">       с. Хомутово </w:t>
      </w:r>
    </w:p>
    <w:p w:rsidR="00A8087C" w:rsidRDefault="00A8087C" w:rsidP="00423342">
      <w:pPr>
        <w:tabs>
          <w:tab w:val="left" w:pos="426"/>
          <w:tab w:val="left" w:pos="3976"/>
        </w:tabs>
        <w:ind w:left="426" w:right="282" w:firstLine="426"/>
        <w:rPr>
          <w:sz w:val="18"/>
          <w:szCs w:val="18"/>
        </w:rPr>
      </w:pPr>
    </w:p>
    <w:p w:rsidR="00A8087C" w:rsidRDefault="00A8087C" w:rsidP="00A8087C">
      <w:pPr>
        <w:tabs>
          <w:tab w:val="left" w:pos="0"/>
          <w:tab w:val="left" w:pos="3976"/>
        </w:tabs>
        <w:ind w:left="0" w:right="282" w:firstLine="567"/>
        <w:rPr>
          <w:sz w:val="18"/>
          <w:szCs w:val="18"/>
        </w:rPr>
      </w:pPr>
    </w:p>
    <w:p w:rsidR="00A8087C" w:rsidRDefault="00A8087C" w:rsidP="00A8087C">
      <w:pPr>
        <w:tabs>
          <w:tab w:val="left" w:pos="0"/>
          <w:tab w:val="left" w:pos="3976"/>
        </w:tabs>
        <w:ind w:left="0" w:right="282" w:firstLine="567"/>
        <w:rPr>
          <w:sz w:val="18"/>
          <w:szCs w:val="18"/>
        </w:rPr>
      </w:pPr>
    </w:p>
    <w:p w:rsidR="00A8087C" w:rsidRPr="00A8087C" w:rsidRDefault="00A8087C" w:rsidP="00A8087C">
      <w:pPr>
        <w:tabs>
          <w:tab w:val="left" w:pos="0"/>
        </w:tabs>
        <w:ind w:left="0" w:firstLine="567"/>
        <w:rPr>
          <w:sz w:val="18"/>
          <w:szCs w:val="18"/>
        </w:rPr>
      </w:pPr>
      <w:r w:rsidRPr="00A8087C">
        <w:rPr>
          <w:sz w:val="18"/>
          <w:szCs w:val="18"/>
        </w:rPr>
        <w:t>Об утверждении проекта межевания территории в границах земельных участков с кадастровыми номерами 38:06:100103:330, 38:06:100103:4505 и земель, государственная собственность на которые не разграничена</w:t>
      </w:r>
    </w:p>
    <w:p w:rsidR="00A8087C" w:rsidRPr="00A8087C" w:rsidRDefault="00A8087C" w:rsidP="00A8087C">
      <w:pPr>
        <w:tabs>
          <w:tab w:val="left" w:pos="0"/>
        </w:tabs>
        <w:ind w:left="0" w:firstLine="567"/>
        <w:rPr>
          <w:sz w:val="18"/>
          <w:szCs w:val="18"/>
        </w:rPr>
      </w:pPr>
    </w:p>
    <w:p w:rsidR="00A8087C" w:rsidRDefault="00A8087C" w:rsidP="00A8087C">
      <w:pPr>
        <w:tabs>
          <w:tab w:val="left" w:pos="0"/>
        </w:tabs>
        <w:ind w:left="0" w:firstLine="567"/>
        <w:rPr>
          <w:sz w:val="18"/>
          <w:szCs w:val="18"/>
        </w:rPr>
      </w:pPr>
      <w:r w:rsidRPr="00A8087C">
        <w:rPr>
          <w:sz w:val="18"/>
          <w:szCs w:val="18"/>
        </w:rPr>
        <w:t>В целях обеспечения устойчивого развития территории Хомутовского муниципального образования, руководствуясь ст. ст. 41, 42, 43, 45, 46 Градостроительного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заключением по результатам публичных слушаний от 24.07.2024, Администрация Хомутовского муниципального образования</w:t>
      </w:r>
    </w:p>
    <w:p w:rsidR="00497400" w:rsidRPr="00A8087C" w:rsidRDefault="00497400" w:rsidP="00A8087C">
      <w:pPr>
        <w:tabs>
          <w:tab w:val="left" w:pos="0"/>
        </w:tabs>
        <w:ind w:left="0" w:firstLine="567"/>
        <w:rPr>
          <w:sz w:val="18"/>
          <w:szCs w:val="18"/>
        </w:rPr>
      </w:pPr>
    </w:p>
    <w:p w:rsidR="00A8087C" w:rsidRDefault="00A8087C" w:rsidP="00A8087C">
      <w:pPr>
        <w:tabs>
          <w:tab w:val="left" w:pos="0"/>
        </w:tabs>
        <w:ind w:left="0" w:firstLine="567"/>
        <w:rPr>
          <w:sz w:val="18"/>
          <w:szCs w:val="18"/>
        </w:rPr>
      </w:pPr>
      <w:r w:rsidRPr="00A8087C">
        <w:rPr>
          <w:sz w:val="18"/>
          <w:szCs w:val="18"/>
        </w:rPr>
        <w:t>ПОСТАНОВЛЯЕТ:</w:t>
      </w:r>
    </w:p>
    <w:p w:rsidR="00497400" w:rsidRPr="00A8087C" w:rsidRDefault="00497400" w:rsidP="00A8087C">
      <w:pPr>
        <w:tabs>
          <w:tab w:val="left" w:pos="0"/>
        </w:tabs>
        <w:ind w:left="0" w:firstLine="567"/>
        <w:rPr>
          <w:sz w:val="18"/>
          <w:szCs w:val="18"/>
        </w:rPr>
      </w:pPr>
    </w:p>
    <w:p w:rsidR="00A8087C" w:rsidRPr="00A8087C" w:rsidRDefault="00A8087C" w:rsidP="00A8087C">
      <w:pPr>
        <w:tabs>
          <w:tab w:val="left" w:pos="0"/>
        </w:tabs>
        <w:ind w:left="0" w:firstLine="567"/>
        <w:rPr>
          <w:sz w:val="18"/>
          <w:szCs w:val="18"/>
        </w:rPr>
      </w:pPr>
      <w:r w:rsidRPr="00A8087C">
        <w:rPr>
          <w:sz w:val="18"/>
          <w:szCs w:val="18"/>
        </w:rPr>
        <w:t>1. Утвердить проект межевания территории в границах земельных участков с кадастровыми номерами 38:06:100103:330, 38:06:100103:4505 и земель, государственная собственность на которые не разграничена.</w:t>
      </w:r>
    </w:p>
    <w:p w:rsidR="00A8087C" w:rsidRPr="00A8087C" w:rsidRDefault="00A8087C" w:rsidP="00A8087C">
      <w:pPr>
        <w:tabs>
          <w:tab w:val="left" w:pos="0"/>
        </w:tabs>
        <w:ind w:left="0" w:firstLine="567"/>
        <w:rPr>
          <w:sz w:val="18"/>
          <w:szCs w:val="18"/>
        </w:rPr>
      </w:pPr>
      <w:r w:rsidRPr="00A8087C">
        <w:rPr>
          <w:sz w:val="18"/>
          <w:szCs w:val="18"/>
        </w:rPr>
        <w:tab/>
      </w:r>
      <w:r w:rsidRPr="00A8087C">
        <w:rPr>
          <w:sz w:val="18"/>
          <w:szCs w:val="18"/>
        </w:rPr>
        <w:tab/>
        <w:t>2. Опубликовать настоящее постановление в установленном законом порядке.</w:t>
      </w:r>
    </w:p>
    <w:p w:rsidR="00A8087C" w:rsidRPr="00A8087C" w:rsidRDefault="00A8087C" w:rsidP="00A8087C">
      <w:pPr>
        <w:tabs>
          <w:tab w:val="left" w:pos="0"/>
        </w:tabs>
        <w:ind w:left="0" w:firstLine="567"/>
        <w:rPr>
          <w:sz w:val="18"/>
          <w:szCs w:val="18"/>
        </w:rPr>
      </w:pPr>
      <w:r w:rsidRPr="00A8087C">
        <w:rPr>
          <w:sz w:val="18"/>
          <w:szCs w:val="18"/>
        </w:rPr>
        <w:t xml:space="preserve">3. </w:t>
      </w:r>
      <w:proofErr w:type="gramStart"/>
      <w:r w:rsidRPr="00A8087C">
        <w:rPr>
          <w:sz w:val="18"/>
          <w:szCs w:val="18"/>
        </w:rPr>
        <w:t>Контроль за</w:t>
      </w:r>
      <w:proofErr w:type="gramEnd"/>
      <w:r w:rsidRPr="00A8087C">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A8087C" w:rsidRPr="00A8087C" w:rsidRDefault="00A8087C" w:rsidP="00A8087C">
      <w:pPr>
        <w:ind w:hanging="147"/>
        <w:jc w:val="center"/>
        <w:rPr>
          <w:sz w:val="18"/>
          <w:szCs w:val="18"/>
        </w:rPr>
      </w:pPr>
    </w:p>
    <w:p w:rsidR="00A8087C" w:rsidRPr="00A8087C" w:rsidRDefault="00A8087C" w:rsidP="00A8087C">
      <w:pPr>
        <w:ind w:hanging="147"/>
        <w:jc w:val="center"/>
        <w:rPr>
          <w:sz w:val="18"/>
          <w:szCs w:val="18"/>
        </w:rPr>
      </w:pPr>
    </w:p>
    <w:p w:rsidR="00A8087C" w:rsidRDefault="00A8087C" w:rsidP="00A8087C">
      <w:pPr>
        <w:ind w:hanging="147"/>
        <w:jc w:val="center"/>
        <w:rPr>
          <w:i/>
          <w:sz w:val="18"/>
          <w:szCs w:val="18"/>
        </w:rPr>
      </w:pPr>
      <w:r w:rsidRPr="00A8087C">
        <w:rPr>
          <w:i/>
          <w:sz w:val="18"/>
          <w:szCs w:val="18"/>
        </w:rPr>
        <w:t>Исполняющий обязанности Главы администрации</w:t>
      </w:r>
      <w:r w:rsidRPr="00A8087C">
        <w:rPr>
          <w:i/>
          <w:sz w:val="18"/>
          <w:szCs w:val="18"/>
        </w:rPr>
        <w:tab/>
      </w:r>
      <w:r w:rsidRPr="00A8087C">
        <w:rPr>
          <w:i/>
          <w:sz w:val="18"/>
          <w:szCs w:val="18"/>
        </w:rPr>
        <w:tab/>
        <w:t xml:space="preserve">                                                    Н.В. Максименко</w:t>
      </w:r>
    </w:p>
    <w:p w:rsidR="00497400" w:rsidRDefault="00497400" w:rsidP="00A8087C">
      <w:pPr>
        <w:ind w:hanging="147"/>
        <w:jc w:val="center"/>
        <w:rPr>
          <w:i/>
          <w:sz w:val="18"/>
          <w:szCs w:val="18"/>
        </w:rPr>
      </w:pPr>
    </w:p>
    <w:p w:rsidR="00497400" w:rsidRDefault="00497400" w:rsidP="00A8087C">
      <w:pPr>
        <w:ind w:hanging="147"/>
        <w:jc w:val="center"/>
        <w:rPr>
          <w:i/>
          <w:sz w:val="18"/>
          <w:szCs w:val="18"/>
        </w:rPr>
      </w:pPr>
    </w:p>
    <w:p w:rsidR="00497400" w:rsidRDefault="00497400" w:rsidP="00A8087C">
      <w:pPr>
        <w:ind w:hanging="147"/>
        <w:jc w:val="center"/>
        <w:rPr>
          <w:i/>
          <w:sz w:val="18"/>
          <w:szCs w:val="18"/>
        </w:rPr>
      </w:pPr>
    </w:p>
    <w:p w:rsidR="00497400" w:rsidRPr="00A8087C" w:rsidRDefault="00497400" w:rsidP="00A8087C">
      <w:pPr>
        <w:ind w:hanging="147"/>
        <w:jc w:val="center"/>
        <w:rPr>
          <w:i/>
          <w:sz w:val="18"/>
          <w:szCs w:val="18"/>
        </w:rPr>
      </w:pPr>
      <w:r>
        <w:rPr>
          <w:i/>
          <w:noProof/>
          <w:sz w:val="18"/>
          <w:szCs w:val="18"/>
        </w:rPr>
        <w:lastRenderedPageBreak/>
        <w:drawing>
          <wp:inline distT="0" distB="0" distL="0" distR="0">
            <wp:extent cx="6394450" cy="9043763"/>
            <wp:effectExtent l="0" t="0" r="6350" b="5080"/>
            <wp:docPr id="7" name="Рисунок 7" descr="\\Server1\социальный отдел\Приемная\в газету\2024\08 август\газета № 35 от 22.08 2024 ПЗ\1073пз\Проект межевания\Проект межевания территории_Страница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rver1\социальный отдел\Приемная\в газету\2024\08 август\газета № 35 от 22.08 2024 ПЗ\1073пз\Проект межевания\Проект межевания территории_Страница_0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94450" cy="9043763"/>
                    </a:xfrm>
                    <a:prstGeom prst="rect">
                      <a:avLst/>
                    </a:prstGeom>
                    <a:noFill/>
                    <a:ln>
                      <a:noFill/>
                    </a:ln>
                  </pic:spPr>
                </pic:pic>
              </a:graphicData>
            </a:graphic>
          </wp:inline>
        </w:drawing>
      </w:r>
    </w:p>
    <w:p w:rsidR="008E4CF8" w:rsidRDefault="00A8087C" w:rsidP="00A8087C">
      <w:pPr>
        <w:ind w:hanging="147"/>
        <w:jc w:val="center"/>
        <w:rPr>
          <w:noProof/>
          <w:sz w:val="18"/>
          <w:szCs w:val="18"/>
        </w:rPr>
      </w:pPr>
      <w:r w:rsidRPr="00A8087C">
        <w:rPr>
          <w:sz w:val="18"/>
          <w:szCs w:val="18"/>
        </w:rPr>
        <w:t> </w:t>
      </w:r>
      <w:r w:rsidR="008E4CF8" w:rsidRPr="008E4CF8">
        <w:rPr>
          <w:snapToGrid w:val="0"/>
          <w:color w:val="000000"/>
          <w:w w:val="0"/>
          <w:sz w:val="0"/>
          <w:szCs w:val="0"/>
          <w:u w:color="000000"/>
          <w:bdr w:val="none" w:sz="0" w:space="0" w:color="000000"/>
          <w:shd w:val="clear" w:color="000000" w:fill="000000"/>
          <w:lang w:val="x-none" w:eastAsia="x-none" w:bidi="x-none"/>
        </w:rPr>
        <w:t xml:space="preserve"> </w:t>
      </w:r>
    </w:p>
    <w:p w:rsidR="001D24FF" w:rsidRDefault="001D24FF" w:rsidP="00A8087C">
      <w:pPr>
        <w:ind w:hanging="147"/>
        <w:jc w:val="center"/>
        <w:rPr>
          <w:sz w:val="18"/>
          <w:szCs w:val="18"/>
        </w:rPr>
      </w:pPr>
    </w:p>
    <w:p w:rsidR="00D94A52" w:rsidRDefault="00D94A52" w:rsidP="00D94A52">
      <w:pPr>
        <w:rPr>
          <w:sz w:val="18"/>
          <w:szCs w:val="18"/>
        </w:rPr>
      </w:pPr>
    </w:p>
    <w:p w:rsidR="00D94A52" w:rsidRDefault="008E4CF8" w:rsidP="00A8087C">
      <w:pPr>
        <w:ind w:hanging="147"/>
        <w:jc w:val="center"/>
        <w:rPr>
          <w:noProof/>
          <w:sz w:val="18"/>
          <w:szCs w:val="18"/>
        </w:rPr>
      </w:pPr>
      <w:r>
        <w:rPr>
          <w:noProof/>
          <w:sz w:val="18"/>
          <w:szCs w:val="18"/>
        </w:rPr>
        <w:lastRenderedPageBreak/>
        <w:drawing>
          <wp:inline distT="0" distB="0" distL="0" distR="0" wp14:anchorId="4E0E98CE" wp14:editId="2108F6D2">
            <wp:extent cx="6394450" cy="9043763"/>
            <wp:effectExtent l="0" t="0" r="6350" b="5080"/>
            <wp:docPr id="8" name="Рисунок 8" descr="\\Server1\социальный отдел\Приемная\в газету\2024\08 август\газета № 35 от 22.08 2024 ПЗ\1073пз\Проект межевания\Проект межевания территории_Страница_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rver1\социальный отдел\Приемная\в газету\2024\08 август\газета № 35 от 22.08 2024 ПЗ\1073пз\Проект межевания\Проект межевания территории_Страница_02.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94450" cy="9043763"/>
                    </a:xfrm>
                    <a:prstGeom prst="rect">
                      <a:avLst/>
                    </a:prstGeom>
                    <a:noFill/>
                    <a:ln>
                      <a:noFill/>
                    </a:ln>
                  </pic:spPr>
                </pic:pic>
              </a:graphicData>
            </a:graphic>
          </wp:inline>
        </w:drawing>
      </w:r>
      <w:r w:rsidR="00D94A52" w:rsidRPr="00D94A52">
        <w:rPr>
          <w:snapToGrid w:val="0"/>
          <w:color w:val="000000"/>
          <w:w w:val="0"/>
          <w:sz w:val="0"/>
          <w:szCs w:val="0"/>
          <w:u w:color="000000"/>
          <w:bdr w:val="none" w:sz="0" w:space="0" w:color="000000"/>
          <w:shd w:val="clear" w:color="000000" w:fill="000000"/>
          <w:lang w:val="x-none" w:eastAsia="x-none" w:bidi="x-none"/>
        </w:rPr>
        <w:t xml:space="preserve"> </w:t>
      </w:r>
    </w:p>
    <w:p w:rsidR="00D94A52" w:rsidRDefault="00D94A52" w:rsidP="00A8087C">
      <w:pPr>
        <w:ind w:hanging="147"/>
        <w:jc w:val="center"/>
        <w:rPr>
          <w:noProof/>
          <w:sz w:val="18"/>
          <w:szCs w:val="18"/>
        </w:rPr>
      </w:pPr>
    </w:p>
    <w:p w:rsidR="00D94A52" w:rsidRDefault="00D94A52" w:rsidP="00A8087C">
      <w:pPr>
        <w:ind w:hanging="147"/>
        <w:jc w:val="center"/>
        <w:rPr>
          <w:noProof/>
          <w:sz w:val="18"/>
          <w:szCs w:val="18"/>
        </w:rPr>
      </w:pPr>
    </w:p>
    <w:p w:rsidR="00D94A52" w:rsidRDefault="00D94A52" w:rsidP="00A8087C">
      <w:pPr>
        <w:ind w:hanging="147"/>
        <w:jc w:val="center"/>
        <w:rPr>
          <w:noProof/>
          <w:sz w:val="18"/>
          <w:szCs w:val="18"/>
        </w:rPr>
      </w:pPr>
    </w:p>
    <w:p w:rsidR="007C40A9" w:rsidRDefault="00D94A52" w:rsidP="00A8087C">
      <w:pPr>
        <w:ind w:hanging="147"/>
        <w:jc w:val="center"/>
        <w:rPr>
          <w:sz w:val="18"/>
          <w:szCs w:val="18"/>
        </w:rPr>
      </w:pPr>
      <w:r>
        <w:rPr>
          <w:noProof/>
          <w:sz w:val="18"/>
          <w:szCs w:val="18"/>
        </w:rPr>
        <w:lastRenderedPageBreak/>
        <w:drawing>
          <wp:inline distT="0" distB="0" distL="0" distR="0">
            <wp:extent cx="6394450" cy="9043763"/>
            <wp:effectExtent l="0" t="0" r="6350" b="5080"/>
            <wp:docPr id="15" name="Рисунок 15" descr="\\Server1\социальный отдел\Приемная\в газету\2024\08 август\газета № 35 от 22.08 2024 ПЗ\1073пз\Проект межевания\Проект межевания территории_Страница_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erver1\социальный отдел\Приемная\в газету\2024\08 август\газета № 35 от 22.08 2024 ПЗ\1073пз\Проект межевания\Проект межевания территории_Страница_03.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94450" cy="9043763"/>
                    </a:xfrm>
                    <a:prstGeom prst="rect">
                      <a:avLst/>
                    </a:prstGeom>
                    <a:noFill/>
                    <a:ln>
                      <a:noFill/>
                    </a:ln>
                  </pic:spPr>
                </pic:pic>
              </a:graphicData>
            </a:graphic>
          </wp:inline>
        </w:drawing>
      </w:r>
    </w:p>
    <w:p w:rsidR="00D94A52" w:rsidRDefault="00D94A52" w:rsidP="00A8087C">
      <w:pPr>
        <w:ind w:hanging="147"/>
        <w:jc w:val="center"/>
        <w:rPr>
          <w:sz w:val="18"/>
          <w:szCs w:val="18"/>
        </w:rPr>
      </w:pPr>
    </w:p>
    <w:p w:rsidR="00D94A52" w:rsidRDefault="009600F4" w:rsidP="00A8087C">
      <w:pPr>
        <w:ind w:hanging="147"/>
        <w:jc w:val="center"/>
        <w:rPr>
          <w:sz w:val="18"/>
          <w:szCs w:val="18"/>
        </w:rPr>
      </w:pPr>
      <w:r>
        <w:rPr>
          <w:noProof/>
          <w:sz w:val="18"/>
          <w:szCs w:val="18"/>
        </w:rPr>
        <w:lastRenderedPageBreak/>
        <w:drawing>
          <wp:inline distT="0" distB="0" distL="0" distR="0">
            <wp:extent cx="6394450" cy="9043763"/>
            <wp:effectExtent l="0" t="0" r="6350" b="5080"/>
            <wp:docPr id="16" name="Рисунок 16" descr="\\Server1\социальный отдел\Приемная\в газету\2024\08 август\газета № 35 от 22.08 2024 ПЗ\1073пз\Проект межевания\Проект межевания территории_Страница_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erver1\социальный отдел\Приемная\в газету\2024\08 август\газета № 35 от 22.08 2024 ПЗ\1073пз\Проект межевания\Проект межевания территории_Страница_04.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394450" cy="9043763"/>
                    </a:xfrm>
                    <a:prstGeom prst="rect">
                      <a:avLst/>
                    </a:prstGeom>
                    <a:noFill/>
                    <a:ln>
                      <a:noFill/>
                    </a:ln>
                  </pic:spPr>
                </pic:pic>
              </a:graphicData>
            </a:graphic>
          </wp:inline>
        </w:drawing>
      </w:r>
    </w:p>
    <w:p w:rsidR="00D94A52" w:rsidRDefault="00D94A52" w:rsidP="00A8087C">
      <w:pPr>
        <w:ind w:hanging="147"/>
        <w:jc w:val="center"/>
        <w:rPr>
          <w:sz w:val="18"/>
          <w:szCs w:val="18"/>
        </w:rPr>
      </w:pPr>
    </w:p>
    <w:p w:rsidR="00D94A52" w:rsidRDefault="009600F4" w:rsidP="00A8087C">
      <w:pPr>
        <w:ind w:hanging="147"/>
        <w:jc w:val="center"/>
        <w:rPr>
          <w:sz w:val="18"/>
          <w:szCs w:val="18"/>
        </w:rPr>
      </w:pPr>
      <w:r>
        <w:rPr>
          <w:noProof/>
          <w:sz w:val="18"/>
          <w:szCs w:val="18"/>
        </w:rPr>
        <w:lastRenderedPageBreak/>
        <w:drawing>
          <wp:inline distT="0" distB="0" distL="0" distR="0">
            <wp:extent cx="6394450" cy="9043763"/>
            <wp:effectExtent l="0" t="0" r="6350" b="5080"/>
            <wp:docPr id="17" name="Рисунок 17" descr="\\Server1\социальный отдел\Приемная\в газету\2024\08 август\газета № 35 от 22.08 2024 ПЗ\1073пз\Проект межевания\Проект межевания территории_Страница_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erver1\социальный отдел\Приемная\в газету\2024\08 август\газета № 35 от 22.08 2024 ПЗ\1073пз\Проект межевания\Проект межевания территории_Страница_05.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394450" cy="9043763"/>
                    </a:xfrm>
                    <a:prstGeom prst="rect">
                      <a:avLst/>
                    </a:prstGeom>
                    <a:noFill/>
                    <a:ln>
                      <a:noFill/>
                    </a:ln>
                  </pic:spPr>
                </pic:pic>
              </a:graphicData>
            </a:graphic>
          </wp:inline>
        </w:drawing>
      </w:r>
      <w:r w:rsidR="00566655" w:rsidRPr="00566655">
        <w:rPr>
          <w:snapToGrid w:val="0"/>
          <w:color w:val="000000"/>
          <w:w w:val="0"/>
          <w:sz w:val="0"/>
          <w:szCs w:val="0"/>
          <w:u w:color="000000"/>
          <w:bdr w:val="none" w:sz="0" w:space="0" w:color="000000"/>
          <w:shd w:val="clear" w:color="000000" w:fill="000000"/>
          <w:lang w:val="x-none" w:eastAsia="x-none" w:bidi="x-none"/>
        </w:rPr>
        <w:t xml:space="preserve"> </w:t>
      </w:r>
      <w:r w:rsidR="00566655">
        <w:rPr>
          <w:noProof/>
          <w:sz w:val="18"/>
          <w:szCs w:val="18"/>
        </w:rPr>
        <w:lastRenderedPageBreak/>
        <w:drawing>
          <wp:inline distT="0" distB="0" distL="0" distR="0">
            <wp:extent cx="6394450" cy="9043763"/>
            <wp:effectExtent l="0" t="0" r="6350" b="5080"/>
            <wp:docPr id="18" name="Рисунок 18" descr="\\Server1\социальный отдел\Приемная\в газету\2024\08 август\газета № 35 от 22.08 2024 ПЗ\1073пз\Проект межевания\Проект межевания территории_Страница_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erver1\социальный отдел\Приемная\в газету\2024\08 август\газета № 35 от 22.08 2024 ПЗ\1073пз\Проект межевания\Проект межевания территории_Страница_06.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394450" cy="9043763"/>
                    </a:xfrm>
                    <a:prstGeom prst="rect">
                      <a:avLst/>
                    </a:prstGeom>
                    <a:noFill/>
                    <a:ln>
                      <a:noFill/>
                    </a:ln>
                  </pic:spPr>
                </pic:pic>
              </a:graphicData>
            </a:graphic>
          </wp:inline>
        </w:drawing>
      </w:r>
    </w:p>
    <w:p w:rsidR="00D94A52" w:rsidRDefault="00D94A52" w:rsidP="00A8087C">
      <w:pPr>
        <w:ind w:hanging="147"/>
        <w:jc w:val="center"/>
        <w:rPr>
          <w:sz w:val="18"/>
          <w:szCs w:val="18"/>
        </w:rPr>
      </w:pPr>
    </w:p>
    <w:p w:rsidR="00D94A52" w:rsidRDefault="00566655" w:rsidP="00A8087C">
      <w:pPr>
        <w:ind w:hanging="147"/>
        <w:jc w:val="center"/>
        <w:rPr>
          <w:sz w:val="18"/>
          <w:szCs w:val="18"/>
        </w:rPr>
      </w:pPr>
      <w:r>
        <w:rPr>
          <w:noProof/>
          <w:sz w:val="18"/>
          <w:szCs w:val="18"/>
        </w:rPr>
        <w:lastRenderedPageBreak/>
        <w:drawing>
          <wp:inline distT="0" distB="0" distL="0" distR="0">
            <wp:extent cx="6394450" cy="9043763"/>
            <wp:effectExtent l="0" t="0" r="6350" b="5080"/>
            <wp:docPr id="19" name="Рисунок 19" descr="\\Server1\социальный отдел\Приемная\в газету\2024\08 август\газета № 35 от 22.08 2024 ПЗ\1073пз\Проект межевания\Проект межевания территории_Страница_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erver1\социальный отдел\Приемная\в газету\2024\08 август\газета № 35 от 22.08 2024 ПЗ\1073пз\Проект межевания\Проект межевания территории_Страница_07.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394450" cy="9043763"/>
                    </a:xfrm>
                    <a:prstGeom prst="rect">
                      <a:avLst/>
                    </a:prstGeom>
                    <a:noFill/>
                    <a:ln>
                      <a:noFill/>
                    </a:ln>
                  </pic:spPr>
                </pic:pic>
              </a:graphicData>
            </a:graphic>
          </wp:inline>
        </w:drawing>
      </w:r>
    </w:p>
    <w:p w:rsidR="00566655" w:rsidRDefault="00566655" w:rsidP="00A8087C">
      <w:pPr>
        <w:ind w:hanging="147"/>
        <w:jc w:val="center"/>
        <w:rPr>
          <w:sz w:val="18"/>
          <w:szCs w:val="18"/>
        </w:rPr>
      </w:pPr>
      <w:r>
        <w:rPr>
          <w:noProof/>
          <w:sz w:val="18"/>
          <w:szCs w:val="18"/>
        </w:rPr>
        <w:lastRenderedPageBreak/>
        <w:drawing>
          <wp:inline distT="0" distB="0" distL="0" distR="0">
            <wp:extent cx="6394450" cy="9043763"/>
            <wp:effectExtent l="0" t="0" r="6350" b="5080"/>
            <wp:docPr id="20" name="Рисунок 20" descr="\\Server1\социальный отдел\Приемная\в газету\2024\08 август\газета № 35 от 22.08 2024 ПЗ\1073пз\Проект межевания\Проект межевания территории_Страница_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erver1\социальный отдел\Приемная\в газету\2024\08 август\газета № 35 от 22.08 2024 ПЗ\1073пз\Проект межевания\Проект межевания территории_Страница_08.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394450" cy="9043763"/>
                    </a:xfrm>
                    <a:prstGeom prst="rect">
                      <a:avLst/>
                    </a:prstGeom>
                    <a:noFill/>
                    <a:ln>
                      <a:noFill/>
                    </a:ln>
                  </pic:spPr>
                </pic:pic>
              </a:graphicData>
            </a:graphic>
          </wp:inline>
        </w:drawing>
      </w:r>
      <w:r w:rsidRPr="00566655">
        <w:rPr>
          <w:snapToGrid w:val="0"/>
          <w:color w:val="000000"/>
          <w:w w:val="0"/>
          <w:sz w:val="0"/>
          <w:szCs w:val="0"/>
          <w:u w:color="000000"/>
          <w:bdr w:val="none" w:sz="0" w:space="0" w:color="000000"/>
          <w:shd w:val="clear" w:color="000000" w:fill="000000"/>
          <w:lang w:val="x-none" w:eastAsia="x-none" w:bidi="x-none"/>
        </w:rPr>
        <w:t xml:space="preserve"> </w:t>
      </w:r>
      <w:r>
        <w:rPr>
          <w:noProof/>
          <w:sz w:val="18"/>
          <w:szCs w:val="18"/>
        </w:rPr>
        <w:lastRenderedPageBreak/>
        <w:drawing>
          <wp:inline distT="0" distB="0" distL="0" distR="0">
            <wp:extent cx="6394450" cy="9043763"/>
            <wp:effectExtent l="0" t="0" r="6350" b="5080"/>
            <wp:docPr id="21" name="Рисунок 21" descr="\\Server1\социальный отдел\Приемная\в газету\2024\08 август\газета № 35 от 22.08 2024 ПЗ\1073пз\Проект межевания\Проект межевания территории_Страница_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Server1\социальный отдел\Приемная\в газету\2024\08 август\газета № 35 от 22.08 2024 ПЗ\1073пз\Проект межевания\Проект межевания территории_Страница_09.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394450" cy="9043763"/>
                    </a:xfrm>
                    <a:prstGeom prst="rect">
                      <a:avLst/>
                    </a:prstGeom>
                    <a:noFill/>
                    <a:ln>
                      <a:noFill/>
                    </a:ln>
                  </pic:spPr>
                </pic:pic>
              </a:graphicData>
            </a:graphic>
          </wp:inline>
        </w:drawing>
      </w:r>
    </w:p>
    <w:p w:rsidR="00D94A52" w:rsidRDefault="00D94A52" w:rsidP="00A8087C">
      <w:pPr>
        <w:ind w:hanging="147"/>
        <w:jc w:val="center"/>
        <w:rPr>
          <w:sz w:val="18"/>
          <w:szCs w:val="18"/>
        </w:rPr>
      </w:pPr>
    </w:p>
    <w:p w:rsidR="00D94A52" w:rsidRDefault="00762352" w:rsidP="00A8087C">
      <w:pPr>
        <w:ind w:hanging="147"/>
        <w:jc w:val="center"/>
        <w:rPr>
          <w:sz w:val="18"/>
          <w:szCs w:val="18"/>
        </w:rPr>
      </w:pPr>
      <w:r>
        <w:rPr>
          <w:noProof/>
          <w:sz w:val="18"/>
          <w:szCs w:val="18"/>
        </w:rPr>
        <w:lastRenderedPageBreak/>
        <w:drawing>
          <wp:inline distT="0" distB="0" distL="0" distR="0">
            <wp:extent cx="6394450" cy="9043763"/>
            <wp:effectExtent l="0" t="0" r="6350" b="5080"/>
            <wp:docPr id="22" name="Рисунок 22" descr="\\Server1\социальный отдел\Приемная\в газету\2024\08 август\газета № 35 от 22.08 2024 ПЗ\1073пз\Проект межевания\Проект межевания территории_Страница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Server1\социальный отдел\Приемная\в газету\2024\08 август\газета № 35 от 22.08 2024 ПЗ\1073пз\Проект межевания\Проект межевания территории_Страница_10.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394450" cy="9043763"/>
                    </a:xfrm>
                    <a:prstGeom prst="rect">
                      <a:avLst/>
                    </a:prstGeom>
                    <a:noFill/>
                    <a:ln>
                      <a:noFill/>
                    </a:ln>
                  </pic:spPr>
                </pic:pic>
              </a:graphicData>
            </a:graphic>
          </wp:inline>
        </w:drawing>
      </w:r>
      <w:r w:rsidRPr="00762352">
        <w:rPr>
          <w:snapToGrid w:val="0"/>
          <w:color w:val="000000"/>
          <w:w w:val="0"/>
          <w:sz w:val="0"/>
          <w:szCs w:val="0"/>
          <w:u w:color="000000"/>
          <w:bdr w:val="none" w:sz="0" w:space="0" w:color="000000"/>
          <w:shd w:val="clear" w:color="000000" w:fill="000000"/>
          <w:lang w:val="x-none" w:eastAsia="x-none" w:bidi="x-none"/>
        </w:rPr>
        <w:t xml:space="preserve"> </w:t>
      </w:r>
      <w:r>
        <w:rPr>
          <w:noProof/>
          <w:sz w:val="18"/>
          <w:szCs w:val="18"/>
        </w:rPr>
        <w:lastRenderedPageBreak/>
        <w:drawing>
          <wp:inline distT="0" distB="0" distL="0" distR="0">
            <wp:extent cx="6394450" cy="9043763"/>
            <wp:effectExtent l="0" t="0" r="6350" b="5080"/>
            <wp:docPr id="23" name="Рисунок 23" descr="\\Server1\социальный отдел\Приемная\в газету\2024\08 август\газета № 35 от 22.08 2024 ПЗ\1073пз\Проект межевания\Проект межевания территории_Страница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Server1\социальный отдел\Приемная\в газету\2024\08 август\газета № 35 от 22.08 2024 ПЗ\1073пз\Проект межевания\Проект межевания территории_Страница_11.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394450" cy="9043763"/>
                    </a:xfrm>
                    <a:prstGeom prst="rect">
                      <a:avLst/>
                    </a:prstGeom>
                    <a:noFill/>
                    <a:ln>
                      <a:noFill/>
                    </a:ln>
                  </pic:spPr>
                </pic:pic>
              </a:graphicData>
            </a:graphic>
          </wp:inline>
        </w:drawing>
      </w:r>
    </w:p>
    <w:p w:rsidR="00D94A52" w:rsidRDefault="00D94A52" w:rsidP="00A8087C">
      <w:pPr>
        <w:ind w:hanging="147"/>
        <w:jc w:val="center"/>
        <w:rPr>
          <w:sz w:val="18"/>
          <w:szCs w:val="18"/>
        </w:rPr>
      </w:pPr>
    </w:p>
    <w:p w:rsidR="00D94A52" w:rsidRDefault="00762352" w:rsidP="00A8087C">
      <w:pPr>
        <w:ind w:hanging="147"/>
        <w:jc w:val="center"/>
        <w:rPr>
          <w:sz w:val="18"/>
          <w:szCs w:val="18"/>
        </w:rPr>
      </w:pPr>
      <w:r>
        <w:rPr>
          <w:noProof/>
          <w:sz w:val="18"/>
          <w:szCs w:val="18"/>
        </w:rPr>
        <w:lastRenderedPageBreak/>
        <w:drawing>
          <wp:inline distT="0" distB="0" distL="0" distR="0">
            <wp:extent cx="6394450" cy="9043763"/>
            <wp:effectExtent l="0" t="0" r="6350" b="5080"/>
            <wp:docPr id="24" name="Рисунок 24" descr="\\Server1\социальный отдел\Приемная\в газету\2024\08 август\газета № 35 от 22.08 2024 ПЗ\1073пз\Проект межевания\Проект межевания территории_Страница_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Server1\социальный отдел\Приемная\в газету\2024\08 август\газета № 35 от 22.08 2024 ПЗ\1073пз\Проект межевания\Проект межевания территории_Страница_12.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394450" cy="9043763"/>
                    </a:xfrm>
                    <a:prstGeom prst="rect">
                      <a:avLst/>
                    </a:prstGeom>
                    <a:noFill/>
                    <a:ln>
                      <a:noFill/>
                    </a:ln>
                  </pic:spPr>
                </pic:pic>
              </a:graphicData>
            </a:graphic>
          </wp:inline>
        </w:drawing>
      </w:r>
    </w:p>
    <w:p w:rsidR="00762352" w:rsidRDefault="00762352" w:rsidP="00A8087C">
      <w:pPr>
        <w:ind w:hanging="147"/>
        <w:jc w:val="center"/>
        <w:rPr>
          <w:sz w:val="18"/>
          <w:szCs w:val="18"/>
        </w:rPr>
      </w:pPr>
      <w:r>
        <w:rPr>
          <w:noProof/>
          <w:sz w:val="18"/>
          <w:szCs w:val="18"/>
        </w:rPr>
        <w:lastRenderedPageBreak/>
        <w:drawing>
          <wp:inline distT="0" distB="0" distL="0" distR="0">
            <wp:extent cx="6394450" cy="9043763"/>
            <wp:effectExtent l="0" t="0" r="6350" b="5080"/>
            <wp:docPr id="25" name="Рисунок 25" descr="\\Server1\социальный отдел\Приемная\в газету\2024\08 август\газета № 35 от 22.08 2024 ПЗ\1073пз\Проект межевания\Проект межевания территории_Страница_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Server1\социальный отдел\Приемная\в газету\2024\08 август\газета № 35 от 22.08 2024 ПЗ\1073пз\Проект межевания\Проект межевания территории_Страница_13.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394450" cy="9043763"/>
                    </a:xfrm>
                    <a:prstGeom prst="rect">
                      <a:avLst/>
                    </a:prstGeom>
                    <a:noFill/>
                    <a:ln>
                      <a:noFill/>
                    </a:ln>
                  </pic:spPr>
                </pic:pic>
              </a:graphicData>
            </a:graphic>
          </wp:inline>
        </w:drawing>
      </w:r>
    </w:p>
    <w:p w:rsidR="00762352" w:rsidRDefault="00216401" w:rsidP="00A8087C">
      <w:pPr>
        <w:ind w:hanging="147"/>
        <w:jc w:val="center"/>
        <w:rPr>
          <w:sz w:val="18"/>
          <w:szCs w:val="18"/>
        </w:rPr>
      </w:pPr>
      <w:r>
        <w:rPr>
          <w:noProof/>
          <w:sz w:val="18"/>
          <w:szCs w:val="18"/>
        </w:rPr>
        <w:lastRenderedPageBreak/>
        <w:drawing>
          <wp:inline distT="0" distB="0" distL="0" distR="0">
            <wp:extent cx="6394450" cy="9043763"/>
            <wp:effectExtent l="0" t="0" r="6350" b="5080"/>
            <wp:docPr id="26" name="Рисунок 26" descr="\\Server1\социальный отдел\Приемная\в газету\2024\08 август\газета № 35 от 22.08 2024 ПЗ\1073пз\Проект межевания\Проект межевания территории_Страница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Server1\социальный отдел\Приемная\в газету\2024\08 август\газета № 35 от 22.08 2024 ПЗ\1073пз\Проект межевания\Проект межевания территории_Страница_14.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394450" cy="9043763"/>
                    </a:xfrm>
                    <a:prstGeom prst="rect">
                      <a:avLst/>
                    </a:prstGeom>
                    <a:noFill/>
                    <a:ln>
                      <a:noFill/>
                    </a:ln>
                  </pic:spPr>
                </pic:pic>
              </a:graphicData>
            </a:graphic>
          </wp:inline>
        </w:drawing>
      </w:r>
    </w:p>
    <w:p w:rsidR="00216401" w:rsidRDefault="00216401" w:rsidP="00A8087C">
      <w:pPr>
        <w:ind w:hanging="147"/>
        <w:jc w:val="center"/>
        <w:rPr>
          <w:sz w:val="18"/>
          <w:szCs w:val="18"/>
        </w:rPr>
      </w:pPr>
    </w:p>
    <w:p w:rsidR="00216401" w:rsidRDefault="00216401" w:rsidP="00A8087C">
      <w:pPr>
        <w:ind w:hanging="147"/>
        <w:jc w:val="center"/>
        <w:rPr>
          <w:sz w:val="18"/>
          <w:szCs w:val="18"/>
        </w:rPr>
      </w:pPr>
      <w:r>
        <w:rPr>
          <w:noProof/>
          <w:sz w:val="18"/>
          <w:szCs w:val="18"/>
        </w:rPr>
        <w:lastRenderedPageBreak/>
        <w:drawing>
          <wp:inline distT="0" distB="0" distL="0" distR="0">
            <wp:extent cx="6394450" cy="9043763"/>
            <wp:effectExtent l="0" t="0" r="6350" b="5080"/>
            <wp:docPr id="27" name="Рисунок 27" descr="\\Server1\социальный отдел\Приемная\в газету\2024\08 август\газета № 35 от 22.08 2024 ПЗ\1073пз\Проект межевания\Проект межевания территории_Страница_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Server1\социальный отдел\Приемная\в газету\2024\08 август\газета № 35 от 22.08 2024 ПЗ\1073пз\Проект межевания\Проект межевания территории_Страница_15.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394450" cy="9043763"/>
                    </a:xfrm>
                    <a:prstGeom prst="rect">
                      <a:avLst/>
                    </a:prstGeom>
                    <a:noFill/>
                    <a:ln>
                      <a:noFill/>
                    </a:ln>
                  </pic:spPr>
                </pic:pic>
              </a:graphicData>
            </a:graphic>
          </wp:inline>
        </w:drawing>
      </w:r>
    </w:p>
    <w:p w:rsidR="00216401" w:rsidRDefault="00216401" w:rsidP="00A8087C">
      <w:pPr>
        <w:ind w:hanging="147"/>
        <w:jc w:val="center"/>
        <w:rPr>
          <w:sz w:val="18"/>
          <w:szCs w:val="18"/>
        </w:rPr>
      </w:pPr>
    </w:p>
    <w:p w:rsidR="00216401" w:rsidRDefault="00216401" w:rsidP="00A8087C">
      <w:pPr>
        <w:ind w:hanging="147"/>
        <w:jc w:val="center"/>
        <w:rPr>
          <w:sz w:val="18"/>
          <w:szCs w:val="18"/>
        </w:rPr>
      </w:pPr>
      <w:r>
        <w:rPr>
          <w:noProof/>
          <w:sz w:val="18"/>
          <w:szCs w:val="18"/>
        </w:rPr>
        <w:lastRenderedPageBreak/>
        <w:drawing>
          <wp:inline distT="0" distB="0" distL="0" distR="0">
            <wp:extent cx="6394450" cy="9043763"/>
            <wp:effectExtent l="0" t="0" r="6350" b="5080"/>
            <wp:docPr id="28" name="Рисунок 28" descr="\\Server1\социальный отдел\Приемная\в газету\2024\08 август\газета № 35 от 22.08 2024 ПЗ\1073пз\Проект межевания\Проект межевания территории_Страница_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Server1\социальный отдел\Приемная\в газету\2024\08 август\газета № 35 от 22.08 2024 ПЗ\1073пз\Проект межевания\Проект межевания территории_Страница_16.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394450" cy="9043763"/>
                    </a:xfrm>
                    <a:prstGeom prst="rect">
                      <a:avLst/>
                    </a:prstGeom>
                    <a:noFill/>
                    <a:ln>
                      <a:noFill/>
                    </a:ln>
                  </pic:spPr>
                </pic:pic>
              </a:graphicData>
            </a:graphic>
          </wp:inline>
        </w:drawing>
      </w:r>
    </w:p>
    <w:p w:rsidR="00216401" w:rsidRDefault="00216401" w:rsidP="00A8087C">
      <w:pPr>
        <w:ind w:hanging="147"/>
        <w:jc w:val="center"/>
        <w:rPr>
          <w:sz w:val="18"/>
          <w:szCs w:val="18"/>
        </w:rPr>
      </w:pPr>
      <w:r>
        <w:rPr>
          <w:noProof/>
          <w:sz w:val="18"/>
          <w:szCs w:val="18"/>
        </w:rPr>
        <w:lastRenderedPageBreak/>
        <w:drawing>
          <wp:inline distT="0" distB="0" distL="0" distR="0">
            <wp:extent cx="6394450" cy="9043763"/>
            <wp:effectExtent l="0" t="0" r="6350" b="5080"/>
            <wp:docPr id="29" name="Рисунок 29" descr="\\Server1\социальный отдел\Приемная\в газету\2024\08 август\газета № 35 от 22.08 2024 ПЗ\1073пз\Проект межевания\Проект межевания территории_Страница_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Server1\социальный отдел\Приемная\в газету\2024\08 август\газета № 35 от 22.08 2024 ПЗ\1073пз\Проект межевания\Проект межевания территории_Страница_17.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394450" cy="9043763"/>
                    </a:xfrm>
                    <a:prstGeom prst="rect">
                      <a:avLst/>
                    </a:prstGeom>
                    <a:noFill/>
                    <a:ln>
                      <a:noFill/>
                    </a:ln>
                  </pic:spPr>
                </pic:pic>
              </a:graphicData>
            </a:graphic>
          </wp:inline>
        </w:drawing>
      </w:r>
    </w:p>
    <w:p w:rsidR="00216401" w:rsidRDefault="00216401" w:rsidP="00A8087C">
      <w:pPr>
        <w:ind w:hanging="147"/>
        <w:jc w:val="center"/>
        <w:rPr>
          <w:sz w:val="18"/>
          <w:szCs w:val="18"/>
        </w:rPr>
      </w:pPr>
      <w:r>
        <w:rPr>
          <w:noProof/>
          <w:sz w:val="18"/>
          <w:szCs w:val="18"/>
        </w:rPr>
        <w:lastRenderedPageBreak/>
        <w:drawing>
          <wp:inline distT="0" distB="0" distL="0" distR="0">
            <wp:extent cx="6394450" cy="9043763"/>
            <wp:effectExtent l="0" t="0" r="6350" b="5080"/>
            <wp:docPr id="30" name="Рисунок 30" descr="\\Server1\социальный отдел\Приемная\в газету\2024\08 август\газета № 35 от 22.08 2024 ПЗ\1073пз\Проект межевания\Проект межевания территории_Страница_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Server1\социальный отдел\Приемная\в газету\2024\08 август\газета № 35 от 22.08 2024 ПЗ\1073пз\Проект межевания\Проект межевания территории_Страница_18.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394450" cy="9043763"/>
                    </a:xfrm>
                    <a:prstGeom prst="rect">
                      <a:avLst/>
                    </a:prstGeom>
                    <a:noFill/>
                    <a:ln>
                      <a:noFill/>
                    </a:ln>
                  </pic:spPr>
                </pic:pic>
              </a:graphicData>
            </a:graphic>
          </wp:inline>
        </w:drawing>
      </w:r>
    </w:p>
    <w:p w:rsidR="00216401" w:rsidRDefault="00216401" w:rsidP="00A8087C">
      <w:pPr>
        <w:ind w:hanging="147"/>
        <w:jc w:val="center"/>
        <w:rPr>
          <w:sz w:val="18"/>
          <w:szCs w:val="18"/>
        </w:rPr>
      </w:pPr>
      <w:r>
        <w:rPr>
          <w:noProof/>
          <w:sz w:val="18"/>
          <w:szCs w:val="18"/>
        </w:rPr>
        <w:lastRenderedPageBreak/>
        <w:drawing>
          <wp:inline distT="0" distB="0" distL="0" distR="0">
            <wp:extent cx="6394450" cy="9043763"/>
            <wp:effectExtent l="0" t="0" r="6350" b="5080"/>
            <wp:docPr id="31" name="Рисунок 31" descr="\\Server1\социальный отдел\Приемная\в газету\2024\08 август\газета № 35 от 22.08 2024 ПЗ\1073пз\Проект межевания\Проект межевания территории_Страница_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Server1\социальный отдел\Приемная\в газету\2024\08 август\газета № 35 от 22.08 2024 ПЗ\1073пз\Проект межевания\Проект межевания территории_Страница_19.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394450" cy="9043763"/>
                    </a:xfrm>
                    <a:prstGeom prst="rect">
                      <a:avLst/>
                    </a:prstGeom>
                    <a:noFill/>
                    <a:ln>
                      <a:noFill/>
                    </a:ln>
                  </pic:spPr>
                </pic:pic>
              </a:graphicData>
            </a:graphic>
          </wp:inline>
        </w:drawing>
      </w:r>
      <w:r w:rsidRPr="00216401">
        <w:rPr>
          <w:snapToGrid w:val="0"/>
          <w:color w:val="000000"/>
          <w:w w:val="0"/>
          <w:sz w:val="0"/>
          <w:szCs w:val="0"/>
          <w:u w:color="000000"/>
          <w:bdr w:val="none" w:sz="0" w:space="0" w:color="000000"/>
          <w:shd w:val="clear" w:color="000000" w:fill="000000"/>
          <w:lang w:val="x-none" w:eastAsia="x-none" w:bidi="x-none"/>
        </w:rPr>
        <w:t xml:space="preserve"> </w:t>
      </w:r>
      <w:r>
        <w:rPr>
          <w:noProof/>
          <w:sz w:val="18"/>
          <w:szCs w:val="18"/>
        </w:rPr>
        <w:lastRenderedPageBreak/>
        <w:drawing>
          <wp:inline distT="0" distB="0" distL="0" distR="0">
            <wp:extent cx="6394450" cy="9043763"/>
            <wp:effectExtent l="0" t="0" r="6350" b="5080"/>
            <wp:docPr id="32" name="Рисунок 32" descr="\\Server1\социальный отдел\Приемная\в газету\2024\08 август\газета № 35 от 22.08 2024 ПЗ\1073пз\Проект межевания\Проект межевания территории_Страница_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Server1\социальный отдел\Приемная\в газету\2024\08 август\газета № 35 от 22.08 2024 ПЗ\1073пз\Проект межевания\Проект межевания территории_Страница_20.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394450" cy="9043763"/>
                    </a:xfrm>
                    <a:prstGeom prst="rect">
                      <a:avLst/>
                    </a:prstGeom>
                    <a:noFill/>
                    <a:ln>
                      <a:noFill/>
                    </a:ln>
                  </pic:spPr>
                </pic:pic>
              </a:graphicData>
            </a:graphic>
          </wp:inline>
        </w:drawing>
      </w:r>
    </w:p>
    <w:p w:rsidR="00D94A52" w:rsidRDefault="00D94A52" w:rsidP="00A8087C">
      <w:pPr>
        <w:ind w:hanging="147"/>
        <w:jc w:val="center"/>
        <w:rPr>
          <w:sz w:val="18"/>
          <w:szCs w:val="18"/>
        </w:rPr>
      </w:pPr>
    </w:p>
    <w:p w:rsidR="00D94A52" w:rsidRDefault="00D94A52" w:rsidP="00A8087C">
      <w:pPr>
        <w:ind w:hanging="147"/>
        <w:jc w:val="center"/>
        <w:rPr>
          <w:sz w:val="18"/>
          <w:szCs w:val="18"/>
        </w:rPr>
      </w:pPr>
    </w:p>
    <w:p w:rsidR="00D94A52" w:rsidRDefault="00D94A52" w:rsidP="00A8087C">
      <w:pPr>
        <w:ind w:hanging="147"/>
        <w:jc w:val="center"/>
        <w:rPr>
          <w:sz w:val="18"/>
          <w:szCs w:val="18"/>
        </w:rPr>
      </w:pPr>
    </w:p>
    <w:p w:rsidR="00D94A52" w:rsidRDefault="00216401" w:rsidP="00A8087C">
      <w:pPr>
        <w:ind w:hanging="147"/>
        <w:jc w:val="center"/>
        <w:rPr>
          <w:sz w:val="18"/>
          <w:szCs w:val="18"/>
        </w:rPr>
      </w:pPr>
      <w:r>
        <w:rPr>
          <w:noProof/>
          <w:sz w:val="18"/>
          <w:szCs w:val="18"/>
        </w:rPr>
        <w:lastRenderedPageBreak/>
        <w:drawing>
          <wp:inline distT="0" distB="0" distL="0" distR="0">
            <wp:extent cx="6394450" cy="9043763"/>
            <wp:effectExtent l="0" t="0" r="6350" b="5080"/>
            <wp:docPr id="33" name="Рисунок 33" descr="\\Server1\социальный отдел\Приемная\в газету\2024\08 август\газета № 35 от 22.08 2024 ПЗ\1073пз\Проект межевания\Проект межевания территории_Страница_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Server1\социальный отдел\Приемная\в газету\2024\08 август\газета № 35 от 22.08 2024 ПЗ\1073пз\Проект межевания\Проект межевания территории_Страница_21.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394450" cy="9043763"/>
                    </a:xfrm>
                    <a:prstGeom prst="rect">
                      <a:avLst/>
                    </a:prstGeom>
                    <a:noFill/>
                    <a:ln>
                      <a:noFill/>
                    </a:ln>
                  </pic:spPr>
                </pic:pic>
              </a:graphicData>
            </a:graphic>
          </wp:inline>
        </w:drawing>
      </w:r>
    </w:p>
    <w:p w:rsidR="00216401" w:rsidRDefault="00216401" w:rsidP="00A8087C">
      <w:pPr>
        <w:ind w:hanging="147"/>
        <w:jc w:val="center"/>
        <w:rPr>
          <w:sz w:val="18"/>
          <w:szCs w:val="18"/>
        </w:rPr>
      </w:pPr>
      <w:r>
        <w:rPr>
          <w:noProof/>
          <w:sz w:val="18"/>
          <w:szCs w:val="18"/>
        </w:rPr>
        <w:lastRenderedPageBreak/>
        <w:drawing>
          <wp:inline distT="0" distB="0" distL="0" distR="0">
            <wp:extent cx="6394450" cy="9043763"/>
            <wp:effectExtent l="0" t="0" r="6350" b="5080"/>
            <wp:docPr id="34" name="Рисунок 34" descr="\\Server1\социальный отдел\Приемная\в газету\2024\08 август\газета № 35 от 22.08 2024 ПЗ\1073пз\Проект межевания\Проект межевания территории_Страница_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Server1\социальный отдел\Приемная\в газету\2024\08 август\газета № 35 от 22.08 2024 ПЗ\1073пз\Проект межевания\Проект межевания территории_Страница_22.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394450" cy="9043763"/>
                    </a:xfrm>
                    <a:prstGeom prst="rect">
                      <a:avLst/>
                    </a:prstGeom>
                    <a:noFill/>
                    <a:ln>
                      <a:noFill/>
                    </a:ln>
                  </pic:spPr>
                </pic:pic>
              </a:graphicData>
            </a:graphic>
          </wp:inline>
        </w:drawing>
      </w:r>
    </w:p>
    <w:p w:rsidR="004D1360" w:rsidRDefault="004D1360" w:rsidP="00A8087C">
      <w:pPr>
        <w:ind w:hanging="147"/>
        <w:jc w:val="center"/>
        <w:rPr>
          <w:sz w:val="18"/>
          <w:szCs w:val="18"/>
        </w:rPr>
      </w:pPr>
      <w:r>
        <w:rPr>
          <w:noProof/>
          <w:sz w:val="18"/>
          <w:szCs w:val="18"/>
        </w:rPr>
        <w:lastRenderedPageBreak/>
        <w:drawing>
          <wp:inline distT="0" distB="0" distL="0" distR="0">
            <wp:extent cx="6394450" cy="9043763"/>
            <wp:effectExtent l="0" t="0" r="6350" b="5080"/>
            <wp:docPr id="35" name="Рисунок 35" descr="\\Server1\социальный отдел\Приемная\в газету\2024\08 август\газета № 35 от 22.08 2024 ПЗ\1073пз\Проект межевания\Проект межевания территории_Страница_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Server1\социальный отдел\Приемная\в газету\2024\08 август\газета № 35 от 22.08 2024 ПЗ\1073пз\Проект межевания\Проект межевания территории_Страница_23.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394450" cy="9043763"/>
                    </a:xfrm>
                    <a:prstGeom prst="rect">
                      <a:avLst/>
                    </a:prstGeom>
                    <a:noFill/>
                    <a:ln>
                      <a:noFill/>
                    </a:ln>
                  </pic:spPr>
                </pic:pic>
              </a:graphicData>
            </a:graphic>
          </wp:inline>
        </w:drawing>
      </w:r>
    </w:p>
    <w:p w:rsidR="004D1360" w:rsidRDefault="004D1360" w:rsidP="00A8087C">
      <w:pPr>
        <w:ind w:hanging="147"/>
        <w:jc w:val="center"/>
        <w:rPr>
          <w:sz w:val="18"/>
          <w:szCs w:val="18"/>
        </w:rPr>
      </w:pPr>
      <w:r>
        <w:rPr>
          <w:noProof/>
          <w:sz w:val="18"/>
          <w:szCs w:val="18"/>
        </w:rPr>
        <w:lastRenderedPageBreak/>
        <w:drawing>
          <wp:inline distT="0" distB="0" distL="0" distR="0">
            <wp:extent cx="6394450" cy="9043763"/>
            <wp:effectExtent l="0" t="0" r="6350" b="5080"/>
            <wp:docPr id="36" name="Рисунок 36" descr="\\Server1\социальный отдел\Приемная\в газету\2024\08 август\газета № 35 от 22.08 2024 ПЗ\1073пз\Проект межевания\Проект межевания территории_Страница_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Server1\социальный отдел\Приемная\в газету\2024\08 август\газета № 35 от 22.08 2024 ПЗ\1073пз\Проект межевания\Проект межевания территории_Страница_24.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394450" cy="9043763"/>
                    </a:xfrm>
                    <a:prstGeom prst="rect">
                      <a:avLst/>
                    </a:prstGeom>
                    <a:noFill/>
                    <a:ln>
                      <a:noFill/>
                    </a:ln>
                  </pic:spPr>
                </pic:pic>
              </a:graphicData>
            </a:graphic>
          </wp:inline>
        </w:drawing>
      </w:r>
    </w:p>
    <w:p w:rsidR="004D1360" w:rsidRDefault="004D1360" w:rsidP="00A8087C">
      <w:pPr>
        <w:ind w:hanging="147"/>
        <w:jc w:val="center"/>
        <w:rPr>
          <w:sz w:val="18"/>
          <w:szCs w:val="18"/>
        </w:rPr>
      </w:pPr>
      <w:r>
        <w:rPr>
          <w:noProof/>
          <w:sz w:val="18"/>
          <w:szCs w:val="18"/>
        </w:rPr>
        <w:lastRenderedPageBreak/>
        <w:drawing>
          <wp:inline distT="0" distB="0" distL="0" distR="0">
            <wp:extent cx="6394450" cy="9043763"/>
            <wp:effectExtent l="0" t="0" r="6350" b="5080"/>
            <wp:docPr id="37" name="Рисунок 37" descr="\\Server1\социальный отдел\Приемная\в газету\2024\08 август\газета № 35 от 22.08 2024 ПЗ\1073пз\Проект межевания\Проект межевания территории_Страница_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Server1\социальный отдел\Приемная\в газету\2024\08 август\газета № 35 от 22.08 2024 ПЗ\1073пз\Проект межевания\Проект межевания территории_Страница_25.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6394450" cy="9043763"/>
                    </a:xfrm>
                    <a:prstGeom prst="rect">
                      <a:avLst/>
                    </a:prstGeom>
                    <a:noFill/>
                    <a:ln>
                      <a:noFill/>
                    </a:ln>
                  </pic:spPr>
                </pic:pic>
              </a:graphicData>
            </a:graphic>
          </wp:inline>
        </w:drawing>
      </w:r>
    </w:p>
    <w:p w:rsidR="004D1360" w:rsidRDefault="004D1360" w:rsidP="00A8087C">
      <w:pPr>
        <w:ind w:hanging="147"/>
        <w:jc w:val="center"/>
        <w:rPr>
          <w:sz w:val="18"/>
          <w:szCs w:val="18"/>
        </w:rPr>
      </w:pPr>
    </w:p>
    <w:p w:rsidR="004D1360" w:rsidRDefault="004D1360" w:rsidP="00A8087C">
      <w:pPr>
        <w:ind w:hanging="147"/>
        <w:jc w:val="center"/>
        <w:rPr>
          <w:sz w:val="18"/>
          <w:szCs w:val="18"/>
        </w:rPr>
      </w:pPr>
      <w:r>
        <w:rPr>
          <w:noProof/>
          <w:sz w:val="18"/>
          <w:szCs w:val="18"/>
        </w:rPr>
        <w:lastRenderedPageBreak/>
        <w:drawing>
          <wp:inline distT="0" distB="0" distL="0" distR="0">
            <wp:extent cx="6394450" cy="9043763"/>
            <wp:effectExtent l="0" t="0" r="6350" b="5080"/>
            <wp:docPr id="38" name="Рисунок 38" descr="\\Server1\социальный отдел\Приемная\в газету\2024\08 август\газета № 35 от 22.08 2024 ПЗ\1073пз\Проект межевания\Проект межевания территории_Страница_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Server1\социальный отдел\Приемная\в газету\2024\08 август\газета № 35 от 22.08 2024 ПЗ\1073пз\Проект межевания\Проект межевания территории_Страница_26.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6394450" cy="9043763"/>
                    </a:xfrm>
                    <a:prstGeom prst="rect">
                      <a:avLst/>
                    </a:prstGeom>
                    <a:noFill/>
                    <a:ln>
                      <a:noFill/>
                    </a:ln>
                  </pic:spPr>
                </pic:pic>
              </a:graphicData>
            </a:graphic>
          </wp:inline>
        </w:drawing>
      </w:r>
    </w:p>
    <w:p w:rsidR="0022498F" w:rsidRDefault="0022498F" w:rsidP="00A8087C">
      <w:pPr>
        <w:ind w:hanging="147"/>
        <w:jc w:val="center"/>
        <w:rPr>
          <w:sz w:val="18"/>
          <w:szCs w:val="18"/>
        </w:rPr>
      </w:pPr>
      <w:r>
        <w:rPr>
          <w:noProof/>
          <w:sz w:val="18"/>
          <w:szCs w:val="18"/>
        </w:rPr>
        <w:lastRenderedPageBreak/>
        <w:drawing>
          <wp:inline distT="0" distB="0" distL="0" distR="0">
            <wp:extent cx="6394450" cy="9043763"/>
            <wp:effectExtent l="0" t="0" r="6350" b="5080"/>
            <wp:docPr id="39" name="Рисунок 39" descr="\\Server1\социальный отдел\Приемная\в газету\2024\08 август\газета № 35 от 22.08 2024 ПЗ\1073пз\Проект межевания\Проект межевания территории_Страница_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Server1\социальный отдел\Приемная\в газету\2024\08 август\газета № 35 от 22.08 2024 ПЗ\1073пз\Проект межевания\Проект межевания территории_Страница_27.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6394450" cy="9043763"/>
                    </a:xfrm>
                    <a:prstGeom prst="rect">
                      <a:avLst/>
                    </a:prstGeom>
                    <a:noFill/>
                    <a:ln>
                      <a:noFill/>
                    </a:ln>
                  </pic:spPr>
                </pic:pic>
              </a:graphicData>
            </a:graphic>
          </wp:inline>
        </w:drawing>
      </w:r>
    </w:p>
    <w:p w:rsidR="0022498F" w:rsidRDefault="0022498F" w:rsidP="00A8087C">
      <w:pPr>
        <w:ind w:hanging="147"/>
        <w:jc w:val="center"/>
        <w:rPr>
          <w:sz w:val="18"/>
          <w:szCs w:val="18"/>
        </w:rPr>
      </w:pPr>
      <w:r>
        <w:rPr>
          <w:noProof/>
          <w:sz w:val="18"/>
          <w:szCs w:val="18"/>
        </w:rPr>
        <w:lastRenderedPageBreak/>
        <w:drawing>
          <wp:inline distT="0" distB="0" distL="0" distR="0">
            <wp:extent cx="6394450" cy="9043763"/>
            <wp:effectExtent l="0" t="0" r="6350" b="5080"/>
            <wp:docPr id="40" name="Рисунок 40" descr="\\Server1\социальный отдел\Приемная\в газету\2024\08 август\газета № 35 от 22.08 2024 ПЗ\1073пз\Проект межевания\Проект межевания территории_Страница_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Server1\социальный отдел\Приемная\в газету\2024\08 август\газета № 35 от 22.08 2024 ПЗ\1073пз\Проект межевания\Проект межевания территории_Страница_28.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6394450" cy="9043763"/>
                    </a:xfrm>
                    <a:prstGeom prst="rect">
                      <a:avLst/>
                    </a:prstGeom>
                    <a:noFill/>
                    <a:ln>
                      <a:noFill/>
                    </a:ln>
                  </pic:spPr>
                </pic:pic>
              </a:graphicData>
            </a:graphic>
          </wp:inline>
        </w:drawing>
      </w:r>
    </w:p>
    <w:p w:rsidR="0022498F" w:rsidRDefault="0022498F" w:rsidP="00A8087C">
      <w:pPr>
        <w:ind w:hanging="147"/>
        <w:jc w:val="center"/>
        <w:rPr>
          <w:snapToGrid w:val="0"/>
          <w:color w:val="000000"/>
          <w:w w:val="0"/>
          <w:sz w:val="0"/>
          <w:szCs w:val="0"/>
          <w:u w:color="000000"/>
          <w:bdr w:val="none" w:sz="0" w:space="0" w:color="000000"/>
          <w:shd w:val="clear" w:color="000000" w:fill="000000"/>
          <w:lang w:eastAsia="x-none" w:bidi="x-none"/>
        </w:rPr>
      </w:pPr>
      <w:r>
        <w:rPr>
          <w:noProof/>
          <w:sz w:val="18"/>
          <w:szCs w:val="18"/>
        </w:rPr>
        <w:lastRenderedPageBreak/>
        <w:drawing>
          <wp:inline distT="0" distB="0" distL="0" distR="0">
            <wp:extent cx="6394450" cy="9043763"/>
            <wp:effectExtent l="0" t="0" r="6350" b="5080"/>
            <wp:docPr id="41" name="Рисунок 41" descr="\\Server1\социальный отдел\Приемная\в газету\2024\08 август\газета № 35 от 22.08 2024 ПЗ\1073пз\Проект межевания\Проект межевания территории_Страница_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Server1\социальный отдел\Приемная\в газету\2024\08 август\газета № 35 от 22.08 2024 ПЗ\1073пз\Проект межевания\Проект межевания территории_Страница_29.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6394450" cy="9043763"/>
                    </a:xfrm>
                    <a:prstGeom prst="rect">
                      <a:avLst/>
                    </a:prstGeom>
                    <a:noFill/>
                    <a:ln>
                      <a:noFill/>
                    </a:ln>
                  </pic:spPr>
                </pic:pic>
              </a:graphicData>
            </a:graphic>
          </wp:inline>
        </w:drawing>
      </w:r>
      <w:r w:rsidRPr="0022498F">
        <w:rPr>
          <w:snapToGrid w:val="0"/>
          <w:color w:val="000000"/>
          <w:w w:val="0"/>
          <w:sz w:val="0"/>
          <w:szCs w:val="0"/>
          <w:u w:color="000000"/>
          <w:bdr w:val="none" w:sz="0" w:space="0" w:color="000000"/>
          <w:shd w:val="clear" w:color="000000" w:fill="000000"/>
          <w:lang w:val="x-none" w:eastAsia="x-none" w:bidi="x-none"/>
        </w:rPr>
        <w:t xml:space="preserve"> </w:t>
      </w:r>
    </w:p>
    <w:p w:rsidR="0022498F" w:rsidRDefault="0022498F" w:rsidP="00A8087C">
      <w:pPr>
        <w:ind w:hanging="147"/>
        <w:jc w:val="center"/>
        <w:rPr>
          <w:snapToGrid w:val="0"/>
          <w:color w:val="000000"/>
          <w:w w:val="0"/>
          <w:sz w:val="0"/>
          <w:szCs w:val="0"/>
          <w:u w:color="000000"/>
          <w:bdr w:val="none" w:sz="0" w:space="0" w:color="000000"/>
          <w:shd w:val="clear" w:color="000000" w:fill="000000"/>
          <w:lang w:eastAsia="x-none" w:bidi="x-none"/>
        </w:rPr>
      </w:pPr>
    </w:p>
    <w:p w:rsidR="0022498F" w:rsidRDefault="0022498F" w:rsidP="00A8087C">
      <w:pPr>
        <w:ind w:hanging="147"/>
        <w:jc w:val="center"/>
        <w:rPr>
          <w:snapToGrid w:val="0"/>
          <w:color w:val="000000"/>
          <w:w w:val="0"/>
          <w:sz w:val="0"/>
          <w:szCs w:val="0"/>
          <w:u w:color="000000"/>
          <w:bdr w:val="none" w:sz="0" w:space="0" w:color="000000"/>
          <w:shd w:val="clear" w:color="000000" w:fill="000000"/>
          <w:lang w:eastAsia="x-none" w:bidi="x-none"/>
        </w:rPr>
      </w:pPr>
    </w:p>
    <w:p w:rsidR="0022498F" w:rsidRDefault="0022498F" w:rsidP="00A8087C">
      <w:pPr>
        <w:ind w:hanging="147"/>
        <w:jc w:val="center"/>
        <w:rPr>
          <w:noProof/>
          <w:sz w:val="18"/>
          <w:szCs w:val="18"/>
        </w:rPr>
      </w:pPr>
    </w:p>
    <w:p w:rsidR="0022498F" w:rsidRDefault="0022498F" w:rsidP="00A8087C">
      <w:pPr>
        <w:ind w:hanging="147"/>
        <w:jc w:val="center"/>
        <w:rPr>
          <w:noProof/>
          <w:sz w:val="18"/>
          <w:szCs w:val="18"/>
        </w:rPr>
      </w:pPr>
    </w:p>
    <w:p w:rsidR="0022498F" w:rsidRDefault="0022498F" w:rsidP="00A8087C">
      <w:pPr>
        <w:ind w:hanging="147"/>
        <w:jc w:val="center"/>
        <w:rPr>
          <w:sz w:val="18"/>
          <w:szCs w:val="18"/>
        </w:rPr>
      </w:pPr>
      <w:r>
        <w:rPr>
          <w:noProof/>
          <w:sz w:val="18"/>
          <w:szCs w:val="18"/>
        </w:rPr>
        <w:lastRenderedPageBreak/>
        <w:drawing>
          <wp:inline distT="0" distB="0" distL="0" distR="0">
            <wp:extent cx="6394450" cy="9043763"/>
            <wp:effectExtent l="0" t="0" r="6350" b="5080"/>
            <wp:docPr id="43" name="Рисунок 43" descr="\\Server1\социальный отдел\Приемная\в газету\2024\08 август\газета № 35 от 22.08 2024 ПЗ\1073пз\Проект межевания\Проект межевания территории_Страница_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Server1\социальный отдел\Приемная\в газету\2024\08 август\газета № 35 от 22.08 2024 ПЗ\1073пз\Проект межевания\Проект межевания территории_Страница_31.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6394450" cy="9043763"/>
                    </a:xfrm>
                    <a:prstGeom prst="rect">
                      <a:avLst/>
                    </a:prstGeom>
                    <a:noFill/>
                    <a:ln>
                      <a:noFill/>
                    </a:ln>
                  </pic:spPr>
                </pic:pic>
              </a:graphicData>
            </a:graphic>
          </wp:inline>
        </w:drawing>
      </w:r>
    </w:p>
    <w:p w:rsidR="0022498F" w:rsidRDefault="0022498F" w:rsidP="00A8087C">
      <w:pPr>
        <w:ind w:hanging="147"/>
        <w:jc w:val="center"/>
        <w:rPr>
          <w:sz w:val="18"/>
          <w:szCs w:val="18"/>
        </w:rPr>
      </w:pPr>
    </w:p>
    <w:p w:rsidR="0022498F" w:rsidRDefault="0022498F" w:rsidP="00A8087C">
      <w:pPr>
        <w:ind w:hanging="147"/>
        <w:jc w:val="center"/>
        <w:rPr>
          <w:sz w:val="18"/>
          <w:szCs w:val="18"/>
        </w:rPr>
      </w:pPr>
      <w:r>
        <w:rPr>
          <w:noProof/>
          <w:sz w:val="18"/>
          <w:szCs w:val="18"/>
        </w:rPr>
        <w:lastRenderedPageBreak/>
        <w:drawing>
          <wp:inline distT="0" distB="0" distL="0" distR="0">
            <wp:extent cx="6394450" cy="9043763"/>
            <wp:effectExtent l="0" t="0" r="6350" b="5080"/>
            <wp:docPr id="44" name="Рисунок 44" descr="\\Server1\социальный отдел\Приемная\в газету\2024\08 август\газета № 35 от 22.08 2024 ПЗ\1073пз\Проект межевания\Проект межевания территории_Страница_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Server1\социальный отдел\Приемная\в газету\2024\08 август\газета № 35 от 22.08 2024 ПЗ\1073пз\Проект межевания\Проект межевания территории_Страница_32.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6394450" cy="9043763"/>
                    </a:xfrm>
                    <a:prstGeom prst="rect">
                      <a:avLst/>
                    </a:prstGeom>
                    <a:noFill/>
                    <a:ln>
                      <a:noFill/>
                    </a:ln>
                  </pic:spPr>
                </pic:pic>
              </a:graphicData>
            </a:graphic>
          </wp:inline>
        </w:drawing>
      </w:r>
    </w:p>
    <w:p w:rsidR="0022498F" w:rsidRDefault="0022498F" w:rsidP="00A8087C">
      <w:pPr>
        <w:ind w:hanging="147"/>
        <w:jc w:val="center"/>
        <w:rPr>
          <w:sz w:val="18"/>
          <w:szCs w:val="18"/>
        </w:rPr>
      </w:pPr>
    </w:p>
    <w:p w:rsidR="0022498F" w:rsidRDefault="0022498F" w:rsidP="00A8087C">
      <w:pPr>
        <w:ind w:hanging="147"/>
        <w:jc w:val="center"/>
        <w:rPr>
          <w:sz w:val="18"/>
          <w:szCs w:val="18"/>
        </w:rPr>
      </w:pPr>
      <w:r>
        <w:rPr>
          <w:noProof/>
          <w:sz w:val="18"/>
          <w:szCs w:val="18"/>
        </w:rPr>
        <w:lastRenderedPageBreak/>
        <w:drawing>
          <wp:inline distT="0" distB="0" distL="0" distR="0">
            <wp:extent cx="6394450" cy="9043763"/>
            <wp:effectExtent l="0" t="0" r="6350" b="5080"/>
            <wp:docPr id="45" name="Рисунок 45" descr="\\Server1\социальный отдел\Приемная\в газету\2024\08 август\газета № 35 от 22.08 2024 ПЗ\1073пз\Проект межевания\Проект межевания территории_Страница_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Server1\социальный отдел\Приемная\в газету\2024\08 август\газета № 35 от 22.08 2024 ПЗ\1073пз\Проект межевания\Проект межевания территории_Страница_33.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6394450" cy="9043763"/>
                    </a:xfrm>
                    <a:prstGeom prst="rect">
                      <a:avLst/>
                    </a:prstGeom>
                    <a:noFill/>
                    <a:ln>
                      <a:noFill/>
                    </a:ln>
                  </pic:spPr>
                </pic:pic>
              </a:graphicData>
            </a:graphic>
          </wp:inline>
        </w:drawing>
      </w:r>
    </w:p>
    <w:p w:rsidR="0022498F" w:rsidRDefault="0022498F" w:rsidP="00A8087C">
      <w:pPr>
        <w:ind w:hanging="147"/>
        <w:jc w:val="center"/>
        <w:rPr>
          <w:sz w:val="18"/>
          <w:szCs w:val="18"/>
        </w:rPr>
      </w:pPr>
    </w:p>
    <w:p w:rsidR="0022498F" w:rsidRDefault="0022498F" w:rsidP="00A8087C">
      <w:pPr>
        <w:ind w:hanging="147"/>
        <w:jc w:val="center"/>
        <w:rPr>
          <w:sz w:val="18"/>
          <w:szCs w:val="18"/>
        </w:rPr>
      </w:pPr>
      <w:r>
        <w:rPr>
          <w:noProof/>
          <w:sz w:val="18"/>
          <w:szCs w:val="18"/>
        </w:rPr>
        <w:lastRenderedPageBreak/>
        <w:drawing>
          <wp:inline distT="0" distB="0" distL="0" distR="0">
            <wp:extent cx="6394450" cy="9043763"/>
            <wp:effectExtent l="0" t="0" r="6350" b="5080"/>
            <wp:docPr id="46" name="Рисунок 46" descr="\\Server1\социальный отдел\Приемная\в газету\2024\08 август\газета № 35 от 22.08 2024 ПЗ\1073пз\Проект межевания\Проект межевания территории_Страница_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Server1\социальный отдел\Приемная\в газету\2024\08 август\газета № 35 от 22.08 2024 ПЗ\1073пз\Проект межевания\Проект межевания территории_Страница_34.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6394450" cy="9043763"/>
                    </a:xfrm>
                    <a:prstGeom prst="rect">
                      <a:avLst/>
                    </a:prstGeom>
                    <a:noFill/>
                    <a:ln>
                      <a:noFill/>
                    </a:ln>
                  </pic:spPr>
                </pic:pic>
              </a:graphicData>
            </a:graphic>
          </wp:inline>
        </w:drawing>
      </w:r>
    </w:p>
    <w:p w:rsidR="0022498F" w:rsidRDefault="0022498F" w:rsidP="00A8087C">
      <w:pPr>
        <w:ind w:hanging="147"/>
        <w:jc w:val="center"/>
        <w:rPr>
          <w:sz w:val="18"/>
          <w:szCs w:val="18"/>
        </w:rPr>
      </w:pPr>
    </w:p>
    <w:p w:rsidR="0022498F" w:rsidRDefault="0022498F" w:rsidP="00A8087C">
      <w:pPr>
        <w:ind w:hanging="147"/>
        <w:jc w:val="center"/>
        <w:rPr>
          <w:sz w:val="18"/>
          <w:szCs w:val="18"/>
        </w:rPr>
      </w:pPr>
      <w:r>
        <w:rPr>
          <w:noProof/>
          <w:sz w:val="18"/>
          <w:szCs w:val="18"/>
        </w:rPr>
        <w:lastRenderedPageBreak/>
        <w:drawing>
          <wp:inline distT="0" distB="0" distL="0" distR="0">
            <wp:extent cx="6394450" cy="9043763"/>
            <wp:effectExtent l="0" t="0" r="6350" b="5080"/>
            <wp:docPr id="47" name="Рисунок 47" descr="\\Server1\социальный отдел\Приемная\в газету\2024\08 август\газета № 35 от 22.08 2024 ПЗ\1073пз\Проект межевания\Проект межевания территории_Страница_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Server1\социальный отдел\Приемная\в газету\2024\08 август\газета № 35 от 22.08 2024 ПЗ\1073пз\Проект межевания\Проект межевания территории_Страница_35.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6394450" cy="9043763"/>
                    </a:xfrm>
                    <a:prstGeom prst="rect">
                      <a:avLst/>
                    </a:prstGeom>
                    <a:noFill/>
                    <a:ln>
                      <a:noFill/>
                    </a:ln>
                  </pic:spPr>
                </pic:pic>
              </a:graphicData>
            </a:graphic>
          </wp:inline>
        </w:drawing>
      </w:r>
    </w:p>
    <w:p w:rsidR="0022498F" w:rsidRDefault="0022498F" w:rsidP="00A8087C">
      <w:pPr>
        <w:ind w:hanging="147"/>
        <w:jc w:val="center"/>
        <w:rPr>
          <w:sz w:val="18"/>
          <w:szCs w:val="18"/>
        </w:rPr>
      </w:pPr>
    </w:p>
    <w:p w:rsidR="00A238D3" w:rsidRDefault="00131A0A" w:rsidP="00A8087C">
      <w:pPr>
        <w:ind w:hanging="147"/>
        <w:jc w:val="center"/>
        <w:rPr>
          <w:sz w:val="18"/>
          <w:szCs w:val="18"/>
        </w:rPr>
      </w:pPr>
      <w:r>
        <w:rPr>
          <w:noProof/>
          <w:sz w:val="18"/>
          <w:szCs w:val="18"/>
        </w:rPr>
        <w:lastRenderedPageBreak/>
        <w:drawing>
          <wp:inline distT="0" distB="0" distL="0" distR="0">
            <wp:extent cx="6394450" cy="9043763"/>
            <wp:effectExtent l="0" t="0" r="6350" b="5080"/>
            <wp:docPr id="48" name="Рисунок 48" descr="\\Server1\социальный отдел\Приемная\в газету\2024\08 август\газета № 35 от 22.08 2024 ПЗ\1073пз\Проект межевания\Проект межевания территории_Страница_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Server1\социальный отдел\Приемная\в газету\2024\08 август\газета № 35 от 22.08 2024 ПЗ\1073пз\Проект межевания\Проект межевания территории_Страница_35.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6394450" cy="9043763"/>
                    </a:xfrm>
                    <a:prstGeom prst="rect">
                      <a:avLst/>
                    </a:prstGeom>
                    <a:noFill/>
                    <a:ln>
                      <a:noFill/>
                    </a:ln>
                  </pic:spPr>
                </pic:pic>
              </a:graphicData>
            </a:graphic>
          </wp:inline>
        </w:drawing>
      </w:r>
      <w:r w:rsidR="0022498F">
        <w:rPr>
          <w:noProof/>
          <w:sz w:val="18"/>
          <w:szCs w:val="18"/>
        </w:rPr>
        <w:lastRenderedPageBreak/>
        <w:drawing>
          <wp:inline distT="0" distB="0" distL="0" distR="0">
            <wp:extent cx="6394450" cy="9043763"/>
            <wp:effectExtent l="0" t="0" r="6350" b="5080"/>
            <wp:docPr id="42" name="Рисунок 42" descr="\\Server1\социальный отдел\Приемная\в газету\2024\08 август\газета № 35 от 22.08 2024 ПЗ\1073пз\Проект межевания\Проект межевания территории_Страница_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Server1\социальный отдел\Приемная\в газету\2024\08 август\газета № 35 от 22.08 2024 ПЗ\1073пз\Проект межевания\Проект межевания территории_Страница_30.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6394450" cy="9043763"/>
                    </a:xfrm>
                    <a:prstGeom prst="rect">
                      <a:avLst/>
                    </a:prstGeom>
                    <a:noFill/>
                    <a:ln>
                      <a:noFill/>
                    </a:ln>
                  </pic:spPr>
                </pic:pic>
              </a:graphicData>
            </a:graphic>
          </wp:inline>
        </w:drawing>
      </w:r>
    </w:p>
    <w:p w:rsidR="00A238D3" w:rsidRPr="00A238D3" w:rsidRDefault="00A238D3" w:rsidP="00A238D3">
      <w:pPr>
        <w:rPr>
          <w:sz w:val="18"/>
          <w:szCs w:val="18"/>
        </w:rPr>
      </w:pPr>
    </w:p>
    <w:p w:rsidR="00A238D3" w:rsidRPr="00A238D3" w:rsidRDefault="00A238D3" w:rsidP="00A238D3">
      <w:pPr>
        <w:rPr>
          <w:sz w:val="18"/>
          <w:szCs w:val="18"/>
        </w:rPr>
      </w:pPr>
    </w:p>
    <w:p w:rsidR="00A238D3" w:rsidRDefault="00A238D3" w:rsidP="00A238D3">
      <w:pPr>
        <w:rPr>
          <w:sz w:val="18"/>
          <w:szCs w:val="18"/>
        </w:rPr>
      </w:pPr>
    </w:p>
    <w:p w:rsidR="0022498F" w:rsidRDefault="0022498F" w:rsidP="00A238D3">
      <w:pPr>
        <w:rPr>
          <w:sz w:val="18"/>
          <w:szCs w:val="18"/>
        </w:rPr>
      </w:pPr>
    </w:p>
    <w:p w:rsidR="00555D01" w:rsidRPr="00555D01" w:rsidRDefault="00555D01" w:rsidP="00555D01">
      <w:pPr>
        <w:jc w:val="center"/>
        <w:rPr>
          <w:sz w:val="18"/>
          <w:szCs w:val="18"/>
        </w:rPr>
      </w:pPr>
    </w:p>
    <w:p w:rsidR="00555D01" w:rsidRPr="00555D01" w:rsidRDefault="00555D01" w:rsidP="00555D01">
      <w:pPr>
        <w:jc w:val="center"/>
        <w:rPr>
          <w:sz w:val="18"/>
          <w:szCs w:val="18"/>
        </w:rPr>
      </w:pPr>
      <w:r w:rsidRPr="00555D01">
        <w:rPr>
          <w:sz w:val="18"/>
          <w:szCs w:val="18"/>
        </w:rPr>
        <w:t>РОССИЙСКАЯ ФЕДЕРАЦИЯ</w:t>
      </w:r>
    </w:p>
    <w:p w:rsidR="00555D01" w:rsidRPr="00555D01" w:rsidRDefault="00555D01" w:rsidP="00555D01">
      <w:pPr>
        <w:jc w:val="center"/>
        <w:rPr>
          <w:sz w:val="18"/>
          <w:szCs w:val="18"/>
        </w:rPr>
      </w:pPr>
      <w:r w:rsidRPr="00555D01">
        <w:rPr>
          <w:sz w:val="18"/>
          <w:szCs w:val="18"/>
        </w:rPr>
        <w:t>ИРКУТСКАЯ ОБЛАСТЬ ИРКУТСКИЙ РАЙОН</w:t>
      </w:r>
    </w:p>
    <w:p w:rsidR="00555D01" w:rsidRPr="00555D01" w:rsidRDefault="00555D01" w:rsidP="00555D01">
      <w:pPr>
        <w:jc w:val="center"/>
        <w:rPr>
          <w:sz w:val="18"/>
          <w:szCs w:val="18"/>
        </w:rPr>
      </w:pPr>
      <w:r w:rsidRPr="00555D01">
        <w:rPr>
          <w:sz w:val="18"/>
          <w:szCs w:val="18"/>
        </w:rPr>
        <w:t>ХОМУТОВСКОЕ МУНИЦИПАЛЬНОЕ ОБРАЗОВАНИЕ</w:t>
      </w:r>
    </w:p>
    <w:p w:rsidR="00555D01" w:rsidRPr="00555D01" w:rsidRDefault="00555D01" w:rsidP="00555D01">
      <w:pPr>
        <w:jc w:val="center"/>
        <w:rPr>
          <w:sz w:val="18"/>
          <w:szCs w:val="18"/>
        </w:rPr>
      </w:pPr>
      <w:r w:rsidRPr="00555D01">
        <w:rPr>
          <w:sz w:val="18"/>
          <w:szCs w:val="18"/>
        </w:rPr>
        <w:t>АДМИНИСТРАЦИЯ</w:t>
      </w:r>
    </w:p>
    <w:p w:rsidR="00555D01" w:rsidRPr="00555D01" w:rsidRDefault="00555D01" w:rsidP="00555D01">
      <w:pPr>
        <w:jc w:val="center"/>
        <w:rPr>
          <w:sz w:val="18"/>
          <w:szCs w:val="18"/>
        </w:rPr>
      </w:pPr>
      <w:r w:rsidRPr="00555D01">
        <w:rPr>
          <w:sz w:val="18"/>
          <w:szCs w:val="18"/>
        </w:rPr>
        <w:t>ПОСТАНОВЛЕНИЕ</w:t>
      </w:r>
    </w:p>
    <w:p w:rsidR="00555D01" w:rsidRPr="00555D01" w:rsidRDefault="00555D01" w:rsidP="00555D01">
      <w:pPr>
        <w:rPr>
          <w:sz w:val="18"/>
          <w:szCs w:val="18"/>
        </w:rPr>
      </w:pPr>
    </w:p>
    <w:p w:rsidR="00555D01" w:rsidRPr="00CB2E07" w:rsidRDefault="00555D01" w:rsidP="00555D01">
      <w:pPr>
        <w:rPr>
          <w:sz w:val="18"/>
          <w:szCs w:val="18"/>
          <w:u w:val="single"/>
        </w:rPr>
      </w:pPr>
      <w:r w:rsidRPr="00CB2E07">
        <w:rPr>
          <w:sz w:val="18"/>
          <w:szCs w:val="18"/>
          <w:u w:val="single"/>
        </w:rPr>
        <w:t>22.08.2024  № 1097пз</w:t>
      </w:r>
    </w:p>
    <w:p w:rsidR="00A238D3" w:rsidRDefault="00555D01" w:rsidP="00555D01">
      <w:pPr>
        <w:rPr>
          <w:sz w:val="18"/>
          <w:szCs w:val="18"/>
        </w:rPr>
      </w:pPr>
      <w:r w:rsidRPr="00555D01">
        <w:rPr>
          <w:sz w:val="18"/>
          <w:szCs w:val="18"/>
        </w:rPr>
        <w:t xml:space="preserve">       с. Хомутово</w:t>
      </w:r>
    </w:p>
    <w:p w:rsidR="00CB2E07" w:rsidRDefault="00CB2E07" w:rsidP="00555D01">
      <w:pPr>
        <w:rPr>
          <w:sz w:val="18"/>
          <w:szCs w:val="18"/>
        </w:rPr>
      </w:pPr>
    </w:p>
    <w:p w:rsidR="00CB2E07" w:rsidRDefault="00CB2E07" w:rsidP="00555D01">
      <w:pPr>
        <w:rPr>
          <w:sz w:val="18"/>
          <w:szCs w:val="18"/>
        </w:rPr>
      </w:pPr>
    </w:p>
    <w:p w:rsidR="00CB2E07" w:rsidRPr="00CB2E07" w:rsidRDefault="00CB2E07" w:rsidP="00CB2E07">
      <w:pPr>
        <w:ind w:left="0" w:firstLine="567"/>
        <w:rPr>
          <w:sz w:val="18"/>
          <w:szCs w:val="18"/>
        </w:rPr>
      </w:pPr>
      <w:r w:rsidRPr="00CB2E07">
        <w:rPr>
          <w:sz w:val="18"/>
          <w:szCs w:val="18"/>
        </w:rPr>
        <w:t>О предоставлении разрешения</w:t>
      </w:r>
      <w:r>
        <w:rPr>
          <w:sz w:val="18"/>
          <w:szCs w:val="18"/>
        </w:rPr>
        <w:t xml:space="preserve"> </w:t>
      </w:r>
      <w:r w:rsidRPr="00CB2E07">
        <w:rPr>
          <w:sz w:val="18"/>
          <w:szCs w:val="18"/>
        </w:rPr>
        <w:t>на условно разрешенный вид</w:t>
      </w:r>
      <w:r>
        <w:rPr>
          <w:sz w:val="18"/>
          <w:szCs w:val="18"/>
        </w:rPr>
        <w:t xml:space="preserve"> </w:t>
      </w:r>
      <w:r w:rsidRPr="00CB2E07">
        <w:rPr>
          <w:sz w:val="18"/>
          <w:szCs w:val="18"/>
        </w:rPr>
        <w:t xml:space="preserve">использования земельным участкам  </w:t>
      </w:r>
    </w:p>
    <w:p w:rsidR="00CB2E07" w:rsidRPr="00CB2E07" w:rsidRDefault="00CB2E07" w:rsidP="00CB2E07">
      <w:pPr>
        <w:ind w:left="0" w:firstLine="567"/>
        <w:rPr>
          <w:sz w:val="18"/>
          <w:szCs w:val="18"/>
        </w:rPr>
      </w:pPr>
    </w:p>
    <w:p w:rsidR="00CB2E07" w:rsidRDefault="00CB2E07" w:rsidP="00CB2E07">
      <w:pPr>
        <w:ind w:left="0" w:firstLine="567"/>
        <w:rPr>
          <w:sz w:val="18"/>
          <w:szCs w:val="18"/>
        </w:rPr>
      </w:pPr>
      <w:r w:rsidRPr="00CB2E07">
        <w:rPr>
          <w:sz w:val="18"/>
          <w:szCs w:val="18"/>
        </w:rPr>
        <w:t xml:space="preserve"> </w:t>
      </w:r>
      <w:proofErr w:type="gramStart"/>
      <w:r w:rsidRPr="00CB2E07">
        <w:rPr>
          <w:sz w:val="18"/>
          <w:szCs w:val="18"/>
        </w:rPr>
        <w:t>В соответствии со ст. 39 Градостроительного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 О закреплении за сельскими поселениями Иркутской области вопросов местного значения», ст. 6 Устава Хомутовского муниципального образования, Постановления № 23о/д от 11.02.2022 об утверждении административного регламента предоставления муниципальной услуги «Предоставление</w:t>
      </w:r>
      <w:proofErr w:type="gramEnd"/>
      <w:r w:rsidRPr="00CB2E07">
        <w:rPr>
          <w:sz w:val="18"/>
          <w:szCs w:val="18"/>
        </w:rPr>
        <w:t xml:space="preserve"> разрешения на условно разрешенный вид использования земельного участка или объекта капитального строительства» на основании рекомендаций комиссии по подготовке правил землепользования и застройки Хомутовского муниципального образования» от 12.08.2024, рассмотрев заявление Новокрещенова Андрея Александровича и представленные документы, Администрация Хомутовского муниципального образования</w:t>
      </w:r>
    </w:p>
    <w:p w:rsidR="009B4E09" w:rsidRPr="00CB2E07" w:rsidRDefault="009B4E09" w:rsidP="00CB2E07">
      <w:pPr>
        <w:ind w:left="0" w:firstLine="567"/>
        <w:rPr>
          <w:sz w:val="18"/>
          <w:szCs w:val="18"/>
        </w:rPr>
      </w:pPr>
    </w:p>
    <w:p w:rsidR="00CB2E07" w:rsidRDefault="00CB2E07" w:rsidP="00CB2E07">
      <w:pPr>
        <w:ind w:left="0" w:firstLine="567"/>
        <w:rPr>
          <w:sz w:val="18"/>
          <w:szCs w:val="18"/>
        </w:rPr>
      </w:pPr>
      <w:r w:rsidRPr="00CB2E07">
        <w:rPr>
          <w:sz w:val="18"/>
          <w:szCs w:val="18"/>
        </w:rPr>
        <w:t xml:space="preserve">  ПОСТАНОВЛЯЕТ:</w:t>
      </w:r>
    </w:p>
    <w:p w:rsidR="009B4E09" w:rsidRPr="00CB2E07" w:rsidRDefault="009B4E09" w:rsidP="00CB2E07">
      <w:pPr>
        <w:ind w:left="0" w:firstLine="567"/>
        <w:rPr>
          <w:sz w:val="18"/>
          <w:szCs w:val="18"/>
        </w:rPr>
      </w:pPr>
    </w:p>
    <w:p w:rsidR="00CB2E07" w:rsidRPr="00CB2E07" w:rsidRDefault="00CB2E07" w:rsidP="00CB2E07">
      <w:pPr>
        <w:ind w:left="0" w:firstLine="567"/>
        <w:rPr>
          <w:sz w:val="18"/>
          <w:szCs w:val="18"/>
        </w:rPr>
      </w:pPr>
      <w:r w:rsidRPr="00CB2E07">
        <w:rPr>
          <w:sz w:val="18"/>
          <w:szCs w:val="18"/>
        </w:rPr>
        <w:t>1.</w:t>
      </w:r>
      <w:r w:rsidRPr="00CB2E07">
        <w:rPr>
          <w:sz w:val="18"/>
          <w:szCs w:val="18"/>
        </w:rPr>
        <w:tab/>
        <w:t>Предоставить разрешение на условно разрешенный вид использования «Магазины» в отношении:</w:t>
      </w:r>
    </w:p>
    <w:p w:rsidR="00CB2E07" w:rsidRPr="00CB2E07" w:rsidRDefault="00CB2E07" w:rsidP="00CB2E07">
      <w:pPr>
        <w:ind w:left="0" w:firstLine="567"/>
        <w:rPr>
          <w:sz w:val="18"/>
          <w:szCs w:val="18"/>
        </w:rPr>
      </w:pPr>
      <w:r w:rsidRPr="00CB2E07">
        <w:rPr>
          <w:sz w:val="18"/>
          <w:szCs w:val="18"/>
        </w:rPr>
        <w:t xml:space="preserve">1.1 земельного участка с кадастровым номером 38:06:100801:36491  площадью 1478 </w:t>
      </w:r>
      <w:proofErr w:type="spellStart"/>
      <w:r w:rsidRPr="00CB2E07">
        <w:rPr>
          <w:sz w:val="18"/>
          <w:szCs w:val="18"/>
        </w:rPr>
        <w:t>кв.м</w:t>
      </w:r>
      <w:proofErr w:type="spellEnd"/>
      <w:r w:rsidRPr="00CB2E07">
        <w:rPr>
          <w:sz w:val="18"/>
          <w:szCs w:val="18"/>
        </w:rPr>
        <w:t>., расположенного по адресу: Иркутская область, Иркутский район, село Хомутово;</w:t>
      </w:r>
    </w:p>
    <w:p w:rsidR="00CB2E07" w:rsidRPr="00CB2E07" w:rsidRDefault="00CB2E07" w:rsidP="00CB2E07">
      <w:pPr>
        <w:ind w:left="0" w:firstLine="567"/>
        <w:rPr>
          <w:sz w:val="18"/>
          <w:szCs w:val="18"/>
        </w:rPr>
      </w:pPr>
      <w:r w:rsidRPr="00CB2E07">
        <w:rPr>
          <w:sz w:val="18"/>
          <w:szCs w:val="18"/>
        </w:rPr>
        <w:t>1.2</w:t>
      </w:r>
      <w:r w:rsidRPr="00CB2E07">
        <w:rPr>
          <w:sz w:val="18"/>
          <w:szCs w:val="18"/>
        </w:rPr>
        <w:tab/>
        <w:t xml:space="preserve">земельного участка с кадастровым номером 38:06:100801:12948  площадью 1440 </w:t>
      </w:r>
      <w:proofErr w:type="spellStart"/>
      <w:r w:rsidRPr="00CB2E07">
        <w:rPr>
          <w:sz w:val="18"/>
          <w:szCs w:val="18"/>
        </w:rPr>
        <w:t>кв.м</w:t>
      </w:r>
      <w:proofErr w:type="spellEnd"/>
      <w:r w:rsidRPr="00CB2E07">
        <w:rPr>
          <w:sz w:val="18"/>
          <w:szCs w:val="18"/>
        </w:rPr>
        <w:t xml:space="preserve">., расположенного по адресу: Иркутская область, Иркутский район, село Хомутово. </w:t>
      </w:r>
    </w:p>
    <w:p w:rsidR="00CB2E07" w:rsidRPr="00CB2E07" w:rsidRDefault="00CB2E07" w:rsidP="00CB2E07">
      <w:pPr>
        <w:ind w:left="0" w:firstLine="567"/>
        <w:rPr>
          <w:sz w:val="18"/>
          <w:szCs w:val="18"/>
        </w:rPr>
      </w:pPr>
      <w:r w:rsidRPr="00CB2E07">
        <w:rPr>
          <w:sz w:val="18"/>
          <w:szCs w:val="18"/>
        </w:rPr>
        <w:t>2. Опубликовать настоящее постановление в установленном законом порядке.</w:t>
      </w:r>
    </w:p>
    <w:p w:rsidR="00CB2E07" w:rsidRPr="00CB2E07" w:rsidRDefault="00CB2E07" w:rsidP="00CB2E07">
      <w:pPr>
        <w:ind w:left="0" w:firstLine="567"/>
        <w:rPr>
          <w:sz w:val="18"/>
          <w:szCs w:val="18"/>
        </w:rPr>
      </w:pPr>
      <w:r w:rsidRPr="00CB2E07">
        <w:rPr>
          <w:sz w:val="18"/>
          <w:szCs w:val="18"/>
        </w:rPr>
        <w:t xml:space="preserve">3. </w:t>
      </w:r>
      <w:proofErr w:type="gramStart"/>
      <w:r w:rsidRPr="00CB2E07">
        <w:rPr>
          <w:sz w:val="18"/>
          <w:szCs w:val="18"/>
        </w:rPr>
        <w:t>Контроль за</w:t>
      </w:r>
      <w:proofErr w:type="gramEnd"/>
      <w:r w:rsidRPr="00CB2E07">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CB2E07" w:rsidRPr="00CB2E07" w:rsidRDefault="00CB2E07" w:rsidP="00CB2E07">
      <w:pPr>
        <w:ind w:left="0" w:firstLine="567"/>
        <w:rPr>
          <w:sz w:val="18"/>
          <w:szCs w:val="18"/>
        </w:rPr>
      </w:pPr>
    </w:p>
    <w:p w:rsidR="00CB2E07" w:rsidRPr="00CB2E07" w:rsidRDefault="00CB2E07" w:rsidP="00CB2E07">
      <w:pPr>
        <w:ind w:left="0" w:firstLine="567"/>
        <w:rPr>
          <w:sz w:val="18"/>
          <w:szCs w:val="18"/>
        </w:rPr>
      </w:pPr>
    </w:p>
    <w:p w:rsidR="00CB2E07" w:rsidRDefault="009B4E09" w:rsidP="00CB2E07">
      <w:pPr>
        <w:rPr>
          <w:sz w:val="18"/>
          <w:szCs w:val="18"/>
        </w:rPr>
      </w:pPr>
      <w:r w:rsidRPr="009B4E09">
        <w:rPr>
          <w:sz w:val="18"/>
          <w:szCs w:val="18"/>
        </w:rPr>
        <w:t xml:space="preserve">                                                     </w:t>
      </w:r>
      <w:r w:rsidR="00CB2E07" w:rsidRPr="009B4E09">
        <w:rPr>
          <w:sz w:val="18"/>
          <w:szCs w:val="18"/>
        </w:rPr>
        <w:t>Исполняющий обязанности</w:t>
      </w:r>
      <w:r w:rsidRPr="009B4E09">
        <w:rPr>
          <w:sz w:val="18"/>
          <w:szCs w:val="18"/>
        </w:rPr>
        <w:t xml:space="preserve"> </w:t>
      </w:r>
      <w:r w:rsidR="00CB2E07" w:rsidRPr="009B4E09">
        <w:rPr>
          <w:sz w:val="18"/>
          <w:szCs w:val="18"/>
        </w:rPr>
        <w:t>Главы администрации</w:t>
      </w:r>
      <w:r w:rsidR="00CB2E07" w:rsidRPr="009B4E09">
        <w:rPr>
          <w:sz w:val="18"/>
          <w:szCs w:val="18"/>
        </w:rPr>
        <w:tab/>
        <w:t xml:space="preserve">    </w:t>
      </w:r>
      <w:r w:rsidRPr="009B4E09">
        <w:rPr>
          <w:sz w:val="18"/>
          <w:szCs w:val="18"/>
        </w:rPr>
        <w:t xml:space="preserve">                                       </w:t>
      </w:r>
      <w:r w:rsidR="00CB2E07" w:rsidRPr="009B4E09">
        <w:rPr>
          <w:sz w:val="18"/>
          <w:szCs w:val="18"/>
        </w:rPr>
        <w:t>Н.В. Максименко</w:t>
      </w:r>
    </w:p>
    <w:p w:rsidR="001E1FD3" w:rsidRDefault="001E1FD3" w:rsidP="00CB2E07">
      <w:pPr>
        <w:rPr>
          <w:sz w:val="18"/>
          <w:szCs w:val="18"/>
        </w:rPr>
      </w:pPr>
    </w:p>
    <w:p w:rsidR="001E1FD3" w:rsidRDefault="001E1FD3" w:rsidP="00CB2E07">
      <w:pPr>
        <w:rPr>
          <w:sz w:val="18"/>
          <w:szCs w:val="18"/>
        </w:rPr>
      </w:pPr>
    </w:p>
    <w:p w:rsidR="001E1FD3" w:rsidRDefault="001E1FD3" w:rsidP="00CB2E07">
      <w:pPr>
        <w:rPr>
          <w:sz w:val="18"/>
          <w:szCs w:val="18"/>
        </w:rPr>
      </w:pPr>
    </w:p>
    <w:p w:rsidR="001E1FD3" w:rsidRPr="009B4E09" w:rsidRDefault="001E1FD3" w:rsidP="00CB2E07">
      <w:pPr>
        <w:rPr>
          <w:sz w:val="18"/>
          <w:szCs w:val="18"/>
        </w:rPr>
      </w:pPr>
    </w:p>
    <w:p w:rsidR="009B4E09" w:rsidRPr="009B4E09" w:rsidRDefault="009B4E09" w:rsidP="00CB2E07">
      <w:pPr>
        <w:rPr>
          <w:sz w:val="18"/>
          <w:szCs w:val="18"/>
        </w:rPr>
      </w:pPr>
    </w:p>
    <w:p w:rsidR="009B4E09" w:rsidRPr="009B4E09" w:rsidRDefault="009B4E09" w:rsidP="009B4E09">
      <w:pPr>
        <w:jc w:val="center"/>
        <w:rPr>
          <w:sz w:val="18"/>
          <w:szCs w:val="18"/>
        </w:rPr>
      </w:pPr>
      <w:r w:rsidRPr="009B4E09">
        <w:rPr>
          <w:sz w:val="18"/>
          <w:szCs w:val="18"/>
        </w:rPr>
        <w:t>Заключение о результатах</w:t>
      </w:r>
    </w:p>
    <w:p w:rsidR="009B4E09" w:rsidRPr="009B4E09" w:rsidRDefault="009B4E09" w:rsidP="009B4E09">
      <w:pPr>
        <w:jc w:val="center"/>
        <w:rPr>
          <w:sz w:val="18"/>
          <w:szCs w:val="18"/>
        </w:rPr>
      </w:pPr>
      <w:r w:rsidRPr="009B4E09">
        <w:rPr>
          <w:sz w:val="18"/>
          <w:szCs w:val="18"/>
        </w:rPr>
        <w:t>публичных слушаний по проекту решения</w:t>
      </w:r>
    </w:p>
    <w:p w:rsidR="009B4E09" w:rsidRPr="009B4E09" w:rsidRDefault="009B4E09" w:rsidP="009B4E09">
      <w:pPr>
        <w:jc w:val="center"/>
        <w:rPr>
          <w:sz w:val="18"/>
          <w:szCs w:val="18"/>
        </w:rPr>
      </w:pPr>
      <w:r w:rsidRPr="009B4E09">
        <w:rPr>
          <w:sz w:val="18"/>
          <w:szCs w:val="18"/>
        </w:rPr>
        <w:t xml:space="preserve">о предоставлении разрешения на условно разрешенный вид использования «Магазины»: земельного участка с кадастровым номером 38:06:100801:36491  площадью 1478 </w:t>
      </w:r>
      <w:proofErr w:type="spellStart"/>
      <w:r w:rsidRPr="009B4E09">
        <w:rPr>
          <w:sz w:val="18"/>
          <w:szCs w:val="18"/>
        </w:rPr>
        <w:t>кв.м</w:t>
      </w:r>
      <w:proofErr w:type="spellEnd"/>
      <w:r w:rsidRPr="009B4E09">
        <w:rPr>
          <w:sz w:val="18"/>
          <w:szCs w:val="18"/>
        </w:rPr>
        <w:t>., расположенного по адресу: Иркутская область, Иркутский район, село Хомутово и</w:t>
      </w:r>
    </w:p>
    <w:p w:rsidR="009B4E09" w:rsidRPr="009B4E09" w:rsidRDefault="009B4E09" w:rsidP="009B4E09">
      <w:pPr>
        <w:jc w:val="center"/>
        <w:rPr>
          <w:sz w:val="18"/>
          <w:szCs w:val="18"/>
        </w:rPr>
      </w:pPr>
      <w:r w:rsidRPr="009B4E09">
        <w:rPr>
          <w:sz w:val="18"/>
          <w:szCs w:val="18"/>
        </w:rPr>
        <w:t xml:space="preserve">земельного участка с кадастровым номером 38:06:100801:12948  площадью 1440 </w:t>
      </w:r>
      <w:proofErr w:type="spellStart"/>
      <w:r w:rsidRPr="009B4E09">
        <w:rPr>
          <w:sz w:val="18"/>
          <w:szCs w:val="18"/>
        </w:rPr>
        <w:t>кв.м</w:t>
      </w:r>
      <w:proofErr w:type="spellEnd"/>
      <w:r w:rsidRPr="009B4E09">
        <w:rPr>
          <w:sz w:val="18"/>
          <w:szCs w:val="18"/>
        </w:rPr>
        <w:t>., расположенного по адресу: Иркутская область, Иркутский район, село Хомутово.</w:t>
      </w:r>
    </w:p>
    <w:p w:rsidR="009B4E09" w:rsidRPr="009B4E09" w:rsidRDefault="009B4E09" w:rsidP="009B4E09">
      <w:pPr>
        <w:jc w:val="center"/>
        <w:rPr>
          <w:sz w:val="18"/>
          <w:szCs w:val="18"/>
        </w:rPr>
      </w:pPr>
    </w:p>
    <w:p w:rsidR="009B4E09" w:rsidRPr="009B4E09" w:rsidRDefault="009B4E09" w:rsidP="009B4E09">
      <w:pPr>
        <w:ind w:left="0" w:firstLine="567"/>
        <w:rPr>
          <w:sz w:val="18"/>
          <w:szCs w:val="18"/>
        </w:rPr>
      </w:pPr>
      <w:r w:rsidRPr="009B4E09">
        <w:rPr>
          <w:sz w:val="18"/>
          <w:szCs w:val="18"/>
        </w:rPr>
        <w:tab/>
      </w:r>
    </w:p>
    <w:p w:rsidR="009B4E09" w:rsidRPr="009B4E09" w:rsidRDefault="009B4E09" w:rsidP="009B4E09">
      <w:pPr>
        <w:ind w:left="0" w:firstLine="567"/>
        <w:rPr>
          <w:sz w:val="18"/>
          <w:szCs w:val="18"/>
        </w:rPr>
      </w:pPr>
      <w:r w:rsidRPr="009B4E09">
        <w:rPr>
          <w:sz w:val="18"/>
          <w:szCs w:val="18"/>
        </w:rPr>
        <w:t xml:space="preserve">Настоящее заключение подготовлено Администрацией Хомутовского муниципального образования </w:t>
      </w:r>
    </w:p>
    <w:p w:rsidR="009B4E09" w:rsidRPr="009B4E09" w:rsidRDefault="009B4E09" w:rsidP="009B4E09">
      <w:pPr>
        <w:ind w:left="0" w:firstLine="567"/>
        <w:rPr>
          <w:sz w:val="18"/>
          <w:szCs w:val="18"/>
        </w:rPr>
      </w:pPr>
      <w:r w:rsidRPr="009B4E09">
        <w:rPr>
          <w:sz w:val="18"/>
          <w:szCs w:val="18"/>
        </w:rPr>
        <w:t xml:space="preserve">           (наименование организатора публичных слушаний)</w:t>
      </w:r>
    </w:p>
    <w:p w:rsidR="009B4E09" w:rsidRPr="009B4E09" w:rsidRDefault="009B4E09" w:rsidP="009B4E09">
      <w:pPr>
        <w:ind w:left="0" w:firstLine="567"/>
        <w:rPr>
          <w:sz w:val="18"/>
          <w:szCs w:val="18"/>
        </w:rPr>
      </w:pPr>
      <w:r w:rsidRPr="009B4E09">
        <w:rPr>
          <w:sz w:val="18"/>
          <w:szCs w:val="18"/>
        </w:rPr>
        <w:t xml:space="preserve">на основании протокола публичных слушаний от «12» августа 2024 г. по проекту решения </w:t>
      </w:r>
    </w:p>
    <w:p w:rsidR="009B4E09" w:rsidRPr="009B4E09" w:rsidRDefault="009B4E09" w:rsidP="009B4E09">
      <w:pPr>
        <w:ind w:left="0" w:firstLine="567"/>
        <w:rPr>
          <w:sz w:val="18"/>
          <w:szCs w:val="18"/>
        </w:rPr>
      </w:pPr>
      <w:r w:rsidRPr="009B4E09">
        <w:rPr>
          <w:sz w:val="18"/>
          <w:szCs w:val="18"/>
        </w:rPr>
        <w:t xml:space="preserve">о предоставлении разрешения на условно разрешенный вид использования «Магазины»: земельного участка с кадастровым номером 38:06:100801:36491  площадью 1478 </w:t>
      </w:r>
      <w:proofErr w:type="spellStart"/>
      <w:r w:rsidRPr="009B4E09">
        <w:rPr>
          <w:sz w:val="18"/>
          <w:szCs w:val="18"/>
        </w:rPr>
        <w:t>кв.м</w:t>
      </w:r>
      <w:proofErr w:type="spellEnd"/>
      <w:r w:rsidRPr="009B4E09">
        <w:rPr>
          <w:sz w:val="18"/>
          <w:szCs w:val="18"/>
        </w:rPr>
        <w:t xml:space="preserve">., расположенного по адресу: Иркутская область, Иркутский район, село Хомутово и  земельного участка с кадастровым номером 38:06:100801:12948  площадью 1440 </w:t>
      </w:r>
      <w:proofErr w:type="spellStart"/>
      <w:r w:rsidRPr="009B4E09">
        <w:rPr>
          <w:sz w:val="18"/>
          <w:szCs w:val="18"/>
        </w:rPr>
        <w:t>кв.м</w:t>
      </w:r>
      <w:proofErr w:type="spellEnd"/>
      <w:r w:rsidRPr="009B4E09">
        <w:rPr>
          <w:sz w:val="18"/>
          <w:szCs w:val="18"/>
        </w:rPr>
        <w:t>., расположенного по адресу: Иркутская область, Иркутский район, село Хомутово.</w:t>
      </w:r>
    </w:p>
    <w:p w:rsidR="009B4E09" w:rsidRPr="009B4E09" w:rsidRDefault="009B4E09" w:rsidP="009B4E09">
      <w:pPr>
        <w:ind w:left="0" w:firstLine="567"/>
        <w:rPr>
          <w:sz w:val="18"/>
          <w:szCs w:val="18"/>
        </w:rPr>
      </w:pPr>
      <w:r w:rsidRPr="009B4E09">
        <w:rPr>
          <w:sz w:val="18"/>
          <w:szCs w:val="18"/>
        </w:rPr>
        <w:t xml:space="preserve">(наименование проекта, рассмотренного </w:t>
      </w:r>
      <w:proofErr w:type="gramStart"/>
      <w:r w:rsidRPr="009B4E09">
        <w:rPr>
          <w:sz w:val="18"/>
          <w:szCs w:val="18"/>
        </w:rPr>
        <w:t>на</w:t>
      </w:r>
      <w:proofErr w:type="gramEnd"/>
      <w:r w:rsidRPr="009B4E09">
        <w:rPr>
          <w:sz w:val="18"/>
          <w:szCs w:val="18"/>
        </w:rPr>
        <w:t xml:space="preserve"> публичных слушаний)</w:t>
      </w:r>
    </w:p>
    <w:p w:rsidR="009B4E09" w:rsidRPr="009B4E09" w:rsidRDefault="009B4E09" w:rsidP="009B4E09">
      <w:pPr>
        <w:ind w:left="0" w:firstLine="567"/>
        <w:rPr>
          <w:sz w:val="18"/>
          <w:szCs w:val="18"/>
        </w:rPr>
      </w:pPr>
      <w:r w:rsidRPr="009B4E09">
        <w:rPr>
          <w:sz w:val="18"/>
          <w:szCs w:val="18"/>
        </w:rPr>
        <w:t xml:space="preserve">Количество участников публичных слушаний, принявших участие </w:t>
      </w:r>
      <w:proofErr w:type="gramStart"/>
      <w:r w:rsidRPr="009B4E09">
        <w:rPr>
          <w:sz w:val="18"/>
          <w:szCs w:val="18"/>
        </w:rPr>
        <w:t>в</w:t>
      </w:r>
      <w:proofErr w:type="gramEnd"/>
      <w:r w:rsidRPr="009B4E09">
        <w:rPr>
          <w:sz w:val="18"/>
          <w:szCs w:val="18"/>
        </w:rPr>
        <w:t xml:space="preserve"> публичных слушаний составило: 0.</w:t>
      </w:r>
    </w:p>
    <w:p w:rsidR="009B4E09" w:rsidRDefault="009B4E09" w:rsidP="009B4E09">
      <w:pPr>
        <w:ind w:left="0" w:firstLine="567"/>
        <w:rPr>
          <w:sz w:val="18"/>
          <w:szCs w:val="18"/>
        </w:rPr>
      </w:pPr>
      <w:r w:rsidRPr="009B4E09">
        <w:rPr>
          <w:sz w:val="18"/>
          <w:szCs w:val="18"/>
        </w:rPr>
        <w:t>По результатам рассмотрения замечаний и предложений участников публичных слушаний, постоянно проживающих на территории, в пределах которой проведены публичные слушания, установлено: замечания и предложения поступали</w:t>
      </w:r>
    </w:p>
    <w:p w:rsidR="00D96B56" w:rsidRDefault="00D96B56" w:rsidP="009B4E09">
      <w:pPr>
        <w:ind w:left="0" w:firstLine="567"/>
        <w:rPr>
          <w:sz w:val="18"/>
          <w:szCs w:val="18"/>
        </w:rPr>
      </w:pPr>
    </w:p>
    <w:tbl>
      <w:tblPr>
        <w:tblStyle w:val="108"/>
        <w:tblW w:w="10239" w:type="dxa"/>
        <w:tblInd w:w="16" w:type="dxa"/>
        <w:tblLook w:val="04A0" w:firstRow="1" w:lastRow="0" w:firstColumn="1" w:lastColumn="0" w:noHBand="0" w:noVBand="1"/>
      </w:tblPr>
      <w:tblGrid>
        <w:gridCol w:w="316"/>
        <w:gridCol w:w="2892"/>
        <w:gridCol w:w="2879"/>
        <w:gridCol w:w="4152"/>
      </w:tblGrid>
      <w:tr w:rsidR="00F96C25" w:rsidRPr="00F96C25" w:rsidTr="00D96B56">
        <w:trPr>
          <w:cnfStyle w:val="100000000000" w:firstRow="1" w:lastRow="0" w:firstColumn="0" w:lastColumn="0" w:oddVBand="0" w:evenVBand="0" w:oddHBand="0" w:evenHBand="0" w:firstRowFirstColumn="0" w:firstRowLastColumn="0" w:lastRowFirstColumn="0" w:lastRowLastColumn="0"/>
          <w:trHeight w:val="1681"/>
        </w:trPr>
        <w:tc>
          <w:tcPr>
            <w:tcW w:w="256" w:type="dxa"/>
            <w:tcBorders>
              <w:top w:val="single" w:sz="4" w:space="0" w:color="auto"/>
              <w:left w:val="single" w:sz="4" w:space="0" w:color="auto"/>
              <w:bottom w:val="single" w:sz="4" w:space="0" w:color="auto"/>
              <w:right w:val="single" w:sz="4" w:space="0" w:color="auto"/>
            </w:tcBorders>
            <w:hideMark/>
          </w:tcPr>
          <w:p w:rsidR="00F96C25" w:rsidRPr="00F96C25" w:rsidRDefault="00F96C25" w:rsidP="00F96C25">
            <w:pPr>
              <w:ind w:left="-567" w:right="-425"/>
              <w:jc w:val="center"/>
              <w:rPr>
                <w:rFonts w:ascii="Times New Roman" w:eastAsiaTheme="minorEastAsia" w:hAnsi="Times New Roman" w:cs="Times New Roman"/>
                <w:sz w:val="18"/>
                <w:szCs w:val="18"/>
              </w:rPr>
            </w:pPr>
            <w:r w:rsidRPr="00F96C25">
              <w:rPr>
                <w:rFonts w:ascii="Times New Roman" w:eastAsiaTheme="minorEastAsia" w:hAnsi="Times New Roman" w:cs="Times New Roman"/>
                <w:sz w:val="18"/>
                <w:szCs w:val="18"/>
              </w:rPr>
              <w:t>№</w:t>
            </w:r>
          </w:p>
        </w:tc>
        <w:tc>
          <w:tcPr>
            <w:tcW w:w="2852" w:type="dxa"/>
            <w:tcBorders>
              <w:top w:val="single" w:sz="4" w:space="0" w:color="auto"/>
              <w:left w:val="single" w:sz="4" w:space="0" w:color="auto"/>
              <w:bottom w:val="single" w:sz="4" w:space="0" w:color="auto"/>
              <w:right w:val="single" w:sz="4" w:space="0" w:color="auto"/>
            </w:tcBorders>
            <w:hideMark/>
          </w:tcPr>
          <w:p w:rsidR="00F96C25" w:rsidRPr="00F96C25" w:rsidRDefault="00F96C25" w:rsidP="00F96C25">
            <w:pPr>
              <w:ind w:right="61"/>
              <w:jc w:val="center"/>
              <w:rPr>
                <w:rFonts w:ascii="Times New Roman" w:eastAsiaTheme="minorEastAsia" w:hAnsi="Times New Roman" w:cs="Times New Roman"/>
                <w:sz w:val="18"/>
                <w:szCs w:val="18"/>
              </w:rPr>
            </w:pPr>
            <w:r w:rsidRPr="00F96C25">
              <w:rPr>
                <w:rFonts w:ascii="Times New Roman" w:eastAsiaTheme="minorEastAsia" w:hAnsi="Times New Roman" w:cs="Times New Roman"/>
                <w:sz w:val="18"/>
                <w:szCs w:val="18"/>
              </w:rPr>
              <w:t>Содержание внесённых предложений/замечаний</w:t>
            </w:r>
          </w:p>
        </w:tc>
        <w:tc>
          <w:tcPr>
            <w:tcW w:w="2839" w:type="dxa"/>
            <w:tcBorders>
              <w:top w:val="single" w:sz="4" w:space="0" w:color="auto"/>
              <w:left w:val="single" w:sz="4" w:space="0" w:color="auto"/>
              <w:bottom w:val="single" w:sz="4" w:space="0" w:color="auto"/>
              <w:right w:val="single" w:sz="4" w:space="0" w:color="auto"/>
            </w:tcBorders>
            <w:hideMark/>
          </w:tcPr>
          <w:p w:rsidR="00F96C25" w:rsidRPr="00F96C25" w:rsidRDefault="00F96C25" w:rsidP="00F96C25">
            <w:pPr>
              <w:ind w:left="89"/>
              <w:jc w:val="center"/>
              <w:rPr>
                <w:rFonts w:ascii="Times New Roman" w:eastAsiaTheme="minorEastAsia" w:hAnsi="Times New Roman" w:cs="Times New Roman"/>
                <w:sz w:val="18"/>
                <w:szCs w:val="18"/>
              </w:rPr>
            </w:pPr>
            <w:r w:rsidRPr="00F96C25">
              <w:rPr>
                <w:rFonts w:ascii="Times New Roman" w:eastAsiaTheme="minorEastAsia" w:hAnsi="Times New Roman" w:cs="Times New Roman"/>
                <w:sz w:val="18"/>
                <w:szCs w:val="18"/>
              </w:rPr>
              <w:t>Выводы по результатам рассмотрения предложения, поступившего от участников публичных слушаний</w:t>
            </w:r>
          </w:p>
        </w:tc>
        <w:tc>
          <w:tcPr>
            <w:tcW w:w="4092" w:type="dxa"/>
            <w:tcBorders>
              <w:top w:val="single" w:sz="4" w:space="0" w:color="auto"/>
              <w:left w:val="single" w:sz="4" w:space="0" w:color="auto"/>
              <w:bottom w:val="single" w:sz="4" w:space="0" w:color="auto"/>
              <w:right w:val="single" w:sz="4" w:space="0" w:color="auto"/>
            </w:tcBorders>
            <w:hideMark/>
          </w:tcPr>
          <w:p w:rsidR="00F96C25" w:rsidRPr="00F96C25" w:rsidRDefault="00F96C25" w:rsidP="00F96C25">
            <w:pPr>
              <w:tabs>
                <w:tab w:val="left" w:pos="3154"/>
              </w:tabs>
              <w:ind w:left="45" w:right="125"/>
              <w:jc w:val="center"/>
              <w:rPr>
                <w:rFonts w:ascii="Times New Roman" w:eastAsiaTheme="minorEastAsia" w:hAnsi="Times New Roman" w:cs="Times New Roman"/>
                <w:sz w:val="18"/>
                <w:szCs w:val="18"/>
              </w:rPr>
            </w:pPr>
            <w:r w:rsidRPr="00F96C25">
              <w:rPr>
                <w:rFonts w:ascii="Times New Roman" w:eastAsiaTheme="minorEastAsia" w:hAnsi="Times New Roman" w:cs="Times New Roman"/>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F96C25" w:rsidRPr="00F96C25" w:rsidTr="00D96B56">
        <w:tc>
          <w:tcPr>
            <w:tcW w:w="256" w:type="dxa"/>
            <w:tcBorders>
              <w:top w:val="single" w:sz="4" w:space="0" w:color="auto"/>
              <w:left w:val="single" w:sz="4" w:space="0" w:color="auto"/>
              <w:bottom w:val="single" w:sz="4" w:space="0" w:color="auto"/>
              <w:right w:val="single" w:sz="4" w:space="0" w:color="auto"/>
            </w:tcBorders>
            <w:hideMark/>
          </w:tcPr>
          <w:p w:rsidR="00F96C25" w:rsidRPr="00F96C25" w:rsidRDefault="00F96C25" w:rsidP="00F96C25">
            <w:pPr>
              <w:ind w:left="-567" w:right="-425"/>
              <w:jc w:val="center"/>
              <w:rPr>
                <w:rFonts w:ascii="Times New Roman" w:eastAsiaTheme="minorEastAsia" w:hAnsi="Times New Roman" w:cs="Times New Roman"/>
                <w:sz w:val="18"/>
                <w:szCs w:val="18"/>
              </w:rPr>
            </w:pPr>
            <w:r w:rsidRPr="00F96C25">
              <w:rPr>
                <w:rFonts w:ascii="Times New Roman" w:eastAsiaTheme="minorEastAsia" w:hAnsi="Times New Roman" w:cs="Times New Roman"/>
                <w:sz w:val="18"/>
                <w:szCs w:val="18"/>
              </w:rPr>
              <w:t>1</w:t>
            </w:r>
          </w:p>
        </w:tc>
        <w:tc>
          <w:tcPr>
            <w:tcW w:w="2852" w:type="dxa"/>
            <w:tcBorders>
              <w:top w:val="single" w:sz="4" w:space="0" w:color="auto"/>
              <w:left w:val="single" w:sz="4" w:space="0" w:color="auto"/>
              <w:bottom w:val="single" w:sz="4" w:space="0" w:color="auto"/>
              <w:right w:val="single" w:sz="4" w:space="0" w:color="auto"/>
            </w:tcBorders>
          </w:tcPr>
          <w:p w:rsidR="00F96C25" w:rsidRPr="00F96C25" w:rsidRDefault="00F96C25" w:rsidP="00F96C25">
            <w:pPr>
              <w:ind w:left="-567" w:right="-425"/>
              <w:jc w:val="center"/>
              <w:rPr>
                <w:rFonts w:ascii="Times New Roman" w:eastAsiaTheme="minorEastAsia" w:hAnsi="Times New Roman" w:cs="Times New Roman"/>
                <w:sz w:val="18"/>
                <w:szCs w:val="18"/>
              </w:rPr>
            </w:pPr>
          </w:p>
        </w:tc>
        <w:tc>
          <w:tcPr>
            <w:tcW w:w="2839" w:type="dxa"/>
            <w:tcBorders>
              <w:top w:val="single" w:sz="4" w:space="0" w:color="auto"/>
              <w:left w:val="single" w:sz="4" w:space="0" w:color="auto"/>
              <w:bottom w:val="single" w:sz="4" w:space="0" w:color="auto"/>
              <w:right w:val="single" w:sz="4" w:space="0" w:color="auto"/>
            </w:tcBorders>
          </w:tcPr>
          <w:p w:rsidR="00F96C25" w:rsidRPr="00F96C25" w:rsidRDefault="00F96C25" w:rsidP="00F96C25">
            <w:pPr>
              <w:ind w:left="-567" w:right="-425"/>
              <w:jc w:val="center"/>
              <w:rPr>
                <w:rFonts w:ascii="Times New Roman" w:eastAsiaTheme="minorEastAsia" w:hAnsi="Times New Roman" w:cs="Times New Roman"/>
                <w:sz w:val="18"/>
                <w:szCs w:val="18"/>
              </w:rPr>
            </w:pPr>
          </w:p>
        </w:tc>
        <w:tc>
          <w:tcPr>
            <w:tcW w:w="4092" w:type="dxa"/>
            <w:tcBorders>
              <w:top w:val="single" w:sz="4" w:space="0" w:color="auto"/>
              <w:left w:val="single" w:sz="4" w:space="0" w:color="auto"/>
              <w:bottom w:val="single" w:sz="4" w:space="0" w:color="auto"/>
              <w:right w:val="single" w:sz="4" w:space="0" w:color="auto"/>
            </w:tcBorders>
          </w:tcPr>
          <w:p w:rsidR="00F96C25" w:rsidRPr="00F96C25" w:rsidRDefault="00F96C25" w:rsidP="00F96C25">
            <w:pPr>
              <w:ind w:left="-567" w:right="-425"/>
              <w:jc w:val="center"/>
              <w:rPr>
                <w:rFonts w:ascii="Times New Roman" w:eastAsiaTheme="minorEastAsia" w:hAnsi="Times New Roman" w:cs="Times New Roman"/>
                <w:sz w:val="18"/>
                <w:szCs w:val="18"/>
              </w:rPr>
            </w:pPr>
          </w:p>
        </w:tc>
      </w:tr>
      <w:tr w:rsidR="00F96C25" w:rsidRPr="00D96B56" w:rsidTr="00D96B56">
        <w:tc>
          <w:tcPr>
            <w:tcW w:w="256" w:type="dxa"/>
            <w:tcBorders>
              <w:top w:val="single" w:sz="4" w:space="0" w:color="auto"/>
              <w:left w:val="single" w:sz="4" w:space="0" w:color="auto"/>
              <w:bottom w:val="single" w:sz="4" w:space="0" w:color="auto"/>
              <w:right w:val="single" w:sz="4" w:space="0" w:color="auto"/>
            </w:tcBorders>
          </w:tcPr>
          <w:p w:rsidR="00F96C25" w:rsidRPr="00D96B56" w:rsidRDefault="00F96C25" w:rsidP="00F96C25">
            <w:pPr>
              <w:ind w:left="-567" w:right="-425"/>
              <w:jc w:val="center"/>
              <w:rPr>
                <w:rFonts w:ascii="Times New Roman" w:eastAsiaTheme="minorEastAsia" w:hAnsi="Times New Roman" w:cs="Times New Roman"/>
                <w:sz w:val="18"/>
                <w:szCs w:val="18"/>
                <w:u w:val="single"/>
              </w:rPr>
            </w:pPr>
            <w:r w:rsidRPr="00D96B56">
              <w:rPr>
                <w:rFonts w:ascii="Times New Roman" w:eastAsiaTheme="minorEastAsia" w:hAnsi="Times New Roman" w:cs="Times New Roman"/>
                <w:sz w:val="18"/>
                <w:szCs w:val="18"/>
                <w:u w:val="single"/>
              </w:rPr>
              <w:t>2.</w:t>
            </w:r>
          </w:p>
        </w:tc>
        <w:tc>
          <w:tcPr>
            <w:tcW w:w="2852" w:type="dxa"/>
            <w:tcBorders>
              <w:top w:val="single" w:sz="4" w:space="0" w:color="auto"/>
              <w:left w:val="single" w:sz="4" w:space="0" w:color="auto"/>
              <w:bottom w:val="single" w:sz="4" w:space="0" w:color="auto"/>
              <w:right w:val="single" w:sz="4" w:space="0" w:color="auto"/>
            </w:tcBorders>
          </w:tcPr>
          <w:p w:rsidR="00F96C25" w:rsidRPr="00D96B56" w:rsidRDefault="00F96C25" w:rsidP="00F96C25">
            <w:pPr>
              <w:ind w:left="4"/>
              <w:jc w:val="center"/>
              <w:rPr>
                <w:rFonts w:ascii="Times New Roman" w:eastAsiaTheme="minorEastAsia" w:hAnsi="Times New Roman" w:cs="Times New Roman"/>
                <w:sz w:val="18"/>
                <w:szCs w:val="18"/>
                <w:u w:val="single"/>
              </w:rPr>
            </w:pPr>
          </w:p>
        </w:tc>
        <w:tc>
          <w:tcPr>
            <w:tcW w:w="2839" w:type="dxa"/>
            <w:tcBorders>
              <w:top w:val="single" w:sz="4" w:space="0" w:color="auto"/>
              <w:left w:val="single" w:sz="4" w:space="0" w:color="auto"/>
              <w:bottom w:val="single" w:sz="4" w:space="0" w:color="auto"/>
              <w:right w:val="single" w:sz="4" w:space="0" w:color="auto"/>
            </w:tcBorders>
          </w:tcPr>
          <w:p w:rsidR="00F96C25" w:rsidRPr="00D96B56" w:rsidRDefault="00F96C25" w:rsidP="00F96C25">
            <w:pPr>
              <w:ind w:left="-567" w:right="-425"/>
              <w:jc w:val="center"/>
              <w:rPr>
                <w:rFonts w:ascii="Times New Roman" w:eastAsiaTheme="minorEastAsia" w:hAnsi="Times New Roman" w:cs="Times New Roman"/>
                <w:sz w:val="18"/>
                <w:szCs w:val="18"/>
                <w:u w:val="single"/>
              </w:rPr>
            </w:pPr>
          </w:p>
        </w:tc>
        <w:tc>
          <w:tcPr>
            <w:tcW w:w="4092" w:type="dxa"/>
            <w:tcBorders>
              <w:top w:val="single" w:sz="4" w:space="0" w:color="auto"/>
              <w:left w:val="single" w:sz="4" w:space="0" w:color="auto"/>
              <w:bottom w:val="single" w:sz="4" w:space="0" w:color="auto"/>
              <w:right w:val="single" w:sz="4" w:space="0" w:color="auto"/>
            </w:tcBorders>
          </w:tcPr>
          <w:p w:rsidR="00F96C25" w:rsidRPr="00D96B56" w:rsidRDefault="00F96C25" w:rsidP="00F96C25">
            <w:pPr>
              <w:ind w:left="-567" w:right="-425"/>
              <w:jc w:val="center"/>
              <w:rPr>
                <w:rFonts w:ascii="Times New Roman" w:eastAsiaTheme="minorEastAsia" w:hAnsi="Times New Roman" w:cs="Times New Roman"/>
                <w:sz w:val="18"/>
                <w:szCs w:val="18"/>
                <w:u w:val="single"/>
              </w:rPr>
            </w:pPr>
          </w:p>
        </w:tc>
      </w:tr>
    </w:tbl>
    <w:p w:rsidR="00D96B56" w:rsidRPr="00D96B56" w:rsidRDefault="00D96B56" w:rsidP="00D96B56">
      <w:pPr>
        <w:ind w:left="0" w:firstLine="0"/>
        <w:rPr>
          <w:sz w:val="18"/>
          <w:szCs w:val="18"/>
        </w:rPr>
      </w:pPr>
      <w:r w:rsidRPr="00D96B56">
        <w:rPr>
          <w:sz w:val="18"/>
          <w:szCs w:val="18"/>
        </w:rPr>
        <w:lastRenderedPageBreak/>
        <w:t>По результатам рассмотрения замечаний и предложений иных участников публичных слушаний установлено:</w:t>
      </w:r>
    </w:p>
    <w:tbl>
      <w:tblPr>
        <w:tblStyle w:val="108"/>
        <w:tblW w:w="0" w:type="auto"/>
        <w:tblLook w:val="04A0" w:firstRow="1" w:lastRow="0" w:firstColumn="1" w:lastColumn="0" w:noHBand="0" w:noVBand="1"/>
      </w:tblPr>
      <w:tblGrid>
        <w:gridCol w:w="541"/>
        <w:gridCol w:w="2687"/>
        <w:gridCol w:w="3035"/>
        <w:gridCol w:w="3960"/>
      </w:tblGrid>
      <w:tr w:rsidR="00D96B56" w:rsidRPr="00D96B56" w:rsidTr="001E1FD3">
        <w:trPr>
          <w:cnfStyle w:val="100000000000" w:firstRow="1" w:lastRow="0" w:firstColumn="0" w:lastColumn="0" w:oddVBand="0" w:evenVBand="0" w:oddHBand="0" w:evenHBand="0" w:firstRowFirstColumn="0" w:firstRowLastColumn="0" w:lastRowFirstColumn="0" w:lastRowLastColumn="0"/>
          <w:trHeight w:val="1956"/>
        </w:trPr>
        <w:tc>
          <w:tcPr>
            <w:tcW w:w="481" w:type="dxa"/>
            <w:tcBorders>
              <w:top w:val="single" w:sz="4" w:space="0" w:color="auto"/>
              <w:left w:val="single" w:sz="4" w:space="0" w:color="auto"/>
              <w:bottom w:val="single" w:sz="4" w:space="0" w:color="auto"/>
              <w:right w:val="single" w:sz="4" w:space="0" w:color="auto"/>
            </w:tcBorders>
            <w:hideMark/>
          </w:tcPr>
          <w:p w:rsidR="00D96B56" w:rsidRPr="00D96B56" w:rsidRDefault="00D96B56" w:rsidP="00D96B56">
            <w:pPr>
              <w:ind w:left="-567" w:right="-425"/>
              <w:jc w:val="center"/>
              <w:rPr>
                <w:rFonts w:ascii="Times New Roman" w:eastAsiaTheme="minorEastAsia" w:hAnsi="Times New Roman" w:cs="Times New Roman"/>
                <w:sz w:val="18"/>
                <w:szCs w:val="18"/>
              </w:rPr>
            </w:pPr>
            <w:r w:rsidRPr="00D96B56">
              <w:rPr>
                <w:rFonts w:ascii="Times New Roman" w:eastAsiaTheme="minorEastAsia" w:hAnsi="Times New Roman" w:cs="Times New Roman"/>
                <w:sz w:val="18"/>
                <w:szCs w:val="18"/>
              </w:rPr>
              <w:t>№</w:t>
            </w:r>
          </w:p>
        </w:tc>
        <w:tc>
          <w:tcPr>
            <w:tcW w:w="2647" w:type="dxa"/>
            <w:tcBorders>
              <w:top w:val="single" w:sz="4" w:space="0" w:color="auto"/>
              <w:left w:val="single" w:sz="4" w:space="0" w:color="auto"/>
              <w:bottom w:val="single" w:sz="4" w:space="0" w:color="auto"/>
              <w:right w:val="single" w:sz="4" w:space="0" w:color="auto"/>
            </w:tcBorders>
            <w:hideMark/>
          </w:tcPr>
          <w:p w:rsidR="00D96B56" w:rsidRPr="00D96B56" w:rsidRDefault="00D96B56" w:rsidP="00D96B56">
            <w:pPr>
              <w:ind w:left="-232"/>
              <w:jc w:val="center"/>
              <w:rPr>
                <w:rFonts w:ascii="Times New Roman" w:eastAsiaTheme="minorEastAsia" w:hAnsi="Times New Roman" w:cs="Times New Roman"/>
                <w:sz w:val="18"/>
                <w:szCs w:val="18"/>
              </w:rPr>
            </w:pPr>
            <w:r w:rsidRPr="00D96B56">
              <w:rPr>
                <w:rFonts w:ascii="Times New Roman" w:eastAsiaTheme="minorEastAsia" w:hAnsi="Times New Roman" w:cs="Times New Roman"/>
                <w:sz w:val="18"/>
                <w:szCs w:val="18"/>
              </w:rPr>
              <w:t>Содержание внесённых предложений/замечаний</w:t>
            </w:r>
          </w:p>
        </w:tc>
        <w:tc>
          <w:tcPr>
            <w:tcW w:w="2995" w:type="dxa"/>
            <w:tcBorders>
              <w:top w:val="single" w:sz="4" w:space="0" w:color="auto"/>
              <w:left w:val="single" w:sz="4" w:space="0" w:color="auto"/>
              <w:bottom w:val="single" w:sz="4" w:space="0" w:color="auto"/>
              <w:right w:val="single" w:sz="4" w:space="0" w:color="auto"/>
            </w:tcBorders>
            <w:hideMark/>
          </w:tcPr>
          <w:p w:rsidR="00D96B56" w:rsidRPr="00D96B56" w:rsidRDefault="00D96B56" w:rsidP="00D96B56">
            <w:pPr>
              <w:ind w:left="76" w:right="77"/>
              <w:jc w:val="center"/>
              <w:rPr>
                <w:rFonts w:ascii="Times New Roman" w:eastAsiaTheme="minorEastAsia" w:hAnsi="Times New Roman" w:cs="Times New Roman"/>
                <w:sz w:val="18"/>
                <w:szCs w:val="18"/>
              </w:rPr>
            </w:pPr>
            <w:r w:rsidRPr="00D96B56">
              <w:rPr>
                <w:rFonts w:ascii="Times New Roman" w:eastAsiaTheme="minorEastAsia" w:hAnsi="Times New Roman" w:cs="Times New Roman"/>
                <w:sz w:val="18"/>
                <w:szCs w:val="18"/>
              </w:rPr>
              <w:t>Выводы по результатам рассмотрения предложения, поступившего от участника публичных слушаний</w:t>
            </w:r>
          </w:p>
        </w:tc>
        <w:tc>
          <w:tcPr>
            <w:tcW w:w="3900" w:type="dxa"/>
            <w:tcBorders>
              <w:top w:val="single" w:sz="4" w:space="0" w:color="auto"/>
              <w:left w:val="single" w:sz="4" w:space="0" w:color="auto"/>
              <w:bottom w:val="single" w:sz="4" w:space="0" w:color="auto"/>
              <w:right w:val="single" w:sz="4" w:space="0" w:color="auto"/>
            </w:tcBorders>
            <w:hideMark/>
          </w:tcPr>
          <w:p w:rsidR="00D96B56" w:rsidRPr="00D96B56" w:rsidRDefault="00D96B56" w:rsidP="00D96B56">
            <w:pPr>
              <w:tabs>
                <w:tab w:val="left" w:pos="3154"/>
              </w:tabs>
              <w:ind w:left="66"/>
              <w:jc w:val="center"/>
              <w:rPr>
                <w:rFonts w:ascii="Times New Roman" w:eastAsiaTheme="minorEastAsia" w:hAnsi="Times New Roman" w:cs="Times New Roman"/>
                <w:sz w:val="18"/>
                <w:szCs w:val="18"/>
              </w:rPr>
            </w:pPr>
            <w:r w:rsidRPr="00D96B56">
              <w:rPr>
                <w:rFonts w:ascii="Times New Roman" w:eastAsiaTheme="minorEastAsia" w:hAnsi="Times New Roman" w:cs="Times New Roman"/>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D96B56" w:rsidRPr="00D96B56" w:rsidTr="001E1FD3">
        <w:trPr>
          <w:trHeight w:val="325"/>
        </w:trPr>
        <w:tc>
          <w:tcPr>
            <w:tcW w:w="481" w:type="dxa"/>
            <w:tcBorders>
              <w:top w:val="single" w:sz="4" w:space="0" w:color="auto"/>
              <w:left w:val="single" w:sz="4" w:space="0" w:color="auto"/>
              <w:bottom w:val="single" w:sz="4" w:space="0" w:color="auto"/>
              <w:right w:val="single" w:sz="4" w:space="0" w:color="auto"/>
            </w:tcBorders>
            <w:hideMark/>
          </w:tcPr>
          <w:p w:rsidR="00D96B56" w:rsidRPr="00D96B56" w:rsidRDefault="00D96B56" w:rsidP="00D96B56">
            <w:pPr>
              <w:ind w:left="-567" w:right="-425"/>
              <w:jc w:val="center"/>
              <w:rPr>
                <w:rFonts w:ascii="Times New Roman" w:eastAsiaTheme="minorEastAsia" w:hAnsi="Times New Roman" w:cs="Times New Roman"/>
                <w:sz w:val="18"/>
                <w:szCs w:val="18"/>
              </w:rPr>
            </w:pPr>
            <w:r w:rsidRPr="00D96B56">
              <w:rPr>
                <w:rFonts w:ascii="Times New Roman" w:eastAsiaTheme="minorEastAsia" w:hAnsi="Times New Roman" w:cs="Times New Roman"/>
                <w:sz w:val="18"/>
                <w:szCs w:val="18"/>
              </w:rPr>
              <w:t>1</w:t>
            </w:r>
          </w:p>
        </w:tc>
        <w:tc>
          <w:tcPr>
            <w:tcW w:w="2647" w:type="dxa"/>
            <w:tcBorders>
              <w:top w:val="single" w:sz="4" w:space="0" w:color="auto"/>
              <w:left w:val="single" w:sz="4" w:space="0" w:color="auto"/>
              <w:bottom w:val="single" w:sz="4" w:space="0" w:color="auto"/>
              <w:right w:val="single" w:sz="4" w:space="0" w:color="auto"/>
            </w:tcBorders>
          </w:tcPr>
          <w:p w:rsidR="00D96B56" w:rsidRPr="00D96B56" w:rsidRDefault="00D96B56" w:rsidP="00D96B56">
            <w:pPr>
              <w:ind w:left="-567" w:right="-425"/>
              <w:jc w:val="center"/>
              <w:rPr>
                <w:rFonts w:ascii="Times New Roman" w:eastAsiaTheme="minorEastAsia" w:hAnsi="Times New Roman" w:cs="Times New Roman"/>
                <w:sz w:val="18"/>
                <w:szCs w:val="18"/>
              </w:rPr>
            </w:pPr>
            <w:r w:rsidRPr="00D96B56">
              <w:rPr>
                <w:rFonts w:ascii="Times New Roman" w:eastAsiaTheme="minorEastAsia" w:hAnsi="Times New Roman" w:cs="Times New Roman"/>
                <w:sz w:val="18"/>
                <w:szCs w:val="18"/>
              </w:rPr>
              <w:t>-</w:t>
            </w:r>
          </w:p>
        </w:tc>
        <w:tc>
          <w:tcPr>
            <w:tcW w:w="2995" w:type="dxa"/>
            <w:tcBorders>
              <w:top w:val="single" w:sz="4" w:space="0" w:color="auto"/>
              <w:left w:val="single" w:sz="4" w:space="0" w:color="auto"/>
              <w:bottom w:val="single" w:sz="4" w:space="0" w:color="auto"/>
              <w:right w:val="single" w:sz="4" w:space="0" w:color="auto"/>
            </w:tcBorders>
            <w:hideMark/>
          </w:tcPr>
          <w:p w:rsidR="00D96B56" w:rsidRPr="00D96B56" w:rsidRDefault="00D96B56" w:rsidP="00D96B56">
            <w:pPr>
              <w:ind w:left="-567" w:right="-425"/>
              <w:jc w:val="center"/>
              <w:rPr>
                <w:rFonts w:ascii="Times New Roman" w:eastAsiaTheme="minorEastAsia" w:hAnsi="Times New Roman" w:cs="Times New Roman"/>
                <w:sz w:val="18"/>
                <w:szCs w:val="18"/>
              </w:rPr>
            </w:pPr>
            <w:r w:rsidRPr="00D96B56">
              <w:rPr>
                <w:rFonts w:ascii="Times New Roman" w:eastAsiaTheme="minorEastAsia" w:hAnsi="Times New Roman" w:cs="Times New Roman"/>
                <w:sz w:val="18"/>
                <w:szCs w:val="18"/>
              </w:rPr>
              <w:t>-</w:t>
            </w:r>
          </w:p>
        </w:tc>
        <w:tc>
          <w:tcPr>
            <w:tcW w:w="3900" w:type="dxa"/>
            <w:tcBorders>
              <w:top w:val="single" w:sz="4" w:space="0" w:color="auto"/>
              <w:left w:val="single" w:sz="4" w:space="0" w:color="auto"/>
              <w:bottom w:val="single" w:sz="4" w:space="0" w:color="auto"/>
              <w:right w:val="single" w:sz="4" w:space="0" w:color="auto"/>
            </w:tcBorders>
            <w:hideMark/>
          </w:tcPr>
          <w:p w:rsidR="00D96B56" w:rsidRPr="00D96B56" w:rsidRDefault="00D96B56" w:rsidP="00D96B56">
            <w:pPr>
              <w:ind w:left="-567" w:right="-425"/>
              <w:jc w:val="center"/>
              <w:rPr>
                <w:rFonts w:ascii="Times New Roman" w:eastAsiaTheme="minorEastAsia" w:hAnsi="Times New Roman" w:cs="Times New Roman"/>
                <w:sz w:val="18"/>
                <w:szCs w:val="18"/>
              </w:rPr>
            </w:pPr>
            <w:r w:rsidRPr="00D96B56">
              <w:rPr>
                <w:rFonts w:ascii="Times New Roman" w:eastAsiaTheme="minorEastAsia" w:hAnsi="Times New Roman" w:cs="Times New Roman"/>
                <w:sz w:val="18"/>
                <w:szCs w:val="18"/>
              </w:rPr>
              <w:t>-</w:t>
            </w:r>
          </w:p>
        </w:tc>
      </w:tr>
    </w:tbl>
    <w:p w:rsidR="001E1FD3" w:rsidRDefault="001E1FD3" w:rsidP="001E1FD3">
      <w:pPr>
        <w:ind w:left="0" w:firstLine="0"/>
        <w:rPr>
          <w:sz w:val="18"/>
          <w:szCs w:val="18"/>
        </w:rPr>
      </w:pPr>
      <w:r w:rsidRPr="001E1FD3">
        <w:rPr>
          <w:sz w:val="18"/>
          <w:szCs w:val="18"/>
        </w:rPr>
        <w:t xml:space="preserve">Выводы: в ходе проведения публичных слушаний предложение о целесообразности  предоставления разрешения на условно разрешенный вид использования «Магазины»: земельного участка с кадастровым номером 38:06:100801:36491  площадью 1478 </w:t>
      </w:r>
      <w:proofErr w:type="spellStart"/>
      <w:r w:rsidRPr="001E1FD3">
        <w:rPr>
          <w:sz w:val="18"/>
          <w:szCs w:val="18"/>
        </w:rPr>
        <w:t>кв.м</w:t>
      </w:r>
      <w:proofErr w:type="spellEnd"/>
      <w:r w:rsidRPr="001E1FD3">
        <w:rPr>
          <w:sz w:val="18"/>
          <w:szCs w:val="18"/>
        </w:rPr>
        <w:t xml:space="preserve">., расположенного по адресу: Иркутская область, Иркутский район, село Хомутово и земельного участка с кадастровым номером 38:06:100801:12948  площадью 1440 </w:t>
      </w:r>
      <w:proofErr w:type="spellStart"/>
      <w:r w:rsidRPr="001E1FD3">
        <w:rPr>
          <w:sz w:val="18"/>
          <w:szCs w:val="18"/>
        </w:rPr>
        <w:t>кв.м</w:t>
      </w:r>
      <w:proofErr w:type="spellEnd"/>
      <w:r w:rsidRPr="001E1FD3">
        <w:rPr>
          <w:sz w:val="18"/>
          <w:szCs w:val="18"/>
        </w:rPr>
        <w:t>., расположенного по адресу: Иркутская область, Иркутский район, село Хомутово, отрицательных предложений не поступало, соответственно данные  земельные участки  негативного влияния на смежные земельные участки не образуют.</w:t>
      </w:r>
    </w:p>
    <w:p w:rsidR="001E1FD3" w:rsidRDefault="001E1FD3" w:rsidP="001E1FD3">
      <w:pPr>
        <w:ind w:left="0" w:firstLine="0"/>
        <w:rPr>
          <w:sz w:val="18"/>
          <w:szCs w:val="18"/>
        </w:rPr>
      </w:pPr>
    </w:p>
    <w:p w:rsidR="001E1FD3" w:rsidRPr="00520C2A" w:rsidRDefault="001E1FD3" w:rsidP="001E1FD3">
      <w:pPr>
        <w:ind w:left="0" w:firstLine="0"/>
        <w:rPr>
          <w:i/>
          <w:sz w:val="18"/>
          <w:szCs w:val="18"/>
        </w:rPr>
      </w:pPr>
      <w:r w:rsidRPr="00520C2A">
        <w:rPr>
          <w:i/>
          <w:sz w:val="18"/>
          <w:szCs w:val="18"/>
        </w:rPr>
        <w:t xml:space="preserve"> </w:t>
      </w:r>
    </w:p>
    <w:p w:rsidR="001E1FD3" w:rsidRPr="00520C2A" w:rsidRDefault="001E1FD3" w:rsidP="001E1FD3">
      <w:pPr>
        <w:ind w:left="0" w:firstLine="0"/>
        <w:rPr>
          <w:i/>
          <w:sz w:val="18"/>
          <w:szCs w:val="18"/>
        </w:rPr>
      </w:pPr>
    </w:p>
    <w:p w:rsidR="001E1FD3" w:rsidRPr="00520C2A" w:rsidRDefault="00520C2A" w:rsidP="001E1FD3">
      <w:pPr>
        <w:ind w:left="0" w:firstLine="0"/>
        <w:rPr>
          <w:i/>
          <w:sz w:val="18"/>
          <w:szCs w:val="18"/>
        </w:rPr>
      </w:pPr>
      <w:r>
        <w:rPr>
          <w:i/>
          <w:sz w:val="18"/>
          <w:szCs w:val="18"/>
        </w:rPr>
        <w:t xml:space="preserve">                                                                    </w:t>
      </w:r>
      <w:r w:rsidR="001E1FD3" w:rsidRPr="00520C2A">
        <w:rPr>
          <w:i/>
          <w:sz w:val="18"/>
          <w:szCs w:val="18"/>
        </w:rPr>
        <w:t>Председатель публичных слушаний</w:t>
      </w:r>
      <w:r w:rsidR="001E1FD3" w:rsidRPr="00520C2A">
        <w:rPr>
          <w:i/>
          <w:sz w:val="18"/>
          <w:szCs w:val="18"/>
        </w:rPr>
        <w:tab/>
        <w:t xml:space="preserve">                      _______________         Максименко Н.В. </w:t>
      </w:r>
    </w:p>
    <w:p w:rsidR="001E1FD3" w:rsidRPr="00520C2A" w:rsidRDefault="001E1FD3" w:rsidP="001E1FD3">
      <w:pPr>
        <w:ind w:left="0" w:firstLine="0"/>
        <w:rPr>
          <w:i/>
          <w:sz w:val="18"/>
          <w:szCs w:val="18"/>
        </w:rPr>
      </w:pPr>
      <w:r w:rsidRPr="00520C2A">
        <w:rPr>
          <w:i/>
          <w:sz w:val="18"/>
          <w:szCs w:val="18"/>
        </w:rPr>
        <w:t xml:space="preserve">                                                                                          </w:t>
      </w:r>
      <w:r w:rsidR="00520C2A">
        <w:rPr>
          <w:i/>
          <w:sz w:val="18"/>
          <w:szCs w:val="18"/>
        </w:rPr>
        <w:t xml:space="preserve">                                                              </w:t>
      </w:r>
      <w:r w:rsidRPr="00520C2A">
        <w:rPr>
          <w:i/>
          <w:sz w:val="18"/>
          <w:szCs w:val="18"/>
        </w:rPr>
        <w:t>(подпись)</w:t>
      </w:r>
    </w:p>
    <w:p w:rsidR="00A93EA9" w:rsidRPr="00520C2A" w:rsidRDefault="00520C2A" w:rsidP="001E1FD3">
      <w:pPr>
        <w:ind w:left="0" w:firstLine="0"/>
        <w:rPr>
          <w:i/>
          <w:sz w:val="18"/>
          <w:szCs w:val="18"/>
        </w:rPr>
      </w:pPr>
      <w:r>
        <w:rPr>
          <w:i/>
          <w:sz w:val="18"/>
          <w:szCs w:val="18"/>
        </w:rPr>
        <w:t xml:space="preserve">                                                                 </w:t>
      </w:r>
      <w:r w:rsidR="001E1FD3" w:rsidRPr="00520C2A">
        <w:rPr>
          <w:i/>
          <w:sz w:val="18"/>
          <w:szCs w:val="18"/>
        </w:rPr>
        <w:t>Секретарь публичных слу</w:t>
      </w:r>
      <w:r>
        <w:rPr>
          <w:i/>
          <w:sz w:val="18"/>
          <w:szCs w:val="18"/>
        </w:rPr>
        <w:t xml:space="preserve">шаний                       </w:t>
      </w:r>
      <w:r w:rsidR="001E1FD3" w:rsidRPr="00520C2A">
        <w:rPr>
          <w:i/>
          <w:sz w:val="18"/>
          <w:szCs w:val="18"/>
        </w:rPr>
        <w:t xml:space="preserve">  _______________        </w:t>
      </w:r>
      <w:proofErr w:type="spellStart"/>
      <w:r w:rsidR="001E1FD3" w:rsidRPr="00520C2A">
        <w:rPr>
          <w:i/>
          <w:sz w:val="18"/>
          <w:szCs w:val="18"/>
        </w:rPr>
        <w:t>Благирева</w:t>
      </w:r>
      <w:proofErr w:type="spellEnd"/>
      <w:r w:rsidR="001E1FD3" w:rsidRPr="00520C2A">
        <w:rPr>
          <w:i/>
          <w:sz w:val="18"/>
          <w:szCs w:val="18"/>
        </w:rPr>
        <w:t xml:space="preserve"> А.В.</w:t>
      </w:r>
    </w:p>
    <w:p w:rsidR="009B4E09" w:rsidRDefault="001E1FD3" w:rsidP="001E1FD3">
      <w:pPr>
        <w:ind w:left="0" w:firstLine="0"/>
        <w:rPr>
          <w:i/>
          <w:sz w:val="18"/>
          <w:szCs w:val="18"/>
        </w:rPr>
      </w:pPr>
      <w:r w:rsidRPr="00520C2A">
        <w:rPr>
          <w:i/>
          <w:sz w:val="18"/>
          <w:szCs w:val="18"/>
        </w:rPr>
        <w:t xml:space="preserve">                                                                                        </w:t>
      </w:r>
      <w:r w:rsidR="00520C2A">
        <w:rPr>
          <w:i/>
          <w:sz w:val="18"/>
          <w:szCs w:val="18"/>
        </w:rPr>
        <w:t xml:space="preserve">                                                               </w:t>
      </w:r>
      <w:r w:rsidRPr="00520C2A">
        <w:rPr>
          <w:i/>
          <w:sz w:val="18"/>
          <w:szCs w:val="18"/>
        </w:rPr>
        <w:t>(подпись)</w:t>
      </w:r>
    </w:p>
    <w:p w:rsidR="00A93EA9" w:rsidRDefault="00A93EA9" w:rsidP="001E1FD3">
      <w:pPr>
        <w:ind w:left="0" w:firstLine="0"/>
        <w:rPr>
          <w:i/>
          <w:sz w:val="18"/>
          <w:szCs w:val="18"/>
        </w:rPr>
      </w:pPr>
    </w:p>
    <w:p w:rsidR="00A93EA9" w:rsidRDefault="00A93EA9" w:rsidP="001E1FD3">
      <w:pPr>
        <w:ind w:left="0" w:firstLine="0"/>
        <w:rPr>
          <w:i/>
          <w:sz w:val="18"/>
          <w:szCs w:val="18"/>
        </w:rPr>
      </w:pPr>
    </w:p>
    <w:p w:rsidR="00A93EA9" w:rsidRDefault="00A93EA9" w:rsidP="001E1FD3">
      <w:pPr>
        <w:ind w:left="0" w:firstLine="0"/>
        <w:rPr>
          <w:i/>
          <w:sz w:val="18"/>
          <w:szCs w:val="18"/>
        </w:rPr>
      </w:pPr>
    </w:p>
    <w:p w:rsidR="00A93EA9" w:rsidRDefault="00A93EA9" w:rsidP="001E1FD3">
      <w:pPr>
        <w:ind w:left="0" w:firstLine="0"/>
        <w:rPr>
          <w:i/>
          <w:sz w:val="18"/>
          <w:szCs w:val="18"/>
        </w:rPr>
      </w:pPr>
    </w:p>
    <w:p w:rsidR="00A93EA9" w:rsidRDefault="00A93EA9" w:rsidP="00A93EA9">
      <w:pPr>
        <w:ind w:left="0" w:firstLine="0"/>
        <w:jc w:val="center"/>
        <w:rPr>
          <w:i/>
          <w:sz w:val="18"/>
          <w:szCs w:val="18"/>
        </w:rPr>
      </w:pPr>
    </w:p>
    <w:p w:rsidR="00A93EA9" w:rsidRPr="00A93EA9" w:rsidRDefault="00A93EA9" w:rsidP="00A93EA9">
      <w:pPr>
        <w:ind w:left="0" w:firstLine="0"/>
        <w:jc w:val="center"/>
        <w:rPr>
          <w:sz w:val="18"/>
          <w:szCs w:val="18"/>
        </w:rPr>
      </w:pPr>
      <w:r w:rsidRPr="00A93EA9">
        <w:rPr>
          <w:sz w:val="18"/>
          <w:szCs w:val="18"/>
        </w:rPr>
        <w:t>РОССИЙСКАЯ ФЕДЕРАЦИЯ</w:t>
      </w:r>
    </w:p>
    <w:p w:rsidR="00A93EA9" w:rsidRPr="00A93EA9" w:rsidRDefault="00A93EA9" w:rsidP="00A93EA9">
      <w:pPr>
        <w:ind w:left="0" w:firstLine="0"/>
        <w:jc w:val="center"/>
        <w:rPr>
          <w:sz w:val="18"/>
          <w:szCs w:val="18"/>
        </w:rPr>
      </w:pPr>
      <w:r w:rsidRPr="00A93EA9">
        <w:rPr>
          <w:sz w:val="18"/>
          <w:szCs w:val="18"/>
        </w:rPr>
        <w:t>ИРКУТСКАЯ ОБЛАСТЬ ИРКУТСКИЙ РАЙОН</w:t>
      </w:r>
    </w:p>
    <w:p w:rsidR="00A93EA9" w:rsidRPr="00A93EA9" w:rsidRDefault="00A93EA9" w:rsidP="00A93EA9">
      <w:pPr>
        <w:ind w:left="0" w:firstLine="0"/>
        <w:jc w:val="center"/>
        <w:rPr>
          <w:sz w:val="18"/>
          <w:szCs w:val="18"/>
        </w:rPr>
      </w:pPr>
      <w:r w:rsidRPr="00A93EA9">
        <w:rPr>
          <w:sz w:val="18"/>
          <w:szCs w:val="18"/>
        </w:rPr>
        <w:t>ХОМУТОВСКОЕ МУНИЦИПАЛЬНОЕ ОБРАЗОВАНИЕ</w:t>
      </w:r>
    </w:p>
    <w:p w:rsidR="00A93EA9" w:rsidRPr="00A93EA9" w:rsidRDefault="00A93EA9" w:rsidP="00A93EA9">
      <w:pPr>
        <w:ind w:left="0" w:firstLine="0"/>
        <w:jc w:val="center"/>
        <w:rPr>
          <w:sz w:val="18"/>
          <w:szCs w:val="18"/>
        </w:rPr>
      </w:pPr>
      <w:r w:rsidRPr="00A93EA9">
        <w:rPr>
          <w:sz w:val="18"/>
          <w:szCs w:val="18"/>
        </w:rPr>
        <w:t>АДМИНИСТРАЦИЯ</w:t>
      </w:r>
    </w:p>
    <w:p w:rsidR="00A93EA9" w:rsidRPr="00A93EA9" w:rsidRDefault="00A93EA9" w:rsidP="00A93EA9">
      <w:pPr>
        <w:ind w:left="0" w:firstLine="0"/>
        <w:jc w:val="center"/>
        <w:rPr>
          <w:sz w:val="18"/>
          <w:szCs w:val="18"/>
        </w:rPr>
      </w:pPr>
      <w:r w:rsidRPr="00A93EA9">
        <w:rPr>
          <w:sz w:val="18"/>
          <w:szCs w:val="18"/>
        </w:rPr>
        <w:t>ПОСТАНОВЛЕНИЕ</w:t>
      </w:r>
    </w:p>
    <w:p w:rsidR="00A93EA9" w:rsidRPr="00A93EA9" w:rsidRDefault="00A93EA9" w:rsidP="00A93EA9">
      <w:pPr>
        <w:ind w:left="0" w:firstLine="0"/>
        <w:rPr>
          <w:i/>
          <w:sz w:val="18"/>
          <w:szCs w:val="18"/>
          <w:u w:val="single"/>
        </w:rPr>
      </w:pPr>
    </w:p>
    <w:p w:rsidR="00A93EA9" w:rsidRPr="00A93EA9" w:rsidRDefault="00A93EA9" w:rsidP="00A93EA9">
      <w:pPr>
        <w:ind w:left="0" w:firstLine="0"/>
        <w:rPr>
          <w:sz w:val="18"/>
          <w:szCs w:val="18"/>
          <w:u w:val="single"/>
        </w:rPr>
      </w:pPr>
      <w:r w:rsidRPr="00A93EA9">
        <w:rPr>
          <w:sz w:val="18"/>
          <w:szCs w:val="18"/>
          <w:u w:val="single"/>
        </w:rPr>
        <w:t>22.08.2024  № 1098пз</w:t>
      </w:r>
    </w:p>
    <w:p w:rsidR="00A93EA9" w:rsidRDefault="00A93EA9" w:rsidP="00A93EA9">
      <w:pPr>
        <w:ind w:left="0" w:firstLine="0"/>
        <w:rPr>
          <w:sz w:val="18"/>
          <w:szCs w:val="18"/>
        </w:rPr>
      </w:pPr>
      <w:r w:rsidRPr="00A93EA9">
        <w:rPr>
          <w:sz w:val="18"/>
          <w:szCs w:val="18"/>
        </w:rPr>
        <w:t xml:space="preserve">       с. Хомутово</w:t>
      </w:r>
    </w:p>
    <w:p w:rsidR="00E064D2" w:rsidRDefault="00E064D2" w:rsidP="00A93EA9">
      <w:pPr>
        <w:ind w:left="0" w:firstLine="0"/>
        <w:rPr>
          <w:sz w:val="18"/>
          <w:szCs w:val="18"/>
        </w:rPr>
      </w:pPr>
    </w:p>
    <w:p w:rsidR="00E064D2" w:rsidRPr="00E064D2" w:rsidRDefault="00E064D2" w:rsidP="00E064D2">
      <w:pPr>
        <w:ind w:left="0" w:firstLine="0"/>
        <w:rPr>
          <w:sz w:val="18"/>
          <w:szCs w:val="18"/>
        </w:rPr>
      </w:pPr>
    </w:p>
    <w:p w:rsidR="00E064D2" w:rsidRPr="00E064D2" w:rsidRDefault="00E064D2" w:rsidP="00AB795A">
      <w:pPr>
        <w:ind w:left="0" w:firstLine="567"/>
        <w:rPr>
          <w:sz w:val="18"/>
          <w:szCs w:val="18"/>
        </w:rPr>
      </w:pPr>
      <w:r w:rsidRPr="00E064D2">
        <w:rPr>
          <w:sz w:val="18"/>
          <w:szCs w:val="18"/>
        </w:rPr>
        <w:t>О назначении публичных</w:t>
      </w:r>
      <w:r>
        <w:rPr>
          <w:sz w:val="18"/>
          <w:szCs w:val="18"/>
        </w:rPr>
        <w:t xml:space="preserve"> </w:t>
      </w:r>
      <w:r w:rsidRPr="00E064D2">
        <w:rPr>
          <w:sz w:val="18"/>
          <w:szCs w:val="18"/>
        </w:rPr>
        <w:t>слушаний по проекту решения о предоставлении разрешения</w:t>
      </w:r>
      <w:r w:rsidR="00AB795A">
        <w:rPr>
          <w:sz w:val="18"/>
          <w:szCs w:val="18"/>
        </w:rPr>
        <w:t xml:space="preserve"> </w:t>
      </w:r>
      <w:r w:rsidRPr="00E064D2">
        <w:rPr>
          <w:sz w:val="18"/>
          <w:szCs w:val="18"/>
        </w:rPr>
        <w:t>на условно разрешенный вид</w:t>
      </w:r>
    </w:p>
    <w:p w:rsidR="00E064D2" w:rsidRPr="00E064D2" w:rsidRDefault="00E064D2" w:rsidP="00AB795A">
      <w:pPr>
        <w:ind w:left="0" w:firstLine="567"/>
        <w:rPr>
          <w:sz w:val="18"/>
          <w:szCs w:val="18"/>
        </w:rPr>
      </w:pPr>
      <w:r w:rsidRPr="00E064D2">
        <w:rPr>
          <w:sz w:val="18"/>
          <w:szCs w:val="18"/>
        </w:rPr>
        <w:t xml:space="preserve">использования земельного участка   </w:t>
      </w:r>
    </w:p>
    <w:p w:rsidR="00E064D2" w:rsidRPr="00E064D2" w:rsidRDefault="00E064D2" w:rsidP="00AB795A">
      <w:pPr>
        <w:ind w:left="0" w:firstLine="567"/>
        <w:rPr>
          <w:sz w:val="18"/>
          <w:szCs w:val="18"/>
        </w:rPr>
      </w:pPr>
    </w:p>
    <w:p w:rsidR="00E064D2" w:rsidRDefault="00E064D2" w:rsidP="00AB795A">
      <w:pPr>
        <w:ind w:left="0" w:firstLine="567"/>
        <w:rPr>
          <w:sz w:val="18"/>
          <w:szCs w:val="18"/>
        </w:rPr>
      </w:pPr>
      <w:r w:rsidRPr="00E064D2">
        <w:rPr>
          <w:sz w:val="18"/>
          <w:szCs w:val="18"/>
        </w:rPr>
        <w:t xml:space="preserve">  </w:t>
      </w:r>
      <w:proofErr w:type="gramStart"/>
      <w:r w:rsidRPr="00E064D2">
        <w:rPr>
          <w:sz w:val="18"/>
          <w:szCs w:val="18"/>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Федерации, ст. 28 Федерального закона от 06.10.2003 № 131-ФЗ «Об общих принципах организации местного самоуправления в Российской Федерации», ст. 19 Устава Хомутовского муниципального образования, постановлением администрации Хомутовского муниципального образования от 31.10.2018 №150 о</w:t>
      </w:r>
      <w:proofErr w:type="gramEnd"/>
      <w:r w:rsidRPr="00E064D2">
        <w:rPr>
          <w:sz w:val="18"/>
          <w:szCs w:val="18"/>
        </w:rPr>
        <w:t>/</w:t>
      </w:r>
      <w:proofErr w:type="gramStart"/>
      <w:r w:rsidRPr="00E064D2">
        <w:rPr>
          <w:sz w:val="18"/>
          <w:szCs w:val="18"/>
        </w:rPr>
        <w:t xml:space="preserve">д «О комиссии по подготовке правил землепользования и застройки Хомутовского муниципального образования», Решением Думы Хомутовского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E064D2">
        <w:rPr>
          <w:sz w:val="18"/>
          <w:szCs w:val="18"/>
        </w:rPr>
        <w:t>Хомутовском</w:t>
      </w:r>
      <w:proofErr w:type="spellEnd"/>
      <w:r w:rsidRPr="00E064D2">
        <w:rPr>
          <w:sz w:val="18"/>
          <w:szCs w:val="18"/>
        </w:rPr>
        <w:t xml:space="preserve"> муниципальном образовании», на основании заявления </w:t>
      </w:r>
      <w:proofErr w:type="spellStart"/>
      <w:r w:rsidRPr="00E064D2">
        <w:rPr>
          <w:sz w:val="18"/>
          <w:szCs w:val="18"/>
        </w:rPr>
        <w:t>Хутановой</w:t>
      </w:r>
      <w:proofErr w:type="spellEnd"/>
      <w:r w:rsidRPr="00E064D2">
        <w:rPr>
          <w:sz w:val="18"/>
          <w:szCs w:val="18"/>
        </w:rPr>
        <w:t xml:space="preserve"> Саяны Сергеевны действующей  по доверенности от 21.03.2024г. от Лебедевой Алены Юрьевны, Администрация Хомутовского</w:t>
      </w:r>
      <w:proofErr w:type="gramEnd"/>
      <w:r w:rsidRPr="00E064D2">
        <w:rPr>
          <w:sz w:val="18"/>
          <w:szCs w:val="18"/>
        </w:rPr>
        <w:t xml:space="preserve"> муниципального образования</w:t>
      </w:r>
    </w:p>
    <w:p w:rsidR="00AB795A" w:rsidRPr="00E064D2" w:rsidRDefault="00AB795A" w:rsidP="00AB795A">
      <w:pPr>
        <w:ind w:left="0" w:firstLine="567"/>
        <w:rPr>
          <w:sz w:val="18"/>
          <w:szCs w:val="18"/>
        </w:rPr>
      </w:pPr>
    </w:p>
    <w:p w:rsidR="00E064D2" w:rsidRDefault="00E064D2" w:rsidP="00AB795A">
      <w:pPr>
        <w:ind w:left="0" w:firstLine="567"/>
        <w:rPr>
          <w:sz w:val="18"/>
          <w:szCs w:val="18"/>
        </w:rPr>
      </w:pPr>
      <w:r w:rsidRPr="00E064D2">
        <w:rPr>
          <w:sz w:val="18"/>
          <w:szCs w:val="18"/>
        </w:rPr>
        <w:t xml:space="preserve">  ПОСТАНОВЛЯЕТ:</w:t>
      </w:r>
    </w:p>
    <w:p w:rsidR="00AB795A" w:rsidRPr="00E064D2" w:rsidRDefault="00AB795A" w:rsidP="00AB795A">
      <w:pPr>
        <w:ind w:left="0" w:firstLine="567"/>
        <w:rPr>
          <w:sz w:val="18"/>
          <w:szCs w:val="18"/>
        </w:rPr>
      </w:pPr>
    </w:p>
    <w:p w:rsidR="00E064D2" w:rsidRPr="00E064D2" w:rsidRDefault="00E064D2" w:rsidP="00AB795A">
      <w:pPr>
        <w:ind w:left="0" w:firstLine="567"/>
        <w:rPr>
          <w:sz w:val="18"/>
          <w:szCs w:val="18"/>
        </w:rPr>
      </w:pPr>
      <w:r w:rsidRPr="00E064D2">
        <w:rPr>
          <w:sz w:val="18"/>
          <w:szCs w:val="18"/>
        </w:rPr>
        <w:t>1.</w:t>
      </w:r>
      <w:r w:rsidRPr="00E064D2">
        <w:rPr>
          <w:sz w:val="18"/>
          <w:szCs w:val="18"/>
        </w:rPr>
        <w:tab/>
        <w:t xml:space="preserve">Назначить публичные слушания по проекту решения о предоставлении разрешения на условно разрешенный вид использования «Магазины»: в отношении земельного участка с кадастровым номером 38:06:100104:194  площадью 1420 </w:t>
      </w:r>
      <w:proofErr w:type="spellStart"/>
      <w:r w:rsidRPr="00E064D2">
        <w:rPr>
          <w:sz w:val="18"/>
          <w:szCs w:val="18"/>
        </w:rPr>
        <w:t>кв.м</w:t>
      </w:r>
      <w:proofErr w:type="spellEnd"/>
      <w:r w:rsidRPr="00E064D2">
        <w:rPr>
          <w:sz w:val="18"/>
          <w:szCs w:val="18"/>
        </w:rPr>
        <w:t>., расположенного по адресу: Иркутская область, Иркутский район, с. Хомутово, ул. Ленская, 1.</w:t>
      </w:r>
    </w:p>
    <w:p w:rsidR="00E064D2" w:rsidRPr="00E064D2" w:rsidRDefault="00E064D2" w:rsidP="00AB795A">
      <w:pPr>
        <w:ind w:left="0" w:firstLine="567"/>
        <w:rPr>
          <w:sz w:val="18"/>
          <w:szCs w:val="18"/>
        </w:rPr>
      </w:pPr>
      <w:r w:rsidRPr="00E064D2">
        <w:rPr>
          <w:sz w:val="18"/>
          <w:szCs w:val="18"/>
        </w:rPr>
        <w:t>2.</w:t>
      </w:r>
      <w:r w:rsidRPr="00E064D2">
        <w:rPr>
          <w:sz w:val="18"/>
          <w:szCs w:val="18"/>
        </w:rPr>
        <w:tab/>
        <w:t xml:space="preserve"> Комиссии по подготовке правил землепользования и застройки Хомутовского муниципального образования:</w:t>
      </w:r>
    </w:p>
    <w:p w:rsidR="00E064D2" w:rsidRPr="00E064D2" w:rsidRDefault="00E064D2" w:rsidP="00AB795A">
      <w:pPr>
        <w:ind w:left="0" w:firstLine="567"/>
        <w:rPr>
          <w:sz w:val="18"/>
          <w:szCs w:val="18"/>
        </w:rPr>
      </w:pPr>
      <w:r w:rsidRPr="00E064D2">
        <w:rPr>
          <w:sz w:val="18"/>
          <w:szCs w:val="18"/>
        </w:rPr>
        <w:t>1)</w:t>
      </w:r>
      <w:r w:rsidRPr="00E064D2">
        <w:rPr>
          <w:sz w:val="18"/>
          <w:szCs w:val="18"/>
        </w:rPr>
        <w:tab/>
        <w:t>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проекту;</w:t>
      </w:r>
    </w:p>
    <w:p w:rsidR="00E064D2" w:rsidRPr="00E064D2" w:rsidRDefault="00E064D2" w:rsidP="00AB795A">
      <w:pPr>
        <w:ind w:left="0" w:firstLine="567"/>
        <w:rPr>
          <w:sz w:val="18"/>
          <w:szCs w:val="18"/>
        </w:rPr>
      </w:pPr>
      <w:r w:rsidRPr="00E064D2">
        <w:rPr>
          <w:sz w:val="18"/>
          <w:szCs w:val="18"/>
        </w:rPr>
        <w:t>2)</w:t>
      </w:r>
      <w:r w:rsidRPr="00E064D2">
        <w:rPr>
          <w:sz w:val="18"/>
          <w:szCs w:val="18"/>
        </w:rPr>
        <w:tab/>
        <w:t>Обеспечить опубликование в газете «Вестник Хомутовского поселения» и размещение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E064D2" w:rsidRPr="00E064D2" w:rsidRDefault="00E064D2" w:rsidP="00AB795A">
      <w:pPr>
        <w:ind w:left="0" w:firstLine="567"/>
        <w:rPr>
          <w:sz w:val="18"/>
          <w:szCs w:val="18"/>
        </w:rPr>
      </w:pPr>
      <w:r w:rsidRPr="00E064D2">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E064D2" w:rsidRPr="00E064D2" w:rsidRDefault="00E064D2" w:rsidP="00AB795A">
      <w:pPr>
        <w:ind w:left="0" w:firstLine="567"/>
        <w:rPr>
          <w:sz w:val="18"/>
          <w:szCs w:val="18"/>
        </w:rPr>
      </w:pPr>
      <w:r w:rsidRPr="00E064D2">
        <w:rPr>
          <w:sz w:val="18"/>
          <w:szCs w:val="18"/>
        </w:rPr>
        <w:t>б) проекта и информационных материалов к нему;</w:t>
      </w:r>
    </w:p>
    <w:p w:rsidR="00E064D2" w:rsidRPr="00E064D2" w:rsidRDefault="00E064D2" w:rsidP="00AB795A">
      <w:pPr>
        <w:ind w:left="0" w:firstLine="567"/>
        <w:rPr>
          <w:sz w:val="18"/>
          <w:szCs w:val="18"/>
        </w:rPr>
      </w:pPr>
      <w:r w:rsidRPr="00E064D2">
        <w:rPr>
          <w:sz w:val="18"/>
          <w:szCs w:val="18"/>
        </w:rPr>
        <w:t>в) заключения о результатах публичных слушаний.</w:t>
      </w:r>
    </w:p>
    <w:p w:rsidR="00E064D2" w:rsidRPr="00E064D2" w:rsidRDefault="00E064D2" w:rsidP="00AB795A">
      <w:pPr>
        <w:ind w:left="0" w:firstLine="567"/>
        <w:rPr>
          <w:sz w:val="18"/>
          <w:szCs w:val="18"/>
        </w:rPr>
      </w:pPr>
      <w:r w:rsidRPr="00E064D2">
        <w:rPr>
          <w:sz w:val="18"/>
          <w:szCs w:val="18"/>
        </w:rPr>
        <w:lastRenderedPageBreak/>
        <w:t>3. Опубликовать настоящее постановление в газете «Вестник Хомутовского поселения» и разместить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E064D2" w:rsidRPr="00E064D2" w:rsidRDefault="00E064D2" w:rsidP="00AB795A">
      <w:pPr>
        <w:ind w:left="0" w:firstLine="567"/>
        <w:rPr>
          <w:sz w:val="18"/>
          <w:szCs w:val="18"/>
        </w:rPr>
      </w:pPr>
      <w:r w:rsidRPr="00E064D2">
        <w:rPr>
          <w:sz w:val="18"/>
          <w:szCs w:val="18"/>
        </w:rPr>
        <w:t xml:space="preserve">4. </w:t>
      </w:r>
      <w:proofErr w:type="gramStart"/>
      <w:r w:rsidRPr="00E064D2">
        <w:rPr>
          <w:sz w:val="18"/>
          <w:szCs w:val="18"/>
        </w:rPr>
        <w:t>Контроль за</w:t>
      </w:r>
      <w:proofErr w:type="gramEnd"/>
      <w:r w:rsidRPr="00E064D2">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E064D2" w:rsidRPr="00E064D2" w:rsidRDefault="00E064D2" w:rsidP="00AB795A">
      <w:pPr>
        <w:ind w:left="0" w:firstLine="567"/>
        <w:rPr>
          <w:sz w:val="18"/>
          <w:szCs w:val="18"/>
        </w:rPr>
      </w:pPr>
    </w:p>
    <w:p w:rsidR="00E064D2" w:rsidRPr="00E064D2" w:rsidRDefault="00E064D2" w:rsidP="00AB795A">
      <w:pPr>
        <w:ind w:left="0" w:firstLine="567"/>
        <w:rPr>
          <w:sz w:val="18"/>
          <w:szCs w:val="18"/>
        </w:rPr>
      </w:pPr>
    </w:p>
    <w:p w:rsidR="00E064D2" w:rsidRDefault="00AB795A" w:rsidP="00AB795A">
      <w:pPr>
        <w:ind w:left="0" w:firstLine="567"/>
        <w:rPr>
          <w:i/>
          <w:sz w:val="18"/>
          <w:szCs w:val="18"/>
        </w:rPr>
      </w:pPr>
      <w:r>
        <w:rPr>
          <w:sz w:val="18"/>
          <w:szCs w:val="18"/>
        </w:rPr>
        <w:t xml:space="preserve">                                            </w:t>
      </w:r>
      <w:r w:rsidR="00E064D2" w:rsidRPr="00AB795A">
        <w:rPr>
          <w:i/>
          <w:sz w:val="18"/>
          <w:szCs w:val="18"/>
        </w:rPr>
        <w:t>Исполняющий обязанности</w:t>
      </w:r>
      <w:r w:rsidRPr="00AB795A">
        <w:rPr>
          <w:i/>
          <w:sz w:val="18"/>
          <w:szCs w:val="18"/>
        </w:rPr>
        <w:t xml:space="preserve"> </w:t>
      </w:r>
      <w:r w:rsidR="00E064D2" w:rsidRPr="00AB795A">
        <w:rPr>
          <w:i/>
          <w:sz w:val="18"/>
          <w:szCs w:val="18"/>
        </w:rPr>
        <w:t>Главы администрации</w:t>
      </w:r>
      <w:r w:rsidR="00E064D2" w:rsidRPr="00AB795A">
        <w:rPr>
          <w:i/>
          <w:sz w:val="18"/>
          <w:szCs w:val="18"/>
        </w:rPr>
        <w:tab/>
        <w:t xml:space="preserve">  </w:t>
      </w:r>
      <w:r w:rsidRPr="00AB795A">
        <w:rPr>
          <w:i/>
          <w:sz w:val="18"/>
          <w:szCs w:val="18"/>
        </w:rPr>
        <w:t xml:space="preserve">                                          </w:t>
      </w:r>
      <w:r w:rsidR="00E064D2" w:rsidRPr="00AB795A">
        <w:rPr>
          <w:i/>
          <w:sz w:val="18"/>
          <w:szCs w:val="18"/>
        </w:rPr>
        <w:t xml:space="preserve">    Н.В. Максименко</w:t>
      </w:r>
    </w:p>
    <w:p w:rsidR="00AB795A" w:rsidRDefault="00AB795A" w:rsidP="00AB795A">
      <w:pPr>
        <w:ind w:left="0" w:firstLine="567"/>
        <w:rPr>
          <w:i/>
          <w:sz w:val="18"/>
          <w:szCs w:val="18"/>
        </w:rPr>
      </w:pPr>
    </w:p>
    <w:p w:rsidR="00AB795A" w:rsidRDefault="00AB795A" w:rsidP="00AB795A">
      <w:pPr>
        <w:ind w:left="0" w:firstLine="567"/>
        <w:jc w:val="center"/>
        <w:rPr>
          <w:i/>
          <w:sz w:val="18"/>
          <w:szCs w:val="18"/>
        </w:rPr>
      </w:pPr>
    </w:p>
    <w:p w:rsidR="00AB795A" w:rsidRPr="00AB795A" w:rsidRDefault="00AB795A" w:rsidP="00AB795A">
      <w:pPr>
        <w:ind w:left="0" w:firstLine="567"/>
        <w:jc w:val="center"/>
        <w:rPr>
          <w:sz w:val="18"/>
          <w:szCs w:val="18"/>
        </w:rPr>
      </w:pPr>
      <w:r w:rsidRPr="00AB795A">
        <w:rPr>
          <w:sz w:val="18"/>
          <w:szCs w:val="18"/>
        </w:rPr>
        <w:t>Оповещение</w:t>
      </w:r>
    </w:p>
    <w:p w:rsidR="00AB795A" w:rsidRPr="00AB795A" w:rsidRDefault="00AB795A" w:rsidP="00AB795A">
      <w:pPr>
        <w:ind w:left="0" w:firstLine="567"/>
        <w:jc w:val="center"/>
        <w:rPr>
          <w:sz w:val="18"/>
          <w:szCs w:val="18"/>
        </w:rPr>
      </w:pPr>
      <w:r w:rsidRPr="00AB795A">
        <w:rPr>
          <w:sz w:val="18"/>
          <w:szCs w:val="18"/>
        </w:rPr>
        <w:t xml:space="preserve">жителей Хомутовского муниципального образования о начале публичных слушаний по проекту решения о предоставлении разрешения на условно разрешенный вид использования »: в отношении земельного участка с кадастровым номером 38:06:100104:194  площадью 1420 </w:t>
      </w:r>
      <w:proofErr w:type="spellStart"/>
      <w:r w:rsidRPr="00AB795A">
        <w:rPr>
          <w:sz w:val="18"/>
          <w:szCs w:val="18"/>
        </w:rPr>
        <w:t>кв.м</w:t>
      </w:r>
      <w:proofErr w:type="spellEnd"/>
      <w:r w:rsidRPr="00AB795A">
        <w:rPr>
          <w:sz w:val="18"/>
          <w:szCs w:val="18"/>
        </w:rPr>
        <w:t>., расположенного по адресу: Иркутская область, Иркутский район, с. Хомутово, ул. Ленская, 1</w:t>
      </w:r>
    </w:p>
    <w:p w:rsidR="00AB795A" w:rsidRPr="00AB795A" w:rsidRDefault="00AB795A" w:rsidP="00AB795A">
      <w:pPr>
        <w:ind w:left="0" w:firstLine="567"/>
        <w:rPr>
          <w:sz w:val="18"/>
          <w:szCs w:val="18"/>
        </w:rPr>
      </w:pPr>
    </w:p>
    <w:p w:rsidR="00AB795A" w:rsidRPr="00AB795A" w:rsidRDefault="00AB795A" w:rsidP="00AB795A">
      <w:pPr>
        <w:ind w:left="0" w:firstLine="567"/>
        <w:rPr>
          <w:sz w:val="18"/>
          <w:szCs w:val="18"/>
        </w:rPr>
      </w:pPr>
      <w:r w:rsidRPr="00AB795A">
        <w:rPr>
          <w:sz w:val="18"/>
          <w:szCs w:val="18"/>
        </w:rPr>
        <w:t xml:space="preserve">Комиссия по подготовке правил землепользования и застройки Хомутовского муниципального образования сообщает о начале публичных слушаний по проекту решения о предоставлении разрешения на условно разрешенный вид использования «Магазины» в отношении земельного участка с кадастровым номером 38:06:100104:194  площадью 1420 </w:t>
      </w:r>
      <w:proofErr w:type="spellStart"/>
      <w:r w:rsidRPr="00AB795A">
        <w:rPr>
          <w:sz w:val="18"/>
          <w:szCs w:val="18"/>
        </w:rPr>
        <w:t>кв.м</w:t>
      </w:r>
      <w:proofErr w:type="spellEnd"/>
      <w:r w:rsidRPr="00AB795A">
        <w:rPr>
          <w:sz w:val="18"/>
          <w:szCs w:val="18"/>
        </w:rPr>
        <w:t xml:space="preserve">., расположенного по адресу: </w:t>
      </w:r>
      <w:proofErr w:type="gramStart"/>
      <w:r w:rsidRPr="00AB795A">
        <w:rPr>
          <w:sz w:val="18"/>
          <w:szCs w:val="18"/>
        </w:rPr>
        <w:t>Иркутская область, Иркутский район, с. Хомутово, ул. Ленская, 1 (далее – проект).</w:t>
      </w:r>
      <w:proofErr w:type="gramEnd"/>
    </w:p>
    <w:p w:rsidR="00AB795A" w:rsidRPr="00AB795A" w:rsidRDefault="00AB795A" w:rsidP="00AB795A">
      <w:pPr>
        <w:ind w:left="0" w:firstLine="567"/>
        <w:rPr>
          <w:sz w:val="18"/>
          <w:szCs w:val="18"/>
        </w:rPr>
      </w:pPr>
      <w:r w:rsidRPr="00AB795A">
        <w:rPr>
          <w:sz w:val="18"/>
          <w:szCs w:val="18"/>
        </w:rPr>
        <w:t>Информационные материалы к проекту:</w:t>
      </w:r>
    </w:p>
    <w:p w:rsidR="00AB795A" w:rsidRPr="00AB795A" w:rsidRDefault="00AB795A" w:rsidP="00AB795A">
      <w:pPr>
        <w:ind w:left="0" w:firstLine="567"/>
        <w:rPr>
          <w:sz w:val="18"/>
          <w:szCs w:val="18"/>
        </w:rPr>
      </w:pPr>
      <w:r w:rsidRPr="00AB795A">
        <w:rPr>
          <w:sz w:val="18"/>
          <w:szCs w:val="18"/>
        </w:rPr>
        <w:t>1)проект решения о предоставлении разрешения на условно разрешенный вид использования земельного участка;</w:t>
      </w:r>
    </w:p>
    <w:p w:rsidR="00AB795A" w:rsidRPr="00AB795A" w:rsidRDefault="00AB795A" w:rsidP="00AB795A">
      <w:pPr>
        <w:ind w:left="0" w:firstLine="567"/>
        <w:rPr>
          <w:sz w:val="18"/>
          <w:szCs w:val="18"/>
        </w:rPr>
      </w:pPr>
      <w:r w:rsidRPr="00AB795A">
        <w:rPr>
          <w:sz w:val="18"/>
          <w:szCs w:val="18"/>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AB795A" w:rsidRPr="00AB795A" w:rsidRDefault="00AB795A" w:rsidP="00AB795A">
      <w:pPr>
        <w:ind w:left="0" w:firstLine="567"/>
        <w:rPr>
          <w:sz w:val="18"/>
          <w:szCs w:val="18"/>
        </w:rPr>
      </w:pPr>
      <w:r w:rsidRPr="00AB795A">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22.08.2024г. по 19.09.2024 г.)</w:t>
      </w:r>
    </w:p>
    <w:p w:rsidR="00AB795A" w:rsidRPr="00AB795A" w:rsidRDefault="00AB795A" w:rsidP="00AB795A">
      <w:pPr>
        <w:ind w:left="0" w:firstLine="567"/>
        <w:rPr>
          <w:sz w:val="18"/>
          <w:szCs w:val="18"/>
        </w:rPr>
      </w:pPr>
      <w:r w:rsidRPr="00AB795A">
        <w:rPr>
          <w:sz w:val="18"/>
          <w:szCs w:val="18"/>
        </w:rPr>
        <w:t>Место экспозиции проекта: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AB795A">
        <w:rPr>
          <w:sz w:val="18"/>
          <w:szCs w:val="18"/>
        </w:rPr>
        <w:t xml:space="preserve"> А</w:t>
      </w:r>
      <w:proofErr w:type="gramEnd"/>
      <w:r w:rsidRPr="00AB795A">
        <w:rPr>
          <w:sz w:val="18"/>
          <w:szCs w:val="18"/>
        </w:rPr>
        <w:t>, 1 этаж, 3 кабинет (отдел градостроительства, земельных и имущественных отношений)</w:t>
      </w:r>
    </w:p>
    <w:p w:rsidR="00AB795A" w:rsidRPr="00AB795A" w:rsidRDefault="00AB795A" w:rsidP="00AB795A">
      <w:pPr>
        <w:ind w:left="0" w:firstLine="567"/>
        <w:rPr>
          <w:sz w:val="18"/>
          <w:szCs w:val="18"/>
        </w:rPr>
      </w:pPr>
      <w:r w:rsidRPr="00AB795A">
        <w:rPr>
          <w:sz w:val="18"/>
          <w:szCs w:val="18"/>
        </w:rPr>
        <w:t>Дата открытия экспозиции проекта: 22.08.2024 г.</w:t>
      </w:r>
    </w:p>
    <w:p w:rsidR="00AB795A" w:rsidRPr="00AB795A" w:rsidRDefault="00AB795A" w:rsidP="00AB795A">
      <w:pPr>
        <w:ind w:left="0" w:firstLine="567"/>
        <w:rPr>
          <w:sz w:val="18"/>
          <w:szCs w:val="18"/>
        </w:rPr>
      </w:pPr>
      <w:r w:rsidRPr="00AB795A">
        <w:rPr>
          <w:sz w:val="18"/>
          <w:szCs w:val="18"/>
        </w:rPr>
        <w:t xml:space="preserve">Срок, время проведения экспозиции проекта: с 22.08.2024г. по 19.09.2024 г. включительно. </w:t>
      </w:r>
    </w:p>
    <w:p w:rsidR="00AB795A" w:rsidRPr="00AB795A" w:rsidRDefault="00AB795A" w:rsidP="00AB795A">
      <w:pPr>
        <w:ind w:left="0" w:firstLine="567"/>
        <w:rPr>
          <w:sz w:val="18"/>
          <w:szCs w:val="18"/>
        </w:rPr>
      </w:pPr>
      <w:r w:rsidRPr="00AB795A">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AB795A" w:rsidRPr="00AB795A" w:rsidRDefault="00AB795A" w:rsidP="00AB795A">
      <w:pPr>
        <w:ind w:left="0" w:firstLine="567"/>
        <w:rPr>
          <w:sz w:val="18"/>
          <w:szCs w:val="18"/>
        </w:rPr>
      </w:pPr>
      <w:r w:rsidRPr="00AB795A">
        <w:rPr>
          <w:sz w:val="18"/>
          <w:szCs w:val="18"/>
        </w:rPr>
        <w:t xml:space="preserve">Собрания участников публичных слушаний: </w:t>
      </w:r>
    </w:p>
    <w:p w:rsidR="00AB795A" w:rsidRPr="00AB795A" w:rsidRDefault="00AB795A" w:rsidP="00AB795A">
      <w:pPr>
        <w:ind w:left="0" w:firstLine="567"/>
        <w:rPr>
          <w:sz w:val="18"/>
          <w:szCs w:val="18"/>
        </w:rPr>
      </w:pPr>
      <w:r w:rsidRPr="00AB795A">
        <w:rPr>
          <w:sz w:val="18"/>
          <w:szCs w:val="18"/>
        </w:rPr>
        <w:t>- Регистрация лиц, участвующих в собрании участников публичных слушаний: 19.09.2024 г.</w:t>
      </w:r>
    </w:p>
    <w:p w:rsidR="00AB795A" w:rsidRPr="00AB795A" w:rsidRDefault="00AB795A" w:rsidP="00AB795A">
      <w:pPr>
        <w:ind w:left="0" w:firstLine="567"/>
        <w:rPr>
          <w:sz w:val="18"/>
          <w:szCs w:val="18"/>
        </w:rPr>
      </w:pPr>
      <w:r w:rsidRPr="00AB795A">
        <w:rPr>
          <w:sz w:val="18"/>
          <w:szCs w:val="18"/>
        </w:rPr>
        <w:t>(с 15:30 до 16:00 часов) по адресу: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AB795A">
        <w:rPr>
          <w:sz w:val="18"/>
          <w:szCs w:val="18"/>
        </w:rPr>
        <w:t xml:space="preserve"> А</w:t>
      </w:r>
      <w:proofErr w:type="gramEnd"/>
      <w:r w:rsidRPr="00AB795A">
        <w:rPr>
          <w:sz w:val="18"/>
          <w:szCs w:val="18"/>
        </w:rPr>
        <w:t>, 1 этаж, 3 кабинет;</w:t>
      </w:r>
    </w:p>
    <w:p w:rsidR="00AB795A" w:rsidRPr="00AB795A" w:rsidRDefault="00AB795A" w:rsidP="00AB795A">
      <w:pPr>
        <w:ind w:left="0" w:firstLine="567"/>
        <w:rPr>
          <w:sz w:val="18"/>
          <w:szCs w:val="18"/>
        </w:rPr>
      </w:pPr>
      <w:r w:rsidRPr="00AB795A">
        <w:rPr>
          <w:sz w:val="18"/>
          <w:szCs w:val="18"/>
        </w:rPr>
        <w:t>- Собрание участников публичных слушаний: 19.09.2024 в 16:00 часов.</w:t>
      </w:r>
    </w:p>
    <w:p w:rsidR="00AB795A" w:rsidRPr="00AB795A" w:rsidRDefault="00AB795A" w:rsidP="00AB795A">
      <w:pPr>
        <w:ind w:left="0" w:firstLine="567"/>
        <w:rPr>
          <w:sz w:val="18"/>
          <w:szCs w:val="18"/>
        </w:rPr>
      </w:pPr>
      <w:proofErr w:type="gramStart"/>
      <w:r w:rsidRPr="00AB795A">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AB795A" w:rsidRPr="00AB795A" w:rsidRDefault="00AB795A" w:rsidP="00AB795A">
      <w:pPr>
        <w:ind w:left="0" w:firstLine="567"/>
        <w:rPr>
          <w:sz w:val="18"/>
          <w:szCs w:val="18"/>
        </w:rPr>
      </w:pPr>
      <w:r w:rsidRPr="00AB795A">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AB795A" w:rsidRPr="00AB795A" w:rsidRDefault="00AB795A" w:rsidP="00AB795A">
      <w:pPr>
        <w:ind w:left="0" w:firstLine="567"/>
        <w:rPr>
          <w:sz w:val="18"/>
          <w:szCs w:val="18"/>
        </w:rPr>
      </w:pPr>
      <w:r w:rsidRPr="00AB795A">
        <w:rPr>
          <w:sz w:val="18"/>
          <w:szCs w:val="18"/>
        </w:rPr>
        <w:t>- в письменной или устной форме в ходе проведения собрания участников публичных слушаний;</w:t>
      </w:r>
    </w:p>
    <w:p w:rsidR="00AB795A" w:rsidRPr="00AB795A" w:rsidRDefault="00AB795A" w:rsidP="00AB795A">
      <w:pPr>
        <w:ind w:left="0" w:firstLine="567"/>
        <w:rPr>
          <w:sz w:val="18"/>
          <w:szCs w:val="18"/>
        </w:rPr>
      </w:pPr>
      <w:r w:rsidRPr="00AB795A">
        <w:rPr>
          <w:sz w:val="18"/>
          <w:szCs w:val="18"/>
        </w:rPr>
        <w:t xml:space="preserve">- в письменной форме в адрес Администрации Хомутовского муниципального образования по адресу: </w:t>
      </w:r>
      <w:proofErr w:type="gramStart"/>
      <w:r w:rsidRPr="00AB795A">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AB795A" w:rsidRPr="00AB795A" w:rsidRDefault="00AB795A" w:rsidP="00AB795A">
      <w:pPr>
        <w:ind w:left="0" w:firstLine="567"/>
        <w:rPr>
          <w:sz w:val="18"/>
          <w:szCs w:val="18"/>
        </w:rPr>
      </w:pPr>
      <w:r w:rsidRPr="00AB795A">
        <w:rPr>
          <w:sz w:val="18"/>
          <w:szCs w:val="18"/>
        </w:rPr>
        <w:t>Проект и информационные материалы к нему будут размещены на официальном сайте администрации Хомутовского муниципального образования в информационно-телекоммуникационной сети "Интернет" (http://khomutovskoe-mo.ru) и в газете «Вестник Хомутовского поселения», »:,  https://pos.gosuslugi.ru/backoffice/</w:t>
      </w:r>
      <w:proofErr w:type="gramStart"/>
      <w:r w:rsidRPr="00AB795A">
        <w:rPr>
          <w:sz w:val="18"/>
          <w:szCs w:val="18"/>
        </w:rPr>
        <w:t>ПОС</w:t>
      </w:r>
      <w:proofErr w:type="gramEnd"/>
      <w:r w:rsidRPr="00AB795A">
        <w:rPr>
          <w:sz w:val="18"/>
          <w:szCs w:val="18"/>
        </w:rPr>
        <w:t>/ Общественные обсуждения и публичные слушания: с 22.08.2024 г. по 19.09.2024 г.</w:t>
      </w:r>
    </w:p>
    <w:p w:rsidR="00AB795A" w:rsidRDefault="00AB795A" w:rsidP="00AB795A">
      <w:pPr>
        <w:ind w:left="0" w:firstLine="567"/>
        <w:rPr>
          <w:sz w:val="18"/>
          <w:szCs w:val="18"/>
        </w:rPr>
      </w:pPr>
      <w:r w:rsidRPr="00AB795A">
        <w:rPr>
          <w:sz w:val="18"/>
          <w:szCs w:val="18"/>
        </w:rPr>
        <w:t>Справки по вопросам организации и проведения публичных слушаний по телефону: 696-182,696-501.</w:t>
      </w:r>
    </w:p>
    <w:p w:rsidR="00B653DA" w:rsidRDefault="00B653DA" w:rsidP="00AB795A">
      <w:pPr>
        <w:ind w:left="0" w:firstLine="567"/>
        <w:rPr>
          <w:sz w:val="18"/>
          <w:szCs w:val="18"/>
        </w:rPr>
      </w:pPr>
    </w:p>
    <w:p w:rsidR="00B653DA" w:rsidRDefault="00B653DA" w:rsidP="00B653DA">
      <w:pPr>
        <w:ind w:left="0" w:firstLine="567"/>
        <w:jc w:val="center"/>
        <w:rPr>
          <w:sz w:val="18"/>
          <w:szCs w:val="18"/>
        </w:rPr>
      </w:pPr>
    </w:p>
    <w:p w:rsidR="00B653DA" w:rsidRPr="00B653DA" w:rsidRDefault="00B653DA" w:rsidP="00B653DA">
      <w:pPr>
        <w:ind w:left="0" w:firstLine="567"/>
        <w:jc w:val="center"/>
        <w:rPr>
          <w:sz w:val="18"/>
          <w:szCs w:val="18"/>
        </w:rPr>
      </w:pPr>
      <w:r w:rsidRPr="00B653DA">
        <w:rPr>
          <w:sz w:val="18"/>
          <w:szCs w:val="18"/>
        </w:rPr>
        <w:t>Проект</w:t>
      </w:r>
    </w:p>
    <w:p w:rsidR="00B653DA" w:rsidRPr="00B653DA" w:rsidRDefault="00B653DA" w:rsidP="00B653DA">
      <w:pPr>
        <w:ind w:left="0" w:firstLine="567"/>
        <w:jc w:val="center"/>
        <w:rPr>
          <w:sz w:val="18"/>
          <w:szCs w:val="18"/>
        </w:rPr>
      </w:pPr>
      <w:r w:rsidRPr="00B653DA">
        <w:rPr>
          <w:sz w:val="18"/>
          <w:szCs w:val="18"/>
        </w:rPr>
        <w:t xml:space="preserve">Решения о предоставлении разрешения на условно разрешенный вид использования «Магазины»: в отношении земельного участка с кадастровым номером 38:06:100104:194  площадью 1420 </w:t>
      </w:r>
      <w:proofErr w:type="spellStart"/>
      <w:r w:rsidRPr="00B653DA">
        <w:rPr>
          <w:sz w:val="18"/>
          <w:szCs w:val="18"/>
        </w:rPr>
        <w:t>кв.м</w:t>
      </w:r>
      <w:proofErr w:type="spellEnd"/>
      <w:r w:rsidRPr="00B653DA">
        <w:rPr>
          <w:sz w:val="18"/>
          <w:szCs w:val="18"/>
        </w:rPr>
        <w:t>., расположенного по адресу: Иркутская область, Иркутский район, с. Хомутово, ул. Ленская, 1.</w:t>
      </w:r>
    </w:p>
    <w:p w:rsidR="00B653DA" w:rsidRPr="00B653DA" w:rsidRDefault="00B653DA" w:rsidP="00B653DA">
      <w:pPr>
        <w:ind w:left="0" w:firstLine="567"/>
        <w:rPr>
          <w:sz w:val="18"/>
          <w:szCs w:val="18"/>
        </w:rPr>
      </w:pPr>
    </w:p>
    <w:p w:rsidR="00B653DA" w:rsidRPr="00B653DA" w:rsidRDefault="00B653DA" w:rsidP="00B653DA">
      <w:pPr>
        <w:ind w:left="0" w:firstLine="567"/>
        <w:rPr>
          <w:sz w:val="18"/>
          <w:szCs w:val="18"/>
        </w:rPr>
      </w:pPr>
      <w:r w:rsidRPr="00B653DA">
        <w:rPr>
          <w:sz w:val="18"/>
          <w:szCs w:val="18"/>
        </w:rPr>
        <w:t xml:space="preserve">Учитывая заявление заявления </w:t>
      </w:r>
      <w:proofErr w:type="spellStart"/>
      <w:r w:rsidRPr="00B653DA">
        <w:rPr>
          <w:sz w:val="18"/>
          <w:szCs w:val="18"/>
        </w:rPr>
        <w:t>Хутановой</w:t>
      </w:r>
      <w:proofErr w:type="spellEnd"/>
      <w:r w:rsidRPr="00B653DA">
        <w:rPr>
          <w:sz w:val="18"/>
          <w:szCs w:val="18"/>
        </w:rPr>
        <w:t xml:space="preserve"> Саяны Сергеевны действующей  по доверенности от 21.03.2024г. от Лебедевой Алены Юрьевны о предоставлении разрешения на условно разрешенный вид использования «Магазины»: в отношении земельного участка с кадастровым номером 38:06:100104:194  площадью 1420 </w:t>
      </w:r>
      <w:proofErr w:type="spellStart"/>
      <w:r w:rsidRPr="00B653DA">
        <w:rPr>
          <w:sz w:val="18"/>
          <w:szCs w:val="18"/>
        </w:rPr>
        <w:t>кв.м</w:t>
      </w:r>
      <w:proofErr w:type="spellEnd"/>
      <w:r w:rsidRPr="00B653DA">
        <w:rPr>
          <w:sz w:val="18"/>
          <w:szCs w:val="18"/>
        </w:rPr>
        <w:t>., расположенного по адресу: Иркутская область, Иркутский район, с. Хомутово, ул. Ленская, 1.</w:t>
      </w:r>
    </w:p>
    <w:p w:rsidR="00B653DA" w:rsidRDefault="00B653DA" w:rsidP="00B653DA">
      <w:pPr>
        <w:ind w:left="0" w:firstLine="567"/>
        <w:rPr>
          <w:sz w:val="18"/>
          <w:szCs w:val="18"/>
        </w:rPr>
      </w:pPr>
      <w:r w:rsidRPr="00B653DA">
        <w:rPr>
          <w:sz w:val="18"/>
          <w:szCs w:val="18"/>
        </w:rPr>
        <w:t>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915DDF" w:rsidRDefault="00915DDF" w:rsidP="00B653DA">
      <w:pPr>
        <w:ind w:left="0" w:firstLine="567"/>
        <w:rPr>
          <w:sz w:val="18"/>
          <w:szCs w:val="18"/>
        </w:rPr>
      </w:pPr>
    </w:p>
    <w:p w:rsidR="00915DDF" w:rsidRDefault="00915DDF" w:rsidP="00B653DA">
      <w:pPr>
        <w:ind w:left="0" w:firstLine="567"/>
        <w:rPr>
          <w:sz w:val="18"/>
          <w:szCs w:val="18"/>
        </w:rPr>
      </w:pPr>
      <w:r w:rsidRPr="00724E30">
        <w:rPr>
          <w:b/>
          <w:noProof/>
          <w:sz w:val="32"/>
          <w:szCs w:val="32"/>
        </w:rPr>
        <w:lastRenderedPageBreak/>
        <w:drawing>
          <wp:inline distT="0" distB="0" distL="0" distR="0" wp14:anchorId="2E70575F" wp14:editId="26D4B2DA">
            <wp:extent cx="5940425" cy="5113339"/>
            <wp:effectExtent l="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stretch>
                      <a:fillRect/>
                    </a:stretch>
                  </pic:blipFill>
                  <pic:spPr>
                    <a:xfrm>
                      <a:off x="0" y="0"/>
                      <a:ext cx="5940425" cy="5113339"/>
                    </a:xfrm>
                    <a:prstGeom prst="rect">
                      <a:avLst/>
                    </a:prstGeom>
                  </pic:spPr>
                </pic:pic>
              </a:graphicData>
            </a:graphic>
          </wp:inline>
        </w:drawing>
      </w:r>
    </w:p>
    <w:p w:rsidR="00620C71" w:rsidRDefault="00620C71" w:rsidP="00B653DA">
      <w:pPr>
        <w:ind w:left="0" w:firstLine="567"/>
        <w:rPr>
          <w:sz w:val="18"/>
          <w:szCs w:val="18"/>
        </w:rPr>
      </w:pPr>
    </w:p>
    <w:p w:rsidR="00620C71" w:rsidRDefault="00620C71" w:rsidP="00B653DA">
      <w:pPr>
        <w:ind w:left="0" w:firstLine="567"/>
        <w:rPr>
          <w:sz w:val="18"/>
          <w:szCs w:val="18"/>
        </w:rPr>
      </w:pPr>
    </w:p>
    <w:p w:rsidR="00620C71" w:rsidRDefault="00620C71" w:rsidP="00B653DA">
      <w:pPr>
        <w:ind w:left="0" w:firstLine="567"/>
        <w:rPr>
          <w:sz w:val="18"/>
          <w:szCs w:val="18"/>
        </w:rPr>
      </w:pPr>
    </w:p>
    <w:p w:rsidR="00620C71" w:rsidRDefault="00620C71" w:rsidP="00620C71">
      <w:pPr>
        <w:ind w:left="0" w:firstLine="0"/>
        <w:jc w:val="center"/>
        <w:rPr>
          <w:i/>
          <w:sz w:val="18"/>
          <w:szCs w:val="18"/>
        </w:rPr>
      </w:pPr>
    </w:p>
    <w:p w:rsidR="00620C71" w:rsidRPr="00A93EA9" w:rsidRDefault="00620C71" w:rsidP="00620C71">
      <w:pPr>
        <w:ind w:left="0" w:firstLine="0"/>
        <w:jc w:val="center"/>
        <w:rPr>
          <w:sz w:val="18"/>
          <w:szCs w:val="18"/>
        </w:rPr>
      </w:pPr>
      <w:r w:rsidRPr="00A93EA9">
        <w:rPr>
          <w:sz w:val="18"/>
          <w:szCs w:val="18"/>
        </w:rPr>
        <w:t>РОССИЙСКАЯ ФЕДЕРАЦИЯ</w:t>
      </w:r>
    </w:p>
    <w:p w:rsidR="00620C71" w:rsidRPr="00A93EA9" w:rsidRDefault="00620C71" w:rsidP="00620C71">
      <w:pPr>
        <w:ind w:left="0" w:firstLine="0"/>
        <w:jc w:val="center"/>
        <w:rPr>
          <w:sz w:val="18"/>
          <w:szCs w:val="18"/>
        </w:rPr>
      </w:pPr>
      <w:r w:rsidRPr="00A93EA9">
        <w:rPr>
          <w:sz w:val="18"/>
          <w:szCs w:val="18"/>
        </w:rPr>
        <w:t>ИРКУТСКАЯ ОБЛАСТЬ ИРКУТСКИЙ РАЙОН</w:t>
      </w:r>
    </w:p>
    <w:p w:rsidR="00620C71" w:rsidRPr="00A93EA9" w:rsidRDefault="00620C71" w:rsidP="00620C71">
      <w:pPr>
        <w:ind w:left="0" w:firstLine="0"/>
        <w:jc w:val="center"/>
        <w:rPr>
          <w:sz w:val="18"/>
          <w:szCs w:val="18"/>
        </w:rPr>
      </w:pPr>
      <w:r w:rsidRPr="00A93EA9">
        <w:rPr>
          <w:sz w:val="18"/>
          <w:szCs w:val="18"/>
        </w:rPr>
        <w:t>ХОМУТОВСКОЕ МУНИЦИПАЛЬНОЕ ОБРАЗОВАНИЕ</w:t>
      </w:r>
    </w:p>
    <w:p w:rsidR="00620C71" w:rsidRPr="00A93EA9" w:rsidRDefault="00620C71" w:rsidP="00620C71">
      <w:pPr>
        <w:ind w:left="0" w:firstLine="0"/>
        <w:jc w:val="center"/>
        <w:rPr>
          <w:sz w:val="18"/>
          <w:szCs w:val="18"/>
        </w:rPr>
      </w:pPr>
      <w:r w:rsidRPr="00A93EA9">
        <w:rPr>
          <w:sz w:val="18"/>
          <w:szCs w:val="18"/>
        </w:rPr>
        <w:t>АДМИНИСТРАЦИЯ</w:t>
      </w:r>
    </w:p>
    <w:p w:rsidR="00620C71" w:rsidRPr="00A93EA9" w:rsidRDefault="00620C71" w:rsidP="00620C71">
      <w:pPr>
        <w:ind w:left="0" w:firstLine="0"/>
        <w:jc w:val="center"/>
        <w:rPr>
          <w:sz w:val="18"/>
          <w:szCs w:val="18"/>
        </w:rPr>
      </w:pPr>
      <w:r w:rsidRPr="00A93EA9">
        <w:rPr>
          <w:sz w:val="18"/>
          <w:szCs w:val="18"/>
        </w:rPr>
        <w:t>ПОСТАНОВЛЕНИЕ</w:t>
      </w:r>
    </w:p>
    <w:p w:rsidR="00620C71" w:rsidRPr="00A93EA9" w:rsidRDefault="00620C71" w:rsidP="00620C71">
      <w:pPr>
        <w:ind w:left="0" w:firstLine="0"/>
        <w:rPr>
          <w:i/>
          <w:sz w:val="18"/>
          <w:szCs w:val="18"/>
          <w:u w:val="single"/>
        </w:rPr>
      </w:pPr>
    </w:p>
    <w:p w:rsidR="00620C71" w:rsidRPr="00A93EA9" w:rsidRDefault="00620C71" w:rsidP="00620C71">
      <w:pPr>
        <w:ind w:left="0" w:firstLine="0"/>
        <w:rPr>
          <w:sz w:val="18"/>
          <w:szCs w:val="18"/>
          <w:u w:val="single"/>
        </w:rPr>
      </w:pPr>
      <w:r w:rsidRPr="00A93EA9">
        <w:rPr>
          <w:sz w:val="18"/>
          <w:szCs w:val="18"/>
          <w:u w:val="single"/>
        </w:rPr>
        <w:t>2</w:t>
      </w:r>
      <w:r>
        <w:rPr>
          <w:sz w:val="18"/>
          <w:szCs w:val="18"/>
          <w:u w:val="single"/>
        </w:rPr>
        <w:t>6</w:t>
      </w:r>
      <w:r w:rsidRPr="00A93EA9">
        <w:rPr>
          <w:sz w:val="18"/>
          <w:szCs w:val="18"/>
          <w:u w:val="single"/>
        </w:rPr>
        <w:t>.08.2024  № 1</w:t>
      </w:r>
      <w:r>
        <w:rPr>
          <w:sz w:val="18"/>
          <w:szCs w:val="18"/>
          <w:u w:val="single"/>
        </w:rPr>
        <w:t xml:space="preserve">100 </w:t>
      </w:r>
      <w:proofErr w:type="spellStart"/>
      <w:r w:rsidRPr="00A93EA9">
        <w:rPr>
          <w:sz w:val="18"/>
          <w:szCs w:val="18"/>
          <w:u w:val="single"/>
        </w:rPr>
        <w:t>пз</w:t>
      </w:r>
      <w:proofErr w:type="spellEnd"/>
    </w:p>
    <w:p w:rsidR="00620C71" w:rsidRDefault="00620C71" w:rsidP="00620C71">
      <w:pPr>
        <w:ind w:left="0" w:firstLine="0"/>
        <w:rPr>
          <w:sz w:val="18"/>
          <w:szCs w:val="18"/>
        </w:rPr>
      </w:pPr>
      <w:r w:rsidRPr="00A93EA9">
        <w:rPr>
          <w:sz w:val="18"/>
          <w:szCs w:val="18"/>
        </w:rPr>
        <w:t xml:space="preserve">       с. Хомутово</w:t>
      </w:r>
    </w:p>
    <w:p w:rsidR="000B4A7B" w:rsidRDefault="000B4A7B" w:rsidP="00620C71">
      <w:pPr>
        <w:ind w:left="0" w:firstLine="0"/>
        <w:rPr>
          <w:sz w:val="18"/>
          <w:szCs w:val="18"/>
        </w:rPr>
      </w:pPr>
    </w:p>
    <w:p w:rsidR="000B4A7B" w:rsidRPr="000B4A7B" w:rsidRDefault="000B4A7B" w:rsidP="000B4A7B">
      <w:pPr>
        <w:ind w:left="0" w:firstLine="567"/>
        <w:rPr>
          <w:sz w:val="18"/>
          <w:szCs w:val="18"/>
        </w:rPr>
      </w:pPr>
      <w:r w:rsidRPr="000B4A7B">
        <w:rPr>
          <w:sz w:val="18"/>
          <w:szCs w:val="18"/>
        </w:rPr>
        <w:t>Об утверждении перечня земельных участков подлежащих в установленном порядке предоставлению льготным категориям граждан, в том числе семьям, имеющим трех и более детей для индивидуального жилищного строительства из земель находящихся в собственности Хомутовского муниципального образования</w:t>
      </w:r>
    </w:p>
    <w:p w:rsidR="000B4A7B" w:rsidRPr="000B4A7B" w:rsidRDefault="000B4A7B" w:rsidP="000B4A7B">
      <w:pPr>
        <w:ind w:left="0" w:firstLine="567"/>
        <w:rPr>
          <w:sz w:val="18"/>
          <w:szCs w:val="18"/>
        </w:rPr>
      </w:pPr>
    </w:p>
    <w:p w:rsidR="000B4A7B" w:rsidRDefault="000B4A7B" w:rsidP="000B4A7B">
      <w:pPr>
        <w:ind w:left="0" w:firstLine="567"/>
        <w:rPr>
          <w:sz w:val="18"/>
          <w:szCs w:val="18"/>
        </w:rPr>
      </w:pPr>
      <w:r w:rsidRPr="000B4A7B">
        <w:rPr>
          <w:sz w:val="18"/>
          <w:szCs w:val="18"/>
        </w:rPr>
        <w:t>В соответствии с Земельным кодексом Российской Федерации, Законом Иркутской области от 28 декабря 2015 года №146-ОЗ «О бесплатном предоставлении земельных участков в собственность граждан», руководствуясь Уставом Хомутовского муниципального образования, Администрация Хомутовского муниципального образования</w:t>
      </w:r>
    </w:p>
    <w:p w:rsidR="001D21D0" w:rsidRPr="000B4A7B" w:rsidRDefault="001D21D0" w:rsidP="000B4A7B">
      <w:pPr>
        <w:ind w:left="0" w:firstLine="567"/>
        <w:rPr>
          <w:sz w:val="18"/>
          <w:szCs w:val="18"/>
        </w:rPr>
      </w:pPr>
    </w:p>
    <w:p w:rsidR="000B4A7B" w:rsidRDefault="000B4A7B" w:rsidP="000B4A7B">
      <w:pPr>
        <w:ind w:left="0" w:firstLine="567"/>
        <w:rPr>
          <w:sz w:val="18"/>
          <w:szCs w:val="18"/>
        </w:rPr>
      </w:pPr>
      <w:r w:rsidRPr="000B4A7B">
        <w:rPr>
          <w:sz w:val="18"/>
          <w:szCs w:val="18"/>
        </w:rPr>
        <w:t xml:space="preserve">ПОСТАНОВЛЯЕТ: </w:t>
      </w:r>
    </w:p>
    <w:p w:rsidR="001D21D0" w:rsidRPr="000B4A7B" w:rsidRDefault="001D21D0" w:rsidP="000B4A7B">
      <w:pPr>
        <w:ind w:left="0" w:firstLine="567"/>
        <w:rPr>
          <w:sz w:val="18"/>
          <w:szCs w:val="18"/>
        </w:rPr>
      </w:pPr>
    </w:p>
    <w:p w:rsidR="000B4A7B" w:rsidRPr="000B4A7B" w:rsidRDefault="000B4A7B" w:rsidP="000B4A7B">
      <w:pPr>
        <w:ind w:left="0" w:firstLine="567"/>
        <w:rPr>
          <w:sz w:val="18"/>
          <w:szCs w:val="18"/>
        </w:rPr>
      </w:pPr>
      <w:r w:rsidRPr="000B4A7B">
        <w:rPr>
          <w:sz w:val="18"/>
          <w:szCs w:val="18"/>
        </w:rPr>
        <w:t>1. Утвердить перечень земельных участков, подлежащих в установленном порядке предоставлению льготным категориям граждан, в том числе семьям, имеющим трех и более детей в соответствии с Законом Иркутской области от 28 декабря 2015 года № 146-ОЗ «О бесплатном предоставлении земельных участков в собственность граждан», согласно приложениям.</w:t>
      </w:r>
    </w:p>
    <w:p w:rsidR="000B4A7B" w:rsidRPr="000B4A7B" w:rsidRDefault="000B4A7B" w:rsidP="000B4A7B">
      <w:pPr>
        <w:ind w:left="0" w:firstLine="567"/>
        <w:rPr>
          <w:sz w:val="18"/>
          <w:szCs w:val="18"/>
        </w:rPr>
      </w:pPr>
      <w:r w:rsidRPr="000B4A7B">
        <w:rPr>
          <w:sz w:val="18"/>
          <w:szCs w:val="18"/>
        </w:rPr>
        <w:t>2. Опубликовать настоящее постановление в средствах массовой информации и разместить на WEB-портале органов местного самоуправления Хомутовского муниципального образования в информационно-телекоммуникационной сети «Интернет» (http://khomutovskoe-mo.ru).</w:t>
      </w:r>
    </w:p>
    <w:p w:rsidR="000B4A7B" w:rsidRPr="000B4A7B" w:rsidRDefault="000B4A7B" w:rsidP="000B4A7B">
      <w:pPr>
        <w:ind w:left="0" w:firstLine="567"/>
        <w:rPr>
          <w:sz w:val="18"/>
          <w:szCs w:val="18"/>
        </w:rPr>
      </w:pPr>
      <w:r w:rsidRPr="000B4A7B">
        <w:rPr>
          <w:sz w:val="18"/>
          <w:szCs w:val="18"/>
        </w:rPr>
        <w:t xml:space="preserve">3. </w:t>
      </w:r>
      <w:proofErr w:type="gramStart"/>
      <w:r w:rsidRPr="000B4A7B">
        <w:rPr>
          <w:sz w:val="18"/>
          <w:szCs w:val="18"/>
        </w:rPr>
        <w:t>Контроль за</w:t>
      </w:r>
      <w:proofErr w:type="gramEnd"/>
      <w:r w:rsidRPr="000B4A7B">
        <w:rPr>
          <w:sz w:val="18"/>
          <w:szCs w:val="18"/>
        </w:rPr>
        <w:t xml:space="preserve"> исполнением настоящего постановления оставляю за собой.</w:t>
      </w:r>
    </w:p>
    <w:p w:rsidR="000B4A7B" w:rsidRPr="000B4A7B" w:rsidRDefault="000B4A7B" w:rsidP="000B4A7B">
      <w:pPr>
        <w:ind w:left="0" w:firstLine="567"/>
        <w:rPr>
          <w:sz w:val="18"/>
          <w:szCs w:val="18"/>
        </w:rPr>
      </w:pPr>
    </w:p>
    <w:p w:rsidR="000B4A7B" w:rsidRPr="000B4A7B" w:rsidRDefault="000B4A7B" w:rsidP="000B4A7B">
      <w:pPr>
        <w:ind w:left="0" w:firstLine="567"/>
        <w:rPr>
          <w:sz w:val="18"/>
          <w:szCs w:val="18"/>
        </w:rPr>
      </w:pPr>
    </w:p>
    <w:p w:rsidR="001D21D0" w:rsidRDefault="001D21D0" w:rsidP="000B4A7B">
      <w:pPr>
        <w:ind w:left="0" w:firstLine="567"/>
        <w:rPr>
          <w:i/>
          <w:sz w:val="18"/>
          <w:szCs w:val="18"/>
        </w:rPr>
        <w:sectPr w:rsidR="001D21D0" w:rsidSect="00C94AEB">
          <w:pgSz w:w="11906" w:h="16838"/>
          <w:pgMar w:top="993" w:right="707" w:bottom="709" w:left="1129" w:header="284" w:footer="709" w:gutter="0"/>
          <w:cols w:space="708"/>
          <w:docGrid w:linePitch="360"/>
        </w:sectPr>
      </w:pPr>
      <w:r w:rsidRPr="001D21D0">
        <w:rPr>
          <w:i/>
          <w:sz w:val="18"/>
          <w:szCs w:val="18"/>
        </w:rPr>
        <w:t xml:space="preserve">                                              </w:t>
      </w:r>
      <w:r w:rsidR="000B4A7B" w:rsidRPr="001D21D0">
        <w:rPr>
          <w:i/>
          <w:sz w:val="18"/>
          <w:szCs w:val="18"/>
        </w:rPr>
        <w:t>Исполняющий обязанности</w:t>
      </w:r>
      <w:r w:rsidRPr="001D21D0">
        <w:rPr>
          <w:i/>
          <w:sz w:val="18"/>
          <w:szCs w:val="18"/>
        </w:rPr>
        <w:t xml:space="preserve"> </w:t>
      </w:r>
      <w:r w:rsidR="000B4A7B" w:rsidRPr="001D21D0">
        <w:rPr>
          <w:i/>
          <w:sz w:val="18"/>
          <w:szCs w:val="18"/>
        </w:rPr>
        <w:t>Главы администра</w:t>
      </w:r>
      <w:r w:rsidRPr="001D21D0">
        <w:rPr>
          <w:i/>
          <w:sz w:val="18"/>
          <w:szCs w:val="18"/>
        </w:rPr>
        <w:t xml:space="preserve">ции   </w:t>
      </w:r>
      <w:r w:rsidR="000B4A7B" w:rsidRPr="001D21D0">
        <w:rPr>
          <w:i/>
          <w:sz w:val="18"/>
          <w:szCs w:val="18"/>
        </w:rPr>
        <w:t xml:space="preserve">                                        Н.В. Максименко</w:t>
      </w:r>
    </w:p>
    <w:p w:rsidR="000B4A7B" w:rsidRPr="001D21D0" w:rsidRDefault="000B4A7B" w:rsidP="00D542FC">
      <w:pPr>
        <w:ind w:left="0" w:firstLine="567"/>
        <w:jc w:val="right"/>
        <w:rPr>
          <w:i/>
          <w:sz w:val="18"/>
          <w:szCs w:val="18"/>
        </w:rPr>
      </w:pPr>
    </w:p>
    <w:p w:rsidR="00D542FC" w:rsidRPr="00D542FC" w:rsidRDefault="00D542FC" w:rsidP="00D542FC">
      <w:pPr>
        <w:ind w:left="0" w:firstLine="567"/>
        <w:jc w:val="right"/>
        <w:rPr>
          <w:sz w:val="18"/>
          <w:szCs w:val="18"/>
        </w:rPr>
      </w:pPr>
    </w:p>
    <w:p w:rsidR="00D542FC" w:rsidRPr="00D542FC" w:rsidRDefault="00D542FC" w:rsidP="00D542FC">
      <w:pPr>
        <w:ind w:left="0" w:firstLine="567"/>
        <w:jc w:val="right"/>
        <w:rPr>
          <w:sz w:val="18"/>
          <w:szCs w:val="18"/>
        </w:rPr>
      </w:pPr>
      <w:r w:rsidRPr="00D542FC">
        <w:rPr>
          <w:sz w:val="18"/>
          <w:szCs w:val="18"/>
        </w:rPr>
        <w:t>Приложение №1</w:t>
      </w:r>
    </w:p>
    <w:p w:rsidR="00D542FC" w:rsidRPr="00D542FC" w:rsidRDefault="00D542FC" w:rsidP="00D542FC">
      <w:pPr>
        <w:ind w:left="0" w:firstLine="567"/>
        <w:jc w:val="right"/>
        <w:rPr>
          <w:sz w:val="18"/>
          <w:szCs w:val="18"/>
        </w:rPr>
      </w:pPr>
      <w:r w:rsidRPr="00D542FC">
        <w:rPr>
          <w:sz w:val="18"/>
          <w:szCs w:val="18"/>
        </w:rPr>
        <w:t>к Постановлению администрации Хомутовского</w:t>
      </w:r>
    </w:p>
    <w:p w:rsidR="00D542FC" w:rsidRPr="00D542FC" w:rsidRDefault="00D542FC" w:rsidP="00D542FC">
      <w:pPr>
        <w:ind w:left="0" w:firstLine="567"/>
        <w:jc w:val="right"/>
        <w:rPr>
          <w:sz w:val="18"/>
          <w:szCs w:val="18"/>
        </w:rPr>
      </w:pPr>
      <w:r w:rsidRPr="00D542FC">
        <w:rPr>
          <w:sz w:val="18"/>
          <w:szCs w:val="18"/>
        </w:rPr>
        <w:t>муниципального образования</w:t>
      </w:r>
    </w:p>
    <w:p w:rsidR="00D542FC" w:rsidRPr="00D542FC" w:rsidRDefault="00D914BB" w:rsidP="00D914BB">
      <w:pPr>
        <w:ind w:left="0" w:firstLine="567"/>
        <w:jc w:val="center"/>
        <w:rPr>
          <w:sz w:val="18"/>
          <w:szCs w:val="18"/>
        </w:rPr>
      </w:pPr>
      <w:r>
        <w:rPr>
          <w:sz w:val="18"/>
          <w:szCs w:val="18"/>
        </w:rPr>
        <w:t xml:space="preserve">                                                                                                                                                                                                                                                            </w:t>
      </w:r>
      <w:r w:rsidR="00D542FC" w:rsidRPr="00D542FC">
        <w:rPr>
          <w:sz w:val="18"/>
          <w:szCs w:val="18"/>
        </w:rPr>
        <w:t>от «</w:t>
      </w:r>
      <w:r w:rsidR="00D542FC">
        <w:rPr>
          <w:sz w:val="18"/>
          <w:szCs w:val="18"/>
        </w:rPr>
        <w:t>26</w:t>
      </w:r>
      <w:r w:rsidR="00D542FC" w:rsidRPr="00D542FC">
        <w:rPr>
          <w:sz w:val="18"/>
          <w:szCs w:val="18"/>
        </w:rPr>
        <w:t>»</w:t>
      </w:r>
      <w:r w:rsidR="00D542FC">
        <w:rPr>
          <w:sz w:val="18"/>
          <w:szCs w:val="18"/>
        </w:rPr>
        <w:t xml:space="preserve">августа </w:t>
      </w:r>
      <w:r w:rsidR="00D542FC" w:rsidRPr="00D542FC">
        <w:rPr>
          <w:sz w:val="18"/>
          <w:szCs w:val="18"/>
        </w:rPr>
        <w:t>2024г.№</w:t>
      </w:r>
      <w:r>
        <w:rPr>
          <w:sz w:val="18"/>
          <w:szCs w:val="18"/>
        </w:rPr>
        <w:t xml:space="preserve"> 1100 </w:t>
      </w:r>
      <w:proofErr w:type="spellStart"/>
      <w:r>
        <w:rPr>
          <w:sz w:val="18"/>
          <w:szCs w:val="18"/>
        </w:rPr>
        <w:t>пз</w:t>
      </w:r>
      <w:proofErr w:type="spellEnd"/>
    </w:p>
    <w:p w:rsidR="00D542FC" w:rsidRPr="00D542FC" w:rsidRDefault="00D542FC" w:rsidP="00D914BB">
      <w:pPr>
        <w:ind w:left="0" w:firstLine="567"/>
        <w:jc w:val="center"/>
        <w:rPr>
          <w:sz w:val="18"/>
          <w:szCs w:val="18"/>
        </w:rPr>
      </w:pPr>
    </w:p>
    <w:p w:rsidR="00D542FC" w:rsidRPr="00D542FC" w:rsidRDefault="00D542FC" w:rsidP="00D914BB">
      <w:pPr>
        <w:ind w:left="0" w:firstLine="567"/>
        <w:jc w:val="center"/>
        <w:rPr>
          <w:sz w:val="18"/>
          <w:szCs w:val="18"/>
        </w:rPr>
      </w:pPr>
      <w:r w:rsidRPr="00D542FC">
        <w:rPr>
          <w:sz w:val="18"/>
          <w:szCs w:val="18"/>
        </w:rPr>
        <w:t>Перечень земельных участков</w:t>
      </w:r>
    </w:p>
    <w:p w:rsidR="00D542FC" w:rsidRPr="00D542FC" w:rsidRDefault="00D542FC" w:rsidP="00D914BB">
      <w:pPr>
        <w:ind w:left="0" w:firstLine="567"/>
        <w:jc w:val="center"/>
        <w:rPr>
          <w:sz w:val="18"/>
          <w:szCs w:val="18"/>
        </w:rPr>
      </w:pPr>
      <w:r w:rsidRPr="00D542FC">
        <w:rPr>
          <w:sz w:val="18"/>
          <w:szCs w:val="18"/>
        </w:rPr>
        <w:t>подлежащих в установленном порядке предоставлению льготным категориям граждан, в том числе семьям, имеющим трех и более детей в соответствии с Законом Иркутской области от 28 декабря 2015 года № 146-ОЗ</w:t>
      </w:r>
    </w:p>
    <w:p w:rsidR="00620C71" w:rsidRDefault="00D542FC" w:rsidP="00D914BB">
      <w:pPr>
        <w:ind w:left="0" w:firstLine="567"/>
        <w:jc w:val="center"/>
        <w:rPr>
          <w:sz w:val="18"/>
          <w:szCs w:val="18"/>
        </w:rPr>
      </w:pPr>
      <w:r w:rsidRPr="00D542FC">
        <w:rPr>
          <w:sz w:val="18"/>
          <w:szCs w:val="18"/>
        </w:rPr>
        <w:t>«О бесплатном предоставлении земельных участков в собственность граждан»</w:t>
      </w:r>
    </w:p>
    <w:tbl>
      <w:tblPr>
        <w:tblW w:w="16444"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8"/>
        <w:gridCol w:w="3544"/>
        <w:gridCol w:w="1134"/>
        <w:gridCol w:w="2080"/>
        <w:gridCol w:w="1985"/>
        <w:gridCol w:w="1559"/>
        <w:gridCol w:w="1463"/>
        <w:gridCol w:w="1560"/>
        <w:gridCol w:w="2551"/>
      </w:tblGrid>
      <w:tr w:rsidR="004B513B" w:rsidRPr="002B37A1" w:rsidTr="00074BA1">
        <w:trPr>
          <w:trHeight w:val="1971"/>
        </w:trPr>
        <w:tc>
          <w:tcPr>
            <w:tcW w:w="568" w:type="dxa"/>
          </w:tcPr>
          <w:p w:rsidR="004B513B" w:rsidRPr="002B37A1" w:rsidRDefault="004B513B" w:rsidP="004B513B">
            <w:pPr>
              <w:spacing w:line="240" w:lineRule="atLeast"/>
              <w:jc w:val="center"/>
              <w:rPr>
                <w:sz w:val="18"/>
                <w:szCs w:val="18"/>
              </w:rPr>
            </w:pPr>
            <w:r w:rsidRPr="002B37A1">
              <w:rPr>
                <w:sz w:val="18"/>
                <w:szCs w:val="18"/>
              </w:rPr>
              <w:t xml:space="preserve">№ </w:t>
            </w:r>
            <w:proofErr w:type="gramStart"/>
            <w:r w:rsidRPr="002B37A1">
              <w:rPr>
                <w:sz w:val="18"/>
                <w:szCs w:val="18"/>
              </w:rPr>
              <w:t>п</w:t>
            </w:r>
            <w:proofErr w:type="gramEnd"/>
            <w:r w:rsidRPr="002B37A1">
              <w:rPr>
                <w:sz w:val="18"/>
                <w:szCs w:val="18"/>
              </w:rPr>
              <w:t>/п</w:t>
            </w:r>
          </w:p>
        </w:tc>
        <w:tc>
          <w:tcPr>
            <w:tcW w:w="3544" w:type="dxa"/>
          </w:tcPr>
          <w:p w:rsidR="004B513B" w:rsidRPr="002B37A1" w:rsidRDefault="004B513B" w:rsidP="004B513B">
            <w:pPr>
              <w:spacing w:line="240" w:lineRule="atLeast"/>
              <w:jc w:val="center"/>
              <w:rPr>
                <w:sz w:val="18"/>
                <w:szCs w:val="18"/>
              </w:rPr>
            </w:pPr>
            <w:r w:rsidRPr="002B37A1">
              <w:rPr>
                <w:sz w:val="18"/>
                <w:szCs w:val="18"/>
              </w:rPr>
              <w:t xml:space="preserve">Местоположение (адрес), </w:t>
            </w:r>
          </w:p>
          <w:p w:rsidR="004B513B" w:rsidRPr="002B37A1" w:rsidRDefault="004B513B" w:rsidP="004B513B">
            <w:pPr>
              <w:spacing w:line="240" w:lineRule="atLeast"/>
              <w:jc w:val="center"/>
              <w:rPr>
                <w:sz w:val="18"/>
                <w:szCs w:val="18"/>
              </w:rPr>
            </w:pPr>
            <w:r w:rsidRPr="002B37A1">
              <w:rPr>
                <w:sz w:val="18"/>
                <w:szCs w:val="18"/>
              </w:rPr>
              <w:t>(кадастровый номер)</w:t>
            </w:r>
          </w:p>
        </w:tc>
        <w:tc>
          <w:tcPr>
            <w:tcW w:w="1134" w:type="dxa"/>
          </w:tcPr>
          <w:p w:rsidR="004B513B" w:rsidRPr="002B37A1" w:rsidRDefault="004B513B" w:rsidP="00074BA1">
            <w:pPr>
              <w:spacing w:line="240" w:lineRule="atLeast"/>
              <w:ind w:left="357" w:firstLine="0"/>
              <w:rPr>
                <w:sz w:val="18"/>
                <w:szCs w:val="18"/>
              </w:rPr>
            </w:pPr>
            <w:r w:rsidRPr="002B37A1">
              <w:rPr>
                <w:sz w:val="18"/>
                <w:szCs w:val="18"/>
              </w:rPr>
              <w:t xml:space="preserve">Площадь, </w:t>
            </w:r>
            <w:proofErr w:type="spellStart"/>
            <w:r w:rsidRPr="002B37A1">
              <w:rPr>
                <w:sz w:val="18"/>
                <w:szCs w:val="18"/>
              </w:rPr>
              <w:t>кв</w:t>
            </w:r>
            <w:proofErr w:type="gramStart"/>
            <w:r w:rsidRPr="002B37A1">
              <w:rPr>
                <w:sz w:val="18"/>
                <w:szCs w:val="18"/>
              </w:rPr>
              <w:t>.м</w:t>
            </w:r>
            <w:proofErr w:type="spellEnd"/>
            <w:proofErr w:type="gramEnd"/>
          </w:p>
        </w:tc>
        <w:tc>
          <w:tcPr>
            <w:tcW w:w="2080" w:type="dxa"/>
          </w:tcPr>
          <w:p w:rsidR="004B513B" w:rsidRPr="002B37A1" w:rsidRDefault="004B513B" w:rsidP="004B513B">
            <w:pPr>
              <w:spacing w:line="240" w:lineRule="atLeast"/>
              <w:jc w:val="center"/>
              <w:rPr>
                <w:sz w:val="18"/>
                <w:szCs w:val="18"/>
              </w:rPr>
            </w:pPr>
            <w:r w:rsidRPr="002B37A1">
              <w:rPr>
                <w:sz w:val="18"/>
                <w:szCs w:val="18"/>
              </w:rPr>
              <w:t>Территориальные зоны</w:t>
            </w:r>
          </w:p>
        </w:tc>
        <w:tc>
          <w:tcPr>
            <w:tcW w:w="1985" w:type="dxa"/>
          </w:tcPr>
          <w:p w:rsidR="004B513B" w:rsidRPr="002B37A1" w:rsidRDefault="004B513B" w:rsidP="00EF6DA6">
            <w:pPr>
              <w:spacing w:line="240" w:lineRule="atLeast"/>
              <w:ind w:left="357" w:firstLine="0"/>
              <w:rPr>
                <w:sz w:val="18"/>
                <w:szCs w:val="18"/>
              </w:rPr>
            </w:pPr>
            <w:r w:rsidRPr="002B37A1">
              <w:rPr>
                <w:sz w:val="18"/>
                <w:szCs w:val="18"/>
              </w:rPr>
              <w:t>Вид разрешенного использования</w:t>
            </w:r>
          </w:p>
        </w:tc>
        <w:tc>
          <w:tcPr>
            <w:tcW w:w="1559" w:type="dxa"/>
          </w:tcPr>
          <w:p w:rsidR="004B513B" w:rsidRPr="002B37A1" w:rsidRDefault="004B513B" w:rsidP="004B513B">
            <w:pPr>
              <w:spacing w:line="240" w:lineRule="atLeast"/>
              <w:jc w:val="center"/>
              <w:rPr>
                <w:sz w:val="18"/>
                <w:szCs w:val="18"/>
              </w:rPr>
            </w:pPr>
            <w:r w:rsidRPr="002B37A1">
              <w:rPr>
                <w:sz w:val="18"/>
                <w:szCs w:val="18"/>
              </w:rPr>
              <w:t>Категория земель</w:t>
            </w:r>
          </w:p>
        </w:tc>
        <w:tc>
          <w:tcPr>
            <w:tcW w:w="3023" w:type="dxa"/>
            <w:gridSpan w:val="2"/>
          </w:tcPr>
          <w:p w:rsidR="004B513B" w:rsidRPr="002B37A1" w:rsidRDefault="004B513B" w:rsidP="004B513B">
            <w:pPr>
              <w:spacing w:line="240" w:lineRule="atLeast"/>
              <w:jc w:val="center"/>
              <w:rPr>
                <w:sz w:val="18"/>
                <w:szCs w:val="18"/>
              </w:rPr>
            </w:pPr>
            <w:r w:rsidRPr="002B37A1">
              <w:rPr>
                <w:sz w:val="18"/>
                <w:szCs w:val="18"/>
              </w:rPr>
              <w:t>Координаты земельного участка</w:t>
            </w:r>
          </w:p>
        </w:tc>
        <w:tc>
          <w:tcPr>
            <w:tcW w:w="2551" w:type="dxa"/>
          </w:tcPr>
          <w:p w:rsidR="004B513B" w:rsidRPr="002B37A1" w:rsidRDefault="004B513B" w:rsidP="004B513B">
            <w:pPr>
              <w:jc w:val="center"/>
              <w:rPr>
                <w:sz w:val="18"/>
                <w:szCs w:val="18"/>
              </w:rPr>
            </w:pPr>
            <w:r w:rsidRPr="002B37A1">
              <w:rPr>
                <w:sz w:val="18"/>
                <w:szCs w:val="18"/>
              </w:rPr>
              <w:t xml:space="preserve">Информация об обеспеченности земельного участка сетями </w:t>
            </w:r>
            <w:r w:rsidRPr="002B37A1">
              <w:rPr>
                <w:bCs/>
                <w:color w:val="000000"/>
                <w:sz w:val="18"/>
                <w:szCs w:val="18"/>
              </w:rPr>
              <w:t xml:space="preserve">инженерно-технического обеспечения, </w:t>
            </w:r>
            <w:r w:rsidRPr="002B37A1">
              <w:rPr>
                <w:color w:val="000000"/>
                <w:sz w:val="18"/>
                <w:szCs w:val="18"/>
              </w:rPr>
              <w:t>электрическими сетями</w:t>
            </w:r>
          </w:p>
        </w:tc>
      </w:tr>
      <w:tr w:rsidR="004B513B" w:rsidRPr="002B37A1" w:rsidTr="00074BA1">
        <w:tc>
          <w:tcPr>
            <w:tcW w:w="568" w:type="dxa"/>
          </w:tcPr>
          <w:p w:rsidR="004B513B" w:rsidRPr="002B37A1" w:rsidRDefault="004B513B" w:rsidP="004B513B">
            <w:pPr>
              <w:spacing w:line="240" w:lineRule="atLeast"/>
              <w:jc w:val="center"/>
              <w:rPr>
                <w:sz w:val="18"/>
                <w:szCs w:val="18"/>
              </w:rPr>
            </w:pPr>
          </w:p>
        </w:tc>
        <w:tc>
          <w:tcPr>
            <w:tcW w:w="3544" w:type="dxa"/>
          </w:tcPr>
          <w:p w:rsidR="004B513B" w:rsidRPr="002B37A1" w:rsidRDefault="004B513B" w:rsidP="004B513B">
            <w:pPr>
              <w:spacing w:line="240" w:lineRule="atLeast"/>
              <w:jc w:val="center"/>
              <w:rPr>
                <w:sz w:val="18"/>
                <w:szCs w:val="18"/>
              </w:rPr>
            </w:pPr>
          </w:p>
        </w:tc>
        <w:tc>
          <w:tcPr>
            <w:tcW w:w="1134" w:type="dxa"/>
          </w:tcPr>
          <w:p w:rsidR="004B513B" w:rsidRPr="002B37A1" w:rsidRDefault="004B513B" w:rsidP="004B513B">
            <w:pPr>
              <w:spacing w:line="240" w:lineRule="atLeast"/>
              <w:jc w:val="center"/>
              <w:rPr>
                <w:sz w:val="18"/>
                <w:szCs w:val="18"/>
              </w:rPr>
            </w:pPr>
          </w:p>
        </w:tc>
        <w:tc>
          <w:tcPr>
            <w:tcW w:w="2080" w:type="dxa"/>
          </w:tcPr>
          <w:p w:rsidR="004B513B" w:rsidRPr="002B37A1" w:rsidRDefault="004B513B" w:rsidP="004B513B">
            <w:pPr>
              <w:spacing w:line="240" w:lineRule="atLeast"/>
              <w:jc w:val="center"/>
              <w:rPr>
                <w:sz w:val="18"/>
                <w:szCs w:val="18"/>
              </w:rPr>
            </w:pPr>
          </w:p>
        </w:tc>
        <w:tc>
          <w:tcPr>
            <w:tcW w:w="1985" w:type="dxa"/>
          </w:tcPr>
          <w:p w:rsidR="004B513B" w:rsidRPr="002B37A1" w:rsidRDefault="004B513B" w:rsidP="004B513B">
            <w:pPr>
              <w:spacing w:line="240" w:lineRule="atLeast"/>
              <w:jc w:val="center"/>
              <w:rPr>
                <w:sz w:val="18"/>
                <w:szCs w:val="18"/>
              </w:rPr>
            </w:pPr>
          </w:p>
        </w:tc>
        <w:tc>
          <w:tcPr>
            <w:tcW w:w="1559" w:type="dxa"/>
          </w:tcPr>
          <w:p w:rsidR="004B513B" w:rsidRPr="002B37A1" w:rsidRDefault="004B513B" w:rsidP="004B513B">
            <w:pPr>
              <w:spacing w:line="240" w:lineRule="atLeast"/>
              <w:jc w:val="center"/>
              <w:rPr>
                <w:sz w:val="18"/>
                <w:szCs w:val="18"/>
              </w:rPr>
            </w:pPr>
          </w:p>
        </w:tc>
        <w:tc>
          <w:tcPr>
            <w:tcW w:w="1463" w:type="dxa"/>
            <w:tcBorders>
              <w:right w:val="single" w:sz="4" w:space="0" w:color="auto"/>
            </w:tcBorders>
          </w:tcPr>
          <w:p w:rsidR="004B513B" w:rsidRPr="002B37A1" w:rsidRDefault="004B513B" w:rsidP="004B513B">
            <w:pPr>
              <w:spacing w:line="240" w:lineRule="atLeast"/>
              <w:jc w:val="center"/>
              <w:rPr>
                <w:sz w:val="18"/>
                <w:szCs w:val="18"/>
                <w:lang w:val="en-US"/>
              </w:rPr>
            </w:pPr>
            <w:r w:rsidRPr="002B37A1">
              <w:rPr>
                <w:sz w:val="18"/>
                <w:szCs w:val="18"/>
                <w:lang w:val="en-US"/>
              </w:rPr>
              <w:t xml:space="preserve">X </w:t>
            </w:r>
          </w:p>
        </w:tc>
        <w:tc>
          <w:tcPr>
            <w:tcW w:w="1560" w:type="dxa"/>
            <w:tcBorders>
              <w:left w:val="single" w:sz="4" w:space="0" w:color="auto"/>
            </w:tcBorders>
          </w:tcPr>
          <w:p w:rsidR="004B513B" w:rsidRPr="002B37A1" w:rsidRDefault="004B513B" w:rsidP="004B513B">
            <w:pPr>
              <w:spacing w:line="240" w:lineRule="atLeast"/>
              <w:jc w:val="center"/>
              <w:rPr>
                <w:sz w:val="18"/>
                <w:szCs w:val="18"/>
                <w:lang w:val="en-US"/>
              </w:rPr>
            </w:pPr>
            <w:r w:rsidRPr="002B37A1">
              <w:rPr>
                <w:sz w:val="18"/>
                <w:szCs w:val="18"/>
                <w:lang w:val="en-US"/>
              </w:rPr>
              <w:t>Y</w:t>
            </w:r>
          </w:p>
        </w:tc>
        <w:tc>
          <w:tcPr>
            <w:tcW w:w="2551" w:type="dxa"/>
            <w:tcBorders>
              <w:bottom w:val="nil"/>
            </w:tcBorders>
          </w:tcPr>
          <w:p w:rsidR="004B513B" w:rsidRPr="002B37A1" w:rsidRDefault="004B513B" w:rsidP="004B513B">
            <w:pPr>
              <w:spacing w:line="240" w:lineRule="atLeast"/>
              <w:jc w:val="center"/>
              <w:rPr>
                <w:sz w:val="18"/>
                <w:szCs w:val="18"/>
              </w:rPr>
            </w:pPr>
          </w:p>
        </w:tc>
      </w:tr>
      <w:tr w:rsidR="004B513B" w:rsidRPr="002B37A1" w:rsidTr="00074BA1">
        <w:trPr>
          <w:trHeight w:val="551"/>
        </w:trPr>
        <w:tc>
          <w:tcPr>
            <w:tcW w:w="568" w:type="dxa"/>
          </w:tcPr>
          <w:p w:rsidR="004B513B" w:rsidRPr="002B37A1" w:rsidRDefault="004B513B" w:rsidP="004B513B">
            <w:pPr>
              <w:spacing w:line="240" w:lineRule="atLeast"/>
              <w:jc w:val="center"/>
              <w:rPr>
                <w:sz w:val="18"/>
                <w:szCs w:val="18"/>
              </w:rPr>
            </w:pPr>
            <w:r w:rsidRPr="002B37A1">
              <w:rPr>
                <w:sz w:val="18"/>
                <w:szCs w:val="18"/>
              </w:rPr>
              <w:t>1</w:t>
            </w:r>
          </w:p>
        </w:tc>
        <w:tc>
          <w:tcPr>
            <w:tcW w:w="3544" w:type="dxa"/>
          </w:tcPr>
          <w:p w:rsidR="004B513B" w:rsidRPr="002B37A1" w:rsidRDefault="004B513B" w:rsidP="004B513B">
            <w:pPr>
              <w:spacing w:line="240" w:lineRule="atLeast"/>
              <w:jc w:val="center"/>
              <w:rPr>
                <w:sz w:val="18"/>
                <w:szCs w:val="18"/>
              </w:rPr>
            </w:pPr>
            <w:r w:rsidRPr="002B37A1">
              <w:rPr>
                <w:sz w:val="18"/>
                <w:szCs w:val="18"/>
              </w:rPr>
              <w:t xml:space="preserve">Иркутская область, Иркутский муниципальный район, </w:t>
            </w:r>
            <w:proofErr w:type="spellStart"/>
            <w:r w:rsidRPr="002B37A1">
              <w:rPr>
                <w:sz w:val="18"/>
                <w:szCs w:val="18"/>
              </w:rPr>
              <w:t>Хомутовское</w:t>
            </w:r>
            <w:proofErr w:type="spellEnd"/>
            <w:r w:rsidRPr="002B37A1">
              <w:rPr>
                <w:sz w:val="18"/>
                <w:szCs w:val="18"/>
              </w:rPr>
              <w:t xml:space="preserve"> сельское поселение,</w:t>
            </w:r>
          </w:p>
          <w:p w:rsidR="004B513B" w:rsidRPr="002B37A1" w:rsidRDefault="004B513B" w:rsidP="004B513B">
            <w:pPr>
              <w:spacing w:line="240" w:lineRule="atLeast"/>
              <w:jc w:val="center"/>
              <w:rPr>
                <w:sz w:val="18"/>
                <w:szCs w:val="18"/>
              </w:rPr>
            </w:pPr>
            <w:r w:rsidRPr="002B37A1">
              <w:rPr>
                <w:sz w:val="18"/>
                <w:szCs w:val="18"/>
              </w:rPr>
              <w:t>село Хомутово, улица Степная, земельный участок 18 (38:06:100801:40512)</w:t>
            </w:r>
          </w:p>
        </w:tc>
        <w:tc>
          <w:tcPr>
            <w:tcW w:w="1134" w:type="dxa"/>
          </w:tcPr>
          <w:p w:rsidR="004B513B" w:rsidRPr="002B37A1" w:rsidRDefault="004B513B" w:rsidP="004B513B">
            <w:pPr>
              <w:spacing w:line="240" w:lineRule="atLeast"/>
              <w:jc w:val="center"/>
              <w:rPr>
                <w:sz w:val="18"/>
                <w:szCs w:val="18"/>
              </w:rPr>
            </w:pPr>
            <w:r w:rsidRPr="002B37A1">
              <w:rPr>
                <w:sz w:val="18"/>
                <w:szCs w:val="18"/>
              </w:rPr>
              <w:t>1145</w:t>
            </w:r>
          </w:p>
        </w:tc>
        <w:tc>
          <w:tcPr>
            <w:tcW w:w="2080" w:type="dxa"/>
          </w:tcPr>
          <w:p w:rsidR="004B513B" w:rsidRPr="002B37A1" w:rsidRDefault="004B513B" w:rsidP="004B513B">
            <w:pPr>
              <w:spacing w:line="240" w:lineRule="atLeast"/>
              <w:ind w:left="-108" w:right="-108"/>
              <w:jc w:val="center"/>
              <w:rPr>
                <w:sz w:val="18"/>
                <w:szCs w:val="18"/>
              </w:rPr>
            </w:pPr>
            <w:r w:rsidRPr="002B37A1">
              <w:rPr>
                <w:sz w:val="18"/>
                <w:szCs w:val="18"/>
              </w:rPr>
              <w:t>Зона застройки</w:t>
            </w:r>
          </w:p>
          <w:p w:rsidR="004B513B" w:rsidRPr="002B37A1" w:rsidRDefault="004B513B" w:rsidP="004B513B">
            <w:pPr>
              <w:spacing w:line="240" w:lineRule="atLeast"/>
              <w:ind w:left="-108" w:right="-108"/>
              <w:jc w:val="center"/>
              <w:rPr>
                <w:sz w:val="18"/>
                <w:szCs w:val="18"/>
              </w:rPr>
            </w:pPr>
            <w:r w:rsidRPr="002B37A1">
              <w:rPr>
                <w:sz w:val="18"/>
                <w:szCs w:val="18"/>
              </w:rPr>
              <w:t xml:space="preserve"> Индивидуальными жилыми домами </w:t>
            </w:r>
          </w:p>
          <w:p w:rsidR="004B513B" w:rsidRPr="002B37A1" w:rsidRDefault="004B513B" w:rsidP="004B513B">
            <w:pPr>
              <w:spacing w:line="240" w:lineRule="atLeast"/>
              <w:ind w:left="-108" w:right="-108"/>
              <w:jc w:val="center"/>
              <w:rPr>
                <w:sz w:val="18"/>
                <w:szCs w:val="18"/>
              </w:rPr>
            </w:pPr>
            <w:r w:rsidRPr="002B37A1">
              <w:rPr>
                <w:sz w:val="18"/>
                <w:szCs w:val="18"/>
              </w:rPr>
              <w:t>(ЖЗ-1)</w:t>
            </w:r>
          </w:p>
        </w:tc>
        <w:tc>
          <w:tcPr>
            <w:tcW w:w="1985" w:type="dxa"/>
          </w:tcPr>
          <w:p w:rsidR="004B513B" w:rsidRPr="002B37A1" w:rsidRDefault="004B513B" w:rsidP="00EF6DA6">
            <w:pPr>
              <w:ind w:left="357" w:firstLine="0"/>
              <w:rPr>
                <w:sz w:val="18"/>
                <w:szCs w:val="18"/>
              </w:rPr>
            </w:pPr>
            <w:r w:rsidRPr="002B37A1">
              <w:rPr>
                <w:sz w:val="18"/>
                <w:szCs w:val="18"/>
              </w:rPr>
              <w:t xml:space="preserve">Для индивидуального жилищного </w:t>
            </w:r>
            <w:r w:rsidRPr="002B37A1">
              <w:rPr>
                <w:sz w:val="18"/>
                <w:szCs w:val="18"/>
              </w:rPr>
              <w:br/>
              <w:t>строительства</w:t>
            </w:r>
          </w:p>
        </w:tc>
        <w:tc>
          <w:tcPr>
            <w:tcW w:w="1559" w:type="dxa"/>
          </w:tcPr>
          <w:p w:rsidR="004B513B" w:rsidRPr="002B37A1" w:rsidRDefault="004B513B" w:rsidP="004B513B">
            <w:pPr>
              <w:jc w:val="center"/>
              <w:rPr>
                <w:sz w:val="18"/>
                <w:szCs w:val="18"/>
              </w:rPr>
            </w:pPr>
            <w:r w:rsidRPr="002B37A1">
              <w:rPr>
                <w:sz w:val="18"/>
                <w:szCs w:val="18"/>
              </w:rPr>
              <w:t>Земли населенных пунктов</w:t>
            </w:r>
          </w:p>
        </w:tc>
        <w:tc>
          <w:tcPr>
            <w:tcW w:w="1463" w:type="dxa"/>
            <w:tcBorders>
              <w:bottom w:val="single" w:sz="4" w:space="0" w:color="000000"/>
              <w:right w:val="single" w:sz="4" w:space="0" w:color="auto"/>
            </w:tcBorders>
          </w:tcPr>
          <w:p w:rsidR="004B513B" w:rsidRPr="002B37A1" w:rsidRDefault="004B513B" w:rsidP="004B513B">
            <w:pPr>
              <w:jc w:val="center"/>
              <w:rPr>
                <w:sz w:val="18"/>
                <w:szCs w:val="18"/>
              </w:rPr>
            </w:pPr>
            <w:r w:rsidRPr="002B37A1">
              <w:rPr>
                <w:sz w:val="18"/>
                <w:szCs w:val="18"/>
              </w:rPr>
              <w:t>406035,87</w:t>
            </w:r>
          </w:p>
          <w:p w:rsidR="004B513B" w:rsidRPr="002B37A1" w:rsidRDefault="004B513B" w:rsidP="004B513B">
            <w:pPr>
              <w:jc w:val="center"/>
              <w:rPr>
                <w:sz w:val="18"/>
                <w:szCs w:val="18"/>
              </w:rPr>
            </w:pPr>
            <w:r w:rsidRPr="002B37A1">
              <w:rPr>
                <w:sz w:val="18"/>
                <w:szCs w:val="18"/>
              </w:rPr>
              <w:t>406020,12</w:t>
            </w:r>
          </w:p>
          <w:p w:rsidR="004B513B" w:rsidRPr="002B37A1" w:rsidRDefault="004B513B" w:rsidP="004B513B">
            <w:pPr>
              <w:jc w:val="center"/>
              <w:rPr>
                <w:sz w:val="18"/>
                <w:szCs w:val="18"/>
              </w:rPr>
            </w:pPr>
            <w:r w:rsidRPr="002B37A1">
              <w:rPr>
                <w:sz w:val="18"/>
                <w:szCs w:val="18"/>
              </w:rPr>
              <w:t>405984,91</w:t>
            </w:r>
          </w:p>
          <w:p w:rsidR="004B513B" w:rsidRPr="002B37A1" w:rsidRDefault="004B513B" w:rsidP="004B513B">
            <w:pPr>
              <w:jc w:val="center"/>
              <w:rPr>
                <w:sz w:val="18"/>
                <w:szCs w:val="18"/>
              </w:rPr>
            </w:pPr>
            <w:r w:rsidRPr="002B37A1">
              <w:rPr>
                <w:sz w:val="18"/>
                <w:szCs w:val="18"/>
              </w:rPr>
              <w:t>405995,88</w:t>
            </w:r>
          </w:p>
          <w:p w:rsidR="004B513B" w:rsidRPr="002B37A1" w:rsidRDefault="004B513B" w:rsidP="004B513B">
            <w:pPr>
              <w:jc w:val="center"/>
              <w:rPr>
                <w:sz w:val="18"/>
                <w:szCs w:val="18"/>
              </w:rPr>
            </w:pPr>
            <w:r w:rsidRPr="002B37A1">
              <w:rPr>
                <w:sz w:val="18"/>
                <w:szCs w:val="18"/>
              </w:rPr>
              <w:t>406035,87</w:t>
            </w:r>
          </w:p>
        </w:tc>
        <w:tc>
          <w:tcPr>
            <w:tcW w:w="1560" w:type="dxa"/>
            <w:tcBorders>
              <w:left w:val="single" w:sz="4" w:space="0" w:color="auto"/>
              <w:bottom w:val="single" w:sz="4" w:space="0" w:color="000000"/>
            </w:tcBorders>
          </w:tcPr>
          <w:p w:rsidR="004B513B" w:rsidRPr="002B37A1" w:rsidRDefault="004B513B" w:rsidP="004B513B">
            <w:pPr>
              <w:jc w:val="center"/>
              <w:rPr>
                <w:sz w:val="18"/>
                <w:szCs w:val="18"/>
              </w:rPr>
            </w:pPr>
            <w:r w:rsidRPr="002B37A1">
              <w:rPr>
                <w:sz w:val="18"/>
                <w:szCs w:val="18"/>
              </w:rPr>
              <w:t>3342994,85</w:t>
            </w:r>
          </w:p>
          <w:p w:rsidR="004B513B" w:rsidRPr="002B37A1" w:rsidRDefault="004B513B" w:rsidP="004B513B">
            <w:pPr>
              <w:jc w:val="center"/>
              <w:rPr>
                <w:sz w:val="18"/>
                <w:szCs w:val="18"/>
              </w:rPr>
            </w:pPr>
            <w:r w:rsidRPr="002B37A1">
              <w:rPr>
                <w:sz w:val="18"/>
                <w:szCs w:val="18"/>
              </w:rPr>
              <w:t>3343017,22</w:t>
            </w:r>
          </w:p>
          <w:p w:rsidR="004B513B" w:rsidRPr="002B37A1" w:rsidRDefault="004B513B" w:rsidP="004B513B">
            <w:pPr>
              <w:jc w:val="center"/>
              <w:rPr>
                <w:sz w:val="18"/>
                <w:szCs w:val="18"/>
              </w:rPr>
            </w:pPr>
            <w:r w:rsidRPr="002B37A1">
              <w:rPr>
                <w:sz w:val="18"/>
                <w:szCs w:val="18"/>
              </w:rPr>
              <w:t>3342982,79</w:t>
            </w:r>
          </w:p>
          <w:p w:rsidR="004B513B" w:rsidRPr="002B37A1" w:rsidRDefault="004B513B" w:rsidP="004B513B">
            <w:pPr>
              <w:jc w:val="center"/>
              <w:rPr>
                <w:sz w:val="18"/>
                <w:szCs w:val="18"/>
              </w:rPr>
            </w:pPr>
            <w:r w:rsidRPr="002B37A1">
              <w:rPr>
                <w:sz w:val="18"/>
                <w:szCs w:val="18"/>
              </w:rPr>
              <w:t>3342966,54</w:t>
            </w:r>
          </w:p>
          <w:p w:rsidR="004B513B" w:rsidRPr="002B37A1" w:rsidRDefault="004B513B" w:rsidP="004B513B">
            <w:pPr>
              <w:jc w:val="center"/>
              <w:rPr>
                <w:sz w:val="18"/>
                <w:szCs w:val="18"/>
              </w:rPr>
            </w:pPr>
            <w:r w:rsidRPr="002B37A1">
              <w:rPr>
                <w:sz w:val="18"/>
                <w:szCs w:val="18"/>
              </w:rPr>
              <w:t>3342994,85</w:t>
            </w:r>
          </w:p>
          <w:p w:rsidR="004B513B" w:rsidRPr="002B37A1" w:rsidRDefault="004B513B" w:rsidP="004B513B">
            <w:pPr>
              <w:jc w:val="center"/>
              <w:rPr>
                <w:sz w:val="18"/>
                <w:szCs w:val="18"/>
              </w:rPr>
            </w:pPr>
          </w:p>
        </w:tc>
        <w:tc>
          <w:tcPr>
            <w:tcW w:w="2551" w:type="dxa"/>
            <w:vMerge w:val="restart"/>
          </w:tcPr>
          <w:p w:rsidR="004B513B" w:rsidRPr="002B37A1" w:rsidRDefault="004B513B" w:rsidP="004B513B">
            <w:pPr>
              <w:pStyle w:val="aff3"/>
              <w:ind w:right="33"/>
              <w:jc w:val="center"/>
              <w:rPr>
                <w:rFonts w:ascii="Times New Roman" w:hAnsi="Times New Roman"/>
                <w:color w:val="000000"/>
                <w:sz w:val="18"/>
                <w:szCs w:val="18"/>
              </w:rPr>
            </w:pPr>
            <w:r w:rsidRPr="002B37A1">
              <w:rPr>
                <w:rFonts w:ascii="Times New Roman" w:hAnsi="Times New Roman"/>
                <w:bCs/>
                <w:color w:val="000000"/>
                <w:sz w:val="18"/>
                <w:szCs w:val="18"/>
              </w:rPr>
              <w:t>Сети инженерно-технического обеспечения (</w:t>
            </w:r>
            <w:r w:rsidRPr="002B37A1">
              <w:rPr>
                <w:rFonts w:ascii="Times New Roman" w:hAnsi="Times New Roman"/>
                <w:color w:val="000000"/>
                <w:sz w:val="18"/>
                <w:szCs w:val="18"/>
              </w:rPr>
              <w:t>тепл</w:t>
            </w:r>
            <w:proofErr w:type="gramStart"/>
            <w:r w:rsidRPr="002B37A1">
              <w:rPr>
                <w:rFonts w:ascii="Times New Roman" w:hAnsi="Times New Roman"/>
                <w:color w:val="000000"/>
                <w:sz w:val="18"/>
                <w:szCs w:val="18"/>
              </w:rPr>
              <w:t>о-</w:t>
            </w:r>
            <w:proofErr w:type="gramEnd"/>
            <w:r w:rsidRPr="002B37A1">
              <w:rPr>
                <w:rFonts w:ascii="Times New Roman" w:hAnsi="Times New Roman"/>
                <w:color w:val="000000"/>
                <w:sz w:val="18"/>
                <w:szCs w:val="18"/>
              </w:rPr>
              <w:t>, газо-, водоснабжения и водоотведения) отсутствуют.</w:t>
            </w:r>
          </w:p>
          <w:p w:rsidR="004B513B" w:rsidRPr="002B37A1" w:rsidRDefault="004B513B" w:rsidP="004B513B">
            <w:pPr>
              <w:pStyle w:val="aff3"/>
              <w:ind w:right="33"/>
              <w:jc w:val="center"/>
              <w:rPr>
                <w:rFonts w:ascii="Times New Roman" w:hAnsi="Times New Roman"/>
                <w:bCs/>
                <w:color w:val="000000"/>
                <w:sz w:val="18"/>
                <w:szCs w:val="18"/>
              </w:rPr>
            </w:pPr>
            <w:r w:rsidRPr="002B37A1">
              <w:rPr>
                <w:rFonts w:ascii="Times New Roman" w:hAnsi="Times New Roman"/>
                <w:color w:val="000000"/>
                <w:sz w:val="18"/>
                <w:szCs w:val="18"/>
              </w:rPr>
              <w:t xml:space="preserve">Подключение к электрическим сетям осуществляется в соответствии с </w:t>
            </w:r>
            <w:r w:rsidRPr="002B37A1">
              <w:rPr>
                <w:rFonts w:ascii="Times New Roman" w:hAnsi="Times New Roman"/>
                <w:bCs/>
                <w:color w:val="000000"/>
                <w:sz w:val="18"/>
                <w:szCs w:val="18"/>
              </w:rPr>
              <w:t xml:space="preserve">Правилами технологического присоединения </w:t>
            </w:r>
            <w:proofErr w:type="spellStart"/>
            <w:r w:rsidRPr="002B37A1">
              <w:rPr>
                <w:rFonts w:ascii="Times New Roman" w:hAnsi="Times New Roman"/>
                <w:bCs/>
                <w:color w:val="000000"/>
                <w:sz w:val="18"/>
                <w:szCs w:val="18"/>
              </w:rPr>
              <w:t>энергопринимающих</w:t>
            </w:r>
            <w:proofErr w:type="spellEnd"/>
            <w:r w:rsidRPr="002B37A1">
              <w:rPr>
                <w:rFonts w:ascii="Times New Roman" w:hAnsi="Times New Roman"/>
                <w:bCs/>
                <w:color w:val="000000"/>
                <w:sz w:val="18"/>
                <w:szCs w:val="18"/>
              </w:rPr>
              <w:t xml:space="preserve">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w:t>
            </w:r>
            <w:r w:rsidRPr="002B37A1">
              <w:rPr>
                <w:rFonts w:ascii="Times New Roman" w:hAnsi="Times New Roman"/>
                <w:bCs/>
                <w:color w:val="000000"/>
                <w:sz w:val="18"/>
                <w:szCs w:val="18"/>
              </w:rPr>
              <w:lastRenderedPageBreak/>
              <w:t xml:space="preserve">сетевым организациям и иным лицам, к электрическим сетям, утвержденными </w:t>
            </w:r>
            <w:hyperlink w:anchor="sub_0" w:history="1">
              <w:r w:rsidRPr="002B37A1">
                <w:rPr>
                  <w:rFonts w:ascii="Times New Roman" w:hAnsi="Times New Roman"/>
                  <w:color w:val="000000"/>
                  <w:sz w:val="18"/>
                  <w:szCs w:val="18"/>
                </w:rPr>
                <w:t>постановлением</w:t>
              </w:r>
            </w:hyperlink>
            <w:r w:rsidRPr="002B37A1">
              <w:rPr>
                <w:rFonts w:ascii="Times New Roman" w:hAnsi="Times New Roman"/>
                <w:bCs/>
                <w:color w:val="000000"/>
                <w:sz w:val="18"/>
                <w:szCs w:val="18"/>
              </w:rPr>
              <w:t xml:space="preserve"> Правительства Российской Федерации от 27 декабря 2004 года № 861.</w:t>
            </w:r>
          </w:p>
        </w:tc>
      </w:tr>
      <w:tr w:rsidR="004B513B" w:rsidRPr="002B37A1" w:rsidTr="00074BA1">
        <w:trPr>
          <w:trHeight w:val="1054"/>
        </w:trPr>
        <w:tc>
          <w:tcPr>
            <w:tcW w:w="568" w:type="dxa"/>
          </w:tcPr>
          <w:p w:rsidR="004B513B" w:rsidRPr="002B37A1" w:rsidRDefault="004B513B" w:rsidP="004B513B">
            <w:pPr>
              <w:spacing w:line="240" w:lineRule="atLeast"/>
              <w:jc w:val="center"/>
              <w:rPr>
                <w:sz w:val="18"/>
                <w:szCs w:val="18"/>
              </w:rPr>
            </w:pPr>
            <w:r w:rsidRPr="002B37A1">
              <w:rPr>
                <w:sz w:val="18"/>
                <w:szCs w:val="18"/>
              </w:rPr>
              <w:t>2</w:t>
            </w:r>
          </w:p>
        </w:tc>
        <w:tc>
          <w:tcPr>
            <w:tcW w:w="3544" w:type="dxa"/>
          </w:tcPr>
          <w:p w:rsidR="004B513B" w:rsidRPr="002B37A1" w:rsidRDefault="004B513B" w:rsidP="004B513B">
            <w:pPr>
              <w:spacing w:line="240" w:lineRule="atLeast"/>
              <w:jc w:val="center"/>
              <w:rPr>
                <w:sz w:val="18"/>
                <w:szCs w:val="18"/>
              </w:rPr>
            </w:pPr>
            <w:r w:rsidRPr="002B37A1">
              <w:rPr>
                <w:sz w:val="18"/>
                <w:szCs w:val="18"/>
              </w:rPr>
              <w:t xml:space="preserve">Иркутская область, Иркутский муниципальный район, </w:t>
            </w:r>
            <w:proofErr w:type="spellStart"/>
            <w:r w:rsidRPr="002B37A1">
              <w:rPr>
                <w:sz w:val="18"/>
                <w:szCs w:val="18"/>
              </w:rPr>
              <w:t>Хомутовское</w:t>
            </w:r>
            <w:proofErr w:type="spellEnd"/>
            <w:r w:rsidRPr="002B37A1">
              <w:rPr>
                <w:sz w:val="18"/>
                <w:szCs w:val="18"/>
              </w:rPr>
              <w:t xml:space="preserve"> сельское поселение,</w:t>
            </w:r>
          </w:p>
          <w:p w:rsidR="004B513B" w:rsidRPr="002B37A1" w:rsidRDefault="004B513B" w:rsidP="004B513B">
            <w:pPr>
              <w:spacing w:line="240" w:lineRule="atLeast"/>
              <w:jc w:val="center"/>
              <w:rPr>
                <w:sz w:val="18"/>
                <w:szCs w:val="18"/>
              </w:rPr>
            </w:pPr>
            <w:r w:rsidRPr="002B37A1">
              <w:rPr>
                <w:sz w:val="18"/>
                <w:szCs w:val="18"/>
              </w:rPr>
              <w:t xml:space="preserve">село Хомутово, улица Степная, земельный участок 20 (38:06:100801:40515)                         </w:t>
            </w:r>
          </w:p>
        </w:tc>
        <w:tc>
          <w:tcPr>
            <w:tcW w:w="1134" w:type="dxa"/>
          </w:tcPr>
          <w:p w:rsidR="004B513B" w:rsidRPr="002B37A1" w:rsidRDefault="004B513B" w:rsidP="004B513B">
            <w:pPr>
              <w:jc w:val="center"/>
              <w:rPr>
                <w:sz w:val="18"/>
                <w:szCs w:val="18"/>
              </w:rPr>
            </w:pPr>
            <w:r w:rsidRPr="002B37A1">
              <w:rPr>
                <w:sz w:val="18"/>
                <w:szCs w:val="18"/>
              </w:rPr>
              <w:t>1075</w:t>
            </w:r>
          </w:p>
        </w:tc>
        <w:tc>
          <w:tcPr>
            <w:tcW w:w="2080" w:type="dxa"/>
          </w:tcPr>
          <w:p w:rsidR="004B513B" w:rsidRPr="002B37A1" w:rsidRDefault="004B513B" w:rsidP="004B513B">
            <w:pPr>
              <w:spacing w:line="240" w:lineRule="atLeast"/>
              <w:ind w:left="-108" w:right="-108"/>
              <w:jc w:val="center"/>
              <w:rPr>
                <w:sz w:val="18"/>
                <w:szCs w:val="18"/>
              </w:rPr>
            </w:pPr>
            <w:r w:rsidRPr="002B37A1">
              <w:rPr>
                <w:sz w:val="18"/>
                <w:szCs w:val="18"/>
              </w:rPr>
              <w:t>Зона застройки</w:t>
            </w:r>
          </w:p>
          <w:p w:rsidR="004B513B" w:rsidRPr="002B37A1" w:rsidRDefault="004B513B" w:rsidP="004B513B">
            <w:pPr>
              <w:spacing w:line="240" w:lineRule="atLeast"/>
              <w:ind w:left="-108" w:right="-108"/>
              <w:jc w:val="center"/>
              <w:rPr>
                <w:sz w:val="18"/>
                <w:szCs w:val="18"/>
              </w:rPr>
            </w:pPr>
            <w:r w:rsidRPr="002B37A1">
              <w:rPr>
                <w:sz w:val="18"/>
                <w:szCs w:val="18"/>
              </w:rPr>
              <w:t xml:space="preserve"> Индивидуальными жилыми домами </w:t>
            </w:r>
          </w:p>
          <w:p w:rsidR="004B513B" w:rsidRPr="002B37A1" w:rsidRDefault="004B513B" w:rsidP="004B513B">
            <w:pPr>
              <w:spacing w:line="240" w:lineRule="atLeast"/>
              <w:ind w:left="-108" w:right="-108"/>
              <w:jc w:val="center"/>
              <w:rPr>
                <w:sz w:val="18"/>
                <w:szCs w:val="18"/>
              </w:rPr>
            </w:pPr>
            <w:r w:rsidRPr="002B37A1">
              <w:rPr>
                <w:sz w:val="18"/>
                <w:szCs w:val="18"/>
              </w:rPr>
              <w:t>(ЖЗ-1)</w:t>
            </w:r>
          </w:p>
        </w:tc>
        <w:tc>
          <w:tcPr>
            <w:tcW w:w="1985" w:type="dxa"/>
          </w:tcPr>
          <w:p w:rsidR="004B513B" w:rsidRPr="002B37A1" w:rsidRDefault="004B513B" w:rsidP="00EF6DA6">
            <w:pPr>
              <w:ind w:left="357" w:firstLine="0"/>
              <w:rPr>
                <w:sz w:val="18"/>
                <w:szCs w:val="18"/>
              </w:rPr>
            </w:pPr>
            <w:r w:rsidRPr="002B37A1">
              <w:rPr>
                <w:sz w:val="18"/>
                <w:szCs w:val="18"/>
              </w:rPr>
              <w:t xml:space="preserve">Для индивидуального жилищного </w:t>
            </w:r>
            <w:r w:rsidRPr="002B37A1">
              <w:rPr>
                <w:sz w:val="18"/>
                <w:szCs w:val="18"/>
              </w:rPr>
              <w:br/>
              <w:t>строительства</w:t>
            </w:r>
          </w:p>
        </w:tc>
        <w:tc>
          <w:tcPr>
            <w:tcW w:w="1559" w:type="dxa"/>
          </w:tcPr>
          <w:p w:rsidR="004B513B" w:rsidRPr="002B37A1" w:rsidRDefault="004B513B" w:rsidP="004B513B">
            <w:pPr>
              <w:jc w:val="center"/>
              <w:rPr>
                <w:sz w:val="18"/>
                <w:szCs w:val="18"/>
              </w:rPr>
            </w:pPr>
            <w:r w:rsidRPr="002B37A1">
              <w:rPr>
                <w:sz w:val="18"/>
                <w:szCs w:val="18"/>
              </w:rPr>
              <w:t>Земли населенных пунктов</w:t>
            </w:r>
          </w:p>
        </w:tc>
        <w:tc>
          <w:tcPr>
            <w:tcW w:w="1463" w:type="dxa"/>
            <w:tcBorders>
              <w:top w:val="single" w:sz="4" w:space="0" w:color="000000"/>
              <w:right w:val="single" w:sz="4" w:space="0" w:color="auto"/>
            </w:tcBorders>
          </w:tcPr>
          <w:p w:rsidR="004B513B" w:rsidRPr="002B37A1" w:rsidRDefault="004B513B" w:rsidP="004B513B">
            <w:pPr>
              <w:jc w:val="center"/>
              <w:rPr>
                <w:sz w:val="18"/>
                <w:szCs w:val="18"/>
              </w:rPr>
            </w:pPr>
            <w:r w:rsidRPr="002B37A1">
              <w:rPr>
                <w:sz w:val="18"/>
                <w:szCs w:val="18"/>
              </w:rPr>
              <w:t>406076,46</w:t>
            </w:r>
          </w:p>
          <w:p w:rsidR="004B513B" w:rsidRPr="002B37A1" w:rsidRDefault="004B513B" w:rsidP="004B513B">
            <w:pPr>
              <w:jc w:val="center"/>
              <w:rPr>
                <w:sz w:val="18"/>
                <w:szCs w:val="18"/>
              </w:rPr>
            </w:pPr>
            <w:r w:rsidRPr="002B37A1">
              <w:rPr>
                <w:sz w:val="18"/>
                <w:szCs w:val="18"/>
              </w:rPr>
              <w:t>406059,88</w:t>
            </w:r>
          </w:p>
          <w:p w:rsidR="004B513B" w:rsidRPr="002B37A1" w:rsidRDefault="004B513B" w:rsidP="004B513B">
            <w:pPr>
              <w:jc w:val="center"/>
              <w:rPr>
                <w:sz w:val="18"/>
                <w:szCs w:val="18"/>
              </w:rPr>
            </w:pPr>
            <w:r w:rsidRPr="002B37A1">
              <w:rPr>
                <w:sz w:val="18"/>
                <w:szCs w:val="18"/>
              </w:rPr>
              <w:t>406029,64</w:t>
            </w:r>
          </w:p>
          <w:p w:rsidR="004B513B" w:rsidRPr="002B37A1" w:rsidRDefault="004B513B" w:rsidP="004B513B">
            <w:pPr>
              <w:jc w:val="center"/>
              <w:rPr>
                <w:sz w:val="18"/>
                <w:szCs w:val="18"/>
              </w:rPr>
            </w:pPr>
            <w:r w:rsidRPr="002B37A1">
              <w:rPr>
                <w:sz w:val="18"/>
                <w:szCs w:val="18"/>
              </w:rPr>
              <w:t>406045,26</w:t>
            </w:r>
          </w:p>
          <w:p w:rsidR="004B513B" w:rsidRPr="002B37A1" w:rsidRDefault="004B513B" w:rsidP="004B513B">
            <w:pPr>
              <w:jc w:val="center"/>
              <w:rPr>
                <w:sz w:val="18"/>
                <w:szCs w:val="18"/>
              </w:rPr>
            </w:pPr>
            <w:r w:rsidRPr="002B37A1">
              <w:rPr>
                <w:sz w:val="18"/>
                <w:szCs w:val="18"/>
              </w:rPr>
              <w:t>406076,46</w:t>
            </w:r>
          </w:p>
        </w:tc>
        <w:tc>
          <w:tcPr>
            <w:tcW w:w="1560" w:type="dxa"/>
            <w:tcBorders>
              <w:top w:val="single" w:sz="4" w:space="0" w:color="000000"/>
              <w:left w:val="single" w:sz="4" w:space="0" w:color="auto"/>
            </w:tcBorders>
          </w:tcPr>
          <w:p w:rsidR="004B513B" w:rsidRPr="002B37A1" w:rsidRDefault="004B513B" w:rsidP="004B513B">
            <w:pPr>
              <w:jc w:val="center"/>
              <w:rPr>
                <w:sz w:val="18"/>
                <w:szCs w:val="18"/>
              </w:rPr>
            </w:pPr>
            <w:r w:rsidRPr="002B37A1">
              <w:rPr>
                <w:sz w:val="18"/>
                <w:szCs w:val="18"/>
              </w:rPr>
              <w:t>3343023,58</w:t>
            </w:r>
          </w:p>
          <w:p w:rsidR="004B513B" w:rsidRPr="002B37A1" w:rsidRDefault="004B513B" w:rsidP="004B513B">
            <w:pPr>
              <w:jc w:val="center"/>
              <w:rPr>
                <w:sz w:val="18"/>
                <w:szCs w:val="18"/>
              </w:rPr>
            </w:pPr>
            <w:r w:rsidRPr="002B37A1">
              <w:rPr>
                <w:sz w:val="18"/>
                <w:szCs w:val="18"/>
              </w:rPr>
              <w:t>3343047,34</w:t>
            </w:r>
          </w:p>
          <w:p w:rsidR="004B513B" w:rsidRPr="002B37A1" w:rsidRDefault="004B513B" w:rsidP="004B513B">
            <w:pPr>
              <w:jc w:val="center"/>
              <w:rPr>
                <w:sz w:val="18"/>
                <w:szCs w:val="18"/>
              </w:rPr>
            </w:pPr>
            <w:r w:rsidRPr="002B37A1">
              <w:rPr>
                <w:sz w:val="18"/>
                <w:szCs w:val="18"/>
              </w:rPr>
              <w:t>3343023,90</w:t>
            </w:r>
          </w:p>
          <w:p w:rsidR="004B513B" w:rsidRPr="002B37A1" w:rsidRDefault="004B513B" w:rsidP="004B513B">
            <w:pPr>
              <w:jc w:val="center"/>
              <w:rPr>
                <w:sz w:val="18"/>
                <w:szCs w:val="18"/>
              </w:rPr>
            </w:pPr>
            <w:r w:rsidRPr="002B37A1">
              <w:rPr>
                <w:sz w:val="18"/>
                <w:szCs w:val="18"/>
              </w:rPr>
              <w:t>3343001,51</w:t>
            </w:r>
          </w:p>
          <w:p w:rsidR="004B513B" w:rsidRPr="002B37A1" w:rsidRDefault="004B513B" w:rsidP="004B513B">
            <w:pPr>
              <w:jc w:val="center"/>
              <w:rPr>
                <w:sz w:val="18"/>
                <w:szCs w:val="18"/>
              </w:rPr>
            </w:pPr>
            <w:r w:rsidRPr="002B37A1">
              <w:rPr>
                <w:sz w:val="18"/>
                <w:szCs w:val="18"/>
              </w:rPr>
              <w:t>3343023,58</w:t>
            </w:r>
          </w:p>
        </w:tc>
        <w:tc>
          <w:tcPr>
            <w:tcW w:w="2551" w:type="dxa"/>
            <w:vMerge/>
          </w:tcPr>
          <w:p w:rsidR="004B513B" w:rsidRPr="002B37A1" w:rsidRDefault="004B513B" w:rsidP="004B513B">
            <w:pPr>
              <w:rPr>
                <w:bCs/>
                <w:color w:val="000000"/>
                <w:sz w:val="18"/>
                <w:szCs w:val="18"/>
              </w:rPr>
            </w:pPr>
          </w:p>
        </w:tc>
      </w:tr>
      <w:tr w:rsidR="004B513B" w:rsidRPr="002B37A1" w:rsidTr="00074BA1">
        <w:trPr>
          <w:trHeight w:val="267"/>
        </w:trPr>
        <w:tc>
          <w:tcPr>
            <w:tcW w:w="568" w:type="dxa"/>
          </w:tcPr>
          <w:p w:rsidR="004B513B" w:rsidRPr="002B37A1" w:rsidRDefault="004B513B" w:rsidP="004B513B">
            <w:pPr>
              <w:spacing w:line="240" w:lineRule="atLeast"/>
              <w:jc w:val="center"/>
              <w:rPr>
                <w:sz w:val="18"/>
                <w:szCs w:val="18"/>
              </w:rPr>
            </w:pPr>
            <w:r w:rsidRPr="002B37A1">
              <w:rPr>
                <w:sz w:val="18"/>
                <w:szCs w:val="18"/>
              </w:rPr>
              <w:t>3</w:t>
            </w:r>
          </w:p>
        </w:tc>
        <w:tc>
          <w:tcPr>
            <w:tcW w:w="3544" w:type="dxa"/>
          </w:tcPr>
          <w:p w:rsidR="004B513B" w:rsidRPr="002B37A1" w:rsidRDefault="004B513B" w:rsidP="004B513B">
            <w:pPr>
              <w:spacing w:line="240" w:lineRule="atLeast"/>
              <w:jc w:val="center"/>
              <w:rPr>
                <w:sz w:val="18"/>
                <w:szCs w:val="18"/>
              </w:rPr>
            </w:pPr>
            <w:r w:rsidRPr="002B37A1">
              <w:rPr>
                <w:sz w:val="18"/>
                <w:szCs w:val="18"/>
              </w:rPr>
              <w:t xml:space="preserve">Иркутская область, Иркутский муниципальный район, </w:t>
            </w:r>
            <w:proofErr w:type="spellStart"/>
            <w:r w:rsidRPr="002B37A1">
              <w:rPr>
                <w:sz w:val="18"/>
                <w:szCs w:val="18"/>
              </w:rPr>
              <w:t>Хомутовское</w:t>
            </w:r>
            <w:proofErr w:type="spellEnd"/>
            <w:r w:rsidRPr="002B37A1">
              <w:rPr>
                <w:sz w:val="18"/>
                <w:szCs w:val="18"/>
              </w:rPr>
              <w:t xml:space="preserve"> сельское поселение,</w:t>
            </w:r>
          </w:p>
          <w:p w:rsidR="004B513B" w:rsidRPr="002B37A1" w:rsidRDefault="004B513B" w:rsidP="004B513B">
            <w:pPr>
              <w:spacing w:line="240" w:lineRule="atLeast"/>
              <w:jc w:val="center"/>
              <w:rPr>
                <w:sz w:val="18"/>
                <w:szCs w:val="18"/>
              </w:rPr>
            </w:pPr>
            <w:r w:rsidRPr="002B37A1">
              <w:rPr>
                <w:sz w:val="18"/>
                <w:szCs w:val="18"/>
              </w:rPr>
              <w:t xml:space="preserve">село Хомутово, улица Степная, земельный участок 22 (38:06:100801:40516)                         </w:t>
            </w:r>
          </w:p>
        </w:tc>
        <w:tc>
          <w:tcPr>
            <w:tcW w:w="1134" w:type="dxa"/>
          </w:tcPr>
          <w:p w:rsidR="004B513B" w:rsidRPr="002B37A1" w:rsidRDefault="004B513B" w:rsidP="004B513B">
            <w:pPr>
              <w:jc w:val="center"/>
              <w:rPr>
                <w:sz w:val="18"/>
                <w:szCs w:val="18"/>
              </w:rPr>
            </w:pPr>
            <w:r w:rsidRPr="002B37A1">
              <w:rPr>
                <w:sz w:val="18"/>
                <w:szCs w:val="18"/>
              </w:rPr>
              <w:t>1075</w:t>
            </w:r>
          </w:p>
        </w:tc>
        <w:tc>
          <w:tcPr>
            <w:tcW w:w="2080" w:type="dxa"/>
          </w:tcPr>
          <w:p w:rsidR="004B513B" w:rsidRPr="002B37A1" w:rsidRDefault="004B513B" w:rsidP="004B513B">
            <w:pPr>
              <w:spacing w:line="240" w:lineRule="atLeast"/>
              <w:ind w:left="-108" w:right="-108"/>
              <w:jc w:val="center"/>
              <w:rPr>
                <w:sz w:val="18"/>
                <w:szCs w:val="18"/>
              </w:rPr>
            </w:pPr>
            <w:r w:rsidRPr="002B37A1">
              <w:rPr>
                <w:sz w:val="18"/>
                <w:szCs w:val="18"/>
              </w:rPr>
              <w:t>Зона застройки</w:t>
            </w:r>
          </w:p>
          <w:p w:rsidR="004B513B" w:rsidRPr="002B37A1" w:rsidRDefault="004B513B" w:rsidP="004B513B">
            <w:pPr>
              <w:spacing w:line="240" w:lineRule="atLeast"/>
              <w:ind w:left="-108" w:right="-108"/>
              <w:jc w:val="center"/>
              <w:rPr>
                <w:sz w:val="18"/>
                <w:szCs w:val="18"/>
              </w:rPr>
            </w:pPr>
            <w:r w:rsidRPr="002B37A1">
              <w:rPr>
                <w:sz w:val="18"/>
                <w:szCs w:val="18"/>
              </w:rPr>
              <w:t xml:space="preserve"> Индивидуальными жилыми домами </w:t>
            </w:r>
          </w:p>
          <w:p w:rsidR="004B513B" w:rsidRPr="002B37A1" w:rsidRDefault="004B513B" w:rsidP="004B513B">
            <w:pPr>
              <w:spacing w:line="240" w:lineRule="atLeast"/>
              <w:ind w:left="-108" w:right="-108"/>
              <w:jc w:val="center"/>
              <w:rPr>
                <w:sz w:val="18"/>
                <w:szCs w:val="18"/>
              </w:rPr>
            </w:pPr>
            <w:r w:rsidRPr="002B37A1">
              <w:rPr>
                <w:sz w:val="18"/>
                <w:szCs w:val="18"/>
              </w:rPr>
              <w:t>(ЖЗ-1)</w:t>
            </w:r>
          </w:p>
        </w:tc>
        <w:tc>
          <w:tcPr>
            <w:tcW w:w="1985" w:type="dxa"/>
          </w:tcPr>
          <w:p w:rsidR="004B513B" w:rsidRPr="002B37A1" w:rsidRDefault="004B513B" w:rsidP="00EF6DA6">
            <w:pPr>
              <w:ind w:left="357" w:firstLine="0"/>
              <w:rPr>
                <w:sz w:val="18"/>
                <w:szCs w:val="18"/>
              </w:rPr>
            </w:pPr>
            <w:r w:rsidRPr="002B37A1">
              <w:rPr>
                <w:sz w:val="18"/>
                <w:szCs w:val="18"/>
              </w:rPr>
              <w:t xml:space="preserve">Для индивидуального жилищного </w:t>
            </w:r>
            <w:r w:rsidRPr="002B37A1">
              <w:rPr>
                <w:sz w:val="18"/>
                <w:szCs w:val="18"/>
              </w:rPr>
              <w:br/>
              <w:t>строительства</w:t>
            </w:r>
          </w:p>
        </w:tc>
        <w:tc>
          <w:tcPr>
            <w:tcW w:w="1559" w:type="dxa"/>
          </w:tcPr>
          <w:p w:rsidR="004B513B" w:rsidRPr="002B37A1" w:rsidRDefault="004B513B" w:rsidP="004B513B">
            <w:pPr>
              <w:jc w:val="center"/>
              <w:rPr>
                <w:sz w:val="18"/>
                <w:szCs w:val="18"/>
              </w:rPr>
            </w:pPr>
            <w:r w:rsidRPr="002B37A1">
              <w:rPr>
                <w:sz w:val="18"/>
                <w:szCs w:val="18"/>
              </w:rPr>
              <w:t>Земли населенных пунктов</w:t>
            </w:r>
          </w:p>
        </w:tc>
        <w:tc>
          <w:tcPr>
            <w:tcW w:w="1463" w:type="dxa"/>
            <w:tcBorders>
              <w:right w:val="single" w:sz="4" w:space="0" w:color="auto"/>
            </w:tcBorders>
          </w:tcPr>
          <w:p w:rsidR="004B513B" w:rsidRPr="002B37A1" w:rsidRDefault="004B513B" w:rsidP="004B513B">
            <w:pPr>
              <w:jc w:val="center"/>
              <w:rPr>
                <w:sz w:val="18"/>
                <w:szCs w:val="18"/>
              </w:rPr>
            </w:pPr>
            <w:r w:rsidRPr="002B37A1">
              <w:rPr>
                <w:sz w:val="18"/>
                <w:szCs w:val="18"/>
              </w:rPr>
              <w:t>406105,94</w:t>
            </w:r>
          </w:p>
          <w:p w:rsidR="004B513B" w:rsidRPr="002B37A1" w:rsidRDefault="004B513B" w:rsidP="004B513B">
            <w:pPr>
              <w:jc w:val="center"/>
              <w:rPr>
                <w:sz w:val="18"/>
                <w:szCs w:val="18"/>
              </w:rPr>
            </w:pPr>
            <w:r w:rsidRPr="002B37A1">
              <w:rPr>
                <w:sz w:val="18"/>
                <w:szCs w:val="18"/>
              </w:rPr>
              <w:t>406088,48</w:t>
            </w:r>
          </w:p>
          <w:p w:rsidR="004B513B" w:rsidRPr="002B37A1" w:rsidRDefault="004B513B" w:rsidP="004B513B">
            <w:pPr>
              <w:jc w:val="center"/>
              <w:rPr>
                <w:sz w:val="18"/>
                <w:szCs w:val="18"/>
              </w:rPr>
            </w:pPr>
            <w:r w:rsidRPr="002B37A1">
              <w:rPr>
                <w:sz w:val="18"/>
                <w:szCs w:val="18"/>
              </w:rPr>
              <w:t>406059,88</w:t>
            </w:r>
          </w:p>
          <w:p w:rsidR="004B513B" w:rsidRPr="002B37A1" w:rsidRDefault="004B513B" w:rsidP="004B513B">
            <w:pPr>
              <w:jc w:val="center"/>
              <w:rPr>
                <w:sz w:val="18"/>
                <w:szCs w:val="18"/>
              </w:rPr>
            </w:pPr>
            <w:r w:rsidRPr="002B37A1">
              <w:rPr>
                <w:sz w:val="18"/>
                <w:szCs w:val="18"/>
              </w:rPr>
              <w:t>406076,46</w:t>
            </w:r>
          </w:p>
          <w:p w:rsidR="004B513B" w:rsidRPr="002B37A1" w:rsidRDefault="004B513B" w:rsidP="004B513B">
            <w:pPr>
              <w:jc w:val="center"/>
              <w:rPr>
                <w:sz w:val="18"/>
                <w:szCs w:val="18"/>
              </w:rPr>
            </w:pPr>
            <w:r w:rsidRPr="002B37A1">
              <w:rPr>
                <w:sz w:val="18"/>
                <w:szCs w:val="18"/>
              </w:rPr>
              <w:t>406105,94</w:t>
            </w:r>
          </w:p>
        </w:tc>
        <w:tc>
          <w:tcPr>
            <w:tcW w:w="1560" w:type="dxa"/>
            <w:tcBorders>
              <w:left w:val="single" w:sz="4" w:space="0" w:color="auto"/>
            </w:tcBorders>
          </w:tcPr>
          <w:p w:rsidR="004B513B" w:rsidRPr="002B37A1" w:rsidRDefault="004B513B" w:rsidP="004B513B">
            <w:pPr>
              <w:jc w:val="center"/>
              <w:rPr>
                <w:sz w:val="18"/>
                <w:szCs w:val="18"/>
              </w:rPr>
            </w:pPr>
            <w:r w:rsidRPr="002B37A1">
              <w:rPr>
                <w:sz w:val="18"/>
                <w:szCs w:val="18"/>
              </w:rPr>
              <w:t>3343044,45</w:t>
            </w:r>
          </w:p>
          <w:p w:rsidR="004B513B" w:rsidRPr="002B37A1" w:rsidRDefault="004B513B" w:rsidP="004B513B">
            <w:pPr>
              <w:jc w:val="center"/>
              <w:rPr>
                <w:sz w:val="18"/>
                <w:szCs w:val="18"/>
              </w:rPr>
            </w:pPr>
            <w:r w:rsidRPr="002B37A1">
              <w:rPr>
                <w:sz w:val="18"/>
                <w:szCs w:val="18"/>
              </w:rPr>
              <w:t>3343069,51</w:t>
            </w:r>
          </w:p>
          <w:p w:rsidR="004B513B" w:rsidRPr="002B37A1" w:rsidRDefault="004B513B" w:rsidP="004B513B">
            <w:pPr>
              <w:jc w:val="center"/>
              <w:rPr>
                <w:sz w:val="18"/>
                <w:szCs w:val="18"/>
              </w:rPr>
            </w:pPr>
            <w:r w:rsidRPr="002B37A1">
              <w:rPr>
                <w:sz w:val="18"/>
                <w:szCs w:val="18"/>
              </w:rPr>
              <w:t>3343047,34</w:t>
            </w:r>
          </w:p>
          <w:p w:rsidR="004B513B" w:rsidRPr="002B37A1" w:rsidRDefault="004B513B" w:rsidP="004B513B">
            <w:pPr>
              <w:jc w:val="center"/>
              <w:rPr>
                <w:sz w:val="18"/>
                <w:szCs w:val="18"/>
              </w:rPr>
            </w:pPr>
            <w:r w:rsidRPr="002B37A1">
              <w:rPr>
                <w:sz w:val="18"/>
                <w:szCs w:val="18"/>
              </w:rPr>
              <w:t>3343023,58</w:t>
            </w:r>
          </w:p>
          <w:p w:rsidR="004B513B" w:rsidRPr="002B37A1" w:rsidRDefault="004B513B" w:rsidP="004B513B">
            <w:pPr>
              <w:jc w:val="center"/>
              <w:rPr>
                <w:sz w:val="18"/>
                <w:szCs w:val="18"/>
              </w:rPr>
            </w:pPr>
            <w:r w:rsidRPr="002B37A1">
              <w:rPr>
                <w:sz w:val="18"/>
                <w:szCs w:val="18"/>
              </w:rPr>
              <w:t>3343044,45</w:t>
            </w:r>
          </w:p>
        </w:tc>
        <w:tc>
          <w:tcPr>
            <w:tcW w:w="2551" w:type="dxa"/>
            <w:vMerge/>
          </w:tcPr>
          <w:p w:rsidR="004B513B" w:rsidRPr="002B37A1" w:rsidRDefault="004B513B" w:rsidP="004B513B">
            <w:pPr>
              <w:spacing w:line="240" w:lineRule="atLeast"/>
              <w:jc w:val="center"/>
              <w:rPr>
                <w:sz w:val="18"/>
                <w:szCs w:val="18"/>
              </w:rPr>
            </w:pPr>
          </w:p>
        </w:tc>
      </w:tr>
      <w:tr w:rsidR="004B513B" w:rsidRPr="002B37A1" w:rsidTr="00074BA1">
        <w:trPr>
          <w:trHeight w:val="1062"/>
        </w:trPr>
        <w:tc>
          <w:tcPr>
            <w:tcW w:w="568" w:type="dxa"/>
          </w:tcPr>
          <w:p w:rsidR="004B513B" w:rsidRPr="002B37A1" w:rsidRDefault="004B513B" w:rsidP="004B513B">
            <w:pPr>
              <w:spacing w:line="240" w:lineRule="atLeast"/>
              <w:jc w:val="center"/>
              <w:rPr>
                <w:sz w:val="18"/>
                <w:szCs w:val="18"/>
              </w:rPr>
            </w:pPr>
            <w:r w:rsidRPr="002B37A1">
              <w:rPr>
                <w:sz w:val="18"/>
                <w:szCs w:val="18"/>
              </w:rPr>
              <w:t>4</w:t>
            </w:r>
          </w:p>
        </w:tc>
        <w:tc>
          <w:tcPr>
            <w:tcW w:w="3544" w:type="dxa"/>
            <w:tcBorders>
              <w:bottom w:val="single" w:sz="4" w:space="0" w:color="000000"/>
            </w:tcBorders>
          </w:tcPr>
          <w:p w:rsidR="004B513B" w:rsidRPr="002B37A1" w:rsidRDefault="004B513B" w:rsidP="004B513B">
            <w:pPr>
              <w:spacing w:line="240" w:lineRule="atLeast"/>
              <w:jc w:val="center"/>
              <w:rPr>
                <w:sz w:val="18"/>
                <w:szCs w:val="18"/>
              </w:rPr>
            </w:pPr>
            <w:r w:rsidRPr="002B37A1">
              <w:rPr>
                <w:sz w:val="18"/>
                <w:szCs w:val="18"/>
              </w:rPr>
              <w:t xml:space="preserve">Иркутская область, Иркутский муниципальный район, </w:t>
            </w:r>
            <w:proofErr w:type="spellStart"/>
            <w:r w:rsidRPr="002B37A1">
              <w:rPr>
                <w:sz w:val="18"/>
                <w:szCs w:val="18"/>
              </w:rPr>
              <w:t>Хомутовское</w:t>
            </w:r>
            <w:proofErr w:type="spellEnd"/>
            <w:r w:rsidRPr="002B37A1">
              <w:rPr>
                <w:sz w:val="18"/>
                <w:szCs w:val="18"/>
              </w:rPr>
              <w:t xml:space="preserve"> сельское поселение,</w:t>
            </w:r>
          </w:p>
          <w:p w:rsidR="004B513B" w:rsidRPr="002B37A1" w:rsidRDefault="004B513B" w:rsidP="004B513B">
            <w:pPr>
              <w:spacing w:line="240" w:lineRule="atLeast"/>
              <w:jc w:val="center"/>
              <w:rPr>
                <w:sz w:val="18"/>
                <w:szCs w:val="18"/>
              </w:rPr>
            </w:pPr>
            <w:r w:rsidRPr="002B37A1">
              <w:rPr>
                <w:sz w:val="18"/>
                <w:szCs w:val="18"/>
              </w:rPr>
              <w:t xml:space="preserve">село Хомутово, улица Степная, земельный участок 24 (38:06:100801:40517)                         </w:t>
            </w:r>
          </w:p>
        </w:tc>
        <w:tc>
          <w:tcPr>
            <w:tcW w:w="1134" w:type="dxa"/>
            <w:tcBorders>
              <w:bottom w:val="single" w:sz="4" w:space="0" w:color="000000"/>
            </w:tcBorders>
          </w:tcPr>
          <w:p w:rsidR="004B513B" w:rsidRPr="002B37A1" w:rsidRDefault="004B513B" w:rsidP="004B513B">
            <w:pPr>
              <w:jc w:val="center"/>
              <w:rPr>
                <w:sz w:val="18"/>
                <w:szCs w:val="18"/>
              </w:rPr>
            </w:pPr>
            <w:r w:rsidRPr="002B37A1">
              <w:rPr>
                <w:sz w:val="18"/>
                <w:szCs w:val="18"/>
              </w:rPr>
              <w:t>1075</w:t>
            </w:r>
          </w:p>
        </w:tc>
        <w:tc>
          <w:tcPr>
            <w:tcW w:w="2080" w:type="dxa"/>
            <w:tcBorders>
              <w:bottom w:val="single" w:sz="4" w:space="0" w:color="000000"/>
            </w:tcBorders>
          </w:tcPr>
          <w:p w:rsidR="004B513B" w:rsidRPr="002B37A1" w:rsidRDefault="004B513B" w:rsidP="004B513B">
            <w:pPr>
              <w:spacing w:line="240" w:lineRule="atLeast"/>
              <w:ind w:left="-108" w:right="-108"/>
              <w:jc w:val="center"/>
              <w:rPr>
                <w:sz w:val="18"/>
                <w:szCs w:val="18"/>
              </w:rPr>
            </w:pPr>
            <w:r w:rsidRPr="002B37A1">
              <w:rPr>
                <w:sz w:val="18"/>
                <w:szCs w:val="18"/>
              </w:rPr>
              <w:t>Зона застройки</w:t>
            </w:r>
          </w:p>
          <w:p w:rsidR="004B513B" w:rsidRPr="002B37A1" w:rsidRDefault="004B513B" w:rsidP="004B513B">
            <w:pPr>
              <w:spacing w:line="240" w:lineRule="atLeast"/>
              <w:ind w:left="-108" w:right="-108"/>
              <w:jc w:val="center"/>
              <w:rPr>
                <w:sz w:val="18"/>
                <w:szCs w:val="18"/>
              </w:rPr>
            </w:pPr>
            <w:r w:rsidRPr="002B37A1">
              <w:rPr>
                <w:sz w:val="18"/>
                <w:szCs w:val="18"/>
              </w:rPr>
              <w:t xml:space="preserve"> Индивидуальными жилыми домами </w:t>
            </w:r>
          </w:p>
          <w:p w:rsidR="004B513B" w:rsidRPr="002B37A1" w:rsidRDefault="004B513B" w:rsidP="004B513B">
            <w:pPr>
              <w:spacing w:line="240" w:lineRule="atLeast"/>
              <w:ind w:left="-108" w:right="-108"/>
              <w:jc w:val="center"/>
              <w:rPr>
                <w:sz w:val="18"/>
                <w:szCs w:val="18"/>
              </w:rPr>
            </w:pPr>
            <w:r w:rsidRPr="002B37A1">
              <w:rPr>
                <w:sz w:val="18"/>
                <w:szCs w:val="18"/>
              </w:rPr>
              <w:t>(ЖЗ-1)</w:t>
            </w:r>
          </w:p>
        </w:tc>
        <w:tc>
          <w:tcPr>
            <w:tcW w:w="1985" w:type="dxa"/>
            <w:tcBorders>
              <w:bottom w:val="single" w:sz="4" w:space="0" w:color="000000"/>
            </w:tcBorders>
          </w:tcPr>
          <w:p w:rsidR="004B513B" w:rsidRPr="002B37A1" w:rsidRDefault="004B513B" w:rsidP="00EF6DA6">
            <w:pPr>
              <w:ind w:left="357" w:firstLine="0"/>
              <w:rPr>
                <w:sz w:val="18"/>
                <w:szCs w:val="18"/>
              </w:rPr>
            </w:pPr>
            <w:r w:rsidRPr="002B37A1">
              <w:rPr>
                <w:sz w:val="18"/>
                <w:szCs w:val="18"/>
              </w:rPr>
              <w:t xml:space="preserve">Для индивидуального жилищного </w:t>
            </w:r>
            <w:r w:rsidRPr="002B37A1">
              <w:rPr>
                <w:sz w:val="18"/>
                <w:szCs w:val="18"/>
              </w:rPr>
              <w:br/>
              <w:t>строительства</w:t>
            </w:r>
          </w:p>
        </w:tc>
        <w:tc>
          <w:tcPr>
            <w:tcW w:w="1559" w:type="dxa"/>
            <w:tcBorders>
              <w:bottom w:val="single" w:sz="4" w:space="0" w:color="000000"/>
            </w:tcBorders>
          </w:tcPr>
          <w:p w:rsidR="004B513B" w:rsidRPr="002B37A1" w:rsidRDefault="004B513B" w:rsidP="004B513B">
            <w:pPr>
              <w:jc w:val="center"/>
              <w:rPr>
                <w:sz w:val="18"/>
                <w:szCs w:val="18"/>
              </w:rPr>
            </w:pPr>
            <w:r w:rsidRPr="002B37A1">
              <w:rPr>
                <w:sz w:val="18"/>
                <w:szCs w:val="18"/>
              </w:rPr>
              <w:t>Земли населенных пунктов</w:t>
            </w:r>
          </w:p>
        </w:tc>
        <w:tc>
          <w:tcPr>
            <w:tcW w:w="1463" w:type="dxa"/>
            <w:tcBorders>
              <w:bottom w:val="single" w:sz="4" w:space="0" w:color="000000"/>
              <w:right w:val="single" w:sz="4" w:space="0" w:color="auto"/>
            </w:tcBorders>
          </w:tcPr>
          <w:p w:rsidR="004B513B" w:rsidRPr="002B37A1" w:rsidRDefault="004B513B" w:rsidP="004B513B">
            <w:pPr>
              <w:jc w:val="center"/>
              <w:rPr>
                <w:sz w:val="18"/>
                <w:szCs w:val="18"/>
              </w:rPr>
            </w:pPr>
            <w:r w:rsidRPr="002B37A1">
              <w:rPr>
                <w:sz w:val="18"/>
                <w:szCs w:val="18"/>
              </w:rPr>
              <w:t>406134,00</w:t>
            </w:r>
          </w:p>
          <w:p w:rsidR="004B513B" w:rsidRPr="002B37A1" w:rsidRDefault="004B513B" w:rsidP="004B513B">
            <w:pPr>
              <w:jc w:val="center"/>
              <w:rPr>
                <w:sz w:val="18"/>
                <w:szCs w:val="18"/>
              </w:rPr>
            </w:pPr>
            <w:r w:rsidRPr="002B37A1">
              <w:rPr>
                <w:sz w:val="18"/>
                <w:szCs w:val="18"/>
              </w:rPr>
              <w:t>406115,73</w:t>
            </w:r>
          </w:p>
          <w:p w:rsidR="004B513B" w:rsidRPr="002B37A1" w:rsidRDefault="004B513B" w:rsidP="004B513B">
            <w:pPr>
              <w:jc w:val="center"/>
              <w:rPr>
                <w:sz w:val="18"/>
                <w:szCs w:val="18"/>
              </w:rPr>
            </w:pPr>
            <w:r w:rsidRPr="002B37A1">
              <w:rPr>
                <w:sz w:val="18"/>
                <w:szCs w:val="18"/>
              </w:rPr>
              <w:t>406111,57</w:t>
            </w:r>
          </w:p>
          <w:p w:rsidR="004B513B" w:rsidRPr="002B37A1" w:rsidRDefault="004B513B" w:rsidP="004B513B">
            <w:pPr>
              <w:jc w:val="center"/>
              <w:rPr>
                <w:sz w:val="18"/>
                <w:szCs w:val="18"/>
              </w:rPr>
            </w:pPr>
            <w:r w:rsidRPr="002B37A1">
              <w:rPr>
                <w:sz w:val="18"/>
                <w:szCs w:val="18"/>
              </w:rPr>
              <w:t>406088,48</w:t>
            </w:r>
          </w:p>
          <w:p w:rsidR="004B513B" w:rsidRPr="002B37A1" w:rsidRDefault="004B513B" w:rsidP="004B513B">
            <w:pPr>
              <w:jc w:val="center"/>
              <w:rPr>
                <w:sz w:val="18"/>
                <w:szCs w:val="18"/>
              </w:rPr>
            </w:pPr>
            <w:r w:rsidRPr="002B37A1">
              <w:rPr>
                <w:sz w:val="18"/>
                <w:szCs w:val="18"/>
              </w:rPr>
              <w:t>406105,94</w:t>
            </w:r>
          </w:p>
          <w:p w:rsidR="004B513B" w:rsidRPr="002B37A1" w:rsidRDefault="004B513B" w:rsidP="004B513B">
            <w:pPr>
              <w:jc w:val="center"/>
              <w:rPr>
                <w:sz w:val="18"/>
                <w:szCs w:val="18"/>
              </w:rPr>
            </w:pPr>
            <w:r w:rsidRPr="002B37A1">
              <w:rPr>
                <w:sz w:val="18"/>
                <w:szCs w:val="18"/>
              </w:rPr>
              <w:t>406134,00</w:t>
            </w:r>
          </w:p>
        </w:tc>
        <w:tc>
          <w:tcPr>
            <w:tcW w:w="1560" w:type="dxa"/>
            <w:tcBorders>
              <w:left w:val="single" w:sz="4" w:space="0" w:color="auto"/>
              <w:bottom w:val="single" w:sz="4" w:space="0" w:color="000000"/>
            </w:tcBorders>
          </w:tcPr>
          <w:p w:rsidR="004B513B" w:rsidRPr="002B37A1" w:rsidRDefault="004B513B" w:rsidP="004B513B">
            <w:pPr>
              <w:jc w:val="center"/>
              <w:rPr>
                <w:sz w:val="18"/>
                <w:szCs w:val="18"/>
              </w:rPr>
            </w:pPr>
            <w:r w:rsidRPr="002B37A1">
              <w:rPr>
                <w:sz w:val="18"/>
                <w:szCs w:val="18"/>
              </w:rPr>
              <w:t>3343064,31</w:t>
            </w:r>
          </w:p>
          <w:p w:rsidR="004B513B" w:rsidRPr="002B37A1" w:rsidRDefault="004B513B" w:rsidP="004B513B">
            <w:pPr>
              <w:jc w:val="center"/>
              <w:rPr>
                <w:sz w:val="18"/>
                <w:szCs w:val="18"/>
              </w:rPr>
            </w:pPr>
            <w:r w:rsidRPr="002B37A1">
              <w:rPr>
                <w:sz w:val="18"/>
                <w:szCs w:val="18"/>
              </w:rPr>
              <w:t>3343090,49</w:t>
            </w:r>
          </w:p>
          <w:p w:rsidR="004B513B" w:rsidRPr="002B37A1" w:rsidRDefault="004B513B" w:rsidP="004B513B">
            <w:pPr>
              <w:jc w:val="center"/>
              <w:rPr>
                <w:sz w:val="18"/>
                <w:szCs w:val="18"/>
              </w:rPr>
            </w:pPr>
            <w:r w:rsidRPr="002B37A1">
              <w:rPr>
                <w:sz w:val="18"/>
                <w:szCs w:val="18"/>
              </w:rPr>
              <w:t>3343087,41</w:t>
            </w:r>
          </w:p>
          <w:p w:rsidR="004B513B" w:rsidRPr="002B37A1" w:rsidRDefault="004B513B" w:rsidP="004B513B">
            <w:pPr>
              <w:jc w:val="center"/>
              <w:rPr>
                <w:sz w:val="18"/>
                <w:szCs w:val="18"/>
              </w:rPr>
            </w:pPr>
            <w:r w:rsidRPr="002B37A1">
              <w:rPr>
                <w:sz w:val="18"/>
                <w:szCs w:val="18"/>
              </w:rPr>
              <w:t>3343069,51</w:t>
            </w:r>
          </w:p>
          <w:p w:rsidR="004B513B" w:rsidRPr="002B37A1" w:rsidRDefault="004B513B" w:rsidP="004B513B">
            <w:pPr>
              <w:jc w:val="center"/>
              <w:rPr>
                <w:sz w:val="18"/>
                <w:szCs w:val="18"/>
              </w:rPr>
            </w:pPr>
            <w:r w:rsidRPr="002B37A1">
              <w:rPr>
                <w:sz w:val="18"/>
                <w:szCs w:val="18"/>
              </w:rPr>
              <w:t>3343044,45</w:t>
            </w:r>
          </w:p>
          <w:p w:rsidR="004B513B" w:rsidRPr="002B37A1" w:rsidRDefault="004B513B" w:rsidP="004B513B">
            <w:pPr>
              <w:jc w:val="center"/>
              <w:rPr>
                <w:sz w:val="18"/>
                <w:szCs w:val="18"/>
              </w:rPr>
            </w:pPr>
            <w:r w:rsidRPr="002B37A1">
              <w:rPr>
                <w:sz w:val="18"/>
                <w:szCs w:val="18"/>
              </w:rPr>
              <w:t>3343064,31</w:t>
            </w:r>
          </w:p>
        </w:tc>
        <w:tc>
          <w:tcPr>
            <w:tcW w:w="2551" w:type="dxa"/>
            <w:vMerge/>
          </w:tcPr>
          <w:p w:rsidR="004B513B" w:rsidRPr="002B37A1" w:rsidRDefault="004B513B" w:rsidP="004B513B">
            <w:pPr>
              <w:spacing w:line="240" w:lineRule="atLeast"/>
              <w:jc w:val="center"/>
              <w:rPr>
                <w:sz w:val="18"/>
                <w:szCs w:val="18"/>
              </w:rPr>
            </w:pPr>
          </w:p>
        </w:tc>
      </w:tr>
      <w:tr w:rsidR="004B513B" w:rsidRPr="002B37A1" w:rsidTr="00074BA1">
        <w:trPr>
          <w:trHeight w:val="1062"/>
        </w:trPr>
        <w:tc>
          <w:tcPr>
            <w:tcW w:w="568" w:type="dxa"/>
          </w:tcPr>
          <w:p w:rsidR="004B513B" w:rsidRPr="002B37A1" w:rsidRDefault="004B513B" w:rsidP="004B513B">
            <w:pPr>
              <w:spacing w:line="240" w:lineRule="atLeast"/>
              <w:jc w:val="center"/>
              <w:rPr>
                <w:sz w:val="18"/>
                <w:szCs w:val="18"/>
              </w:rPr>
            </w:pPr>
            <w:r w:rsidRPr="002B37A1">
              <w:rPr>
                <w:sz w:val="18"/>
                <w:szCs w:val="18"/>
              </w:rPr>
              <w:lastRenderedPageBreak/>
              <w:t>5</w:t>
            </w:r>
          </w:p>
        </w:tc>
        <w:tc>
          <w:tcPr>
            <w:tcW w:w="3544" w:type="dxa"/>
            <w:tcBorders>
              <w:top w:val="single" w:sz="4" w:space="0" w:color="000000"/>
              <w:bottom w:val="single" w:sz="4" w:space="0" w:color="000000"/>
            </w:tcBorders>
          </w:tcPr>
          <w:p w:rsidR="004B513B" w:rsidRPr="002B37A1" w:rsidRDefault="004B513B" w:rsidP="004B513B">
            <w:pPr>
              <w:spacing w:line="240" w:lineRule="atLeast"/>
              <w:jc w:val="center"/>
              <w:rPr>
                <w:sz w:val="18"/>
                <w:szCs w:val="18"/>
              </w:rPr>
            </w:pPr>
            <w:r w:rsidRPr="002B37A1">
              <w:rPr>
                <w:sz w:val="18"/>
                <w:szCs w:val="18"/>
              </w:rPr>
              <w:t xml:space="preserve">Иркутская область, Иркутский муниципальный район, </w:t>
            </w:r>
            <w:proofErr w:type="spellStart"/>
            <w:r w:rsidRPr="002B37A1">
              <w:rPr>
                <w:sz w:val="18"/>
                <w:szCs w:val="18"/>
              </w:rPr>
              <w:t>Хомутовское</w:t>
            </w:r>
            <w:proofErr w:type="spellEnd"/>
            <w:r w:rsidRPr="002B37A1">
              <w:rPr>
                <w:sz w:val="18"/>
                <w:szCs w:val="18"/>
              </w:rPr>
              <w:t xml:space="preserve"> сельское поселение,</w:t>
            </w:r>
          </w:p>
          <w:p w:rsidR="004B513B" w:rsidRPr="002B37A1" w:rsidRDefault="004B513B" w:rsidP="004B513B">
            <w:pPr>
              <w:spacing w:line="240" w:lineRule="atLeast"/>
              <w:jc w:val="center"/>
              <w:rPr>
                <w:sz w:val="18"/>
                <w:szCs w:val="18"/>
              </w:rPr>
            </w:pPr>
            <w:r w:rsidRPr="002B37A1">
              <w:rPr>
                <w:sz w:val="18"/>
                <w:szCs w:val="18"/>
              </w:rPr>
              <w:t xml:space="preserve">село Хомутово, улица Степная, земельный участок 26 (38:06:100801:40518)                         </w:t>
            </w:r>
          </w:p>
        </w:tc>
        <w:tc>
          <w:tcPr>
            <w:tcW w:w="1134" w:type="dxa"/>
            <w:tcBorders>
              <w:top w:val="single" w:sz="4" w:space="0" w:color="000000"/>
              <w:bottom w:val="single" w:sz="4" w:space="0" w:color="000000"/>
            </w:tcBorders>
          </w:tcPr>
          <w:p w:rsidR="004B513B" w:rsidRPr="002B37A1" w:rsidRDefault="004B513B" w:rsidP="004B513B">
            <w:pPr>
              <w:jc w:val="center"/>
              <w:rPr>
                <w:sz w:val="18"/>
                <w:szCs w:val="18"/>
              </w:rPr>
            </w:pPr>
            <w:r w:rsidRPr="002B37A1">
              <w:rPr>
                <w:sz w:val="18"/>
                <w:szCs w:val="18"/>
              </w:rPr>
              <w:t>1075</w:t>
            </w:r>
          </w:p>
        </w:tc>
        <w:tc>
          <w:tcPr>
            <w:tcW w:w="2080" w:type="dxa"/>
            <w:tcBorders>
              <w:top w:val="single" w:sz="4" w:space="0" w:color="000000"/>
              <w:bottom w:val="single" w:sz="4" w:space="0" w:color="000000"/>
            </w:tcBorders>
          </w:tcPr>
          <w:p w:rsidR="004B513B" w:rsidRPr="002B37A1" w:rsidRDefault="004B513B" w:rsidP="004B513B">
            <w:pPr>
              <w:spacing w:line="240" w:lineRule="atLeast"/>
              <w:ind w:left="-108" w:right="-108"/>
              <w:jc w:val="center"/>
              <w:rPr>
                <w:sz w:val="18"/>
                <w:szCs w:val="18"/>
              </w:rPr>
            </w:pPr>
            <w:r w:rsidRPr="002B37A1">
              <w:rPr>
                <w:sz w:val="18"/>
                <w:szCs w:val="18"/>
              </w:rPr>
              <w:t>Зона застройки</w:t>
            </w:r>
          </w:p>
          <w:p w:rsidR="004B513B" w:rsidRPr="002B37A1" w:rsidRDefault="004B513B" w:rsidP="004B513B">
            <w:pPr>
              <w:spacing w:line="240" w:lineRule="atLeast"/>
              <w:ind w:left="-108" w:right="-108"/>
              <w:jc w:val="center"/>
              <w:rPr>
                <w:sz w:val="18"/>
                <w:szCs w:val="18"/>
              </w:rPr>
            </w:pPr>
            <w:r w:rsidRPr="002B37A1">
              <w:rPr>
                <w:sz w:val="18"/>
                <w:szCs w:val="18"/>
              </w:rPr>
              <w:t xml:space="preserve"> Индивидуальными жилыми домами </w:t>
            </w:r>
          </w:p>
          <w:p w:rsidR="004B513B" w:rsidRPr="002B37A1" w:rsidRDefault="004B513B" w:rsidP="004B513B">
            <w:pPr>
              <w:spacing w:line="240" w:lineRule="atLeast"/>
              <w:ind w:left="-108" w:right="-108"/>
              <w:jc w:val="center"/>
              <w:rPr>
                <w:sz w:val="18"/>
                <w:szCs w:val="18"/>
              </w:rPr>
            </w:pPr>
            <w:r w:rsidRPr="002B37A1">
              <w:rPr>
                <w:sz w:val="18"/>
                <w:szCs w:val="18"/>
              </w:rPr>
              <w:t>(ЖЗ-1)</w:t>
            </w:r>
          </w:p>
        </w:tc>
        <w:tc>
          <w:tcPr>
            <w:tcW w:w="1985" w:type="dxa"/>
            <w:tcBorders>
              <w:top w:val="single" w:sz="4" w:space="0" w:color="000000"/>
              <w:bottom w:val="single" w:sz="4" w:space="0" w:color="000000"/>
            </w:tcBorders>
          </w:tcPr>
          <w:p w:rsidR="004B513B" w:rsidRPr="002B37A1" w:rsidRDefault="004B513B" w:rsidP="00EF6DA6">
            <w:pPr>
              <w:ind w:left="357" w:firstLine="0"/>
              <w:rPr>
                <w:sz w:val="18"/>
                <w:szCs w:val="18"/>
              </w:rPr>
            </w:pPr>
            <w:r w:rsidRPr="002B37A1">
              <w:rPr>
                <w:sz w:val="18"/>
                <w:szCs w:val="18"/>
              </w:rPr>
              <w:t xml:space="preserve">Для индивидуального жилищного </w:t>
            </w:r>
            <w:r w:rsidRPr="002B37A1">
              <w:rPr>
                <w:sz w:val="18"/>
                <w:szCs w:val="18"/>
              </w:rPr>
              <w:br/>
              <w:t>строительства</w:t>
            </w:r>
          </w:p>
        </w:tc>
        <w:tc>
          <w:tcPr>
            <w:tcW w:w="1559" w:type="dxa"/>
            <w:tcBorders>
              <w:top w:val="single" w:sz="4" w:space="0" w:color="000000"/>
              <w:bottom w:val="single" w:sz="4" w:space="0" w:color="000000"/>
            </w:tcBorders>
          </w:tcPr>
          <w:p w:rsidR="004B513B" w:rsidRPr="002B37A1" w:rsidRDefault="004B513B" w:rsidP="004B513B">
            <w:pPr>
              <w:jc w:val="center"/>
              <w:rPr>
                <w:sz w:val="18"/>
                <w:szCs w:val="18"/>
              </w:rPr>
            </w:pPr>
            <w:r w:rsidRPr="002B37A1">
              <w:rPr>
                <w:sz w:val="18"/>
                <w:szCs w:val="18"/>
              </w:rPr>
              <w:t>Земли населенных пунктов</w:t>
            </w:r>
          </w:p>
        </w:tc>
        <w:tc>
          <w:tcPr>
            <w:tcW w:w="1463" w:type="dxa"/>
            <w:tcBorders>
              <w:top w:val="single" w:sz="4" w:space="0" w:color="000000"/>
              <w:bottom w:val="single" w:sz="4" w:space="0" w:color="000000"/>
              <w:right w:val="single" w:sz="4" w:space="0" w:color="auto"/>
            </w:tcBorders>
          </w:tcPr>
          <w:p w:rsidR="004B513B" w:rsidRPr="002B37A1" w:rsidRDefault="004B513B" w:rsidP="004B513B">
            <w:pPr>
              <w:spacing w:line="240" w:lineRule="atLeast"/>
              <w:jc w:val="center"/>
              <w:rPr>
                <w:sz w:val="18"/>
                <w:szCs w:val="18"/>
              </w:rPr>
            </w:pPr>
            <w:r w:rsidRPr="002B37A1">
              <w:rPr>
                <w:sz w:val="18"/>
                <w:szCs w:val="18"/>
              </w:rPr>
              <w:t>406161,17</w:t>
            </w:r>
          </w:p>
          <w:p w:rsidR="004B513B" w:rsidRPr="002B37A1" w:rsidRDefault="004B513B" w:rsidP="004B513B">
            <w:pPr>
              <w:spacing w:line="240" w:lineRule="atLeast"/>
              <w:jc w:val="center"/>
              <w:rPr>
                <w:sz w:val="18"/>
                <w:szCs w:val="18"/>
              </w:rPr>
            </w:pPr>
            <w:r w:rsidRPr="002B37A1">
              <w:rPr>
                <w:sz w:val="18"/>
                <w:szCs w:val="18"/>
              </w:rPr>
              <w:t>406142,47</w:t>
            </w:r>
          </w:p>
          <w:p w:rsidR="004B513B" w:rsidRPr="002B37A1" w:rsidRDefault="004B513B" w:rsidP="004B513B">
            <w:pPr>
              <w:spacing w:line="240" w:lineRule="atLeast"/>
              <w:jc w:val="center"/>
              <w:rPr>
                <w:sz w:val="18"/>
                <w:szCs w:val="18"/>
              </w:rPr>
            </w:pPr>
            <w:r w:rsidRPr="002B37A1">
              <w:rPr>
                <w:sz w:val="18"/>
                <w:szCs w:val="18"/>
              </w:rPr>
              <w:t>406115,73</w:t>
            </w:r>
          </w:p>
          <w:p w:rsidR="004B513B" w:rsidRPr="002B37A1" w:rsidRDefault="004B513B" w:rsidP="004B513B">
            <w:pPr>
              <w:spacing w:line="240" w:lineRule="atLeast"/>
              <w:jc w:val="center"/>
              <w:rPr>
                <w:sz w:val="18"/>
                <w:szCs w:val="18"/>
              </w:rPr>
            </w:pPr>
            <w:r w:rsidRPr="002B37A1">
              <w:rPr>
                <w:sz w:val="18"/>
                <w:szCs w:val="18"/>
              </w:rPr>
              <w:t>406134,00</w:t>
            </w:r>
          </w:p>
          <w:p w:rsidR="004B513B" w:rsidRPr="002B37A1" w:rsidRDefault="004B513B" w:rsidP="004B513B">
            <w:pPr>
              <w:spacing w:line="240" w:lineRule="atLeast"/>
              <w:jc w:val="center"/>
              <w:rPr>
                <w:sz w:val="18"/>
                <w:szCs w:val="18"/>
              </w:rPr>
            </w:pPr>
            <w:r w:rsidRPr="002B37A1">
              <w:rPr>
                <w:sz w:val="18"/>
                <w:szCs w:val="18"/>
              </w:rPr>
              <w:t>406161,17</w:t>
            </w:r>
          </w:p>
        </w:tc>
        <w:tc>
          <w:tcPr>
            <w:tcW w:w="1560" w:type="dxa"/>
            <w:tcBorders>
              <w:top w:val="single" w:sz="4" w:space="0" w:color="000000"/>
              <w:left w:val="single" w:sz="4" w:space="0" w:color="auto"/>
              <w:bottom w:val="single" w:sz="4" w:space="0" w:color="000000"/>
            </w:tcBorders>
          </w:tcPr>
          <w:p w:rsidR="004B513B" w:rsidRPr="002B37A1" w:rsidRDefault="004B513B" w:rsidP="004B513B">
            <w:pPr>
              <w:spacing w:line="240" w:lineRule="atLeast"/>
              <w:jc w:val="center"/>
              <w:rPr>
                <w:sz w:val="18"/>
                <w:szCs w:val="18"/>
              </w:rPr>
            </w:pPr>
            <w:r w:rsidRPr="002B37A1">
              <w:rPr>
                <w:sz w:val="18"/>
                <w:szCs w:val="18"/>
              </w:rPr>
              <w:t>3343083,54</w:t>
            </w:r>
          </w:p>
          <w:p w:rsidR="004B513B" w:rsidRPr="002B37A1" w:rsidRDefault="004B513B" w:rsidP="004B513B">
            <w:pPr>
              <w:spacing w:line="240" w:lineRule="atLeast"/>
              <w:jc w:val="center"/>
              <w:rPr>
                <w:sz w:val="18"/>
                <w:szCs w:val="18"/>
              </w:rPr>
            </w:pPr>
            <w:r w:rsidRPr="002B37A1">
              <w:rPr>
                <w:sz w:val="18"/>
                <w:szCs w:val="18"/>
              </w:rPr>
              <w:t>3343110,34</w:t>
            </w:r>
          </w:p>
          <w:p w:rsidR="004B513B" w:rsidRPr="002B37A1" w:rsidRDefault="004B513B" w:rsidP="004B513B">
            <w:pPr>
              <w:spacing w:line="240" w:lineRule="atLeast"/>
              <w:jc w:val="center"/>
              <w:rPr>
                <w:sz w:val="18"/>
                <w:szCs w:val="18"/>
              </w:rPr>
            </w:pPr>
            <w:r w:rsidRPr="002B37A1">
              <w:rPr>
                <w:sz w:val="18"/>
                <w:szCs w:val="18"/>
              </w:rPr>
              <w:t>3343090,49</w:t>
            </w:r>
          </w:p>
          <w:p w:rsidR="004B513B" w:rsidRPr="002B37A1" w:rsidRDefault="004B513B" w:rsidP="004B513B">
            <w:pPr>
              <w:spacing w:line="240" w:lineRule="atLeast"/>
              <w:jc w:val="center"/>
              <w:rPr>
                <w:sz w:val="18"/>
                <w:szCs w:val="18"/>
              </w:rPr>
            </w:pPr>
            <w:r w:rsidRPr="002B37A1">
              <w:rPr>
                <w:sz w:val="18"/>
                <w:szCs w:val="18"/>
              </w:rPr>
              <w:t>3343064,31</w:t>
            </w:r>
          </w:p>
          <w:p w:rsidR="004B513B" w:rsidRPr="002B37A1" w:rsidRDefault="004B513B" w:rsidP="004B513B">
            <w:pPr>
              <w:spacing w:line="240" w:lineRule="atLeast"/>
              <w:jc w:val="center"/>
              <w:rPr>
                <w:sz w:val="18"/>
                <w:szCs w:val="18"/>
              </w:rPr>
            </w:pPr>
            <w:r w:rsidRPr="002B37A1">
              <w:rPr>
                <w:sz w:val="18"/>
                <w:szCs w:val="18"/>
              </w:rPr>
              <w:t>3343083,54</w:t>
            </w:r>
          </w:p>
          <w:p w:rsidR="004B513B" w:rsidRPr="002B37A1" w:rsidRDefault="004B513B" w:rsidP="004B513B">
            <w:pPr>
              <w:spacing w:line="240" w:lineRule="atLeast"/>
              <w:jc w:val="center"/>
              <w:rPr>
                <w:sz w:val="18"/>
                <w:szCs w:val="18"/>
              </w:rPr>
            </w:pPr>
          </w:p>
        </w:tc>
        <w:tc>
          <w:tcPr>
            <w:tcW w:w="2551" w:type="dxa"/>
            <w:vMerge/>
          </w:tcPr>
          <w:p w:rsidR="004B513B" w:rsidRPr="002B37A1" w:rsidRDefault="004B513B" w:rsidP="004B513B">
            <w:pPr>
              <w:spacing w:line="240" w:lineRule="atLeast"/>
              <w:jc w:val="center"/>
              <w:rPr>
                <w:sz w:val="18"/>
                <w:szCs w:val="18"/>
              </w:rPr>
            </w:pPr>
          </w:p>
        </w:tc>
      </w:tr>
      <w:tr w:rsidR="004B513B" w:rsidRPr="002B37A1" w:rsidTr="00074BA1">
        <w:trPr>
          <w:trHeight w:val="409"/>
        </w:trPr>
        <w:tc>
          <w:tcPr>
            <w:tcW w:w="568" w:type="dxa"/>
          </w:tcPr>
          <w:p w:rsidR="004B513B" w:rsidRPr="002B37A1" w:rsidRDefault="004B513B" w:rsidP="004B513B">
            <w:pPr>
              <w:spacing w:line="240" w:lineRule="atLeast"/>
              <w:jc w:val="center"/>
              <w:rPr>
                <w:sz w:val="18"/>
                <w:szCs w:val="18"/>
              </w:rPr>
            </w:pPr>
            <w:r w:rsidRPr="002B37A1">
              <w:rPr>
                <w:sz w:val="18"/>
                <w:szCs w:val="18"/>
              </w:rPr>
              <w:lastRenderedPageBreak/>
              <w:t>6</w:t>
            </w:r>
          </w:p>
        </w:tc>
        <w:tc>
          <w:tcPr>
            <w:tcW w:w="3544" w:type="dxa"/>
            <w:tcBorders>
              <w:top w:val="single" w:sz="4" w:space="0" w:color="000000"/>
              <w:bottom w:val="single" w:sz="4" w:space="0" w:color="000000"/>
            </w:tcBorders>
          </w:tcPr>
          <w:p w:rsidR="004B513B" w:rsidRPr="002B37A1" w:rsidRDefault="004B513B" w:rsidP="004B513B">
            <w:pPr>
              <w:spacing w:line="240" w:lineRule="atLeast"/>
              <w:jc w:val="center"/>
              <w:rPr>
                <w:sz w:val="18"/>
                <w:szCs w:val="18"/>
              </w:rPr>
            </w:pPr>
            <w:r w:rsidRPr="002B37A1">
              <w:rPr>
                <w:sz w:val="18"/>
                <w:szCs w:val="18"/>
              </w:rPr>
              <w:t xml:space="preserve">Иркутская область, Иркутский муниципальный район, </w:t>
            </w:r>
            <w:proofErr w:type="spellStart"/>
            <w:r w:rsidRPr="002B37A1">
              <w:rPr>
                <w:sz w:val="18"/>
                <w:szCs w:val="18"/>
              </w:rPr>
              <w:t>Хомутовское</w:t>
            </w:r>
            <w:proofErr w:type="spellEnd"/>
            <w:r w:rsidRPr="002B37A1">
              <w:rPr>
                <w:sz w:val="18"/>
                <w:szCs w:val="18"/>
              </w:rPr>
              <w:t xml:space="preserve"> сельское поселение,</w:t>
            </w:r>
          </w:p>
          <w:p w:rsidR="004B513B" w:rsidRPr="002B37A1" w:rsidRDefault="004B513B" w:rsidP="004B513B">
            <w:pPr>
              <w:spacing w:line="240" w:lineRule="atLeast"/>
              <w:jc w:val="center"/>
              <w:rPr>
                <w:sz w:val="18"/>
                <w:szCs w:val="18"/>
              </w:rPr>
            </w:pPr>
            <w:r w:rsidRPr="002B37A1">
              <w:rPr>
                <w:sz w:val="18"/>
                <w:szCs w:val="18"/>
              </w:rPr>
              <w:t xml:space="preserve">село Хомутово, улица Степная, земельный участок 28 (38:06:100801:40519)                         </w:t>
            </w:r>
          </w:p>
        </w:tc>
        <w:tc>
          <w:tcPr>
            <w:tcW w:w="1134" w:type="dxa"/>
            <w:tcBorders>
              <w:top w:val="single" w:sz="4" w:space="0" w:color="000000"/>
              <w:bottom w:val="single" w:sz="4" w:space="0" w:color="000000"/>
            </w:tcBorders>
          </w:tcPr>
          <w:p w:rsidR="004B513B" w:rsidRPr="002B37A1" w:rsidRDefault="004B513B" w:rsidP="004B513B">
            <w:pPr>
              <w:jc w:val="center"/>
              <w:rPr>
                <w:sz w:val="18"/>
                <w:szCs w:val="18"/>
              </w:rPr>
            </w:pPr>
            <w:r w:rsidRPr="002B37A1">
              <w:rPr>
                <w:sz w:val="18"/>
                <w:szCs w:val="18"/>
              </w:rPr>
              <w:t>1075</w:t>
            </w:r>
          </w:p>
        </w:tc>
        <w:tc>
          <w:tcPr>
            <w:tcW w:w="2080" w:type="dxa"/>
            <w:tcBorders>
              <w:top w:val="single" w:sz="4" w:space="0" w:color="000000"/>
              <w:bottom w:val="single" w:sz="4" w:space="0" w:color="000000"/>
            </w:tcBorders>
          </w:tcPr>
          <w:p w:rsidR="004B513B" w:rsidRPr="002B37A1" w:rsidRDefault="004B513B" w:rsidP="004B513B">
            <w:pPr>
              <w:spacing w:line="240" w:lineRule="atLeast"/>
              <w:ind w:left="-108" w:right="-108"/>
              <w:jc w:val="center"/>
              <w:rPr>
                <w:sz w:val="18"/>
                <w:szCs w:val="18"/>
              </w:rPr>
            </w:pPr>
            <w:r w:rsidRPr="002B37A1">
              <w:rPr>
                <w:sz w:val="18"/>
                <w:szCs w:val="18"/>
              </w:rPr>
              <w:t>Зона застройки</w:t>
            </w:r>
          </w:p>
          <w:p w:rsidR="004B513B" w:rsidRPr="002B37A1" w:rsidRDefault="004B513B" w:rsidP="004B513B">
            <w:pPr>
              <w:spacing w:line="240" w:lineRule="atLeast"/>
              <w:ind w:left="-108" w:right="-108"/>
              <w:jc w:val="center"/>
              <w:rPr>
                <w:sz w:val="18"/>
                <w:szCs w:val="18"/>
              </w:rPr>
            </w:pPr>
            <w:r w:rsidRPr="002B37A1">
              <w:rPr>
                <w:sz w:val="18"/>
                <w:szCs w:val="18"/>
              </w:rPr>
              <w:t xml:space="preserve"> Индивидуальными жилыми домами </w:t>
            </w:r>
          </w:p>
          <w:p w:rsidR="004B513B" w:rsidRPr="002B37A1" w:rsidRDefault="004B513B" w:rsidP="004B513B">
            <w:pPr>
              <w:spacing w:line="240" w:lineRule="atLeast"/>
              <w:ind w:left="-108" w:right="-108"/>
              <w:jc w:val="center"/>
              <w:rPr>
                <w:sz w:val="18"/>
                <w:szCs w:val="18"/>
              </w:rPr>
            </w:pPr>
            <w:r w:rsidRPr="002B37A1">
              <w:rPr>
                <w:sz w:val="18"/>
                <w:szCs w:val="18"/>
              </w:rPr>
              <w:t>(ЖЗ-1)</w:t>
            </w:r>
          </w:p>
        </w:tc>
        <w:tc>
          <w:tcPr>
            <w:tcW w:w="1985" w:type="dxa"/>
            <w:tcBorders>
              <w:top w:val="single" w:sz="4" w:space="0" w:color="000000"/>
              <w:bottom w:val="single" w:sz="4" w:space="0" w:color="000000"/>
            </w:tcBorders>
          </w:tcPr>
          <w:p w:rsidR="004B513B" w:rsidRPr="002B37A1" w:rsidRDefault="00EF6DA6" w:rsidP="00EF6DA6">
            <w:pPr>
              <w:ind w:left="357" w:firstLine="0"/>
              <w:rPr>
                <w:sz w:val="18"/>
                <w:szCs w:val="18"/>
              </w:rPr>
            </w:pPr>
            <w:r>
              <w:rPr>
                <w:sz w:val="18"/>
                <w:szCs w:val="18"/>
              </w:rPr>
              <w:t>Для индивидуаль</w:t>
            </w:r>
            <w:r w:rsidR="004B513B" w:rsidRPr="002B37A1">
              <w:rPr>
                <w:sz w:val="18"/>
                <w:szCs w:val="18"/>
              </w:rPr>
              <w:t xml:space="preserve">ного жилищного </w:t>
            </w:r>
            <w:r w:rsidR="004B513B" w:rsidRPr="002B37A1">
              <w:rPr>
                <w:sz w:val="18"/>
                <w:szCs w:val="18"/>
              </w:rPr>
              <w:br/>
              <w:t>строительства</w:t>
            </w:r>
          </w:p>
        </w:tc>
        <w:tc>
          <w:tcPr>
            <w:tcW w:w="1559" w:type="dxa"/>
            <w:tcBorders>
              <w:top w:val="single" w:sz="4" w:space="0" w:color="000000"/>
              <w:bottom w:val="single" w:sz="4" w:space="0" w:color="000000"/>
            </w:tcBorders>
          </w:tcPr>
          <w:p w:rsidR="004B513B" w:rsidRPr="002B37A1" w:rsidRDefault="004B513B" w:rsidP="004B513B">
            <w:pPr>
              <w:jc w:val="center"/>
              <w:rPr>
                <w:sz w:val="18"/>
                <w:szCs w:val="18"/>
              </w:rPr>
            </w:pPr>
            <w:r w:rsidRPr="002B37A1">
              <w:rPr>
                <w:sz w:val="18"/>
                <w:szCs w:val="18"/>
              </w:rPr>
              <w:t>Земли населенных пунктов</w:t>
            </w:r>
          </w:p>
        </w:tc>
        <w:tc>
          <w:tcPr>
            <w:tcW w:w="1463" w:type="dxa"/>
            <w:tcBorders>
              <w:top w:val="single" w:sz="4" w:space="0" w:color="000000"/>
              <w:bottom w:val="single" w:sz="4" w:space="0" w:color="000000"/>
              <w:right w:val="single" w:sz="4" w:space="0" w:color="auto"/>
            </w:tcBorders>
          </w:tcPr>
          <w:p w:rsidR="004B513B" w:rsidRPr="002B37A1" w:rsidRDefault="004B513B" w:rsidP="004B513B">
            <w:pPr>
              <w:spacing w:line="240" w:lineRule="atLeast"/>
              <w:jc w:val="center"/>
              <w:rPr>
                <w:sz w:val="18"/>
                <w:szCs w:val="18"/>
              </w:rPr>
            </w:pPr>
            <w:r w:rsidRPr="002B37A1">
              <w:rPr>
                <w:sz w:val="18"/>
                <w:szCs w:val="18"/>
              </w:rPr>
              <w:t>406187,73</w:t>
            </w:r>
          </w:p>
          <w:p w:rsidR="004B513B" w:rsidRPr="002B37A1" w:rsidRDefault="004B513B" w:rsidP="004B513B">
            <w:pPr>
              <w:spacing w:line="240" w:lineRule="atLeast"/>
              <w:jc w:val="center"/>
              <w:rPr>
                <w:sz w:val="18"/>
                <w:szCs w:val="18"/>
              </w:rPr>
            </w:pPr>
            <w:r w:rsidRPr="002B37A1">
              <w:rPr>
                <w:sz w:val="18"/>
                <w:szCs w:val="18"/>
              </w:rPr>
              <w:t>406168,60</w:t>
            </w:r>
          </w:p>
          <w:p w:rsidR="004B513B" w:rsidRPr="002B37A1" w:rsidRDefault="004B513B" w:rsidP="004B513B">
            <w:pPr>
              <w:spacing w:line="240" w:lineRule="atLeast"/>
              <w:jc w:val="center"/>
              <w:rPr>
                <w:sz w:val="18"/>
                <w:szCs w:val="18"/>
              </w:rPr>
            </w:pPr>
            <w:r w:rsidRPr="002B37A1">
              <w:rPr>
                <w:sz w:val="18"/>
                <w:szCs w:val="18"/>
              </w:rPr>
              <w:t>406142,47</w:t>
            </w:r>
          </w:p>
          <w:p w:rsidR="004B513B" w:rsidRPr="002B37A1" w:rsidRDefault="004B513B" w:rsidP="004B513B">
            <w:pPr>
              <w:spacing w:line="240" w:lineRule="atLeast"/>
              <w:jc w:val="center"/>
              <w:rPr>
                <w:sz w:val="18"/>
                <w:szCs w:val="18"/>
              </w:rPr>
            </w:pPr>
            <w:r w:rsidRPr="002B37A1">
              <w:rPr>
                <w:sz w:val="18"/>
                <w:szCs w:val="18"/>
              </w:rPr>
              <w:t>406161,17</w:t>
            </w:r>
          </w:p>
          <w:p w:rsidR="004B513B" w:rsidRPr="002B37A1" w:rsidRDefault="004B513B" w:rsidP="004B513B">
            <w:pPr>
              <w:spacing w:line="240" w:lineRule="atLeast"/>
              <w:jc w:val="center"/>
              <w:rPr>
                <w:sz w:val="18"/>
                <w:szCs w:val="18"/>
              </w:rPr>
            </w:pPr>
            <w:r w:rsidRPr="002B37A1">
              <w:rPr>
                <w:sz w:val="18"/>
                <w:szCs w:val="18"/>
              </w:rPr>
              <w:t>406187,73</w:t>
            </w:r>
          </w:p>
        </w:tc>
        <w:tc>
          <w:tcPr>
            <w:tcW w:w="1560" w:type="dxa"/>
            <w:tcBorders>
              <w:top w:val="single" w:sz="4" w:space="0" w:color="000000"/>
              <w:left w:val="single" w:sz="4" w:space="0" w:color="auto"/>
              <w:bottom w:val="single" w:sz="4" w:space="0" w:color="000000"/>
            </w:tcBorders>
          </w:tcPr>
          <w:p w:rsidR="004B513B" w:rsidRPr="002B37A1" w:rsidRDefault="004B513B" w:rsidP="004B513B">
            <w:pPr>
              <w:spacing w:line="240" w:lineRule="atLeast"/>
              <w:jc w:val="center"/>
              <w:rPr>
                <w:sz w:val="18"/>
                <w:szCs w:val="18"/>
              </w:rPr>
            </w:pPr>
            <w:r w:rsidRPr="002B37A1">
              <w:rPr>
                <w:sz w:val="18"/>
                <w:szCs w:val="18"/>
              </w:rPr>
              <w:t>3343102,34</w:t>
            </w:r>
          </w:p>
          <w:p w:rsidR="004B513B" w:rsidRPr="002B37A1" w:rsidRDefault="004B513B" w:rsidP="004B513B">
            <w:pPr>
              <w:spacing w:line="240" w:lineRule="atLeast"/>
              <w:jc w:val="center"/>
              <w:rPr>
                <w:sz w:val="18"/>
                <w:szCs w:val="18"/>
              </w:rPr>
            </w:pPr>
            <w:r w:rsidRPr="002B37A1">
              <w:rPr>
                <w:sz w:val="18"/>
                <w:szCs w:val="18"/>
              </w:rPr>
              <w:t>3343129,74</w:t>
            </w:r>
          </w:p>
          <w:p w:rsidR="004B513B" w:rsidRPr="002B37A1" w:rsidRDefault="004B513B" w:rsidP="004B513B">
            <w:pPr>
              <w:spacing w:line="240" w:lineRule="atLeast"/>
              <w:jc w:val="center"/>
              <w:rPr>
                <w:sz w:val="18"/>
                <w:szCs w:val="18"/>
              </w:rPr>
            </w:pPr>
            <w:r w:rsidRPr="002B37A1">
              <w:rPr>
                <w:sz w:val="18"/>
                <w:szCs w:val="18"/>
              </w:rPr>
              <w:t>3343110,34</w:t>
            </w:r>
          </w:p>
          <w:p w:rsidR="004B513B" w:rsidRPr="002B37A1" w:rsidRDefault="004B513B" w:rsidP="004B513B">
            <w:pPr>
              <w:spacing w:line="240" w:lineRule="atLeast"/>
              <w:jc w:val="center"/>
              <w:rPr>
                <w:sz w:val="18"/>
                <w:szCs w:val="18"/>
              </w:rPr>
            </w:pPr>
            <w:r w:rsidRPr="002B37A1">
              <w:rPr>
                <w:sz w:val="18"/>
                <w:szCs w:val="18"/>
              </w:rPr>
              <w:t>3343083,54</w:t>
            </w:r>
          </w:p>
          <w:p w:rsidR="004B513B" w:rsidRPr="002B37A1" w:rsidRDefault="004B513B" w:rsidP="004B513B">
            <w:pPr>
              <w:spacing w:line="240" w:lineRule="atLeast"/>
              <w:jc w:val="center"/>
              <w:rPr>
                <w:sz w:val="18"/>
                <w:szCs w:val="18"/>
              </w:rPr>
            </w:pPr>
            <w:r w:rsidRPr="002B37A1">
              <w:rPr>
                <w:sz w:val="18"/>
                <w:szCs w:val="18"/>
              </w:rPr>
              <w:t>3343102,34</w:t>
            </w:r>
          </w:p>
        </w:tc>
        <w:tc>
          <w:tcPr>
            <w:tcW w:w="2551" w:type="dxa"/>
            <w:vMerge/>
          </w:tcPr>
          <w:p w:rsidR="004B513B" w:rsidRPr="002B37A1" w:rsidRDefault="004B513B" w:rsidP="004B513B">
            <w:pPr>
              <w:spacing w:line="240" w:lineRule="atLeast"/>
              <w:jc w:val="center"/>
              <w:rPr>
                <w:sz w:val="18"/>
                <w:szCs w:val="18"/>
              </w:rPr>
            </w:pPr>
          </w:p>
        </w:tc>
      </w:tr>
      <w:tr w:rsidR="004B513B" w:rsidRPr="002B37A1" w:rsidTr="00074BA1">
        <w:trPr>
          <w:trHeight w:val="1062"/>
        </w:trPr>
        <w:tc>
          <w:tcPr>
            <w:tcW w:w="568" w:type="dxa"/>
          </w:tcPr>
          <w:p w:rsidR="004B513B" w:rsidRPr="002B37A1" w:rsidRDefault="004B513B" w:rsidP="004B513B">
            <w:pPr>
              <w:spacing w:line="240" w:lineRule="atLeast"/>
              <w:jc w:val="center"/>
              <w:rPr>
                <w:sz w:val="18"/>
                <w:szCs w:val="18"/>
              </w:rPr>
            </w:pPr>
            <w:r w:rsidRPr="002B37A1">
              <w:rPr>
                <w:sz w:val="18"/>
                <w:szCs w:val="18"/>
              </w:rPr>
              <w:t>7</w:t>
            </w:r>
          </w:p>
        </w:tc>
        <w:tc>
          <w:tcPr>
            <w:tcW w:w="3544" w:type="dxa"/>
            <w:tcBorders>
              <w:top w:val="single" w:sz="4" w:space="0" w:color="000000"/>
              <w:bottom w:val="single" w:sz="4" w:space="0" w:color="000000"/>
            </w:tcBorders>
          </w:tcPr>
          <w:p w:rsidR="004B513B" w:rsidRPr="002B37A1" w:rsidRDefault="004B513B" w:rsidP="004B513B">
            <w:pPr>
              <w:spacing w:line="240" w:lineRule="atLeast"/>
              <w:jc w:val="center"/>
              <w:rPr>
                <w:sz w:val="18"/>
                <w:szCs w:val="18"/>
              </w:rPr>
            </w:pPr>
            <w:r w:rsidRPr="002B37A1">
              <w:rPr>
                <w:sz w:val="18"/>
                <w:szCs w:val="18"/>
              </w:rPr>
              <w:t xml:space="preserve">Иркутская область, Иркутский муниципальный район, </w:t>
            </w:r>
            <w:proofErr w:type="spellStart"/>
            <w:r w:rsidRPr="002B37A1">
              <w:rPr>
                <w:sz w:val="18"/>
                <w:szCs w:val="18"/>
              </w:rPr>
              <w:t>Хомутовское</w:t>
            </w:r>
            <w:proofErr w:type="spellEnd"/>
            <w:r w:rsidRPr="002B37A1">
              <w:rPr>
                <w:sz w:val="18"/>
                <w:szCs w:val="18"/>
              </w:rPr>
              <w:t xml:space="preserve"> сельское поселение,</w:t>
            </w:r>
          </w:p>
          <w:p w:rsidR="004B513B" w:rsidRPr="002B37A1" w:rsidRDefault="004B513B" w:rsidP="004B513B">
            <w:pPr>
              <w:spacing w:line="240" w:lineRule="atLeast"/>
              <w:jc w:val="center"/>
              <w:rPr>
                <w:sz w:val="18"/>
                <w:szCs w:val="18"/>
              </w:rPr>
            </w:pPr>
            <w:r w:rsidRPr="002B37A1">
              <w:rPr>
                <w:sz w:val="18"/>
                <w:szCs w:val="18"/>
              </w:rPr>
              <w:t xml:space="preserve">село Хомутово, улица Степная, земельный участок 30 (38:06:100801:40520)                         </w:t>
            </w:r>
          </w:p>
        </w:tc>
        <w:tc>
          <w:tcPr>
            <w:tcW w:w="1134" w:type="dxa"/>
            <w:tcBorders>
              <w:top w:val="single" w:sz="4" w:space="0" w:color="000000"/>
              <w:bottom w:val="single" w:sz="4" w:space="0" w:color="000000"/>
            </w:tcBorders>
          </w:tcPr>
          <w:p w:rsidR="004B513B" w:rsidRPr="002B37A1" w:rsidRDefault="004B513B" w:rsidP="004B513B">
            <w:pPr>
              <w:jc w:val="center"/>
              <w:rPr>
                <w:sz w:val="18"/>
                <w:szCs w:val="18"/>
              </w:rPr>
            </w:pPr>
            <w:r w:rsidRPr="002B37A1">
              <w:rPr>
                <w:sz w:val="18"/>
                <w:szCs w:val="18"/>
              </w:rPr>
              <w:t>1075</w:t>
            </w:r>
          </w:p>
        </w:tc>
        <w:tc>
          <w:tcPr>
            <w:tcW w:w="2080" w:type="dxa"/>
            <w:tcBorders>
              <w:top w:val="single" w:sz="4" w:space="0" w:color="000000"/>
              <w:bottom w:val="single" w:sz="4" w:space="0" w:color="000000"/>
            </w:tcBorders>
          </w:tcPr>
          <w:p w:rsidR="004B513B" w:rsidRPr="002B37A1" w:rsidRDefault="004B513B" w:rsidP="004B513B">
            <w:pPr>
              <w:spacing w:line="240" w:lineRule="atLeast"/>
              <w:ind w:left="-108" w:right="-108"/>
              <w:jc w:val="center"/>
              <w:rPr>
                <w:sz w:val="18"/>
                <w:szCs w:val="18"/>
              </w:rPr>
            </w:pPr>
            <w:r w:rsidRPr="002B37A1">
              <w:rPr>
                <w:sz w:val="18"/>
                <w:szCs w:val="18"/>
              </w:rPr>
              <w:t>Зона застройки</w:t>
            </w:r>
          </w:p>
          <w:p w:rsidR="004B513B" w:rsidRPr="002B37A1" w:rsidRDefault="004B513B" w:rsidP="004B513B">
            <w:pPr>
              <w:spacing w:line="240" w:lineRule="atLeast"/>
              <w:ind w:left="-108" w:right="-108"/>
              <w:jc w:val="center"/>
              <w:rPr>
                <w:sz w:val="18"/>
                <w:szCs w:val="18"/>
              </w:rPr>
            </w:pPr>
            <w:r w:rsidRPr="002B37A1">
              <w:rPr>
                <w:sz w:val="18"/>
                <w:szCs w:val="18"/>
              </w:rPr>
              <w:t xml:space="preserve"> Индивидуальными жилыми домами </w:t>
            </w:r>
          </w:p>
          <w:p w:rsidR="004B513B" w:rsidRPr="002B37A1" w:rsidRDefault="004B513B" w:rsidP="004B513B">
            <w:pPr>
              <w:spacing w:line="240" w:lineRule="atLeast"/>
              <w:ind w:left="-108" w:right="-108"/>
              <w:jc w:val="center"/>
              <w:rPr>
                <w:sz w:val="18"/>
                <w:szCs w:val="18"/>
              </w:rPr>
            </w:pPr>
            <w:r w:rsidRPr="002B37A1">
              <w:rPr>
                <w:sz w:val="18"/>
                <w:szCs w:val="18"/>
              </w:rPr>
              <w:t>(ЖЗ-1)</w:t>
            </w:r>
          </w:p>
        </w:tc>
        <w:tc>
          <w:tcPr>
            <w:tcW w:w="1985" w:type="dxa"/>
            <w:tcBorders>
              <w:top w:val="single" w:sz="4" w:space="0" w:color="000000"/>
              <w:bottom w:val="single" w:sz="4" w:space="0" w:color="000000"/>
            </w:tcBorders>
          </w:tcPr>
          <w:p w:rsidR="004B513B" w:rsidRPr="002B37A1" w:rsidRDefault="00EF6DA6" w:rsidP="00EF6DA6">
            <w:pPr>
              <w:ind w:left="357" w:firstLine="0"/>
              <w:rPr>
                <w:sz w:val="18"/>
                <w:szCs w:val="18"/>
              </w:rPr>
            </w:pPr>
            <w:r>
              <w:rPr>
                <w:sz w:val="18"/>
                <w:szCs w:val="18"/>
              </w:rPr>
              <w:t xml:space="preserve"> </w:t>
            </w:r>
            <w:r w:rsidR="004B513B" w:rsidRPr="002B37A1">
              <w:rPr>
                <w:sz w:val="18"/>
                <w:szCs w:val="18"/>
              </w:rPr>
              <w:t xml:space="preserve">Для индивидуального жилищного </w:t>
            </w:r>
            <w:r w:rsidR="004B513B" w:rsidRPr="002B37A1">
              <w:rPr>
                <w:sz w:val="18"/>
                <w:szCs w:val="18"/>
              </w:rPr>
              <w:br/>
              <w:t>строительства</w:t>
            </w:r>
          </w:p>
        </w:tc>
        <w:tc>
          <w:tcPr>
            <w:tcW w:w="1559" w:type="dxa"/>
            <w:tcBorders>
              <w:top w:val="single" w:sz="4" w:space="0" w:color="000000"/>
              <w:bottom w:val="single" w:sz="4" w:space="0" w:color="000000"/>
            </w:tcBorders>
          </w:tcPr>
          <w:p w:rsidR="004B513B" w:rsidRPr="002B37A1" w:rsidRDefault="004B513B" w:rsidP="004B513B">
            <w:pPr>
              <w:jc w:val="center"/>
              <w:rPr>
                <w:sz w:val="18"/>
                <w:szCs w:val="18"/>
              </w:rPr>
            </w:pPr>
            <w:r w:rsidRPr="002B37A1">
              <w:rPr>
                <w:sz w:val="18"/>
                <w:szCs w:val="18"/>
              </w:rPr>
              <w:t>Земли населенных пунктов</w:t>
            </w:r>
          </w:p>
        </w:tc>
        <w:tc>
          <w:tcPr>
            <w:tcW w:w="1463" w:type="dxa"/>
            <w:tcBorders>
              <w:top w:val="single" w:sz="4" w:space="0" w:color="000000"/>
              <w:bottom w:val="single" w:sz="4" w:space="0" w:color="000000"/>
              <w:right w:val="single" w:sz="4" w:space="0" w:color="auto"/>
            </w:tcBorders>
          </w:tcPr>
          <w:p w:rsidR="004B513B" w:rsidRPr="002B37A1" w:rsidRDefault="004B513B" w:rsidP="004B513B">
            <w:pPr>
              <w:spacing w:line="240" w:lineRule="atLeast"/>
              <w:jc w:val="center"/>
              <w:rPr>
                <w:sz w:val="18"/>
                <w:szCs w:val="18"/>
              </w:rPr>
            </w:pPr>
            <w:r w:rsidRPr="002B37A1">
              <w:rPr>
                <w:sz w:val="18"/>
                <w:szCs w:val="18"/>
              </w:rPr>
              <w:t>406213,71</w:t>
            </w:r>
          </w:p>
          <w:p w:rsidR="004B513B" w:rsidRPr="002B37A1" w:rsidRDefault="004B513B" w:rsidP="004B513B">
            <w:pPr>
              <w:spacing w:line="240" w:lineRule="atLeast"/>
              <w:jc w:val="center"/>
              <w:rPr>
                <w:sz w:val="18"/>
                <w:szCs w:val="18"/>
              </w:rPr>
            </w:pPr>
            <w:r w:rsidRPr="002B37A1">
              <w:rPr>
                <w:sz w:val="18"/>
                <w:szCs w:val="18"/>
              </w:rPr>
              <w:t>406194,17</w:t>
            </w:r>
          </w:p>
          <w:p w:rsidR="004B513B" w:rsidRPr="002B37A1" w:rsidRDefault="004B513B" w:rsidP="004B513B">
            <w:pPr>
              <w:spacing w:line="240" w:lineRule="atLeast"/>
              <w:jc w:val="center"/>
              <w:rPr>
                <w:sz w:val="18"/>
                <w:szCs w:val="18"/>
              </w:rPr>
            </w:pPr>
            <w:r w:rsidRPr="002B37A1">
              <w:rPr>
                <w:sz w:val="18"/>
                <w:szCs w:val="18"/>
              </w:rPr>
              <w:t>406168,60</w:t>
            </w:r>
          </w:p>
          <w:p w:rsidR="004B513B" w:rsidRPr="002B37A1" w:rsidRDefault="004B513B" w:rsidP="004B513B">
            <w:pPr>
              <w:spacing w:line="240" w:lineRule="atLeast"/>
              <w:jc w:val="center"/>
              <w:rPr>
                <w:sz w:val="18"/>
                <w:szCs w:val="18"/>
              </w:rPr>
            </w:pPr>
            <w:r w:rsidRPr="002B37A1">
              <w:rPr>
                <w:sz w:val="18"/>
                <w:szCs w:val="18"/>
              </w:rPr>
              <w:t>406187,73</w:t>
            </w:r>
          </w:p>
          <w:p w:rsidR="004B513B" w:rsidRPr="002B37A1" w:rsidRDefault="004B513B" w:rsidP="004B513B">
            <w:pPr>
              <w:spacing w:line="240" w:lineRule="atLeast"/>
              <w:jc w:val="center"/>
              <w:rPr>
                <w:sz w:val="18"/>
                <w:szCs w:val="18"/>
              </w:rPr>
            </w:pPr>
            <w:r w:rsidRPr="002B37A1">
              <w:rPr>
                <w:sz w:val="18"/>
                <w:szCs w:val="18"/>
              </w:rPr>
              <w:t>406213,71</w:t>
            </w:r>
          </w:p>
        </w:tc>
        <w:tc>
          <w:tcPr>
            <w:tcW w:w="1560" w:type="dxa"/>
            <w:tcBorders>
              <w:top w:val="single" w:sz="4" w:space="0" w:color="000000"/>
              <w:left w:val="single" w:sz="4" w:space="0" w:color="auto"/>
              <w:bottom w:val="single" w:sz="4" w:space="0" w:color="000000"/>
            </w:tcBorders>
          </w:tcPr>
          <w:p w:rsidR="004B513B" w:rsidRPr="002B37A1" w:rsidRDefault="004B513B" w:rsidP="004B513B">
            <w:pPr>
              <w:spacing w:line="240" w:lineRule="atLeast"/>
              <w:jc w:val="center"/>
              <w:rPr>
                <w:sz w:val="18"/>
                <w:szCs w:val="18"/>
              </w:rPr>
            </w:pPr>
            <w:r w:rsidRPr="002B37A1">
              <w:rPr>
                <w:sz w:val="18"/>
                <w:szCs w:val="18"/>
              </w:rPr>
              <w:t>3343120,73</w:t>
            </w:r>
          </w:p>
          <w:p w:rsidR="004B513B" w:rsidRPr="002B37A1" w:rsidRDefault="004B513B" w:rsidP="004B513B">
            <w:pPr>
              <w:spacing w:line="240" w:lineRule="atLeast"/>
              <w:jc w:val="center"/>
              <w:rPr>
                <w:sz w:val="18"/>
                <w:szCs w:val="18"/>
              </w:rPr>
            </w:pPr>
            <w:r w:rsidRPr="002B37A1">
              <w:rPr>
                <w:sz w:val="18"/>
                <w:szCs w:val="18"/>
              </w:rPr>
              <w:t>3343148,72</w:t>
            </w:r>
          </w:p>
          <w:p w:rsidR="004B513B" w:rsidRPr="002B37A1" w:rsidRDefault="004B513B" w:rsidP="004B513B">
            <w:pPr>
              <w:spacing w:line="240" w:lineRule="atLeast"/>
              <w:jc w:val="center"/>
              <w:rPr>
                <w:sz w:val="18"/>
                <w:szCs w:val="18"/>
              </w:rPr>
            </w:pPr>
            <w:r w:rsidRPr="002B37A1">
              <w:rPr>
                <w:sz w:val="18"/>
                <w:szCs w:val="18"/>
              </w:rPr>
              <w:t>3343129,74</w:t>
            </w:r>
          </w:p>
          <w:p w:rsidR="004B513B" w:rsidRPr="002B37A1" w:rsidRDefault="004B513B" w:rsidP="004B513B">
            <w:pPr>
              <w:spacing w:line="240" w:lineRule="atLeast"/>
              <w:jc w:val="center"/>
              <w:rPr>
                <w:sz w:val="18"/>
                <w:szCs w:val="18"/>
              </w:rPr>
            </w:pPr>
            <w:r w:rsidRPr="002B37A1">
              <w:rPr>
                <w:sz w:val="18"/>
                <w:szCs w:val="18"/>
              </w:rPr>
              <w:t>3343102,34</w:t>
            </w:r>
          </w:p>
          <w:p w:rsidR="004B513B" w:rsidRPr="002B37A1" w:rsidRDefault="004B513B" w:rsidP="004B513B">
            <w:pPr>
              <w:spacing w:line="240" w:lineRule="atLeast"/>
              <w:jc w:val="center"/>
              <w:rPr>
                <w:sz w:val="18"/>
                <w:szCs w:val="18"/>
              </w:rPr>
            </w:pPr>
            <w:r w:rsidRPr="002B37A1">
              <w:rPr>
                <w:sz w:val="18"/>
                <w:szCs w:val="18"/>
              </w:rPr>
              <w:t>3343120,73</w:t>
            </w:r>
          </w:p>
          <w:p w:rsidR="004B513B" w:rsidRPr="002B37A1" w:rsidRDefault="004B513B" w:rsidP="004B513B">
            <w:pPr>
              <w:spacing w:line="240" w:lineRule="atLeast"/>
              <w:jc w:val="center"/>
              <w:rPr>
                <w:sz w:val="18"/>
                <w:szCs w:val="18"/>
              </w:rPr>
            </w:pPr>
          </w:p>
        </w:tc>
        <w:tc>
          <w:tcPr>
            <w:tcW w:w="2551" w:type="dxa"/>
            <w:vMerge/>
          </w:tcPr>
          <w:p w:rsidR="004B513B" w:rsidRPr="002B37A1" w:rsidRDefault="004B513B" w:rsidP="004B513B">
            <w:pPr>
              <w:spacing w:line="240" w:lineRule="atLeast"/>
              <w:jc w:val="center"/>
              <w:rPr>
                <w:sz w:val="18"/>
                <w:szCs w:val="18"/>
              </w:rPr>
            </w:pPr>
          </w:p>
        </w:tc>
      </w:tr>
      <w:tr w:rsidR="004B513B" w:rsidRPr="002B37A1" w:rsidTr="00074BA1">
        <w:trPr>
          <w:trHeight w:val="1062"/>
        </w:trPr>
        <w:tc>
          <w:tcPr>
            <w:tcW w:w="568" w:type="dxa"/>
          </w:tcPr>
          <w:p w:rsidR="004B513B" w:rsidRPr="002B37A1" w:rsidRDefault="004B513B" w:rsidP="004B513B">
            <w:pPr>
              <w:spacing w:line="240" w:lineRule="atLeast"/>
              <w:jc w:val="center"/>
              <w:rPr>
                <w:sz w:val="18"/>
                <w:szCs w:val="18"/>
              </w:rPr>
            </w:pPr>
            <w:r w:rsidRPr="002B37A1">
              <w:rPr>
                <w:sz w:val="18"/>
                <w:szCs w:val="18"/>
              </w:rPr>
              <w:t>8</w:t>
            </w:r>
          </w:p>
        </w:tc>
        <w:tc>
          <w:tcPr>
            <w:tcW w:w="3544" w:type="dxa"/>
            <w:tcBorders>
              <w:top w:val="single" w:sz="4" w:space="0" w:color="000000"/>
              <w:bottom w:val="single" w:sz="4" w:space="0" w:color="000000"/>
            </w:tcBorders>
          </w:tcPr>
          <w:p w:rsidR="004B513B" w:rsidRPr="002B37A1" w:rsidRDefault="004B513B" w:rsidP="004B513B">
            <w:pPr>
              <w:spacing w:line="240" w:lineRule="atLeast"/>
              <w:jc w:val="center"/>
              <w:rPr>
                <w:sz w:val="18"/>
                <w:szCs w:val="18"/>
              </w:rPr>
            </w:pPr>
            <w:r w:rsidRPr="002B37A1">
              <w:rPr>
                <w:sz w:val="18"/>
                <w:szCs w:val="18"/>
              </w:rPr>
              <w:t xml:space="preserve">Иркутская область, Иркутский муниципальный район, </w:t>
            </w:r>
            <w:proofErr w:type="spellStart"/>
            <w:r w:rsidRPr="002B37A1">
              <w:rPr>
                <w:sz w:val="18"/>
                <w:szCs w:val="18"/>
              </w:rPr>
              <w:t>Хомутовское</w:t>
            </w:r>
            <w:proofErr w:type="spellEnd"/>
            <w:r w:rsidRPr="002B37A1">
              <w:rPr>
                <w:sz w:val="18"/>
                <w:szCs w:val="18"/>
              </w:rPr>
              <w:t xml:space="preserve"> сельское поселение,</w:t>
            </w:r>
          </w:p>
          <w:p w:rsidR="004B513B" w:rsidRPr="002B37A1" w:rsidRDefault="004B513B" w:rsidP="004B513B">
            <w:pPr>
              <w:spacing w:line="240" w:lineRule="atLeast"/>
              <w:jc w:val="center"/>
              <w:rPr>
                <w:sz w:val="18"/>
                <w:szCs w:val="18"/>
              </w:rPr>
            </w:pPr>
            <w:r w:rsidRPr="002B37A1">
              <w:rPr>
                <w:sz w:val="18"/>
                <w:szCs w:val="18"/>
              </w:rPr>
              <w:t xml:space="preserve">село Хомутово, улица Степная, земельный участок 32 (38:06:100801:40521)                         </w:t>
            </w:r>
          </w:p>
        </w:tc>
        <w:tc>
          <w:tcPr>
            <w:tcW w:w="1134" w:type="dxa"/>
            <w:tcBorders>
              <w:top w:val="single" w:sz="4" w:space="0" w:color="000000"/>
              <w:bottom w:val="single" w:sz="4" w:space="0" w:color="000000"/>
            </w:tcBorders>
          </w:tcPr>
          <w:p w:rsidR="004B513B" w:rsidRPr="002B37A1" w:rsidRDefault="004B513B" w:rsidP="004B513B">
            <w:pPr>
              <w:jc w:val="center"/>
              <w:rPr>
                <w:sz w:val="18"/>
                <w:szCs w:val="18"/>
              </w:rPr>
            </w:pPr>
            <w:r w:rsidRPr="002B37A1">
              <w:rPr>
                <w:sz w:val="18"/>
                <w:szCs w:val="18"/>
              </w:rPr>
              <w:t>1075</w:t>
            </w:r>
          </w:p>
        </w:tc>
        <w:tc>
          <w:tcPr>
            <w:tcW w:w="2080" w:type="dxa"/>
            <w:tcBorders>
              <w:top w:val="single" w:sz="4" w:space="0" w:color="000000"/>
              <w:bottom w:val="single" w:sz="4" w:space="0" w:color="000000"/>
            </w:tcBorders>
          </w:tcPr>
          <w:p w:rsidR="004B513B" w:rsidRPr="002B37A1" w:rsidRDefault="004B513B" w:rsidP="004B513B">
            <w:pPr>
              <w:spacing w:line="240" w:lineRule="atLeast"/>
              <w:ind w:left="-108" w:right="-108"/>
              <w:jc w:val="center"/>
              <w:rPr>
                <w:sz w:val="18"/>
                <w:szCs w:val="18"/>
              </w:rPr>
            </w:pPr>
            <w:r w:rsidRPr="002B37A1">
              <w:rPr>
                <w:sz w:val="18"/>
                <w:szCs w:val="18"/>
              </w:rPr>
              <w:t>Зона застройки</w:t>
            </w:r>
          </w:p>
          <w:p w:rsidR="004B513B" w:rsidRPr="002B37A1" w:rsidRDefault="004B513B" w:rsidP="004B513B">
            <w:pPr>
              <w:spacing w:line="240" w:lineRule="atLeast"/>
              <w:ind w:left="-108" w:right="-108"/>
              <w:jc w:val="center"/>
              <w:rPr>
                <w:sz w:val="18"/>
                <w:szCs w:val="18"/>
              </w:rPr>
            </w:pPr>
            <w:r w:rsidRPr="002B37A1">
              <w:rPr>
                <w:sz w:val="18"/>
                <w:szCs w:val="18"/>
              </w:rPr>
              <w:t xml:space="preserve"> Индивидуальными жилыми домами </w:t>
            </w:r>
          </w:p>
          <w:p w:rsidR="004B513B" w:rsidRPr="002B37A1" w:rsidRDefault="004B513B" w:rsidP="004B513B">
            <w:pPr>
              <w:spacing w:line="240" w:lineRule="atLeast"/>
              <w:ind w:left="-108" w:right="-108"/>
              <w:jc w:val="center"/>
              <w:rPr>
                <w:sz w:val="18"/>
                <w:szCs w:val="18"/>
              </w:rPr>
            </w:pPr>
            <w:r w:rsidRPr="002B37A1">
              <w:rPr>
                <w:sz w:val="18"/>
                <w:szCs w:val="18"/>
              </w:rPr>
              <w:t>(ЖЗ-1)</w:t>
            </w:r>
          </w:p>
        </w:tc>
        <w:tc>
          <w:tcPr>
            <w:tcW w:w="1985" w:type="dxa"/>
            <w:tcBorders>
              <w:top w:val="single" w:sz="4" w:space="0" w:color="000000"/>
              <w:bottom w:val="single" w:sz="4" w:space="0" w:color="000000"/>
            </w:tcBorders>
          </w:tcPr>
          <w:p w:rsidR="004B513B" w:rsidRPr="002B37A1" w:rsidRDefault="004B513B" w:rsidP="00EF6DA6">
            <w:pPr>
              <w:ind w:left="357" w:firstLine="0"/>
              <w:rPr>
                <w:sz w:val="18"/>
                <w:szCs w:val="18"/>
              </w:rPr>
            </w:pPr>
            <w:r w:rsidRPr="002B37A1">
              <w:rPr>
                <w:sz w:val="18"/>
                <w:szCs w:val="18"/>
              </w:rPr>
              <w:t xml:space="preserve">Для индивидуального жилищного </w:t>
            </w:r>
            <w:r w:rsidRPr="002B37A1">
              <w:rPr>
                <w:sz w:val="18"/>
                <w:szCs w:val="18"/>
              </w:rPr>
              <w:br/>
              <w:t>строительства</w:t>
            </w:r>
          </w:p>
        </w:tc>
        <w:tc>
          <w:tcPr>
            <w:tcW w:w="1559" w:type="dxa"/>
            <w:tcBorders>
              <w:top w:val="single" w:sz="4" w:space="0" w:color="000000"/>
              <w:bottom w:val="single" w:sz="4" w:space="0" w:color="000000"/>
            </w:tcBorders>
          </w:tcPr>
          <w:p w:rsidR="004B513B" w:rsidRPr="002B37A1" w:rsidRDefault="004B513B" w:rsidP="004B513B">
            <w:pPr>
              <w:jc w:val="center"/>
              <w:rPr>
                <w:sz w:val="18"/>
                <w:szCs w:val="18"/>
              </w:rPr>
            </w:pPr>
            <w:r w:rsidRPr="002B37A1">
              <w:rPr>
                <w:sz w:val="18"/>
                <w:szCs w:val="18"/>
              </w:rPr>
              <w:t>Земли населенных пунктов</w:t>
            </w:r>
          </w:p>
        </w:tc>
        <w:tc>
          <w:tcPr>
            <w:tcW w:w="1463" w:type="dxa"/>
            <w:tcBorders>
              <w:top w:val="single" w:sz="4" w:space="0" w:color="000000"/>
              <w:bottom w:val="single" w:sz="4" w:space="0" w:color="000000"/>
              <w:right w:val="single" w:sz="4" w:space="0" w:color="auto"/>
            </w:tcBorders>
          </w:tcPr>
          <w:p w:rsidR="004B513B" w:rsidRPr="002B37A1" w:rsidRDefault="004B513B" w:rsidP="004B513B">
            <w:pPr>
              <w:spacing w:line="240" w:lineRule="atLeast"/>
              <w:jc w:val="center"/>
              <w:rPr>
                <w:sz w:val="18"/>
                <w:szCs w:val="18"/>
              </w:rPr>
            </w:pPr>
            <w:r w:rsidRPr="002B37A1">
              <w:rPr>
                <w:sz w:val="18"/>
                <w:szCs w:val="18"/>
              </w:rPr>
              <w:t>406239,15</w:t>
            </w:r>
          </w:p>
          <w:p w:rsidR="004B513B" w:rsidRPr="002B37A1" w:rsidRDefault="004B513B" w:rsidP="004B513B">
            <w:pPr>
              <w:spacing w:line="240" w:lineRule="atLeast"/>
              <w:jc w:val="center"/>
              <w:rPr>
                <w:sz w:val="18"/>
                <w:szCs w:val="18"/>
              </w:rPr>
            </w:pPr>
            <w:r w:rsidRPr="002B37A1">
              <w:rPr>
                <w:sz w:val="18"/>
                <w:szCs w:val="18"/>
              </w:rPr>
              <w:t>406219,42</w:t>
            </w:r>
          </w:p>
          <w:p w:rsidR="004B513B" w:rsidRPr="002B37A1" w:rsidRDefault="004B513B" w:rsidP="004B513B">
            <w:pPr>
              <w:spacing w:line="240" w:lineRule="atLeast"/>
              <w:jc w:val="center"/>
              <w:rPr>
                <w:sz w:val="18"/>
                <w:szCs w:val="18"/>
              </w:rPr>
            </w:pPr>
            <w:r w:rsidRPr="002B37A1">
              <w:rPr>
                <w:sz w:val="18"/>
                <w:szCs w:val="18"/>
              </w:rPr>
              <w:t>406217,73</w:t>
            </w:r>
          </w:p>
          <w:p w:rsidR="004B513B" w:rsidRPr="002B37A1" w:rsidRDefault="004B513B" w:rsidP="004B513B">
            <w:pPr>
              <w:spacing w:line="240" w:lineRule="atLeast"/>
              <w:jc w:val="center"/>
              <w:rPr>
                <w:sz w:val="18"/>
                <w:szCs w:val="18"/>
              </w:rPr>
            </w:pPr>
            <w:r w:rsidRPr="002B37A1">
              <w:rPr>
                <w:sz w:val="18"/>
                <w:szCs w:val="18"/>
              </w:rPr>
              <w:t>406194,17</w:t>
            </w:r>
          </w:p>
          <w:p w:rsidR="004B513B" w:rsidRPr="002B37A1" w:rsidRDefault="004B513B" w:rsidP="004B513B">
            <w:pPr>
              <w:spacing w:line="240" w:lineRule="atLeast"/>
              <w:jc w:val="center"/>
              <w:rPr>
                <w:sz w:val="18"/>
                <w:szCs w:val="18"/>
              </w:rPr>
            </w:pPr>
            <w:r w:rsidRPr="002B37A1">
              <w:rPr>
                <w:sz w:val="18"/>
                <w:szCs w:val="18"/>
              </w:rPr>
              <w:t>406213,71</w:t>
            </w:r>
          </w:p>
          <w:p w:rsidR="004B513B" w:rsidRPr="002B37A1" w:rsidRDefault="004B513B" w:rsidP="004B513B">
            <w:pPr>
              <w:spacing w:line="240" w:lineRule="atLeast"/>
              <w:jc w:val="center"/>
              <w:rPr>
                <w:sz w:val="18"/>
                <w:szCs w:val="18"/>
              </w:rPr>
            </w:pPr>
            <w:r w:rsidRPr="002B37A1">
              <w:rPr>
                <w:sz w:val="18"/>
                <w:szCs w:val="18"/>
              </w:rPr>
              <w:t>406239,15</w:t>
            </w:r>
          </w:p>
        </w:tc>
        <w:tc>
          <w:tcPr>
            <w:tcW w:w="1560" w:type="dxa"/>
            <w:tcBorders>
              <w:top w:val="single" w:sz="4" w:space="0" w:color="000000"/>
              <w:left w:val="single" w:sz="4" w:space="0" w:color="auto"/>
              <w:bottom w:val="single" w:sz="4" w:space="0" w:color="000000"/>
            </w:tcBorders>
          </w:tcPr>
          <w:p w:rsidR="004B513B" w:rsidRPr="002B37A1" w:rsidRDefault="004B513B" w:rsidP="004B513B">
            <w:pPr>
              <w:spacing w:line="240" w:lineRule="atLeast"/>
              <w:jc w:val="center"/>
              <w:rPr>
                <w:sz w:val="18"/>
                <w:szCs w:val="18"/>
              </w:rPr>
            </w:pPr>
            <w:r w:rsidRPr="002B37A1">
              <w:rPr>
                <w:sz w:val="18"/>
                <w:szCs w:val="18"/>
              </w:rPr>
              <w:t>3343138,74</w:t>
            </w:r>
          </w:p>
          <w:p w:rsidR="004B513B" w:rsidRPr="002B37A1" w:rsidRDefault="004B513B" w:rsidP="004B513B">
            <w:pPr>
              <w:spacing w:line="240" w:lineRule="atLeast"/>
              <w:jc w:val="center"/>
              <w:rPr>
                <w:sz w:val="18"/>
                <w:szCs w:val="18"/>
              </w:rPr>
            </w:pPr>
            <w:r w:rsidRPr="002B37A1">
              <w:rPr>
                <w:sz w:val="18"/>
                <w:szCs w:val="18"/>
              </w:rPr>
              <w:t>3343167,04</w:t>
            </w:r>
          </w:p>
          <w:p w:rsidR="004B513B" w:rsidRPr="002B37A1" w:rsidRDefault="004B513B" w:rsidP="004B513B">
            <w:pPr>
              <w:spacing w:line="240" w:lineRule="atLeast"/>
              <w:jc w:val="center"/>
              <w:rPr>
                <w:sz w:val="18"/>
                <w:szCs w:val="18"/>
              </w:rPr>
            </w:pPr>
            <w:r w:rsidRPr="002B37A1">
              <w:rPr>
                <w:sz w:val="18"/>
                <w:szCs w:val="18"/>
              </w:rPr>
              <w:t>3343166,21</w:t>
            </w:r>
          </w:p>
          <w:p w:rsidR="004B513B" w:rsidRPr="002B37A1" w:rsidRDefault="004B513B" w:rsidP="004B513B">
            <w:pPr>
              <w:spacing w:line="240" w:lineRule="atLeast"/>
              <w:jc w:val="center"/>
              <w:rPr>
                <w:sz w:val="18"/>
                <w:szCs w:val="18"/>
              </w:rPr>
            </w:pPr>
            <w:r w:rsidRPr="002B37A1">
              <w:rPr>
                <w:sz w:val="18"/>
                <w:szCs w:val="18"/>
              </w:rPr>
              <w:t>3343148,72</w:t>
            </w:r>
          </w:p>
          <w:p w:rsidR="004B513B" w:rsidRPr="002B37A1" w:rsidRDefault="004B513B" w:rsidP="004B513B">
            <w:pPr>
              <w:spacing w:line="240" w:lineRule="atLeast"/>
              <w:jc w:val="center"/>
              <w:rPr>
                <w:sz w:val="18"/>
                <w:szCs w:val="18"/>
              </w:rPr>
            </w:pPr>
            <w:r w:rsidRPr="002B37A1">
              <w:rPr>
                <w:sz w:val="18"/>
                <w:szCs w:val="18"/>
              </w:rPr>
              <w:t>3343120,73</w:t>
            </w:r>
          </w:p>
          <w:p w:rsidR="004B513B" w:rsidRPr="002B37A1" w:rsidRDefault="004B513B" w:rsidP="004B513B">
            <w:pPr>
              <w:spacing w:line="240" w:lineRule="atLeast"/>
              <w:jc w:val="center"/>
              <w:rPr>
                <w:sz w:val="18"/>
                <w:szCs w:val="18"/>
              </w:rPr>
            </w:pPr>
            <w:r w:rsidRPr="002B37A1">
              <w:rPr>
                <w:sz w:val="18"/>
                <w:szCs w:val="18"/>
              </w:rPr>
              <w:t>3343138,74</w:t>
            </w:r>
          </w:p>
        </w:tc>
        <w:tc>
          <w:tcPr>
            <w:tcW w:w="2551" w:type="dxa"/>
            <w:vMerge/>
          </w:tcPr>
          <w:p w:rsidR="004B513B" w:rsidRPr="002B37A1" w:rsidRDefault="004B513B" w:rsidP="004B513B">
            <w:pPr>
              <w:spacing w:line="240" w:lineRule="atLeast"/>
              <w:jc w:val="center"/>
              <w:rPr>
                <w:sz w:val="18"/>
                <w:szCs w:val="18"/>
              </w:rPr>
            </w:pPr>
          </w:p>
        </w:tc>
      </w:tr>
      <w:tr w:rsidR="004B513B" w:rsidRPr="002B37A1" w:rsidTr="00074BA1">
        <w:trPr>
          <w:trHeight w:val="1062"/>
        </w:trPr>
        <w:tc>
          <w:tcPr>
            <w:tcW w:w="568" w:type="dxa"/>
          </w:tcPr>
          <w:p w:rsidR="004B513B" w:rsidRPr="002B37A1" w:rsidRDefault="004B513B" w:rsidP="004B513B">
            <w:pPr>
              <w:spacing w:line="240" w:lineRule="atLeast"/>
              <w:jc w:val="center"/>
              <w:rPr>
                <w:sz w:val="18"/>
                <w:szCs w:val="18"/>
              </w:rPr>
            </w:pPr>
            <w:r w:rsidRPr="002B37A1">
              <w:rPr>
                <w:sz w:val="18"/>
                <w:szCs w:val="18"/>
              </w:rPr>
              <w:t>9</w:t>
            </w:r>
          </w:p>
        </w:tc>
        <w:tc>
          <w:tcPr>
            <w:tcW w:w="3544" w:type="dxa"/>
            <w:tcBorders>
              <w:top w:val="single" w:sz="4" w:space="0" w:color="000000"/>
              <w:bottom w:val="single" w:sz="4" w:space="0" w:color="000000"/>
            </w:tcBorders>
          </w:tcPr>
          <w:p w:rsidR="004B513B" w:rsidRPr="002B37A1" w:rsidRDefault="004B513B" w:rsidP="004B513B">
            <w:pPr>
              <w:spacing w:line="240" w:lineRule="atLeast"/>
              <w:jc w:val="center"/>
              <w:rPr>
                <w:sz w:val="18"/>
                <w:szCs w:val="18"/>
              </w:rPr>
            </w:pPr>
            <w:r w:rsidRPr="002B37A1">
              <w:rPr>
                <w:sz w:val="18"/>
                <w:szCs w:val="18"/>
              </w:rPr>
              <w:t xml:space="preserve">Иркутская область, Иркутский муниципальный район, </w:t>
            </w:r>
            <w:proofErr w:type="spellStart"/>
            <w:r w:rsidRPr="002B37A1">
              <w:rPr>
                <w:sz w:val="18"/>
                <w:szCs w:val="18"/>
              </w:rPr>
              <w:t>Хомутовское</w:t>
            </w:r>
            <w:proofErr w:type="spellEnd"/>
            <w:r w:rsidRPr="002B37A1">
              <w:rPr>
                <w:sz w:val="18"/>
                <w:szCs w:val="18"/>
              </w:rPr>
              <w:t xml:space="preserve"> сельское поселение,</w:t>
            </w:r>
          </w:p>
          <w:p w:rsidR="004B513B" w:rsidRPr="002B37A1" w:rsidRDefault="004B513B" w:rsidP="004B513B">
            <w:pPr>
              <w:spacing w:line="240" w:lineRule="atLeast"/>
              <w:jc w:val="center"/>
              <w:rPr>
                <w:sz w:val="18"/>
                <w:szCs w:val="18"/>
              </w:rPr>
            </w:pPr>
            <w:r w:rsidRPr="002B37A1">
              <w:rPr>
                <w:sz w:val="18"/>
                <w:szCs w:val="18"/>
              </w:rPr>
              <w:t xml:space="preserve">село Хомутово, улица Степная, земельный участок 34 (38:06:100801:40522)                         </w:t>
            </w:r>
          </w:p>
        </w:tc>
        <w:tc>
          <w:tcPr>
            <w:tcW w:w="1134" w:type="dxa"/>
            <w:tcBorders>
              <w:top w:val="single" w:sz="4" w:space="0" w:color="000000"/>
              <w:bottom w:val="single" w:sz="4" w:space="0" w:color="000000"/>
            </w:tcBorders>
          </w:tcPr>
          <w:p w:rsidR="004B513B" w:rsidRPr="002B37A1" w:rsidRDefault="004B513B" w:rsidP="004B513B">
            <w:pPr>
              <w:jc w:val="center"/>
              <w:rPr>
                <w:sz w:val="18"/>
                <w:szCs w:val="18"/>
              </w:rPr>
            </w:pPr>
            <w:r w:rsidRPr="002B37A1">
              <w:rPr>
                <w:sz w:val="18"/>
                <w:szCs w:val="18"/>
              </w:rPr>
              <w:t>1075</w:t>
            </w:r>
          </w:p>
        </w:tc>
        <w:tc>
          <w:tcPr>
            <w:tcW w:w="2080" w:type="dxa"/>
            <w:tcBorders>
              <w:top w:val="single" w:sz="4" w:space="0" w:color="000000"/>
              <w:bottom w:val="single" w:sz="4" w:space="0" w:color="000000"/>
            </w:tcBorders>
          </w:tcPr>
          <w:p w:rsidR="004B513B" w:rsidRPr="002B37A1" w:rsidRDefault="004B513B" w:rsidP="004B513B">
            <w:pPr>
              <w:spacing w:line="240" w:lineRule="atLeast"/>
              <w:ind w:left="-108" w:right="-108"/>
              <w:jc w:val="center"/>
              <w:rPr>
                <w:sz w:val="18"/>
                <w:szCs w:val="18"/>
              </w:rPr>
            </w:pPr>
            <w:r w:rsidRPr="002B37A1">
              <w:rPr>
                <w:sz w:val="18"/>
                <w:szCs w:val="18"/>
              </w:rPr>
              <w:t>Зона застройки</w:t>
            </w:r>
          </w:p>
          <w:p w:rsidR="004B513B" w:rsidRPr="002B37A1" w:rsidRDefault="004B513B" w:rsidP="004B513B">
            <w:pPr>
              <w:spacing w:line="240" w:lineRule="atLeast"/>
              <w:ind w:left="-108" w:right="-108"/>
              <w:jc w:val="center"/>
              <w:rPr>
                <w:sz w:val="18"/>
                <w:szCs w:val="18"/>
              </w:rPr>
            </w:pPr>
            <w:r w:rsidRPr="002B37A1">
              <w:rPr>
                <w:sz w:val="18"/>
                <w:szCs w:val="18"/>
              </w:rPr>
              <w:t xml:space="preserve"> Индивидуальными жилыми домами </w:t>
            </w:r>
          </w:p>
          <w:p w:rsidR="004B513B" w:rsidRPr="002B37A1" w:rsidRDefault="004B513B" w:rsidP="004B513B">
            <w:pPr>
              <w:spacing w:line="240" w:lineRule="atLeast"/>
              <w:ind w:left="-108" w:right="-108"/>
              <w:jc w:val="center"/>
              <w:rPr>
                <w:sz w:val="18"/>
                <w:szCs w:val="18"/>
              </w:rPr>
            </w:pPr>
            <w:r w:rsidRPr="002B37A1">
              <w:rPr>
                <w:sz w:val="18"/>
                <w:szCs w:val="18"/>
              </w:rPr>
              <w:t>(ЖЗ-1)</w:t>
            </w:r>
          </w:p>
        </w:tc>
        <w:tc>
          <w:tcPr>
            <w:tcW w:w="1985" w:type="dxa"/>
            <w:tcBorders>
              <w:top w:val="single" w:sz="4" w:space="0" w:color="000000"/>
              <w:bottom w:val="single" w:sz="4" w:space="0" w:color="000000"/>
            </w:tcBorders>
          </w:tcPr>
          <w:p w:rsidR="004B513B" w:rsidRPr="002B37A1" w:rsidRDefault="004B513B" w:rsidP="00EF6DA6">
            <w:pPr>
              <w:ind w:left="357" w:firstLine="0"/>
              <w:rPr>
                <w:sz w:val="18"/>
                <w:szCs w:val="18"/>
              </w:rPr>
            </w:pPr>
            <w:r w:rsidRPr="002B37A1">
              <w:rPr>
                <w:sz w:val="18"/>
                <w:szCs w:val="18"/>
              </w:rPr>
              <w:t xml:space="preserve">Для индивидуального жилищного </w:t>
            </w:r>
            <w:r w:rsidRPr="002B37A1">
              <w:rPr>
                <w:sz w:val="18"/>
                <w:szCs w:val="18"/>
              </w:rPr>
              <w:br/>
              <w:t>строительства</w:t>
            </w:r>
          </w:p>
        </w:tc>
        <w:tc>
          <w:tcPr>
            <w:tcW w:w="1559" w:type="dxa"/>
            <w:tcBorders>
              <w:top w:val="single" w:sz="4" w:space="0" w:color="000000"/>
              <w:bottom w:val="single" w:sz="4" w:space="0" w:color="000000"/>
            </w:tcBorders>
          </w:tcPr>
          <w:p w:rsidR="004B513B" w:rsidRPr="002B37A1" w:rsidRDefault="004B513B" w:rsidP="004B513B">
            <w:pPr>
              <w:jc w:val="center"/>
              <w:rPr>
                <w:sz w:val="18"/>
                <w:szCs w:val="18"/>
              </w:rPr>
            </w:pPr>
            <w:r w:rsidRPr="002B37A1">
              <w:rPr>
                <w:sz w:val="18"/>
                <w:szCs w:val="18"/>
              </w:rPr>
              <w:t>Земли населенных пунктов</w:t>
            </w:r>
          </w:p>
        </w:tc>
        <w:tc>
          <w:tcPr>
            <w:tcW w:w="1463" w:type="dxa"/>
            <w:tcBorders>
              <w:top w:val="single" w:sz="4" w:space="0" w:color="000000"/>
              <w:bottom w:val="single" w:sz="4" w:space="0" w:color="000000"/>
              <w:right w:val="single" w:sz="4" w:space="0" w:color="auto"/>
            </w:tcBorders>
          </w:tcPr>
          <w:p w:rsidR="004B513B" w:rsidRPr="002B37A1" w:rsidRDefault="004B513B" w:rsidP="004B513B">
            <w:pPr>
              <w:spacing w:line="240" w:lineRule="atLeast"/>
              <w:jc w:val="center"/>
              <w:rPr>
                <w:sz w:val="18"/>
                <w:szCs w:val="18"/>
              </w:rPr>
            </w:pPr>
            <w:r w:rsidRPr="002B37A1">
              <w:rPr>
                <w:sz w:val="18"/>
                <w:szCs w:val="18"/>
              </w:rPr>
              <w:t>406266,70</w:t>
            </w:r>
          </w:p>
          <w:p w:rsidR="004B513B" w:rsidRPr="002B37A1" w:rsidRDefault="004B513B" w:rsidP="004B513B">
            <w:pPr>
              <w:spacing w:line="240" w:lineRule="atLeast"/>
              <w:jc w:val="center"/>
              <w:rPr>
                <w:sz w:val="18"/>
                <w:szCs w:val="18"/>
              </w:rPr>
            </w:pPr>
            <w:r w:rsidRPr="002B37A1">
              <w:rPr>
                <w:sz w:val="18"/>
                <w:szCs w:val="18"/>
              </w:rPr>
              <w:t>406249,83</w:t>
            </w:r>
          </w:p>
          <w:p w:rsidR="004B513B" w:rsidRPr="002B37A1" w:rsidRDefault="004B513B" w:rsidP="004B513B">
            <w:pPr>
              <w:spacing w:line="240" w:lineRule="atLeast"/>
              <w:jc w:val="center"/>
              <w:rPr>
                <w:sz w:val="18"/>
                <w:szCs w:val="18"/>
              </w:rPr>
            </w:pPr>
            <w:r w:rsidRPr="002B37A1">
              <w:rPr>
                <w:sz w:val="18"/>
                <w:szCs w:val="18"/>
              </w:rPr>
              <w:t>406248,45</w:t>
            </w:r>
          </w:p>
          <w:p w:rsidR="004B513B" w:rsidRPr="002B37A1" w:rsidRDefault="004B513B" w:rsidP="004B513B">
            <w:pPr>
              <w:spacing w:line="240" w:lineRule="atLeast"/>
              <w:jc w:val="center"/>
              <w:rPr>
                <w:sz w:val="18"/>
                <w:szCs w:val="18"/>
              </w:rPr>
            </w:pPr>
            <w:r w:rsidRPr="002B37A1">
              <w:rPr>
                <w:sz w:val="18"/>
                <w:szCs w:val="18"/>
              </w:rPr>
              <w:t>406219,42</w:t>
            </w:r>
          </w:p>
          <w:p w:rsidR="004B513B" w:rsidRPr="002B37A1" w:rsidRDefault="004B513B" w:rsidP="004B513B">
            <w:pPr>
              <w:spacing w:line="240" w:lineRule="atLeast"/>
              <w:jc w:val="center"/>
              <w:rPr>
                <w:sz w:val="18"/>
                <w:szCs w:val="18"/>
              </w:rPr>
            </w:pPr>
            <w:r w:rsidRPr="002B37A1">
              <w:rPr>
                <w:sz w:val="18"/>
                <w:szCs w:val="18"/>
              </w:rPr>
              <w:t>406239,15</w:t>
            </w:r>
          </w:p>
          <w:p w:rsidR="004B513B" w:rsidRPr="002B37A1" w:rsidRDefault="004B513B" w:rsidP="004B513B">
            <w:pPr>
              <w:spacing w:line="240" w:lineRule="atLeast"/>
              <w:jc w:val="center"/>
              <w:rPr>
                <w:sz w:val="18"/>
                <w:szCs w:val="18"/>
              </w:rPr>
            </w:pPr>
            <w:r w:rsidRPr="002B37A1">
              <w:rPr>
                <w:sz w:val="18"/>
                <w:szCs w:val="18"/>
              </w:rPr>
              <w:t>406266,70</w:t>
            </w:r>
          </w:p>
        </w:tc>
        <w:tc>
          <w:tcPr>
            <w:tcW w:w="1560" w:type="dxa"/>
            <w:tcBorders>
              <w:top w:val="single" w:sz="4" w:space="0" w:color="000000"/>
              <w:left w:val="single" w:sz="4" w:space="0" w:color="auto"/>
              <w:bottom w:val="single" w:sz="4" w:space="0" w:color="000000"/>
            </w:tcBorders>
          </w:tcPr>
          <w:p w:rsidR="004B513B" w:rsidRPr="002B37A1" w:rsidRDefault="004B513B" w:rsidP="004B513B">
            <w:pPr>
              <w:spacing w:line="240" w:lineRule="atLeast"/>
              <w:jc w:val="center"/>
              <w:rPr>
                <w:sz w:val="18"/>
                <w:szCs w:val="18"/>
              </w:rPr>
            </w:pPr>
            <w:r w:rsidRPr="002B37A1">
              <w:rPr>
                <w:sz w:val="18"/>
                <w:szCs w:val="18"/>
              </w:rPr>
              <w:t>3343158,24</w:t>
            </w:r>
          </w:p>
          <w:p w:rsidR="004B513B" w:rsidRPr="002B37A1" w:rsidRDefault="004B513B" w:rsidP="004B513B">
            <w:pPr>
              <w:spacing w:line="240" w:lineRule="atLeast"/>
              <w:jc w:val="center"/>
              <w:rPr>
                <w:sz w:val="18"/>
                <w:szCs w:val="18"/>
              </w:rPr>
            </w:pPr>
            <w:r w:rsidRPr="002B37A1">
              <w:rPr>
                <w:sz w:val="18"/>
                <w:szCs w:val="18"/>
              </w:rPr>
              <w:t>3343182,43</w:t>
            </w:r>
          </w:p>
          <w:p w:rsidR="004B513B" w:rsidRPr="002B37A1" w:rsidRDefault="004B513B" w:rsidP="004B513B">
            <w:pPr>
              <w:spacing w:line="240" w:lineRule="atLeast"/>
              <w:jc w:val="center"/>
              <w:rPr>
                <w:sz w:val="18"/>
                <w:szCs w:val="18"/>
              </w:rPr>
            </w:pPr>
            <w:r w:rsidRPr="002B37A1">
              <w:rPr>
                <w:sz w:val="18"/>
                <w:szCs w:val="18"/>
              </w:rPr>
              <w:t>3343181,42</w:t>
            </w:r>
          </w:p>
          <w:p w:rsidR="004B513B" w:rsidRPr="002B37A1" w:rsidRDefault="004B513B" w:rsidP="004B513B">
            <w:pPr>
              <w:spacing w:line="240" w:lineRule="atLeast"/>
              <w:jc w:val="center"/>
              <w:rPr>
                <w:sz w:val="18"/>
                <w:szCs w:val="18"/>
              </w:rPr>
            </w:pPr>
            <w:r w:rsidRPr="002B37A1">
              <w:rPr>
                <w:sz w:val="18"/>
                <w:szCs w:val="18"/>
              </w:rPr>
              <w:t>3343167,04</w:t>
            </w:r>
          </w:p>
          <w:p w:rsidR="004B513B" w:rsidRPr="002B37A1" w:rsidRDefault="004B513B" w:rsidP="004B513B">
            <w:pPr>
              <w:spacing w:line="240" w:lineRule="atLeast"/>
              <w:jc w:val="center"/>
              <w:rPr>
                <w:sz w:val="18"/>
                <w:szCs w:val="18"/>
              </w:rPr>
            </w:pPr>
            <w:r w:rsidRPr="002B37A1">
              <w:rPr>
                <w:sz w:val="18"/>
                <w:szCs w:val="18"/>
              </w:rPr>
              <w:t>3343138,74</w:t>
            </w:r>
          </w:p>
          <w:p w:rsidR="004B513B" w:rsidRPr="002B37A1" w:rsidRDefault="004B513B" w:rsidP="004B513B">
            <w:pPr>
              <w:spacing w:line="240" w:lineRule="atLeast"/>
              <w:jc w:val="center"/>
              <w:rPr>
                <w:sz w:val="18"/>
                <w:szCs w:val="18"/>
              </w:rPr>
            </w:pPr>
            <w:r w:rsidRPr="002B37A1">
              <w:rPr>
                <w:sz w:val="18"/>
                <w:szCs w:val="18"/>
              </w:rPr>
              <w:t>3343158,24</w:t>
            </w:r>
          </w:p>
        </w:tc>
        <w:tc>
          <w:tcPr>
            <w:tcW w:w="2551" w:type="dxa"/>
            <w:vMerge/>
          </w:tcPr>
          <w:p w:rsidR="004B513B" w:rsidRPr="002B37A1" w:rsidRDefault="004B513B" w:rsidP="004B513B">
            <w:pPr>
              <w:spacing w:line="240" w:lineRule="atLeast"/>
              <w:jc w:val="center"/>
              <w:rPr>
                <w:sz w:val="18"/>
                <w:szCs w:val="18"/>
              </w:rPr>
            </w:pPr>
          </w:p>
        </w:tc>
      </w:tr>
      <w:tr w:rsidR="004B513B" w:rsidRPr="002B37A1" w:rsidTr="00074BA1">
        <w:trPr>
          <w:trHeight w:val="1062"/>
        </w:trPr>
        <w:tc>
          <w:tcPr>
            <w:tcW w:w="568" w:type="dxa"/>
          </w:tcPr>
          <w:p w:rsidR="004B513B" w:rsidRPr="002B37A1" w:rsidRDefault="004B513B" w:rsidP="004B513B">
            <w:pPr>
              <w:spacing w:line="240" w:lineRule="atLeast"/>
              <w:jc w:val="center"/>
              <w:rPr>
                <w:sz w:val="18"/>
                <w:szCs w:val="18"/>
              </w:rPr>
            </w:pPr>
            <w:r w:rsidRPr="002B37A1">
              <w:rPr>
                <w:sz w:val="18"/>
                <w:szCs w:val="18"/>
              </w:rPr>
              <w:t>10</w:t>
            </w:r>
          </w:p>
        </w:tc>
        <w:tc>
          <w:tcPr>
            <w:tcW w:w="3544" w:type="dxa"/>
            <w:tcBorders>
              <w:top w:val="single" w:sz="4" w:space="0" w:color="000000"/>
              <w:bottom w:val="single" w:sz="4" w:space="0" w:color="000000"/>
            </w:tcBorders>
          </w:tcPr>
          <w:p w:rsidR="004B513B" w:rsidRPr="002B37A1" w:rsidRDefault="004B513B" w:rsidP="004B513B">
            <w:pPr>
              <w:spacing w:line="240" w:lineRule="atLeast"/>
              <w:jc w:val="center"/>
              <w:rPr>
                <w:sz w:val="18"/>
                <w:szCs w:val="18"/>
              </w:rPr>
            </w:pPr>
            <w:r w:rsidRPr="002B37A1">
              <w:rPr>
                <w:sz w:val="18"/>
                <w:szCs w:val="18"/>
              </w:rPr>
              <w:t xml:space="preserve">Иркутская область, Иркутский муниципальный район, </w:t>
            </w:r>
            <w:proofErr w:type="spellStart"/>
            <w:r w:rsidRPr="002B37A1">
              <w:rPr>
                <w:sz w:val="18"/>
                <w:szCs w:val="18"/>
              </w:rPr>
              <w:t>Хомутовское</w:t>
            </w:r>
            <w:proofErr w:type="spellEnd"/>
            <w:r w:rsidRPr="002B37A1">
              <w:rPr>
                <w:sz w:val="18"/>
                <w:szCs w:val="18"/>
              </w:rPr>
              <w:t xml:space="preserve"> сельское поселение,</w:t>
            </w:r>
          </w:p>
          <w:p w:rsidR="004B513B" w:rsidRPr="002B37A1" w:rsidRDefault="004B513B" w:rsidP="004B513B">
            <w:pPr>
              <w:spacing w:line="240" w:lineRule="atLeast"/>
              <w:jc w:val="center"/>
              <w:rPr>
                <w:sz w:val="18"/>
                <w:szCs w:val="18"/>
              </w:rPr>
            </w:pPr>
            <w:r w:rsidRPr="002B37A1">
              <w:rPr>
                <w:sz w:val="18"/>
                <w:szCs w:val="18"/>
              </w:rPr>
              <w:t xml:space="preserve">село Хомутово, улица Степная, земельный участок 36 (38:06:100801:40513)                         </w:t>
            </w:r>
          </w:p>
        </w:tc>
        <w:tc>
          <w:tcPr>
            <w:tcW w:w="1134" w:type="dxa"/>
            <w:tcBorders>
              <w:top w:val="single" w:sz="4" w:space="0" w:color="000000"/>
              <w:bottom w:val="single" w:sz="4" w:space="0" w:color="000000"/>
            </w:tcBorders>
          </w:tcPr>
          <w:p w:rsidR="004B513B" w:rsidRPr="002B37A1" w:rsidRDefault="004B513B" w:rsidP="004B513B">
            <w:pPr>
              <w:jc w:val="center"/>
              <w:rPr>
                <w:sz w:val="18"/>
                <w:szCs w:val="18"/>
              </w:rPr>
            </w:pPr>
            <w:r w:rsidRPr="002B37A1">
              <w:rPr>
                <w:sz w:val="18"/>
                <w:szCs w:val="18"/>
              </w:rPr>
              <w:t>1075</w:t>
            </w:r>
          </w:p>
        </w:tc>
        <w:tc>
          <w:tcPr>
            <w:tcW w:w="2080" w:type="dxa"/>
            <w:tcBorders>
              <w:top w:val="single" w:sz="4" w:space="0" w:color="000000"/>
              <w:bottom w:val="single" w:sz="4" w:space="0" w:color="000000"/>
            </w:tcBorders>
          </w:tcPr>
          <w:p w:rsidR="004B513B" w:rsidRPr="002B37A1" w:rsidRDefault="004B513B" w:rsidP="004B513B">
            <w:pPr>
              <w:spacing w:line="240" w:lineRule="atLeast"/>
              <w:ind w:left="-108" w:right="-108"/>
              <w:jc w:val="center"/>
              <w:rPr>
                <w:sz w:val="18"/>
                <w:szCs w:val="18"/>
              </w:rPr>
            </w:pPr>
            <w:r w:rsidRPr="002B37A1">
              <w:rPr>
                <w:sz w:val="18"/>
                <w:szCs w:val="18"/>
              </w:rPr>
              <w:t>Зона застройки</w:t>
            </w:r>
          </w:p>
          <w:p w:rsidR="004B513B" w:rsidRPr="002B37A1" w:rsidRDefault="004B513B" w:rsidP="004B513B">
            <w:pPr>
              <w:spacing w:line="240" w:lineRule="atLeast"/>
              <w:ind w:left="-108" w:right="-108"/>
              <w:jc w:val="center"/>
              <w:rPr>
                <w:sz w:val="18"/>
                <w:szCs w:val="18"/>
              </w:rPr>
            </w:pPr>
            <w:r w:rsidRPr="002B37A1">
              <w:rPr>
                <w:sz w:val="18"/>
                <w:szCs w:val="18"/>
              </w:rPr>
              <w:t xml:space="preserve"> Индивидуальными жилыми домами </w:t>
            </w:r>
          </w:p>
          <w:p w:rsidR="004B513B" w:rsidRPr="002B37A1" w:rsidRDefault="004B513B" w:rsidP="004B513B">
            <w:pPr>
              <w:spacing w:line="240" w:lineRule="atLeast"/>
              <w:ind w:left="-108" w:right="-108"/>
              <w:jc w:val="center"/>
              <w:rPr>
                <w:sz w:val="18"/>
                <w:szCs w:val="18"/>
              </w:rPr>
            </w:pPr>
            <w:r w:rsidRPr="002B37A1">
              <w:rPr>
                <w:sz w:val="18"/>
                <w:szCs w:val="18"/>
              </w:rPr>
              <w:t>(ЖЗ-1)</w:t>
            </w:r>
          </w:p>
        </w:tc>
        <w:tc>
          <w:tcPr>
            <w:tcW w:w="1985" w:type="dxa"/>
            <w:tcBorders>
              <w:top w:val="single" w:sz="4" w:space="0" w:color="000000"/>
              <w:bottom w:val="single" w:sz="4" w:space="0" w:color="000000"/>
            </w:tcBorders>
          </w:tcPr>
          <w:p w:rsidR="004B513B" w:rsidRPr="002B37A1" w:rsidRDefault="004B513B" w:rsidP="00EF6DA6">
            <w:pPr>
              <w:ind w:left="357" w:firstLine="0"/>
              <w:rPr>
                <w:sz w:val="18"/>
                <w:szCs w:val="18"/>
              </w:rPr>
            </w:pPr>
            <w:r w:rsidRPr="002B37A1">
              <w:rPr>
                <w:sz w:val="18"/>
                <w:szCs w:val="18"/>
              </w:rPr>
              <w:t xml:space="preserve">Для индивидуального жилищного </w:t>
            </w:r>
            <w:r w:rsidRPr="002B37A1">
              <w:rPr>
                <w:sz w:val="18"/>
                <w:szCs w:val="18"/>
              </w:rPr>
              <w:br/>
              <w:t>строительства</w:t>
            </w:r>
          </w:p>
        </w:tc>
        <w:tc>
          <w:tcPr>
            <w:tcW w:w="1559" w:type="dxa"/>
            <w:tcBorders>
              <w:top w:val="single" w:sz="4" w:space="0" w:color="000000"/>
              <w:bottom w:val="single" w:sz="4" w:space="0" w:color="000000"/>
            </w:tcBorders>
          </w:tcPr>
          <w:p w:rsidR="004B513B" w:rsidRPr="002B37A1" w:rsidRDefault="004B513B" w:rsidP="004B513B">
            <w:pPr>
              <w:jc w:val="center"/>
              <w:rPr>
                <w:sz w:val="18"/>
                <w:szCs w:val="18"/>
              </w:rPr>
            </w:pPr>
            <w:r w:rsidRPr="002B37A1">
              <w:rPr>
                <w:sz w:val="18"/>
                <w:szCs w:val="18"/>
              </w:rPr>
              <w:t>Земли населенных пунктов</w:t>
            </w:r>
          </w:p>
        </w:tc>
        <w:tc>
          <w:tcPr>
            <w:tcW w:w="1463" w:type="dxa"/>
            <w:tcBorders>
              <w:top w:val="single" w:sz="4" w:space="0" w:color="000000"/>
              <w:bottom w:val="single" w:sz="4" w:space="0" w:color="000000"/>
              <w:right w:val="single" w:sz="4" w:space="0" w:color="auto"/>
            </w:tcBorders>
          </w:tcPr>
          <w:p w:rsidR="004B513B" w:rsidRPr="002B37A1" w:rsidRDefault="004B513B" w:rsidP="004B513B">
            <w:pPr>
              <w:spacing w:line="240" w:lineRule="atLeast"/>
              <w:jc w:val="center"/>
              <w:rPr>
                <w:sz w:val="18"/>
                <w:szCs w:val="18"/>
              </w:rPr>
            </w:pPr>
            <w:r w:rsidRPr="002B37A1">
              <w:rPr>
                <w:sz w:val="18"/>
                <w:szCs w:val="18"/>
              </w:rPr>
              <w:t>406296,18</w:t>
            </w:r>
          </w:p>
          <w:p w:rsidR="004B513B" w:rsidRPr="002B37A1" w:rsidRDefault="004B513B" w:rsidP="004B513B">
            <w:pPr>
              <w:spacing w:line="240" w:lineRule="atLeast"/>
              <w:jc w:val="center"/>
              <w:rPr>
                <w:sz w:val="18"/>
                <w:szCs w:val="18"/>
              </w:rPr>
            </w:pPr>
            <w:r w:rsidRPr="002B37A1">
              <w:rPr>
                <w:sz w:val="18"/>
                <w:szCs w:val="18"/>
              </w:rPr>
              <w:t>406278,95</w:t>
            </w:r>
          </w:p>
          <w:p w:rsidR="004B513B" w:rsidRPr="002B37A1" w:rsidRDefault="004B513B" w:rsidP="004B513B">
            <w:pPr>
              <w:spacing w:line="240" w:lineRule="atLeast"/>
              <w:jc w:val="center"/>
              <w:rPr>
                <w:sz w:val="18"/>
                <w:szCs w:val="18"/>
              </w:rPr>
            </w:pPr>
            <w:r w:rsidRPr="002B37A1">
              <w:rPr>
                <w:sz w:val="18"/>
                <w:szCs w:val="18"/>
              </w:rPr>
              <w:t>406249,83</w:t>
            </w:r>
          </w:p>
          <w:p w:rsidR="004B513B" w:rsidRPr="002B37A1" w:rsidRDefault="004B513B" w:rsidP="004B513B">
            <w:pPr>
              <w:spacing w:line="240" w:lineRule="atLeast"/>
              <w:jc w:val="center"/>
              <w:rPr>
                <w:sz w:val="18"/>
                <w:szCs w:val="18"/>
              </w:rPr>
            </w:pPr>
            <w:r w:rsidRPr="002B37A1">
              <w:rPr>
                <w:sz w:val="18"/>
                <w:szCs w:val="18"/>
              </w:rPr>
              <w:t>406266,70</w:t>
            </w:r>
          </w:p>
          <w:p w:rsidR="004B513B" w:rsidRPr="002B37A1" w:rsidRDefault="004B513B" w:rsidP="004B513B">
            <w:pPr>
              <w:spacing w:line="240" w:lineRule="atLeast"/>
              <w:jc w:val="center"/>
              <w:rPr>
                <w:sz w:val="18"/>
                <w:szCs w:val="18"/>
              </w:rPr>
            </w:pPr>
            <w:r w:rsidRPr="002B37A1">
              <w:rPr>
                <w:sz w:val="18"/>
                <w:szCs w:val="18"/>
              </w:rPr>
              <w:t>406296,18</w:t>
            </w:r>
          </w:p>
        </w:tc>
        <w:tc>
          <w:tcPr>
            <w:tcW w:w="1560" w:type="dxa"/>
            <w:tcBorders>
              <w:top w:val="single" w:sz="4" w:space="0" w:color="000000"/>
              <w:left w:val="single" w:sz="4" w:space="0" w:color="auto"/>
              <w:bottom w:val="single" w:sz="4" w:space="0" w:color="000000"/>
            </w:tcBorders>
          </w:tcPr>
          <w:p w:rsidR="004B513B" w:rsidRPr="002B37A1" w:rsidRDefault="004B513B" w:rsidP="004B513B">
            <w:pPr>
              <w:spacing w:line="240" w:lineRule="atLeast"/>
              <w:jc w:val="center"/>
              <w:rPr>
                <w:sz w:val="18"/>
                <w:szCs w:val="18"/>
              </w:rPr>
            </w:pPr>
            <w:r w:rsidRPr="002B37A1">
              <w:rPr>
                <w:sz w:val="18"/>
                <w:szCs w:val="18"/>
              </w:rPr>
              <w:t>3343179,11</w:t>
            </w:r>
          </w:p>
          <w:p w:rsidR="004B513B" w:rsidRPr="002B37A1" w:rsidRDefault="004B513B" w:rsidP="004B513B">
            <w:pPr>
              <w:spacing w:line="240" w:lineRule="atLeast"/>
              <w:jc w:val="center"/>
              <w:rPr>
                <w:sz w:val="18"/>
                <w:szCs w:val="18"/>
              </w:rPr>
            </w:pPr>
            <w:r w:rsidRPr="002B37A1">
              <w:rPr>
                <w:sz w:val="18"/>
                <w:szCs w:val="18"/>
              </w:rPr>
              <w:t>3343203,75</w:t>
            </w:r>
          </w:p>
          <w:p w:rsidR="004B513B" w:rsidRPr="002B37A1" w:rsidRDefault="004B513B" w:rsidP="004B513B">
            <w:pPr>
              <w:spacing w:line="240" w:lineRule="atLeast"/>
              <w:jc w:val="center"/>
              <w:rPr>
                <w:sz w:val="18"/>
                <w:szCs w:val="18"/>
              </w:rPr>
            </w:pPr>
            <w:r w:rsidRPr="002B37A1">
              <w:rPr>
                <w:sz w:val="18"/>
                <w:szCs w:val="18"/>
              </w:rPr>
              <w:t>3343182,43</w:t>
            </w:r>
          </w:p>
          <w:p w:rsidR="004B513B" w:rsidRPr="002B37A1" w:rsidRDefault="004B513B" w:rsidP="004B513B">
            <w:pPr>
              <w:spacing w:line="240" w:lineRule="atLeast"/>
              <w:jc w:val="center"/>
              <w:rPr>
                <w:sz w:val="18"/>
                <w:szCs w:val="18"/>
              </w:rPr>
            </w:pPr>
            <w:r w:rsidRPr="002B37A1">
              <w:rPr>
                <w:sz w:val="18"/>
                <w:szCs w:val="18"/>
              </w:rPr>
              <w:t>3343158,24</w:t>
            </w:r>
          </w:p>
          <w:p w:rsidR="004B513B" w:rsidRPr="002B37A1" w:rsidRDefault="004B513B" w:rsidP="004B513B">
            <w:pPr>
              <w:spacing w:line="240" w:lineRule="atLeast"/>
              <w:jc w:val="center"/>
              <w:rPr>
                <w:sz w:val="18"/>
                <w:szCs w:val="18"/>
              </w:rPr>
            </w:pPr>
            <w:r w:rsidRPr="002B37A1">
              <w:rPr>
                <w:sz w:val="18"/>
                <w:szCs w:val="18"/>
              </w:rPr>
              <w:t>3343179,11</w:t>
            </w:r>
          </w:p>
        </w:tc>
        <w:tc>
          <w:tcPr>
            <w:tcW w:w="2551" w:type="dxa"/>
            <w:vMerge/>
          </w:tcPr>
          <w:p w:rsidR="004B513B" w:rsidRPr="002B37A1" w:rsidRDefault="004B513B" w:rsidP="004B513B">
            <w:pPr>
              <w:spacing w:line="240" w:lineRule="atLeast"/>
              <w:jc w:val="center"/>
              <w:rPr>
                <w:sz w:val="18"/>
                <w:szCs w:val="18"/>
              </w:rPr>
            </w:pPr>
          </w:p>
        </w:tc>
      </w:tr>
      <w:tr w:rsidR="004B513B" w:rsidRPr="002B37A1" w:rsidTr="00074BA1">
        <w:trPr>
          <w:trHeight w:val="1062"/>
        </w:trPr>
        <w:tc>
          <w:tcPr>
            <w:tcW w:w="568" w:type="dxa"/>
          </w:tcPr>
          <w:p w:rsidR="004B513B" w:rsidRPr="002B37A1" w:rsidRDefault="004B513B" w:rsidP="004B513B">
            <w:pPr>
              <w:spacing w:line="240" w:lineRule="atLeast"/>
              <w:jc w:val="center"/>
              <w:rPr>
                <w:sz w:val="18"/>
                <w:szCs w:val="18"/>
              </w:rPr>
            </w:pPr>
            <w:r w:rsidRPr="002B37A1">
              <w:rPr>
                <w:sz w:val="18"/>
                <w:szCs w:val="18"/>
              </w:rPr>
              <w:t>11</w:t>
            </w:r>
          </w:p>
        </w:tc>
        <w:tc>
          <w:tcPr>
            <w:tcW w:w="3544" w:type="dxa"/>
            <w:tcBorders>
              <w:top w:val="single" w:sz="4" w:space="0" w:color="000000"/>
              <w:bottom w:val="single" w:sz="4" w:space="0" w:color="000000"/>
            </w:tcBorders>
          </w:tcPr>
          <w:p w:rsidR="004B513B" w:rsidRPr="002B37A1" w:rsidRDefault="004B513B" w:rsidP="004B513B">
            <w:pPr>
              <w:spacing w:line="240" w:lineRule="atLeast"/>
              <w:jc w:val="center"/>
              <w:rPr>
                <w:sz w:val="18"/>
                <w:szCs w:val="18"/>
              </w:rPr>
            </w:pPr>
            <w:r w:rsidRPr="002B37A1">
              <w:rPr>
                <w:sz w:val="18"/>
                <w:szCs w:val="18"/>
              </w:rPr>
              <w:t xml:space="preserve">Иркутская область, Иркутский муниципальный район, </w:t>
            </w:r>
            <w:proofErr w:type="spellStart"/>
            <w:r w:rsidRPr="002B37A1">
              <w:rPr>
                <w:sz w:val="18"/>
                <w:szCs w:val="18"/>
              </w:rPr>
              <w:t>Хомутовское</w:t>
            </w:r>
            <w:proofErr w:type="spellEnd"/>
            <w:r w:rsidRPr="002B37A1">
              <w:rPr>
                <w:sz w:val="18"/>
                <w:szCs w:val="18"/>
              </w:rPr>
              <w:t xml:space="preserve"> сельское поселение,</w:t>
            </w:r>
          </w:p>
          <w:p w:rsidR="004B513B" w:rsidRPr="002B37A1" w:rsidRDefault="004B513B" w:rsidP="004B513B">
            <w:pPr>
              <w:spacing w:line="240" w:lineRule="atLeast"/>
              <w:jc w:val="center"/>
              <w:rPr>
                <w:sz w:val="18"/>
                <w:szCs w:val="18"/>
              </w:rPr>
            </w:pPr>
            <w:r w:rsidRPr="002B37A1">
              <w:rPr>
                <w:sz w:val="18"/>
                <w:szCs w:val="18"/>
              </w:rPr>
              <w:t xml:space="preserve">село Хомутово, улица Степная, земельный участок 38 (38:06:100801:40514)                         </w:t>
            </w:r>
          </w:p>
        </w:tc>
        <w:tc>
          <w:tcPr>
            <w:tcW w:w="1134" w:type="dxa"/>
            <w:tcBorders>
              <w:top w:val="single" w:sz="4" w:space="0" w:color="000000"/>
              <w:bottom w:val="single" w:sz="4" w:space="0" w:color="000000"/>
            </w:tcBorders>
          </w:tcPr>
          <w:p w:rsidR="004B513B" w:rsidRPr="002B37A1" w:rsidRDefault="004B513B" w:rsidP="004B513B">
            <w:pPr>
              <w:jc w:val="center"/>
              <w:rPr>
                <w:sz w:val="18"/>
                <w:szCs w:val="18"/>
              </w:rPr>
            </w:pPr>
            <w:r w:rsidRPr="002B37A1">
              <w:rPr>
                <w:sz w:val="18"/>
                <w:szCs w:val="18"/>
              </w:rPr>
              <w:t>1076</w:t>
            </w:r>
          </w:p>
        </w:tc>
        <w:tc>
          <w:tcPr>
            <w:tcW w:w="2080" w:type="dxa"/>
            <w:tcBorders>
              <w:top w:val="single" w:sz="4" w:space="0" w:color="000000"/>
              <w:bottom w:val="single" w:sz="4" w:space="0" w:color="000000"/>
            </w:tcBorders>
          </w:tcPr>
          <w:p w:rsidR="004B513B" w:rsidRPr="002B37A1" w:rsidRDefault="004B513B" w:rsidP="004B513B">
            <w:pPr>
              <w:spacing w:line="240" w:lineRule="atLeast"/>
              <w:ind w:left="-108" w:right="-108"/>
              <w:jc w:val="center"/>
              <w:rPr>
                <w:sz w:val="18"/>
                <w:szCs w:val="18"/>
              </w:rPr>
            </w:pPr>
            <w:r w:rsidRPr="002B37A1">
              <w:rPr>
                <w:sz w:val="18"/>
                <w:szCs w:val="18"/>
              </w:rPr>
              <w:t>Зона застройки</w:t>
            </w:r>
          </w:p>
          <w:p w:rsidR="004B513B" w:rsidRPr="002B37A1" w:rsidRDefault="004B513B" w:rsidP="004B513B">
            <w:pPr>
              <w:spacing w:line="240" w:lineRule="atLeast"/>
              <w:ind w:left="-108" w:right="-108"/>
              <w:jc w:val="center"/>
              <w:rPr>
                <w:sz w:val="18"/>
                <w:szCs w:val="18"/>
              </w:rPr>
            </w:pPr>
            <w:r w:rsidRPr="002B37A1">
              <w:rPr>
                <w:sz w:val="18"/>
                <w:szCs w:val="18"/>
              </w:rPr>
              <w:t xml:space="preserve"> Индивидуальными жилыми домами </w:t>
            </w:r>
          </w:p>
          <w:p w:rsidR="004B513B" w:rsidRPr="002B37A1" w:rsidRDefault="004B513B" w:rsidP="004B513B">
            <w:pPr>
              <w:spacing w:line="240" w:lineRule="atLeast"/>
              <w:ind w:left="-108" w:right="-108"/>
              <w:jc w:val="center"/>
              <w:rPr>
                <w:sz w:val="18"/>
                <w:szCs w:val="18"/>
              </w:rPr>
            </w:pPr>
            <w:r w:rsidRPr="002B37A1">
              <w:rPr>
                <w:sz w:val="18"/>
                <w:szCs w:val="18"/>
              </w:rPr>
              <w:t>(ЖЗ-1)</w:t>
            </w:r>
          </w:p>
        </w:tc>
        <w:tc>
          <w:tcPr>
            <w:tcW w:w="1985" w:type="dxa"/>
            <w:tcBorders>
              <w:top w:val="single" w:sz="4" w:space="0" w:color="000000"/>
              <w:bottom w:val="single" w:sz="4" w:space="0" w:color="000000"/>
            </w:tcBorders>
          </w:tcPr>
          <w:p w:rsidR="004B513B" w:rsidRPr="002B37A1" w:rsidRDefault="004B513B" w:rsidP="00EF6DA6">
            <w:pPr>
              <w:ind w:left="357" w:firstLine="0"/>
              <w:rPr>
                <w:sz w:val="18"/>
                <w:szCs w:val="18"/>
              </w:rPr>
            </w:pPr>
            <w:r w:rsidRPr="002B37A1">
              <w:rPr>
                <w:sz w:val="18"/>
                <w:szCs w:val="18"/>
              </w:rPr>
              <w:t xml:space="preserve">Для индивидуального жилищного </w:t>
            </w:r>
            <w:r w:rsidRPr="002B37A1">
              <w:rPr>
                <w:sz w:val="18"/>
                <w:szCs w:val="18"/>
              </w:rPr>
              <w:br/>
              <w:t>строительства</w:t>
            </w:r>
          </w:p>
        </w:tc>
        <w:tc>
          <w:tcPr>
            <w:tcW w:w="1559" w:type="dxa"/>
            <w:tcBorders>
              <w:top w:val="single" w:sz="4" w:space="0" w:color="000000"/>
              <w:bottom w:val="single" w:sz="4" w:space="0" w:color="000000"/>
            </w:tcBorders>
          </w:tcPr>
          <w:p w:rsidR="004B513B" w:rsidRPr="002B37A1" w:rsidRDefault="004B513B" w:rsidP="004B513B">
            <w:pPr>
              <w:jc w:val="center"/>
              <w:rPr>
                <w:sz w:val="18"/>
                <w:szCs w:val="18"/>
              </w:rPr>
            </w:pPr>
            <w:r w:rsidRPr="002B37A1">
              <w:rPr>
                <w:sz w:val="18"/>
                <w:szCs w:val="18"/>
              </w:rPr>
              <w:t>Земли населенных пунктов</w:t>
            </w:r>
          </w:p>
        </w:tc>
        <w:tc>
          <w:tcPr>
            <w:tcW w:w="1463" w:type="dxa"/>
            <w:tcBorders>
              <w:top w:val="single" w:sz="4" w:space="0" w:color="000000"/>
              <w:bottom w:val="single" w:sz="4" w:space="0" w:color="000000"/>
              <w:right w:val="single" w:sz="4" w:space="0" w:color="auto"/>
            </w:tcBorders>
          </w:tcPr>
          <w:p w:rsidR="004B513B" w:rsidRPr="002B37A1" w:rsidRDefault="004B513B" w:rsidP="004B513B">
            <w:pPr>
              <w:spacing w:line="240" w:lineRule="atLeast"/>
              <w:jc w:val="center"/>
              <w:rPr>
                <w:sz w:val="18"/>
                <w:szCs w:val="18"/>
              </w:rPr>
            </w:pPr>
            <w:r w:rsidRPr="002B37A1">
              <w:rPr>
                <w:sz w:val="18"/>
                <w:szCs w:val="18"/>
              </w:rPr>
              <w:t>406325,13</w:t>
            </w:r>
          </w:p>
          <w:p w:rsidR="004B513B" w:rsidRPr="002B37A1" w:rsidRDefault="004B513B" w:rsidP="004B513B">
            <w:pPr>
              <w:spacing w:line="240" w:lineRule="atLeast"/>
              <w:jc w:val="center"/>
              <w:rPr>
                <w:sz w:val="18"/>
                <w:szCs w:val="18"/>
              </w:rPr>
            </w:pPr>
            <w:r w:rsidRPr="002B37A1">
              <w:rPr>
                <w:sz w:val="18"/>
                <w:szCs w:val="18"/>
              </w:rPr>
              <w:t>406307,57</w:t>
            </w:r>
          </w:p>
          <w:p w:rsidR="004B513B" w:rsidRPr="002B37A1" w:rsidRDefault="004B513B" w:rsidP="004B513B">
            <w:pPr>
              <w:spacing w:line="240" w:lineRule="atLeast"/>
              <w:jc w:val="center"/>
              <w:rPr>
                <w:sz w:val="18"/>
                <w:szCs w:val="18"/>
              </w:rPr>
            </w:pPr>
            <w:r w:rsidRPr="002B37A1">
              <w:rPr>
                <w:sz w:val="18"/>
                <w:szCs w:val="18"/>
              </w:rPr>
              <w:t>406278,95</w:t>
            </w:r>
          </w:p>
          <w:p w:rsidR="004B513B" w:rsidRPr="002B37A1" w:rsidRDefault="004B513B" w:rsidP="004B513B">
            <w:pPr>
              <w:spacing w:line="240" w:lineRule="atLeast"/>
              <w:jc w:val="center"/>
              <w:rPr>
                <w:sz w:val="18"/>
                <w:szCs w:val="18"/>
              </w:rPr>
            </w:pPr>
            <w:r w:rsidRPr="002B37A1">
              <w:rPr>
                <w:sz w:val="18"/>
                <w:szCs w:val="18"/>
              </w:rPr>
              <w:t>406296,18</w:t>
            </w:r>
          </w:p>
          <w:p w:rsidR="004B513B" w:rsidRPr="002B37A1" w:rsidRDefault="004B513B" w:rsidP="004B513B">
            <w:pPr>
              <w:spacing w:line="240" w:lineRule="atLeast"/>
              <w:jc w:val="center"/>
              <w:rPr>
                <w:sz w:val="18"/>
                <w:szCs w:val="18"/>
              </w:rPr>
            </w:pPr>
            <w:r w:rsidRPr="002B37A1">
              <w:rPr>
                <w:sz w:val="18"/>
                <w:szCs w:val="18"/>
              </w:rPr>
              <w:t>406325,13</w:t>
            </w:r>
          </w:p>
        </w:tc>
        <w:tc>
          <w:tcPr>
            <w:tcW w:w="1560" w:type="dxa"/>
            <w:tcBorders>
              <w:top w:val="single" w:sz="4" w:space="0" w:color="000000"/>
              <w:left w:val="single" w:sz="4" w:space="0" w:color="auto"/>
              <w:bottom w:val="single" w:sz="4" w:space="0" w:color="000000"/>
            </w:tcBorders>
          </w:tcPr>
          <w:p w:rsidR="004B513B" w:rsidRPr="002B37A1" w:rsidRDefault="004B513B" w:rsidP="004B513B">
            <w:pPr>
              <w:spacing w:line="240" w:lineRule="atLeast"/>
              <w:jc w:val="center"/>
              <w:rPr>
                <w:sz w:val="18"/>
                <w:szCs w:val="18"/>
              </w:rPr>
            </w:pPr>
            <w:r w:rsidRPr="002B37A1">
              <w:rPr>
                <w:sz w:val="18"/>
                <w:szCs w:val="18"/>
              </w:rPr>
              <w:t>3343199,60</w:t>
            </w:r>
          </w:p>
          <w:p w:rsidR="004B513B" w:rsidRPr="002B37A1" w:rsidRDefault="004B513B" w:rsidP="004B513B">
            <w:pPr>
              <w:spacing w:line="240" w:lineRule="atLeast"/>
              <w:jc w:val="center"/>
              <w:rPr>
                <w:sz w:val="18"/>
                <w:szCs w:val="18"/>
              </w:rPr>
            </w:pPr>
            <w:r w:rsidRPr="002B37A1">
              <w:rPr>
                <w:sz w:val="18"/>
                <w:szCs w:val="18"/>
              </w:rPr>
              <w:t>3343224,70</w:t>
            </w:r>
          </w:p>
          <w:p w:rsidR="004B513B" w:rsidRPr="002B37A1" w:rsidRDefault="004B513B" w:rsidP="004B513B">
            <w:pPr>
              <w:spacing w:line="240" w:lineRule="atLeast"/>
              <w:jc w:val="center"/>
              <w:rPr>
                <w:sz w:val="18"/>
                <w:szCs w:val="18"/>
              </w:rPr>
            </w:pPr>
            <w:r w:rsidRPr="002B37A1">
              <w:rPr>
                <w:sz w:val="18"/>
                <w:szCs w:val="18"/>
              </w:rPr>
              <w:t>3343203,75</w:t>
            </w:r>
          </w:p>
          <w:p w:rsidR="004B513B" w:rsidRPr="002B37A1" w:rsidRDefault="004B513B" w:rsidP="004B513B">
            <w:pPr>
              <w:spacing w:line="240" w:lineRule="atLeast"/>
              <w:jc w:val="center"/>
              <w:rPr>
                <w:sz w:val="18"/>
                <w:szCs w:val="18"/>
              </w:rPr>
            </w:pPr>
            <w:r w:rsidRPr="002B37A1">
              <w:rPr>
                <w:sz w:val="18"/>
                <w:szCs w:val="18"/>
              </w:rPr>
              <w:t>3343179,11</w:t>
            </w:r>
          </w:p>
          <w:p w:rsidR="004B513B" w:rsidRPr="002B37A1" w:rsidRDefault="004B513B" w:rsidP="004B513B">
            <w:pPr>
              <w:spacing w:line="240" w:lineRule="atLeast"/>
              <w:jc w:val="center"/>
              <w:rPr>
                <w:sz w:val="18"/>
                <w:szCs w:val="18"/>
              </w:rPr>
            </w:pPr>
            <w:r w:rsidRPr="002B37A1">
              <w:rPr>
                <w:sz w:val="18"/>
                <w:szCs w:val="18"/>
              </w:rPr>
              <w:t>3343199,60</w:t>
            </w:r>
          </w:p>
        </w:tc>
        <w:tc>
          <w:tcPr>
            <w:tcW w:w="2551" w:type="dxa"/>
            <w:vMerge/>
          </w:tcPr>
          <w:p w:rsidR="004B513B" w:rsidRPr="002B37A1" w:rsidRDefault="004B513B" w:rsidP="004B513B">
            <w:pPr>
              <w:spacing w:line="240" w:lineRule="atLeast"/>
              <w:jc w:val="center"/>
              <w:rPr>
                <w:sz w:val="18"/>
                <w:szCs w:val="18"/>
              </w:rPr>
            </w:pPr>
          </w:p>
        </w:tc>
      </w:tr>
      <w:tr w:rsidR="004B513B" w:rsidRPr="002B37A1" w:rsidTr="00074BA1">
        <w:trPr>
          <w:trHeight w:val="1062"/>
        </w:trPr>
        <w:tc>
          <w:tcPr>
            <w:tcW w:w="568" w:type="dxa"/>
          </w:tcPr>
          <w:p w:rsidR="004B513B" w:rsidRPr="002B37A1" w:rsidRDefault="004B513B" w:rsidP="004B513B">
            <w:pPr>
              <w:spacing w:line="240" w:lineRule="atLeast"/>
              <w:jc w:val="center"/>
              <w:rPr>
                <w:sz w:val="18"/>
                <w:szCs w:val="18"/>
              </w:rPr>
            </w:pPr>
            <w:r w:rsidRPr="002B37A1">
              <w:rPr>
                <w:sz w:val="18"/>
                <w:szCs w:val="18"/>
              </w:rPr>
              <w:lastRenderedPageBreak/>
              <w:t>12</w:t>
            </w:r>
          </w:p>
        </w:tc>
        <w:tc>
          <w:tcPr>
            <w:tcW w:w="3544" w:type="dxa"/>
            <w:tcBorders>
              <w:top w:val="single" w:sz="4" w:space="0" w:color="000000"/>
              <w:bottom w:val="single" w:sz="4" w:space="0" w:color="000000"/>
            </w:tcBorders>
          </w:tcPr>
          <w:p w:rsidR="004B513B" w:rsidRPr="002B37A1" w:rsidRDefault="004B513B" w:rsidP="004B513B">
            <w:pPr>
              <w:spacing w:line="240" w:lineRule="atLeast"/>
              <w:jc w:val="center"/>
              <w:rPr>
                <w:sz w:val="18"/>
                <w:szCs w:val="18"/>
              </w:rPr>
            </w:pPr>
            <w:r w:rsidRPr="002B37A1">
              <w:rPr>
                <w:sz w:val="18"/>
                <w:szCs w:val="18"/>
              </w:rPr>
              <w:t xml:space="preserve">Иркутская область, Иркутский муниципальный район, </w:t>
            </w:r>
            <w:proofErr w:type="spellStart"/>
            <w:r w:rsidRPr="002B37A1">
              <w:rPr>
                <w:sz w:val="18"/>
                <w:szCs w:val="18"/>
              </w:rPr>
              <w:t>Хомутовское</w:t>
            </w:r>
            <w:proofErr w:type="spellEnd"/>
            <w:r w:rsidRPr="002B37A1">
              <w:rPr>
                <w:sz w:val="18"/>
                <w:szCs w:val="18"/>
              </w:rPr>
              <w:t xml:space="preserve"> сельское поселение,</w:t>
            </w:r>
          </w:p>
          <w:p w:rsidR="004B513B" w:rsidRPr="002B37A1" w:rsidRDefault="004B513B" w:rsidP="004B513B">
            <w:pPr>
              <w:spacing w:line="240" w:lineRule="atLeast"/>
              <w:jc w:val="center"/>
              <w:rPr>
                <w:sz w:val="18"/>
                <w:szCs w:val="18"/>
              </w:rPr>
            </w:pPr>
            <w:r w:rsidRPr="002B37A1">
              <w:rPr>
                <w:sz w:val="18"/>
                <w:szCs w:val="18"/>
              </w:rPr>
              <w:t xml:space="preserve">поселок </w:t>
            </w:r>
            <w:proofErr w:type="spellStart"/>
            <w:r w:rsidRPr="002B37A1">
              <w:rPr>
                <w:sz w:val="18"/>
                <w:szCs w:val="18"/>
              </w:rPr>
              <w:t>Плишкино</w:t>
            </w:r>
            <w:proofErr w:type="spellEnd"/>
            <w:r w:rsidRPr="002B37A1">
              <w:rPr>
                <w:sz w:val="18"/>
                <w:szCs w:val="18"/>
              </w:rPr>
              <w:t xml:space="preserve">, переулок Тупик, земельный участок 12А (38:36:000017:6143)                         </w:t>
            </w:r>
          </w:p>
        </w:tc>
        <w:tc>
          <w:tcPr>
            <w:tcW w:w="1134" w:type="dxa"/>
            <w:tcBorders>
              <w:top w:val="single" w:sz="4" w:space="0" w:color="000000"/>
              <w:bottom w:val="single" w:sz="4" w:space="0" w:color="000000"/>
            </w:tcBorders>
          </w:tcPr>
          <w:p w:rsidR="004B513B" w:rsidRPr="002B37A1" w:rsidRDefault="004B513B" w:rsidP="004B513B">
            <w:pPr>
              <w:jc w:val="center"/>
              <w:rPr>
                <w:sz w:val="18"/>
                <w:szCs w:val="18"/>
              </w:rPr>
            </w:pPr>
            <w:r w:rsidRPr="002B37A1">
              <w:rPr>
                <w:sz w:val="18"/>
                <w:szCs w:val="18"/>
              </w:rPr>
              <w:t>1318</w:t>
            </w:r>
          </w:p>
        </w:tc>
        <w:tc>
          <w:tcPr>
            <w:tcW w:w="2080" w:type="dxa"/>
            <w:tcBorders>
              <w:top w:val="single" w:sz="4" w:space="0" w:color="000000"/>
              <w:bottom w:val="single" w:sz="4" w:space="0" w:color="000000"/>
            </w:tcBorders>
          </w:tcPr>
          <w:p w:rsidR="004B513B" w:rsidRPr="002B37A1" w:rsidRDefault="004B513B" w:rsidP="004B513B">
            <w:pPr>
              <w:spacing w:line="240" w:lineRule="atLeast"/>
              <w:ind w:left="-108" w:right="-108"/>
              <w:jc w:val="center"/>
              <w:rPr>
                <w:sz w:val="18"/>
                <w:szCs w:val="18"/>
              </w:rPr>
            </w:pPr>
            <w:r w:rsidRPr="002B37A1">
              <w:rPr>
                <w:sz w:val="18"/>
                <w:szCs w:val="18"/>
              </w:rPr>
              <w:t>Зона застройки</w:t>
            </w:r>
          </w:p>
          <w:p w:rsidR="004B513B" w:rsidRPr="002B37A1" w:rsidRDefault="004B513B" w:rsidP="004B513B">
            <w:pPr>
              <w:spacing w:line="240" w:lineRule="atLeast"/>
              <w:ind w:left="-108" w:right="-108"/>
              <w:jc w:val="center"/>
              <w:rPr>
                <w:sz w:val="18"/>
                <w:szCs w:val="18"/>
              </w:rPr>
            </w:pPr>
            <w:r w:rsidRPr="002B37A1">
              <w:rPr>
                <w:sz w:val="18"/>
                <w:szCs w:val="18"/>
              </w:rPr>
              <w:t xml:space="preserve"> Индивидуальными жилыми домами </w:t>
            </w:r>
          </w:p>
          <w:p w:rsidR="004B513B" w:rsidRPr="002B37A1" w:rsidRDefault="004B513B" w:rsidP="004B513B">
            <w:pPr>
              <w:spacing w:line="240" w:lineRule="atLeast"/>
              <w:ind w:left="-108" w:right="-108"/>
              <w:jc w:val="center"/>
              <w:rPr>
                <w:sz w:val="18"/>
                <w:szCs w:val="18"/>
              </w:rPr>
            </w:pPr>
            <w:r w:rsidRPr="002B37A1">
              <w:rPr>
                <w:sz w:val="18"/>
                <w:szCs w:val="18"/>
              </w:rPr>
              <w:t>(ЖЗ-1)</w:t>
            </w:r>
          </w:p>
        </w:tc>
        <w:tc>
          <w:tcPr>
            <w:tcW w:w="1985" w:type="dxa"/>
            <w:tcBorders>
              <w:top w:val="single" w:sz="4" w:space="0" w:color="000000"/>
              <w:bottom w:val="single" w:sz="4" w:space="0" w:color="000000"/>
            </w:tcBorders>
          </w:tcPr>
          <w:p w:rsidR="004B513B" w:rsidRPr="002B37A1" w:rsidRDefault="004B513B" w:rsidP="00EF6DA6">
            <w:pPr>
              <w:ind w:left="357" w:firstLine="0"/>
              <w:rPr>
                <w:sz w:val="18"/>
                <w:szCs w:val="18"/>
              </w:rPr>
            </w:pPr>
            <w:r w:rsidRPr="002B37A1">
              <w:rPr>
                <w:sz w:val="18"/>
                <w:szCs w:val="18"/>
              </w:rPr>
              <w:t xml:space="preserve">Для индивидуального жилищного </w:t>
            </w:r>
            <w:r w:rsidRPr="002B37A1">
              <w:rPr>
                <w:sz w:val="18"/>
                <w:szCs w:val="18"/>
              </w:rPr>
              <w:br/>
              <w:t>строительства</w:t>
            </w:r>
          </w:p>
        </w:tc>
        <w:tc>
          <w:tcPr>
            <w:tcW w:w="1559" w:type="dxa"/>
            <w:tcBorders>
              <w:top w:val="single" w:sz="4" w:space="0" w:color="000000"/>
              <w:bottom w:val="single" w:sz="4" w:space="0" w:color="000000"/>
            </w:tcBorders>
          </w:tcPr>
          <w:p w:rsidR="004B513B" w:rsidRPr="002B37A1" w:rsidRDefault="004B513B" w:rsidP="004B513B">
            <w:pPr>
              <w:jc w:val="center"/>
              <w:rPr>
                <w:sz w:val="18"/>
                <w:szCs w:val="18"/>
              </w:rPr>
            </w:pPr>
            <w:r w:rsidRPr="002B37A1">
              <w:rPr>
                <w:sz w:val="18"/>
                <w:szCs w:val="18"/>
              </w:rPr>
              <w:t>Земли населенных пунктов</w:t>
            </w:r>
          </w:p>
        </w:tc>
        <w:tc>
          <w:tcPr>
            <w:tcW w:w="1463" w:type="dxa"/>
            <w:tcBorders>
              <w:top w:val="single" w:sz="4" w:space="0" w:color="000000"/>
              <w:bottom w:val="single" w:sz="4" w:space="0" w:color="000000"/>
              <w:right w:val="single" w:sz="4" w:space="0" w:color="auto"/>
            </w:tcBorders>
          </w:tcPr>
          <w:p w:rsidR="004B513B" w:rsidRPr="002B37A1" w:rsidRDefault="004B513B" w:rsidP="004B513B">
            <w:pPr>
              <w:jc w:val="center"/>
              <w:rPr>
                <w:color w:val="000000"/>
                <w:spacing w:val="-2"/>
                <w:sz w:val="18"/>
                <w:szCs w:val="18"/>
              </w:rPr>
            </w:pPr>
            <w:r w:rsidRPr="002B37A1">
              <w:rPr>
                <w:color w:val="000000"/>
                <w:spacing w:val="-2"/>
                <w:sz w:val="18"/>
                <w:szCs w:val="18"/>
              </w:rPr>
              <w:t>392681.25</w:t>
            </w:r>
          </w:p>
          <w:p w:rsidR="004B513B" w:rsidRPr="002B37A1" w:rsidRDefault="004B513B" w:rsidP="004B513B">
            <w:pPr>
              <w:jc w:val="center"/>
              <w:rPr>
                <w:color w:val="000000"/>
                <w:spacing w:val="-2"/>
                <w:sz w:val="18"/>
                <w:szCs w:val="18"/>
              </w:rPr>
            </w:pPr>
            <w:r w:rsidRPr="002B37A1">
              <w:rPr>
                <w:color w:val="000000"/>
                <w:spacing w:val="-2"/>
                <w:sz w:val="18"/>
                <w:szCs w:val="18"/>
              </w:rPr>
              <w:t>392667.55</w:t>
            </w:r>
          </w:p>
          <w:p w:rsidR="004B513B" w:rsidRPr="002B37A1" w:rsidRDefault="004B513B" w:rsidP="004B513B">
            <w:pPr>
              <w:jc w:val="center"/>
              <w:rPr>
                <w:color w:val="000000"/>
                <w:spacing w:val="-2"/>
                <w:sz w:val="18"/>
                <w:szCs w:val="18"/>
              </w:rPr>
            </w:pPr>
            <w:r w:rsidRPr="002B37A1">
              <w:rPr>
                <w:color w:val="000000"/>
                <w:spacing w:val="-2"/>
                <w:sz w:val="18"/>
                <w:szCs w:val="18"/>
              </w:rPr>
              <w:t>392658.53</w:t>
            </w:r>
          </w:p>
          <w:p w:rsidR="004B513B" w:rsidRPr="002B37A1" w:rsidRDefault="004B513B" w:rsidP="004B513B">
            <w:pPr>
              <w:jc w:val="center"/>
              <w:rPr>
                <w:color w:val="000000"/>
                <w:spacing w:val="-2"/>
                <w:sz w:val="18"/>
                <w:szCs w:val="18"/>
              </w:rPr>
            </w:pPr>
            <w:r w:rsidRPr="002B37A1">
              <w:rPr>
                <w:color w:val="000000"/>
                <w:spacing w:val="-2"/>
                <w:sz w:val="18"/>
                <w:szCs w:val="18"/>
              </w:rPr>
              <w:t>392634.41</w:t>
            </w:r>
          </w:p>
          <w:p w:rsidR="004B513B" w:rsidRPr="002B37A1" w:rsidRDefault="004B513B" w:rsidP="004B513B">
            <w:pPr>
              <w:jc w:val="center"/>
              <w:rPr>
                <w:color w:val="000000"/>
                <w:spacing w:val="-2"/>
                <w:sz w:val="18"/>
                <w:szCs w:val="18"/>
              </w:rPr>
            </w:pPr>
            <w:r w:rsidRPr="002B37A1">
              <w:rPr>
                <w:color w:val="000000"/>
                <w:spacing w:val="-2"/>
                <w:sz w:val="18"/>
                <w:szCs w:val="18"/>
              </w:rPr>
              <w:t>392659.44</w:t>
            </w:r>
          </w:p>
          <w:p w:rsidR="004B513B" w:rsidRPr="002B37A1" w:rsidRDefault="004B513B" w:rsidP="004B513B">
            <w:pPr>
              <w:jc w:val="center"/>
              <w:rPr>
                <w:sz w:val="18"/>
                <w:szCs w:val="18"/>
              </w:rPr>
            </w:pPr>
            <w:r w:rsidRPr="002B37A1">
              <w:rPr>
                <w:color w:val="000000"/>
                <w:spacing w:val="-2"/>
                <w:sz w:val="18"/>
                <w:szCs w:val="18"/>
              </w:rPr>
              <w:t>392681.25</w:t>
            </w:r>
          </w:p>
        </w:tc>
        <w:tc>
          <w:tcPr>
            <w:tcW w:w="1560" w:type="dxa"/>
            <w:tcBorders>
              <w:top w:val="single" w:sz="4" w:space="0" w:color="000000"/>
              <w:left w:val="single" w:sz="4" w:space="0" w:color="auto"/>
              <w:bottom w:val="single" w:sz="4" w:space="0" w:color="000000"/>
            </w:tcBorders>
          </w:tcPr>
          <w:p w:rsidR="004B513B" w:rsidRPr="002B37A1" w:rsidRDefault="004B513B" w:rsidP="004B513B">
            <w:pPr>
              <w:jc w:val="center"/>
              <w:rPr>
                <w:color w:val="000000"/>
                <w:spacing w:val="-2"/>
                <w:sz w:val="18"/>
                <w:szCs w:val="18"/>
              </w:rPr>
            </w:pPr>
            <w:r w:rsidRPr="002B37A1">
              <w:rPr>
                <w:color w:val="000000"/>
                <w:spacing w:val="-2"/>
                <w:sz w:val="18"/>
                <w:szCs w:val="18"/>
              </w:rPr>
              <w:t>3349139.53</w:t>
            </w:r>
          </w:p>
          <w:p w:rsidR="004B513B" w:rsidRPr="002B37A1" w:rsidRDefault="004B513B" w:rsidP="004B513B">
            <w:pPr>
              <w:jc w:val="center"/>
              <w:rPr>
                <w:color w:val="000000"/>
                <w:spacing w:val="-2"/>
                <w:sz w:val="18"/>
                <w:szCs w:val="18"/>
              </w:rPr>
            </w:pPr>
            <w:r w:rsidRPr="002B37A1">
              <w:rPr>
                <w:color w:val="000000"/>
                <w:spacing w:val="-2"/>
                <w:sz w:val="18"/>
                <w:szCs w:val="18"/>
              </w:rPr>
              <w:t>3349165.74</w:t>
            </w:r>
          </w:p>
          <w:p w:rsidR="004B513B" w:rsidRPr="002B37A1" w:rsidRDefault="004B513B" w:rsidP="004B513B">
            <w:pPr>
              <w:jc w:val="center"/>
              <w:rPr>
                <w:color w:val="000000"/>
                <w:spacing w:val="-2"/>
                <w:sz w:val="18"/>
                <w:szCs w:val="18"/>
              </w:rPr>
            </w:pPr>
            <w:r w:rsidRPr="002B37A1">
              <w:rPr>
                <w:color w:val="000000"/>
                <w:spacing w:val="-2"/>
                <w:sz w:val="18"/>
                <w:szCs w:val="18"/>
              </w:rPr>
              <w:t>3349182.41</w:t>
            </w:r>
          </w:p>
          <w:p w:rsidR="004B513B" w:rsidRPr="002B37A1" w:rsidRDefault="004B513B" w:rsidP="004B513B">
            <w:pPr>
              <w:jc w:val="center"/>
              <w:rPr>
                <w:color w:val="000000"/>
                <w:spacing w:val="-2"/>
                <w:sz w:val="18"/>
                <w:szCs w:val="18"/>
              </w:rPr>
            </w:pPr>
            <w:r w:rsidRPr="002B37A1">
              <w:rPr>
                <w:color w:val="000000"/>
                <w:spacing w:val="-2"/>
                <w:sz w:val="18"/>
                <w:szCs w:val="18"/>
              </w:rPr>
              <w:t>3349168.21</w:t>
            </w:r>
          </w:p>
          <w:p w:rsidR="004B513B" w:rsidRPr="002B37A1" w:rsidRDefault="004B513B" w:rsidP="004B513B">
            <w:pPr>
              <w:jc w:val="center"/>
              <w:rPr>
                <w:color w:val="000000"/>
                <w:spacing w:val="-2"/>
                <w:sz w:val="18"/>
                <w:szCs w:val="18"/>
              </w:rPr>
            </w:pPr>
            <w:r w:rsidRPr="002B37A1">
              <w:rPr>
                <w:color w:val="000000"/>
                <w:spacing w:val="-2"/>
                <w:sz w:val="18"/>
                <w:szCs w:val="18"/>
              </w:rPr>
              <w:t>3349125.74</w:t>
            </w:r>
          </w:p>
          <w:p w:rsidR="004B513B" w:rsidRPr="002B37A1" w:rsidRDefault="004B513B" w:rsidP="004B513B">
            <w:pPr>
              <w:jc w:val="center"/>
              <w:rPr>
                <w:color w:val="000000"/>
                <w:spacing w:val="-2"/>
                <w:sz w:val="18"/>
                <w:szCs w:val="18"/>
              </w:rPr>
            </w:pPr>
            <w:r w:rsidRPr="002B37A1">
              <w:rPr>
                <w:color w:val="000000"/>
                <w:spacing w:val="-2"/>
                <w:sz w:val="18"/>
                <w:szCs w:val="18"/>
              </w:rPr>
              <w:t>3349139.53</w:t>
            </w:r>
          </w:p>
        </w:tc>
        <w:tc>
          <w:tcPr>
            <w:tcW w:w="2551" w:type="dxa"/>
            <w:vMerge w:val="restart"/>
          </w:tcPr>
          <w:p w:rsidR="004B513B" w:rsidRPr="002B37A1" w:rsidRDefault="004B513B" w:rsidP="004B513B">
            <w:pPr>
              <w:pStyle w:val="aff3"/>
              <w:contextualSpacing/>
              <w:jc w:val="center"/>
              <w:rPr>
                <w:rFonts w:ascii="Times New Roman" w:hAnsi="Times New Roman"/>
                <w:color w:val="000000"/>
                <w:sz w:val="18"/>
                <w:szCs w:val="18"/>
              </w:rPr>
            </w:pPr>
            <w:r w:rsidRPr="002B37A1">
              <w:rPr>
                <w:rFonts w:ascii="Times New Roman" w:hAnsi="Times New Roman"/>
                <w:bCs/>
                <w:color w:val="000000"/>
                <w:sz w:val="18"/>
                <w:szCs w:val="18"/>
              </w:rPr>
              <w:t>Сети инженерно-технического обеспечения (</w:t>
            </w:r>
            <w:r w:rsidRPr="002B37A1">
              <w:rPr>
                <w:rFonts w:ascii="Times New Roman" w:hAnsi="Times New Roman"/>
                <w:color w:val="000000"/>
                <w:sz w:val="18"/>
                <w:szCs w:val="18"/>
              </w:rPr>
              <w:t>тепл</w:t>
            </w:r>
            <w:proofErr w:type="gramStart"/>
            <w:r w:rsidRPr="002B37A1">
              <w:rPr>
                <w:rFonts w:ascii="Times New Roman" w:hAnsi="Times New Roman"/>
                <w:color w:val="000000"/>
                <w:sz w:val="18"/>
                <w:szCs w:val="18"/>
              </w:rPr>
              <w:t>о-</w:t>
            </w:r>
            <w:proofErr w:type="gramEnd"/>
            <w:r w:rsidRPr="002B37A1">
              <w:rPr>
                <w:rFonts w:ascii="Times New Roman" w:hAnsi="Times New Roman"/>
                <w:color w:val="000000"/>
                <w:sz w:val="18"/>
                <w:szCs w:val="18"/>
              </w:rPr>
              <w:t>, газо-, водоснабжения и водоотведения) отсутствуют.</w:t>
            </w:r>
          </w:p>
          <w:p w:rsidR="004B513B" w:rsidRPr="002B37A1" w:rsidRDefault="004B513B" w:rsidP="004B513B">
            <w:pPr>
              <w:contextualSpacing/>
              <w:jc w:val="center"/>
              <w:rPr>
                <w:sz w:val="18"/>
                <w:szCs w:val="18"/>
              </w:rPr>
            </w:pPr>
            <w:r w:rsidRPr="002B37A1">
              <w:rPr>
                <w:color w:val="000000"/>
                <w:sz w:val="18"/>
                <w:szCs w:val="18"/>
              </w:rPr>
              <w:t xml:space="preserve">Подключение к электрическим сетям осуществляется в соответствии с </w:t>
            </w:r>
            <w:r w:rsidRPr="002B37A1">
              <w:rPr>
                <w:bCs/>
                <w:color w:val="000000"/>
                <w:sz w:val="18"/>
                <w:szCs w:val="18"/>
              </w:rPr>
              <w:t xml:space="preserve">Правилами технологического присоединения </w:t>
            </w:r>
            <w:proofErr w:type="spellStart"/>
            <w:r w:rsidRPr="002B37A1">
              <w:rPr>
                <w:bCs/>
                <w:color w:val="000000"/>
                <w:sz w:val="18"/>
                <w:szCs w:val="18"/>
              </w:rPr>
              <w:t>энергопринимающих</w:t>
            </w:r>
            <w:proofErr w:type="spellEnd"/>
            <w:r w:rsidRPr="002B37A1">
              <w:rPr>
                <w:bCs/>
                <w:color w:val="000000"/>
                <w:sz w:val="18"/>
                <w:szCs w:val="18"/>
              </w:rPr>
              <w:t xml:space="preserve">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утвержденными </w:t>
            </w:r>
            <w:hyperlink w:anchor="sub_0" w:history="1">
              <w:r w:rsidRPr="002B37A1">
                <w:rPr>
                  <w:color w:val="000000"/>
                  <w:sz w:val="18"/>
                  <w:szCs w:val="18"/>
                </w:rPr>
                <w:t>постановлением</w:t>
              </w:r>
            </w:hyperlink>
            <w:r w:rsidRPr="002B37A1">
              <w:rPr>
                <w:bCs/>
                <w:color w:val="000000"/>
                <w:sz w:val="18"/>
                <w:szCs w:val="18"/>
              </w:rPr>
              <w:t xml:space="preserve"> Правительства Российской Федерации от 27 декабря 2004 года № 861.</w:t>
            </w:r>
          </w:p>
        </w:tc>
      </w:tr>
      <w:tr w:rsidR="004B513B" w:rsidRPr="002B37A1" w:rsidTr="00074BA1">
        <w:trPr>
          <w:trHeight w:val="1062"/>
        </w:trPr>
        <w:tc>
          <w:tcPr>
            <w:tcW w:w="568" w:type="dxa"/>
          </w:tcPr>
          <w:p w:rsidR="004B513B" w:rsidRPr="002B37A1" w:rsidRDefault="004B513B" w:rsidP="004B513B">
            <w:pPr>
              <w:spacing w:line="240" w:lineRule="atLeast"/>
              <w:jc w:val="center"/>
              <w:rPr>
                <w:sz w:val="18"/>
                <w:szCs w:val="18"/>
              </w:rPr>
            </w:pPr>
            <w:r w:rsidRPr="002B37A1">
              <w:rPr>
                <w:sz w:val="18"/>
                <w:szCs w:val="18"/>
              </w:rPr>
              <w:t>13</w:t>
            </w:r>
          </w:p>
        </w:tc>
        <w:tc>
          <w:tcPr>
            <w:tcW w:w="3544" w:type="dxa"/>
            <w:tcBorders>
              <w:top w:val="single" w:sz="4" w:space="0" w:color="000000"/>
              <w:bottom w:val="single" w:sz="4" w:space="0" w:color="000000"/>
            </w:tcBorders>
          </w:tcPr>
          <w:p w:rsidR="004B513B" w:rsidRPr="002B37A1" w:rsidRDefault="004B513B" w:rsidP="004B513B">
            <w:pPr>
              <w:spacing w:line="240" w:lineRule="atLeast"/>
              <w:jc w:val="center"/>
              <w:rPr>
                <w:sz w:val="18"/>
                <w:szCs w:val="18"/>
              </w:rPr>
            </w:pPr>
            <w:r w:rsidRPr="002B37A1">
              <w:rPr>
                <w:sz w:val="18"/>
                <w:szCs w:val="18"/>
              </w:rPr>
              <w:t xml:space="preserve">Иркутская область, Иркутский муниципальный район, </w:t>
            </w:r>
            <w:proofErr w:type="spellStart"/>
            <w:r w:rsidRPr="002B37A1">
              <w:rPr>
                <w:sz w:val="18"/>
                <w:szCs w:val="18"/>
              </w:rPr>
              <w:t>Хомутовское</w:t>
            </w:r>
            <w:proofErr w:type="spellEnd"/>
            <w:r w:rsidRPr="002B37A1">
              <w:rPr>
                <w:sz w:val="18"/>
                <w:szCs w:val="18"/>
              </w:rPr>
              <w:t xml:space="preserve"> сельское поселение,</w:t>
            </w:r>
          </w:p>
          <w:p w:rsidR="004B513B" w:rsidRPr="002B37A1" w:rsidRDefault="004B513B" w:rsidP="004B513B">
            <w:pPr>
              <w:spacing w:line="240" w:lineRule="atLeast"/>
              <w:jc w:val="center"/>
              <w:rPr>
                <w:sz w:val="18"/>
                <w:szCs w:val="18"/>
              </w:rPr>
            </w:pPr>
            <w:r w:rsidRPr="002B37A1">
              <w:rPr>
                <w:sz w:val="18"/>
                <w:szCs w:val="18"/>
              </w:rPr>
              <w:t xml:space="preserve">поселок </w:t>
            </w:r>
            <w:proofErr w:type="spellStart"/>
            <w:r w:rsidRPr="002B37A1">
              <w:rPr>
                <w:sz w:val="18"/>
                <w:szCs w:val="18"/>
              </w:rPr>
              <w:t>Плишкино</w:t>
            </w:r>
            <w:proofErr w:type="spellEnd"/>
            <w:r w:rsidRPr="002B37A1">
              <w:rPr>
                <w:sz w:val="18"/>
                <w:szCs w:val="18"/>
              </w:rPr>
              <w:t xml:space="preserve">, переулок Тупик, земельный участок 6А (38:36:000017:6148)                         </w:t>
            </w:r>
          </w:p>
        </w:tc>
        <w:tc>
          <w:tcPr>
            <w:tcW w:w="1134" w:type="dxa"/>
            <w:tcBorders>
              <w:top w:val="single" w:sz="4" w:space="0" w:color="000000"/>
              <w:bottom w:val="single" w:sz="4" w:space="0" w:color="000000"/>
            </w:tcBorders>
          </w:tcPr>
          <w:p w:rsidR="004B513B" w:rsidRPr="002B37A1" w:rsidRDefault="004B513B" w:rsidP="004B513B">
            <w:pPr>
              <w:jc w:val="center"/>
              <w:rPr>
                <w:sz w:val="18"/>
                <w:szCs w:val="18"/>
              </w:rPr>
            </w:pPr>
            <w:r w:rsidRPr="002B37A1">
              <w:rPr>
                <w:sz w:val="18"/>
                <w:szCs w:val="18"/>
              </w:rPr>
              <w:t>1500</w:t>
            </w:r>
          </w:p>
        </w:tc>
        <w:tc>
          <w:tcPr>
            <w:tcW w:w="2080" w:type="dxa"/>
            <w:tcBorders>
              <w:top w:val="single" w:sz="4" w:space="0" w:color="000000"/>
              <w:bottom w:val="single" w:sz="4" w:space="0" w:color="000000"/>
            </w:tcBorders>
          </w:tcPr>
          <w:p w:rsidR="004B513B" w:rsidRPr="002B37A1" w:rsidRDefault="004B513B" w:rsidP="004B513B">
            <w:pPr>
              <w:spacing w:line="240" w:lineRule="atLeast"/>
              <w:ind w:left="-108" w:right="-108"/>
              <w:jc w:val="center"/>
              <w:rPr>
                <w:sz w:val="18"/>
                <w:szCs w:val="18"/>
              </w:rPr>
            </w:pPr>
            <w:r w:rsidRPr="002B37A1">
              <w:rPr>
                <w:sz w:val="18"/>
                <w:szCs w:val="18"/>
              </w:rPr>
              <w:t>Зона застройки</w:t>
            </w:r>
          </w:p>
          <w:p w:rsidR="004B513B" w:rsidRPr="002B37A1" w:rsidRDefault="004B513B" w:rsidP="004B513B">
            <w:pPr>
              <w:spacing w:line="240" w:lineRule="atLeast"/>
              <w:ind w:left="-108" w:right="-108"/>
              <w:jc w:val="center"/>
              <w:rPr>
                <w:sz w:val="18"/>
                <w:szCs w:val="18"/>
              </w:rPr>
            </w:pPr>
            <w:r w:rsidRPr="002B37A1">
              <w:rPr>
                <w:sz w:val="18"/>
                <w:szCs w:val="18"/>
              </w:rPr>
              <w:t xml:space="preserve"> Индивидуальными жилыми домами </w:t>
            </w:r>
          </w:p>
          <w:p w:rsidR="004B513B" w:rsidRPr="002B37A1" w:rsidRDefault="004B513B" w:rsidP="004B513B">
            <w:pPr>
              <w:spacing w:line="240" w:lineRule="atLeast"/>
              <w:ind w:left="-108" w:right="-108"/>
              <w:jc w:val="center"/>
              <w:rPr>
                <w:sz w:val="18"/>
                <w:szCs w:val="18"/>
              </w:rPr>
            </w:pPr>
            <w:r w:rsidRPr="002B37A1">
              <w:rPr>
                <w:sz w:val="18"/>
                <w:szCs w:val="18"/>
              </w:rPr>
              <w:t>(ЖЗ-1)</w:t>
            </w:r>
          </w:p>
        </w:tc>
        <w:tc>
          <w:tcPr>
            <w:tcW w:w="1985" w:type="dxa"/>
            <w:tcBorders>
              <w:top w:val="single" w:sz="4" w:space="0" w:color="000000"/>
              <w:bottom w:val="single" w:sz="4" w:space="0" w:color="000000"/>
            </w:tcBorders>
          </w:tcPr>
          <w:p w:rsidR="004B513B" w:rsidRPr="002B37A1" w:rsidRDefault="004B513B" w:rsidP="00EF6DA6">
            <w:pPr>
              <w:ind w:left="357" w:firstLine="0"/>
              <w:rPr>
                <w:sz w:val="18"/>
                <w:szCs w:val="18"/>
              </w:rPr>
            </w:pPr>
            <w:r w:rsidRPr="002B37A1">
              <w:rPr>
                <w:sz w:val="18"/>
                <w:szCs w:val="18"/>
              </w:rPr>
              <w:t xml:space="preserve">Для индивидуального жилищного </w:t>
            </w:r>
            <w:r w:rsidRPr="002B37A1">
              <w:rPr>
                <w:sz w:val="18"/>
                <w:szCs w:val="18"/>
              </w:rPr>
              <w:br/>
              <w:t>строительства</w:t>
            </w:r>
          </w:p>
        </w:tc>
        <w:tc>
          <w:tcPr>
            <w:tcW w:w="1559" w:type="dxa"/>
            <w:tcBorders>
              <w:top w:val="single" w:sz="4" w:space="0" w:color="000000"/>
              <w:bottom w:val="single" w:sz="4" w:space="0" w:color="000000"/>
            </w:tcBorders>
          </w:tcPr>
          <w:p w:rsidR="004B513B" w:rsidRPr="002B37A1" w:rsidRDefault="004B513B" w:rsidP="004B513B">
            <w:pPr>
              <w:jc w:val="center"/>
              <w:rPr>
                <w:sz w:val="18"/>
                <w:szCs w:val="18"/>
              </w:rPr>
            </w:pPr>
            <w:r w:rsidRPr="002B37A1">
              <w:rPr>
                <w:sz w:val="18"/>
                <w:szCs w:val="18"/>
              </w:rPr>
              <w:t>Земли населенных пунктов</w:t>
            </w:r>
          </w:p>
        </w:tc>
        <w:tc>
          <w:tcPr>
            <w:tcW w:w="1463" w:type="dxa"/>
            <w:tcBorders>
              <w:top w:val="single" w:sz="4" w:space="0" w:color="000000"/>
              <w:bottom w:val="single" w:sz="4" w:space="0" w:color="000000"/>
              <w:right w:val="single" w:sz="4" w:space="0" w:color="auto"/>
            </w:tcBorders>
          </w:tcPr>
          <w:p w:rsidR="004B513B" w:rsidRPr="002B37A1" w:rsidRDefault="004B513B" w:rsidP="004B513B">
            <w:pPr>
              <w:jc w:val="center"/>
              <w:rPr>
                <w:color w:val="000000"/>
                <w:spacing w:val="-2"/>
                <w:sz w:val="18"/>
                <w:szCs w:val="18"/>
              </w:rPr>
            </w:pPr>
            <w:r w:rsidRPr="002B37A1">
              <w:rPr>
                <w:color w:val="000000"/>
                <w:spacing w:val="-2"/>
                <w:sz w:val="18"/>
                <w:szCs w:val="18"/>
              </w:rPr>
              <w:t>392524.47</w:t>
            </w:r>
          </w:p>
          <w:p w:rsidR="004B513B" w:rsidRPr="002B37A1" w:rsidRDefault="004B513B" w:rsidP="004B513B">
            <w:pPr>
              <w:jc w:val="center"/>
              <w:rPr>
                <w:color w:val="000000"/>
                <w:spacing w:val="-2"/>
                <w:sz w:val="18"/>
                <w:szCs w:val="18"/>
              </w:rPr>
            </w:pPr>
            <w:r w:rsidRPr="002B37A1">
              <w:rPr>
                <w:color w:val="000000"/>
                <w:spacing w:val="-2"/>
                <w:sz w:val="18"/>
                <w:szCs w:val="18"/>
              </w:rPr>
              <w:t>392500.05</w:t>
            </w:r>
          </w:p>
          <w:p w:rsidR="004B513B" w:rsidRPr="002B37A1" w:rsidRDefault="004B513B" w:rsidP="004B513B">
            <w:pPr>
              <w:jc w:val="center"/>
              <w:rPr>
                <w:color w:val="000000"/>
                <w:spacing w:val="-2"/>
                <w:sz w:val="18"/>
                <w:szCs w:val="18"/>
              </w:rPr>
            </w:pPr>
            <w:r w:rsidRPr="002B37A1">
              <w:rPr>
                <w:color w:val="000000"/>
                <w:spacing w:val="-2"/>
                <w:sz w:val="18"/>
                <w:szCs w:val="18"/>
              </w:rPr>
              <w:t>392472.98</w:t>
            </w:r>
          </w:p>
          <w:p w:rsidR="004B513B" w:rsidRPr="002B37A1" w:rsidRDefault="004B513B" w:rsidP="004B513B">
            <w:pPr>
              <w:jc w:val="center"/>
              <w:rPr>
                <w:color w:val="000000"/>
                <w:spacing w:val="-2"/>
                <w:sz w:val="18"/>
                <w:szCs w:val="18"/>
              </w:rPr>
            </w:pPr>
            <w:r w:rsidRPr="002B37A1">
              <w:rPr>
                <w:color w:val="000000"/>
                <w:spacing w:val="-2"/>
                <w:sz w:val="18"/>
                <w:szCs w:val="18"/>
              </w:rPr>
              <w:t>392497.43</w:t>
            </w:r>
          </w:p>
          <w:p w:rsidR="004B513B" w:rsidRPr="002B37A1" w:rsidRDefault="004B513B" w:rsidP="004B513B">
            <w:pPr>
              <w:jc w:val="center"/>
              <w:rPr>
                <w:color w:val="000000"/>
                <w:spacing w:val="-2"/>
                <w:sz w:val="18"/>
                <w:szCs w:val="18"/>
              </w:rPr>
            </w:pPr>
            <w:r w:rsidRPr="002B37A1">
              <w:rPr>
                <w:color w:val="000000"/>
                <w:spacing w:val="-2"/>
                <w:sz w:val="18"/>
                <w:szCs w:val="18"/>
              </w:rPr>
              <w:t>392524.47</w:t>
            </w:r>
          </w:p>
        </w:tc>
        <w:tc>
          <w:tcPr>
            <w:tcW w:w="1560" w:type="dxa"/>
            <w:tcBorders>
              <w:top w:val="single" w:sz="4" w:space="0" w:color="000000"/>
              <w:left w:val="single" w:sz="4" w:space="0" w:color="auto"/>
              <w:bottom w:val="single" w:sz="4" w:space="0" w:color="000000"/>
            </w:tcBorders>
          </w:tcPr>
          <w:p w:rsidR="004B513B" w:rsidRPr="002B37A1" w:rsidRDefault="004B513B" w:rsidP="004B513B">
            <w:pPr>
              <w:jc w:val="center"/>
              <w:rPr>
                <w:color w:val="000000"/>
                <w:spacing w:val="-2"/>
                <w:sz w:val="18"/>
                <w:szCs w:val="18"/>
              </w:rPr>
            </w:pPr>
            <w:r w:rsidRPr="002B37A1">
              <w:rPr>
                <w:color w:val="000000"/>
                <w:spacing w:val="-2"/>
                <w:sz w:val="18"/>
                <w:szCs w:val="18"/>
              </w:rPr>
              <w:t>3349042.71</w:t>
            </w:r>
          </w:p>
          <w:p w:rsidR="004B513B" w:rsidRPr="002B37A1" w:rsidRDefault="004B513B" w:rsidP="004B513B">
            <w:pPr>
              <w:jc w:val="center"/>
              <w:rPr>
                <w:color w:val="000000"/>
                <w:spacing w:val="-2"/>
                <w:sz w:val="18"/>
                <w:szCs w:val="18"/>
              </w:rPr>
            </w:pPr>
            <w:r w:rsidRPr="002B37A1">
              <w:rPr>
                <w:color w:val="000000"/>
                <w:spacing w:val="-2"/>
                <w:sz w:val="18"/>
                <w:szCs w:val="18"/>
              </w:rPr>
              <w:t>3349081.92</w:t>
            </w:r>
          </w:p>
          <w:p w:rsidR="004B513B" w:rsidRPr="002B37A1" w:rsidRDefault="004B513B" w:rsidP="004B513B">
            <w:pPr>
              <w:jc w:val="center"/>
              <w:rPr>
                <w:color w:val="000000"/>
                <w:spacing w:val="-2"/>
                <w:sz w:val="18"/>
                <w:szCs w:val="18"/>
              </w:rPr>
            </w:pPr>
            <w:r w:rsidRPr="002B37A1">
              <w:rPr>
                <w:color w:val="000000"/>
                <w:spacing w:val="-2"/>
                <w:sz w:val="18"/>
                <w:szCs w:val="18"/>
              </w:rPr>
              <w:t>3349064.55</w:t>
            </w:r>
          </w:p>
          <w:p w:rsidR="004B513B" w:rsidRPr="002B37A1" w:rsidRDefault="004B513B" w:rsidP="004B513B">
            <w:pPr>
              <w:jc w:val="center"/>
              <w:rPr>
                <w:color w:val="000000"/>
                <w:spacing w:val="-2"/>
                <w:sz w:val="18"/>
                <w:szCs w:val="18"/>
              </w:rPr>
            </w:pPr>
            <w:r w:rsidRPr="002B37A1">
              <w:rPr>
                <w:color w:val="000000"/>
                <w:spacing w:val="-2"/>
                <w:sz w:val="18"/>
                <w:szCs w:val="18"/>
              </w:rPr>
              <w:t>3349024.75</w:t>
            </w:r>
          </w:p>
          <w:p w:rsidR="004B513B" w:rsidRPr="002B37A1" w:rsidRDefault="004B513B" w:rsidP="004B513B">
            <w:pPr>
              <w:jc w:val="center"/>
              <w:rPr>
                <w:color w:val="000000"/>
                <w:spacing w:val="-2"/>
                <w:sz w:val="18"/>
                <w:szCs w:val="18"/>
              </w:rPr>
            </w:pPr>
            <w:r w:rsidRPr="002B37A1">
              <w:rPr>
                <w:color w:val="000000"/>
                <w:spacing w:val="-2"/>
                <w:sz w:val="18"/>
                <w:szCs w:val="18"/>
              </w:rPr>
              <w:t>3349042.71</w:t>
            </w:r>
          </w:p>
        </w:tc>
        <w:tc>
          <w:tcPr>
            <w:tcW w:w="2551" w:type="dxa"/>
            <w:vMerge/>
          </w:tcPr>
          <w:p w:rsidR="004B513B" w:rsidRPr="002B37A1" w:rsidRDefault="004B513B" w:rsidP="004B513B">
            <w:pPr>
              <w:spacing w:line="240" w:lineRule="atLeast"/>
              <w:jc w:val="center"/>
              <w:rPr>
                <w:sz w:val="18"/>
                <w:szCs w:val="18"/>
              </w:rPr>
            </w:pPr>
          </w:p>
        </w:tc>
      </w:tr>
      <w:tr w:rsidR="004B513B" w:rsidRPr="002B37A1" w:rsidTr="00074BA1">
        <w:trPr>
          <w:trHeight w:val="1062"/>
        </w:trPr>
        <w:tc>
          <w:tcPr>
            <w:tcW w:w="568" w:type="dxa"/>
          </w:tcPr>
          <w:p w:rsidR="004B513B" w:rsidRPr="002B37A1" w:rsidRDefault="004B513B" w:rsidP="004B513B">
            <w:pPr>
              <w:spacing w:line="240" w:lineRule="atLeast"/>
              <w:jc w:val="center"/>
              <w:rPr>
                <w:sz w:val="18"/>
                <w:szCs w:val="18"/>
              </w:rPr>
            </w:pPr>
            <w:r w:rsidRPr="002B37A1">
              <w:rPr>
                <w:sz w:val="18"/>
                <w:szCs w:val="18"/>
              </w:rPr>
              <w:t>14</w:t>
            </w:r>
          </w:p>
        </w:tc>
        <w:tc>
          <w:tcPr>
            <w:tcW w:w="3544" w:type="dxa"/>
            <w:tcBorders>
              <w:top w:val="single" w:sz="4" w:space="0" w:color="000000"/>
              <w:bottom w:val="single" w:sz="4" w:space="0" w:color="000000"/>
            </w:tcBorders>
          </w:tcPr>
          <w:p w:rsidR="004B513B" w:rsidRPr="002B37A1" w:rsidRDefault="004B513B" w:rsidP="004B513B">
            <w:pPr>
              <w:spacing w:line="240" w:lineRule="atLeast"/>
              <w:jc w:val="center"/>
              <w:rPr>
                <w:sz w:val="18"/>
                <w:szCs w:val="18"/>
              </w:rPr>
            </w:pPr>
            <w:r w:rsidRPr="002B37A1">
              <w:rPr>
                <w:sz w:val="18"/>
                <w:szCs w:val="18"/>
              </w:rPr>
              <w:t xml:space="preserve">Иркутская область, Иркутский муниципальный район, </w:t>
            </w:r>
            <w:proofErr w:type="spellStart"/>
            <w:r w:rsidRPr="002B37A1">
              <w:rPr>
                <w:sz w:val="18"/>
                <w:szCs w:val="18"/>
              </w:rPr>
              <w:t>Хомутовское</w:t>
            </w:r>
            <w:proofErr w:type="spellEnd"/>
            <w:r w:rsidRPr="002B37A1">
              <w:rPr>
                <w:sz w:val="18"/>
                <w:szCs w:val="18"/>
              </w:rPr>
              <w:t xml:space="preserve"> сельское поселение,</w:t>
            </w:r>
          </w:p>
          <w:p w:rsidR="004B513B" w:rsidRPr="002B37A1" w:rsidRDefault="004B513B" w:rsidP="004B513B">
            <w:pPr>
              <w:spacing w:line="240" w:lineRule="atLeast"/>
              <w:jc w:val="center"/>
              <w:rPr>
                <w:sz w:val="18"/>
                <w:szCs w:val="18"/>
              </w:rPr>
            </w:pPr>
            <w:r w:rsidRPr="002B37A1">
              <w:rPr>
                <w:sz w:val="18"/>
                <w:szCs w:val="18"/>
              </w:rPr>
              <w:t xml:space="preserve">поселок </w:t>
            </w:r>
            <w:proofErr w:type="spellStart"/>
            <w:r w:rsidRPr="002B37A1">
              <w:rPr>
                <w:sz w:val="18"/>
                <w:szCs w:val="18"/>
              </w:rPr>
              <w:t>Плишкино</w:t>
            </w:r>
            <w:proofErr w:type="spellEnd"/>
            <w:r w:rsidRPr="002B37A1">
              <w:rPr>
                <w:sz w:val="18"/>
                <w:szCs w:val="18"/>
              </w:rPr>
              <w:t xml:space="preserve">, переулок Тупик, земельный участок 2А (38:36:000017:6149)                         </w:t>
            </w:r>
          </w:p>
        </w:tc>
        <w:tc>
          <w:tcPr>
            <w:tcW w:w="1134" w:type="dxa"/>
            <w:tcBorders>
              <w:top w:val="single" w:sz="4" w:space="0" w:color="000000"/>
              <w:bottom w:val="single" w:sz="4" w:space="0" w:color="000000"/>
            </w:tcBorders>
          </w:tcPr>
          <w:p w:rsidR="004B513B" w:rsidRPr="002B37A1" w:rsidRDefault="004B513B" w:rsidP="004B513B">
            <w:pPr>
              <w:jc w:val="center"/>
              <w:rPr>
                <w:sz w:val="18"/>
                <w:szCs w:val="18"/>
              </w:rPr>
            </w:pPr>
            <w:r w:rsidRPr="002B37A1">
              <w:rPr>
                <w:sz w:val="18"/>
                <w:szCs w:val="18"/>
              </w:rPr>
              <w:t>1500</w:t>
            </w:r>
          </w:p>
        </w:tc>
        <w:tc>
          <w:tcPr>
            <w:tcW w:w="2080" w:type="dxa"/>
            <w:tcBorders>
              <w:top w:val="single" w:sz="4" w:space="0" w:color="000000"/>
              <w:bottom w:val="single" w:sz="4" w:space="0" w:color="000000"/>
            </w:tcBorders>
          </w:tcPr>
          <w:p w:rsidR="004B513B" w:rsidRPr="002B37A1" w:rsidRDefault="004B513B" w:rsidP="004B513B">
            <w:pPr>
              <w:spacing w:line="240" w:lineRule="atLeast"/>
              <w:ind w:left="-108" w:right="-108"/>
              <w:jc w:val="center"/>
              <w:rPr>
                <w:sz w:val="18"/>
                <w:szCs w:val="18"/>
              </w:rPr>
            </w:pPr>
            <w:r w:rsidRPr="002B37A1">
              <w:rPr>
                <w:sz w:val="18"/>
                <w:szCs w:val="18"/>
              </w:rPr>
              <w:t>Зона застройки</w:t>
            </w:r>
          </w:p>
          <w:p w:rsidR="004B513B" w:rsidRPr="002B37A1" w:rsidRDefault="004B513B" w:rsidP="004B513B">
            <w:pPr>
              <w:spacing w:line="240" w:lineRule="atLeast"/>
              <w:ind w:left="-108" w:right="-108"/>
              <w:jc w:val="center"/>
              <w:rPr>
                <w:sz w:val="18"/>
                <w:szCs w:val="18"/>
              </w:rPr>
            </w:pPr>
            <w:r w:rsidRPr="002B37A1">
              <w:rPr>
                <w:sz w:val="18"/>
                <w:szCs w:val="18"/>
              </w:rPr>
              <w:t xml:space="preserve"> Индивидуальными жилыми домами </w:t>
            </w:r>
          </w:p>
          <w:p w:rsidR="004B513B" w:rsidRPr="002B37A1" w:rsidRDefault="004B513B" w:rsidP="004B513B">
            <w:pPr>
              <w:spacing w:line="240" w:lineRule="atLeast"/>
              <w:ind w:left="-108" w:right="-108"/>
              <w:jc w:val="center"/>
              <w:rPr>
                <w:sz w:val="18"/>
                <w:szCs w:val="18"/>
              </w:rPr>
            </w:pPr>
            <w:r w:rsidRPr="002B37A1">
              <w:rPr>
                <w:sz w:val="18"/>
                <w:szCs w:val="18"/>
              </w:rPr>
              <w:t>(ЖЗ-1)</w:t>
            </w:r>
          </w:p>
        </w:tc>
        <w:tc>
          <w:tcPr>
            <w:tcW w:w="1985" w:type="dxa"/>
            <w:tcBorders>
              <w:top w:val="single" w:sz="4" w:space="0" w:color="000000"/>
              <w:bottom w:val="single" w:sz="4" w:space="0" w:color="000000"/>
            </w:tcBorders>
          </w:tcPr>
          <w:p w:rsidR="004B513B" w:rsidRPr="002B37A1" w:rsidRDefault="004B513B" w:rsidP="00EF6DA6">
            <w:pPr>
              <w:ind w:left="357" w:firstLine="0"/>
              <w:rPr>
                <w:sz w:val="18"/>
                <w:szCs w:val="18"/>
              </w:rPr>
            </w:pPr>
            <w:r w:rsidRPr="002B37A1">
              <w:rPr>
                <w:sz w:val="18"/>
                <w:szCs w:val="18"/>
              </w:rPr>
              <w:t xml:space="preserve">Для индивидуального жилищного </w:t>
            </w:r>
            <w:r w:rsidRPr="002B37A1">
              <w:rPr>
                <w:sz w:val="18"/>
                <w:szCs w:val="18"/>
              </w:rPr>
              <w:br/>
              <w:t>строительства</w:t>
            </w:r>
          </w:p>
        </w:tc>
        <w:tc>
          <w:tcPr>
            <w:tcW w:w="1559" w:type="dxa"/>
            <w:tcBorders>
              <w:top w:val="single" w:sz="4" w:space="0" w:color="000000"/>
              <w:bottom w:val="single" w:sz="4" w:space="0" w:color="000000"/>
            </w:tcBorders>
          </w:tcPr>
          <w:p w:rsidR="004B513B" w:rsidRPr="002B37A1" w:rsidRDefault="004B513B" w:rsidP="004B513B">
            <w:pPr>
              <w:jc w:val="center"/>
              <w:rPr>
                <w:sz w:val="18"/>
                <w:szCs w:val="18"/>
              </w:rPr>
            </w:pPr>
            <w:r w:rsidRPr="002B37A1">
              <w:rPr>
                <w:sz w:val="18"/>
                <w:szCs w:val="18"/>
              </w:rPr>
              <w:t>Земли населенных пунктов</w:t>
            </w:r>
          </w:p>
        </w:tc>
        <w:tc>
          <w:tcPr>
            <w:tcW w:w="1463" w:type="dxa"/>
            <w:tcBorders>
              <w:top w:val="single" w:sz="4" w:space="0" w:color="000000"/>
              <w:bottom w:val="single" w:sz="4" w:space="0" w:color="000000"/>
              <w:right w:val="single" w:sz="4" w:space="0" w:color="auto"/>
            </w:tcBorders>
          </w:tcPr>
          <w:p w:rsidR="004B513B" w:rsidRPr="002B37A1" w:rsidRDefault="004B513B" w:rsidP="004B513B">
            <w:pPr>
              <w:jc w:val="center"/>
              <w:rPr>
                <w:color w:val="000000"/>
                <w:spacing w:val="-2"/>
                <w:sz w:val="18"/>
                <w:szCs w:val="18"/>
              </w:rPr>
            </w:pPr>
            <w:r w:rsidRPr="002B37A1">
              <w:rPr>
                <w:color w:val="000000"/>
                <w:spacing w:val="-2"/>
                <w:sz w:val="18"/>
                <w:szCs w:val="18"/>
              </w:rPr>
              <w:t>392418.41</w:t>
            </w:r>
          </w:p>
          <w:p w:rsidR="004B513B" w:rsidRPr="002B37A1" w:rsidRDefault="004B513B" w:rsidP="004B513B">
            <w:pPr>
              <w:jc w:val="center"/>
              <w:rPr>
                <w:color w:val="000000"/>
                <w:spacing w:val="-2"/>
                <w:sz w:val="18"/>
                <w:szCs w:val="18"/>
              </w:rPr>
            </w:pPr>
            <w:r w:rsidRPr="002B37A1">
              <w:rPr>
                <w:color w:val="000000"/>
                <w:spacing w:val="-2"/>
                <w:sz w:val="18"/>
                <w:szCs w:val="18"/>
              </w:rPr>
              <w:t>392393.23</w:t>
            </w:r>
          </w:p>
          <w:p w:rsidR="004B513B" w:rsidRPr="002B37A1" w:rsidRDefault="004B513B" w:rsidP="004B513B">
            <w:pPr>
              <w:jc w:val="center"/>
              <w:rPr>
                <w:color w:val="000000"/>
                <w:spacing w:val="-2"/>
                <w:sz w:val="18"/>
                <w:szCs w:val="18"/>
              </w:rPr>
            </w:pPr>
            <w:r w:rsidRPr="002B37A1">
              <w:rPr>
                <w:color w:val="000000"/>
                <w:spacing w:val="-2"/>
                <w:sz w:val="18"/>
                <w:szCs w:val="18"/>
              </w:rPr>
              <w:t>392367.00</w:t>
            </w:r>
          </w:p>
          <w:p w:rsidR="004B513B" w:rsidRPr="002B37A1" w:rsidRDefault="004B513B" w:rsidP="004B513B">
            <w:pPr>
              <w:jc w:val="center"/>
              <w:rPr>
                <w:color w:val="000000"/>
                <w:spacing w:val="-2"/>
                <w:sz w:val="18"/>
                <w:szCs w:val="18"/>
              </w:rPr>
            </w:pPr>
            <w:r w:rsidRPr="002B37A1">
              <w:rPr>
                <w:color w:val="000000"/>
                <w:spacing w:val="-2"/>
                <w:sz w:val="18"/>
                <w:szCs w:val="18"/>
              </w:rPr>
              <w:t>392392.81</w:t>
            </w:r>
          </w:p>
          <w:p w:rsidR="004B513B" w:rsidRPr="002B37A1" w:rsidRDefault="004B513B" w:rsidP="004B513B">
            <w:pPr>
              <w:jc w:val="center"/>
              <w:rPr>
                <w:color w:val="000000"/>
                <w:spacing w:val="-2"/>
                <w:sz w:val="18"/>
                <w:szCs w:val="18"/>
              </w:rPr>
            </w:pPr>
            <w:r w:rsidRPr="002B37A1">
              <w:rPr>
                <w:color w:val="000000"/>
                <w:spacing w:val="-2"/>
                <w:sz w:val="18"/>
                <w:szCs w:val="18"/>
              </w:rPr>
              <w:t>392418.41</w:t>
            </w:r>
          </w:p>
        </w:tc>
        <w:tc>
          <w:tcPr>
            <w:tcW w:w="1560" w:type="dxa"/>
            <w:tcBorders>
              <w:top w:val="single" w:sz="4" w:space="0" w:color="000000"/>
              <w:left w:val="single" w:sz="4" w:space="0" w:color="auto"/>
              <w:bottom w:val="single" w:sz="4" w:space="0" w:color="000000"/>
            </w:tcBorders>
          </w:tcPr>
          <w:p w:rsidR="004B513B" w:rsidRPr="002B37A1" w:rsidRDefault="004B513B" w:rsidP="004B513B">
            <w:pPr>
              <w:jc w:val="center"/>
              <w:rPr>
                <w:color w:val="000000"/>
                <w:spacing w:val="-2"/>
                <w:sz w:val="18"/>
                <w:szCs w:val="18"/>
              </w:rPr>
            </w:pPr>
            <w:r w:rsidRPr="002B37A1">
              <w:rPr>
                <w:color w:val="000000"/>
                <w:spacing w:val="-2"/>
                <w:sz w:val="18"/>
                <w:szCs w:val="18"/>
              </w:rPr>
              <w:t>3348972.18</w:t>
            </w:r>
          </w:p>
          <w:p w:rsidR="004B513B" w:rsidRPr="002B37A1" w:rsidRDefault="004B513B" w:rsidP="004B513B">
            <w:pPr>
              <w:jc w:val="center"/>
              <w:rPr>
                <w:color w:val="000000"/>
                <w:spacing w:val="-2"/>
                <w:sz w:val="18"/>
                <w:szCs w:val="18"/>
              </w:rPr>
            </w:pPr>
            <w:r w:rsidRPr="002B37A1">
              <w:rPr>
                <w:color w:val="000000"/>
                <w:spacing w:val="-2"/>
                <w:sz w:val="18"/>
                <w:szCs w:val="18"/>
              </w:rPr>
              <w:t>3349013.34</w:t>
            </w:r>
          </w:p>
          <w:p w:rsidR="004B513B" w:rsidRPr="002B37A1" w:rsidRDefault="004B513B" w:rsidP="004B513B">
            <w:pPr>
              <w:jc w:val="center"/>
              <w:rPr>
                <w:color w:val="000000"/>
                <w:spacing w:val="-2"/>
                <w:sz w:val="18"/>
                <w:szCs w:val="18"/>
              </w:rPr>
            </w:pPr>
            <w:r w:rsidRPr="002B37A1">
              <w:rPr>
                <w:color w:val="000000"/>
                <w:spacing w:val="-2"/>
                <w:sz w:val="18"/>
                <w:szCs w:val="18"/>
              </w:rPr>
              <w:t>3348997.28</w:t>
            </w:r>
          </w:p>
          <w:p w:rsidR="004B513B" w:rsidRPr="002B37A1" w:rsidRDefault="004B513B" w:rsidP="004B513B">
            <w:pPr>
              <w:jc w:val="center"/>
              <w:rPr>
                <w:color w:val="000000"/>
                <w:spacing w:val="-2"/>
                <w:sz w:val="18"/>
                <w:szCs w:val="18"/>
              </w:rPr>
            </w:pPr>
            <w:r w:rsidRPr="002B37A1">
              <w:rPr>
                <w:color w:val="000000"/>
                <w:spacing w:val="-2"/>
                <w:sz w:val="18"/>
                <w:szCs w:val="18"/>
              </w:rPr>
              <w:t>3348955.21</w:t>
            </w:r>
          </w:p>
          <w:p w:rsidR="004B513B" w:rsidRPr="002B37A1" w:rsidRDefault="004B513B" w:rsidP="004B513B">
            <w:pPr>
              <w:jc w:val="center"/>
              <w:rPr>
                <w:color w:val="000000"/>
                <w:spacing w:val="-2"/>
                <w:sz w:val="18"/>
                <w:szCs w:val="18"/>
              </w:rPr>
            </w:pPr>
            <w:r w:rsidRPr="002B37A1">
              <w:rPr>
                <w:color w:val="000000"/>
                <w:spacing w:val="-2"/>
                <w:sz w:val="18"/>
                <w:szCs w:val="18"/>
              </w:rPr>
              <w:t>3348972.18</w:t>
            </w:r>
          </w:p>
        </w:tc>
        <w:tc>
          <w:tcPr>
            <w:tcW w:w="2551" w:type="dxa"/>
            <w:vMerge/>
          </w:tcPr>
          <w:p w:rsidR="004B513B" w:rsidRPr="002B37A1" w:rsidRDefault="004B513B" w:rsidP="004B513B">
            <w:pPr>
              <w:spacing w:line="240" w:lineRule="atLeast"/>
              <w:jc w:val="center"/>
              <w:rPr>
                <w:sz w:val="18"/>
                <w:szCs w:val="18"/>
              </w:rPr>
            </w:pPr>
          </w:p>
        </w:tc>
      </w:tr>
      <w:tr w:rsidR="004B513B" w:rsidRPr="002B37A1" w:rsidTr="00074BA1">
        <w:trPr>
          <w:trHeight w:val="1062"/>
        </w:trPr>
        <w:tc>
          <w:tcPr>
            <w:tcW w:w="568" w:type="dxa"/>
          </w:tcPr>
          <w:p w:rsidR="004B513B" w:rsidRPr="002B37A1" w:rsidRDefault="004B513B" w:rsidP="004B513B">
            <w:pPr>
              <w:spacing w:line="240" w:lineRule="atLeast"/>
              <w:jc w:val="center"/>
              <w:rPr>
                <w:sz w:val="18"/>
                <w:szCs w:val="18"/>
              </w:rPr>
            </w:pPr>
            <w:r w:rsidRPr="002B37A1">
              <w:rPr>
                <w:sz w:val="18"/>
                <w:szCs w:val="18"/>
              </w:rPr>
              <w:t>15</w:t>
            </w:r>
          </w:p>
        </w:tc>
        <w:tc>
          <w:tcPr>
            <w:tcW w:w="3544" w:type="dxa"/>
            <w:tcBorders>
              <w:top w:val="single" w:sz="4" w:space="0" w:color="000000"/>
              <w:bottom w:val="single" w:sz="4" w:space="0" w:color="000000"/>
            </w:tcBorders>
          </w:tcPr>
          <w:p w:rsidR="004B513B" w:rsidRPr="002B37A1" w:rsidRDefault="004B513B" w:rsidP="004B513B">
            <w:pPr>
              <w:spacing w:line="240" w:lineRule="atLeast"/>
              <w:jc w:val="center"/>
              <w:rPr>
                <w:sz w:val="18"/>
                <w:szCs w:val="18"/>
              </w:rPr>
            </w:pPr>
            <w:r w:rsidRPr="002B37A1">
              <w:rPr>
                <w:sz w:val="18"/>
                <w:szCs w:val="18"/>
              </w:rPr>
              <w:t xml:space="preserve">Иркутская область, Иркутский муниципальный район, </w:t>
            </w:r>
            <w:proofErr w:type="spellStart"/>
            <w:r w:rsidRPr="002B37A1">
              <w:rPr>
                <w:sz w:val="18"/>
                <w:szCs w:val="18"/>
              </w:rPr>
              <w:t>Хомутовское</w:t>
            </w:r>
            <w:proofErr w:type="spellEnd"/>
            <w:r w:rsidRPr="002B37A1">
              <w:rPr>
                <w:sz w:val="18"/>
                <w:szCs w:val="18"/>
              </w:rPr>
              <w:t xml:space="preserve"> сельское поселение,</w:t>
            </w:r>
          </w:p>
          <w:p w:rsidR="004B513B" w:rsidRPr="002B37A1" w:rsidRDefault="004B513B" w:rsidP="004B513B">
            <w:pPr>
              <w:spacing w:line="240" w:lineRule="atLeast"/>
              <w:jc w:val="center"/>
              <w:rPr>
                <w:sz w:val="18"/>
                <w:szCs w:val="18"/>
              </w:rPr>
            </w:pPr>
            <w:r w:rsidRPr="002B37A1">
              <w:rPr>
                <w:sz w:val="18"/>
                <w:szCs w:val="18"/>
              </w:rPr>
              <w:t xml:space="preserve">поселок </w:t>
            </w:r>
            <w:proofErr w:type="spellStart"/>
            <w:r w:rsidRPr="002B37A1">
              <w:rPr>
                <w:sz w:val="18"/>
                <w:szCs w:val="18"/>
              </w:rPr>
              <w:t>Плишкино</w:t>
            </w:r>
            <w:proofErr w:type="spellEnd"/>
            <w:r w:rsidRPr="002B37A1">
              <w:rPr>
                <w:sz w:val="18"/>
                <w:szCs w:val="18"/>
              </w:rPr>
              <w:t xml:space="preserve">, переулок Лесной, земельный участок 16 (38:36:000017:6150)                         </w:t>
            </w:r>
          </w:p>
        </w:tc>
        <w:tc>
          <w:tcPr>
            <w:tcW w:w="1134" w:type="dxa"/>
            <w:tcBorders>
              <w:top w:val="single" w:sz="4" w:space="0" w:color="000000"/>
              <w:bottom w:val="single" w:sz="4" w:space="0" w:color="000000"/>
            </w:tcBorders>
          </w:tcPr>
          <w:p w:rsidR="004B513B" w:rsidRPr="002B37A1" w:rsidRDefault="004B513B" w:rsidP="004B513B">
            <w:pPr>
              <w:jc w:val="center"/>
              <w:rPr>
                <w:sz w:val="18"/>
                <w:szCs w:val="18"/>
              </w:rPr>
            </w:pPr>
            <w:r w:rsidRPr="002B37A1">
              <w:rPr>
                <w:sz w:val="18"/>
                <w:szCs w:val="18"/>
              </w:rPr>
              <w:t>1279</w:t>
            </w:r>
          </w:p>
        </w:tc>
        <w:tc>
          <w:tcPr>
            <w:tcW w:w="2080" w:type="dxa"/>
            <w:tcBorders>
              <w:top w:val="single" w:sz="4" w:space="0" w:color="000000"/>
              <w:bottom w:val="single" w:sz="4" w:space="0" w:color="000000"/>
            </w:tcBorders>
          </w:tcPr>
          <w:p w:rsidR="004B513B" w:rsidRPr="002B37A1" w:rsidRDefault="004B513B" w:rsidP="004B513B">
            <w:pPr>
              <w:spacing w:line="240" w:lineRule="atLeast"/>
              <w:ind w:left="-108" w:right="-108"/>
              <w:jc w:val="center"/>
              <w:rPr>
                <w:sz w:val="18"/>
                <w:szCs w:val="18"/>
              </w:rPr>
            </w:pPr>
            <w:r w:rsidRPr="002B37A1">
              <w:rPr>
                <w:sz w:val="18"/>
                <w:szCs w:val="18"/>
              </w:rPr>
              <w:t>Зона застройки</w:t>
            </w:r>
          </w:p>
          <w:p w:rsidR="004B513B" w:rsidRPr="002B37A1" w:rsidRDefault="004B513B" w:rsidP="004B513B">
            <w:pPr>
              <w:spacing w:line="240" w:lineRule="atLeast"/>
              <w:ind w:left="-108" w:right="-108"/>
              <w:jc w:val="center"/>
              <w:rPr>
                <w:sz w:val="18"/>
                <w:szCs w:val="18"/>
              </w:rPr>
            </w:pPr>
            <w:r w:rsidRPr="002B37A1">
              <w:rPr>
                <w:sz w:val="18"/>
                <w:szCs w:val="18"/>
              </w:rPr>
              <w:t xml:space="preserve"> Индивидуальными жилыми домами </w:t>
            </w:r>
          </w:p>
          <w:p w:rsidR="004B513B" w:rsidRPr="002B37A1" w:rsidRDefault="004B513B" w:rsidP="004B513B">
            <w:pPr>
              <w:spacing w:line="240" w:lineRule="atLeast"/>
              <w:ind w:left="-108" w:right="-108"/>
              <w:jc w:val="center"/>
              <w:rPr>
                <w:sz w:val="18"/>
                <w:szCs w:val="18"/>
              </w:rPr>
            </w:pPr>
            <w:r w:rsidRPr="002B37A1">
              <w:rPr>
                <w:sz w:val="18"/>
                <w:szCs w:val="18"/>
              </w:rPr>
              <w:t>(ЖЗ-1)</w:t>
            </w:r>
          </w:p>
        </w:tc>
        <w:tc>
          <w:tcPr>
            <w:tcW w:w="1985" w:type="dxa"/>
            <w:tcBorders>
              <w:top w:val="single" w:sz="4" w:space="0" w:color="000000"/>
              <w:bottom w:val="single" w:sz="4" w:space="0" w:color="000000"/>
            </w:tcBorders>
          </w:tcPr>
          <w:p w:rsidR="004B513B" w:rsidRPr="002B37A1" w:rsidRDefault="004B513B" w:rsidP="00522E5B">
            <w:pPr>
              <w:ind w:left="357" w:firstLine="0"/>
              <w:rPr>
                <w:sz w:val="18"/>
                <w:szCs w:val="18"/>
              </w:rPr>
            </w:pPr>
            <w:r w:rsidRPr="002B37A1">
              <w:rPr>
                <w:sz w:val="18"/>
                <w:szCs w:val="18"/>
              </w:rPr>
              <w:t xml:space="preserve">Для индивидуального жилищного </w:t>
            </w:r>
            <w:r w:rsidRPr="002B37A1">
              <w:rPr>
                <w:sz w:val="18"/>
                <w:szCs w:val="18"/>
              </w:rPr>
              <w:br/>
              <w:t>строительства</w:t>
            </w:r>
          </w:p>
        </w:tc>
        <w:tc>
          <w:tcPr>
            <w:tcW w:w="1559" w:type="dxa"/>
            <w:tcBorders>
              <w:top w:val="single" w:sz="4" w:space="0" w:color="000000"/>
              <w:bottom w:val="single" w:sz="4" w:space="0" w:color="000000"/>
            </w:tcBorders>
          </w:tcPr>
          <w:p w:rsidR="004B513B" w:rsidRPr="002B37A1" w:rsidRDefault="004B513B" w:rsidP="00522E5B">
            <w:pPr>
              <w:ind w:left="357" w:firstLine="0"/>
              <w:rPr>
                <w:sz w:val="18"/>
                <w:szCs w:val="18"/>
              </w:rPr>
            </w:pPr>
            <w:r w:rsidRPr="002B37A1">
              <w:rPr>
                <w:sz w:val="18"/>
                <w:szCs w:val="18"/>
              </w:rPr>
              <w:t>Земли населенных пунктов</w:t>
            </w:r>
          </w:p>
        </w:tc>
        <w:tc>
          <w:tcPr>
            <w:tcW w:w="1463" w:type="dxa"/>
            <w:tcBorders>
              <w:top w:val="single" w:sz="4" w:space="0" w:color="000000"/>
              <w:bottom w:val="single" w:sz="4" w:space="0" w:color="000000"/>
              <w:right w:val="single" w:sz="4" w:space="0" w:color="auto"/>
            </w:tcBorders>
          </w:tcPr>
          <w:p w:rsidR="004B513B" w:rsidRPr="002B37A1" w:rsidRDefault="004B513B" w:rsidP="004B513B">
            <w:pPr>
              <w:jc w:val="center"/>
              <w:rPr>
                <w:color w:val="000000"/>
                <w:spacing w:val="-2"/>
                <w:sz w:val="18"/>
                <w:szCs w:val="18"/>
              </w:rPr>
            </w:pPr>
            <w:r w:rsidRPr="002B37A1">
              <w:rPr>
                <w:color w:val="000000"/>
                <w:spacing w:val="-2"/>
                <w:sz w:val="18"/>
                <w:szCs w:val="18"/>
              </w:rPr>
              <w:t>392301.21</w:t>
            </w:r>
          </w:p>
          <w:p w:rsidR="004B513B" w:rsidRPr="002B37A1" w:rsidRDefault="004B513B" w:rsidP="004B513B">
            <w:pPr>
              <w:jc w:val="center"/>
              <w:rPr>
                <w:color w:val="000000"/>
                <w:spacing w:val="-2"/>
                <w:sz w:val="18"/>
                <w:szCs w:val="18"/>
              </w:rPr>
            </w:pPr>
            <w:r w:rsidRPr="002B37A1">
              <w:rPr>
                <w:color w:val="000000"/>
                <w:spacing w:val="-2"/>
                <w:sz w:val="18"/>
                <w:szCs w:val="18"/>
              </w:rPr>
              <w:t>392339.02</w:t>
            </w:r>
          </w:p>
          <w:p w:rsidR="004B513B" w:rsidRPr="002B37A1" w:rsidRDefault="004B513B" w:rsidP="004B513B">
            <w:pPr>
              <w:jc w:val="center"/>
              <w:rPr>
                <w:color w:val="000000"/>
                <w:spacing w:val="-2"/>
                <w:sz w:val="18"/>
                <w:szCs w:val="18"/>
              </w:rPr>
            </w:pPr>
            <w:r w:rsidRPr="002B37A1">
              <w:rPr>
                <w:color w:val="000000"/>
                <w:spacing w:val="-2"/>
                <w:sz w:val="18"/>
                <w:szCs w:val="18"/>
              </w:rPr>
              <w:t>392326.88</w:t>
            </w:r>
          </w:p>
          <w:p w:rsidR="004B513B" w:rsidRPr="002B37A1" w:rsidRDefault="004B513B" w:rsidP="004B513B">
            <w:pPr>
              <w:jc w:val="center"/>
              <w:rPr>
                <w:color w:val="000000"/>
                <w:spacing w:val="-2"/>
                <w:sz w:val="18"/>
                <w:szCs w:val="18"/>
              </w:rPr>
            </w:pPr>
            <w:r w:rsidRPr="002B37A1">
              <w:rPr>
                <w:color w:val="000000"/>
                <w:spacing w:val="-2"/>
                <w:sz w:val="18"/>
                <w:szCs w:val="18"/>
              </w:rPr>
              <w:t>392289.99</w:t>
            </w:r>
          </w:p>
          <w:p w:rsidR="004B513B" w:rsidRPr="002B37A1" w:rsidRDefault="004B513B" w:rsidP="004B513B">
            <w:pPr>
              <w:jc w:val="center"/>
              <w:rPr>
                <w:color w:val="000000"/>
                <w:spacing w:val="-2"/>
                <w:sz w:val="18"/>
                <w:szCs w:val="18"/>
              </w:rPr>
            </w:pPr>
            <w:r w:rsidRPr="002B37A1">
              <w:rPr>
                <w:color w:val="000000"/>
                <w:spacing w:val="-2"/>
                <w:sz w:val="18"/>
                <w:szCs w:val="18"/>
              </w:rPr>
              <w:t>392301.21</w:t>
            </w:r>
          </w:p>
        </w:tc>
        <w:tc>
          <w:tcPr>
            <w:tcW w:w="1560" w:type="dxa"/>
            <w:tcBorders>
              <w:top w:val="single" w:sz="4" w:space="0" w:color="000000"/>
              <w:left w:val="single" w:sz="4" w:space="0" w:color="auto"/>
              <w:bottom w:val="single" w:sz="4" w:space="0" w:color="000000"/>
            </w:tcBorders>
          </w:tcPr>
          <w:p w:rsidR="004B513B" w:rsidRPr="002B37A1" w:rsidRDefault="004B513B" w:rsidP="004B513B">
            <w:pPr>
              <w:jc w:val="center"/>
              <w:rPr>
                <w:color w:val="000000"/>
                <w:spacing w:val="-2"/>
                <w:sz w:val="18"/>
                <w:szCs w:val="18"/>
              </w:rPr>
            </w:pPr>
            <w:r w:rsidRPr="002B37A1">
              <w:rPr>
                <w:color w:val="000000"/>
                <w:spacing w:val="-2"/>
                <w:sz w:val="18"/>
                <w:szCs w:val="18"/>
              </w:rPr>
              <w:t>3348882.91</w:t>
            </w:r>
          </w:p>
          <w:p w:rsidR="004B513B" w:rsidRPr="002B37A1" w:rsidRDefault="004B513B" w:rsidP="004B513B">
            <w:pPr>
              <w:jc w:val="center"/>
              <w:rPr>
                <w:color w:val="000000"/>
                <w:spacing w:val="-2"/>
                <w:sz w:val="18"/>
                <w:szCs w:val="18"/>
              </w:rPr>
            </w:pPr>
            <w:r w:rsidRPr="002B37A1">
              <w:rPr>
                <w:color w:val="000000"/>
                <w:spacing w:val="-2"/>
                <w:sz w:val="18"/>
                <w:szCs w:val="18"/>
              </w:rPr>
              <w:t>3348896.96</w:t>
            </w:r>
          </w:p>
          <w:p w:rsidR="004B513B" w:rsidRPr="002B37A1" w:rsidRDefault="004B513B" w:rsidP="004B513B">
            <w:pPr>
              <w:jc w:val="center"/>
              <w:rPr>
                <w:color w:val="000000"/>
                <w:spacing w:val="-2"/>
                <w:sz w:val="18"/>
                <w:szCs w:val="18"/>
              </w:rPr>
            </w:pPr>
            <w:r w:rsidRPr="002B37A1">
              <w:rPr>
                <w:color w:val="000000"/>
                <w:spacing w:val="-2"/>
                <w:sz w:val="18"/>
                <w:szCs w:val="18"/>
              </w:rPr>
              <w:t>3348925.25</w:t>
            </w:r>
          </w:p>
          <w:p w:rsidR="004B513B" w:rsidRPr="002B37A1" w:rsidRDefault="004B513B" w:rsidP="004B513B">
            <w:pPr>
              <w:jc w:val="center"/>
              <w:rPr>
                <w:color w:val="000000"/>
                <w:spacing w:val="-2"/>
                <w:sz w:val="18"/>
                <w:szCs w:val="18"/>
              </w:rPr>
            </w:pPr>
            <w:r w:rsidRPr="002B37A1">
              <w:rPr>
                <w:color w:val="000000"/>
                <w:spacing w:val="-2"/>
                <w:sz w:val="18"/>
                <w:szCs w:val="18"/>
              </w:rPr>
              <w:t>3348915.71</w:t>
            </w:r>
          </w:p>
          <w:p w:rsidR="004B513B" w:rsidRPr="002B37A1" w:rsidRDefault="004B513B" w:rsidP="004B513B">
            <w:pPr>
              <w:jc w:val="center"/>
              <w:rPr>
                <w:color w:val="000000"/>
                <w:spacing w:val="-2"/>
                <w:sz w:val="18"/>
                <w:szCs w:val="18"/>
              </w:rPr>
            </w:pPr>
            <w:r w:rsidRPr="002B37A1">
              <w:rPr>
                <w:color w:val="000000"/>
                <w:spacing w:val="-2"/>
                <w:sz w:val="18"/>
                <w:szCs w:val="18"/>
              </w:rPr>
              <w:t>3348882.91</w:t>
            </w:r>
          </w:p>
        </w:tc>
        <w:tc>
          <w:tcPr>
            <w:tcW w:w="2551" w:type="dxa"/>
            <w:vMerge w:val="restart"/>
          </w:tcPr>
          <w:p w:rsidR="004B513B" w:rsidRPr="002B37A1" w:rsidRDefault="004B513B" w:rsidP="004B513B">
            <w:pPr>
              <w:pStyle w:val="aff3"/>
              <w:contextualSpacing/>
              <w:jc w:val="center"/>
              <w:rPr>
                <w:rFonts w:ascii="Times New Roman" w:hAnsi="Times New Roman"/>
                <w:color w:val="000000"/>
                <w:sz w:val="18"/>
                <w:szCs w:val="18"/>
              </w:rPr>
            </w:pPr>
            <w:r w:rsidRPr="002B37A1">
              <w:rPr>
                <w:rFonts w:ascii="Times New Roman" w:hAnsi="Times New Roman"/>
                <w:bCs/>
                <w:color w:val="000000"/>
                <w:sz w:val="18"/>
                <w:szCs w:val="18"/>
              </w:rPr>
              <w:t>Сети инженерно-технического обеспечения (</w:t>
            </w:r>
            <w:r w:rsidRPr="002B37A1">
              <w:rPr>
                <w:rFonts w:ascii="Times New Roman" w:hAnsi="Times New Roman"/>
                <w:color w:val="000000"/>
                <w:sz w:val="18"/>
                <w:szCs w:val="18"/>
              </w:rPr>
              <w:t>тепл</w:t>
            </w:r>
            <w:proofErr w:type="gramStart"/>
            <w:r w:rsidRPr="002B37A1">
              <w:rPr>
                <w:rFonts w:ascii="Times New Roman" w:hAnsi="Times New Roman"/>
                <w:color w:val="000000"/>
                <w:sz w:val="18"/>
                <w:szCs w:val="18"/>
              </w:rPr>
              <w:t>о-</w:t>
            </w:r>
            <w:proofErr w:type="gramEnd"/>
            <w:r w:rsidRPr="002B37A1">
              <w:rPr>
                <w:rFonts w:ascii="Times New Roman" w:hAnsi="Times New Roman"/>
                <w:color w:val="000000"/>
                <w:sz w:val="18"/>
                <w:szCs w:val="18"/>
              </w:rPr>
              <w:t>, газо-, водоснабжения и водоотведения) отсутствуют.</w:t>
            </w:r>
          </w:p>
          <w:p w:rsidR="004B513B" w:rsidRPr="002B37A1" w:rsidRDefault="004B513B" w:rsidP="004B513B">
            <w:pPr>
              <w:spacing w:line="240" w:lineRule="atLeast"/>
              <w:jc w:val="center"/>
              <w:rPr>
                <w:sz w:val="18"/>
                <w:szCs w:val="18"/>
              </w:rPr>
            </w:pPr>
            <w:r w:rsidRPr="002B37A1">
              <w:rPr>
                <w:color w:val="000000"/>
                <w:sz w:val="18"/>
                <w:szCs w:val="18"/>
              </w:rPr>
              <w:t xml:space="preserve">Подключение к электрическим сетям осуществляется в </w:t>
            </w:r>
            <w:r w:rsidRPr="002B37A1">
              <w:rPr>
                <w:color w:val="000000"/>
                <w:sz w:val="18"/>
                <w:szCs w:val="18"/>
              </w:rPr>
              <w:lastRenderedPageBreak/>
              <w:t xml:space="preserve">соответствии с </w:t>
            </w:r>
            <w:r w:rsidRPr="002B37A1">
              <w:rPr>
                <w:bCs/>
                <w:color w:val="000000"/>
                <w:sz w:val="18"/>
                <w:szCs w:val="18"/>
              </w:rPr>
              <w:t xml:space="preserve">Правилами технологического присоединения </w:t>
            </w:r>
            <w:proofErr w:type="spellStart"/>
            <w:r w:rsidRPr="002B37A1">
              <w:rPr>
                <w:bCs/>
                <w:color w:val="000000"/>
                <w:sz w:val="18"/>
                <w:szCs w:val="18"/>
              </w:rPr>
              <w:t>энергопринимающих</w:t>
            </w:r>
            <w:proofErr w:type="spellEnd"/>
            <w:r w:rsidRPr="002B37A1">
              <w:rPr>
                <w:bCs/>
                <w:color w:val="000000"/>
                <w:sz w:val="18"/>
                <w:szCs w:val="18"/>
              </w:rPr>
              <w:t xml:space="preserve">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утвержденными </w:t>
            </w:r>
            <w:hyperlink w:anchor="sub_0" w:history="1">
              <w:r w:rsidRPr="002B37A1">
                <w:rPr>
                  <w:color w:val="000000"/>
                  <w:sz w:val="18"/>
                  <w:szCs w:val="18"/>
                </w:rPr>
                <w:t>постановлением</w:t>
              </w:r>
            </w:hyperlink>
            <w:r w:rsidRPr="002B37A1">
              <w:rPr>
                <w:bCs/>
                <w:color w:val="000000"/>
                <w:sz w:val="18"/>
                <w:szCs w:val="18"/>
              </w:rPr>
              <w:t xml:space="preserve"> Правительства Российской Федерации от 27 декабря 2004 года № 861.</w:t>
            </w:r>
          </w:p>
        </w:tc>
      </w:tr>
      <w:tr w:rsidR="004B513B" w:rsidRPr="002B37A1" w:rsidTr="00074BA1">
        <w:trPr>
          <w:trHeight w:val="1062"/>
        </w:trPr>
        <w:tc>
          <w:tcPr>
            <w:tcW w:w="568" w:type="dxa"/>
          </w:tcPr>
          <w:p w:rsidR="004B513B" w:rsidRPr="002B37A1" w:rsidRDefault="004B513B" w:rsidP="004B513B">
            <w:pPr>
              <w:spacing w:line="240" w:lineRule="atLeast"/>
              <w:jc w:val="center"/>
              <w:rPr>
                <w:sz w:val="18"/>
                <w:szCs w:val="18"/>
              </w:rPr>
            </w:pPr>
            <w:r w:rsidRPr="002B37A1">
              <w:rPr>
                <w:sz w:val="18"/>
                <w:szCs w:val="18"/>
              </w:rPr>
              <w:t>16</w:t>
            </w:r>
          </w:p>
        </w:tc>
        <w:tc>
          <w:tcPr>
            <w:tcW w:w="3544" w:type="dxa"/>
            <w:tcBorders>
              <w:top w:val="single" w:sz="4" w:space="0" w:color="000000"/>
              <w:bottom w:val="single" w:sz="4" w:space="0" w:color="000000"/>
            </w:tcBorders>
          </w:tcPr>
          <w:p w:rsidR="004B513B" w:rsidRPr="002B37A1" w:rsidRDefault="004B513B" w:rsidP="004B513B">
            <w:pPr>
              <w:spacing w:line="240" w:lineRule="atLeast"/>
              <w:jc w:val="center"/>
              <w:rPr>
                <w:sz w:val="18"/>
                <w:szCs w:val="18"/>
              </w:rPr>
            </w:pPr>
            <w:r w:rsidRPr="002B37A1">
              <w:rPr>
                <w:sz w:val="18"/>
                <w:szCs w:val="18"/>
              </w:rPr>
              <w:t xml:space="preserve">Иркутская область, Иркутский муниципальный район, </w:t>
            </w:r>
            <w:proofErr w:type="spellStart"/>
            <w:r w:rsidRPr="002B37A1">
              <w:rPr>
                <w:sz w:val="18"/>
                <w:szCs w:val="18"/>
              </w:rPr>
              <w:t>Хомутовское</w:t>
            </w:r>
            <w:proofErr w:type="spellEnd"/>
            <w:r w:rsidRPr="002B37A1">
              <w:rPr>
                <w:sz w:val="18"/>
                <w:szCs w:val="18"/>
              </w:rPr>
              <w:t xml:space="preserve"> сельское поселение,</w:t>
            </w:r>
          </w:p>
          <w:p w:rsidR="004B513B" w:rsidRPr="002B37A1" w:rsidRDefault="004B513B" w:rsidP="004B513B">
            <w:pPr>
              <w:spacing w:line="240" w:lineRule="atLeast"/>
              <w:jc w:val="center"/>
              <w:rPr>
                <w:sz w:val="18"/>
                <w:szCs w:val="18"/>
              </w:rPr>
            </w:pPr>
            <w:r w:rsidRPr="002B37A1">
              <w:rPr>
                <w:sz w:val="18"/>
                <w:szCs w:val="18"/>
              </w:rPr>
              <w:t xml:space="preserve">поселок </w:t>
            </w:r>
            <w:proofErr w:type="spellStart"/>
            <w:r w:rsidRPr="002B37A1">
              <w:rPr>
                <w:sz w:val="18"/>
                <w:szCs w:val="18"/>
              </w:rPr>
              <w:t>Плишкино</w:t>
            </w:r>
            <w:proofErr w:type="spellEnd"/>
            <w:r w:rsidRPr="002B37A1">
              <w:rPr>
                <w:sz w:val="18"/>
                <w:szCs w:val="18"/>
              </w:rPr>
              <w:t xml:space="preserve">, переулок Лесной, </w:t>
            </w:r>
            <w:r w:rsidRPr="002B37A1">
              <w:rPr>
                <w:sz w:val="18"/>
                <w:szCs w:val="18"/>
              </w:rPr>
              <w:lastRenderedPageBreak/>
              <w:t xml:space="preserve">земельный участок 12 (38:36:000017:6151)                         </w:t>
            </w:r>
          </w:p>
        </w:tc>
        <w:tc>
          <w:tcPr>
            <w:tcW w:w="1134" w:type="dxa"/>
            <w:tcBorders>
              <w:top w:val="single" w:sz="4" w:space="0" w:color="000000"/>
              <w:bottom w:val="single" w:sz="4" w:space="0" w:color="000000"/>
            </w:tcBorders>
          </w:tcPr>
          <w:p w:rsidR="004B513B" w:rsidRPr="002B37A1" w:rsidRDefault="004B513B" w:rsidP="004B513B">
            <w:pPr>
              <w:jc w:val="center"/>
              <w:rPr>
                <w:sz w:val="18"/>
                <w:szCs w:val="18"/>
              </w:rPr>
            </w:pPr>
            <w:r w:rsidRPr="002B37A1">
              <w:rPr>
                <w:sz w:val="18"/>
                <w:szCs w:val="18"/>
              </w:rPr>
              <w:lastRenderedPageBreak/>
              <w:t>1277</w:t>
            </w:r>
          </w:p>
        </w:tc>
        <w:tc>
          <w:tcPr>
            <w:tcW w:w="2080" w:type="dxa"/>
            <w:tcBorders>
              <w:top w:val="single" w:sz="4" w:space="0" w:color="000000"/>
              <w:bottom w:val="single" w:sz="4" w:space="0" w:color="000000"/>
            </w:tcBorders>
          </w:tcPr>
          <w:p w:rsidR="004B513B" w:rsidRPr="002B37A1" w:rsidRDefault="004B513B" w:rsidP="004B513B">
            <w:pPr>
              <w:spacing w:line="240" w:lineRule="atLeast"/>
              <w:ind w:left="-108" w:right="-108"/>
              <w:jc w:val="center"/>
              <w:rPr>
                <w:sz w:val="18"/>
                <w:szCs w:val="18"/>
              </w:rPr>
            </w:pPr>
            <w:r w:rsidRPr="002B37A1">
              <w:rPr>
                <w:sz w:val="18"/>
                <w:szCs w:val="18"/>
              </w:rPr>
              <w:t>Зона застройки</w:t>
            </w:r>
          </w:p>
          <w:p w:rsidR="004B513B" w:rsidRPr="002B37A1" w:rsidRDefault="004B513B" w:rsidP="004B513B">
            <w:pPr>
              <w:spacing w:line="240" w:lineRule="atLeast"/>
              <w:ind w:left="-108" w:right="-108"/>
              <w:jc w:val="center"/>
              <w:rPr>
                <w:sz w:val="18"/>
                <w:szCs w:val="18"/>
              </w:rPr>
            </w:pPr>
            <w:r w:rsidRPr="002B37A1">
              <w:rPr>
                <w:sz w:val="18"/>
                <w:szCs w:val="18"/>
              </w:rPr>
              <w:t xml:space="preserve"> Индивидуальными жилыми домами </w:t>
            </w:r>
          </w:p>
          <w:p w:rsidR="004B513B" w:rsidRPr="002B37A1" w:rsidRDefault="004B513B" w:rsidP="004B513B">
            <w:pPr>
              <w:spacing w:line="240" w:lineRule="atLeast"/>
              <w:ind w:left="-108" w:right="-108"/>
              <w:jc w:val="center"/>
              <w:rPr>
                <w:sz w:val="18"/>
                <w:szCs w:val="18"/>
              </w:rPr>
            </w:pPr>
            <w:r w:rsidRPr="002B37A1">
              <w:rPr>
                <w:sz w:val="18"/>
                <w:szCs w:val="18"/>
              </w:rPr>
              <w:t>(ЖЗ-1)</w:t>
            </w:r>
          </w:p>
        </w:tc>
        <w:tc>
          <w:tcPr>
            <w:tcW w:w="1985" w:type="dxa"/>
            <w:tcBorders>
              <w:top w:val="single" w:sz="4" w:space="0" w:color="000000"/>
              <w:bottom w:val="single" w:sz="4" w:space="0" w:color="000000"/>
            </w:tcBorders>
          </w:tcPr>
          <w:p w:rsidR="004B513B" w:rsidRPr="002B37A1" w:rsidRDefault="00522E5B" w:rsidP="00522E5B">
            <w:pPr>
              <w:ind w:left="357" w:firstLine="0"/>
              <w:rPr>
                <w:sz w:val="18"/>
                <w:szCs w:val="18"/>
              </w:rPr>
            </w:pPr>
            <w:r>
              <w:rPr>
                <w:sz w:val="18"/>
                <w:szCs w:val="18"/>
              </w:rPr>
              <w:t xml:space="preserve">Для </w:t>
            </w:r>
            <w:proofErr w:type="spellStart"/>
            <w:r w:rsidR="004B513B" w:rsidRPr="002B37A1">
              <w:rPr>
                <w:sz w:val="18"/>
                <w:szCs w:val="18"/>
              </w:rPr>
              <w:t>дивидуального</w:t>
            </w:r>
            <w:proofErr w:type="spellEnd"/>
            <w:r w:rsidR="004B513B" w:rsidRPr="002B37A1">
              <w:rPr>
                <w:sz w:val="18"/>
                <w:szCs w:val="18"/>
              </w:rPr>
              <w:t xml:space="preserve"> жилищного </w:t>
            </w:r>
            <w:r w:rsidR="004B513B" w:rsidRPr="002B37A1">
              <w:rPr>
                <w:sz w:val="18"/>
                <w:szCs w:val="18"/>
              </w:rPr>
              <w:br/>
              <w:t>строительства</w:t>
            </w:r>
          </w:p>
        </w:tc>
        <w:tc>
          <w:tcPr>
            <w:tcW w:w="1559" w:type="dxa"/>
            <w:tcBorders>
              <w:top w:val="single" w:sz="4" w:space="0" w:color="000000"/>
              <w:bottom w:val="single" w:sz="4" w:space="0" w:color="000000"/>
            </w:tcBorders>
          </w:tcPr>
          <w:p w:rsidR="004B513B" w:rsidRPr="002B37A1" w:rsidRDefault="00522E5B" w:rsidP="00522E5B">
            <w:pPr>
              <w:ind w:left="357" w:firstLine="0"/>
              <w:rPr>
                <w:sz w:val="18"/>
                <w:szCs w:val="18"/>
              </w:rPr>
            </w:pPr>
            <w:r>
              <w:rPr>
                <w:sz w:val="18"/>
                <w:szCs w:val="18"/>
              </w:rPr>
              <w:t xml:space="preserve">Земли </w:t>
            </w:r>
            <w:r w:rsidR="004B513B" w:rsidRPr="002B37A1">
              <w:rPr>
                <w:sz w:val="18"/>
                <w:szCs w:val="18"/>
              </w:rPr>
              <w:t>населенных пунктов</w:t>
            </w:r>
          </w:p>
        </w:tc>
        <w:tc>
          <w:tcPr>
            <w:tcW w:w="1463" w:type="dxa"/>
            <w:tcBorders>
              <w:top w:val="single" w:sz="4" w:space="0" w:color="000000"/>
              <w:bottom w:val="single" w:sz="4" w:space="0" w:color="000000"/>
              <w:right w:val="single" w:sz="4" w:space="0" w:color="auto"/>
            </w:tcBorders>
          </w:tcPr>
          <w:p w:rsidR="004B513B" w:rsidRPr="002B37A1" w:rsidRDefault="004B513B" w:rsidP="004B513B">
            <w:pPr>
              <w:jc w:val="center"/>
              <w:rPr>
                <w:color w:val="000000"/>
                <w:spacing w:val="-2"/>
                <w:sz w:val="18"/>
                <w:szCs w:val="18"/>
              </w:rPr>
            </w:pPr>
            <w:r w:rsidRPr="002B37A1">
              <w:rPr>
                <w:color w:val="000000"/>
                <w:spacing w:val="-2"/>
                <w:sz w:val="18"/>
                <w:szCs w:val="18"/>
              </w:rPr>
              <w:t>392238.53</w:t>
            </w:r>
          </w:p>
          <w:p w:rsidR="004B513B" w:rsidRPr="002B37A1" w:rsidRDefault="004B513B" w:rsidP="004B513B">
            <w:pPr>
              <w:jc w:val="center"/>
              <w:rPr>
                <w:color w:val="000000"/>
                <w:spacing w:val="-2"/>
                <w:sz w:val="18"/>
                <w:szCs w:val="18"/>
              </w:rPr>
            </w:pPr>
            <w:r w:rsidRPr="002B37A1">
              <w:rPr>
                <w:color w:val="000000"/>
                <w:spacing w:val="-2"/>
                <w:sz w:val="18"/>
                <w:szCs w:val="18"/>
              </w:rPr>
              <w:t>392268.08</w:t>
            </w:r>
          </w:p>
          <w:p w:rsidR="004B513B" w:rsidRPr="002B37A1" w:rsidRDefault="004B513B" w:rsidP="004B513B">
            <w:pPr>
              <w:jc w:val="center"/>
              <w:rPr>
                <w:color w:val="000000"/>
                <w:spacing w:val="-2"/>
                <w:sz w:val="18"/>
                <w:szCs w:val="18"/>
              </w:rPr>
            </w:pPr>
            <w:r w:rsidRPr="002B37A1">
              <w:rPr>
                <w:color w:val="000000"/>
                <w:spacing w:val="-2"/>
                <w:sz w:val="18"/>
                <w:szCs w:val="18"/>
              </w:rPr>
              <w:t>392246.30</w:t>
            </w:r>
          </w:p>
          <w:p w:rsidR="004B513B" w:rsidRPr="002B37A1" w:rsidRDefault="004B513B" w:rsidP="004B513B">
            <w:pPr>
              <w:jc w:val="center"/>
              <w:rPr>
                <w:color w:val="000000"/>
                <w:spacing w:val="-2"/>
                <w:sz w:val="18"/>
                <w:szCs w:val="18"/>
              </w:rPr>
            </w:pPr>
            <w:r w:rsidRPr="002B37A1">
              <w:rPr>
                <w:color w:val="000000"/>
                <w:spacing w:val="-2"/>
                <w:sz w:val="18"/>
                <w:szCs w:val="18"/>
              </w:rPr>
              <w:t>392241.26</w:t>
            </w:r>
          </w:p>
          <w:p w:rsidR="004B513B" w:rsidRPr="002B37A1" w:rsidRDefault="004B513B" w:rsidP="004B513B">
            <w:pPr>
              <w:jc w:val="center"/>
              <w:rPr>
                <w:color w:val="000000"/>
                <w:spacing w:val="-2"/>
                <w:sz w:val="18"/>
                <w:szCs w:val="18"/>
              </w:rPr>
            </w:pPr>
            <w:r w:rsidRPr="002B37A1">
              <w:rPr>
                <w:color w:val="000000"/>
                <w:spacing w:val="-2"/>
                <w:sz w:val="18"/>
                <w:szCs w:val="18"/>
              </w:rPr>
              <w:t>392227.66</w:t>
            </w:r>
          </w:p>
          <w:p w:rsidR="004B513B" w:rsidRPr="002B37A1" w:rsidRDefault="004B513B" w:rsidP="004B513B">
            <w:pPr>
              <w:jc w:val="center"/>
              <w:rPr>
                <w:color w:val="000000"/>
                <w:spacing w:val="-2"/>
                <w:sz w:val="18"/>
                <w:szCs w:val="18"/>
              </w:rPr>
            </w:pPr>
            <w:r w:rsidRPr="002B37A1">
              <w:rPr>
                <w:color w:val="000000"/>
                <w:spacing w:val="-2"/>
                <w:sz w:val="18"/>
                <w:szCs w:val="18"/>
              </w:rPr>
              <w:lastRenderedPageBreak/>
              <w:t>392233.92</w:t>
            </w:r>
          </w:p>
          <w:p w:rsidR="004B513B" w:rsidRPr="002B37A1" w:rsidRDefault="004B513B" w:rsidP="004B513B">
            <w:pPr>
              <w:jc w:val="center"/>
              <w:rPr>
                <w:color w:val="000000"/>
                <w:spacing w:val="-2"/>
                <w:sz w:val="18"/>
                <w:szCs w:val="18"/>
              </w:rPr>
            </w:pPr>
            <w:r w:rsidRPr="002B37A1">
              <w:rPr>
                <w:color w:val="000000"/>
                <w:spacing w:val="-2"/>
                <w:sz w:val="18"/>
                <w:szCs w:val="18"/>
              </w:rPr>
              <w:t>392223.14</w:t>
            </w:r>
          </w:p>
          <w:p w:rsidR="004B513B" w:rsidRPr="002B37A1" w:rsidRDefault="004B513B" w:rsidP="004B513B">
            <w:pPr>
              <w:jc w:val="center"/>
              <w:rPr>
                <w:color w:val="000000"/>
                <w:spacing w:val="-2"/>
                <w:sz w:val="18"/>
                <w:szCs w:val="18"/>
              </w:rPr>
            </w:pPr>
            <w:r w:rsidRPr="002B37A1">
              <w:rPr>
                <w:color w:val="000000"/>
                <w:spacing w:val="-2"/>
                <w:sz w:val="18"/>
                <w:szCs w:val="18"/>
              </w:rPr>
              <w:t>392238.53</w:t>
            </w:r>
          </w:p>
        </w:tc>
        <w:tc>
          <w:tcPr>
            <w:tcW w:w="1560" w:type="dxa"/>
            <w:tcBorders>
              <w:top w:val="single" w:sz="4" w:space="0" w:color="000000"/>
              <w:left w:val="single" w:sz="4" w:space="0" w:color="auto"/>
              <w:bottom w:val="single" w:sz="4" w:space="0" w:color="000000"/>
            </w:tcBorders>
          </w:tcPr>
          <w:p w:rsidR="004B513B" w:rsidRPr="002B37A1" w:rsidRDefault="004B513B" w:rsidP="004B513B">
            <w:pPr>
              <w:jc w:val="center"/>
              <w:rPr>
                <w:color w:val="000000"/>
                <w:spacing w:val="-2"/>
                <w:sz w:val="18"/>
                <w:szCs w:val="18"/>
              </w:rPr>
            </w:pPr>
            <w:r w:rsidRPr="002B37A1">
              <w:rPr>
                <w:color w:val="000000"/>
                <w:spacing w:val="-2"/>
                <w:sz w:val="18"/>
                <w:szCs w:val="18"/>
              </w:rPr>
              <w:lastRenderedPageBreak/>
              <w:t>3348853.76</w:t>
            </w:r>
          </w:p>
          <w:p w:rsidR="004B513B" w:rsidRPr="002B37A1" w:rsidRDefault="004B513B" w:rsidP="004B513B">
            <w:pPr>
              <w:jc w:val="center"/>
              <w:rPr>
                <w:color w:val="000000"/>
                <w:spacing w:val="-2"/>
                <w:sz w:val="18"/>
                <w:szCs w:val="18"/>
              </w:rPr>
            </w:pPr>
            <w:r w:rsidRPr="002B37A1">
              <w:rPr>
                <w:color w:val="000000"/>
                <w:spacing w:val="-2"/>
                <w:sz w:val="18"/>
                <w:szCs w:val="18"/>
              </w:rPr>
              <w:t>3348868.97</w:t>
            </w:r>
          </w:p>
          <w:p w:rsidR="004B513B" w:rsidRPr="002B37A1" w:rsidRDefault="004B513B" w:rsidP="004B513B">
            <w:pPr>
              <w:jc w:val="center"/>
              <w:rPr>
                <w:color w:val="000000"/>
                <w:spacing w:val="-2"/>
                <w:sz w:val="18"/>
                <w:szCs w:val="18"/>
              </w:rPr>
            </w:pPr>
            <w:r w:rsidRPr="002B37A1">
              <w:rPr>
                <w:color w:val="000000"/>
                <w:spacing w:val="-2"/>
                <w:sz w:val="18"/>
                <w:szCs w:val="18"/>
              </w:rPr>
              <w:t>3348904.42</w:t>
            </w:r>
          </w:p>
          <w:p w:rsidR="004B513B" w:rsidRPr="002B37A1" w:rsidRDefault="004B513B" w:rsidP="004B513B">
            <w:pPr>
              <w:jc w:val="center"/>
              <w:rPr>
                <w:color w:val="000000"/>
                <w:spacing w:val="-2"/>
                <w:sz w:val="18"/>
                <w:szCs w:val="18"/>
              </w:rPr>
            </w:pPr>
            <w:r w:rsidRPr="002B37A1">
              <w:rPr>
                <w:color w:val="000000"/>
                <w:spacing w:val="-2"/>
                <w:sz w:val="18"/>
                <w:szCs w:val="18"/>
              </w:rPr>
              <w:t>3348904.37</w:t>
            </w:r>
          </w:p>
          <w:p w:rsidR="004B513B" w:rsidRPr="002B37A1" w:rsidRDefault="004B513B" w:rsidP="004B513B">
            <w:pPr>
              <w:jc w:val="center"/>
              <w:rPr>
                <w:color w:val="000000"/>
                <w:spacing w:val="-2"/>
                <w:sz w:val="18"/>
                <w:szCs w:val="18"/>
              </w:rPr>
            </w:pPr>
            <w:r w:rsidRPr="002B37A1">
              <w:rPr>
                <w:color w:val="000000"/>
                <w:spacing w:val="-2"/>
                <w:sz w:val="18"/>
                <w:szCs w:val="18"/>
              </w:rPr>
              <w:t>3348901.33</w:t>
            </w:r>
          </w:p>
          <w:p w:rsidR="004B513B" w:rsidRPr="002B37A1" w:rsidRDefault="004B513B" w:rsidP="004B513B">
            <w:pPr>
              <w:jc w:val="center"/>
              <w:rPr>
                <w:color w:val="000000"/>
                <w:spacing w:val="-2"/>
                <w:sz w:val="18"/>
                <w:szCs w:val="18"/>
              </w:rPr>
            </w:pPr>
            <w:r w:rsidRPr="002B37A1">
              <w:rPr>
                <w:color w:val="000000"/>
                <w:spacing w:val="-2"/>
                <w:sz w:val="18"/>
                <w:szCs w:val="18"/>
              </w:rPr>
              <w:lastRenderedPageBreak/>
              <w:t>3348891.81</w:t>
            </w:r>
          </w:p>
          <w:p w:rsidR="004B513B" w:rsidRPr="002B37A1" w:rsidRDefault="004B513B" w:rsidP="004B513B">
            <w:pPr>
              <w:jc w:val="center"/>
              <w:rPr>
                <w:color w:val="000000"/>
                <w:spacing w:val="-2"/>
                <w:sz w:val="18"/>
                <w:szCs w:val="18"/>
              </w:rPr>
            </w:pPr>
            <w:r w:rsidRPr="002B37A1">
              <w:rPr>
                <w:color w:val="000000"/>
                <w:spacing w:val="-2"/>
                <w:sz w:val="18"/>
                <w:szCs w:val="18"/>
              </w:rPr>
              <w:t>3348886.61</w:t>
            </w:r>
          </w:p>
          <w:p w:rsidR="004B513B" w:rsidRPr="002B37A1" w:rsidRDefault="004B513B" w:rsidP="004B513B">
            <w:pPr>
              <w:jc w:val="center"/>
              <w:rPr>
                <w:color w:val="000000"/>
                <w:spacing w:val="-2"/>
                <w:sz w:val="18"/>
                <w:szCs w:val="18"/>
              </w:rPr>
            </w:pPr>
            <w:r w:rsidRPr="002B37A1">
              <w:rPr>
                <w:color w:val="000000"/>
                <w:spacing w:val="-2"/>
                <w:sz w:val="18"/>
                <w:szCs w:val="18"/>
              </w:rPr>
              <w:t>3348853.76</w:t>
            </w:r>
          </w:p>
        </w:tc>
        <w:tc>
          <w:tcPr>
            <w:tcW w:w="2551" w:type="dxa"/>
            <w:vMerge/>
          </w:tcPr>
          <w:p w:rsidR="004B513B" w:rsidRPr="002B37A1" w:rsidRDefault="004B513B" w:rsidP="004B513B">
            <w:pPr>
              <w:spacing w:line="240" w:lineRule="atLeast"/>
              <w:jc w:val="center"/>
              <w:rPr>
                <w:sz w:val="18"/>
                <w:szCs w:val="18"/>
              </w:rPr>
            </w:pPr>
          </w:p>
        </w:tc>
      </w:tr>
      <w:tr w:rsidR="004B513B" w:rsidRPr="002B37A1" w:rsidTr="00074BA1">
        <w:trPr>
          <w:trHeight w:val="1062"/>
        </w:trPr>
        <w:tc>
          <w:tcPr>
            <w:tcW w:w="568" w:type="dxa"/>
          </w:tcPr>
          <w:p w:rsidR="004B513B" w:rsidRPr="002B37A1" w:rsidRDefault="004B513B" w:rsidP="004B513B">
            <w:pPr>
              <w:spacing w:line="240" w:lineRule="atLeast"/>
              <w:jc w:val="center"/>
              <w:rPr>
                <w:sz w:val="18"/>
                <w:szCs w:val="18"/>
              </w:rPr>
            </w:pPr>
            <w:r w:rsidRPr="002B37A1">
              <w:rPr>
                <w:sz w:val="18"/>
                <w:szCs w:val="18"/>
              </w:rPr>
              <w:lastRenderedPageBreak/>
              <w:t>17</w:t>
            </w:r>
          </w:p>
        </w:tc>
        <w:tc>
          <w:tcPr>
            <w:tcW w:w="3544" w:type="dxa"/>
            <w:tcBorders>
              <w:top w:val="single" w:sz="4" w:space="0" w:color="000000"/>
              <w:bottom w:val="single" w:sz="4" w:space="0" w:color="000000"/>
            </w:tcBorders>
          </w:tcPr>
          <w:p w:rsidR="004B513B" w:rsidRPr="002B37A1" w:rsidRDefault="004B513B" w:rsidP="004B513B">
            <w:pPr>
              <w:spacing w:line="240" w:lineRule="atLeast"/>
              <w:jc w:val="center"/>
              <w:rPr>
                <w:sz w:val="18"/>
                <w:szCs w:val="18"/>
              </w:rPr>
            </w:pPr>
            <w:r w:rsidRPr="002B37A1">
              <w:rPr>
                <w:sz w:val="18"/>
                <w:szCs w:val="18"/>
              </w:rPr>
              <w:t xml:space="preserve">Иркутская область, Иркутский муниципальный район, </w:t>
            </w:r>
            <w:proofErr w:type="spellStart"/>
            <w:r w:rsidRPr="002B37A1">
              <w:rPr>
                <w:sz w:val="18"/>
                <w:szCs w:val="18"/>
              </w:rPr>
              <w:t>Хомутовское</w:t>
            </w:r>
            <w:proofErr w:type="spellEnd"/>
            <w:r w:rsidRPr="002B37A1">
              <w:rPr>
                <w:sz w:val="18"/>
                <w:szCs w:val="18"/>
              </w:rPr>
              <w:t xml:space="preserve"> сельское поселение,</w:t>
            </w:r>
          </w:p>
          <w:p w:rsidR="004B513B" w:rsidRPr="002B37A1" w:rsidRDefault="004B513B" w:rsidP="004B513B">
            <w:pPr>
              <w:spacing w:line="240" w:lineRule="atLeast"/>
              <w:jc w:val="center"/>
              <w:rPr>
                <w:sz w:val="18"/>
                <w:szCs w:val="18"/>
              </w:rPr>
            </w:pPr>
            <w:r w:rsidRPr="002B37A1">
              <w:rPr>
                <w:sz w:val="18"/>
                <w:szCs w:val="18"/>
              </w:rPr>
              <w:t xml:space="preserve">поселок </w:t>
            </w:r>
            <w:proofErr w:type="spellStart"/>
            <w:r w:rsidRPr="002B37A1">
              <w:rPr>
                <w:sz w:val="18"/>
                <w:szCs w:val="18"/>
              </w:rPr>
              <w:t>Плишкино</w:t>
            </w:r>
            <w:proofErr w:type="spellEnd"/>
            <w:r w:rsidRPr="002B37A1">
              <w:rPr>
                <w:sz w:val="18"/>
                <w:szCs w:val="18"/>
              </w:rPr>
              <w:t xml:space="preserve">, переулок Лесной, земельный участок 10 (38:36:000017:6152)                         </w:t>
            </w:r>
          </w:p>
        </w:tc>
        <w:tc>
          <w:tcPr>
            <w:tcW w:w="1134" w:type="dxa"/>
            <w:tcBorders>
              <w:top w:val="single" w:sz="4" w:space="0" w:color="000000"/>
              <w:bottom w:val="single" w:sz="4" w:space="0" w:color="000000"/>
            </w:tcBorders>
          </w:tcPr>
          <w:p w:rsidR="004B513B" w:rsidRPr="002B37A1" w:rsidRDefault="004B513B" w:rsidP="004B513B">
            <w:pPr>
              <w:jc w:val="center"/>
              <w:rPr>
                <w:sz w:val="18"/>
                <w:szCs w:val="18"/>
              </w:rPr>
            </w:pPr>
            <w:r w:rsidRPr="002B37A1">
              <w:rPr>
                <w:sz w:val="18"/>
                <w:szCs w:val="18"/>
              </w:rPr>
              <w:t>1278</w:t>
            </w:r>
          </w:p>
        </w:tc>
        <w:tc>
          <w:tcPr>
            <w:tcW w:w="2080" w:type="dxa"/>
            <w:tcBorders>
              <w:top w:val="single" w:sz="4" w:space="0" w:color="000000"/>
              <w:bottom w:val="single" w:sz="4" w:space="0" w:color="000000"/>
            </w:tcBorders>
          </w:tcPr>
          <w:p w:rsidR="004B513B" w:rsidRPr="002B37A1" w:rsidRDefault="004B513B" w:rsidP="004B513B">
            <w:pPr>
              <w:spacing w:line="240" w:lineRule="atLeast"/>
              <w:ind w:left="-108" w:right="-108"/>
              <w:jc w:val="center"/>
              <w:rPr>
                <w:sz w:val="18"/>
                <w:szCs w:val="18"/>
              </w:rPr>
            </w:pPr>
            <w:r w:rsidRPr="002B37A1">
              <w:rPr>
                <w:sz w:val="18"/>
                <w:szCs w:val="18"/>
              </w:rPr>
              <w:t>Зона застройки</w:t>
            </w:r>
          </w:p>
          <w:p w:rsidR="004B513B" w:rsidRPr="002B37A1" w:rsidRDefault="004B513B" w:rsidP="004B513B">
            <w:pPr>
              <w:spacing w:line="240" w:lineRule="atLeast"/>
              <w:ind w:left="-108" w:right="-108"/>
              <w:jc w:val="center"/>
              <w:rPr>
                <w:sz w:val="18"/>
                <w:szCs w:val="18"/>
              </w:rPr>
            </w:pPr>
            <w:r w:rsidRPr="002B37A1">
              <w:rPr>
                <w:sz w:val="18"/>
                <w:szCs w:val="18"/>
              </w:rPr>
              <w:t xml:space="preserve"> Индивидуальными жилыми домами </w:t>
            </w:r>
          </w:p>
          <w:p w:rsidR="004B513B" w:rsidRPr="002B37A1" w:rsidRDefault="004B513B" w:rsidP="004B513B">
            <w:pPr>
              <w:spacing w:line="240" w:lineRule="atLeast"/>
              <w:ind w:left="-108" w:right="-108"/>
              <w:jc w:val="center"/>
              <w:rPr>
                <w:sz w:val="18"/>
                <w:szCs w:val="18"/>
              </w:rPr>
            </w:pPr>
            <w:r w:rsidRPr="002B37A1">
              <w:rPr>
                <w:sz w:val="18"/>
                <w:szCs w:val="18"/>
              </w:rPr>
              <w:t>(ЖЗ-1)</w:t>
            </w:r>
          </w:p>
        </w:tc>
        <w:tc>
          <w:tcPr>
            <w:tcW w:w="1985" w:type="dxa"/>
            <w:tcBorders>
              <w:top w:val="single" w:sz="4" w:space="0" w:color="000000"/>
              <w:bottom w:val="single" w:sz="4" w:space="0" w:color="000000"/>
            </w:tcBorders>
          </w:tcPr>
          <w:p w:rsidR="004B513B" w:rsidRPr="002B37A1" w:rsidRDefault="004B513B" w:rsidP="00522E5B">
            <w:pPr>
              <w:ind w:left="357" w:firstLine="0"/>
              <w:rPr>
                <w:sz w:val="18"/>
                <w:szCs w:val="18"/>
              </w:rPr>
            </w:pPr>
            <w:r w:rsidRPr="002B37A1">
              <w:rPr>
                <w:sz w:val="18"/>
                <w:szCs w:val="18"/>
              </w:rPr>
              <w:t xml:space="preserve">Для индивидуального жилищного </w:t>
            </w:r>
            <w:r w:rsidRPr="002B37A1">
              <w:rPr>
                <w:sz w:val="18"/>
                <w:szCs w:val="18"/>
              </w:rPr>
              <w:br/>
              <w:t>строительства</w:t>
            </w:r>
          </w:p>
        </w:tc>
        <w:tc>
          <w:tcPr>
            <w:tcW w:w="1559" w:type="dxa"/>
            <w:tcBorders>
              <w:top w:val="single" w:sz="4" w:space="0" w:color="000000"/>
              <w:bottom w:val="single" w:sz="4" w:space="0" w:color="000000"/>
            </w:tcBorders>
          </w:tcPr>
          <w:p w:rsidR="004B513B" w:rsidRPr="002B37A1" w:rsidRDefault="004B513B" w:rsidP="00522E5B">
            <w:pPr>
              <w:ind w:left="357" w:firstLine="0"/>
              <w:rPr>
                <w:sz w:val="18"/>
                <w:szCs w:val="18"/>
              </w:rPr>
            </w:pPr>
            <w:r w:rsidRPr="002B37A1">
              <w:rPr>
                <w:sz w:val="18"/>
                <w:szCs w:val="18"/>
              </w:rPr>
              <w:t>Земли населенных пунктов</w:t>
            </w:r>
          </w:p>
        </w:tc>
        <w:tc>
          <w:tcPr>
            <w:tcW w:w="1463" w:type="dxa"/>
            <w:tcBorders>
              <w:top w:val="single" w:sz="4" w:space="0" w:color="000000"/>
              <w:bottom w:val="single" w:sz="4" w:space="0" w:color="000000"/>
              <w:right w:val="single" w:sz="4" w:space="0" w:color="auto"/>
            </w:tcBorders>
          </w:tcPr>
          <w:p w:rsidR="004B513B" w:rsidRPr="002B37A1" w:rsidRDefault="004B513B" w:rsidP="004B513B">
            <w:pPr>
              <w:jc w:val="center"/>
              <w:rPr>
                <w:color w:val="000000"/>
                <w:spacing w:val="-2"/>
                <w:sz w:val="18"/>
                <w:szCs w:val="18"/>
              </w:rPr>
            </w:pPr>
            <w:r w:rsidRPr="002B37A1">
              <w:rPr>
                <w:color w:val="000000"/>
                <w:spacing w:val="-2"/>
                <w:sz w:val="18"/>
                <w:szCs w:val="18"/>
              </w:rPr>
              <w:t>392238.53</w:t>
            </w:r>
          </w:p>
          <w:p w:rsidR="004B513B" w:rsidRPr="002B37A1" w:rsidRDefault="004B513B" w:rsidP="004B513B">
            <w:pPr>
              <w:jc w:val="center"/>
              <w:rPr>
                <w:color w:val="000000"/>
                <w:spacing w:val="-2"/>
                <w:sz w:val="18"/>
                <w:szCs w:val="18"/>
              </w:rPr>
            </w:pPr>
            <w:r w:rsidRPr="002B37A1">
              <w:rPr>
                <w:color w:val="000000"/>
                <w:spacing w:val="-2"/>
                <w:sz w:val="18"/>
                <w:szCs w:val="18"/>
              </w:rPr>
              <w:t>392223.14</w:t>
            </w:r>
          </w:p>
          <w:p w:rsidR="004B513B" w:rsidRPr="002B37A1" w:rsidRDefault="004B513B" w:rsidP="004B513B">
            <w:pPr>
              <w:jc w:val="center"/>
              <w:rPr>
                <w:color w:val="000000"/>
                <w:spacing w:val="-2"/>
                <w:sz w:val="18"/>
                <w:szCs w:val="18"/>
              </w:rPr>
            </w:pPr>
            <w:r w:rsidRPr="002B37A1">
              <w:rPr>
                <w:color w:val="000000"/>
                <w:spacing w:val="-2"/>
                <w:sz w:val="18"/>
                <w:szCs w:val="18"/>
              </w:rPr>
              <w:t>392209.56</w:t>
            </w:r>
          </w:p>
          <w:p w:rsidR="004B513B" w:rsidRPr="002B37A1" w:rsidRDefault="004B513B" w:rsidP="004B513B">
            <w:pPr>
              <w:jc w:val="center"/>
              <w:rPr>
                <w:color w:val="000000"/>
                <w:spacing w:val="-2"/>
                <w:sz w:val="18"/>
                <w:szCs w:val="18"/>
              </w:rPr>
            </w:pPr>
            <w:r w:rsidRPr="002B37A1">
              <w:rPr>
                <w:color w:val="000000"/>
                <w:spacing w:val="-2"/>
                <w:sz w:val="18"/>
                <w:szCs w:val="18"/>
              </w:rPr>
              <w:t>392192.39</w:t>
            </w:r>
          </w:p>
          <w:p w:rsidR="004B513B" w:rsidRPr="002B37A1" w:rsidRDefault="004B513B" w:rsidP="004B513B">
            <w:pPr>
              <w:jc w:val="center"/>
              <w:rPr>
                <w:color w:val="000000"/>
                <w:spacing w:val="-2"/>
                <w:sz w:val="18"/>
                <w:szCs w:val="18"/>
              </w:rPr>
            </w:pPr>
            <w:r w:rsidRPr="002B37A1">
              <w:rPr>
                <w:color w:val="000000"/>
                <w:spacing w:val="-2"/>
                <w:sz w:val="18"/>
                <w:szCs w:val="18"/>
              </w:rPr>
              <w:t>392208.41</w:t>
            </w:r>
          </w:p>
          <w:p w:rsidR="004B513B" w:rsidRPr="002B37A1" w:rsidRDefault="004B513B" w:rsidP="004B513B">
            <w:pPr>
              <w:jc w:val="center"/>
              <w:rPr>
                <w:color w:val="000000"/>
                <w:spacing w:val="-2"/>
                <w:sz w:val="18"/>
                <w:szCs w:val="18"/>
              </w:rPr>
            </w:pPr>
            <w:r w:rsidRPr="002B37A1">
              <w:rPr>
                <w:color w:val="000000"/>
                <w:spacing w:val="-2"/>
                <w:sz w:val="18"/>
                <w:szCs w:val="18"/>
              </w:rPr>
              <w:t>392234.69</w:t>
            </w:r>
          </w:p>
          <w:p w:rsidR="004B513B" w:rsidRPr="002B37A1" w:rsidRDefault="004B513B" w:rsidP="004B513B">
            <w:pPr>
              <w:jc w:val="center"/>
              <w:rPr>
                <w:color w:val="000000"/>
                <w:spacing w:val="-2"/>
                <w:sz w:val="18"/>
                <w:szCs w:val="18"/>
              </w:rPr>
            </w:pPr>
            <w:r w:rsidRPr="002B37A1">
              <w:rPr>
                <w:color w:val="000000"/>
                <w:spacing w:val="-2"/>
                <w:sz w:val="18"/>
                <w:szCs w:val="18"/>
              </w:rPr>
              <w:t>392238.53</w:t>
            </w:r>
          </w:p>
        </w:tc>
        <w:tc>
          <w:tcPr>
            <w:tcW w:w="1560" w:type="dxa"/>
            <w:tcBorders>
              <w:top w:val="single" w:sz="4" w:space="0" w:color="000000"/>
              <w:left w:val="single" w:sz="4" w:space="0" w:color="auto"/>
              <w:bottom w:val="single" w:sz="4" w:space="0" w:color="000000"/>
            </w:tcBorders>
          </w:tcPr>
          <w:p w:rsidR="004B513B" w:rsidRPr="002B37A1" w:rsidRDefault="004B513B" w:rsidP="004B513B">
            <w:pPr>
              <w:jc w:val="center"/>
              <w:rPr>
                <w:color w:val="000000"/>
                <w:spacing w:val="-2"/>
                <w:sz w:val="18"/>
                <w:szCs w:val="18"/>
              </w:rPr>
            </w:pPr>
            <w:r w:rsidRPr="002B37A1">
              <w:rPr>
                <w:color w:val="000000"/>
                <w:spacing w:val="-2"/>
                <w:sz w:val="18"/>
                <w:szCs w:val="18"/>
              </w:rPr>
              <w:t>3348853.76</w:t>
            </w:r>
          </w:p>
          <w:p w:rsidR="004B513B" w:rsidRPr="002B37A1" w:rsidRDefault="004B513B" w:rsidP="004B513B">
            <w:pPr>
              <w:jc w:val="center"/>
              <w:rPr>
                <w:color w:val="000000"/>
                <w:spacing w:val="-2"/>
                <w:sz w:val="18"/>
                <w:szCs w:val="18"/>
              </w:rPr>
            </w:pPr>
            <w:r w:rsidRPr="002B37A1">
              <w:rPr>
                <w:color w:val="000000"/>
                <w:spacing w:val="-2"/>
                <w:sz w:val="18"/>
                <w:szCs w:val="18"/>
              </w:rPr>
              <w:t>3348886.61</w:t>
            </w:r>
          </w:p>
          <w:p w:rsidR="004B513B" w:rsidRPr="002B37A1" w:rsidRDefault="004B513B" w:rsidP="004B513B">
            <w:pPr>
              <w:jc w:val="center"/>
              <w:rPr>
                <w:color w:val="000000"/>
                <w:spacing w:val="-2"/>
                <w:sz w:val="18"/>
                <w:szCs w:val="18"/>
              </w:rPr>
            </w:pPr>
            <w:r w:rsidRPr="002B37A1">
              <w:rPr>
                <w:color w:val="000000"/>
                <w:spacing w:val="-2"/>
                <w:sz w:val="18"/>
                <w:szCs w:val="18"/>
              </w:rPr>
              <w:t>3348880.06</w:t>
            </w:r>
          </w:p>
          <w:p w:rsidR="004B513B" w:rsidRPr="002B37A1" w:rsidRDefault="004B513B" w:rsidP="004B513B">
            <w:pPr>
              <w:jc w:val="center"/>
              <w:rPr>
                <w:color w:val="000000"/>
                <w:spacing w:val="-2"/>
                <w:sz w:val="18"/>
                <w:szCs w:val="18"/>
              </w:rPr>
            </w:pPr>
            <w:r w:rsidRPr="002B37A1">
              <w:rPr>
                <w:color w:val="000000"/>
                <w:spacing w:val="-2"/>
                <w:sz w:val="18"/>
                <w:szCs w:val="18"/>
              </w:rPr>
              <w:t>3348871.14</w:t>
            </w:r>
          </w:p>
          <w:p w:rsidR="004B513B" w:rsidRPr="002B37A1" w:rsidRDefault="004B513B" w:rsidP="004B513B">
            <w:pPr>
              <w:jc w:val="center"/>
              <w:rPr>
                <w:color w:val="000000"/>
                <w:spacing w:val="-2"/>
                <w:sz w:val="18"/>
                <w:szCs w:val="18"/>
              </w:rPr>
            </w:pPr>
            <w:r w:rsidRPr="002B37A1">
              <w:rPr>
                <w:color w:val="000000"/>
                <w:spacing w:val="-2"/>
                <w:sz w:val="18"/>
                <w:szCs w:val="18"/>
              </w:rPr>
              <w:t>3348836.85</w:t>
            </w:r>
          </w:p>
          <w:p w:rsidR="004B513B" w:rsidRPr="002B37A1" w:rsidRDefault="004B513B" w:rsidP="004B513B">
            <w:pPr>
              <w:jc w:val="center"/>
              <w:rPr>
                <w:color w:val="000000"/>
                <w:spacing w:val="-2"/>
                <w:sz w:val="18"/>
                <w:szCs w:val="18"/>
              </w:rPr>
            </w:pPr>
            <w:r w:rsidRPr="002B37A1">
              <w:rPr>
                <w:color w:val="000000"/>
                <w:spacing w:val="-2"/>
                <w:sz w:val="18"/>
                <w:szCs w:val="18"/>
              </w:rPr>
              <w:t>3348851.78</w:t>
            </w:r>
          </w:p>
          <w:p w:rsidR="004B513B" w:rsidRPr="002B37A1" w:rsidRDefault="004B513B" w:rsidP="004B513B">
            <w:pPr>
              <w:jc w:val="center"/>
              <w:rPr>
                <w:color w:val="000000"/>
                <w:spacing w:val="-2"/>
                <w:sz w:val="18"/>
                <w:szCs w:val="18"/>
              </w:rPr>
            </w:pPr>
            <w:r w:rsidRPr="002B37A1">
              <w:rPr>
                <w:color w:val="000000"/>
                <w:spacing w:val="-2"/>
                <w:sz w:val="18"/>
                <w:szCs w:val="18"/>
              </w:rPr>
              <w:t>3348853.76</w:t>
            </w:r>
          </w:p>
        </w:tc>
        <w:tc>
          <w:tcPr>
            <w:tcW w:w="2551" w:type="dxa"/>
            <w:vMerge/>
          </w:tcPr>
          <w:p w:rsidR="004B513B" w:rsidRPr="002B37A1" w:rsidRDefault="004B513B" w:rsidP="004B513B">
            <w:pPr>
              <w:spacing w:line="240" w:lineRule="atLeast"/>
              <w:jc w:val="center"/>
              <w:rPr>
                <w:sz w:val="18"/>
                <w:szCs w:val="18"/>
              </w:rPr>
            </w:pPr>
          </w:p>
        </w:tc>
      </w:tr>
      <w:tr w:rsidR="004B513B" w:rsidRPr="002B37A1" w:rsidTr="00074BA1">
        <w:trPr>
          <w:trHeight w:val="1062"/>
        </w:trPr>
        <w:tc>
          <w:tcPr>
            <w:tcW w:w="568" w:type="dxa"/>
          </w:tcPr>
          <w:p w:rsidR="004B513B" w:rsidRPr="002B37A1" w:rsidRDefault="004B513B" w:rsidP="004B513B">
            <w:pPr>
              <w:spacing w:line="240" w:lineRule="atLeast"/>
              <w:jc w:val="center"/>
              <w:rPr>
                <w:sz w:val="18"/>
                <w:szCs w:val="18"/>
              </w:rPr>
            </w:pPr>
            <w:r w:rsidRPr="002B37A1">
              <w:rPr>
                <w:sz w:val="18"/>
                <w:szCs w:val="18"/>
              </w:rPr>
              <w:t>18</w:t>
            </w:r>
          </w:p>
        </w:tc>
        <w:tc>
          <w:tcPr>
            <w:tcW w:w="3544" w:type="dxa"/>
            <w:tcBorders>
              <w:top w:val="single" w:sz="4" w:space="0" w:color="000000"/>
              <w:bottom w:val="single" w:sz="4" w:space="0" w:color="000000"/>
            </w:tcBorders>
          </w:tcPr>
          <w:p w:rsidR="004B513B" w:rsidRPr="002B37A1" w:rsidRDefault="004B513B" w:rsidP="004B513B">
            <w:pPr>
              <w:spacing w:line="240" w:lineRule="atLeast"/>
              <w:jc w:val="center"/>
              <w:rPr>
                <w:sz w:val="18"/>
                <w:szCs w:val="18"/>
              </w:rPr>
            </w:pPr>
            <w:r w:rsidRPr="002B37A1">
              <w:rPr>
                <w:sz w:val="18"/>
                <w:szCs w:val="18"/>
              </w:rPr>
              <w:t xml:space="preserve">Иркутская область, Иркутский муниципальный район, </w:t>
            </w:r>
            <w:proofErr w:type="spellStart"/>
            <w:r w:rsidRPr="002B37A1">
              <w:rPr>
                <w:sz w:val="18"/>
                <w:szCs w:val="18"/>
              </w:rPr>
              <w:t>Хомутовское</w:t>
            </w:r>
            <w:proofErr w:type="spellEnd"/>
            <w:r w:rsidRPr="002B37A1">
              <w:rPr>
                <w:sz w:val="18"/>
                <w:szCs w:val="18"/>
              </w:rPr>
              <w:t xml:space="preserve"> сельское поселение,</w:t>
            </w:r>
          </w:p>
          <w:p w:rsidR="004B513B" w:rsidRPr="002B37A1" w:rsidRDefault="004B513B" w:rsidP="004B513B">
            <w:pPr>
              <w:spacing w:line="240" w:lineRule="atLeast"/>
              <w:jc w:val="center"/>
              <w:rPr>
                <w:sz w:val="18"/>
                <w:szCs w:val="18"/>
              </w:rPr>
            </w:pPr>
            <w:r w:rsidRPr="002B37A1">
              <w:rPr>
                <w:sz w:val="18"/>
                <w:szCs w:val="18"/>
              </w:rPr>
              <w:t xml:space="preserve">поселок </w:t>
            </w:r>
            <w:proofErr w:type="spellStart"/>
            <w:r w:rsidRPr="002B37A1">
              <w:rPr>
                <w:sz w:val="18"/>
                <w:szCs w:val="18"/>
              </w:rPr>
              <w:t>Плишкино</w:t>
            </w:r>
            <w:proofErr w:type="spellEnd"/>
            <w:r w:rsidRPr="002B37A1">
              <w:rPr>
                <w:sz w:val="18"/>
                <w:szCs w:val="18"/>
              </w:rPr>
              <w:t xml:space="preserve">, переулок Лесной, земельный участок 8 (38:36:000017:6153)                         </w:t>
            </w:r>
          </w:p>
        </w:tc>
        <w:tc>
          <w:tcPr>
            <w:tcW w:w="1134" w:type="dxa"/>
            <w:tcBorders>
              <w:top w:val="single" w:sz="4" w:space="0" w:color="000000"/>
              <w:bottom w:val="single" w:sz="4" w:space="0" w:color="000000"/>
            </w:tcBorders>
          </w:tcPr>
          <w:p w:rsidR="004B513B" w:rsidRPr="002B37A1" w:rsidRDefault="004B513B" w:rsidP="004B513B">
            <w:pPr>
              <w:jc w:val="center"/>
              <w:rPr>
                <w:sz w:val="18"/>
                <w:szCs w:val="18"/>
              </w:rPr>
            </w:pPr>
            <w:r w:rsidRPr="002B37A1">
              <w:rPr>
                <w:sz w:val="18"/>
                <w:szCs w:val="18"/>
              </w:rPr>
              <w:t>1278</w:t>
            </w:r>
          </w:p>
        </w:tc>
        <w:tc>
          <w:tcPr>
            <w:tcW w:w="2080" w:type="dxa"/>
            <w:tcBorders>
              <w:top w:val="single" w:sz="4" w:space="0" w:color="000000"/>
              <w:bottom w:val="single" w:sz="4" w:space="0" w:color="000000"/>
            </w:tcBorders>
          </w:tcPr>
          <w:p w:rsidR="004B513B" w:rsidRPr="002B37A1" w:rsidRDefault="004B513B" w:rsidP="004B513B">
            <w:pPr>
              <w:spacing w:line="240" w:lineRule="atLeast"/>
              <w:ind w:left="-108" w:right="-108"/>
              <w:jc w:val="center"/>
              <w:rPr>
                <w:sz w:val="18"/>
                <w:szCs w:val="18"/>
              </w:rPr>
            </w:pPr>
            <w:r w:rsidRPr="002B37A1">
              <w:rPr>
                <w:sz w:val="18"/>
                <w:szCs w:val="18"/>
              </w:rPr>
              <w:t>Зона застройки</w:t>
            </w:r>
          </w:p>
          <w:p w:rsidR="004B513B" w:rsidRPr="002B37A1" w:rsidRDefault="004B513B" w:rsidP="004B513B">
            <w:pPr>
              <w:spacing w:line="240" w:lineRule="atLeast"/>
              <w:ind w:left="-108" w:right="-108"/>
              <w:jc w:val="center"/>
              <w:rPr>
                <w:sz w:val="18"/>
                <w:szCs w:val="18"/>
              </w:rPr>
            </w:pPr>
            <w:r w:rsidRPr="002B37A1">
              <w:rPr>
                <w:sz w:val="18"/>
                <w:szCs w:val="18"/>
              </w:rPr>
              <w:t xml:space="preserve"> Индивидуальными жилыми домами </w:t>
            </w:r>
          </w:p>
          <w:p w:rsidR="004B513B" w:rsidRPr="002B37A1" w:rsidRDefault="004B513B" w:rsidP="004B513B">
            <w:pPr>
              <w:spacing w:line="240" w:lineRule="atLeast"/>
              <w:ind w:left="-108" w:right="-108"/>
              <w:jc w:val="center"/>
              <w:rPr>
                <w:sz w:val="18"/>
                <w:szCs w:val="18"/>
              </w:rPr>
            </w:pPr>
            <w:r w:rsidRPr="002B37A1">
              <w:rPr>
                <w:sz w:val="18"/>
                <w:szCs w:val="18"/>
              </w:rPr>
              <w:t>(ЖЗ-1)</w:t>
            </w:r>
          </w:p>
        </w:tc>
        <w:tc>
          <w:tcPr>
            <w:tcW w:w="1985" w:type="dxa"/>
            <w:tcBorders>
              <w:top w:val="single" w:sz="4" w:space="0" w:color="000000"/>
              <w:bottom w:val="single" w:sz="4" w:space="0" w:color="000000"/>
            </w:tcBorders>
          </w:tcPr>
          <w:p w:rsidR="004B513B" w:rsidRPr="002B37A1" w:rsidRDefault="004B513B" w:rsidP="00522E5B">
            <w:pPr>
              <w:ind w:left="357" w:firstLine="0"/>
              <w:rPr>
                <w:sz w:val="18"/>
                <w:szCs w:val="18"/>
              </w:rPr>
            </w:pPr>
            <w:r w:rsidRPr="002B37A1">
              <w:rPr>
                <w:sz w:val="18"/>
                <w:szCs w:val="18"/>
              </w:rPr>
              <w:t xml:space="preserve">Для индивидуального жилищного </w:t>
            </w:r>
            <w:r w:rsidRPr="002B37A1">
              <w:rPr>
                <w:sz w:val="18"/>
                <w:szCs w:val="18"/>
              </w:rPr>
              <w:br/>
              <w:t>строительства</w:t>
            </w:r>
          </w:p>
        </w:tc>
        <w:tc>
          <w:tcPr>
            <w:tcW w:w="1559" w:type="dxa"/>
            <w:tcBorders>
              <w:top w:val="single" w:sz="4" w:space="0" w:color="000000"/>
              <w:bottom w:val="single" w:sz="4" w:space="0" w:color="000000"/>
            </w:tcBorders>
          </w:tcPr>
          <w:p w:rsidR="004B513B" w:rsidRPr="002B37A1" w:rsidRDefault="004B513B" w:rsidP="00522E5B">
            <w:pPr>
              <w:ind w:left="357" w:firstLine="0"/>
              <w:rPr>
                <w:sz w:val="18"/>
                <w:szCs w:val="18"/>
              </w:rPr>
            </w:pPr>
            <w:r w:rsidRPr="002B37A1">
              <w:rPr>
                <w:sz w:val="18"/>
                <w:szCs w:val="18"/>
              </w:rPr>
              <w:t>Земли населенных пунктов</w:t>
            </w:r>
          </w:p>
        </w:tc>
        <w:tc>
          <w:tcPr>
            <w:tcW w:w="1463" w:type="dxa"/>
            <w:tcBorders>
              <w:top w:val="single" w:sz="4" w:space="0" w:color="000000"/>
              <w:bottom w:val="single" w:sz="4" w:space="0" w:color="000000"/>
              <w:right w:val="single" w:sz="4" w:space="0" w:color="auto"/>
            </w:tcBorders>
          </w:tcPr>
          <w:p w:rsidR="004B513B" w:rsidRPr="002B37A1" w:rsidRDefault="004B513B" w:rsidP="004B513B">
            <w:pPr>
              <w:jc w:val="center"/>
              <w:rPr>
                <w:color w:val="000000"/>
                <w:spacing w:val="-2"/>
                <w:sz w:val="18"/>
                <w:szCs w:val="18"/>
              </w:rPr>
            </w:pPr>
            <w:r w:rsidRPr="002B37A1">
              <w:rPr>
                <w:color w:val="000000"/>
                <w:spacing w:val="-2"/>
                <w:sz w:val="18"/>
                <w:szCs w:val="18"/>
              </w:rPr>
              <w:t>392179.82</w:t>
            </w:r>
          </w:p>
          <w:p w:rsidR="004B513B" w:rsidRPr="002B37A1" w:rsidRDefault="004B513B" w:rsidP="004B513B">
            <w:pPr>
              <w:jc w:val="center"/>
              <w:rPr>
                <w:color w:val="000000"/>
                <w:spacing w:val="-2"/>
                <w:sz w:val="18"/>
                <w:szCs w:val="18"/>
              </w:rPr>
            </w:pPr>
            <w:r w:rsidRPr="002B37A1">
              <w:rPr>
                <w:color w:val="000000"/>
                <w:spacing w:val="-2"/>
                <w:sz w:val="18"/>
                <w:szCs w:val="18"/>
              </w:rPr>
              <w:t>392208.41</w:t>
            </w:r>
          </w:p>
          <w:p w:rsidR="004B513B" w:rsidRPr="002B37A1" w:rsidRDefault="004B513B" w:rsidP="004B513B">
            <w:pPr>
              <w:jc w:val="center"/>
              <w:rPr>
                <w:color w:val="000000"/>
                <w:spacing w:val="-2"/>
                <w:sz w:val="18"/>
                <w:szCs w:val="18"/>
              </w:rPr>
            </w:pPr>
            <w:r w:rsidRPr="002B37A1">
              <w:rPr>
                <w:color w:val="000000"/>
                <w:spacing w:val="-2"/>
                <w:sz w:val="18"/>
                <w:szCs w:val="18"/>
              </w:rPr>
              <w:t>392192.39</w:t>
            </w:r>
          </w:p>
          <w:p w:rsidR="004B513B" w:rsidRPr="002B37A1" w:rsidRDefault="004B513B" w:rsidP="004B513B">
            <w:pPr>
              <w:jc w:val="center"/>
              <w:rPr>
                <w:color w:val="000000"/>
                <w:spacing w:val="-2"/>
                <w:sz w:val="18"/>
                <w:szCs w:val="18"/>
              </w:rPr>
            </w:pPr>
            <w:r w:rsidRPr="002B37A1">
              <w:rPr>
                <w:color w:val="000000"/>
                <w:spacing w:val="-2"/>
                <w:sz w:val="18"/>
                <w:szCs w:val="18"/>
              </w:rPr>
              <w:t>392191.00</w:t>
            </w:r>
          </w:p>
          <w:p w:rsidR="004B513B" w:rsidRPr="002B37A1" w:rsidRDefault="004B513B" w:rsidP="004B513B">
            <w:pPr>
              <w:jc w:val="center"/>
              <w:rPr>
                <w:color w:val="000000"/>
                <w:spacing w:val="-2"/>
                <w:sz w:val="18"/>
                <w:szCs w:val="18"/>
              </w:rPr>
            </w:pPr>
            <w:r w:rsidRPr="002B37A1">
              <w:rPr>
                <w:color w:val="000000"/>
                <w:spacing w:val="-2"/>
                <w:sz w:val="18"/>
                <w:szCs w:val="18"/>
              </w:rPr>
              <w:t>392179.95</w:t>
            </w:r>
          </w:p>
          <w:p w:rsidR="004B513B" w:rsidRPr="002B37A1" w:rsidRDefault="004B513B" w:rsidP="004B513B">
            <w:pPr>
              <w:jc w:val="center"/>
              <w:rPr>
                <w:color w:val="000000"/>
                <w:spacing w:val="-2"/>
                <w:sz w:val="18"/>
                <w:szCs w:val="18"/>
              </w:rPr>
            </w:pPr>
            <w:r w:rsidRPr="002B37A1">
              <w:rPr>
                <w:color w:val="000000"/>
                <w:spacing w:val="-2"/>
                <w:sz w:val="18"/>
                <w:szCs w:val="18"/>
              </w:rPr>
              <w:t>392162.76</w:t>
            </w:r>
          </w:p>
          <w:p w:rsidR="004B513B" w:rsidRPr="002B37A1" w:rsidRDefault="004B513B" w:rsidP="004B513B">
            <w:pPr>
              <w:jc w:val="center"/>
              <w:rPr>
                <w:color w:val="000000"/>
                <w:spacing w:val="-2"/>
                <w:sz w:val="18"/>
                <w:szCs w:val="18"/>
              </w:rPr>
            </w:pPr>
            <w:r w:rsidRPr="002B37A1">
              <w:rPr>
                <w:color w:val="000000"/>
                <w:spacing w:val="-2"/>
                <w:sz w:val="18"/>
                <w:szCs w:val="18"/>
              </w:rPr>
              <w:t>392179.82</w:t>
            </w:r>
          </w:p>
        </w:tc>
        <w:tc>
          <w:tcPr>
            <w:tcW w:w="1560" w:type="dxa"/>
            <w:tcBorders>
              <w:top w:val="single" w:sz="4" w:space="0" w:color="000000"/>
              <w:left w:val="single" w:sz="4" w:space="0" w:color="auto"/>
              <w:bottom w:val="single" w:sz="4" w:space="0" w:color="000000"/>
            </w:tcBorders>
          </w:tcPr>
          <w:p w:rsidR="004B513B" w:rsidRPr="002B37A1" w:rsidRDefault="004B513B" w:rsidP="004B513B">
            <w:pPr>
              <w:jc w:val="center"/>
              <w:rPr>
                <w:color w:val="000000"/>
                <w:spacing w:val="-2"/>
                <w:sz w:val="18"/>
                <w:szCs w:val="18"/>
              </w:rPr>
            </w:pPr>
            <w:r w:rsidRPr="002B37A1">
              <w:rPr>
                <w:color w:val="000000"/>
                <w:spacing w:val="-2"/>
                <w:sz w:val="18"/>
                <w:szCs w:val="18"/>
              </w:rPr>
              <w:t>3348820.60</w:t>
            </w:r>
          </w:p>
          <w:p w:rsidR="004B513B" w:rsidRPr="002B37A1" w:rsidRDefault="004B513B" w:rsidP="004B513B">
            <w:pPr>
              <w:jc w:val="center"/>
              <w:rPr>
                <w:color w:val="000000"/>
                <w:spacing w:val="-2"/>
                <w:sz w:val="18"/>
                <w:szCs w:val="18"/>
              </w:rPr>
            </w:pPr>
            <w:r w:rsidRPr="002B37A1">
              <w:rPr>
                <w:color w:val="000000"/>
                <w:spacing w:val="-2"/>
                <w:sz w:val="18"/>
                <w:szCs w:val="18"/>
              </w:rPr>
              <w:t>3348836.85</w:t>
            </w:r>
          </w:p>
          <w:p w:rsidR="004B513B" w:rsidRPr="002B37A1" w:rsidRDefault="004B513B" w:rsidP="004B513B">
            <w:pPr>
              <w:jc w:val="center"/>
              <w:rPr>
                <w:color w:val="000000"/>
                <w:spacing w:val="-2"/>
                <w:sz w:val="18"/>
                <w:szCs w:val="18"/>
              </w:rPr>
            </w:pPr>
            <w:r w:rsidRPr="002B37A1">
              <w:rPr>
                <w:color w:val="000000"/>
                <w:spacing w:val="-2"/>
                <w:sz w:val="18"/>
                <w:szCs w:val="18"/>
              </w:rPr>
              <w:t>3348871.14</w:t>
            </w:r>
          </w:p>
          <w:p w:rsidR="004B513B" w:rsidRPr="002B37A1" w:rsidRDefault="004B513B" w:rsidP="004B513B">
            <w:pPr>
              <w:jc w:val="center"/>
              <w:rPr>
                <w:color w:val="000000"/>
                <w:spacing w:val="-2"/>
                <w:sz w:val="18"/>
                <w:szCs w:val="18"/>
              </w:rPr>
            </w:pPr>
            <w:r w:rsidRPr="002B37A1">
              <w:rPr>
                <w:color w:val="000000"/>
                <w:spacing w:val="-2"/>
                <w:sz w:val="18"/>
                <w:szCs w:val="18"/>
              </w:rPr>
              <w:t>3348870.42</w:t>
            </w:r>
          </w:p>
          <w:p w:rsidR="004B513B" w:rsidRPr="002B37A1" w:rsidRDefault="004B513B" w:rsidP="004B513B">
            <w:pPr>
              <w:jc w:val="center"/>
              <w:rPr>
                <w:color w:val="000000"/>
                <w:spacing w:val="-2"/>
                <w:sz w:val="18"/>
                <w:szCs w:val="18"/>
              </w:rPr>
            </w:pPr>
            <w:r w:rsidRPr="002B37A1">
              <w:rPr>
                <w:color w:val="000000"/>
                <w:spacing w:val="-2"/>
                <w:sz w:val="18"/>
                <w:szCs w:val="18"/>
              </w:rPr>
              <w:t>3348865.04</w:t>
            </w:r>
          </w:p>
          <w:p w:rsidR="004B513B" w:rsidRPr="002B37A1" w:rsidRDefault="004B513B" w:rsidP="004B513B">
            <w:pPr>
              <w:jc w:val="center"/>
              <w:rPr>
                <w:color w:val="000000"/>
                <w:spacing w:val="-2"/>
                <w:sz w:val="18"/>
                <w:szCs w:val="18"/>
              </w:rPr>
            </w:pPr>
            <w:r w:rsidRPr="002B37A1">
              <w:rPr>
                <w:color w:val="000000"/>
                <w:spacing w:val="-2"/>
                <w:sz w:val="18"/>
                <w:szCs w:val="18"/>
              </w:rPr>
              <w:t>3348857.06</w:t>
            </w:r>
          </w:p>
          <w:p w:rsidR="004B513B" w:rsidRPr="002B37A1" w:rsidRDefault="004B513B" w:rsidP="004B513B">
            <w:pPr>
              <w:jc w:val="center"/>
              <w:rPr>
                <w:color w:val="000000"/>
                <w:spacing w:val="-2"/>
                <w:sz w:val="18"/>
                <w:szCs w:val="18"/>
              </w:rPr>
            </w:pPr>
            <w:r w:rsidRPr="002B37A1">
              <w:rPr>
                <w:color w:val="000000"/>
                <w:spacing w:val="-2"/>
                <w:sz w:val="18"/>
                <w:szCs w:val="18"/>
              </w:rPr>
              <w:t>3348820.60</w:t>
            </w:r>
          </w:p>
        </w:tc>
        <w:tc>
          <w:tcPr>
            <w:tcW w:w="2551" w:type="dxa"/>
            <w:vMerge/>
          </w:tcPr>
          <w:p w:rsidR="004B513B" w:rsidRPr="002B37A1" w:rsidRDefault="004B513B" w:rsidP="004B513B">
            <w:pPr>
              <w:spacing w:line="240" w:lineRule="atLeast"/>
              <w:jc w:val="center"/>
              <w:rPr>
                <w:sz w:val="18"/>
                <w:szCs w:val="18"/>
              </w:rPr>
            </w:pPr>
          </w:p>
        </w:tc>
      </w:tr>
      <w:tr w:rsidR="004B513B" w:rsidRPr="002B37A1" w:rsidTr="00074BA1">
        <w:trPr>
          <w:trHeight w:val="1062"/>
        </w:trPr>
        <w:tc>
          <w:tcPr>
            <w:tcW w:w="568" w:type="dxa"/>
          </w:tcPr>
          <w:p w:rsidR="004B513B" w:rsidRPr="002B37A1" w:rsidRDefault="004B513B" w:rsidP="004B513B">
            <w:pPr>
              <w:spacing w:line="240" w:lineRule="atLeast"/>
              <w:jc w:val="center"/>
              <w:rPr>
                <w:sz w:val="18"/>
                <w:szCs w:val="18"/>
              </w:rPr>
            </w:pPr>
            <w:r w:rsidRPr="002B37A1">
              <w:rPr>
                <w:sz w:val="18"/>
                <w:szCs w:val="18"/>
              </w:rPr>
              <w:t>19</w:t>
            </w:r>
          </w:p>
        </w:tc>
        <w:tc>
          <w:tcPr>
            <w:tcW w:w="3544" w:type="dxa"/>
            <w:tcBorders>
              <w:top w:val="single" w:sz="4" w:space="0" w:color="000000"/>
              <w:bottom w:val="single" w:sz="4" w:space="0" w:color="000000"/>
            </w:tcBorders>
          </w:tcPr>
          <w:p w:rsidR="004B513B" w:rsidRPr="002B37A1" w:rsidRDefault="004B513B" w:rsidP="004B513B">
            <w:pPr>
              <w:spacing w:line="240" w:lineRule="atLeast"/>
              <w:jc w:val="center"/>
              <w:rPr>
                <w:sz w:val="18"/>
                <w:szCs w:val="18"/>
              </w:rPr>
            </w:pPr>
            <w:r w:rsidRPr="002B37A1">
              <w:rPr>
                <w:sz w:val="18"/>
                <w:szCs w:val="18"/>
              </w:rPr>
              <w:t xml:space="preserve">Иркутская область, Иркутский муниципальный район, </w:t>
            </w:r>
            <w:proofErr w:type="spellStart"/>
            <w:r w:rsidRPr="002B37A1">
              <w:rPr>
                <w:sz w:val="18"/>
                <w:szCs w:val="18"/>
              </w:rPr>
              <w:t>Хомутовское</w:t>
            </w:r>
            <w:proofErr w:type="spellEnd"/>
            <w:r w:rsidRPr="002B37A1">
              <w:rPr>
                <w:sz w:val="18"/>
                <w:szCs w:val="18"/>
              </w:rPr>
              <w:t xml:space="preserve"> сельское поселение,</w:t>
            </w:r>
          </w:p>
          <w:p w:rsidR="004B513B" w:rsidRPr="002B37A1" w:rsidRDefault="004B513B" w:rsidP="004B513B">
            <w:pPr>
              <w:spacing w:line="240" w:lineRule="atLeast"/>
              <w:jc w:val="center"/>
              <w:rPr>
                <w:sz w:val="18"/>
                <w:szCs w:val="18"/>
              </w:rPr>
            </w:pPr>
            <w:r w:rsidRPr="002B37A1">
              <w:rPr>
                <w:sz w:val="18"/>
                <w:szCs w:val="18"/>
              </w:rPr>
              <w:t xml:space="preserve">поселок </w:t>
            </w:r>
            <w:proofErr w:type="spellStart"/>
            <w:r w:rsidRPr="002B37A1">
              <w:rPr>
                <w:sz w:val="18"/>
                <w:szCs w:val="18"/>
              </w:rPr>
              <w:t>Плишкино</w:t>
            </w:r>
            <w:proofErr w:type="spellEnd"/>
            <w:r w:rsidRPr="002B37A1">
              <w:rPr>
                <w:sz w:val="18"/>
                <w:szCs w:val="18"/>
              </w:rPr>
              <w:t xml:space="preserve">, улица Школьная, земельный участок 13 (38:36:000017:6154)                         </w:t>
            </w:r>
          </w:p>
        </w:tc>
        <w:tc>
          <w:tcPr>
            <w:tcW w:w="1134" w:type="dxa"/>
            <w:tcBorders>
              <w:top w:val="single" w:sz="4" w:space="0" w:color="000000"/>
              <w:bottom w:val="single" w:sz="4" w:space="0" w:color="000000"/>
            </w:tcBorders>
          </w:tcPr>
          <w:p w:rsidR="004B513B" w:rsidRPr="002B37A1" w:rsidRDefault="004B513B" w:rsidP="004B513B">
            <w:pPr>
              <w:jc w:val="center"/>
              <w:rPr>
                <w:sz w:val="18"/>
                <w:szCs w:val="18"/>
              </w:rPr>
            </w:pPr>
            <w:r w:rsidRPr="002B37A1">
              <w:rPr>
                <w:sz w:val="18"/>
                <w:szCs w:val="18"/>
              </w:rPr>
              <w:t>1337</w:t>
            </w:r>
          </w:p>
        </w:tc>
        <w:tc>
          <w:tcPr>
            <w:tcW w:w="2080" w:type="dxa"/>
            <w:tcBorders>
              <w:top w:val="single" w:sz="4" w:space="0" w:color="000000"/>
              <w:bottom w:val="single" w:sz="4" w:space="0" w:color="000000"/>
            </w:tcBorders>
          </w:tcPr>
          <w:p w:rsidR="004B513B" w:rsidRPr="002B37A1" w:rsidRDefault="004B513B" w:rsidP="004B513B">
            <w:pPr>
              <w:spacing w:line="240" w:lineRule="atLeast"/>
              <w:ind w:left="-108" w:right="-108"/>
              <w:jc w:val="center"/>
              <w:rPr>
                <w:sz w:val="18"/>
                <w:szCs w:val="18"/>
              </w:rPr>
            </w:pPr>
            <w:r w:rsidRPr="002B37A1">
              <w:rPr>
                <w:sz w:val="18"/>
                <w:szCs w:val="18"/>
              </w:rPr>
              <w:t>Зона застройки</w:t>
            </w:r>
          </w:p>
          <w:p w:rsidR="004B513B" w:rsidRPr="002B37A1" w:rsidRDefault="004B513B" w:rsidP="004B513B">
            <w:pPr>
              <w:spacing w:line="240" w:lineRule="atLeast"/>
              <w:ind w:left="-108" w:right="-108"/>
              <w:jc w:val="center"/>
              <w:rPr>
                <w:sz w:val="18"/>
                <w:szCs w:val="18"/>
              </w:rPr>
            </w:pPr>
            <w:r w:rsidRPr="002B37A1">
              <w:rPr>
                <w:sz w:val="18"/>
                <w:szCs w:val="18"/>
              </w:rPr>
              <w:t xml:space="preserve"> Индивидуальными жилыми домами </w:t>
            </w:r>
          </w:p>
          <w:p w:rsidR="004B513B" w:rsidRPr="002B37A1" w:rsidRDefault="004B513B" w:rsidP="004B513B">
            <w:pPr>
              <w:spacing w:line="240" w:lineRule="atLeast"/>
              <w:ind w:left="-108" w:right="-108"/>
              <w:jc w:val="center"/>
              <w:rPr>
                <w:sz w:val="18"/>
                <w:szCs w:val="18"/>
              </w:rPr>
            </w:pPr>
            <w:r w:rsidRPr="002B37A1">
              <w:rPr>
                <w:sz w:val="18"/>
                <w:szCs w:val="18"/>
              </w:rPr>
              <w:t>(ЖЗ-1)</w:t>
            </w:r>
          </w:p>
        </w:tc>
        <w:tc>
          <w:tcPr>
            <w:tcW w:w="1985" w:type="dxa"/>
            <w:tcBorders>
              <w:top w:val="single" w:sz="4" w:space="0" w:color="000000"/>
              <w:bottom w:val="single" w:sz="4" w:space="0" w:color="000000"/>
            </w:tcBorders>
          </w:tcPr>
          <w:p w:rsidR="004B513B" w:rsidRPr="002B37A1" w:rsidRDefault="004B513B" w:rsidP="00522E5B">
            <w:pPr>
              <w:ind w:left="357" w:firstLine="0"/>
              <w:rPr>
                <w:sz w:val="18"/>
                <w:szCs w:val="18"/>
              </w:rPr>
            </w:pPr>
            <w:r w:rsidRPr="002B37A1">
              <w:rPr>
                <w:sz w:val="18"/>
                <w:szCs w:val="18"/>
              </w:rPr>
              <w:t xml:space="preserve">Для индивидуального жилищного </w:t>
            </w:r>
            <w:r w:rsidRPr="002B37A1">
              <w:rPr>
                <w:sz w:val="18"/>
                <w:szCs w:val="18"/>
              </w:rPr>
              <w:br/>
              <w:t>строительства</w:t>
            </w:r>
          </w:p>
        </w:tc>
        <w:tc>
          <w:tcPr>
            <w:tcW w:w="1559" w:type="dxa"/>
            <w:tcBorders>
              <w:top w:val="single" w:sz="4" w:space="0" w:color="000000"/>
              <w:bottom w:val="single" w:sz="4" w:space="0" w:color="000000"/>
            </w:tcBorders>
          </w:tcPr>
          <w:p w:rsidR="004B513B" w:rsidRPr="002B37A1" w:rsidRDefault="004B513B" w:rsidP="00522E5B">
            <w:pPr>
              <w:ind w:left="357" w:firstLine="0"/>
              <w:rPr>
                <w:sz w:val="18"/>
                <w:szCs w:val="18"/>
              </w:rPr>
            </w:pPr>
            <w:r w:rsidRPr="002B37A1">
              <w:rPr>
                <w:sz w:val="18"/>
                <w:szCs w:val="18"/>
              </w:rPr>
              <w:t>Земли населенных пунктов</w:t>
            </w:r>
          </w:p>
        </w:tc>
        <w:tc>
          <w:tcPr>
            <w:tcW w:w="1463" w:type="dxa"/>
            <w:tcBorders>
              <w:top w:val="single" w:sz="4" w:space="0" w:color="000000"/>
              <w:bottom w:val="single" w:sz="4" w:space="0" w:color="000000"/>
              <w:right w:val="single" w:sz="4" w:space="0" w:color="auto"/>
            </w:tcBorders>
          </w:tcPr>
          <w:p w:rsidR="004B513B" w:rsidRPr="002B37A1" w:rsidRDefault="004B513B" w:rsidP="004B513B">
            <w:pPr>
              <w:jc w:val="center"/>
              <w:rPr>
                <w:color w:val="000000"/>
                <w:spacing w:val="-2"/>
                <w:sz w:val="18"/>
                <w:szCs w:val="18"/>
              </w:rPr>
            </w:pPr>
            <w:r w:rsidRPr="002B37A1">
              <w:rPr>
                <w:color w:val="000000"/>
                <w:spacing w:val="-2"/>
                <w:sz w:val="18"/>
                <w:szCs w:val="18"/>
              </w:rPr>
              <w:t>392246.91</w:t>
            </w:r>
          </w:p>
          <w:p w:rsidR="004B513B" w:rsidRPr="002B37A1" w:rsidRDefault="004B513B" w:rsidP="004B513B">
            <w:pPr>
              <w:jc w:val="center"/>
              <w:rPr>
                <w:color w:val="000000"/>
                <w:spacing w:val="-2"/>
                <w:sz w:val="18"/>
                <w:szCs w:val="18"/>
              </w:rPr>
            </w:pPr>
            <w:r w:rsidRPr="002B37A1">
              <w:rPr>
                <w:color w:val="000000"/>
                <w:spacing w:val="-2"/>
                <w:sz w:val="18"/>
                <w:szCs w:val="18"/>
              </w:rPr>
              <w:t>392267.57</w:t>
            </w:r>
          </w:p>
          <w:p w:rsidR="004B513B" w:rsidRPr="002B37A1" w:rsidRDefault="004B513B" w:rsidP="004B513B">
            <w:pPr>
              <w:jc w:val="center"/>
              <w:rPr>
                <w:color w:val="000000"/>
                <w:spacing w:val="-2"/>
                <w:sz w:val="18"/>
                <w:szCs w:val="18"/>
              </w:rPr>
            </w:pPr>
            <w:r w:rsidRPr="002B37A1">
              <w:rPr>
                <w:color w:val="000000"/>
                <w:spacing w:val="-2"/>
                <w:sz w:val="18"/>
                <w:szCs w:val="18"/>
              </w:rPr>
              <w:t>392237.55</w:t>
            </w:r>
          </w:p>
          <w:p w:rsidR="004B513B" w:rsidRPr="002B37A1" w:rsidRDefault="004B513B" w:rsidP="004B513B">
            <w:pPr>
              <w:jc w:val="center"/>
              <w:rPr>
                <w:color w:val="000000"/>
                <w:spacing w:val="-2"/>
                <w:sz w:val="18"/>
                <w:szCs w:val="18"/>
              </w:rPr>
            </w:pPr>
            <w:r w:rsidRPr="002B37A1">
              <w:rPr>
                <w:color w:val="000000"/>
                <w:spacing w:val="-2"/>
                <w:sz w:val="18"/>
                <w:szCs w:val="18"/>
              </w:rPr>
              <w:t>392216.85</w:t>
            </w:r>
          </w:p>
          <w:p w:rsidR="004B513B" w:rsidRPr="002B37A1" w:rsidRDefault="004B513B" w:rsidP="004B513B">
            <w:pPr>
              <w:jc w:val="center"/>
              <w:rPr>
                <w:color w:val="000000"/>
                <w:spacing w:val="-2"/>
                <w:sz w:val="18"/>
                <w:szCs w:val="18"/>
              </w:rPr>
            </w:pPr>
            <w:r w:rsidRPr="002B37A1">
              <w:rPr>
                <w:color w:val="000000"/>
                <w:spacing w:val="-2"/>
                <w:sz w:val="18"/>
                <w:szCs w:val="18"/>
              </w:rPr>
              <w:t>392234.13</w:t>
            </w:r>
          </w:p>
          <w:p w:rsidR="004B513B" w:rsidRPr="002B37A1" w:rsidRDefault="004B513B" w:rsidP="004B513B">
            <w:pPr>
              <w:jc w:val="center"/>
              <w:rPr>
                <w:color w:val="000000"/>
                <w:spacing w:val="-2"/>
                <w:sz w:val="18"/>
                <w:szCs w:val="18"/>
              </w:rPr>
            </w:pPr>
            <w:r w:rsidRPr="002B37A1">
              <w:rPr>
                <w:color w:val="000000"/>
                <w:spacing w:val="-2"/>
                <w:sz w:val="18"/>
                <w:szCs w:val="18"/>
              </w:rPr>
              <w:t>392246.91</w:t>
            </w:r>
          </w:p>
        </w:tc>
        <w:tc>
          <w:tcPr>
            <w:tcW w:w="1560" w:type="dxa"/>
            <w:tcBorders>
              <w:top w:val="single" w:sz="4" w:space="0" w:color="000000"/>
              <w:left w:val="single" w:sz="4" w:space="0" w:color="auto"/>
              <w:bottom w:val="single" w:sz="4" w:space="0" w:color="000000"/>
            </w:tcBorders>
          </w:tcPr>
          <w:p w:rsidR="004B513B" w:rsidRPr="002B37A1" w:rsidRDefault="004B513B" w:rsidP="004B513B">
            <w:pPr>
              <w:jc w:val="center"/>
              <w:rPr>
                <w:color w:val="000000"/>
                <w:spacing w:val="-2"/>
                <w:sz w:val="18"/>
                <w:szCs w:val="18"/>
              </w:rPr>
            </w:pPr>
            <w:r w:rsidRPr="002B37A1">
              <w:rPr>
                <w:color w:val="000000"/>
                <w:spacing w:val="-2"/>
                <w:sz w:val="18"/>
                <w:szCs w:val="18"/>
              </w:rPr>
              <w:t>3349019.82</w:t>
            </w:r>
          </w:p>
          <w:p w:rsidR="004B513B" w:rsidRPr="002B37A1" w:rsidRDefault="004B513B" w:rsidP="004B513B">
            <w:pPr>
              <w:jc w:val="center"/>
              <w:rPr>
                <w:color w:val="000000"/>
                <w:spacing w:val="-2"/>
                <w:sz w:val="18"/>
                <w:szCs w:val="18"/>
              </w:rPr>
            </w:pPr>
            <w:r w:rsidRPr="002B37A1">
              <w:rPr>
                <w:color w:val="000000"/>
                <w:spacing w:val="-2"/>
                <w:sz w:val="18"/>
                <w:szCs w:val="18"/>
              </w:rPr>
              <w:t>3349033.53</w:t>
            </w:r>
          </w:p>
          <w:p w:rsidR="004B513B" w:rsidRPr="002B37A1" w:rsidRDefault="004B513B" w:rsidP="004B513B">
            <w:pPr>
              <w:jc w:val="center"/>
              <w:rPr>
                <w:color w:val="000000"/>
                <w:spacing w:val="-2"/>
                <w:sz w:val="18"/>
                <w:szCs w:val="18"/>
              </w:rPr>
            </w:pPr>
            <w:r w:rsidRPr="002B37A1">
              <w:rPr>
                <w:color w:val="000000"/>
                <w:spacing w:val="-2"/>
                <w:sz w:val="18"/>
                <w:szCs w:val="18"/>
              </w:rPr>
              <w:t>3349078.12</w:t>
            </w:r>
          </w:p>
          <w:p w:rsidR="004B513B" w:rsidRPr="002B37A1" w:rsidRDefault="004B513B" w:rsidP="004B513B">
            <w:pPr>
              <w:jc w:val="center"/>
              <w:rPr>
                <w:color w:val="000000"/>
                <w:spacing w:val="-2"/>
                <w:sz w:val="18"/>
                <w:szCs w:val="18"/>
              </w:rPr>
            </w:pPr>
            <w:r w:rsidRPr="002B37A1">
              <w:rPr>
                <w:color w:val="000000"/>
                <w:spacing w:val="-2"/>
                <w:sz w:val="18"/>
                <w:szCs w:val="18"/>
              </w:rPr>
              <w:t>3349064.47</w:t>
            </w:r>
          </w:p>
          <w:p w:rsidR="004B513B" w:rsidRPr="002B37A1" w:rsidRDefault="004B513B" w:rsidP="004B513B">
            <w:pPr>
              <w:jc w:val="center"/>
              <w:rPr>
                <w:color w:val="000000"/>
                <w:spacing w:val="-2"/>
                <w:sz w:val="18"/>
                <w:szCs w:val="18"/>
              </w:rPr>
            </w:pPr>
            <w:r w:rsidRPr="002B37A1">
              <w:rPr>
                <w:color w:val="000000"/>
                <w:spacing w:val="-2"/>
                <w:sz w:val="18"/>
                <w:szCs w:val="18"/>
              </w:rPr>
              <w:t>3349038.60</w:t>
            </w:r>
          </w:p>
          <w:p w:rsidR="004B513B" w:rsidRPr="002B37A1" w:rsidRDefault="004B513B" w:rsidP="004B513B">
            <w:pPr>
              <w:jc w:val="center"/>
              <w:rPr>
                <w:color w:val="000000"/>
                <w:spacing w:val="-2"/>
                <w:sz w:val="18"/>
                <w:szCs w:val="18"/>
              </w:rPr>
            </w:pPr>
            <w:r w:rsidRPr="002B37A1">
              <w:rPr>
                <w:color w:val="000000"/>
                <w:spacing w:val="-2"/>
                <w:sz w:val="18"/>
                <w:szCs w:val="18"/>
              </w:rPr>
              <w:t>3349019.82</w:t>
            </w:r>
          </w:p>
        </w:tc>
        <w:tc>
          <w:tcPr>
            <w:tcW w:w="2551" w:type="dxa"/>
            <w:vMerge w:val="restart"/>
          </w:tcPr>
          <w:p w:rsidR="004B513B" w:rsidRPr="002B37A1" w:rsidRDefault="004B513B" w:rsidP="004B513B">
            <w:pPr>
              <w:pStyle w:val="aff3"/>
              <w:contextualSpacing/>
              <w:jc w:val="center"/>
              <w:rPr>
                <w:rFonts w:ascii="Times New Roman" w:hAnsi="Times New Roman"/>
                <w:color w:val="000000"/>
                <w:sz w:val="18"/>
                <w:szCs w:val="18"/>
              </w:rPr>
            </w:pPr>
            <w:r w:rsidRPr="002B37A1">
              <w:rPr>
                <w:rFonts w:ascii="Times New Roman" w:hAnsi="Times New Roman"/>
                <w:bCs/>
                <w:color w:val="000000"/>
                <w:sz w:val="18"/>
                <w:szCs w:val="18"/>
              </w:rPr>
              <w:t>Сети инженерно-технического обеспечения (</w:t>
            </w:r>
            <w:r w:rsidRPr="002B37A1">
              <w:rPr>
                <w:rFonts w:ascii="Times New Roman" w:hAnsi="Times New Roman"/>
                <w:color w:val="000000"/>
                <w:sz w:val="18"/>
                <w:szCs w:val="18"/>
              </w:rPr>
              <w:t>тепл</w:t>
            </w:r>
            <w:proofErr w:type="gramStart"/>
            <w:r w:rsidRPr="002B37A1">
              <w:rPr>
                <w:rFonts w:ascii="Times New Roman" w:hAnsi="Times New Roman"/>
                <w:color w:val="000000"/>
                <w:sz w:val="18"/>
                <w:szCs w:val="18"/>
              </w:rPr>
              <w:t>о-</w:t>
            </w:r>
            <w:proofErr w:type="gramEnd"/>
            <w:r w:rsidRPr="002B37A1">
              <w:rPr>
                <w:rFonts w:ascii="Times New Roman" w:hAnsi="Times New Roman"/>
                <w:color w:val="000000"/>
                <w:sz w:val="18"/>
                <w:szCs w:val="18"/>
              </w:rPr>
              <w:t>, газо-, водоснабжения и водоотведения) отсутствуют.</w:t>
            </w:r>
          </w:p>
          <w:p w:rsidR="004B513B" w:rsidRPr="002B37A1" w:rsidRDefault="004B513B" w:rsidP="004B513B">
            <w:pPr>
              <w:spacing w:line="240" w:lineRule="atLeast"/>
              <w:jc w:val="center"/>
              <w:rPr>
                <w:sz w:val="18"/>
                <w:szCs w:val="18"/>
              </w:rPr>
            </w:pPr>
            <w:r w:rsidRPr="002B37A1">
              <w:rPr>
                <w:color w:val="000000"/>
                <w:sz w:val="18"/>
                <w:szCs w:val="18"/>
              </w:rPr>
              <w:t xml:space="preserve">Подключение к электрическим сетям осуществляется в соответствии с </w:t>
            </w:r>
            <w:r w:rsidRPr="002B37A1">
              <w:rPr>
                <w:bCs/>
                <w:color w:val="000000"/>
                <w:sz w:val="18"/>
                <w:szCs w:val="18"/>
              </w:rPr>
              <w:t xml:space="preserve">Правилами </w:t>
            </w:r>
            <w:r w:rsidRPr="002B37A1">
              <w:rPr>
                <w:bCs/>
                <w:color w:val="000000"/>
                <w:sz w:val="18"/>
                <w:szCs w:val="18"/>
              </w:rPr>
              <w:lastRenderedPageBreak/>
              <w:t xml:space="preserve">технологического присоединения </w:t>
            </w:r>
            <w:proofErr w:type="spellStart"/>
            <w:r w:rsidRPr="002B37A1">
              <w:rPr>
                <w:bCs/>
                <w:color w:val="000000"/>
                <w:sz w:val="18"/>
                <w:szCs w:val="18"/>
              </w:rPr>
              <w:t>энергопринимающих</w:t>
            </w:r>
            <w:proofErr w:type="spellEnd"/>
            <w:r w:rsidRPr="002B37A1">
              <w:rPr>
                <w:bCs/>
                <w:color w:val="000000"/>
                <w:sz w:val="18"/>
                <w:szCs w:val="18"/>
              </w:rPr>
              <w:t xml:space="preserve">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утвержденными </w:t>
            </w:r>
            <w:hyperlink w:anchor="sub_0" w:history="1">
              <w:r w:rsidRPr="002B37A1">
                <w:rPr>
                  <w:color w:val="000000"/>
                  <w:sz w:val="18"/>
                  <w:szCs w:val="18"/>
                </w:rPr>
                <w:t>постановлением</w:t>
              </w:r>
            </w:hyperlink>
            <w:r w:rsidRPr="002B37A1">
              <w:rPr>
                <w:bCs/>
                <w:color w:val="000000"/>
                <w:sz w:val="18"/>
                <w:szCs w:val="18"/>
              </w:rPr>
              <w:t xml:space="preserve"> Правительства Российской Федерации от 27 декабря 2004 года № 861.</w:t>
            </w:r>
          </w:p>
        </w:tc>
      </w:tr>
      <w:tr w:rsidR="004B513B" w:rsidRPr="002B37A1" w:rsidTr="00074BA1">
        <w:trPr>
          <w:trHeight w:val="1062"/>
        </w:trPr>
        <w:tc>
          <w:tcPr>
            <w:tcW w:w="568" w:type="dxa"/>
          </w:tcPr>
          <w:p w:rsidR="004B513B" w:rsidRPr="002B37A1" w:rsidRDefault="004B513B" w:rsidP="004B513B">
            <w:pPr>
              <w:spacing w:line="240" w:lineRule="atLeast"/>
              <w:jc w:val="center"/>
              <w:rPr>
                <w:sz w:val="18"/>
                <w:szCs w:val="18"/>
              </w:rPr>
            </w:pPr>
            <w:r w:rsidRPr="002B37A1">
              <w:rPr>
                <w:sz w:val="18"/>
                <w:szCs w:val="18"/>
              </w:rPr>
              <w:t>20</w:t>
            </w:r>
          </w:p>
        </w:tc>
        <w:tc>
          <w:tcPr>
            <w:tcW w:w="3544" w:type="dxa"/>
            <w:tcBorders>
              <w:top w:val="single" w:sz="4" w:space="0" w:color="000000"/>
              <w:bottom w:val="single" w:sz="4" w:space="0" w:color="000000"/>
            </w:tcBorders>
          </w:tcPr>
          <w:p w:rsidR="004B513B" w:rsidRPr="002B37A1" w:rsidRDefault="004B513B" w:rsidP="004B513B">
            <w:pPr>
              <w:spacing w:line="240" w:lineRule="atLeast"/>
              <w:jc w:val="center"/>
              <w:rPr>
                <w:sz w:val="18"/>
                <w:szCs w:val="18"/>
              </w:rPr>
            </w:pPr>
            <w:r w:rsidRPr="002B37A1">
              <w:rPr>
                <w:sz w:val="18"/>
                <w:szCs w:val="18"/>
              </w:rPr>
              <w:t xml:space="preserve">Иркутская область, Иркутский муниципальный район, </w:t>
            </w:r>
            <w:proofErr w:type="spellStart"/>
            <w:r w:rsidRPr="002B37A1">
              <w:rPr>
                <w:sz w:val="18"/>
                <w:szCs w:val="18"/>
              </w:rPr>
              <w:t>Хомутовское</w:t>
            </w:r>
            <w:proofErr w:type="spellEnd"/>
            <w:r w:rsidRPr="002B37A1">
              <w:rPr>
                <w:sz w:val="18"/>
                <w:szCs w:val="18"/>
              </w:rPr>
              <w:t xml:space="preserve"> сельское поселение,</w:t>
            </w:r>
          </w:p>
          <w:p w:rsidR="004B513B" w:rsidRPr="002B37A1" w:rsidRDefault="004B513B" w:rsidP="004B513B">
            <w:pPr>
              <w:spacing w:line="240" w:lineRule="atLeast"/>
              <w:jc w:val="center"/>
              <w:rPr>
                <w:sz w:val="18"/>
                <w:szCs w:val="18"/>
              </w:rPr>
            </w:pPr>
            <w:r w:rsidRPr="002B37A1">
              <w:rPr>
                <w:sz w:val="18"/>
                <w:szCs w:val="18"/>
              </w:rPr>
              <w:t xml:space="preserve">поселок </w:t>
            </w:r>
            <w:proofErr w:type="spellStart"/>
            <w:r w:rsidRPr="002B37A1">
              <w:rPr>
                <w:sz w:val="18"/>
                <w:szCs w:val="18"/>
              </w:rPr>
              <w:t>Плишкино</w:t>
            </w:r>
            <w:proofErr w:type="spellEnd"/>
            <w:r w:rsidRPr="002B37A1">
              <w:rPr>
                <w:sz w:val="18"/>
                <w:szCs w:val="18"/>
              </w:rPr>
              <w:t xml:space="preserve">, улица Школьная, земельный участок 15 (38:36:000017:6154)                         </w:t>
            </w:r>
          </w:p>
        </w:tc>
        <w:tc>
          <w:tcPr>
            <w:tcW w:w="1134" w:type="dxa"/>
            <w:tcBorders>
              <w:top w:val="single" w:sz="4" w:space="0" w:color="000000"/>
              <w:bottom w:val="single" w:sz="4" w:space="0" w:color="000000"/>
            </w:tcBorders>
          </w:tcPr>
          <w:p w:rsidR="004B513B" w:rsidRPr="002B37A1" w:rsidRDefault="004B513B" w:rsidP="004B513B">
            <w:pPr>
              <w:jc w:val="center"/>
              <w:rPr>
                <w:sz w:val="18"/>
                <w:szCs w:val="18"/>
              </w:rPr>
            </w:pPr>
            <w:r w:rsidRPr="002B37A1">
              <w:rPr>
                <w:sz w:val="18"/>
                <w:szCs w:val="18"/>
              </w:rPr>
              <w:t>1316</w:t>
            </w:r>
          </w:p>
        </w:tc>
        <w:tc>
          <w:tcPr>
            <w:tcW w:w="2080" w:type="dxa"/>
            <w:tcBorders>
              <w:top w:val="single" w:sz="4" w:space="0" w:color="000000"/>
              <w:bottom w:val="single" w:sz="4" w:space="0" w:color="000000"/>
            </w:tcBorders>
          </w:tcPr>
          <w:p w:rsidR="004B513B" w:rsidRPr="002B37A1" w:rsidRDefault="004B513B" w:rsidP="004B513B">
            <w:pPr>
              <w:spacing w:line="240" w:lineRule="atLeast"/>
              <w:ind w:left="-108" w:right="-108"/>
              <w:jc w:val="center"/>
              <w:rPr>
                <w:sz w:val="18"/>
                <w:szCs w:val="18"/>
              </w:rPr>
            </w:pPr>
            <w:r w:rsidRPr="002B37A1">
              <w:rPr>
                <w:sz w:val="18"/>
                <w:szCs w:val="18"/>
              </w:rPr>
              <w:t>Зона застройки</w:t>
            </w:r>
          </w:p>
          <w:p w:rsidR="004B513B" w:rsidRPr="002B37A1" w:rsidRDefault="004B513B" w:rsidP="004B513B">
            <w:pPr>
              <w:spacing w:line="240" w:lineRule="atLeast"/>
              <w:ind w:left="-108" w:right="-108"/>
              <w:jc w:val="center"/>
              <w:rPr>
                <w:sz w:val="18"/>
                <w:szCs w:val="18"/>
              </w:rPr>
            </w:pPr>
            <w:r w:rsidRPr="002B37A1">
              <w:rPr>
                <w:sz w:val="18"/>
                <w:szCs w:val="18"/>
              </w:rPr>
              <w:t xml:space="preserve"> Индивидуальными жилыми домами </w:t>
            </w:r>
          </w:p>
          <w:p w:rsidR="004B513B" w:rsidRPr="002B37A1" w:rsidRDefault="004B513B" w:rsidP="004B513B">
            <w:pPr>
              <w:spacing w:line="240" w:lineRule="atLeast"/>
              <w:ind w:left="-108" w:right="-108"/>
              <w:jc w:val="center"/>
              <w:rPr>
                <w:sz w:val="18"/>
                <w:szCs w:val="18"/>
              </w:rPr>
            </w:pPr>
            <w:r w:rsidRPr="002B37A1">
              <w:rPr>
                <w:sz w:val="18"/>
                <w:szCs w:val="18"/>
              </w:rPr>
              <w:t>(ЖЗ-1)</w:t>
            </w:r>
          </w:p>
        </w:tc>
        <w:tc>
          <w:tcPr>
            <w:tcW w:w="1985" w:type="dxa"/>
            <w:tcBorders>
              <w:top w:val="single" w:sz="4" w:space="0" w:color="000000"/>
              <w:bottom w:val="single" w:sz="4" w:space="0" w:color="000000"/>
            </w:tcBorders>
          </w:tcPr>
          <w:p w:rsidR="004B513B" w:rsidRPr="002B37A1" w:rsidRDefault="004B513B" w:rsidP="00522E5B">
            <w:pPr>
              <w:ind w:left="357" w:firstLine="0"/>
              <w:rPr>
                <w:sz w:val="18"/>
                <w:szCs w:val="18"/>
              </w:rPr>
            </w:pPr>
            <w:r w:rsidRPr="002B37A1">
              <w:rPr>
                <w:sz w:val="18"/>
                <w:szCs w:val="18"/>
              </w:rPr>
              <w:t xml:space="preserve">Для индивидуального жилищного </w:t>
            </w:r>
            <w:r w:rsidRPr="002B37A1">
              <w:rPr>
                <w:sz w:val="18"/>
                <w:szCs w:val="18"/>
              </w:rPr>
              <w:br/>
              <w:t>строительства</w:t>
            </w:r>
          </w:p>
        </w:tc>
        <w:tc>
          <w:tcPr>
            <w:tcW w:w="1559" w:type="dxa"/>
            <w:tcBorders>
              <w:top w:val="single" w:sz="4" w:space="0" w:color="000000"/>
              <w:bottom w:val="single" w:sz="4" w:space="0" w:color="000000"/>
            </w:tcBorders>
          </w:tcPr>
          <w:p w:rsidR="004B513B" w:rsidRPr="002B37A1" w:rsidRDefault="004B513B" w:rsidP="00522E5B">
            <w:pPr>
              <w:ind w:left="357" w:firstLine="0"/>
              <w:rPr>
                <w:sz w:val="18"/>
                <w:szCs w:val="18"/>
              </w:rPr>
            </w:pPr>
            <w:r w:rsidRPr="002B37A1">
              <w:rPr>
                <w:sz w:val="18"/>
                <w:szCs w:val="18"/>
              </w:rPr>
              <w:t>Земли населенных пунктов</w:t>
            </w:r>
          </w:p>
        </w:tc>
        <w:tc>
          <w:tcPr>
            <w:tcW w:w="1463" w:type="dxa"/>
            <w:tcBorders>
              <w:top w:val="single" w:sz="4" w:space="0" w:color="000000"/>
              <w:bottom w:val="single" w:sz="4" w:space="0" w:color="000000"/>
              <w:right w:val="single" w:sz="4" w:space="0" w:color="auto"/>
            </w:tcBorders>
          </w:tcPr>
          <w:p w:rsidR="004B513B" w:rsidRPr="002B37A1" w:rsidRDefault="004B513B" w:rsidP="004B513B">
            <w:pPr>
              <w:jc w:val="center"/>
              <w:rPr>
                <w:color w:val="000000"/>
                <w:spacing w:val="-2"/>
                <w:sz w:val="18"/>
                <w:szCs w:val="18"/>
              </w:rPr>
            </w:pPr>
            <w:r w:rsidRPr="002B37A1">
              <w:rPr>
                <w:color w:val="000000"/>
                <w:spacing w:val="-2"/>
                <w:sz w:val="18"/>
                <w:szCs w:val="18"/>
              </w:rPr>
              <w:t>392267.57</w:t>
            </w:r>
          </w:p>
          <w:p w:rsidR="004B513B" w:rsidRPr="002B37A1" w:rsidRDefault="004B513B" w:rsidP="004B513B">
            <w:pPr>
              <w:jc w:val="center"/>
              <w:rPr>
                <w:color w:val="000000"/>
                <w:spacing w:val="-2"/>
                <w:sz w:val="18"/>
                <w:szCs w:val="18"/>
              </w:rPr>
            </w:pPr>
            <w:r w:rsidRPr="002B37A1">
              <w:rPr>
                <w:color w:val="000000"/>
                <w:spacing w:val="-2"/>
                <w:sz w:val="18"/>
                <w:szCs w:val="18"/>
              </w:rPr>
              <w:t>392287.94</w:t>
            </w:r>
          </w:p>
          <w:p w:rsidR="004B513B" w:rsidRPr="002B37A1" w:rsidRDefault="004B513B" w:rsidP="004B513B">
            <w:pPr>
              <w:jc w:val="center"/>
              <w:rPr>
                <w:color w:val="000000"/>
                <w:spacing w:val="-2"/>
                <w:sz w:val="18"/>
                <w:szCs w:val="18"/>
              </w:rPr>
            </w:pPr>
            <w:r w:rsidRPr="002B37A1">
              <w:rPr>
                <w:color w:val="000000"/>
                <w:spacing w:val="-2"/>
                <w:sz w:val="18"/>
                <w:szCs w:val="18"/>
              </w:rPr>
              <w:t>392257.82</w:t>
            </w:r>
          </w:p>
          <w:p w:rsidR="004B513B" w:rsidRPr="002B37A1" w:rsidRDefault="004B513B" w:rsidP="004B513B">
            <w:pPr>
              <w:jc w:val="center"/>
              <w:rPr>
                <w:color w:val="000000"/>
                <w:spacing w:val="-2"/>
                <w:sz w:val="18"/>
                <w:szCs w:val="18"/>
              </w:rPr>
            </w:pPr>
            <w:r w:rsidRPr="002B37A1">
              <w:rPr>
                <w:color w:val="000000"/>
                <w:spacing w:val="-2"/>
                <w:sz w:val="18"/>
                <w:szCs w:val="18"/>
              </w:rPr>
              <w:t>392237.55</w:t>
            </w:r>
          </w:p>
          <w:p w:rsidR="004B513B" w:rsidRPr="002B37A1" w:rsidRDefault="004B513B" w:rsidP="004B513B">
            <w:pPr>
              <w:jc w:val="center"/>
              <w:rPr>
                <w:color w:val="000000"/>
                <w:spacing w:val="-2"/>
                <w:sz w:val="18"/>
                <w:szCs w:val="18"/>
              </w:rPr>
            </w:pPr>
            <w:r w:rsidRPr="002B37A1">
              <w:rPr>
                <w:color w:val="000000"/>
                <w:spacing w:val="-2"/>
                <w:sz w:val="18"/>
                <w:szCs w:val="18"/>
              </w:rPr>
              <w:t>392267.57</w:t>
            </w:r>
          </w:p>
        </w:tc>
        <w:tc>
          <w:tcPr>
            <w:tcW w:w="1560" w:type="dxa"/>
            <w:tcBorders>
              <w:top w:val="single" w:sz="4" w:space="0" w:color="000000"/>
              <w:left w:val="single" w:sz="4" w:space="0" w:color="auto"/>
              <w:bottom w:val="single" w:sz="4" w:space="0" w:color="000000"/>
            </w:tcBorders>
          </w:tcPr>
          <w:p w:rsidR="004B513B" w:rsidRPr="002B37A1" w:rsidRDefault="004B513B" w:rsidP="004B513B">
            <w:pPr>
              <w:jc w:val="center"/>
              <w:rPr>
                <w:color w:val="000000"/>
                <w:spacing w:val="-2"/>
                <w:sz w:val="18"/>
                <w:szCs w:val="18"/>
              </w:rPr>
            </w:pPr>
            <w:r w:rsidRPr="002B37A1">
              <w:rPr>
                <w:color w:val="000000"/>
                <w:spacing w:val="-2"/>
                <w:sz w:val="18"/>
                <w:szCs w:val="18"/>
              </w:rPr>
              <w:t>3349033.53</w:t>
            </w:r>
          </w:p>
          <w:p w:rsidR="004B513B" w:rsidRPr="002B37A1" w:rsidRDefault="004B513B" w:rsidP="004B513B">
            <w:pPr>
              <w:jc w:val="center"/>
              <w:rPr>
                <w:color w:val="000000"/>
                <w:spacing w:val="-2"/>
                <w:sz w:val="18"/>
                <w:szCs w:val="18"/>
              </w:rPr>
            </w:pPr>
            <w:r w:rsidRPr="002B37A1">
              <w:rPr>
                <w:color w:val="000000"/>
                <w:spacing w:val="-2"/>
                <w:sz w:val="18"/>
                <w:szCs w:val="18"/>
              </w:rPr>
              <w:t>3349047.05</w:t>
            </w:r>
          </w:p>
          <w:p w:rsidR="004B513B" w:rsidRPr="002B37A1" w:rsidRDefault="004B513B" w:rsidP="004B513B">
            <w:pPr>
              <w:jc w:val="center"/>
              <w:rPr>
                <w:color w:val="000000"/>
                <w:spacing w:val="-2"/>
                <w:sz w:val="18"/>
                <w:szCs w:val="18"/>
              </w:rPr>
            </w:pPr>
            <w:r w:rsidRPr="002B37A1">
              <w:rPr>
                <w:color w:val="000000"/>
                <w:spacing w:val="-2"/>
                <w:sz w:val="18"/>
                <w:szCs w:val="18"/>
              </w:rPr>
              <w:t>3349091.76</w:t>
            </w:r>
          </w:p>
          <w:p w:rsidR="004B513B" w:rsidRPr="002B37A1" w:rsidRDefault="004B513B" w:rsidP="004B513B">
            <w:pPr>
              <w:jc w:val="center"/>
              <w:rPr>
                <w:color w:val="000000"/>
                <w:spacing w:val="-2"/>
                <w:sz w:val="18"/>
                <w:szCs w:val="18"/>
              </w:rPr>
            </w:pPr>
            <w:r w:rsidRPr="002B37A1">
              <w:rPr>
                <w:color w:val="000000"/>
                <w:spacing w:val="-2"/>
                <w:sz w:val="18"/>
                <w:szCs w:val="18"/>
              </w:rPr>
              <w:t>3349078.12</w:t>
            </w:r>
          </w:p>
          <w:p w:rsidR="004B513B" w:rsidRPr="002B37A1" w:rsidRDefault="004B513B" w:rsidP="004B513B">
            <w:pPr>
              <w:jc w:val="center"/>
              <w:rPr>
                <w:color w:val="000000"/>
                <w:spacing w:val="-2"/>
                <w:sz w:val="18"/>
                <w:szCs w:val="18"/>
              </w:rPr>
            </w:pPr>
            <w:r w:rsidRPr="002B37A1">
              <w:rPr>
                <w:color w:val="000000"/>
                <w:spacing w:val="-2"/>
                <w:sz w:val="18"/>
                <w:szCs w:val="18"/>
              </w:rPr>
              <w:t>3349033.53</w:t>
            </w:r>
          </w:p>
        </w:tc>
        <w:tc>
          <w:tcPr>
            <w:tcW w:w="2551" w:type="dxa"/>
            <w:vMerge/>
          </w:tcPr>
          <w:p w:rsidR="004B513B" w:rsidRPr="002B37A1" w:rsidRDefault="004B513B" w:rsidP="004B513B">
            <w:pPr>
              <w:spacing w:line="240" w:lineRule="atLeast"/>
              <w:jc w:val="center"/>
              <w:rPr>
                <w:sz w:val="18"/>
                <w:szCs w:val="18"/>
              </w:rPr>
            </w:pPr>
          </w:p>
        </w:tc>
      </w:tr>
      <w:tr w:rsidR="004B513B" w:rsidRPr="002B37A1" w:rsidTr="00074BA1">
        <w:trPr>
          <w:trHeight w:val="1062"/>
        </w:trPr>
        <w:tc>
          <w:tcPr>
            <w:tcW w:w="568" w:type="dxa"/>
          </w:tcPr>
          <w:p w:rsidR="004B513B" w:rsidRPr="002B37A1" w:rsidRDefault="004B513B" w:rsidP="004B513B">
            <w:pPr>
              <w:spacing w:line="240" w:lineRule="atLeast"/>
              <w:jc w:val="center"/>
              <w:rPr>
                <w:sz w:val="18"/>
                <w:szCs w:val="18"/>
              </w:rPr>
            </w:pPr>
            <w:r w:rsidRPr="002B37A1">
              <w:rPr>
                <w:sz w:val="18"/>
                <w:szCs w:val="18"/>
              </w:rPr>
              <w:lastRenderedPageBreak/>
              <w:t>21</w:t>
            </w:r>
          </w:p>
        </w:tc>
        <w:tc>
          <w:tcPr>
            <w:tcW w:w="3544" w:type="dxa"/>
            <w:tcBorders>
              <w:top w:val="single" w:sz="4" w:space="0" w:color="000000"/>
              <w:bottom w:val="single" w:sz="4" w:space="0" w:color="000000"/>
            </w:tcBorders>
          </w:tcPr>
          <w:p w:rsidR="004B513B" w:rsidRPr="002B37A1" w:rsidRDefault="004B513B" w:rsidP="004B513B">
            <w:pPr>
              <w:spacing w:line="240" w:lineRule="atLeast"/>
              <w:jc w:val="center"/>
              <w:rPr>
                <w:sz w:val="18"/>
                <w:szCs w:val="18"/>
              </w:rPr>
            </w:pPr>
            <w:r w:rsidRPr="002B37A1">
              <w:rPr>
                <w:sz w:val="18"/>
                <w:szCs w:val="18"/>
              </w:rPr>
              <w:t xml:space="preserve">Иркутская область, Иркутский муниципальный район, </w:t>
            </w:r>
            <w:proofErr w:type="spellStart"/>
            <w:r w:rsidRPr="002B37A1">
              <w:rPr>
                <w:sz w:val="18"/>
                <w:szCs w:val="18"/>
              </w:rPr>
              <w:t>Хомутовское</w:t>
            </w:r>
            <w:proofErr w:type="spellEnd"/>
            <w:r w:rsidRPr="002B37A1">
              <w:rPr>
                <w:sz w:val="18"/>
                <w:szCs w:val="18"/>
              </w:rPr>
              <w:t xml:space="preserve"> сельское поселение,</w:t>
            </w:r>
          </w:p>
          <w:p w:rsidR="004B513B" w:rsidRPr="002B37A1" w:rsidRDefault="004B513B" w:rsidP="004B513B">
            <w:pPr>
              <w:spacing w:line="240" w:lineRule="atLeast"/>
              <w:jc w:val="center"/>
              <w:rPr>
                <w:sz w:val="18"/>
                <w:szCs w:val="18"/>
              </w:rPr>
            </w:pPr>
            <w:r w:rsidRPr="002B37A1">
              <w:rPr>
                <w:sz w:val="18"/>
                <w:szCs w:val="18"/>
              </w:rPr>
              <w:t xml:space="preserve">поселок </w:t>
            </w:r>
            <w:proofErr w:type="spellStart"/>
            <w:r w:rsidRPr="002B37A1">
              <w:rPr>
                <w:sz w:val="18"/>
                <w:szCs w:val="18"/>
              </w:rPr>
              <w:t>Плишкино</w:t>
            </w:r>
            <w:proofErr w:type="spellEnd"/>
            <w:r w:rsidRPr="002B37A1">
              <w:rPr>
                <w:sz w:val="18"/>
                <w:szCs w:val="18"/>
              </w:rPr>
              <w:t xml:space="preserve">, улица Школьная, земельный участок 17 (38:36:000017:6144)                         </w:t>
            </w:r>
          </w:p>
        </w:tc>
        <w:tc>
          <w:tcPr>
            <w:tcW w:w="1134" w:type="dxa"/>
            <w:tcBorders>
              <w:top w:val="single" w:sz="4" w:space="0" w:color="000000"/>
              <w:bottom w:val="single" w:sz="4" w:space="0" w:color="000000"/>
            </w:tcBorders>
          </w:tcPr>
          <w:p w:rsidR="004B513B" w:rsidRPr="002B37A1" w:rsidRDefault="004B513B" w:rsidP="004B513B">
            <w:pPr>
              <w:jc w:val="center"/>
              <w:rPr>
                <w:sz w:val="18"/>
                <w:szCs w:val="18"/>
              </w:rPr>
            </w:pPr>
            <w:r w:rsidRPr="002B37A1">
              <w:rPr>
                <w:sz w:val="18"/>
                <w:szCs w:val="18"/>
              </w:rPr>
              <w:t>1305</w:t>
            </w:r>
          </w:p>
        </w:tc>
        <w:tc>
          <w:tcPr>
            <w:tcW w:w="2080" w:type="dxa"/>
            <w:tcBorders>
              <w:top w:val="single" w:sz="4" w:space="0" w:color="000000"/>
              <w:bottom w:val="single" w:sz="4" w:space="0" w:color="000000"/>
            </w:tcBorders>
          </w:tcPr>
          <w:p w:rsidR="004B513B" w:rsidRPr="002B37A1" w:rsidRDefault="004B513B" w:rsidP="004B513B">
            <w:pPr>
              <w:spacing w:line="240" w:lineRule="atLeast"/>
              <w:ind w:left="-108" w:right="-108"/>
              <w:jc w:val="center"/>
              <w:rPr>
                <w:sz w:val="18"/>
                <w:szCs w:val="18"/>
              </w:rPr>
            </w:pPr>
            <w:r w:rsidRPr="002B37A1">
              <w:rPr>
                <w:sz w:val="18"/>
                <w:szCs w:val="18"/>
              </w:rPr>
              <w:t>Зона застройки</w:t>
            </w:r>
          </w:p>
          <w:p w:rsidR="004B513B" w:rsidRPr="002B37A1" w:rsidRDefault="004B513B" w:rsidP="004B513B">
            <w:pPr>
              <w:spacing w:line="240" w:lineRule="atLeast"/>
              <w:ind w:left="-108" w:right="-108"/>
              <w:jc w:val="center"/>
              <w:rPr>
                <w:sz w:val="18"/>
                <w:szCs w:val="18"/>
              </w:rPr>
            </w:pPr>
            <w:r w:rsidRPr="002B37A1">
              <w:rPr>
                <w:sz w:val="18"/>
                <w:szCs w:val="18"/>
              </w:rPr>
              <w:t xml:space="preserve"> Индивидуальными жилыми домами </w:t>
            </w:r>
          </w:p>
          <w:p w:rsidR="004B513B" w:rsidRPr="002B37A1" w:rsidRDefault="004B513B" w:rsidP="004B513B">
            <w:pPr>
              <w:spacing w:line="240" w:lineRule="atLeast"/>
              <w:ind w:left="-108" w:right="-108"/>
              <w:jc w:val="center"/>
              <w:rPr>
                <w:sz w:val="18"/>
                <w:szCs w:val="18"/>
              </w:rPr>
            </w:pPr>
            <w:r w:rsidRPr="002B37A1">
              <w:rPr>
                <w:sz w:val="18"/>
                <w:szCs w:val="18"/>
              </w:rPr>
              <w:t>(ЖЗ-1)</w:t>
            </w:r>
          </w:p>
        </w:tc>
        <w:tc>
          <w:tcPr>
            <w:tcW w:w="1985" w:type="dxa"/>
            <w:tcBorders>
              <w:top w:val="single" w:sz="4" w:space="0" w:color="000000"/>
              <w:bottom w:val="single" w:sz="4" w:space="0" w:color="000000"/>
            </w:tcBorders>
          </w:tcPr>
          <w:p w:rsidR="004B513B" w:rsidRPr="002B37A1" w:rsidRDefault="004B513B" w:rsidP="00522E5B">
            <w:pPr>
              <w:ind w:left="357" w:firstLine="0"/>
              <w:rPr>
                <w:sz w:val="18"/>
                <w:szCs w:val="18"/>
              </w:rPr>
            </w:pPr>
            <w:r w:rsidRPr="002B37A1">
              <w:rPr>
                <w:sz w:val="18"/>
                <w:szCs w:val="18"/>
              </w:rPr>
              <w:t xml:space="preserve">Для индивидуального жилищного </w:t>
            </w:r>
            <w:r w:rsidRPr="002B37A1">
              <w:rPr>
                <w:sz w:val="18"/>
                <w:szCs w:val="18"/>
              </w:rPr>
              <w:br/>
              <w:t>строительства</w:t>
            </w:r>
          </w:p>
        </w:tc>
        <w:tc>
          <w:tcPr>
            <w:tcW w:w="1559" w:type="dxa"/>
            <w:tcBorders>
              <w:top w:val="single" w:sz="4" w:space="0" w:color="000000"/>
              <w:bottom w:val="single" w:sz="4" w:space="0" w:color="000000"/>
            </w:tcBorders>
          </w:tcPr>
          <w:p w:rsidR="004B513B" w:rsidRPr="002B37A1" w:rsidRDefault="004B513B" w:rsidP="00522E5B">
            <w:pPr>
              <w:ind w:left="357" w:firstLine="0"/>
              <w:rPr>
                <w:sz w:val="18"/>
                <w:szCs w:val="18"/>
              </w:rPr>
            </w:pPr>
            <w:r w:rsidRPr="002B37A1">
              <w:rPr>
                <w:sz w:val="18"/>
                <w:szCs w:val="18"/>
              </w:rPr>
              <w:t>Земли населенных пунктов</w:t>
            </w:r>
          </w:p>
        </w:tc>
        <w:tc>
          <w:tcPr>
            <w:tcW w:w="1463" w:type="dxa"/>
            <w:tcBorders>
              <w:top w:val="single" w:sz="4" w:space="0" w:color="000000"/>
              <w:bottom w:val="single" w:sz="4" w:space="0" w:color="000000"/>
              <w:right w:val="single" w:sz="4" w:space="0" w:color="auto"/>
            </w:tcBorders>
          </w:tcPr>
          <w:p w:rsidR="004B513B" w:rsidRPr="002B37A1" w:rsidRDefault="004B513B" w:rsidP="004B513B">
            <w:pPr>
              <w:jc w:val="center"/>
              <w:rPr>
                <w:color w:val="000000"/>
                <w:spacing w:val="-2"/>
                <w:sz w:val="18"/>
                <w:szCs w:val="18"/>
              </w:rPr>
            </w:pPr>
            <w:r w:rsidRPr="002B37A1">
              <w:rPr>
                <w:color w:val="000000"/>
                <w:spacing w:val="-2"/>
                <w:sz w:val="18"/>
                <w:szCs w:val="18"/>
              </w:rPr>
              <w:t>392287.94</w:t>
            </w:r>
          </w:p>
          <w:p w:rsidR="004B513B" w:rsidRPr="002B37A1" w:rsidRDefault="004B513B" w:rsidP="004B513B">
            <w:pPr>
              <w:jc w:val="center"/>
              <w:rPr>
                <w:color w:val="000000"/>
                <w:spacing w:val="-2"/>
                <w:sz w:val="18"/>
                <w:szCs w:val="18"/>
              </w:rPr>
            </w:pPr>
            <w:r w:rsidRPr="002B37A1">
              <w:rPr>
                <w:color w:val="000000"/>
                <w:spacing w:val="-2"/>
                <w:sz w:val="18"/>
                <w:szCs w:val="18"/>
              </w:rPr>
              <w:t>392308.07</w:t>
            </w:r>
          </w:p>
          <w:p w:rsidR="004B513B" w:rsidRPr="002B37A1" w:rsidRDefault="004B513B" w:rsidP="004B513B">
            <w:pPr>
              <w:jc w:val="center"/>
              <w:rPr>
                <w:color w:val="000000"/>
                <w:spacing w:val="-2"/>
                <w:sz w:val="18"/>
                <w:szCs w:val="18"/>
              </w:rPr>
            </w:pPr>
            <w:r w:rsidRPr="002B37A1">
              <w:rPr>
                <w:color w:val="000000"/>
                <w:spacing w:val="-2"/>
                <w:sz w:val="18"/>
                <w:szCs w:val="18"/>
              </w:rPr>
              <w:t>392277.87</w:t>
            </w:r>
          </w:p>
          <w:p w:rsidR="004B513B" w:rsidRPr="002B37A1" w:rsidRDefault="004B513B" w:rsidP="004B513B">
            <w:pPr>
              <w:jc w:val="center"/>
              <w:rPr>
                <w:color w:val="000000"/>
                <w:spacing w:val="-2"/>
                <w:sz w:val="18"/>
                <w:szCs w:val="18"/>
              </w:rPr>
            </w:pPr>
            <w:r w:rsidRPr="002B37A1">
              <w:rPr>
                <w:color w:val="000000"/>
                <w:spacing w:val="-2"/>
                <w:sz w:val="18"/>
                <w:szCs w:val="18"/>
              </w:rPr>
              <w:t>392257.82</w:t>
            </w:r>
          </w:p>
          <w:p w:rsidR="004B513B" w:rsidRPr="002B37A1" w:rsidRDefault="004B513B" w:rsidP="004B513B">
            <w:pPr>
              <w:jc w:val="center"/>
              <w:rPr>
                <w:color w:val="000000"/>
                <w:spacing w:val="-2"/>
                <w:sz w:val="18"/>
                <w:szCs w:val="18"/>
              </w:rPr>
            </w:pPr>
            <w:r w:rsidRPr="002B37A1">
              <w:rPr>
                <w:color w:val="000000"/>
                <w:spacing w:val="-2"/>
                <w:sz w:val="18"/>
                <w:szCs w:val="18"/>
              </w:rPr>
              <w:t>392287.94</w:t>
            </w:r>
          </w:p>
        </w:tc>
        <w:tc>
          <w:tcPr>
            <w:tcW w:w="1560" w:type="dxa"/>
            <w:tcBorders>
              <w:top w:val="single" w:sz="4" w:space="0" w:color="000000"/>
              <w:left w:val="single" w:sz="4" w:space="0" w:color="auto"/>
              <w:bottom w:val="single" w:sz="4" w:space="0" w:color="000000"/>
            </w:tcBorders>
          </w:tcPr>
          <w:p w:rsidR="004B513B" w:rsidRPr="002B37A1" w:rsidRDefault="004B513B" w:rsidP="004B513B">
            <w:pPr>
              <w:jc w:val="center"/>
              <w:rPr>
                <w:color w:val="000000"/>
                <w:spacing w:val="-2"/>
                <w:sz w:val="18"/>
                <w:szCs w:val="18"/>
              </w:rPr>
            </w:pPr>
            <w:r w:rsidRPr="002B37A1">
              <w:rPr>
                <w:color w:val="000000"/>
                <w:spacing w:val="-2"/>
                <w:sz w:val="18"/>
                <w:szCs w:val="18"/>
              </w:rPr>
              <w:t>3349047.05</w:t>
            </w:r>
          </w:p>
          <w:p w:rsidR="004B513B" w:rsidRPr="002B37A1" w:rsidRDefault="004B513B" w:rsidP="004B513B">
            <w:pPr>
              <w:jc w:val="center"/>
              <w:rPr>
                <w:color w:val="000000"/>
                <w:spacing w:val="-2"/>
                <w:sz w:val="18"/>
                <w:szCs w:val="18"/>
              </w:rPr>
            </w:pPr>
            <w:r w:rsidRPr="002B37A1">
              <w:rPr>
                <w:color w:val="000000"/>
                <w:spacing w:val="-2"/>
                <w:sz w:val="18"/>
                <w:szCs w:val="18"/>
              </w:rPr>
              <w:t>3349060.41</w:t>
            </w:r>
          </w:p>
          <w:p w:rsidR="004B513B" w:rsidRPr="002B37A1" w:rsidRDefault="004B513B" w:rsidP="004B513B">
            <w:pPr>
              <w:jc w:val="center"/>
              <w:rPr>
                <w:color w:val="000000"/>
                <w:spacing w:val="-2"/>
                <w:sz w:val="18"/>
                <w:szCs w:val="18"/>
              </w:rPr>
            </w:pPr>
            <w:r w:rsidRPr="002B37A1">
              <w:rPr>
                <w:color w:val="000000"/>
                <w:spacing w:val="-2"/>
                <w:sz w:val="18"/>
                <w:szCs w:val="18"/>
              </w:rPr>
              <w:t>3349105.26</w:t>
            </w:r>
          </w:p>
          <w:p w:rsidR="004B513B" w:rsidRPr="002B37A1" w:rsidRDefault="004B513B" w:rsidP="004B513B">
            <w:pPr>
              <w:jc w:val="center"/>
              <w:rPr>
                <w:color w:val="000000"/>
                <w:spacing w:val="-2"/>
                <w:sz w:val="18"/>
                <w:szCs w:val="18"/>
              </w:rPr>
            </w:pPr>
            <w:r w:rsidRPr="002B37A1">
              <w:rPr>
                <w:color w:val="000000"/>
                <w:spacing w:val="-2"/>
                <w:sz w:val="18"/>
                <w:szCs w:val="18"/>
              </w:rPr>
              <w:t>3349091.76</w:t>
            </w:r>
          </w:p>
          <w:p w:rsidR="004B513B" w:rsidRPr="002B37A1" w:rsidRDefault="004B513B" w:rsidP="004B513B">
            <w:pPr>
              <w:jc w:val="center"/>
              <w:rPr>
                <w:color w:val="000000"/>
                <w:spacing w:val="-2"/>
                <w:sz w:val="18"/>
                <w:szCs w:val="18"/>
              </w:rPr>
            </w:pPr>
            <w:r w:rsidRPr="002B37A1">
              <w:rPr>
                <w:color w:val="000000"/>
                <w:spacing w:val="-2"/>
                <w:sz w:val="18"/>
                <w:szCs w:val="18"/>
              </w:rPr>
              <w:t>3349047.05</w:t>
            </w:r>
          </w:p>
        </w:tc>
        <w:tc>
          <w:tcPr>
            <w:tcW w:w="2551" w:type="dxa"/>
            <w:vMerge/>
          </w:tcPr>
          <w:p w:rsidR="004B513B" w:rsidRPr="002B37A1" w:rsidRDefault="004B513B" w:rsidP="004B513B">
            <w:pPr>
              <w:spacing w:line="240" w:lineRule="atLeast"/>
              <w:jc w:val="center"/>
              <w:rPr>
                <w:sz w:val="18"/>
                <w:szCs w:val="18"/>
              </w:rPr>
            </w:pPr>
          </w:p>
        </w:tc>
      </w:tr>
      <w:tr w:rsidR="004B513B" w:rsidRPr="002B37A1" w:rsidTr="00074BA1">
        <w:trPr>
          <w:trHeight w:val="1062"/>
        </w:trPr>
        <w:tc>
          <w:tcPr>
            <w:tcW w:w="568" w:type="dxa"/>
          </w:tcPr>
          <w:p w:rsidR="004B513B" w:rsidRPr="002B37A1" w:rsidRDefault="004B513B" w:rsidP="004B513B">
            <w:pPr>
              <w:spacing w:line="240" w:lineRule="atLeast"/>
              <w:jc w:val="center"/>
              <w:rPr>
                <w:sz w:val="18"/>
                <w:szCs w:val="18"/>
              </w:rPr>
            </w:pPr>
            <w:r w:rsidRPr="002B37A1">
              <w:rPr>
                <w:sz w:val="18"/>
                <w:szCs w:val="18"/>
              </w:rPr>
              <w:lastRenderedPageBreak/>
              <w:t>22</w:t>
            </w:r>
          </w:p>
        </w:tc>
        <w:tc>
          <w:tcPr>
            <w:tcW w:w="3544" w:type="dxa"/>
            <w:tcBorders>
              <w:top w:val="single" w:sz="4" w:space="0" w:color="000000"/>
              <w:bottom w:val="single" w:sz="4" w:space="0" w:color="000000"/>
            </w:tcBorders>
          </w:tcPr>
          <w:p w:rsidR="004B513B" w:rsidRPr="002B37A1" w:rsidRDefault="004B513B" w:rsidP="004B513B">
            <w:pPr>
              <w:spacing w:line="240" w:lineRule="atLeast"/>
              <w:jc w:val="center"/>
              <w:rPr>
                <w:sz w:val="18"/>
                <w:szCs w:val="18"/>
              </w:rPr>
            </w:pPr>
            <w:r w:rsidRPr="002B37A1">
              <w:rPr>
                <w:sz w:val="18"/>
                <w:szCs w:val="18"/>
              </w:rPr>
              <w:t xml:space="preserve">Иркутская область, Иркутский муниципальный район, </w:t>
            </w:r>
            <w:proofErr w:type="spellStart"/>
            <w:r w:rsidRPr="002B37A1">
              <w:rPr>
                <w:sz w:val="18"/>
                <w:szCs w:val="18"/>
              </w:rPr>
              <w:t>Хомутовское</w:t>
            </w:r>
            <w:proofErr w:type="spellEnd"/>
            <w:r w:rsidRPr="002B37A1">
              <w:rPr>
                <w:sz w:val="18"/>
                <w:szCs w:val="18"/>
              </w:rPr>
              <w:t xml:space="preserve"> сельское поселение,</w:t>
            </w:r>
          </w:p>
          <w:p w:rsidR="004B513B" w:rsidRPr="002B37A1" w:rsidRDefault="004B513B" w:rsidP="004B513B">
            <w:pPr>
              <w:spacing w:line="240" w:lineRule="atLeast"/>
              <w:jc w:val="center"/>
              <w:rPr>
                <w:sz w:val="18"/>
                <w:szCs w:val="18"/>
              </w:rPr>
            </w:pPr>
            <w:r w:rsidRPr="002B37A1">
              <w:rPr>
                <w:sz w:val="18"/>
                <w:szCs w:val="18"/>
              </w:rPr>
              <w:t xml:space="preserve">поселок </w:t>
            </w:r>
            <w:proofErr w:type="spellStart"/>
            <w:r w:rsidRPr="002B37A1">
              <w:rPr>
                <w:sz w:val="18"/>
                <w:szCs w:val="18"/>
              </w:rPr>
              <w:t>Плишкино</w:t>
            </w:r>
            <w:proofErr w:type="spellEnd"/>
            <w:r w:rsidRPr="002B37A1">
              <w:rPr>
                <w:sz w:val="18"/>
                <w:szCs w:val="18"/>
              </w:rPr>
              <w:t xml:space="preserve">, улица Школьная, земельный участок 17А (38:36:000017:6145)                         </w:t>
            </w:r>
          </w:p>
        </w:tc>
        <w:tc>
          <w:tcPr>
            <w:tcW w:w="1134" w:type="dxa"/>
            <w:tcBorders>
              <w:top w:val="single" w:sz="4" w:space="0" w:color="000000"/>
              <w:bottom w:val="single" w:sz="4" w:space="0" w:color="000000"/>
            </w:tcBorders>
          </w:tcPr>
          <w:p w:rsidR="004B513B" w:rsidRPr="002B37A1" w:rsidRDefault="004B513B" w:rsidP="004B513B">
            <w:pPr>
              <w:jc w:val="center"/>
              <w:rPr>
                <w:sz w:val="18"/>
                <w:szCs w:val="18"/>
              </w:rPr>
            </w:pPr>
            <w:r w:rsidRPr="002B37A1">
              <w:rPr>
                <w:sz w:val="18"/>
                <w:szCs w:val="18"/>
              </w:rPr>
              <w:t>1313</w:t>
            </w:r>
          </w:p>
        </w:tc>
        <w:tc>
          <w:tcPr>
            <w:tcW w:w="2080" w:type="dxa"/>
            <w:tcBorders>
              <w:top w:val="single" w:sz="4" w:space="0" w:color="000000"/>
              <w:bottom w:val="single" w:sz="4" w:space="0" w:color="000000"/>
            </w:tcBorders>
          </w:tcPr>
          <w:p w:rsidR="004B513B" w:rsidRPr="002B37A1" w:rsidRDefault="004B513B" w:rsidP="004B513B">
            <w:pPr>
              <w:spacing w:line="240" w:lineRule="atLeast"/>
              <w:ind w:left="-108" w:right="-108"/>
              <w:jc w:val="center"/>
              <w:rPr>
                <w:sz w:val="18"/>
                <w:szCs w:val="18"/>
              </w:rPr>
            </w:pPr>
            <w:r w:rsidRPr="002B37A1">
              <w:rPr>
                <w:sz w:val="18"/>
                <w:szCs w:val="18"/>
              </w:rPr>
              <w:t>Зона застройки</w:t>
            </w:r>
          </w:p>
          <w:p w:rsidR="004B513B" w:rsidRPr="002B37A1" w:rsidRDefault="004B513B" w:rsidP="004B513B">
            <w:pPr>
              <w:spacing w:line="240" w:lineRule="atLeast"/>
              <w:ind w:left="-108" w:right="-108"/>
              <w:jc w:val="center"/>
              <w:rPr>
                <w:sz w:val="18"/>
                <w:szCs w:val="18"/>
              </w:rPr>
            </w:pPr>
            <w:r w:rsidRPr="002B37A1">
              <w:rPr>
                <w:sz w:val="18"/>
                <w:szCs w:val="18"/>
              </w:rPr>
              <w:t xml:space="preserve"> Индивидуальными жилыми домами </w:t>
            </w:r>
          </w:p>
          <w:p w:rsidR="004B513B" w:rsidRPr="002B37A1" w:rsidRDefault="004B513B" w:rsidP="004B513B">
            <w:pPr>
              <w:spacing w:line="240" w:lineRule="atLeast"/>
              <w:ind w:left="-108" w:right="-108"/>
              <w:jc w:val="center"/>
              <w:rPr>
                <w:sz w:val="18"/>
                <w:szCs w:val="18"/>
              </w:rPr>
            </w:pPr>
            <w:r w:rsidRPr="002B37A1">
              <w:rPr>
                <w:sz w:val="18"/>
                <w:szCs w:val="18"/>
              </w:rPr>
              <w:t>(ЖЗ-1)</w:t>
            </w:r>
          </w:p>
        </w:tc>
        <w:tc>
          <w:tcPr>
            <w:tcW w:w="1985" w:type="dxa"/>
            <w:tcBorders>
              <w:top w:val="single" w:sz="4" w:space="0" w:color="000000"/>
              <w:bottom w:val="single" w:sz="4" w:space="0" w:color="000000"/>
            </w:tcBorders>
          </w:tcPr>
          <w:p w:rsidR="004B513B" w:rsidRPr="002B37A1" w:rsidRDefault="004B513B" w:rsidP="00522E5B">
            <w:pPr>
              <w:ind w:left="357" w:firstLine="0"/>
              <w:rPr>
                <w:sz w:val="18"/>
                <w:szCs w:val="18"/>
              </w:rPr>
            </w:pPr>
            <w:r w:rsidRPr="002B37A1">
              <w:rPr>
                <w:sz w:val="18"/>
                <w:szCs w:val="18"/>
              </w:rPr>
              <w:t xml:space="preserve">Для индивидуального жилищного </w:t>
            </w:r>
            <w:r w:rsidRPr="002B37A1">
              <w:rPr>
                <w:sz w:val="18"/>
                <w:szCs w:val="18"/>
              </w:rPr>
              <w:br/>
              <w:t>строительства</w:t>
            </w:r>
          </w:p>
        </w:tc>
        <w:tc>
          <w:tcPr>
            <w:tcW w:w="1559" w:type="dxa"/>
            <w:tcBorders>
              <w:top w:val="single" w:sz="4" w:space="0" w:color="000000"/>
              <w:bottom w:val="single" w:sz="4" w:space="0" w:color="000000"/>
            </w:tcBorders>
          </w:tcPr>
          <w:p w:rsidR="004B513B" w:rsidRPr="002B37A1" w:rsidRDefault="004B513B" w:rsidP="00DB3709">
            <w:pPr>
              <w:ind w:left="357" w:firstLine="0"/>
              <w:rPr>
                <w:sz w:val="18"/>
                <w:szCs w:val="18"/>
              </w:rPr>
            </w:pPr>
            <w:r w:rsidRPr="002B37A1">
              <w:rPr>
                <w:sz w:val="18"/>
                <w:szCs w:val="18"/>
              </w:rPr>
              <w:t>Земли населенных пунктов</w:t>
            </w:r>
          </w:p>
        </w:tc>
        <w:tc>
          <w:tcPr>
            <w:tcW w:w="1463" w:type="dxa"/>
            <w:tcBorders>
              <w:top w:val="single" w:sz="4" w:space="0" w:color="000000"/>
              <w:bottom w:val="single" w:sz="4" w:space="0" w:color="000000"/>
              <w:right w:val="single" w:sz="4" w:space="0" w:color="auto"/>
            </w:tcBorders>
          </w:tcPr>
          <w:p w:rsidR="004B513B" w:rsidRPr="002B37A1" w:rsidRDefault="004B513B" w:rsidP="004B513B">
            <w:pPr>
              <w:jc w:val="center"/>
              <w:rPr>
                <w:color w:val="000000"/>
                <w:spacing w:val="-2"/>
                <w:sz w:val="18"/>
                <w:szCs w:val="18"/>
              </w:rPr>
            </w:pPr>
            <w:r w:rsidRPr="002B37A1">
              <w:rPr>
                <w:color w:val="000000"/>
                <w:spacing w:val="-2"/>
                <w:sz w:val="18"/>
                <w:szCs w:val="18"/>
              </w:rPr>
              <w:t>392308.07</w:t>
            </w:r>
          </w:p>
          <w:p w:rsidR="004B513B" w:rsidRPr="002B37A1" w:rsidRDefault="004B513B" w:rsidP="004B513B">
            <w:pPr>
              <w:jc w:val="center"/>
              <w:rPr>
                <w:color w:val="000000"/>
                <w:spacing w:val="-2"/>
                <w:sz w:val="18"/>
                <w:szCs w:val="18"/>
              </w:rPr>
            </w:pPr>
            <w:r w:rsidRPr="002B37A1">
              <w:rPr>
                <w:color w:val="000000"/>
                <w:spacing w:val="-2"/>
                <w:sz w:val="18"/>
                <w:szCs w:val="18"/>
              </w:rPr>
              <w:t>392328.29</w:t>
            </w:r>
          </w:p>
          <w:p w:rsidR="004B513B" w:rsidRPr="002B37A1" w:rsidRDefault="004B513B" w:rsidP="004B513B">
            <w:pPr>
              <w:jc w:val="center"/>
              <w:rPr>
                <w:color w:val="000000"/>
                <w:spacing w:val="-2"/>
                <w:sz w:val="18"/>
                <w:szCs w:val="18"/>
              </w:rPr>
            </w:pPr>
            <w:r w:rsidRPr="002B37A1">
              <w:rPr>
                <w:color w:val="000000"/>
                <w:spacing w:val="-2"/>
                <w:sz w:val="18"/>
                <w:szCs w:val="18"/>
              </w:rPr>
              <w:t>392325.91</w:t>
            </w:r>
          </w:p>
          <w:p w:rsidR="004B513B" w:rsidRPr="002B37A1" w:rsidRDefault="004B513B" w:rsidP="004B513B">
            <w:pPr>
              <w:jc w:val="center"/>
              <w:rPr>
                <w:color w:val="000000"/>
                <w:spacing w:val="-2"/>
                <w:sz w:val="18"/>
                <w:szCs w:val="18"/>
              </w:rPr>
            </w:pPr>
            <w:r w:rsidRPr="002B37A1">
              <w:rPr>
                <w:color w:val="000000"/>
                <w:spacing w:val="-2"/>
                <w:sz w:val="18"/>
                <w:szCs w:val="18"/>
              </w:rPr>
              <w:t>392297.98</w:t>
            </w:r>
          </w:p>
          <w:p w:rsidR="004B513B" w:rsidRPr="002B37A1" w:rsidRDefault="004B513B" w:rsidP="004B513B">
            <w:pPr>
              <w:jc w:val="center"/>
              <w:rPr>
                <w:color w:val="000000"/>
                <w:spacing w:val="-2"/>
                <w:sz w:val="18"/>
                <w:szCs w:val="18"/>
              </w:rPr>
            </w:pPr>
            <w:r w:rsidRPr="002B37A1">
              <w:rPr>
                <w:color w:val="000000"/>
                <w:spacing w:val="-2"/>
                <w:sz w:val="18"/>
                <w:szCs w:val="18"/>
              </w:rPr>
              <w:t>392277.87</w:t>
            </w:r>
          </w:p>
          <w:p w:rsidR="004B513B" w:rsidRPr="002B37A1" w:rsidRDefault="004B513B" w:rsidP="004B513B">
            <w:pPr>
              <w:jc w:val="center"/>
              <w:rPr>
                <w:color w:val="000000"/>
                <w:spacing w:val="-2"/>
                <w:sz w:val="18"/>
                <w:szCs w:val="18"/>
              </w:rPr>
            </w:pPr>
            <w:r w:rsidRPr="002B37A1">
              <w:rPr>
                <w:color w:val="000000"/>
                <w:spacing w:val="-2"/>
                <w:sz w:val="18"/>
                <w:szCs w:val="18"/>
              </w:rPr>
              <w:t>392308.07</w:t>
            </w:r>
          </w:p>
        </w:tc>
        <w:tc>
          <w:tcPr>
            <w:tcW w:w="1560" w:type="dxa"/>
            <w:tcBorders>
              <w:top w:val="single" w:sz="4" w:space="0" w:color="000000"/>
              <w:left w:val="single" w:sz="4" w:space="0" w:color="auto"/>
              <w:bottom w:val="single" w:sz="4" w:space="0" w:color="000000"/>
            </w:tcBorders>
          </w:tcPr>
          <w:p w:rsidR="004B513B" w:rsidRPr="002B37A1" w:rsidRDefault="004B513B" w:rsidP="004B513B">
            <w:pPr>
              <w:jc w:val="center"/>
              <w:rPr>
                <w:color w:val="000000"/>
                <w:spacing w:val="-2"/>
                <w:sz w:val="18"/>
                <w:szCs w:val="18"/>
              </w:rPr>
            </w:pPr>
            <w:r w:rsidRPr="002B37A1">
              <w:rPr>
                <w:color w:val="000000"/>
                <w:spacing w:val="-2"/>
                <w:sz w:val="18"/>
                <w:szCs w:val="18"/>
              </w:rPr>
              <w:t>3349060.41</w:t>
            </w:r>
          </w:p>
          <w:p w:rsidR="004B513B" w:rsidRPr="002B37A1" w:rsidRDefault="004B513B" w:rsidP="004B513B">
            <w:pPr>
              <w:jc w:val="center"/>
              <w:rPr>
                <w:color w:val="000000"/>
                <w:spacing w:val="-2"/>
                <w:sz w:val="18"/>
                <w:szCs w:val="18"/>
              </w:rPr>
            </w:pPr>
            <w:r w:rsidRPr="002B37A1">
              <w:rPr>
                <w:color w:val="000000"/>
                <w:spacing w:val="-2"/>
                <w:sz w:val="18"/>
                <w:szCs w:val="18"/>
              </w:rPr>
              <w:t>3349073.81</w:t>
            </w:r>
          </w:p>
          <w:p w:rsidR="004B513B" w:rsidRPr="002B37A1" w:rsidRDefault="004B513B" w:rsidP="004B513B">
            <w:pPr>
              <w:jc w:val="center"/>
              <w:rPr>
                <w:color w:val="000000"/>
                <w:spacing w:val="-2"/>
                <w:sz w:val="18"/>
                <w:szCs w:val="18"/>
              </w:rPr>
            </w:pPr>
            <w:r w:rsidRPr="002B37A1">
              <w:rPr>
                <w:color w:val="000000"/>
                <w:spacing w:val="-2"/>
                <w:sz w:val="18"/>
                <w:szCs w:val="18"/>
              </w:rPr>
              <w:t>3349077.33</w:t>
            </w:r>
          </w:p>
          <w:p w:rsidR="004B513B" w:rsidRPr="002B37A1" w:rsidRDefault="004B513B" w:rsidP="004B513B">
            <w:pPr>
              <w:jc w:val="center"/>
              <w:rPr>
                <w:color w:val="000000"/>
                <w:spacing w:val="-2"/>
                <w:sz w:val="18"/>
                <w:szCs w:val="18"/>
              </w:rPr>
            </w:pPr>
            <w:r w:rsidRPr="002B37A1">
              <w:rPr>
                <w:color w:val="000000"/>
                <w:spacing w:val="-2"/>
                <w:sz w:val="18"/>
                <w:szCs w:val="18"/>
              </w:rPr>
              <w:t>3349118.80</w:t>
            </w:r>
          </w:p>
          <w:p w:rsidR="004B513B" w:rsidRPr="002B37A1" w:rsidRDefault="004B513B" w:rsidP="004B513B">
            <w:pPr>
              <w:jc w:val="center"/>
              <w:rPr>
                <w:color w:val="000000"/>
                <w:spacing w:val="-2"/>
                <w:sz w:val="18"/>
                <w:szCs w:val="18"/>
              </w:rPr>
            </w:pPr>
            <w:r w:rsidRPr="002B37A1">
              <w:rPr>
                <w:color w:val="000000"/>
                <w:spacing w:val="-2"/>
                <w:sz w:val="18"/>
                <w:szCs w:val="18"/>
              </w:rPr>
              <w:t>3349105.26</w:t>
            </w:r>
          </w:p>
          <w:p w:rsidR="004B513B" w:rsidRPr="002B37A1" w:rsidRDefault="004B513B" w:rsidP="004B513B">
            <w:pPr>
              <w:jc w:val="center"/>
              <w:rPr>
                <w:color w:val="000000"/>
                <w:spacing w:val="-2"/>
                <w:sz w:val="18"/>
                <w:szCs w:val="18"/>
              </w:rPr>
            </w:pPr>
            <w:r w:rsidRPr="002B37A1">
              <w:rPr>
                <w:color w:val="000000"/>
                <w:spacing w:val="-2"/>
                <w:sz w:val="18"/>
                <w:szCs w:val="18"/>
              </w:rPr>
              <w:t>3349060.41</w:t>
            </w:r>
          </w:p>
        </w:tc>
        <w:tc>
          <w:tcPr>
            <w:tcW w:w="2551" w:type="dxa"/>
            <w:vMerge/>
          </w:tcPr>
          <w:p w:rsidR="004B513B" w:rsidRPr="002B37A1" w:rsidRDefault="004B513B" w:rsidP="004B513B">
            <w:pPr>
              <w:spacing w:line="240" w:lineRule="atLeast"/>
              <w:jc w:val="center"/>
              <w:rPr>
                <w:sz w:val="18"/>
                <w:szCs w:val="18"/>
              </w:rPr>
            </w:pPr>
          </w:p>
        </w:tc>
      </w:tr>
      <w:tr w:rsidR="004B513B" w:rsidRPr="002B37A1" w:rsidTr="00074BA1">
        <w:trPr>
          <w:trHeight w:val="1062"/>
        </w:trPr>
        <w:tc>
          <w:tcPr>
            <w:tcW w:w="568" w:type="dxa"/>
          </w:tcPr>
          <w:p w:rsidR="004B513B" w:rsidRPr="002B37A1" w:rsidRDefault="004B513B" w:rsidP="004B513B">
            <w:pPr>
              <w:spacing w:line="240" w:lineRule="atLeast"/>
              <w:jc w:val="center"/>
              <w:rPr>
                <w:sz w:val="18"/>
                <w:szCs w:val="18"/>
              </w:rPr>
            </w:pPr>
            <w:r w:rsidRPr="002B37A1">
              <w:rPr>
                <w:sz w:val="18"/>
                <w:szCs w:val="18"/>
              </w:rPr>
              <w:t>23</w:t>
            </w:r>
          </w:p>
        </w:tc>
        <w:tc>
          <w:tcPr>
            <w:tcW w:w="3544" w:type="dxa"/>
            <w:tcBorders>
              <w:top w:val="single" w:sz="4" w:space="0" w:color="000000"/>
              <w:bottom w:val="single" w:sz="4" w:space="0" w:color="000000"/>
            </w:tcBorders>
          </w:tcPr>
          <w:p w:rsidR="004B513B" w:rsidRPr="002B37A1" w:rsidRDefault="004B513B" w:rsidP="004B513B">
            <w:pPr>
              <w:spacing w:line="240" w:lineRule="atLeast"/>
              <w:jc w:val="center"/>
              <w:rPr>
                <w:sz w:val="18"/>
                <w:szCs w:val="18"/>
              </w:rPr>
            </w:pPr>
            <w:r w:rsidRPr="002B37A1">
              <w:rPr>
                <w:sz w:val="18"/>
                <w:szCs w:val="18"/>
              </w:rPr>
              <w:t xml:space="preserve">Иркутская область, Иркутский муниципальный район, </w:t>
            </w:r>
            <w:proofErr w:type="spellStart"/>
            <w:r w:rsidRPr="002B37A1">
              <w:rPr>
                <w:sz w:val="18"/>
                <w:szCs w:val="18"/>
              </w:rPr>
              <w:t>Хомутовское</w:t>
            </w:r>
            <w:proofErr w:type="spellEnd"/>
            <w:r w:rsidRPr="002B37A1">
              <w:rPr>
                <w:sz w:val="18"/>
                <w:szCs w:val="18"/>
              </w:rPr>
              <w:t xml:space="preserve"> сельское поселение,</w:t>
            </w:r>
          </w:p>
          <w:p w:rsidR="004B513B" w:rsidRPr="002B37A1" w:rsidRDefault="004B513B" w:rsidP="004B513B">
            <w:pPr>
              <w:spacing w:line="240" w:lineRule="atLeast"/>
              <w:jc w:val="center"/>
              <w:rPr>
                <w:sz w:val="18"/>
                <w:szCs w:val="18"/>
              </w:rPr>
            </w:pPr>
            <w:r w:rsidRPr="002B37A1">
              <w:rPr>
                <w:sz w:val="18"/>
                <w:szCs w:val="18"/>
              </w:rPr>
              <w:t xml:space="preserve">поселок </w:t>
            </w:r>
            <w:proofErr w:type="spellStart"/>
            <w:r w:rsidRPr="002B37A1">
              <w:rPr>
                <w:sz w:val="18"/>
                <w:szCs w:val="18"/>
              </w:rPr>
              <w:t>Плишкино</w:t>
            </w:r>
            <w:proofErr w:type="spellEnd"/>
            <w:r w:rsidRPr="002B37A1">
              <w:rPr>
                <w:sz w:val="18"/>
                <w:szCs w:val="18"/>
              </w:rPr>
              <w:t xml:space="preserve">, улица Школьная, земельный участок 17А (38:36:000017:6145)                         </w:t>
            </w:r>
          </w:p>
        </w:tc>
        <w:tc>
          <w:tcPr>
            <w:tcW w:w="1134" w:type="dxa"/>
            <w:tcBorders>
              <w:top w:val="single" w:sz="4" w:space="0" w:color="000000"/>
              <w:bottom w:val="single" w:sz="4" w:space="0" w:color="000000"/>
            </w:tcBorders>
          </w:tcPr>
          <w:p w:rsidR="004B513B" w:rsidRPr="002B37A1" w:rsidRDefault="004B513B" w:rsidP="004B513B">
            <w:pPr>
              <w:jc w:val="center"/>
              <w:rPr>
                <w:sz w:val="18"/>
                <w:szCs w:val="18"/>
              </w:rPr>
            </w:pPr>
            <w:r w:rsidRPr="002B37A1">
              <w:rPr>
                <w:sz w:val="18"/>
                <w:szCs w:val="18"/>
              </w:rPr>
              <w:t>1043</w:t>
            </w:r>
          </w:p>
        </w:tc>
        <w:tc>
          <w:tcPr>
            <w:tcW w:w="2080" w:type="dxa"/>
            <w:tcBorders>
              <w:top w:val="single" w:sz="4" w:space="0" w:color="000000"/>
              <w:bottom w:val="single" w:sz="4" w:space="0" w:color="000000"/>
            </w:tcBorders>
          </w:tcPr>
          <w:p w:rsidR="004B513B" w:rsidRPr="002B37A1" w:rsidRDefault="004B513B" w:rsidP="006F09DF">
            <w:pPr>
              <w:spacing w:line="240" w:lineRule="atLeast"/>
              <w:ind w:left="-108" w:right="-108"/>
              <w:jc w:val="center"/>
              <w:rPr>
                <w:sz w:val="18"/>
                <w:szCs w:val="18"/>
              </w:rPr>
            </w:pPr>
            <w:r w:rsidRPr="002B37A1">
              <w:rPr>
                <w:sz w:val="18"/>
                <w:szCs w:val="18"/>
              </w:rPr>
              <w:t>Зона застройки</w:t>
            </w:r>
          </w:p>
          <w:p w:rsidR="004B513B" w:rsidRPr="002B37A1" w:rsidRDefault="004B513B" w:rsidP="006F09DF">
            <w:pPr>
              <w:spacing w:line="240" w:lineRule="atLeast"/>
              <w:ind w:left="-108" w:right="-108"/>
              <w:jc w:val="center"/>
              <w:rPr>
                <w:sz w:val="18"/>
                <w:szCs w:val="18"/>
              </w:rPr>
            </w:pPr>
            <w:r w:rsidRPr="002B37A1">
              <w:rPr>
                <w:sz w:val="18"/>
                <w:szCs w:val="18"/>
              </w:rPr>
              <w:t>Индивидуальными жилыми домами</w:t>
            </w:r>
          </w:p>
          <w:p w:rsidR="004B513B" w:rsidRPr="002B37A1" w:rsidRDefault="004B513B" w:rsidP="006F09DF">
            <w:pPr>
              <w:spacing w:line="240" w:lineRule="atLeast"/>
              <w:ind w:left="-108" w:right="-108"/>
              <w:jc w:val="center"/>
              <w:rPr>
                <w:sz w:val="18"/>
                <w:szCs w:val="18"/>
              </w:rPr>
            </w:pPr>
            <w:r w:rsidRPr="002B37A1">
              <w:rPr>
                <w:sz w:val="18"/>
                <w:szCs w:val="18"/>
              </w:rPr>
              <w:t>(ЖЗ-1)</w:t>
            </w:r>
          </w:p>
        </w:tc>
        <w:tc>
          <w:tcPr>
            <w:tcW w:w="1985" w:type="dxa"/>
            <w:tcBorders>
              <w:top w:val="single" w:sz="4" w:space="0" w:color="000000"/>
              <w:bottom w:val="single" w:sz="4" w:space="0" w:color="000000"/>
            </w:tcBorders>
          </w:tcPr>
          <w:p w:rsidR="004B513B" w:rsidRPr="002B37A1" w:rsidRDefault="004B513B" w:rsidP="00DB3709">
            <w:pPr>
              <w:ind w:left="357" w:firstLine="0"/>
              <w:rPr>
                <w:sz w:val="18"/>
                <w:szCs w:val="18"/>
              </w:rPr>
            </w:pPr>
            <w:r w:rsidRPr="002B37A1">
              <w:rPr>
                <w:sz w:val="18"/>
                <w:szCs w:val="18"/>
              </w:rPr>
              <w:t xml:space="preserve">Для индивидуального жилищного </w:t>
            </w:r>
            <w:r w:rsidRPr="002B37A1">
              <w:rPr>
                <w:sz w:val="18"/>
                <w:szCs w:val="18"/>
              </w:rPr>
              <w:br/>
              <w:t>строительства</w:t>
            </w:r>
          </w:p>
        </w:tc>
        <w:tc>
          <w:tcPr>
            <w:tcW w:w="1559" w:type="dxa"/>
            <w:tcBorders>
              <w:top w:val="single" w:sz="4" w:space="0" w:color="000000"/>
              <w:bottom w:val="single" w:sz="4" w:space="0" w:color="000000"/>
            </w:tcBorders>
          </w:tcPr>
          <w:p w:rsidR="004B513B" w:rsidRPr="002B37A1" w:rsidRDefault="004B513B" w:rsidP="00DB3709">
            <w:pPr>
              <w:ind w:left="357" w:firstLine="0"/>
              <w:rPr>
                <w:sz w:val="18"/>
                <w:szCs w:val="18"/>
              </w:rPr>
            </w:pPr>
            <w:r w:rsidRPr="002B37A1">
              <w:rPr>
                <w:sz w:val="18"/>
                <w:szCs w:val="18"/>
              </w:rPr>
              <w:t>Земли населенных пунктов</w:t>
            </w:r>
          </w:p>
        </w:tc>
        <w:tc>
          <w:tcPr>
            <w:tcW w:w="1463" w:type="dxa"/>
            <w:tcBorders>
              <w:top w:val="single" w:sz="4" w:space="0" w:color="000000"/>
              <w:bottom w:val="single" w:sz="4" w:space="0" w:color="000000"/>
              <w:right w:val="single" w:sz="4" w:space="0" w:color="auto"/>
            </w:tcBorders>
          </w:tcPr>
          <w:p w:rsidR="004B513B" w:rsidRPr="002B37A1" w:rsidRDefault="004B513B" w:rsidP="004B513B">
            <w:pPr>
              <w:jc w:val="center"/>
              <w:rPr>
                <w:color w:val="000000"/>
                <w:spacing w:val="-2"/>
                <w:sz w:val="18"/>
                <w:szCs w:val="18"/>
              </w:rPr>
            </w:pPr>
            <w:r w:rsidRPr="002B37A1">
              <w:rPr>
                <w:color w:val="000000"/>
                <w:spacing w:val="-2"/>
                <w:sz w:val="18"/>
                <w:szCs w:val="18"/>
              </w:rPr>
              <w:t>392356.16</w:t>
            </w:r>
          </w:p>
          <w:p w:rsidR="004B513B" w:rsidRPr="002B37A1" w:rsidRDefault="004B513B" w:rsidP="004B513B">
            <w:pPr>
              <w:jc w:val="center"/>
              <w:rPr>
                <w:color w:val="000000"/>
                <w:spacing w:val="-2"/>
                <w:sz w:val="18"/>
                <w:szCs w:val="18"/>
              </w:rPr>
            </w:pPr>
            <w:r w:rsidRPr="002B37A1">
              <w:rPr>
                <w:color w:val="000000"/>
                <w:spacing w:val="-2"/>
                <w:sz w:val="18"/>
                <w:szCs w:val="18"/>
              </w:rPr>
              <w:t>392384.60</w:t>
            </w:r>
          </w:p>
          <w:p w:rsidR="004B513B" w:rsidRPr="002B37A1" w:rsidRDefault="004B513B" w:rsidP="004B513B">
            <w:pPr>
              <w:jc w:val="center"/>
              <w:rPr>
                <w:color w:val="000000"/>
                <w:spacing w:val="-2"/>
                <w:sz w:val="18"/>
                <w:szCs w:val="18"/>
              </w:rPr>
            </w:pPr>
            <w:r w:rsidRPr="002B37A1">
              <w:rPr>
                <w:color w:val="000000"/>
                <w:spacing w:val="-2"/>
                <w:sz w:val="18"/>
                <w:szCs w:val="18"/>
              </w:rPr>
              <w:t>392371.05</w:t>
            </w:r>
          </w:p>
          <w:p w:rsidR="004B513B" w:rsidRPr="002B37A1" w:rsidRDefault="004B513B" w:rsidP="004B513B">
            <w:pPr>
              <w:jc w:val="center"/>
              <w:rPr>
                <w:color w:val="000000"/>
                <w:spacing w:val="-2"/>
                <w:sz w:val="18"/>
                <w:szCs w:val="18"/>
              </w:rPr>
            </w:pPr>
            <w:r w:rsidRPr="002B37A1">
              <w:rPr>
                <w:color w:val="000000"/>
                <w:spacing w:val="-2"/>
                <w:sz w:val="18"/>
                <w:szCs w:val="18"/>
              </w:rPr>
              <w:t>392340.28</w:t>
            </w:r>
          </w:p>
          <w:p w:rsidR="004B513B" w:rsidRPr="002B37A1" w:rsidRDefault="004B513B" w:rsidP="004B513B">
            <w:pPr>
              <w:jc w:val="center"/>
              <w:rPr>
                <w:color w:val="000000"/>
                <w:spacing w:val="-2"/>
                <w:sz w:val="18"/>
                <w:szCs w:val="18"/>
              </w:rPr>
            </w:pPr>
            <w:r w:rsidRPr="002B37A1">
              <w:rPr>
                <w:color w:val="000000"/>
                <w:spacing w:val="-2"/>
                <w:sz w:val="18"/>
                <w:szCs w:val="18"/>
              </w:rPr>
              <w:t>392352.46</w:t>
            </w:r>
          </w:p>
          <w:p w:rsidR="004B513B" w:rsidRPr="002B37A1" w:rsidRDefault="004B513B" w:rsidP="004B513B">
            <w:pPr>
              <w:jc w:val="center"/>
              <w:rPr>
                <w:color w:val="000000"/>
                <w:spacing w:val="-2"/>
                <w:sz w:val="18"/>
                <w:szCs w:val="18"/>
              </w:rPr>
            </w:pPr>
            <w:r w:rsidRPr="002B37A1">
              <w:rPr>
                <w:color w:val="000000"/>
                <w:spacing w:val="-2"/>
                <w:sz w:val="18"/>
                <w:szCs w:val="18"/>
              </w:rPr>
              <w:t>392356.16</w:t>
            </w:r>
          </w:p>
        </w:tc>
        <w:tc>
          <w:tcPr>
            <w:tcW w:w="1560" w:type="dxa"/>
            <w:tcBorders>
              <w:top w:val="single" w:sz="4" w:space="0" w:color="000000"/>
              <w:left w:val="single" w:sz="4" w:space="0" w:color="auto"/>
              <w:bottom w:val="single" w:sz="4" w:space="0" w:color="000000"/>
            </w:tcBorders>
          </w:tcPr>
          <w:p w:rsidR="004B513B" w:rsidRPr="002B37A1" w:rsidRDefault="004B513B" w:rsidP="004B513B">
            <w:pPr>
              <w:jc w:val="center"/>
              <w:rPr>
                <w:color w:val="000000"/>
                <w:spacing w:val="-2"/>
                <w:sz w:val="18"/>
                <w:szCs w:val="18"/>
              </w:rPr>
            </w:pPr>
            <w:r w:rsidRPr="002B37A1">
              <w:rPr>
                <w:color w:val="000000"/>
                <w:spacing w:val="-2"/>
                <w:sz w:val="18"/>
                <w:szCs w:val="18"/>
              </w:rPr>
              <w:t>3349089.70</w:t>
            </w:r>
          </w:p>
          <w:p w:rsidR="004B513B" w:rsidRPr="002B37A1" w:rsidRDefault="004B513B" w:rsidP="004B513B">
            <w:pPr>
              <w:jc w:val="center"/>
              <w:rPr>
                <w:color w:val="000000"/>
                <w:spacing w:val="-2"/>
                <w:sz w:val="18"/>
                <w:szCs w:val="18"/>
              </w:rPr>
            </w:pPr>
            <w:r w:rsidRPr="002B37A1">
              <w:rPr>
                <w:color w:val="000000"/>
                <w:spacing w:val="-2"/>
                <w:sz w:val="18"/>
                <w:szCs w:val="18"/>
              </w:rPr>
              <w:t>3349106.29</w:t>
            </w:r>
          </w:p>
          <w:p w:rsidR="004B513B" w:rsidRPr="002B37A1" w:rsidRDefault="004B513B" w:rsidP="004B513B">
            <w:pPr>
              <w:jc w:val="center"/>
              <w:rPr>
                <w:color w:val="000000"/>
                <w:spacing w:val="-2"/>
                <w:sz w:val="18"/>
                <w:szCs w:val="18"/>
              </w:rPr>
            </w:pPr>
            <w:r w:rsidRPr="002B37A1">
              <w:rPr>
                <w:color w:val="000000"/>
                <w:spacing w:val="-2"/>
                <w:sz w:val="18"/>
                <w:szCs w:val="18"/>
              </w:rPr>
              <w:t>3349134.42</w:t>
            </w:r>
          </w:p>
          <w:p w:rsidR="004B513B" w:rsidRPr="002B37A1" w:rsidRDefault="004B513B" w:rsidP="004B513B">
            <w:pPr>
              <w:jc w:val="center"/>
              <w:rPr>
                <w:color w:val="000000"/>
                <w:spacing w:val="-2"/>
                <w:sz w:val="18"/>
                <w:szCs w:val="18"/>
              </w:rPr>
            </w:pPr>
            <w:r w:rsidRPr="002B37A1">
              <w:rPr>
                <w:color w:val="000000"/>
                <w:spacing w:val="-2"/>
                <w:sz w:val="18"/>
                <w:szCs w:val="18"/>
              </w:rPr>
              <w:t>3349113.29</w:t>
            </w:r>
          </w:p>
          <w:p w:rsidR="004B513B" w:rsidRPr="002B37A1" w:rsidRDefault="004B513B" w:rsidP="004B513B">
            <w:pPr>
              <w:jc w:val="center"/>
              <w:rPr>
                <w:color w:val="000000"/>
                <w:spacing w:val="-2"/>
                <w:sz w:val="18"/>
                <w:szCs w:val="18"/>
              </w:rPr>
            </w:pPr>
            <w:r w:rsidRPr="002B37A1">
              <w:rPr>
                <w:color w:val="000000"/>
                <w:spacing w:val="-2"/>
                <w:sz w:val="18"/>
                <w:szCs w:val="18"/>
              </w:rPr>
              <w:t>3349095.20</w:t>
            </w:r>
          </w:p>
          <w:p w:rsidR="004B513B" w:rsidRPr="002B37A1" w:rsidRDefault="004B513B" w:rsidP="004B513B">
            <w:pPr>
              <w:jc w:val="center"/>
              <w:rPr>
                <w:color w:val="000000"/>
                <w:spacing w:val="-2"/>
                <w:sz w:val="18"/>
                <w:szCs w:val="18"/>
              </w:rPr>
            </w:pPr>
            <w:r w:rsidRPr="002B37A1">
              <w:rPr>
                <w:color w:val="000000"/>
                <w:spacing w:val="-2"/>
                <w:sz w:val="18"/>
                <w:szCs w:val="18"/>
              </w:rPr>
              <w:t>3349089.70</w:t>
            </w:r>
          </w:p>
        </w:tc>
        <w:tc>
          <w:tcPr>
            <w:tcW w:w="2551" w:type="dxa"/>
            <w:vMerge/>
          </w:tcPr>
          <w:p w:rsidR="004B513B" w:rsidRPr="002B37A1" w:rsidRDefault="004B513B" w:rsidP="004B513B">
            <w:pPr>
              <w:spacing w:line="240" w:lineRule="atLeast"/>
              <w:jc w:val="center"/>
              <w:rPr>
                <w:sz w:val="18"/>
                <w:szCs w:val="18"/>
              </w:rPr>
            </w:pPr>
          </w:p>
        </w:tc>
      </w:tr>
      <w:tr w:rsidR="004B513B" w:rsidRPr="002B37A1" w:rsidTr="00074BA1">
        <w:trPr>
          <w:trHeight w:val="1062"/>
        </w:trPr>
        <w:tc>
          <w:tcPr>
            <w:tcW w:w="568" w:type="dxa"/>
          </w:tcPr>
          <w:p w:rsidR="004B513B" w:rsidRPr="002B37A1" w:rsidRDefault="004B513B" w:rsidP="004B513B">
            <w:pPr>
              <w:spacing w:line="240" w:lineRule="atLeast"/>
              <w:jc w:val="center"/>
              <w:rPr>
                <w:sz w:val="18"/>
                <w:szCs w:val="18"/>
              </w:rPr>
            </w:pPr>
            <w:r w:rsidRPr="002B37A1">
              <w:rPr>
                <w:sz w:val="18"/>
                <w:szCs w:val="18"/>
              </w:rPr>
              <w:t>24</w:t>
            </w:r>
          </w:p>
        </w:tc>
        <w:tc>
          <w:tcPr>
            <w:tcW w:w="3544" w:type="dxa"/>
            <w:tcBorders>
              <w:top w:val="single" w:sz="4" w:space="0" w:color="000000"/>
              <w:bottom w:val="single" w:sz="4" w:space="0" w:color="000000"/>
            </w:tcBorders>
          </w:tcPr>
          <w:p w:rsidR="004B513B" w:rsidRPr="002B37A1" w:rsidRDefault="004B513B" w:rsidP="004B513B">
            <w:pPr>
              <w:spacing w:line="240" w:lineRule="atLeast"/>
              <w:jc w:val="center"/>
              <w:rPr>
                <w:sz w:val="18"/>
                <w:szCs w:val="18"/>
              </w:rPr>
            </w:pPr>
            <w:r w:rsidRPr="002B37A1">
              <w:rPr>
                <w:sz w:val="18"/>
                <w:szCs w:val="18"/>
              </w:rPr>
              <w:t xml:space="preserve">Иркутская область, Иркутский муниципальный район, </w:t>
            </w:r>
            <w:proofErr w:type="spellStart"/>
            <w:r w:rsidRPr="002B37A1">
              <w:rPr>
                <w:sz w:val="18"/>
                <w:szCs w:val="18"/>
              </w:rPr>
              <w:t>Хомутовское</w:t>
            </w:r>
            <w:proofErr w:type="spellEnd"/>
            <w:r w:rsidRPr="002B37A1">
              <w:rPr>
                <w:sz w:val="18"/>
                <w:szCs w:val="18"/>
              </w:rPr>
              <w:t xml:space="preserve"> сельское поселение,</w:t>
            </w:r>
          </w:p>
          <w:p w:rsidR="004B513B" w:rsidRPr="002B37A1" w:rsidRDefault="004B513B" w:rsidP="004B513B">
            <w:pPr>
              <w:spacing w:line="240" w:lineRule="atLeast"/>
              <w:jc w:val="center"/>
              <w:rPr>
                <w:sz w:val="18"/>
                <w:szCs w:val="18"/>
              </w:rPr>
            </w:pPr>
            <w:r w:rsidRPr="002B37A1">
              <w:rPr>
                <w:sz w:val="18"/>
                <w:szCs w:val="18"/>
              </w:rPr>
              <w:t xml:space="preserve">поселок </w:t>
            </w:r>
            <w:proofErr w:type="spellStart"/>
            <w:r w:rsidRPr="002B37A1">
              <w:rPr>
                <w:sz w:val="18"/>
                <w:szCs w:val="18"/>
              </w:rPr>
              <w:t>Плишкино</w:t>
            </w:r>
            <w:proofErr w:type="spellEnd"/>
            <w:r w:rsidRPr="002B37A1">
              <w:rPr>
                <w:sz w:val="18"/>
                <w:szCs w:val="18"/>
              </w:rPr>
              <w:t xml:space="preserve">, улица Школьная, земельный участок 19Б (38:36:000017:6147)                         </w:t>
            </w:r>
          </w:p>
        </w:tc>
        <w:tc>
          <w:tcPr>
            <w:tcW w:w="1134" w:type="dxa"/>
            <w:tcBorders>
              <w:top w:val="single" w:sz="4" w:space="0" w:color="000000"/>
              <w:bottom w:val="single" w:sz="4" w:space="0" w:color="000000"/>
            </w:tcBorders>
          </w:tcPr>
          <w:p w:rsidR="004B513B" w:rsidRPr="002B37A1" w:rsidRDefault="004B513B" w:rsidP="004B513B">
            <w:pPr>
              <w:jc w:val="center"/>
              <w:rPr>
                <w:sz w:val="18"/>
                <w:szCs w:val="18"/>
              </w:rPr>
            </w:pPr>
            <w:r w:rsidRPr="002B37A1">
              <w:rPr>
                <w:sz w:val="18"/>
                <w:szCs w:val="18"/>
              </w:rPr>
              <w:t>1102</w:t>
            </w:r>
          </w:p>
        </w:tc>
        <w:tc>
          <w:tcPr>
            <w:tcW w:w="2080" w:type="dxa"/>
            <w:tcBorders>
              <w:top w:val="single" w:sz="4" w:space="0" w:color="000000"/>
              <w:bottom w:val="single" w:sz="4" w:space="0" w:color="000000"/>
            </w:tcBorders>
          </w:tcPr>
          <w:p w:rsidR="004B513B" w:rsidRPr="002B37A1" w:rsidRDefault="004B513B" w:rsidP="006F09DF">
            <w:pPr>
              <w:spacing w:line="240" w:lineRule="atLeast"/>
              <w:ind w:left="-108" w:right="-108"/>
              <w:jc w:val="center"/>
              <w:rPr>
                <w:sz w:val="18"/>
                <w:szCs w:val="18"/>
              </w:rPr>
            </w:pPr>
            <w:r w:rsidRPr="002B37A1">
              <w:rPr>
                <w:sz w:val="18"/>
                <w:szCs w:val="18"/>
              </w:rPr>
              <w:t>Зона застройки</w:t>
            </w:r>
          </w:p>
          <w:p w:rsidR="004B513B" w:rsidRPr="002B37A1" w:rsidRDefault="004B513B" w:rsidP="006F09DF">
            <w:pPr>
              <w:spacing w:line="240" w:lineRule="atLeast"/>
              <w:ind w:left="-108" w:right="-108"/>
              <w:jc w:val="center"/>
              <w:rPr>
                <w:sz w:val="18"/>
                <w:szCs w:val="18"/>
              </w:rPr>
            </w:pPr>
            <w:r w:rsidRPr="002B37A1">
              <w:rPr>
                <w:sz w:val="18"/>
                <w:szCs w:val="18"/>
              </w:rPr>
              <w:t>Индивидуальными жилыми домами</w:t>
            </w:r>
          </w:p>
          <w:p w:rsidR="004B513B" w:rsidRPr="002B37A1" w:rsidRDefault="004B513B" w:rsidP="006F09DF">
            <w:pPr>
              <w:spacing w:line="240" w:lineRule="atLeast"/>
              <w:ind w:left="-108" w:right="-108"/>
              <w:jc w:val="center"/>
              <w:rPr>
                <w:sz w:val="18"/>
                <w:szCs w:val="18"/>
              </w:rPr>
            </w:pPr>
            <w:r w:rsidRPr="002B37A1">
              <w:rPr>
                <w:sz w:val="18"/>
                <w:szCs w:val="18"/>
              </w:rPr>
              <w:t>(ЖЗ-1)</w:t>
            </w:r>
          </w:p>
        </w:tc>
        <w:tc>
          <w:tcPr>
            <w:tcW w:w="1985" w:type="dxa"/>
            <w:tcBorders>
              <w:top w:val="single" w:sz="4" w:space="0" w:color="000000"/>
              <w:bottom w:val="single" w:sz="4" w:space="0" w:color="000000"/>
            </w:tcBorders>
          </w:tcPr>
          <w:p w:rsidR="004B513B" w:rsidRPr="002B37A1" w:rsidRDefault="004B513B" w:rsidP="00DB3709">
            <w:pPr>
              <w:ind w:left="357" w:firstLine="0"/>
              <w:rPr>
                <w:sz w:val="18"/>
                <w:szCs w:val="18"/>
              </w:rPr>
            </w:pPr>
            <w:r w:rsidRPr="002B37A1">
              <w:rPr>
                <w:sz w:val="18"/>
                <w:szCs w:val="18"/>
              </w:rPr>
              <w:t xml:space="preserve">Для индивидуального жилищного </w:t>
            </w:r>
            <w:r w:rsidRPr="002B37A1">
              <w:rPr>
                <w:sz w:val="18"/>
                <w:szCs w:val="18"/>
              </w:rPr>
              <w:br/>
              <w:t>строительства</w:t>
            </w:r>
          </w:p>
        </w:tc>
        <w:tc>
          <w:tcPr>
            <w:tcW w:w="1559" w:type="dxa"/>
            <w:tcBorders>
              <w:top w:val="single" w:sz="4" w:space="0" w:color="000000"/>
              <w:bottom w:val="single" w:sz="4" w:space="0" w:color="000000"/>
            </w:tcBorders>
          </w:tcPr>
          <w:p w:rsidR="004B513B" w:rsidRPr="002B37A1" w:rsidRDefault="004B513B" w:rsidP="00DB3709">
            <w:pPr>
              <w:ind w:left="357" w:firstLine="0"/>
              <w:rPr>
                <w:sz w:val="18"/>
                <w:szCs w:val="18"/>
              </w:rPr>
            </w:pPr>
            <w:r w:rsidRPr="002B37A1">
              <w:rPr>
                <w:sz w:val="18"/>
                <w:szCs w:val="18"/>
              </w:rPr>
              <w:t>Земли населенных пунктов</w:t>
            </w:r>
          </w:p>
        </w:tc>
        <w:tc>
          <w:tcPr>
            <w:tcW w:w="1463" w:type="dxa"/>
            <w:tcBorders>
              <w:top w:val="single" w:sz="4" w:space="0" w:color="000000"/>
              <w:bottom w:val="single" w:sz="4" w:space="0" w:color="000000"/>
              <w:right w:val="single" w:sz="4" w:space="0" w:color="auto"/>
            </w:tcBorders>
          </w:tcPr>
          <w:p w:rsidR="004B513B" w:rsidRPr="002B37A1" w:rsidRDefault="004B513B" w:rsidP="004B513B">
            <w:pPr>
              <w:jc w:val="center"/>
              <w:rPr>
                <w:color w:val="000000"/>
                <w:spacing w:val="-2"/>
                <w:sz w:val="18"/>
                <w:szCs w:val="18"/>
              </w:rPr>
            </w:pPr>
            <w:r w:rsidRPr="002B37A1">
              <w:rPr>
                <w:color w:val="000000"/>
                <w:spacing w:val="-2"/>
                <w:sz w:val="18"/>
                <w:szCs w:val="18"/>
              </w:rPr>
              <w:t>392340.28</w:t>
            </w:r>
          </w:p>
          <w:p w:rsidR="004B513B" w:rsidRPr="002B37A1" w:rsidRDefault="004B513B" w:rsidP="004B513B">
            <w:pPr>
              <w:jc w:val="center"/>
              <w:rPr>
                <w:color w:val="000000"/>
                <w:spacing w:val="-2"/>
                <w:sz w:val="18"/>
                <w:szCs w:val="18"/>
              </w:rPr>
            </w:pPr>
            <w:r w:rsidRPr="002B37A1">
              <w:rPr>
                <w:color w:val="000000"/>
                <w:spacing w:val="-2"/>
                <w:sz w:val="18"/>
                <w:szCs w:val="18"/>
              </w:rPr>
              <w:t>392371.05</w:t>
            </w:r>
          </w:p>
          <w:p w:rsidR="004B513B" w:rsidRPr="002B37A1" w:rsidRDefault="004B513B" w:rsidP="004B513B">
            <w:pPr>
              <w:jc w:val="center"/>
              <w:rPr>
                <w:color w:val="000000"/>
                <w:spacing w:val="-2"/>
                <w:sz w:val="18"/>
                <w:szCs w:val="18"/>
              </w:rPr>
            </w:pPr>
            <w:r w:rsidRPr="002B37A1">
              <w:rPr>
                <w:color w:val="000000"/>
                <w:spacing w:val="-2"/>
                <w:sz w:val="18"/>
                <w:szCs w:val="18"/>
              </w:rPr>
              <w:t>392358.83</w:t>
            </w:r>
          </w:p>
          <w:p w:rsidR="004B513B" w:rsidRPr="002B37A1" w:rsidRDefault="004B513B" w:rsidP="004B513B">
            <w:pPr>
              <w:jc w:val="center"/>
              <w:rPr>
                <w:color w:val="000000"/>
                <w:spacing w:val="-2"/>
                <w:sz w:val="18"/>
                <w:szCs w:val="18"/>
              </w:rPr>
            </w:pPr>
            <w:r w:rsidRPr="002B37A1">
              <w:rPr>
                <w:color w:val="000000"/>
                <w:spacing w:val="-2"/>
                <w:sz w:val="18"/>
                <w:szCs w:val="18"/>
              </w:rPr>
              <w:t>392324.53</w:t>
            </w:r>
          </w:p>
          <w:p w:rsidR="004B513B" w:rsidRPr="002B37A1" w:rsidRDefault="004B513B" w:rsidP="004B513B">
            <w:pPr>
              <w:jc w:val="center"/>
              <w:rPr>
                <w:color w:val="000000"/>
                <w:spacing w:val="-2"/>
                <w:sz w:val="18"/>
                <w:szCs w:val="18"/>
              </w:rPr>
            </w:pPr>
            <w:r w:rsidRPr="002B37A1">
              <w:rPr>
                <w:color w:val="000000"/>
                <w:spacing w:val="-2"/>
                <w:sz w:val="18"/>
                <w:szCs w:val="18"/>
              </w:rPr>
              <w:t>392340.28</w:t>
            </w:r>
          </w:p>
        </w:tc>
        <w:tc>
          <w:tcPr>
            <w:tcW w:w="1560" w:type="dxa"/>
            <w:tcBorders>
              <w:top w:val="single" w:sz="4" w:space="0" w:color="000000"/>
              <w:left w:val="single" w:sz="4" w:space="0" w:color="auto"/>
              <w:bottom w:val="single" w:sz="4" w:space="0" w:color="000000"/>
            </w:tcBorders>
          </w:tcPr>
          <w:p w:rsidR="004B513B" w:rsidRPr="002B37A1" w:rsidRDefault="004B513B" w:rsidP="004B513B">
            <w:pPr>
              <w:jc w:val="center"/>
              <w:rPr>
                <w:color w:val="000000"/>
                <w:spacing w:val="-2"/>
                <w:sz w:val="18"/>
                <w:szCs w:val="18"/>
              </w:rPr>
            </w:pPr>
            <w:r w:rsidRPr="002B37A1">
              <w:rPr>
                <w:color w:val="000000"/>
                <w:spacing w:val="-2"/>
                <w:sz w:val="18"/>
                <w:szCs w:val="18"/>
              </w:rPr>
              <w:t>3349113.29</w:t>
            </w:r>
          </w:p>
          <w:p w:rsidR="004B513B" w:rsidRPr="002B37A1" w:rsidRDefault="004B513B" w:rsidP="004B513B">
            <w:pPr>
              <w:jc w:val="center"/>
              <w:rPr>
                <w:color w:val="000000"/>
                <w:spacing w:val="-2"/>
                <w:sz w:val="18"/>
                <w:szCs w:val="18"/>
              </w:rPr>
            </w:pPr>
            <w:r w:rsidRPr="002B37A1">
              <w:rPr>
                <w:color w:val="000000"/>
                <w:spacing w:val="-2"/>
                <w:sz w:val="18"/>
                <w:szCs w:val="18"/>
              </w:rPr>
              <w:t>3349134.42</w:t>
            </w:r>
          </w:p>
          <w:p w:rsidR="004B513B" w:rsidRPr="002B37A1" w:rsidRDefault="004B513B" w:rsidP="004B513B">
            <w:pPr>
              <w:jc w:val="center"/>
              <w:rPr>
                <w:color w:val="000000"/>
                <w:spacing w:val="-2"/>
                <w:sz w:val="18"/>
                <w:szCs w:val="18"/>
              </w:rPr>
            </w:pPr>
            <w:r w:rsidRPr="002B37A1">
              <w:rPr>
                <w:color w:val="000000"/>
                <w:spacing w:val="-2"/>
                <w:sz w:val="18"/>
                <w:szCs w:val="18"/>
              </w:rPr>
              <w:t>3349159.78</w:t>
            </w:r>
          </w:p>
          <w:p w:rsidR="004B513B" w:rsidRPr="002B37A1" w:rsidRDefault="004B513B" w:rsidP="004B513B">
            <w:pPr>
              <w:jc w:val="center"/>
              <w:rPr>
                <w:color w:val="000000"/>
                <w:spacing w:val="-2"/>
                <w:sz w:val="18"/>
                <w:szCs w:val="18"/>
              </w:rPr>
            </w:pPr>
            <w:r w:rsidRPr="002B37A1">
              <w:rPr>
                <w:color w:val="000000"/>
                <w:spacing w:val="-2"/>
                <w:sz w:val="18"/>
                <w:szCs w:val="18"/>
              </w:rPr>
              <w:t>3349136.68</w:t>
            </w:r>
          </w:p>
          <w:p w:rsidR="004B513B" w:rsidRPr="002B37A1" w:rsidRDefault="004B513B" w:rsidP="004B513B">
            <w:pPr>
              <w:jc w:val="center"/>
              <w:rPr>
                <w:color w:val="000000"/>
                <w:spacing w:val="-2"/>
                <w:sz w:val="18"/>
                <w:szCs w:val="18"/>
              </w:rPr>
            </w:pPr>
            <w:r w:rsidRPr="002B37A1">
              <w:rPr>
                <w:color w:val="000000"/>
                <w:spacing w:val="-2"/>
                <w:sz w:val="18"/>
                <w:szCs w:val="18"/>
              </w:rPr>
              <w:t>3349113.29</w:t>
            </w:r>
          </w:p>
        </w:tc>
        <w:tc>
          <w:tcPr>
            <w:tcW w:w="2551" w:type="dxa"/>
            <w:vMerge/>
          </w:tcPr>
          <w:p w:rsidR="004B513B" w:rsidRPr="002B37A1" w:rsidRDefault="004B513B" w:rsidP="004B513B">
            <w:pPr>
              <w:spacing w:line="240" w:lineRule="atLeast"/>
              <w:jc w:val="center"/>
              <w:rPr>
                <w:sz w:val="18"/>
                <w:szCs w:val="18"/>
              </w:rPr>
            </w:pPr>
          </w:p>
        </w:tc>
      </w:tr>
      <w:tr w:rsidR="004B513B" w:rsidRPr="002B37A1" w:rsidTr="00074BA1">
        <w:trPr>
          <w:trHeight w:val="557"/>
        </w:trPr>
        <w:tc>
          <w:tcPr>
            <w:tcW w:w="568" w:type="dxa"/>
          </w:tcPr>
          <w:p w:rsidR="004B513B" w:rsidRPr="002B37A1" w:rsidRDefault="004B513B" w:rsidP="004B513B">
            <w:pPr>
              <w:spacing w:line="240" w:lineRule="atLeast"/>
              <w:jc w:val="center"/>
              <w:rPr>
                <w:sz w:val="18"/>
                <w:szCs w:val="18"/>
              </w:rPr>
            </w:pPr>
            <w:r w:rsidRPr="002B37A1">
              <w:rPr>
                <w:sz w:val="18"/>
                <w:szCs w:val="18"/>
              </w:rPr>
              <w:t>25</w:t>
            </w:r>
          </w:p>
        </w:tc>
        <w:tc>
          <w:tcPr>
            <w:tcW w:w="3544" w:type="dxa"/>
            <w:tcBorders>
              <w:top w:val="single" w:sz="4" w:space="0" w:color="000000"/>
              <w:bottom w:val="single" w:sz="4" w:space="0" w:color="000000"/>
            </w:tcBorders>
          </w:tcPr>
          <w:p w:rsidR="004B513B" w:rsidRPr="002B37A1" w:rsidRDefault="004B513B" w:rsidP="004B513B">
            <w:pPr>
              <w:spacing w:line="240" w:lineRule="atLeast"/>
              <w:jc w:val="center"/>
              <w:rPr>
                <w:sz w:val="18"/>
                <w:szCs w:val="18"/>
              </w:rPr>
            </w:pPr>
            <w:r w:rsidRPr="002B37A1">
              <w:rPr>
                <w:sz w:val="18"/>
                <w:szCs w:val="18"/>
              </w:rPr>
              <w:t xml:space="preserve">Иркутская область, Иркутский муниципальный район, </w:t>
            </w:r>
            <w:proofErr w:type="spellStart"/>
            <w:r w:rsidRPr="002B37A1">
              <w:rPr>
                <w:sz w:val="18"/>
                <w:szCs w:val="18"/>
              </w:rPr>
              <w:t>Хомутовское</w:t>
            </w:r>
            <w:proofErr w:type="spellEnd"/>
            <w:r w:rsidRPr="002B37A1">
              <w:rPr>
                <w:sz w:val="18"/>
                <w:szCs w:val="18"/>
              </w:rPr>
              <w:t xml:space="preserve"> сельское поселение,</w:t>
            </w:r>
          </w:p>
          <w:p w:rsidR="004B513B" w:rsidRPr="002B37A1" w:rsidRDefault="004B513B" w:rsidP="004B513B">
            <w:pPr>
              <w:spacing w:line="240" w:lineRule="atLeast"/>
              <w:jc w:val="center"/>
              <w:rPr>
                <w:sz w:val="18"/>
                <w:szCs w:val="18"/>
              </w:rPr>
            </w:pPr>
            <w:r w:rsidRPr="002B37A1">
              <w:rPr>
                <w:sz w:val="18"/>
                <w:szCs w:val="18"/>
              </w:rPr>
              <w:t xml:space="preserve">поселок </w:t>
            </w:r>
            <w:proofErr w:type="spellStart"/>
            <w:r w:rsidRPr="002B37A1">
              <w:rPr>
                <w:sz w:val="18"/>
                <w:szCs w:val="18"/>
              </w:rPr>
              <w:t>Плишкино</w:t>
            </w:r>
            <w:proofErr w:type="spellEnd"/>
            <w:r w:rsidRPr="002B37A1">
              <w:rPr>
                <w:sz w:val="18"/>
                <w:szCs w:val="18"/>
              </w:rPr>
              <w:t xml:space="preserve">, улица 3 Июля, земельный участок 10 (38:36:000017:6137)                         </w:t>
            </w:r>
          </w:p>
        </w:tc>
        <w:tc>
          <w:tcPr>
            <w:tcW w:w="1134" w:type="dxa"/>
            <w:tcBorders>
              <w:top w:val="single" w:sz="4" w:space="0" w:color="000000"/>
              <w:bottom w:val="single" w:sz="4" w:space="0" w:color="000000"/>
            </w:tcBorders>
          </w:tcPr>
          <w:p w:rsidR="004B513B" w:rsidRPr="002B37A1" w:rsidRDefault="004B513B" w:rsidP="004B513B">
            <w:pPr>
              <w:jc w:val="center"/>
              <w:rPr>
                <w:sz w:val="18"/>
                <w:szCs w:val="18"/>
              </w:rPr>
            </w:pPr>
            <w:r w:rsidRPr="002B37A1">
              <w:rPr>
                <w:sz w:val="18"/>
                <w:szCs w:val="18"/>
              </w:rPr>
              <w:t>1000</w:t>
            </w:r>
          </w:p>
        </w:tc>
        <w:tc>
          <w:tcPr>
            <w:tcW w:w="2080" w:type="dxa"/>
            <w:tcBorders>
              <w:top w:val="single" w:sz="4" w:space="0" w:color="000000"/>
              <w:bottom w:val="single" w:sz="4" w:space="0" w:color="000000"/>
            </w:tcBorders>
          </w:tcPr>
          <w:p w:rsidR="004B513B" w:rsidRPr="002B37A1" w:rsidRDefault="004B513B" w:rsidP="006F09DF">
            <w:pPr>
              <w:spacing w:line="240" w:lineRule="atLeast"/>
              <w:ind w:left="-108" w:right="-108"/>
              <w:jc w:val="center"/>
              <w:rPr>
                <w:sz w:val="18"/>
                <w:szCs w:val="18"/>
              </w:rPr>
            </w:pPr>
            <w:r w:rsidRPr="002B37A1">
              <w:rPr>
                <w:sz w:val="18"/>
                <w:szCs w:val="18"/>
              </w:rPr>
              <w:t>Зона застройки</w:t>
            </w:r>
          </w:p>
          <w:p w:rsidR="004B513B" w:rsidRPr="002B37A1" w:rsidRDefault="004B513B" w:rsidP="006F09DF">
            <w:pPr>
              <w:spacing w:line="240" w:lineRule="atLeast"/>
              <w:ind w:left="-108" w:right="-108"/>
              <w:jc w:val="center"/>
              <w:rPr>
                <w:sz w:val="18"/>
                <w:szCs w:val="18"/>
              </w:rPr>
            </w:pPr>
            <w:r w:rsidRPr="002B37A1">
              <w:rPr>
                <w:sz w:val="18"/>
                <w:szCs w:val="18"/>
              </w:rPr>
              <w:t>Индивидуальными жилыми домами</w:t>
            </w:r>
          </w:p>
          <w:p w:rsidR="004B513B" w:rsidRPr="002B37A1" w:rsidRDefault="004B513B" w:rsidP="006F09DF">
            <w:pPr>
              <w:spacing w:line="240" w:lineRule="atLeast"/>
              <w:ind w:left="-108" w:right="-108"/>
              <w:jc w:val="center"/>
              <w:rPr>
                <w:sz w:val="18"/>
                <w:szCs w:val="18"/>
              </w:rPr>
            </w:pPr>
            <w:r w:rsidRPr="002B37A1">
              <w:rPr>
                <w:sz w:val="18"/>
                <w:szCs w:val="18"/>
              </w:rPr>
              <w:t>(ЖЗ-1)</w:t>
            </w:r>
          </w:p>
        </w:tc>
        <w:tc>
          <w:tcPr>
            <w:tcW w:w="1985" w:type="dxa"/>
            <w:tcBorders>
              <w:top w:val="single" w:sz="4" w:space="0" w:color="000000"/>
              <w:bottom w:val="single" w:sz="4" w:space="0" w:color="000000"/>
            </w:tcBorders>
          </w:tcPr>
          <w:p w:rsidR="004B513B" w:rsidRPr="002B37A1" w:rsidRDefault="004B513B" w:rsidP="00DB3709">
            <w:pPr>
              <w:ind w:left="357" w:firstLine="0"/>
              <w:rPr>
                <w:sz w:val="18"/>
                <w:szCs w:val="18"/>
              </w:rPr>
            </w:pPr>
            <w:r w:rsidRPr="002B37A1">
              <w:rPr>
                <w:sz w:val="18"/>
                <w:szCs w:val="18"/>
              </w:rPr>
              <w:t xml:space="preserve">Для индивидуального жилищного </w:t>
            </w:r>
            <w:r w:rsidRPr="002B37A1">
              <w:rPr>
                <w:sz w:val="18"/>
                <w:szCs w:val="18"/>
              </w:rPr>
              <w:br/>
              <w:t>строительства</w:t>
            </w:r>
          </w:p>
        </w:tc>
        <w:tc>
          <w:tcPr>
            <w:tcW w:w="1559" w:type="dxa"/>
            <w:tcBorders>
              <w:top w:val="single" w:sz="4" w:space="0" w:color="000000"/>
              <w:bottom w:val="single" w:sz="4" w:space="0" w:color="000000"/>
            </w:tcBorders>
          </w:tcPr>
          <w:p w:rsidR="004B513B" w:rsidRPr="002B37A1" w:rsidRDefault="004B513B" w:rsidP="00DB3709">
            <w:pPr>
              <w:ind w:left="357" w:firstLine="0"/>
              <w:rPr>
                <w:sz w:val="18"/>
                <w:szCs w:val="18"/>
              </w:rPr>
            </w:pPr>
            <w:r w:rsidRPr="002B37A1">
              <w:rPr>
                <w:sz w:val="18"/>
                <w:szCs w:val="18"/>
              </w:rPr>
              <w:t>Земли населенных пунктов</w:t>
            </w:r>
          </w:p>
        </w:tc>
        <w:tc>
          <w:tcPr>
            <w:tcW w:w="1463" w:type="dxa"/>
            <w:tcBorders>
              <w:top w:val="single" w:sz="4" w:space="0" w:color="000000"/>
              <w:bottom w:val="single" w:sz="4" w:space="0" w:color="000000"/>
              <w:right w:val="single" w:sz="4" w:space="0" w:color="auto"/>
            </w:tcBorders>
          </w:tcPr>
          <w:p w:rsidR="004B513B" w:rsidRPr="002B37A1" w:rsidRDefault="004B513B" w:rsidP="004B513B">
            <w:pPr>
              <w:jc w:val="center"/>
              <w:rPr>
                <w:color w:val="000000"/>
                <w:spacing w:val="-2"/>
                <w:sz w:val="18"/>
                <w:szCs w:val="18"/>
              </w:rPr>
            </w:pPr>
            <w:r w:rsidRPr="002B37A1">
              <w:rPr>
                <w:color w:val="000000"/>
                <w:spacing w:val="-2"/>
                <w:sz w:val="18"/>
                <w:szCs w:val="18"/>
              </w:rPr>
              <w:t>392225.39</w:t>
            </w:r>
          </w:p>
          <w:p w:rsidR="004B513B" w:rsidRPr="002B37A1" w:rsidRDefault="004B513B" w:rsidP="004B513B">
            <w:pPr>
              <w:jc w:val="center"/>
              <w:rPr>
                <w:color w:val="000000"/>
                <w:spacing w:val="-2"/>
                <w:sz w:val="18"/>
                <w:szCs w:val="18"/>
              </w:rPr>
            </w:pPr>
            <w:r w:rsidRPr="002B37A1">
              <w:rPr>
                <w:color w:val="000000"/>
                <w:spacing w:val="-2"/>
                <w:sz w:val="18"/>
                <w:szCs w:val="18"/>
              </w:rPr>
              <w:t>392243.02</w:t>
            </w:r>
          </w:p>
          <w:p w:rsidR="004B513B" w:rsidRPr="002B37A1" w:rsidRDefault="004B513B" w:rsidP="004B513B">
            <w:pPr>
              <w:jc w:val="center"/>
              <w:rPr>
                <w:color w:val="000000"/>
                <w:spacing w:val="-2"/>
                <w:sz w:val="18"/>
                <w:szCs w:val="18"/>
              </w:rPr>
            </w:pPr>
            <w:r w:rsidRPr="002B37A1">
              <w:rPr>
                <w:color w:val="000000"/>
                <w:spacing w:val="-2"/>
                <w:sz w:val="18"/>
                <w:szCs w:val="18"/>
              </w:rPr>
              <w:t>392216.85</w:t>
            </w:r>
          </w:p>
          <w:p w:rsidR="004B513B" w:rsidRPr="002B37A1" w:rsidRDefault="004B513B" w:rsidP="004B513B">
            <w:pPr>
              <w:jc w:val="center"/>
              <w:rPr>
                <w:color w:val="000000"/>
                <w:spacing w:val="-2"/>
                <w:sz w:val="18"/>
                <w:szCs w:val="18"/>
              </w:rPr>
            </w:pPr>
            <w:r w:rsidRPr="002B37A1">
              <w:rPr>
                <w:color w:val="000000"/>
                <w:spacing w:val="-2"/>
                <w:sz w:val="18"/>
                <w:szCs w:val="18"/>
              </w:rPr>
              <w:t>392199.16</w:t>
            </w:r>
          </w:p>
          <w:p w:rsidR="004B513B" w:rsidRPr="002B37A1" w:rsidRDefault="004B513B" w:rsidP="004B513B">
            <w:pPr>
              <w:jc w:val="center"/>
              <w:rPr>
                <w:color w:val="000000"/>
                <w:spacing w:val="-2"/>
                <w:sz w:val="18"/>
                <w:szCs w:val="18"/>
              </w:rPr>
            </w:pPr>
            <w:r w:rsidRPr="002B37A1">
              <w:rPr>
                <w:color w:val="000000"/>
                <w:spacing w:val="-2"/>
                <w:sz w:val="18"/>
                <w:szCs w:val="18"/>
              </w:rPr>
              <w:t>392225.39</w:t>
            </w:r>
          </w:p>
        </w:tc>
        <w:tc>
          <w:tcPr>
            <w:tcW w:w="1560" w:type="dxa"/>
            <w:tcBorders>
              <w:top w:val="single" w:sz="4" w:space="0" w:color="000000"/>
              <w:left w:val="single" w:sz="4" w:space="0" w:color="auto"/>
              <w:bottom w:val="single" w:sz="4" w:space="0" w:color="000000"/>
            </w:tcBorders>
          </w:tcPr>
          <w:p w:rsidR="004B513B" w:rsidRPr="002B37A1" w:rsidRDefault="004B513B" w:rsidP="004B513B">
            <w:pPr>
              <w:jc w:val="center"/>
              <w:rPr>
                <w:color w:val="000000"/>
                <w:spacing w:val="-2"/>
                <w:sz w:val="18"/>
                <w:szCs w:val="18"/>
              </w:rPr>
            </w:pPr>
            <w:r w:rsidRPr="002B37A1">
              <w:rPr>
                <w:color w:val="000000"/>
                <w:spacing w:val="-2"/>
                <w:sz w:val="18"/>
                <w:szCs w:val="18"/>
              </w:rPr>
              <w:t>3349261.04</w:t>
            </w:r>
          </w:p>
          <w:p w:rsidR="004B513B" w:rsidRPr="002B37A1" w:rsidRDefault="004B513B" w:rsidP="004B513B">
            <w:pPr>
              <w:jc w:val="center"/>
              <w:rPr>
                <w:color w:val="000000"/>
                <w:spacing w:val="-2"/>
                <w:sz w:val="18"/>
                <w:szCs w:val="18"/>
              </w:rPr>
            </w:pPr>
            <w:r w:rsidRPr="002B37A1">
              <w:rPr>
                <w:color w:val="000000"/>
                <w:spacing w:val="-2"/>
                <w:sz w:val="18"/>
                <w:szCs w:val="18"/>
              </w:rPr>
              <w:t>3349272.93</w:t>
            </w:r>
          </w:p>
          <w:p w:rsidR="004B513B" w:rsidRPr="002B37A1" w:rsidRDefault="004B513B" w:rsidP="004B513B">
            <w:pPr>
              <w:jc w:val="center"/>
              <w:rPr>
                <w:color w:val="000000"/>
                <w:spacing w:val="-2"/>
                <w:sz w:val="18"/>
                <w:szCs w:val="18"/>
              </w:rPr>
            </w:pPr>
            <w:r w:rsidRPr="002B37A1">
              <w:rPr>
                <w:color w:val="000000"/>
                <w:spacing w:val="-2"/>
                <w:sz w:val="18"/>
                <w:szCs w:val="18"/>
              </w:rPr>
              <w:t>3349311.96</w:t>
            </w:r>
          </w:p>
          <w:p w:rsidR="004B513B" w:rsidRPr="002B37A1" w:rsidRDefault="004B513B" w:rsidP="004B513B">
            <w:pPr>
              <w:jc w:val="center"/>
              <w:rPr>
                <w:color w:val="000000"/>
                <w:spacing w:val="-2"/>
                <w:sz w:val="18"/>
                <w:szCs w:val="18"/>
              </w:rPr>
            </w:pPr>
            <w:r w:rsidRPr="002B37A1">
              <w:rPr>
                <w:color w:val="000000"/>
                <w:spacing w:val="-2"/>
                <w:sz w:val="18"/>
                <w:szCs w:val="18"/>
              </w:rPr>
              <w:t>3349300.16</w:t>
            </w:r>
          </w:p>
          <w:p w:rsidR="004B513B" w:rsidRPr="002B37A1" w:rsidRDefault="004B513B" w:rsidP="004B513B">
            <w:pPr>
              <w:jc w:val="center"/>
              <w:rPr>
                <w:color w:val="000000"/>
                <w:spacing w:val="-2"/>
                <w:sz w:val="18"/>
                <w:szCs w:val="18"/>
              </w:rPr>
            </w:pPr>
            <w:r w:rsidRPr="002B37A1">
              <w:rPr>
                <w:color w:val="000000"/>
                <w:spacing w:val="-2"/>
                <w:sz w:val="18"/>
                <w:szCs w:val="18"/>
              </w:rPr>
              <w:t>3349261.04</w:t>
            </w:r>
          </w:p>
        </w:tc>
        <w:tc>
          <w:tcPr>
            <w:tcW w:w="2551" w:type="dxa"/>
            <w:vMerge w:val="restart"/>
          </w:tcPr>
          <w:p w:rsidR="004B513B" w:rsidRPr="002B37A1" w:rsidRDefault="004B513B" w:rsidP="004B513B">
            <w:pPr>
              <w:pStyle w:val="aff3"/>
              <w:contextualSpacing/>
              <w:jc w:val="center"/>
              <w:rPr>
                <w:rFonts w:ascii="Times New Roman" w:hAnsi="Times New Roman"/>
                <w:color w:val="000000"/>
                <w:sz w:val="18"/>
                <w:szCs w:val="18"/>
              </w:rPr>
            </w:pPr>
            <w:r w:rsidRPr="002B37A1">
              <w:rPr>
                <w:rFonts w:ascii="Times New Roman" w:hAnsi="Times New Roman"/>
                <w:bCs/>
                <w:color w:val="000000"/>
                <w:sz w:val="18"/>
                <w:szCs w:val="18"/>
              </w:rPr>
              <w:t>Сети инженерно-технического обеспечения (</w:t>
            </w:r>
            <w:r w:rsidRPr="002B37A1">
              <w:rPr>
                <w:rFonts w:ascii="Times New Roman" w:hAnsi="Times New Roman"/>
                <w:color w:val="000000"/>
                <w:sz w:val="18"/>
                <w:szCs w:val="18"/>
              </w:rPr>
              <w:t>тепл</w:t>
            </w:r>
            <w:proofErr w:type="gramStart"/>
            <w:r w:rsidRPr="002B37A1">
              <w:rPr>
                <w:rFonts w:ascii="Times New Roman" w:hAnsi="Times New Roman"/>
                <w:color w:val="000000"/>
                <w:sz w:val="18"/>
                <w:szCs w:val="18"/>
              </w:rPr>
              <w:t>о-</w:t>
            </w:r>
            <w:proofErr w:type="gramEnd"/>
            <w:r w:rsidRPr="002B37A1">
              <w:rPr>
                <w:rFonts w:ascii="Times New Roman" w:hAnsi="Times New Roman"/>
                <w:color w:val="000000"/>
                <w:sz w:val="18"/>
                <w:szCs w:val="18"/>
              </w:rPr>
              <w:t>, газо-, водоснабжения и водоотведения) отсутствуют.</w:t>
            </w:r>
          </w:p>
          <w:p w:rsidR="004B513B" w:rsidRPr="002B37A1" w:rsidRDefault="004B513B" w:rsidP="004B513B">
            <w:pPr>
              <w:spacing w:line="240" w:lineRule="atLeast"/>
              <w:jc w:val="center"/>
              <w:rPr>
                <w:sz w:val="18"/>
                <w:szCs w:val="18"/>
              </w:rPr>
            </w:pPr>
            <w:r w:rsidRPr="002B37A1">
              <w:rPr>
                <w:color w:val="000000"/>
                <w:sz w:val="18"/>
                <w:szCs w:val="18"/>
              </w:rPr>
              <w:t xml:space="preserve">Подключение к электрическим сетям осуществляется в соответствии с </w:t>
            </w:r>
            <w:r w:rsidRPr="002B37A1">
              <w:rPr>
                <w:bCs/>
                <w:color w:val="000000"/>
                <w:sz w:val="18"/>
                <w:szCs w:val="18"/>
              </w:rPr>
              <w:t xml:space="preserve">Правилами технологического присоединения </w:t>
            </w:r>
            <w:proofErr w:type="spellStart"/>
            <w:r w:rsidRPr="002B37A1">
              <w:rPr>
                <w:bCs/>
                <w:color w:val="000000"/>
                <w:sz w:val="18"/>
                <w:szCs w:val="18"/>
              </w:rPr>
              <w:t>энергопринимающих</w:t>
            </w:r>
            <w:proofErr w:type="spellEnd"/>
            <w:r w:rsidRPr="002B37A1">
              <w:rPr>
                <w:bCs/>
                <w:color w:val="000000"/>
                <w:sz w:val="18"/>
                <w:szCs w:val="18"/>
              </w:rPr>
              <w:t xml:space="preserve"> устройств потребителей электрической </w:t>
            </w:r>
            <w:r w:rsidRPr="002B37A1">
              <w:rPr>
                <w:bCs/>
                <w:color w:val="000000"/>
                <w:sz w:val="18"/>
                <w:szCs w:val="18"/>
              </w:rPr>
              <w:lastRenderedPageBreak/>
              <w:t xml:space="preserve">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утвержденными </w:t>
            </w:r>
            <w:hyperlink w:anchor="sub_0" w:history="1">
              <w:r w:rsidRPr="002B37A1">
                <w:rPr>
                  <w:color w:val="000000"/>
                  <w:sz w:val="18"/>
                  <w:szCs w:val="18"/>
                </w:rPr>
                <w:t>постановлением</w:t>
              </w:r>
            </w:hyperlink>
            <w:r w:rsidRPr="002B37A1">
              <w:rPr>
                <w:bCs/>
                <w:color w:val="000000"/>
                <w:sz w:val="18"/>
                <w:szCs w:val="18"/>
              </w:rPr>
              <w:t xml:space="preserve"> Правительства Российской Федерации от 27 декабря 2004 года № 861</w:t>
            </w:r>
          </w:p>
        </w:tc>
      </w:tr>
      <w:tr w:rsidR="004B513B" w:rsidRPr="002B37A1" w:rsidTr="00074BA1">
        <w:trPr>
          <w:trHeight w:val="1062"/>
        </w:trPr>
        <w:tc>
          <w:tcPr>
            <w:tcW w:w="568" w:type="dxa"/>
          </w:tcPr>
          <w:p w:rsidR="004B513B" w:rsidRPr="002B37A1" w:rsidRDefault="004B513B" w:rsidP="004B513B">
            <w:pPr>
              <w:spacing w:line="240" w:lineRule="atLeast"/>
              <w:jc w:val="center"/>
              <w:rPr>
                <w:sz w:val="18"/>
                <w:szCs w:val="18"/>
              </w:rPr>
            </w:pPr>
            <w:r w:rsidRPr="002B37A1">
              <w:rPr>
                <w:sz w:val="18"/>
                <w:szCs w:val="18"/>
              </w:rPr>
              <w:t>26</w:t>
            </w:r>
          </w:p>
        </w:tc>
        <w:tc>
          <w:tcPr>
            <w:tcW w:w="3544" w:type="dxa"/>
            <w:tcBorders>
              <w:top w:val="single" w:sz="4" w:space="0" w:color="000000"/>
              <w:bottom w:val="single" w:sz="4" w:space="0" w:color="000000"/>
            </w:tcBorders>
          </w:tcPr>
          <w:p w:rsidR="004B513B" w:rsidRPr="002B37A1" w:rsidRDefault="004B513B" w:rsidP="004B513B">
            <w:pPr>
              <w:spacing w:line="240" w:lineRule="atLeast"/>
              <w:jc w:val="center"/>
              <w:rPr>
                <w:sz w:val="18"/>
                <w:szCs w:val="18"/>
              </w:rPr>
            </w:pPr>
            <w:r w:rsidRPr="002B37A1">
              <w:rPr>
                <w:sz w:val="18"/>
                <w:szCs w:val="18"/>
              </w:rPr>
              <w:t xml:space="preserve">Иркутская область, Иркутский муниципальный район, </w:t>
            </w:r>
            <w:proofErr w:type="spellStart"/>
            <w:r w:rsidRPr="002B37A1">
              <w:rPr>
                <w:sz w:val="18"/>
                <w:szCs w:val="18"/>
              </w:rPr>
              <w:t>Хомутовское</w:t>
            </w:r>
            <w:proofErr w:type="spellEnd"/>
            <w:r w:rsidRPr="002B37A1">
              <w:rPr>
                <w:sz w:val="18"/>
                <w:szCs w:val="18"/>
              </w:rPr>
              <w:t xml:space="preserve"> сельское поселение,</w:t>
            </w:r>
          </w:p>
          <w:p w:rsidR="004B513B" w:rsidRPr="002B37A1" w:rsidRDefault="004B513B" w:rsidP="004B513B">
            <w:pPr>
              <w:spacing w:line="240" w:lineRule="atLeast"/>
              <w:jc w:val="center"/>
              <w:rPr>
                <w:sz w:val="18"/>
                <w:szCs w:val="18"/>
              </w:rPr>
            </w:pPr>
            <w:r w:rsidRPr="002B37A1">
              <w:rPr>
                <w:sz w:val="18"/>
                <w:szCs w:val="18"/>
              </w:rPr>
              <w:t xml:space="preserve">поселок </w:t>
            </w:r>
            <w:proofErr w:type="spellStart"/>
            <w:r w:rsidRPr="002B37A1">
              <w:rPr>
                <w:sz w:val="18"/>
                <w:szCs w:val="18"/>
              </w:rPr>
              <w:t>Плишкино</w:t>
            </w:r>
            <w:proofErr w:type="spellEnd"/>
            <w:r w:rsidRPr="002B37A1">
              <w:rPr>
                <w:sz w:val="18"/>
                <w:szCs w:val="18"/>
              </w:rPr>
              <w:t xml:space="preserve">, улица 3 Июля, земельный участок 12 (38:36:000017:6138)                         </w:t>
            </w:r>
          </w:p>
        </w:tc>
        <w:tc>
          <w:tcPr>
            <w:tcW w:w="1134" w:type="dxa"/>
            <w:tcBorders>
              <w:top w:val="single" w:sz="4" w:space="0" w:color="000000"/>
              <w:bottom w:val="single" w:sz="4" w:space="0" w:color="000000"/>
            </w:tcBorders>
          </w:tcPr>
          <w:p w:rsidR="004B513B" w:rsidRPr="002B37A1" w:rsidRDefault="004B513B" w:rsidP="004B513B">
            <w:pPr>
              <w:jc w:val="center"/>
              <w:rPr>
                <w:sz w:val="18"/>
                <w:szCs w:val="18"/>
              </w:rPr>
            </w:pPr>
            <w:r w:rsidRPr="002B37A1">
              <w:rPr>
                <w:sz w:val="18"/>
                <w:szCs w:val="18"/>
              </w:rPr>
              <w:t>1000</w:t>
            </w:r>
          </w:p>
        </w:tc>
        <w:tc>
          <w:tcPr>
            <w:tcW w:w="2080" w:type="dxa"/>
            <w:tcBorders>
              <w:top w:val="single" w:sz="4" w:space="0" w:color="000000"/>
              <w:bottom w:val="single" w:sz="4" w:space="0" w:color="000000"/>
            </w:tcBorders>
          </w:tcPr>
          <w:p w:rsidR="004B513B" w:rsidRPr="002B37A1" w:rsidRDefault="004B513B" w:rsidP="006F09DF">
            <w:pPr>
              <w:spacing w:line="240" w:lineRule="atLeast"/>
              <w:ind w:left="-108" w:right="-108"/>
              <w:jc w:val="center"/>
              <w:rPr>
                <w:sz w:val="18"/>
                <w:szCs w:val="18"/>
              </w:rPr>
            </w:pPr>
            <w:r w:rsidRPr="002B37A1">
              <w:rPr>
                <w:sz w:val="18"/>
                <w:szCs w:val="18"/>
              </w:rPr>
              <w:t>Зона застройки</w:t>
            </w:r>
          </w:p>
          <w:p w:rsidR="004B513B" w:rsidRPr="002B37A1" w:rsidRDefault="004B513B" w:rsidP="006F09DF">
            <w:pPr>
              <w:spacing w:line="240" w:lineRule="atLeast"/>
              <w:ind w:left="-108" w:right="-108"/>
              <w:jc w:val="center"/>
              <w:rPr>
                <w:sz w:val="18"/>
                <w:szCs w:val="18"/>
              </w:rPr>
            </w:pPr>
            <w:r w:rsidRPr="002B37A1">
              <w:rPr>
                <w:sz w:val="18"/>
                <w:szCs w:val="18"/>
              </w:rPr>
              <w:t>Индивидуальными жилыми домами</w:t>
            </w:r>
          </w:p>
          <w:p w:rsidR="004B513B" w:rsidRPr="002B37A1" w:rsidRDefault="004B513B" w:rsidP="006F09DF">
            <w:pPr>
              <w:spacing w:line="240" w:lineRule="atLeast"/>
              <w:ind w:left="-108" w:right="-108"/>
              <w:jc w:val="center"/>
              <w:rPr>
                <w:sz w:val="18"/>
                <w:szCs w:val="18"/>
              </w:rPr>
            </w:pPr>
            <w:r w:rsidRPr="002B37A1">
              <w:rPr>
                <w:sz w:val="18"/>
                <w:szCs w:val="18"/>
              </w:rPr>
              <w:t>(ЖЗ-1)</w:t>
            </w:r>
          </w:p>
        </w:tc>
        <w:tc>
          <w:tcPr>
            <w:tcW w:w="1985" w:type="dxa"/>
            <w:tcBorders>
              <w:top w:val="single" w:sz="4" w:space="0" w:color="000000"/>
              <w:bottom w:val="single" w:sz="4" w:space="0" w:color="000000"/>
            </w:tcBorders>
          </w:tcPr>
          <w:p w:rsidR="004B513B" w:rsidRPr="002B37A1" w:rsidRDefault="004B513B" w:rsidP="00DB3709">
            <w:pPr>
              <w:ind w:left="357" w:firstLine="0"/>
              <w:rPr>
                <w:sz w:val="18"/>
                <w:szCs w:val="18"/>
              </w:rPr>
            </w:pPr>
            <w:r w:rsidRPr="002B37A1">
              <w:rPr>
                <w:sz w:val="18"/>
                <w:szCs w:val="18"/>
              </w:rPr>
              <w:t xml:space="preserve">Для индивидуального жилищного </w:t>
            </w:r>
            <w:r w:rsidRPr="002B37A1">
              <w:rPr>
                <w:sz w:val="18"/>
                <w:szCs w:val="18"/>
              </w:rPr>
              <w:br/>
              <w:t>строительства</w:t>
            </w:r>
          </w:p>
        </w:tc>
        <w:tc>
          <w:tcPr>
            <w:tcW w:w="1559" w:type="dxa"/>
            <w:tcBorders>
              <w:top w:val="single" w:sz="4" w:space="0" w:color="000000"/>
              <w:bottom w:val="single" w:sz="4" w:space="0" w:color="000000"/>
            </w:tcBorders>
          </w:tcPr>
          <w:p w:rsidR="004B513B" w:rsidRPr="002B37A1" w:rsidRDefault="004B513B" w:rsidP="00DB3709">
            <w:pPr>
              <w:ind w:left="357" w:firstLine="0"/>
              <w:rPr>
                <w:sz w:val="18"/>
                <w:szCs w:val="18"/>
              </w:rPr>
            </w:pPr>
            <w:r w:rsidRPr="002B37A1">
              <w:rPr>
                <w:sz w:val="18"/>
                <w:szCs w:val="18"/>
              </w:rPr>
              <w:t>Земли населенных пунктов</w:t>
            </w:r>
          </w:p>
        </w:tc>
        <w:tc>
          <w:tcPr>
            <w:tcW w:w="1463" w:type="dxa"/>
            <w:tcBorders>
              <w:top w:val="single" w:sz="4" w:space="0" w:color="000000"/>
              <w:bottom w:val="single" w:sz="4" w:space="0" w:color="000000"/>
              <w:right w:val="single" w:sz="4" w:space="0" w:color="auto"/>
            </w:tcBorders>
          </w:tcPr>
          <w:p w:rsidR="004B513B" w:rsidRPr="002B37A1" w:rsidRDefault="004B513B" w:rsidP="004B513B">
            <w:pPr>
              <w:jc w:val="center"/>
              <w:rPr>
                <w:color w:val="000000"/>
                <w:spacing w:val="-2"/>
                <w:sz w:val="18"/>
                <w:szCs w:val="18"/>
              </w:rPr>
            </w:pPr>
            <w:r w:rsidRPr="002B37A1">
              <w:rPr>
                <w:color w:val="000000"/>
                <w:spacing w:val="-2"/>
                <w:sz w:val="18"/>
                <w:szCs w:val="18"/>
              </w:rPr>
              <w:t>392243.02</w:t>
            </w:r>
          </w:p>
          <w:p w:rsidR="004B513B" w:rsidRPr="002B37A1" w:rsidRDefault="004B513B" w:rsidP="004B513B">
            <w:pPr>
              <w:jc w:val="center"/>
              <w:rPr>
                <w:color w:val="000000"/>
                <w:spacing w:val="-2"/>
                <w:sz w:val="18"/>
                <w:szCs w:val="18"/>
              </w:rPr>
            </w:pPr>
            <w:r w:rsidRPr="002B37A1">
              <w:rPr>
                <w:color w:val="000000"/>
                <w:spacing w:val="-2"/>
                <w:sz w:val="18"/>
                <w:szCs w:val="18"/>
              </w:rPr>
              <w:t>392260.68</w:t>
            </w:r>
          </w:p>
          <w:p w:rsidR="004B513B" w:rsidRPr="002B37A1" w:rsidRDefault="004B513B" w:rsidP="004B513B">
            <w:pPr>
              <w:jc w:val="center"/>
              <w:rPr>
                <w:color w:val="000000"/>
                <w:spacing w:val="-2"/>
                <w:sz w:val="18"/>
                <w:szCs w:val="18"/>
              </w:rPr>
            </w:pPr>
            <w:r w:rsidRPr="002B37A1">
              <w:rPr>
                <w:color w:val="000000"/>
                <w:spacing w:val="-2"/>
                <w:sz w:val="18"/>
                <w:szCs w:val="18"/>
              </w:rPr>
              <w:t>392234.59</w:t>
            </w:r>
          </w:p>
          <w:p w:rsidR="004B513B" w:rsidRPr="002B37A1" w:rsidRDefault="004B513B" w:rsidP="004B513B">
            <w:pPr>
              <w:jc w:val="center"/>
              <w:rPr>
                <w:color w:val="000000"/>
                <w:spacing w:val="-2"/>
                <w:sz w:val="18"/>
                <w:szCs w:val="18"/>
              </w:rPr>
            </w:pPr>
            <w:r w:rsidRPr="002B37A1">
              <w:rPr>
                <w:color w:val="000000"/>
                <w:spacing w:val="-2"/>
                <w:sz w:val="18"/>
                <w:szCs w:val="18"/>
              </w:rPr>
              <w:t>392216.85</w:t>
            </w:r>
          </w:p>
          <w:p w:rsidR="004B513B" w:rsidRPr="002B37A1" w:rsidRDefault="004B513B" w:rsidP="004B513B">
            <w:pPr>
              <w:jc w:val="center"/>
              <w:rPr>
                <w:color w:val="000000"/>
                <w:spacing w:val="-2"/>
                <w:sz w:val="18"/>
                <w:szCs w:val="18"/>
              </w:rPr>
            </w:pPr>
            <w:r w:rsidRPr="002B37A1">
              <w:rPr>
                <w:color w:val="000000"/>
                <w:spacing w:val="-2"/>
                <w:sz w:val="18"/>
                <w:szCs w:val="18"/>
              </w:rPr>
              <w:t>392243.02</w:t>
            </w:r>
          </w:p>
        </w:tc>
        <w:tc>
          <w:tcPr>
            <w:tcW w:w="1560" w:type="dxa"/>
            <w:tcBorders>
              <w:top w:val="single" w:sz="4" w:space="0" w:color="000000"/>
              <w:left w:val="single" w:sz="4" w:space="0" w:color="auto"/>
              <w:bottom w:val="single" w:sz="4" w:space="0" w:color="000000"/>
            </w:tcBorders>
          </w:tcPr>
          <w:p w:rsidR="004B513B" w:rsidRPr="002B37A1" w:rsidRDefault="004B513B" w:rsidP="004B513B">
            <w:pPr>
              <w:jc w:val="center"/>
              <w:rPr>
                <w:color w:val="000000"/>
                <w:spacing w:val="-2"/>
                <w:sz w:val="18"/>
                <w:szCs w:val="18"/>
              </w:rPr>
            </w:pPr>
            <w:r w:rsidRPr="002B37A1">
              <w:rPr>
                <w:color w:val="000000"/>
                <w:spacing w:val="-2"/>
                <w:sz w:val="18"/>
                <w:szCs w:val="18"/>
              </w:rPr>
              <w:t>3349272.93</w:t>
            </w:r>
          </w:p>
          <w:p w:rsidR="004B513B" w:rsidRPr="002B37A1" w:rsidRDefault="004B513B" w:rsidP="004B513B">
            <w:pPr>
              <w:jc w:val="center"/>
              <w:rPr>
                <w:color w:val="000000"/>
                <w:spacing w:val="-2"/>
                <w:sz w:val="18"/>
                <w:szCs w:val="18"/>
              </w:rPr>
            </w:pPr>
            <w:r w:rsidRPr="002B37A1">
              <w:rPr>
                <w:color w:val="000000"/>
                <w:spacing w:val="-2"/>
                <w:sz w:val="18"/>
                <w:szCs w:val="18"/>
              </w:rPr>
              <w:t>3349284.88</w:t>
            </w:r>
          </w:p>
          <w:p w:rsidR="004B513B" w:rsidRPr="002B37A1" w:rsidRDefault="004B513B" w:rsidP="004B513B">
            <w:pPr>
              <w:jc w:val="center"/>
              <w:rPr>
                <w:color w:val="000000"/>
                <w:spacing w:val="-2"/>
                <w:sz w:val="18"/>
                <w:szCs w:val="18"/>
              </w:rPr>
            </w:pPr>
            <w:r w:rsidRPr="002B37A1">
              <w:rPr>
                <w:color w:val="000000"/>
                <w:spacing w:val="-2"/>
                <w:sz w:val="18"/>
                <w:szCs w:val="18"/>
              </w:rPr>
              <w:t>3349323.79</w:t>
            </w:r>
          </w:p>
          <w:p w:rsidR="004B513B" w:rsidRPr="002B37A1" w:rsidRDefault="004B513B" w:rsidP="004B513B">
            <w:pPr>
              <w:jc w:val="center"/>
              <w:rPr>
                <w:color w:val="000000"/>
                <w:spacing w:val="-2"/>
                <w:sz w:val="18"/>
                <w:szCs w:val="18"/>
              </w:rPr>
            </w:pPr>
            <w:r w:rsidRPr="002B37A1">
              <w:rPr>
                <w:color w:val="000000"/>
                <w:spacing w:val="-2"/>
                <w:sz w:val="18"/>
                <w:szCs w:val="18"/>
              </w:rPr>
              <w:t>3349311.96</w:t>
            </w:r>
          </w:p>
          <w:p w:rsidR="004B513B" w:rsidRPr="002B37A1" w:rsidRDefault="004B513B" w:rsidP="004B513B">
            <w:pPr>
              <w:jc w:val="center"/>
              <w:rPr>
                <w:color w:val="000000"/>
                <w:spacing w:val="-2"/>
                <w:sz w:val="18"/>
                <w:szCs w:val="18"/>
              </w:rPr>
            </w:pPr>
            <w:r w:rsidRPr="002B37A1">
              <w:rPr>
                <w:color w:val="000000"/>
                <w:spacing w:val="-2"/>
                <w:sz w:val="18"/>
                <w:szCs w:val="18"/>
              </w:rPr>
              <w:t>3349272.93</w:t>
            </w:r>
          </w:p>
        </w:tc>
        <w:tc>
          <w:tcPr>
            <w:tcW w:w="2551" w:type="dxa"/>
            <w:vMerge/>
          </w:tcPr>
          <w:p w:rsidR="004B513B" w:rsidRPr="002B37A1" w:rsidRDefault="004B513B" w:rsidP="004B513B">
            <w:pPr>
              <w:spacing w:line="240" w:lineRule="atLeast"/>
              <w:jc w:val="center"/>
              <w:rPr>
                <w:sz w:val="18"/>
                <w:szCs w:val="18"/>
              </w:rPr>
            </w:pPr>
          </w:p>
        </w:tc>
      </w:tr>
      <w:tr w:rsidR="004B513B" w:rsidRPr="002B37A1" w:rsidTr="00074BA1">
        <w:trPr>
          <w:trHeight w:val="1062"/>
        </w:trPr>
        <w:tc>
          <w:tcPr>
            <w:tcW w:w="568" w:type="dxa"/>
          </w:tcPr>
          <w:p w:rsidR="004B513B" w:rsidRPr="002B37A1" w:rsidRDefault="004B513B" w:rsidP="004B513B">
            <w:pPr>
              <w:spacing w:line="240" w:lineRule="atLeast"/>
              <w:jc w:val="center"/>
              <w:rPr>
                <w:sz w:val="18"/>
                <w:szCs w:val="18"/>
              </w:rPr>
            </w:pPr>
            <w:r w:rsidRPr="002B37A1">
              <w:rPr>
                <w:sz w:val="18"/>
                <w:szCs w:val="18"/>
              </w:rPr>
              <w:t>27</w:t>
            </w:r>
          </w:p>
        </w:tc>
        <w:tc>
          <w:tcPr>
            <w:tcW w:w="3544" w:type="dxa"/>
            <w:tcBorders>
              <w:top w:val="single" w:sz="4" w:space="0" w:color="000000"/>
              <w:bottom w:val="single" w:sz="4" w:space="0" w:color="000000"/>
            </w:tcBorders>
          </w:tcPr>
          <w:p w:rsidR="004B513B" w:rsidRPr="002B37A1" w:rsidRDefault="004B513B" w:rsidP="004B513B">
            <w:pPr>
              <w:spacing w:line="240" w:lineRule="atLeast"/>
              <w:jc w:val="center"/>
              <w:rPr>
                <w:sz w:val="18"/>
                <w:szCs w:val="18"/>
              </w:rPr>
            </w:pPr>
            <w:r w:rsidRPr="002B37A1">
              <w:rPr>
                <w:sz w:val="18"/>
                <w:szCs w:val="18"/>
              </w:rPr>
              <w:t xml:space="preserve">Иркутская область, Иркутский муниципальный район, </w:t>
            </w:r>
            <w:proofErr w:type="spellStart"/>
            <w:r w:rsidRPr="002B37A1">
              <w:rPr>
                <w:sz w:val="18"/>
                <w:szCs w:val="18"/>
              </w:rPr>
              <w:t>Хомутовское</w:t>
            </w:r>
            <w:proofErr w:type="spellEnd"/>
            <w:r w:rsidRPr="002B37A1">
              <w:rPr>
                <w:sz w:val="18"/>
                <w:szCs w:val="18"/>
              </w:rPr>
              <w:t xml:space="preserve"> сельское поселение,</w:t>
            </w:r>
          </w:p>
          <w:p w:rsidR="004B513B" w:rsidRPr="002B37A1" w:rsidRDefault="004B513B" w:rsidP="004B513B">
            <w:pPr>
              <w:spacing w:line="240" w:lineRule="atLeast"/>
              <w:jc w:val="center"/>
              <w:rPr>
                <w:sz w:val="18"/>
                <w:szCs w:val="18"/>
              </w:rPr>
            </w:pPr>
            <w:r w:rsidRPr="002B37A1">
              <w:rPr>
                <w:sz w:val="18"/>
                <w:szCs w:val="18"/>
              </w:rPr>
              <w:t xml:space="preserve">поселок </w:t>
            </w:r>
            <w:proofErr w:type="spellStart"/>
            <w:r w:rsidRPr="002B37A1">
              <w:rPr>
                <w:sz w:val="18"/>
                <w:szCs w:val="18"/>
              </w:rPr>
              <w:t>Плишкино</w:t>
            </w:r>
            <w:proofErr w:type="spellEnd"/>
            <w:r w:rsidRPr="002B37A1">
              <w:rPr>
                <w:sz w:val="18"/>
                <w:szCs w:val="18"/>
              </w:rPr>
              <w:t xml:space="preserve">, улица 3 Июля, земельный участок 14 (38:36:000017:6139)                         </w:t>
            </w:r>
          </w:p>
        </w:tc>
        <w:tc>
          <w:tcPr>
            <w:tcW w:w="1134" w:type="dxa"/>
            <w:tcBorders>
              <w:top w:val="single" w:sz="4" w:space="0" w:color="000000"/>
              <w:bottom w:val="single" w:sz="4" w:space="0" w:color="000000"/>
            </w:tcBorders>
          </w:tcPr>
          <w:p w:rsidR="004B513B" w:rsidRPr="002B37A1" w:rsidRDefault="004B513B" w:rsidP="004B513B">
            <w:pPr>
              <w:jc w:val="center"/>
              <w:rPr>
                <w:sz w:val="18"/>
                <w:szCs w:val="18"/>
              </w:rPr>
            </w:pPr>
            <w:r w:rsidRPr="002B37A1">
              <w:rPr>
                <w:sz w:val="18"/>
                <w:szCs w:val="18"/>
              </w:rPr>
              <w:t>1052</w:t>
            </w:r>
          </w:p>
        </w:tc>
        <w:tc>
          <w:tcPr>
            <w:tcW w:w="2080" w:type="dxa"/>
            <w:tcBorders>
              <w:top w:val="single" w:sz="4" w:space="0" w:color="000000"/>
              <w:bottom w:val="single" w:sz="4" w:space="0" w:color="000000"/>
            </w:tcBorders>
          </w:tcPr>
          <w:p w:rsidR="004B513B" w:rsidRPr="002B37A1" w:rsidRDefault="004B513B" w:rsidP="004B513B">
            <w:pPr>
              <w:spacing w:line="240" w:lineRule="atLeast"/>
              <w:ind w:left="-108" w:right="-108"/>
              <w:jc w:val="center"/>
              <w:rPr>
                <w:sz w:val="18"/>
                <w:szCs w:val="18"/>
              </w:rPr>
            </w:pPr>
            <w:r w:rsidRPr="002B37A1">
              <w:rPr>
                <w:sz w:val="18"/>
                <w:szCs w:val="18"/>
              </w:rPr>
              <w:t>Зона застройки</w:t>
            </w:r>
          </w:p>
          <w:p w:rsidR="004B513B" w:rsidRPr="002B37A1" w:rsidRDefault="004B513B" w:rsidP="004B513B">
            <w:pPr>
              <w:spacing w:line="240" w:lineRule="atLeast"/>
              <w:ind w:left="-108" w:right="-108"/>
              <w:jc w:val="center"/>
              <w:rPr>
                <w:sz w:val="18"/>
                <w:szCs w:val="18"/>
              </w:rPr>
            </w:pPr>
            <w:r w:rsidRPr="002B37A1">
              <w:rPr>
                <w:sz w:val="18"/>
                <w:szCs w:val="18"/>
              </w:rPr>
              <w:t xml:space="preserve"> Индивидуальными жилыми домами </w:t>
            </w:r>
          </w:p>
          <w:p w:rsidR="004B513B" w:rsidRPr="002B37A1" w:rsidRDefault="004B513B" w:rsidP="004B513B">
            <w:pPr>
              <w:spacing w:line="240" w:lineRule="atLeast"/>
              <w:ind w:left="-108" w:right="-108"/>
              <w:jc w:val="center"/>
              <w:rPr>
                <w:sz w:val="18"/>
                <w:szCs w:val="18"/>
              </w:rPr>
            </w:pPr>
            <w:r w:rsidRPr="002B37A1">
              <w:rPr>
                <w:sz w:val="18"/>
                <w:szCs w:val="18"/>
              </w:rPr>
              <w:t>(ЖЗ-1)</w:t>
            </w:r>
          </w:p>
        </w:tc>
        <w:tc>
          <w:tcPr>
            <w:tcW w:w="1985" w:type="dxa"/>
            <w:tcBorders>
              <w:top w:val="single" w:sz="4" w:space="0" w:color="000000"/>
              <w:bottom w:val="single" w:sz="4" w:space="0" w:color="000000"/>
            </w:tcBorders>
          </w:tcPr>
          <w:p w:rsidR="004B513B" w:rsidRPr="002B37A1" w:rsidRDefault="004B513B" w:rsidP="00DB3709">
            <w:pPr>
              <w:ind w:left="357" w:firstLine="0"/>
              <w:rPr>
                <w:sz w:val="18"/>
                <w:szCs w:val="18"/>
              </w:rPr>
            </w:pPr>
            <w:r w:rsidRPr="002B37A1">
              <w:rPr>
                <w:sz w:val="18"/>
                <w:szCs w:val="18"/>
              </w:rPr>
              <w:t xml:space="preserve">Для индивидуального жилищного </w:t>
            </w:r>
            <w:r w:rsidRPr="002B37A1">
              <w:rPr>
                <w:sz w:val="18"/>
                <w:szCs w:val="18"/>
              </w:rPr>
              <w:br/>
              <w:t>строительства</w:t>
            </w:r>
          </w:p>
        </w:tc>
        <w:tc>
          <w:tcPr>
            <w:tcW w:w="1559" w:type="dxa"/>
            <w:tcBorders>
              <w:top w:val="single" w:sz="4" w:space="0" w:color="000000"/>
              <w:bottom w:val="single" w:sz="4" w:space="0" w:color="000000"/>
            </w:tcBorders>
          </w:tcPr>
          <w:p w:rsidR="004B513B" w:rsidRPr="002B37A1" w:rsidRDefault="004B513B" w:rsidP="00DB3709">
            <w:pPr>
              <w:ind w:left="357" w:firstLine="0"/>
              <w:rPr>
                <w:sz w:val="18"/>
                <w:szCs w:val="18"/>
              </w:rPr>
            </w:pPr>
            <w:r w:rsidRPr="002B37A1">
              <w:rPr>
                <w:sz w:val="18"/>
                <w:szCs w:val="18"/>
              </w:rPr>
              <w:t>Земли населенных пунктов</w:t>
            </w:r>
          </w:p>
        </w:tc>
        <w:tc>
          <w:tcPr>
            <w:tcW w:w="1463" w:type="dxa"/>
            <w:tcBorders>
              <w:top w:val="single" w:sz="4" w:space="0" w:color="000000"/>
              <w:bottom w:val="single" w:sz="4" w:space="0" w:color="000000"/>
              <w:right w:val="single" w:sz="4" w:space="0" w:color="auto"/>
            </w:tcBorders>
          </w:tcPr>
          <w:p w:rsidR="004B513B" w:rsidRPr="002B37A1" w:rsidRDefault="004B513B" w:rsidP="004B513B">
            <w:pPr>
              <w:jc w:val="center"/>
              <w:rPr>
                <w:color w:val="000000"/>
                <w:spacing w:val="-2"/>
                <w:sz w:val="18"/>
                <w:szCs w:val="18"/>
              </w:rPr>
            </w:pPr>
            <w:r w:rsidRPr="002B37A1">
              <w:rPr>
                <w:color w:val="000000"/>
                <w:spacing w:val="-2"/>
                <w:sz w:val="18"/>
                <w:szCs w:val="18"/>
              </w:rPr>
              <w:t>392260.68</w:t>
            </w:r>
          </w:p>
          <w:p w:rsidR="004B513B" w:rsidRPr="002B37A1" w:rsidRDefault="004B513B" w:rsidP="004B513B">
            <w:pPr>
              <w:jc w:val="center"/>
              <w:rPr>
                <w:color w:val="000000"/>
                <w:spacing w:val="-2"/>
                <w:sz w:val="18"/>
                <w:szCs w:val="18"/>
              </w:rPr>
            </w:pPr>
            <w:r w:rsidRPr="002B37A1">
              <w:rPr>
                <w:color w:val="000000"/>
                <w:spacing w:val="-2"/>
                <w:sz w:val="18"/>
                <w:szCs w:val="18"/>
              </w:rPr>
              <w:t>392275.30</w:t>
            </w:r>
          </w:p>
          <w:p w:rsidR="004B513B" w:rsidRPr="002B37A1" w:rsidRDefault="004B513B" w:rsidP="004B513B">
            <w:pPr>
              <w:jc w:val="center"/>
              <w:rPr>
                <w:color w:val="000000"/>
                <w:spacing w:val="-2"/>
                <w:sz w:val="18"/>
                <w:szCs w:val="18"/>
              </w:rPr>
            </w:pPr>
            <w:r w:rsidRPr="002B37A1">
              <w:rPr>
                <w:color w:val="000000"/>
                <w:spacing w:val="-2"/>
                <w:sz w:val="18"/>
                <w:szCs w:val="18"/>
              </w:rPr>
              <w:t>392257.35</w:t>
            </w:r>
          </w:p>
          <w:p w:rsidR="004B513B" w:rsidRPr="002B37A1" w:rsidRDefault="004B513B" w:rsidP="004B513B">
            <w:pPr>
              <w:jc w:val="center"/>
              <w:rPr>
                <w:color w:val="000000"/>
                <w:spacing w:val="-2"/>
                <w:sz w:val="18"/>
                <w:szCs w:val="18"/>
              </w:rPr>
            </w:pPr>
            <w:r w:rsidRPr="002B37A1">
              <w:rPr>
                <w:color w:val="000000"/>
                <w:spacing w:val="-2"/>
                <w:sz w:val="18"/>
                <w:szCs w:val="18"/>
              </w:rPr>
              <w:t>392234.59</w:t>
            </w:r>
          </w:p>
          <w:p w:rsidR="004B513B" w:rsidRPr="002B37A1" w:rsidRDefault="004B513B" w:rsidP="004B513B">
            <w:pPr>
              <w:jc w:val="center"/>
              <w:rPr>
                <w:color w:val="000000"/>
                <w:spacing w:val="-2"/>
                <w:sz w:val="18"/>
                <w:szCs w:val="18"/>
              </w:rPr>
            </w:pPr>
            <w:r w:rsidRPr="002B37A1">
              <w:rPr>
                <w:color w:val="000000"/>
                <w:spacing w:val="-2"/>
                <w:sz w:val="18"/>
                <w:szCs w:val="18"/>
              </w:rPr>
              <w:t>392260.68</w:t>
            </w:r>
          </w:p>
        </w:tc>
        <w:tc>
          <w:tcPr>
            <w:tcW w:w="1560" w:type="dxa"/>
            <w:tcBorders>
              <w:top w:val="single" w:sz="4" w:space="0" w:color="000000"/>
              <w:left w:val="single" w:sz="4" w:space="0" w:color="auto"/>
              <w:bottom w:val="single" w:sz="4" w:space="0" w:color="000000"/>
            </w:tcBorders>
          </w:tcPr>
          <w:p w:rsidR="004B513B" w:rsidRPr="002B37A1" w:rsidRDefault="004B513B" w:rsidP="004B513B">
            <w:pPr>
              <w:jc w:val="center"/>
              <w:rPr>
                <w:color w:val="000000"/>
                <w:spacing w:val="-2"/>
                <w:sz w:val="18"/>
                <w:szCs w:val="18"/>
              </w:rPr>
            </w:pPr>
            <w:r w:rsidRPr="002B37A1">
              <w:rPr>
                <w:color w:val="000000"/>
                <w:spacing w:val="-2"/>
                <w:sz w:val="18"/>
                <w:szCs w:val="18"/>
              </w:rPr>
              <w:t>3349284.88</w:t>
            </w:r>
          </w:p>
          <w:p w:rsidR="004B513B" w:rsidRPr="002B37A1" w:rsidRDefault="004B513B" w:rsidP="004B513B">
            <w:pPr>
              <w:jc w:val="center"/>
              <w:rPr>
                <w:color w:val="000000"/>
                <w:spacing w:val="-2"/>
                <w:sz w:val="18"/>
                <w:szCs w:val="18"/>
              </w:rPr>
            </w:pPr>
            <w:r w:rsidRPr="002B37A1">
              <w:rPr>
                <w:color w:val="000000"/>
                <w:spacing w:val="-2"/>
                <w:sz w:val="18"/>
                <w:szCs w:val="18"/>
              </w:rPr>
              <w:t>3349294.74</w:t>
            </w:r>
          </w:p>
          <w:p w:rsidR="004B513B" w:rsidRPr="002B37A1" w:rsidRDefault="004B513B" w:rsidP="004B513B">
            <w:pPr>
              <w:jc w:val="center"/>
              <w:rPr>
                <w:color w:val="000000"/>
                <w:spacing w:val="-2"/>
                <w:sz w:val="18"/>
                <w:szCs w:val="18"/>
              </w:rPr>
            </w:pPr>
            <w:r w:rsidRPr="002B37A1">
              <w:rPr>
                <w:color w:val="000000"/>
                <w:spacing w:val="-2"/>
                <w:sz w:val="18"/>
                <w:szCs w:val="18"/>
              </w:rPr>
              <w:t>3349338.96</w:t>
            </w:r>
          </w:p>
          <w:p w:rsidR="004B513B" w:rsidRPr="002B37A1" w:rsidRDefault="004B513B" w:rsidP="004B513B">
            <w:pPr>
              <w:jc w:val="center"/>
              <w:rPr>
                <w:color w:val="000000"/>
                <w:spacing w:val="-2"/>
                <w:sz w:val="18"/>
                <w:szCs w:val="18"/>
              </w:rPr>
            </w:pPr>
            <w:r w:rsidRPr="002B37A1">
              <w:rPr>
                <w:color w:val="000000"/>
                <w:spacing w:val="-2"/>
                <w:sz w:val="18"/>
                <w:szCs w:val="18"/>
              </w:rPr>
              <w:t>3349323.79</w:t>
            </w:r>
          </w:p>
          <w:p w:rsidR="004B513B" w:rsidRPr="002B37A1" w:rsidRDefault="004B513B" w:rsidP="004B513B">
            <w:pPr>
              <w:jc w:val="center"/>
              <w:rPr>
                <w:color w:val="000000"/>
                <w:spacing w:val="-2"/>
                <w:sz w:val="18"/>
                <w:szCs w:val="18"/>
              </w:rPr>
            </w:pPr>
            <w:r w:rsidRPr="002B37A1">
              <w:rPr>
                <w:color w:val="000000"/>
                <w:spacing w:val="-2"/>
                <w:sz w:val="18"/>
                <w:szCs w:val="18"/>
              </w:rPr>
              <w:t>3349284.88</w:t>
            </w:r>
          </w:p>
        </w:tc>
        <w:tc>
          <w:tcPr>
            <w:tcW w:w="2551" w:type="dxa"/>
            <w:vMerge/>
          </w:tcPr>
          <w:p w:rsidR="004B513B" w:rsidRPr="002B37A1" w:rsidRDefault="004B513B" w:rsidP="004B513B">
            <w:pPr>
              <w:spacing w:line="240" w:lineRule="atLeast"/>
              <w:jc w:val="center"/>
              <w:rPr>
                <w:sz w:val="18"/>
                <w:szCs w:val="18"/>
              </w:rPr>
            </w:pPr>
          </w:p>
        </w:tc>
      </w:tr>
      <w:tr w:rsidR="004B513B" w:rsidRPr="002B37A1" w:rsidTr="00074BA1">
        <w:trPr>
          <w:trHeight w:val="2641"/>
        </w:trPr>
        <w:tc>
          <w:tcPr>
            <w:tcW w:w="568" w:type="dxa"/>
          </w:tcPr>
          <w:p w:rsidR="004B513B" w:rsidRPr="002B37A1" w:rsidRDefault="004B513B" w:rsidP="004B513B">
            <w:pPr>
              <w:spacing w:line="240" w:lineRule="atLeast"/>
              <w:jc w:val="center"/>
              <w:rPr>
                <w:sz w:val="18"/>
                <w:szCs w:val="18"/>
              </w:rPr>
            </w:pPr>
            <w:r w:rsidRPr="002B37A1">
              <w:rPr>
                <w:sz w:val="18"/>
                <w:szCs w:val="18"/>
              </w:rPr>
              <w:lastRenderedPageBreak/>
              <w:t>28</w:t>
            </w:r>
          </w:p>
        </w:tc>
        <w:tc>
          <w:tcPr>
            <w:tcW w:w="3544" w:type="dxa"/>
            <w:tcBorders>
              <w:top w:val="single" w:sz="4" w:space="0" w:color="000000"/>
              <w:bottom w:val="single" w:sz="4" w:space="0" w:color="000000"/>
            </w:tcBorders>
          </w:tcPr>
          <w:p w:rsidR="004B513B" w:rsidRPr="002B37A1" w:rsidRDefault="004B513B" w:rsidP="004B513B">
            <w:pPr>
              <w:spacing w:line="240" w:lineRule="atLeast"/>
              <w:jc w:val="center"/>
              <w:rPr>
                <w:sz w:val="18"/>
                <w:szCs w:val="18"/>
              </w:rPr>
            </w:pPr>
            <w:r w:rsidRPr="002B37A1">
              <w:rPr>
                <w:sz w:val="18"/>
                <w:szCs w:val="18"/>
              </w:rPr>
              <w:t xml:space="preserve">Иркутская область, Иркутский муниципальный район, </w:t>
            </w:r>
            <w:proofErr w:type="spellStart"/>
            <w:r w:rsidRPr="002B37A1">
              <w:rPr>
                <w:sz w:val="18"/>
                <w:szCs w:val="18"/>
              </w:rPr>
              <w:t>Хомутовское</w:t>
            </w:r>
            <w:proofErr w:type="spellEnd"/>
            <w:r w:rsidRPr="002B37A1">
              <w:rPr>
                <w:sz w:val="18"/>
                <w:szCs w:val="18"/>
              </w:rPr>
              <w:t xml:space="preserve"> сельское поселение,</w:t>
            </w:r>
          </w:p>
          <w:p w:rsidR="004B513B" w:rsidRPr="002B37A1" w:rsidRDefault="004B513B" w:rsidP="004B513B">
            <w:pPr>
              <w:spacing w:line="240" w:lineRule="atLeast"/>
              <w:jc w:val="center"/>
              <w:rPr>
                <w:sz w:val="18"/>
                <w:szCs w:val="18"/>
              </w:rPr>
            </w:pPr>
            <w:r w:rsidRPr="002B37A1">
              <w:rPr>
                <w:sz w:val="18"/>
                <w:szCs w:val="18"/>
              </w:rPr>
              <w:t xml:space="preserve">поселок </w:t>
            </w:r>
            <w:proofErr w:type="spellStart"/>
            <w:r w:rsidRPr="002B37A1">
              <w:rPr>
                <w:sz w:val="18"/>
                <w:szCs w:val="18"/>
              </w:rPr>
              <w:t>Плишкино</w:t>
            </w:r>
            <w:proofErr w:type="spellEnd"/>
            <w:r w:rsidRPr="002B37A1">
              <w:rPr>
                <w:sz w:val="18"/>
                <w:szCs w:val="18"/>
              </w:rPr>
              <w:t xml:space="preserve">, улица 3 Июля, земельный участок 11 (38:36:000017:6140)                         </w:t>
            </w:r>
          </w:p>
        </w:tc>
        <w:tc>
          <w:tcPr>
            <w:tcW w:w="1134" w:type="dxa"/>
            <w:tcBorders>
              <w:top w:val="single" w:sz="4" w:space="0" w:color="000000"/>
              <w:bottom w:val="single" w:sz="4" w:space="0" w:color="000000"/>
            </w:tcBorders>
          </w:tcPr>
          <w:p w:rsidR="004B513B" w:rsidRPr="002B37A1" w:rsidRDefault="004B513B" w:rsidP="004B513B">
            <w:pPr>
              <w:jc w:val="center"/>
              <w:rPr>
                <w:sz w:val="18"/>
                <w:szCs w:val="18"/>
              </w:rPr>
            </w:pPr>
            <w:r w:rsidRPr="002B37A1">
              <w:rPr>
                <w:sz w:val="18"/>
                <w:szCs w:val="18"/>
              </w:rPr>
              <w:t>1180</w:t>
            </w:r>
          </w:p>
        </w:tc>
        <w:tc>
          <w:tcPr>
            <w:tcW w:w="2080" w:type="dxa"/>
            <w:tcBorders>
              <w:top w:val="single" w:sz="4" w:space="0" w:color="000000"/>
              <w:bottom w:val="single" w:sz="4" w:space="0" w:color="000000"/>
            </w:tcBorders>
          </w:tcPr>
          <w:p w:rsidR="004B513B" w:rsidRPr="002B37A1" w:rsidRDefault="004B513B" w:rsidP="004B513B">
            <w:pPr>
              <w:spacing w:line="240" w:lineRule="atLeast"/>
              <w:ind w:left="-108" w:right="-108"/>
              <w:jc w:val="center"/>
              <w:rPr>
                <w:sz w:val="18"/>
                <w:szCs w:val="18"/>
              </w:rPr>
            </w:pPr>
            <w:r w:rsidRPr="002B37A1">
              <w:rPr>
                <w:sz w:val="18"/>
                <w:szCs w:val="18"/>
              </w:rPr>
              <w:t>Зона застройки</w:t>
            </w:r>
          </w:p>
          <w:p w:rsidR="004B513B" w:rsidRPr="002B37A1" w:rsidRDefault="004B513B" w:rsidP="004B513B">
            <w:pPr>
              <w:spacing w:line="240" w:lineRule="atLeast"/>
              <w:ind w:left="-108" w:right="-108"/>
              <w:jc w:val="center"/>
              <w:rPr>
                <w:sz w:val="18"/>
                <w:szCs w:val="18"/>
              </w:rPr>
            </w:pPr>
            <w:r w:rsidRPr="002B37A1">
              <w:rPr>
                <w:sz w:val="18"/>
                <w:szCs w:val="18"/>
              </w:rPr>
              <w:t xml:space="preserve"> Индивидуальными жилыми домами </w:t>
            </w:r>
          </w:p>
          <w:p w:rsidR="004B513B" w:rsidRPr="002B37A1" w:rsidRDefault="004B513B" w:rsidP="004B513B">
            <w:pPr>
              <w:spacing w:line="240" w:lineRule="atLeast"/>
              <w:ind w:left="-108" w:right="-108"/>
              <w:jc w:val="center"/>
              <w:rPr>
                <w:sz w:val="18"/>
                <w:szCs w:val="18"/>
              </w:rPr>
            </w:pPr>
            <w:r w:rsidRPr="002B37A1">
              <w:rPr>
                <w:sz w:val="18"/>
                <w:szCs w:val="18"/>
              </w:rPr>
              <w:t>(ЖЗ-1)</w:t>
            </w:r>
          </w:p>
        </w:tc>
        <w:tc>
          <w:tcPr>
            <w:tcW w:w="1985" w:type="dxa"/>
            <w:tcBorders>
              <w:top w:val="single" w:sz="4" w:space="0" w:color="000000"/>
              <w:bottom w:val="single" w:sz="4" w:space="0" w:color="000000"/>
            </w:tcBorders>
          </w:tcPr>
          <w:p w:rsidR="004B513B" w:rsidRPr="002B37A1" w:rsidRDefault="004B513B" w:rsidP="00DB3709">
            <w:pPr>
              <w:ind w:left="357" w:firstLine="0"/>
              <w:rPr>
                <w:sz w:val="18"/>
                <w:szCs w:val="18"/>
              </w:rPr>
            </w:pPr>
            <w:r w:rsidRPr="002B37A1">
              <w:rPr>
                <w:sz w:val="18"/>
                <w:szCs w:val="18"/>
              </w:rPr>
              <w:t xml:space="preserve">Для индивидуального жилищного </w:t>
            </w:r>
            <w:r w:rsidRPr="002B37A1">
              <w:rPr>
                <w:sz w:val="18"/>
                <w:szCs w:val="18"/>
              </w:rPr>
              <w:br/>
              <w:t>строительства</w:t>
            </w:r>
          </w:p>
        </w:tc>
        <w:tc>
          <w:tcPr>
            <w:tcW w:w="1559" w:type="dxa"/>
            <w:tcBorders>
              <w:top w:val="single" w:sz="4" w:space="0" w:color="000000"/>
              <w:bottom w:val="single" w:sz="4" w:space="0" w:color="000000"/>
            </w:tcBorders>
          </w:tcPr>
          <w:p w:rsidR="004B513B" w:rsidRPr="002B37A1" w:rsidRDefault="004B513B" w:rsidP="00DB3709">
            <w:pPr>
              <w:ind w:left="357" w:firstLine="0"/>
              <w:rPr>
                <w:sz w:val="18"/>
                <w:szCs w:val="18"/>
              </w:rPr>
            </w:pPr>
            <w:r w:rsidRPr="002B37A1">
              <w:rPr>
                <w:sz w:val="18"/>
                <w:szCs w:val="18"/>
              </w:rPr>
              <w:t>Земли населенных пунктов</w:t>
            </w:r>
          </w:p>
        </w:tc>
        <w:tc>
          <w:tcPr>
            <w:tcW w:w="1463" w:type="dxa"/>
            <w:tcBorders>
              <w:top w:val="single" w:sz="4" w:space="0" w:color="000000"/>
              <w:bottom w:val="single" w:sz="4" w:space="0" w:color="000000"/>
              <w:right w:val="single" w:sz="4" w:space="0" w:color="auto"/>
            </w:tcBorders>
          </w:tcPr>
          <w:p w:rsidR="004B513B" w:rsidRPr="002B37A1" w:rsidRDefault="004B513B" w:rsidP="004B513B">
            <w:pPr>
              <w:jc w:val="center"/>
              <w:rPr>
                <w:color w:val="000000"/>
                <w:spacing w:val="-2"/>
                <w:sz w:val="18"/>
                <w:szCs w:val="18"/>
              </w:rPr>
            </w:pPr>
            <w:r w:rsidRPr="002B37A1">
              <w:rPr>
                <w:color w:val="000000"/>
                <w:spacing w:val="-2"/>
                <w:sz w:val="18"/>
                <w:szCs w:val="18"/>
              </w:rPr>
              <w:t>392231.14</w:t>
            </w:r>
          </w:p>
          <w:p w:rsidR="004B513B" w:rsidRPr="002B37A1" w:rsidRDefault="004B513B" w:rsidP="004B513B">
            <w:pPr>
              <w:jc w:val="center"/>
              <w:rPr>
                <w:color w:val="000000"/>
                <w:spacing w:val="-2"/>
                <w:sz w:val="18"/>
                <w:szCs w:val="18"/>
              </w:rPr>
            </w:pPr>
            <w:r w:rsidRPr="002B37A1">
              <w:rPr>
                <w:color w:val="000000"/>
                <w:spacing w:val="-2"/>
                <w:sz w:val="18"/>
                <w:szCs w:val="18"/>
              </w:rPr>
              <w:t>392205.11</w:t>
            </w:r>
          </w:p>
          <w:p w:rsidR="004B513B" w:rsidRPr="002B37A1" w:rsidRDefault="004B513B" w:rsidP="004B513B">
            <w:pPr>
              <w:jc w:val="center"/>
              <w:rPr>
                <w:color w:val="000000"/>
                <w:spacing w:val="-2"/>
                <w:sz w:val="18"/>
                <w:szCs w:val="18"/>
              </w:rPr>
            </w:pPr>
            <w:r w:rsidRPr="002B37A1">
              <w:rPr>
                <w:color w:val="000000"/>
                <w:spacing w:val="-2"/>
                <w:sz w:val="18"/>
                <w:szCs w:val="18"/>
              </w:rPr>
              <w:t>392199.76</w:t>
            </w:r>
          </w:p>
          <w:p w:rsidR="004B513B" w:rsidRPr="002B37A1" w:rsidRDefault="004B513B" w:rsidP="004B513B">
            <w:pPr>
              <w:jc w:val="center"/>
              <w:rPr>
                <w:color w:val="000000"/>
                <w:spacing w:val="-2"/>
                <w:sz w:val="18"/>
                <w:szCs w:val="18"/>
              </w:rPr>
            </w:pPr>
            <w:r w:rsidRPr="002B37A1">
              <w:rPr>
                <w:color w:val="000000"/>
                <w:spacing w:val="-2"/>
                <w:sz w:val="18"/>
                <w:szCs w:val="18"/>
              </w:rPr>
              <w:t>392185.31</w:t>
            </w:r>
          </w:p>
          <w:p w:rsidR="004B513B" w:rsidRPr="002B37A1" w:rsidRDefault="004B513B" w:rsidP="004B513B">
            <w:pPr>
              <w:jc w:val="center"/>
              <w:rPr>
                <w:color w:val="000000"/>
                <w:spacing w:val="-2"/>
                <w:sz w:val="18"/>
                <w:szCs w:val="18"/>
              </w:rPr>
            </w:pPr>
            <w:r w:rsidRPr="002B37A1">
              <w:rPr>
                <w:color w:val="000000"/>
                <w:spacing w:val="-2"/>
                <w:sz w:val="18"/>
                <w:szCs w:val="18"/>
              </w:rPr>
              <w:t>392188.77</w:t>
            </w:r>
          </w:p>
          <w:p w:rsidR="004B513B" w:rsidRPr="002B37A1" w:rsidRDefault="004B513B" w:rsidP="004B513B">
            <w:pPr>
              <w:jc w:val="center"/>
              <w:rPr>
                <w:color w:val="000000"/>
                <w:spacing w:val="-2"/>
                <w:sz w:val="18"/>
                <w:szCs w:val="18"/>
              </w:rPr>
            </w:pPr>
            <w:r w:rsidRPr="002B37A1">
              <w:rPr>
                <w:color w:val="000000"/>
                <w:spacing w:val="-2"/>
                <w:sz w:val="18"/>
                <w:szCs w:val="18"/>
              </w:rPr>
              <w:t>392193.04</w:t>
            </w:r>
          </w:p>
          <w:p w:rsidR="004B513B" w:rsidRPr="002B37A1" w:rsidRDefault="004B513B" w:rsidP="004B513B">
            <w:pPr>
              <w:jc w:val="center"/>
              <w:rPr>
                <w:color w:val="000000"/>
                <w:spacing w:val="-2"/>
                <w:sz w:val="18"/>
                <w:szCs w:val="18"/>
              </w:rPr>
            </w:pPr>
            <w:r w:rsidRPr="002B37A1">
              <w:rPr>
                <w:color w:val="000000"/>
                <w:spacing w:val="-2"/>
                <w:sz w:val="18"/>
                <w:szCs w:val="18"/>
              </w:rPr>
              <w:t>392212.91</w:t>
            </w:r>
          </w:p>
          <w:p w:rsidR="004B513B" w:rsidRPr="002B37A1" w:rsidRDefault="004B513B" w:rsidP="004B513B">
            <w:pPr>
              <w:jc w:val="center"/>
              <w:rPr>
                <w:color w:val="000000"/>
                <w:spacing w:val="-2"/>
                <w:sz w:val="18"/>
                <w:szCs w:val="18"/>
              </w:rPr>
            </w:pPr>
            <w:r w:rsidRPr="002B37A1">
              <w:rPr>
                <w:color w:val="000000"/>
                <w:spacing w:val="-2"/>
                <w:sz w:val="18"/>
                <w:szCs w:val="18"/>
              </w:rPr>
              <w:t>392231.14</w:t>
            </w:r>
          </w:p>
        </w:tc>
        <w:tc>
          <w:tcPr>
            <w:tcW w:w="1560" w:type="dxa"/>
            <w:tcBorders>
              <w:top w:val="single" w:sz="4" w:space="0" w:color="000000"/>
              <w:left w:val="single" w:sz="4" w:space="0" w:color="auto"/>
              <w:bottom w:val="single" w:sz="4" w:space="0" w:color="000000"/>
            </w:tcBorders>
          </w:tcPr>
          <w:p w:rsidR="004B513B" w:rsidRPr="002B37A1" w:rsidRDefault="004B513B" w:rsidP="004B513B">
            <w:pPr>
              <w:jc w:val="center"/>
              <w:rPr>
                <w:color w:val="000000"/>
                <w:spacing w:val="-2"/>
                <w:sz w:val="18"/>
                <w:szCs w:val="18"/>
              </w:rPr>
            </w:pPr>
            <w:r w:rsidRPr="002B37A1">
              <w:rPr>
                <w:color w:val="000000"/>
                <w:spacing w:val="-2"/>
                <w:sz w:val="18"/>
                <w:szCs w:val="18"/>
              </w:rPr>
              <w:t>3349342.57</w:t>
            </w:r>
          </w:p>
          <w:p w:rsidR="004B513B" w:rsidRPr="002B37A1" w:rsidRDefault="004B513B" w:rsidP="004B513B">
            <w:pPr>
              <w:jc w:val="center"/>
              <w:rPr>
                <w:color w:val="000000"/>
                <w:spacing w:val="-2"/>
                <w:sz w:val="18"/>
                <w:szCs w:val="18"/>
              </w:rPr>
            </w:pPr>
            <w:r w:rsidRPr="002B37A1">
              <w:rPr>
                <w:color w:val="000000"/>
                <w:spacing w:val="-2"/>
                <w:sz w:val="18"/>
                <w:szCs w:val="18"/>
              </w:rPr>
              <w:t>3349388.01</w:t>
            </w:r>
          </w:p>
          <w:p w:rsidR="004B513B" w:rsidRPr="002B37A1" w:rsidRDefault="004B513B" w:rsidP="004B513B">
            <w:pPr>
              <w:jc w:val="center"/>
              <w:rPr>
                <w:color w:val="000000"/>
                <w:spacing w:val="-2"/>
                <w:sz w:val="18"/>
                <w:szCs w:val="18"/>
              </w:rPr>
            </w:pPr>
            <w:r w:rsidRPr="002B37A1">
              <w:rPr>
                <w:color w:val="000000"/>
                <w:spacing w:val="-2"/>
                <w:sz w:val="18"/>
                <w:szCs w:val="18"/>
              </w:rPr>
              <w:t>3349385.06</w:t>
            </w:r>
          </w:p>
          <w:p w:rsidR="004B513B" w:rsidRPr="002B37A1" w:rsidRDefault="004B513B" w:rsidP="004B513B">
            <w:pPr>
              <w:jc w:val="center"/>
              <w:rPr>
                <w:color w:val="000000"/>
                <w:spacing w:val="-2"/>
                <w:sz w:val="18"/>
                <w:szCs w:val="18"/>
              </w:rPr>
            </w:pPr>
            <w:r w:rsidRPr="002B37A1">
              <w:rPr>
                <w:color w:val="000000"/>
                <w:spacing w:val="-2"/>
                <w:sz w:val="18"/>
                <w:szCs w:val="18"/>
              </w:rPr>
              <w:t>3349378.29</w:t>
            </w:r>
          </w:p>
          <w:p w:rsidR="004B513B" w:rsidRPr="002B37A1" w:rsidRDefault="004B513B" w:rsidP="004B513B">
            <w:pPr>
              <w:jc w:val="center"/>
              <w:rPr>
                <w:color w:val="000000"/>
                <w:spacing w:val="-2"/>
                <w:sz w:val="18"/>
                <w:szCs w:val="18"/>
              </w:rPr>
            </w:pPr>
            <w:r w:rsidRPr="002B37A1">
              <w:rPr>
                <w:color w:val="000000"/>
                <w:spacing w:val="-2"/>
                <w:sz w:val="18"/>
                <w:szCs w:val="18"/>
              </w:rPr>
              <w:t>3349372.18</w:t>
            </w:r>
          </w:p>
          <w:p w:rsidR="004B513B" w:rsidRPr="002B37A1" w:rsidRDefault="004B513B" w:rsidP="004B513B">
            <w:pPr>
              <w:jc w:val="center"/>
              <w:rPr>
                <w:color w:val="000000"/>
                <w:spacing w:val="-2"/>
                <w:sz w:val="18"/>
                <w:szCs w:val="18"/>
              </w:rPr>
            </w:pPr>
            <w:r w:rsidRPr="002B37A1">
              <w:rPr>
                <w:color w:val="000000"/>
                <w:spacing w:val="-2"/>
                <w:sz w:val="18"/>
                <w:szCs w:val="18"/>
              </w:rPr>
              <w:t>3349364.93</w:t>
            </w:r>
          </w:p>
          <w:p w:rsidR="004B513B" w:rsidRPr="002B37A1" w:rsidRDefault="004B513B" w:rsidP="004B513B">
            <w:pPr>
              <w:jc w:val="center"/>
              <w:rPr>
                <w:color w:val="000000"/>
                <w:spacing w:val="-2"/>
                <w:sz w:val="18"/>
                <w:szCs w:val="18"/>
              </w:rPr>
            </w:pPr>
            <w:r w:rsidRPr="002B37A1">
              <w:rPr>
                <w:color w:val="000000"/>
                <w:spacing w:val="-2"/>
                <w:sz w:val="18"/>
                <w:szCs w:val="18"/>
              </w:rPr>
              <w:t>3349330.24</w:t>
            </w:r>
          </w:p>
          <w:p w:rsidR="004B513B" w:rsidRPr="002B37A1" w:rsidRDefault="004B513B" w:rsidP="004B513B">
            <w:pPr>
              <w:jc w:val="center"/>
              <w:rPr>
                <w:color w:val="000000"/>
                <w:spacing w:val="-2"/>
                <w:sz w:val="18"/>
                <w:szCs w:val="18"/>
              </w:rPr>
            </w:pPr>
            <w:r w:rsidRPr="002B37A1">
              <w:rPr>
                <w:color w:val="000000"/>
                <w:spacing w:val="-2"/>
                <w:sz w:val="18"/>
                <w:szCs w:val="18"/>
              </w:rPr>
              <w:t>3349342.57</w:t>
            </w:r>
          </w:p>
        </w:tc>
        <w:tc>
          <w:tcPr>
            <w:tcW w:w="2551" w:type="dxa"/>
            <w:vMerge/>
          </w:tcPr>
          <w:p w:rsidR="004B513B" w:rsidRPr="002B37A1" w:rsidRDefault="004B513B" w:rsidP="004B513B">
            <w:pPr>
              <w:spacing w:line="240" w:lineRule="atLeast"/>
              <w:jc w:val="center"/>
              <w:rPr>
                <w:sz w:val="18"/>
                <w:szCs w:val="18"/>
              </w:rPr>
            </w:pPr>
          </w:p>
        </w:tc>
      </w:tr>
      <w:tr w:rsidR="004B513B" w:rsidRPr="002B37A1" w:rsidTr="00074BA1">
        <w:trPr>
          <w:trHeight w:val="1441"/>
        </w:trPr>
        <w:tc>
          <w:tcPr>
            <w:tcW w:w="568" w:type="dxa"/>
          </w:tcPr>
          <w:p w:rsidR="004B513B" w:rsidRPr="002B37A1" w:rsidRDefault="004B513B" w:rsidP="004B513B">
            <w:pPr>
              <w:spacing w:line="240" w:lineRule="atLeast"/>
              <w:jc w:val="center"/>
              <w:rPr>
                <w:sz w:val="18"/>
                <w:szCs w:val="18"/>
              </w:rPr>
            </w:pPr>
            <w:r w:rsidRPr="002B37A1">
              <w:rPr>
                <w:sz w:val="18"/>
                <w:szCs w:val="18"/>
              </w:rPr>
              <w:lastRenderedPageBreak/>
              <w:t>29</w:t>
            </w:r>
          </w:p>
        </w:tc>
        <w:tc>
          <w:tcPr>
            <w:tcW w:w="3544" w:type="dxa"/>
            <w:tcBorders>
              <w:top w:val="single" w:sz="4" w:space="0" w:color="000000"/>
              <w:bottom w:val="single" w:sz="4" w:space="0" w:color="000000"/>
            </w:tcBorders>
          </w:tcPr>
          <w:p w:rsidR="004B513B" w:rsidRPr="002B37A1" w:rsidRDefault="004B513B" w:rsidP="004B513B">
            <w:pPr>
              <w:spacing w:line="240" w:lineRule="atLeast"/>
              <w:jc w:val="center"/>
              <w:rPr>
                <w:sz w:val="18"/>
                <w:szCs w:val="18"/>
              </w:rPr>
            </w:pPr>
            <w:r w:rsidRPr="002B37A1">
              <w:rPr>
                <w:sz w:val="18"/>
                <w:szCs w:val="18"/>
              </w:rPr>
              <w:t xml:space="preserve">Иркутская область, Иркутский муниципальный район, </w:t>
            </w:r>
            <w:proofErr w:type="spellStart"/>
            <w:r w:rsidRPr="002B37A1">
              <w:rPr>
                <w:sz w:val="18"/>
                <w:szCs w:val="18"/>
              </w:rPr>
              <w:t>Хомутовское</w:t>
            </w:r>
            <w:proofErr w:type="spellEnd"/>
            <w:r w:rsidRPr="002B37A1">
              <w:rPr>
                <w:sz w:val="18"/>
                <w:szCs w:val="18"/>
              </w:rPr>
              <w:t xml:space="preserve"> сельское поселение,</w:t>
            </w:r>
          </w:p>
          <w:p w:rsidR="004B513B" w:rsidRPr="002B37A1" w:rsidRDefault="004B513B" w:rsidP="004B513B">
            <w:pPr>
              <w:spacing w:line="240" w:lineRule="atLeast"/>
              <w:jc w:val="center"/>
              <w:rPr>
                <w:sz w:val="18"/>
                <w:szCs w:val="18"/>
              </w:rPr>
            </w:pPr>
            <w:r w:rsidRPr="002B37A1">
              <w:rPr>
                <w:sz w:val="18"/>
                <w:szCs w:val="18"/>
              </w:rPr>
              <w:t xml:space="preserve">поселок </w:t>
            </w:r>
            <w:proofErr w:type="spellStart"/>
            <w:r w:rsidRPr="002B37A1">
              <w:rPr>
                <w:sz w:val="18"/>
                <w:szCs w:val="18"/>
              </w:rPr>
              <w:t>Плишкино</w:t>
            </w:r>
            <w:proofErr w:type="spellEnd"/>
            <w:r w:rsidRPr="002B37A1">
              <w:rPr>
                <w:sz w:val="18"/>
                <w:szCs w:val="18"/>
              </w:rPr>
              <w:t xml:space="preserve">, улица 3 Июля, земельный участок 13 (38:36:000017:6141)                         </w:t>
            </w:r>
          </w:p>
        </w:tc>
        <w:tc>
          <w:tcPr>
            <w:tcW w:w="1134" w:type="dxa"/>
            <w:tcBorders>
              <w:top w:val="single" w:sz="4" w:space="0" w:color="000000"/>
              <w:bottom w:val="single" w:sz="4" w:space="0" w:color="000000"/>
            </w:tcBorders>
          </w:tcPr>
          <w:p w:rsidR="004B513B" w:rsidRPr="002B37A1" w:rsidRDefault="004B513B" w:rsidP="004B513B">
            <w:pPr>
              <w:jc w:val="center"/>
              <w:rPr>
                <w:sz w:val="18"/>
                <w:szCs w:val="18"/>
              </w:rPr>
            </w:pPr>
            <w:r w:rsidRPr="002B37A1">
              <w:rPr>
                <w:sz w:val="18"/>
                <w:szCs w:val="18"/>
              </w:rPr>
              <w:t>1181</w:t>
            </w:r>
          </w:p>
        </w:tc>
        <w:tc>
          <w:tcPr>
            <w:tcW w:w="2080" w:type="dxa"/>
            <w:tcBorders>
              <w:top w:val="single" w:sz="4" w:space="0" w:color="000000"/>
              <w:bottom w:val="single" w:sz="4" w:space="0" w:color="000000"/>
            </w:tcBorders>
          </w:tcPr>
          <w:p w:rsidR="004B513B" w:rsidRPr="002B37A1" w:rsidRDefault="004B513B" w:rsidP="004B513B">
            <w:pPr>
              <w:spacing w:line="240" w:lineRule="atLeast"/>
              <w:ind w:left="-108" w:right="-108"/>
              <w:jc w:val="center"/>
              <w:rPr>
                <w:sz w:val="18"/>
                <w:szCs w:val="18"/>
              </w:rPr>
            </w:pPr>
            <w:r w:rsidRPr="002B37A1">
              <w:rPr>
                <w:sz w:val="18"/>
                <w:szCs w:val="18"/>
              </w:rPr>
              <w:t>Зона застройки</w:t>
            </w:r>
          </w:p>
          <w:p w:rsidR="004B513B" w:rsidRPr="002B37A1" w:rsidRDefault="004B513B" w:rsidP="004B513B">
            <w:pPr>
              <w:spacing w:line="240" w:lineRule="atLeast"/>
              <w:ind w:left="-108" w:right="-108"/>
              <w:jc w:val="center"/>
              <w:rPr>
                <w:sz w:val="18"/>
                <w:szCs w:val="18"/>
              </w:rPr>
            </w:pPr>
            <w:r w:rsidRPr="002B37A1">
              <w:rPr>
                <w:sz w:val="18"/>
                <w:szCs w:val="18"/>
              </w:rPr>
              <w:t xml:space="preserve"> Индивидуальными жилыми домами </w:t>
            </w:r>
          </w:p>
          <w:p w:rsidR="004B513B" w:rsidRPr="002B37A1" w:rsidRDefault="004B513B" w:rsidP="004B513B">
            <w:pPr>
              <w:spacing w:line="240" w:lineRule="atLeast"/>
              <w:ind w:left="-108" w:right="-108"/>
              <w:jc w:val="center"/>
              <w:rPr>
                <w:sz w:val="18"/>
                <w:szCs w:val="18"/>
              </w:rPr>
            </w:pPr>
            <w:r w:rsidRPr="002B37A1">
              <w:rPr>
                <w:sz w:val="18"/>
                <w:szCs w:val="18"/>
              </w:rPr>
              <w:t>(ЖЗ-1)</w:t>
            </w:r>
          </w:p>
        </w:tc>
        <w:tc>
          <w:tcPr>
            <w:tcW w:w="1985" w:type="dxa"/>
            <w:tcBorders>
              <w:top w:val="single" w:sz="4" w:space="0" w:color="000000"/>
              <w:bottom w:val="single" w:sz="4" w:space="0" w:color="000000"/>
            </w:tcBorders>
          </w:tcPr>
          <w:p w:rsidR="004B513B" w:rsidRPr="002B37A1" w:rsidRDefault="004B513B" w:rsidP="00DB3709">
            <w:pPr>
              <w:ind w:left="357" w:firstLine="0"/>
              <w:rPr>
                <w:sz w:val="18"/>
                <w:szCs w:val="18"/>
              </w:rPr>
            </w:pPr>
            <w:r w:rsidRPr="002B37A1">
              <w:rPr>
                <w:sz w:val="18"/>
                <w:szCs w:val="18"/>
              </w:rPr>
              <w:t xml:space="preserve">Для индивидуального жилищного </w:t>
            </w:r>
            <w:r w:rsidRPr="002B37A1">
              <w:rPr>
                <w:sz w:val="18"/>
                <w:szCs w:val="18"/>
              </w:rPr>
              <w:br/>
              <w:t>строительства</w:t>
            </w:r>
          </w:p>
        </w:tc>
        <w:tc>
          <w:tcPr>
            <w:tcW w:w="1559" w:type="dxa"/>
            <w:tcBorders>
              <w:top w:val="single" w:sz="4" w:space="0" w:color="000000"/>
              <w:bottom w:val="single" w:sz="4" w:space="0" w:color="000000"/>
            </w:tcBorders>
          </w:tcPr>
          <w:p w:rsidR="004B513B" w:rsidRPr="002B37A1" w:rsidRDefault="004B513B" w:rsidP="00DB3709">
            <w:pPr>
              <w:ind w:left="357" w:firstLine="0"/>
              <w:rPr>
                <w:sz w:val="18"/>
                <w:szCs w:val="18"/>
              </w:rPr>
            </w:pPr>
            <w:r w:rsidRPr="002B37A1">
              <w:rPr>
                <w:sz w:val="18"/>
                <w:szCs w:val="18"/>
              </w:rPr>
              <w:t>Земли населенных пунктов</w:t>
            </w:r>
          </w:p>
        </w:tc>
        <w:tc>
          <w:tcPr>
            <w:tcW w:w="1463" w:type="dxa"/>
            <w:tcBorders>
              <w:top w:val="single" w:sz="4" w:space="0" w:color="000000"/>
              <w:bottom w:val="single" w:sz="4" w:space="0" w:color="000000"/>
              <w:right w:val="single" w:sz="4" w:space="0" w:color="auto"/>
            </w:tcBorders>
          </w:tcPr>
          <w:p w:rsidR="004B513B" w:rsidRPr="002B37A1" w:rsidRDefault="004B513B" w:rsidP="004B513B">
            <w:pPr>
              <w:jc w:val="center"/>
              <w:rPr>
                <w:color w:val="000000"/>
                <w:spacing w:val="-2"/>
                <w:sz w:val="18"/>
                <w:szCs w:val="18"/>
              </w:rPr>
            </w:pPr>
            <w:r w:rsidRPr="002B37A1">
              <w:rPr>
                <w:color w:val="000000"/>
                <w:spacing w:val="-2"/>
                <w:sz w:val="18"/>
                <w:szCs w:val="18"/>
              </w:rPr>
              <w:t>392231.14</w:t>
            </w:r>
          </w:p>
          <w:p w:rsidR="004B513B" w:rsidRPr="002B37A1" w:rsidRDefault="004B513B" w:rsidP="004B513B">
            <w:pPr>
              <w:jc w:val="center"/>
              <w:rPr>
                <w:color w:val="000000"/>
                <w:spacing w:val="-2"/>
                <w:sz w:val="18"/>
                <w:szCs w:val="18"/>
              </w:rPr>
            </w:pPr>
            <w:r w:rsidRPr="002B37A1">
              <w:rPr>
                <w:color w:val="000000"/>
                <w:spacing w:val="-2"/>
                <w:sz w:val="18"/>
                <w:szCs w:val="18"/>
              </w:rPr>
              <w:t>392249.67</w:t>
            </w:r>
          </w:p>
          <w:p w:rsidR="004B513B" w:rsidRPr="002B37A1" w:rsidRDefault="004B513B" w:rsidP="004B513B">
            <w:pPr>
              <w:jc w:val="center"/>
              <w:rPr>
                <w:color w:val="000000"/>
                <w:spacing w:val="-2"/>
                <w:sz w:val="18"/>
                <w:szCs w:val="18"/>
              </w:rPr>
            </w:pPr>
            <w:r w:rsidRPr="002B37A1">
              <w:rPr>
                <w:color w:val="000000"/>
                <w:spacing w:val="-2"/>
                <w:sz w:val="18"/>
                <w:szCs w:val="18"/>
              </w:rPr>
              <w:t>392225.87</w:t>
            </w:r>
          </w:p>
          <w:p w:rsidR="004B513B" w:rsidRPr="002B37A1" w:rsidRDefault="004B513B" w:rsidP="004B513B">
            <w:pPr>
              <w:jc w:val="center"/>
              <w:rPr>
                <w:color w:val="000000"/>
                <w:spacing w:val="-2"/>
                <w:sz w:val="18"/>
                <w:szCs w:val="18"/>
              </w:rPr>
            </w:pPr>
            <w:r w:rsidRPr="002B37A1">
              <w:rPr>
                <w:color w:val="000000"/>
                <w:spacing w:val="-2"/>
                <w:sz w:val="18"/>
                <w:szCs w:val="18"/>
              </w:rPr>
              <w:t>392205.11</w:t>
            </w:r>
          </w:p>
          <w:p w:rsidR="004B513B" w:rsidRPr="002B37A1" w:rsidRDefault="004B513B" w:rsidP="004B513B">
            <w:pPr>
              <w:jc w:val="center"/>
              <w:rPr>
                <w:color w:val="000000"/>
                <w:spacing w:val="-2"/>
                <w:sz w:val="18"/>
                <w:szCs w:val="18"/>
              </w:rPr>
            </w:pPr>
            <w:r w:rsidRPr="002B37A1">
              <w:rPr>
                <w:color w:val="000000"/>
                <w:spacing w:val="-2"/>
                <w:sz w:val="18"/>
                <w:szCs w:val="18"/>
              </w:rPr>
              <w:t>392231.14</w:t>
            </w:r>
          </w:p>
        </w:tc>
        <w:tc>
          <w:tcPr>
            <w:tcW w:w="1560" w:type="dxa"/>
            <w:tcBorders>
              <w:top w:val="single" w:sz="4" w:space="0" w:color="000000"/>
              <w:left w:val="single" w:sz="4" w:space="0" w:color="auto"/>
              <w:bottom w:val="single" w:sz="4" w:space="0" w:color="000000"/>
            </w:tcBorders>
          </w:tcPr>
          <w:p w:rsidR="004B513B" w:rsidRPr="002B37A1" w:rsidRDefault="004B513B" w:rsidP="004B513B">
            <w:pPr>
              <w:jc w:val="center"/>
              <w:rPr>
                <w:color w:val="000000"/>
                <w:spacing w:val="-2"/>
                <w:sz w:val="18"/>
                <w:szCs w:val="18"/>
              </w:rPr>
            </w:pPr>
            <w:r w:rsidRPr="002B37A1">
              <w:rPr>
                <w:color w:val="000000"/>
                <w:spacing w:val="-2"/>
                <w:sz w:val="18"/>
                <w:szCs w:val="18"/>
              </w:rPr>
              <w:t>3349342.57</w:t>
            </w:r>
          </w:p>
          <w:p w:rsidR="004B513B" w:rsidRPr="002B37A1" w:rsidRDefault="004B513B" w:rsidP="004B513B">
            <w:pPr>
              <w:jc w:val="center"/>
              <w:rPr>
                <w:color w:val="000000"/>
                <w:spacing w:val="-2"/>
                <w:sz w:val="18"/>
                <w:szCs w:val="18"/>
              </w:rPr>
            </w:pPr>
            <w:r w:rsidRPr="002B37A1">
              <w:rPr>
                <w:color w:val="000000"/>
                <w:spacing w:val="-2"/>
                <w:sz w:val="18"/>
                <w:szCs w:val="18"/>
              </w:rPr>
              <w:t>3349355.10</w:t>
            </w:r>
          </w:p>
          <w:p w:rsidR="004B513B" w:rsidRPr="002B37A1" w:rsidRDefault="004B513B" w:rsidP="004B513B">
            <w:pPr>
              <w:jc w:val="center"/>
              <w:rPr>
                <w:color w:val="000000"/>
                <w:spacing w:val="-2"/>
                <w:sz w:val="18"/>
                <w:szCs w:val="18"/>
              </w:rPr>
            </w:pPr>
            <w:r w:rsidRPr="002B37A1">
              <w:rPr>
                <w:color w:val="000000"/>
                <w:spacing w:val="-2"/>
                <w:sz w:val="18"/>
                <w:szCs w:val="18"/>
              </w:rPr>
              <w:t>3349399.47</w:t>
            </w:r>
          </w:p>
          <w:p w:rsidR="004B513B" w:rsidRPr="002B37A1" w:rsidRDefault="004B513B" w:rsidP="004B513B">
            <w:pPr>
              <w:jc w:val="center"/>
              <w:rPr>
                <w:color w:val="000000"/>
                <w:spacing w:val="-2"/>
                <w:sz w:val="18"/>
                <w:szCs w:val="18"/>
              </w:rPr>
            </w:pPr>
            <w:r w:rsidRPr="002B37A1">
              <w:rPr>
                <w:color w:val="000000"/>
                <w:spacing w:val="-2"/>
                <w:sz w:val="18"/>
                <w:szCs w:val="18"/>
              </w:rPr>
              <w:t>3349388.01</w:t>
            </w:r>
          </w:p>
          <w:p w:rsidR="004B513B" w:rsidRPr="002B37A1" w:rsidRDefault="004B513B" w:rsidP="004B513B">
            <w:pPr>
              <w:jc w:val="center"/>
              <w:rPr>
                <w:color w:val="000000"/>
                <w:spacing w:val="-2"/>
                <w:sz w:val="18"/>
                <w:szCs w:val="18"/>
              </w:rPr>
            </w:pPr>
            <w:r w:rsidRPr="002B37A1">
              <w:rPr>
                <w:color w:val="000000"/>
                <w:spacing w:val="-2"/>
                <w:sz w:val="18"/>
                <w:szCs w:val="18"/>
              </w:rPr>
              <w:t>3349342.57</w:t>
            </w:r>
          </w:p>
        </w:tc>
        <w:tc>
          <w:tcPr>
            <w:tcW w:w="2551" w:type="dxa"/>
            <w:vMerge/>
          </w:tcPr>
          <w:p w:rsidR="004B513B" w:rsidRPr="002B37A1" w:rsidRDefault="004B513B" w:rsidP="004B513B">
            <w:pPr>
              <w:spacing w:line="240" w:lineRule="atLeast"/>
              <w:jc w:val="center"/>
              <w:rPr>
                <w:sz w:val="18"/>
                <w:szCs w:val="18"/>
              </w:rPr>
            </w:pPr>
          </w:p>
        </w:tc>
      </w:tr>
    </w:tbl>
    <w:p w:rsidR="002D549F" w:rsidRDefault="002D549F" w:rsidP="00D914BB">
      <w:pPr>
        <w:ind w:left="0" w:firstLine="567"/>
        <w:jc w:val="center"/>
        <w:rPr>
          <w:sz w:val="18"/>
          <w:szCs w:val="18"/>
        </w:rPr>
        <w:sectPr w:rsidR="002D549F" w:rsidSect="00E20B01">
          <w:pgSz w:w="16838" w:h="11906" w:orient="landscape"/>
          <w:pgMar w:top="567" w:right="993" w:bottom="707" w:left="709" w:header="284" w:footer="709" w:gutter="0"/>
          <w:cols w:space="708"/>
          <w:docGrid w:linePitch="360"/>
        </w:sectPr>
      </w:pPr>
    </w:p>
    <w:p w:rsidR="002D549F" w:rsidRPr="002D549F" w:rsidRDefault="002D549F" w:rsidP="002D549F">
      <w:pPr>
        <w:ind w:left="0" w:firstLine="567"/>
        <w:jc w:val="right"/>
        <w:rPr>
          <w:sz w:val="18"/>
          <w:szCs w:val="18"/>
        </w:rPr>
      </w:pPr>
      <w:r w:rsidRPr="002D549F">
        <w:rPr>
          <w:sz w:val="18"/>
          <w:szCs w:val="18"/>
        </w:rPr>
        <w:lastRenderedPageBreak/>
        <w:t>Приложение №2</w:t>
      </w:r>
    </w:p>
    <w:p w:rsidR="002D549F" w:rsidRPr="002D549F" w:rsidRDefault="002D549F" w:rsidP="002D549F">
      <w:pPr>
        <w:ind w:left="0" w:firstLine="567"/>
        <w:jc w:val="right"/>
        <w:rPr>
          <w:sz w:val="18"/>
          <w:szCs w:val="18"/>
        </w:rPr>
      </w:pPr>
      <w:r w:rsidRPr="002D549F">
        <w:rPr>
          <w:sz w:val="18"/>
          <w:szCs w:val="18"/>
        </w:rPr>
        <w:t>к Постановлению администрации Хомутовского</w:t>
      </w:r>
    </w:p>
    <w:p w:rsidR="002D549F" w:rsidRPr="002D549F" w:rsidRDefault="002D549F" w:rsidP="002D549F">
      <w:pPr>
        <w:ind w:left="0" w:firstLine="567"/>
        <w:jc w:val="right"/>
        <w:rPr>
          <w:sz w:val="18"/>
          <w:szCs w:val="18"/>
        </w:rPr>
      </w:pPr>
      <w:r w:rsidRPr="002D549F">
        <w:rPr>
          <w:sz w:val="18"/>
          <w:szCs w:val="18"/>
        </w:rPr>
        <w:t>муниципального образования</w:t>
      </w:r>
    </w:p>
    <w:p w:rsidR="002D549F" w:rsidRPr="002D549F" w:rsidRDefault="002D549F" w:rsidP="002D549F">
      <w:pPr>
        <w:ind w:left="0" w:firstLine="567"/>
        <w:jc w:val="right"/>
        <w:rPr>
          <w:sz w:val="18"/>
          <w:szCs w:val="18"/>
        </w:rPr>
      </w:pPr>
      <w:r w:rsidRPr="002D549F">
        <w:rPr>
          <w:sz w:val="18"/>
          <w:szCs w:val="18"/>
        </w:rPr>
        <w:t xml:space="preserve">             </w:t>
      </w:r>
      <w:r>
        <w:rPr>
          <w:sz w:val="18"/>
          <w:szCs w:val="18"/>
        </w:rPr>
        <w:t xml:space="preserve">                          от «26 </w:t>
      </w:r>
      <w:r w:rsidRPr="002D549F">
        <w:rPr>
          <w:sz w:val="18"/>
          <w:szCs w:val="18"/>
        </w:rPr>
        <w:t>»</w:t>
      </w:r>
      <w:r>
        <w:rPr>
          <w:sz w:val="18"/>
          <w:szCs w:val="18"/>
        </w:rPr>
        <w:t xml:space="preserve">Августа </w:t>
      </w:r>
      <w:r w:rsidRPr="002D549F">
        <w:rPr>
          <w:sz w:val="18"/>
          <w:szCs w:val="18"/>
        </w:rPr>
        <w:t>2024г.№</w:t>
      </w:r>
      <w:r>
        <w:rPr>
          <w:sz w:val="18"/>
          <w:szCs w:val="18"/>
        </w:rPr>
        <w:t xml:space="preserve"> 1100 </w:t>
      </w:r>
      <w:proofErr w:type="spellStart"/>
      <w:r>
        <w:rPr>
          <w:sz w:val="18"/>
          <w:szCs w:val="18"/>
        </w:rPr>
        <w:t>пз</w:t>
      </w:r>
      <w:proofErr w:type="spellEnd"/>
      <w:r w:rsidRPr="002D549F">
        <w:rPr>
          <w:sz w:val="18"/>
          <w:szCs w:val="18"/>
        </w:rPr>
        <w:t xml:space="preserve"> </w:t>
      </w:r>
    </w:p>
    <w:p w:rsidR="002D549F" w:rsidRPr="002D549F" w:rsidRDefault="002D549F" w:rsidP="002D549F">
      <w:pPr>
        <w:ind w:left="0" w:firstLine="567"/>
        <w:jc w:val="center"/>
        <w:rPr>
          <w:sz w:val="18"/>
          <w:szCs w:val="18"/>
        </w:rPr>
      </w:pPr>
    </w:p>
    <w:p w:rsidR="002D549F" w:rsidRPr="002D549F" w:rsidRDefault="002D549F" w:rsidP="002D549F">
      <w:pPr>
        <w:ind w:left="0" w:firstLine="567"/>
        <w:jc w:val="center"/>
        <w:rPr>
          <w:sz w:val="18"/>
          <w:szCs w:val="18"/>
        </w:rPr>
      </w:pPr>
    </w:p>
    <w:p w:rsidR="00D914BB" w:rsidRDefault="002D549F" w:rsidP="002D549F">
      <w:pPr>
        <w:ind w:left="0" w:firstLine="567"/>
        <w:jc w:val="center"/>
        <w:rPr>
          <w:sz w:val="18"/>
          <w:szCs w:val="18"/>
        </w:rPr>
      </w:pPr>
      <w:r w:rsidRPr="002D549F">
        <w:rPr>
          <w:sz w:val="18"/>
          <w:szCs w:val="18"/>
        </w:rPr>
        <w:t xml:space="preserve">Схема расположения земельных участков </w:t>
      </w:r>
      <w:proofErr w:type="gramStart"/>
      <w:r w:rsidRPr="002D549F">
        <w:rPr>
          <w:sz w:val="18"/>
          <w:szCs w:val="18"/>
        </w:rPr>
        <w:t>в</w:t>
      </w:r>
      <w:proofErr w:type="gramEnd"/>
      <w:r w:rsidRPr="002D549F">
        <w:rPr>
          <w:sz w:val="18"/>
          <w:szCs w:val="18"/>
        </w:rPr>
        <w:t xml:space="preserve"> с. Хомутово</w:t>
      </w:r>
    </w:p>
    <w:p w:rsidR="005F125F" w:rsidRDefault="005F125F" w:rsidP="002D549F">
      <w:pPr>
        <w:ind w:left="0" w:firstLine="567"/>
        <w:jc w:val="center"/>
        <w:rPr>
          <w:sz w:val="18"/>
          <w:szCs w:val="18"/>
        </w:rPr>
      </w:pPr>
      <w:r>
        <w:rPr>
          <w:noProof/>
        </w:rPr>
        <w:drawing>
          <wp:inline distT="0" distB="0" distL="0" distR="0" wp14:anchorId="718439B6" wp14:editId="78A6E3CA">
            <wp:extent cx="5600700" cy="621254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5"/>
                    <a:srcRect l="22158" t="21487" r="40937" b="5735"/>
                    <a:stretch/>
                  </pic:blipFill>
                  <pic:spPr bwMode="auto">
                    <a:xfrm>
                      <a:off x="0" y="0"/>
                      <a:ext cx="5640339" cy="6256515"/>
                    </a:xfrm>
                    <a:prstGeom prst="rect">
                      <a:avLst/>
                    </a:prstGeom>
                    <a:ln>
                      <a:noFill/>
                    </a:ln>
                    <a:extLst>
                      <a:ext uri="{53640926-AAD7-44D8-BBD7-CCE9431645EC}">
                        <a14:shadowObscured xmlns:a14="http://schemas.microsoft.com/office/drawing/2010/main"/>
                      </a:ext>
                    </a:extLst>
                  </pic:spPr>
                </pic:pic>
              </a:graphicData>
            </a:graphic>
          </wp:inline>
        </w:drawing>
      </w:r>
    </w:p>
    <w:p w:rsidR="004E050D" w:rsidRDefault="004E050D" w:rsidP="002D549F">
      <w:pPr>
        <w:ind w:left="0" w:firstLine="567"/>
        <w:jc w:val="center"/>
        <w:rPr>
          <w:sz w:val="18"/>
          <w:szCs w:val="18"/>
        </w:rPr>
      </w:pPr>
    </w:p>
    <w:p w:rsidR="004E050D" w:rsidRDefault="004E050D" w:rsidP="002D549F">
      <w:pPr>
        <w:ind w:left="0" w:firstLine="567"/>
        <w:jc w:val="center"/>
        <w:rPr>
          <w:sz w:val="18"/>
          <w:szCs w:val="18"/>
        </w:rPr>
      </w:pPr>
    </w:p>
    <w:p w:rsidR="004E050D" w:rsidRDefault="004E050D" w:rsidP="002D549F">
      <w:pPr>
        <w:ind w:left="0" w:firstLine="567"/>
        <w:jc w:val="center"/>
        <w:rPr>
          <w:sz w:val="18"/>
          <w:szCs w:val="18"/>
        </w:rPr>
      </w:pPr>
    </w:p>
    <w:p w:rsidR="004E050D" w:rsidRDefault="004E050D" w:rsidP="002D549F">
      <w:pPr>
        <w:ind w:left="0" w:firstLine="567"/>
        <w:jc w:val="center"/>
        <w:rPr>
          <w:sz w:val="18"/>
          <w:szCs w:val="18"/>
        </w:rPr>
      </w:pPr>
      <w:r>
        <w:rPr>
          <w:noProof/>
        </w:rPr>
        <w:lastRenderedPageBreak/>
        <w:drawing>
          <wp:inline distT="0" distB="0" distL="0" distR="0" wp14:anchorId="61819D07" wp14:editId="44720257">
            <wp:extent cx="5943600" cy="374369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6"/>
                    <a:srcRect l="24645" t="36090" r="27600" b="10434"/>
                    <a:stretch/>
                  </pic:blipFill>
                  <pic:spPr bwMode="auto">
                    <a:xfrm>
                      <a:off x="0" y="0"/>
                      <a:ext cx="5965217" cy="3757311"/>
                    </a:xfrm>
                    <a:prstGeom prst="rect">
                      <a:avLst/>
                    </a:prstGeom>
                    <a:ln>
                      <a:noFill/>
                    </a:ln>
                    <a:extLst>
                      <a:ext uri="{53640926-AAD7-44D8-BBD7-CCE9431645EC}">
                        <a14:shadowObscured xmlns:a14="http://schemas.microsoft.com/office/drawing/2010/main"/>
                      </a:ext>
                    </a:extLst>
                  </pic:spPr>
                </pic:pic>
              </a:graphicData>
            </a:graphic>
          </wp:inline>
        </w:drawing>
      </w:r>
    </w:p>
    <w:p w:rsidR="004E050D" w:rsidRDefault="004E050D" w:rsidP="002D549F">
      <w:pPr>
        <w:ind w:left="0" w:firstLine="567"/>
        <w:jc w:val="center"/>
        <w:rPr>
          <w:sz w:val="18"/>
          <w:szCs w:val="18"/>
        </w:rPr>
      </w:pPr>
    </w:p>
    <w:p w:rsidR="004E050D" w:rsidRDefault="004E050D" w:rsidP="002D549F">
      <w:pPr>
        <w:ind w:left="0" w:firstLine="567"/>
        <w:jc w:val="center"/>
        <w:rPr>
          <w:sz w:val="18"/>
          <w:szCs w:val="18"/>
        </w:rPr>
      </w:pPr>
    </w:p>
    <w:p w:rsidR="004E050D" w:rsidRDefault="004E050D" w:rsidP="002D549F">
      <w:pPr>
        <w:ind w:left="0" w:firstLine="567"/>
        <w:jc w:val="center"/>
        <w:rPr>
          <w:sz w:val="18"/>
          <w:szCs w:val="18"/>
        </w:rPr>
      </w:pPr>
    </w:p>
    <w:p w:rsidR="004E050D" w:rsidRPr="004E050D" w:rsidRDefault="004E050D" w:rsidP="004E050D">
      <w:pPr>
        <w:ind w:left="0" w:firstLine="567"/>
        <w:jc w:val="center"/>
        <w:rPr>
          <w:sz w:val="18"/>
          <w:szCs w:val="18"/>
        </w:rPr>
      </w:pPr>
    </w:p>
    <w:p w:rsidR="004E050D" w:rsidRPr="00835E9E" w:rsidRDefault="004E050D" w:rsidP="00835E9E">
      <w:pPr>
        <w:ind w:left="0" w:firstLine="567"/>
        <w:jc w:val="left"/>
        <w:rPr>
          <w:i/>
          <w:sz w:val="18"/>
          <w:szCs w:val="18"/>
        </w:rPr>
      </w:pPr>
    </w:p>
    <w:p w:rsidR="004E050D" w:rsidRPr="00835E9E" w:rsidRDefault="004E050D" w:rsidP="00835E9E">
      <w:pPr>
        <w:ind w:left="0" w:firstLine="567"/>
        <w:jc w:val="left"/>
        <w:rPr>
          <w:i/>
          <w:sz w:val="18"/>
          <w:szCs w:val="18"/>
        </w:rPr>
      </w:pPr>
      <w:r w:rsidRPr="00835E9E">
        <w:rPr>
          <w:i/>
          <w:sz w:val="18"/>
          <w:szCs w:val="18"/>
        </w:rPr>
        <w:t>Исполнитель:</w:t>
      </w:r>
    </w:p>
    <w:p w:rsidR="004E050D" w:rsidRPr="00835E9E" w:rsidRDefault="004E050D" w:rsidP="00835E9E">
      <w:pPr>
        <w:ind w:left="0" w:firstLine="567"/>
        <w:jc w:val="left"/>
        <w:rPr>
          <w:i/>
          <w:sz w:val="18"/>
          <w:szCs w:val="18"/>
        </w:rPr>
      </w:pPr>
      <w:r w:rsidRPr="00835E9E">
        <w:rPr>
          <w:i/>
          <w:sz w:val="18"/>
          <w:szCs w:val="18"/>
        </w:rPr>
        <w:t xml:space="preserve">Главный специалист  отдела градостроительства, </w:t>
      </w:r>
    </w:p>
    <w:p w:rsidR="004E050D" w:rsidRPr="00835E9E" w:rsidRDefault="004E050D" w:rsidP="00835E9E">
      <w:pPr>
        <w:ind w:left="0" w:firstLine="567"/>
        <w:jc w:val="left"/>
        <w:rPr>
          <w:i/>
          <w:sz w:val="18"/>
          <w:szCs w:val="18"/>
        </w:rPr>
      </w:pPr>
      <w:r w:rsidRPr="00835E9E">
        <w:rPr>
          <w:i/>
          <w:sz w:val="18"/>
          <w:szCs w:val="18"/>
        </w:rPr>
        <w:t>земельных и имущественных отношений __________________ К.Н. Артемьева</w:t>
      </w:r>
    </w:p>
    <w:p w:rsidR="004E050D" w:rsidRPr="00835E9E" w:rsidRDefault="004E050D" w:rsidP="004E050D">
      <w:pPr>
        <w:ind w:left="0" w:firstLine="567"/>
        <w:jc w:val="center"/>
        <w:rPr>
          <w:i/>
          <w:sz w:val="18"/>
          <w:szCs w:val="18"/>
        </w:rPr>
      </w:pPr>
    </w:p>
    <w:p w:rsidR="004E050D" w:rsidRPr="00835E9E" w:rsidRDefault="004E050D" w:rsidP="00835E9E">
      <w:pPr>
        <w:ind w:left="0" w:firstLine="567"/>
        <w:jc w:val="left"/>
        <w:rPr>
          <w:i/>
          <w:sz w:val="18"/>
          <w:szCs w:val="18"/>
        </w:rPr>
      </w:pPr>
    </w:p>
    <w:p w:rsidR="004E050D" w:rsidRPr="00835E9E" w:rsidRDefault="004E050D" w:rsidP="00835E9E">
      <w:pPr>
        <w:ind w:left="0" w:firstLine="567"/>
        <w:jc w:val="left"/>
        <w:rPr>
          <w:i/>
          <w:sz w:val="18"/>
          <w:szCs w:val="18"/>
        </w:rPr>
      </w:pPr>
      <w:r w:rsidRPr="00835E9E">
        <w:rPr>
          <w:i/>
          <w:sz w:val="18"/>
          <w:szCs w:val="18"/>
        </w:rPr>
        <w:t>Согласовано:</w:t>
      </w:r>
    </w:p>
    <w:p w:rsidR="004E050D" w:rsidRPr="00835E9E" w:rsidRDefault="004E050D" w:rsidP="00835E9E">
      <w:pPr>
        <w:ind w:left="0" w:firstLine="567"/>
        <w:jc w:val="left"/>
        <w:rPr>
          <w:i/>
          <w:sz w:val="18"/>
          <w:szCs w:val="18"/>
        </w:rPr>
      </w:pPr>
    </w:p>
    <w:p w:rsidR="004E050D" w:rsidRPr="00835E9E" w:rsidRDefault="004E050D" w:rsidP="00835E9E">
      <w:pPr>
        <w:ind w:left="0" w:firstLine="567"/>
        <w:jc w:val="left"/>
        <w:rPr>
          <w:i/>
          <w:sz w:val="18"/>
          <w:szCs w:val="18"/>
        </w:rPr>
      </w:pPr>
      <w:r w:rsidRPr="00835E9E">
        <w:rPr>
          <w:i/>
          <w:sz w:val="18"/>
          <w:szCs w:val="18"/>
        </w:rPr>
        <w:t xml:space="preserve">Начальник отдела градостроительства, </w:t>
      </w:r>
    </w:p>
    <w:p w:rsidR="004E050D" w:rsidRPr="00835E9E" w:rsidRDefault="004E050D" w:rsidP="00835E9E">
      <w:pPr>
        <w:ind w:left="0" w:firstLine="567"/>
        <w:jc w:val="left"/>
        <w:rPr>
          <w:i/>
          <w:sz w:val="18"/>
          <w:szCs w:val="18"/>
        </w:rPr>
      </w:pPr>
      <w:r w:rsidRPr="00835E9E">
        <w:rPr>
          <w:i/>
          <w:sz w:val="18"/>
          <w:szCs w:val="18"/>
        </w:rPr>
        <w:t xml:space="preserve">земельных и имущественных отношений __________________ Ю.В. </w:t>
      </w:r>
      <w:proofErr w:type="spellStart"/>
      <w:r w:rsidRPr="00835E9E">
        <w:rPr>
          <w:i/>
          <w:sz w:val="18"/>
          <w:szCs w:val="18"/>
        </w:rPr>
        <w:t>Тюкавкина</w:t>
      </w:r>
      <w:proofErr w:type="spellEnd"/>
      <w:r w:rsidRPr="00835E9E">
        <w:rPr>
          <w:i/>
          <w:sz w:val="18"/>
          <w:szCs w:val="18"/>
        </w:rPr>
        <w:t xml:space="preserve"> </w:t>
      </w:r>
    </w:p>
    <w:p w:rsidR="004E050D" w:rsidRPr="00835E9E" w:rsidRDefault="004E050D" w:rsidP="004E050D">
      <w:pPr>
        <w:ind w:left="0" w:firstLine="567"/>
        <w:jc w:val="center"/>
        <w:rPr>
          <w:i/>
          <w:sz w:val="18"/>
          <w:szCs w:val="18"/>
        </w:rPr>
      </w:pPr>
    </w:p>
    <w:p w:rsidR="004E050D" w:rsidRDefault="00835E9E" w:rsidP="00835E9E">
      <w:pPr>
        <w:rPr>
          <w:i/>
          <w:sz w:val="18"/>
          <w:szCs w:val="18"/>
        </w:rPr>
      </w:pPr>
      <w:r w:rsidRPr="00835E9E">
        <w:rPr>
          <w:i/>
          <w:sz w:val="18"/>
          <w:szCs w:val="18"/>
        </w:rPr>
        <w:t xml:space="preserve">   </w:t>
      </w:r>
      <w:r w:rsidR="004E050D" w:rsidRPr="00835E9E">
        <w:rPr>
          <w:i/>
          <w:sz w:val="18"/>
          <w:szCs w:val="18"/>
        </w:rPr>
        <w:t xml:space="preserve">Главный специалист  юридического отдела _______________ И.А. </w:t>
      </w:r>
      <w:proofErr w:type="spellStart"/>
      <w:r w:rsidR="004E050D" w:rsidRPr="00835E9E">
        <w:rPr>
          <w:i/>
          <w:sz w:val="18"/>
          <w:szCs w:val="18"/>
        </w:rPr>
        <w:t>Хромовских</w:t>
      </w:r>
      <w:proofErr w:type="spellEnd"/>
    </w:p>
    <w:p w:rsidR="00E21C24" w:rsidRDefault="00E21C24" w:rsidP="00835E9E">
      <w:pPr>
        <w:rPr>
          <w:i/>
          <w:sz w:val="18"/>
          <w:szCs w:val="18"/>
        </w:rPr>
      </w:pPr>
    </w:p>
    <w:p w:rsidR="00E21C24" w:rsidRDefault="00E21C24" w:rsidP="00835E9E">
      <w:pPr>
        <w:rPr>
          <w:i/>
          <w:sz w:val="18"/>
          <w:szCs w:val="18"/>
        </w:rPr>
      </w:pPr>
    </w:p>
    <w:p w:rsidR="00E21C24" w:rsidRPr="00E21C24" w:rsidRDefault="00E21C24" w:rsidP="00E21C24">
      <w:pPr>
        <w:jc w:val="center"/>
        <w:rPr>
          <w:sz w:val="18"/>
          <w:szCs w:val="18"/>
        </w:rPr>
      </w:pPr>
    </w:p>
    <w:p w:rsidR="00E21C24" w:rsidRPr="00E21C24" w:rsidRDefault="00E21C24" w:rsidP="00E21C24">
      <w:pPr>
        <w:jc w:val="center"/>
        <w:rPr>
          <w:sz w:val="18"/>
          <w:szCs w:val="18"/>
        </w:rPr>
      </w:pPr>
    </w:p>
    <w:p w:rsidR="00E21C24" w:rsidRPr="00E21C24" w:rsidRDefault="00E21C24" w:rsidP="00E21C24">
      <w:pPr>
        <w:jc w:val="center"/>
        <w:rPr>
          <w:sz w:val="18"/>
          <w:szCs w:val="18"/>
        </w:rPr>
      </w:pPr>
      <w:r w:rsidRPr="00E21C24">
        <w:rPr>
          <w:sz w:val="18"/>
          <w:szCs w:val="18"/>
        </w:rPr>
        <w:t>РОССИЙСКАЯ ФЕДЕРАЦИЯ</w:t>
      </w:r>
    </w:p>
    <w:p w:rsidR="00E21C24" w:rsidRPr="00E21C24" w:rsidRDefault="00E21C24" w:rsidP="00E21C24">
      <w:pPr>
        <w:jc w:val="center"/>
        <w:rPr>
          <w:sz w:val="18"/>
          <w:szCs w:val="18"/>
        </w:rPr>
      </w:pPr>
      <w:r w:rsidRPr="00E21C24">
        <w:rPr>
          <w:sz w:val="18"/>
          <w:szCs w:val="18"/>
        </w:rPr>
        <w:t>ИРКУТСКАЯ ОБЛАСТЬ ИРКУТСКИЙ РАЙОН</w:t>
      </w:r>
    </w:p>
    <w:p w:rsidR="00E21C24" w:rsidRPr="00E21C24" w:rsidRDefault="00E21C24" w:rsidP="00E21C24">
      <w:pPr>
        <w:jc w:val="center"/>
        <w:rPr>
          <w:sz w:val="18"/>
          <w:szCs w:val="18"/>
        </w:rPr>
      </w:pPr>
      <w:r w:rsidRPr="00E21C24">
        <w:rPr>
          <w:sz w:val="18"/>
          <w:szCs w:val="18"/>
        </w:rPr>
        <w:t>ХОМУТОВСКОЕ МУНИЦИПАЛЬНОЕ ОБРАЗОВАНИЕ</w:t>
      </w:r>
    </w:p>
    <w:p w:rsidR="00E21C24" w:rsidRPr="00E21C24" w:rsidRDefault="00E21C24" w:rsidP="00E21C24">
      <w:pPr>
        <w:jc w:val="center"/>
        <w:rPr>
          <w:sz w:val="18"/>
          <w:szCs w:val="18"/>
        </w:rPr>
      </w:pPr>
      <w:r w:rsidRPr="00E21C24">
        <w:rPr>
          <w:sz w:val="18"/>
          <w:szCs w:val="18"/>
        </w:rPr>
        <w:t>АДМИНИСТРАЦИЯ</w:t>
      </w:r>
    </w:p>
    <w:p w:rsidR="00E21C24" w:rsidRPr="00E21C24" w:rsidRDefault="00E21C24" w:rsidP="00E21C24">
      <w:pPr>
        <w:jc w:val="center"/>
        <w:rPr>
          <w:sz w:val="18"/>
          <w:szCs w:val="18"/>
        </w:rPr>
      </w:pPr>
      <w:r w:rsidRPr="00E21C24">
        <w:rPr>
          <w:sz w:val="18"/>
          <w:szCs w:val="18"/>
        </w:rPr>
        <w:t>ПОСТАНОВЛЕНИЕ</w:t>
      </w:r>
    </w:p>
    <w:p w:rsidR="00E21C24" w:rsidRPr="00E21C24" w:rsidRDefault="00E21C24" w:rsidP="00E21C24">
      <w:pPr>
        <w:rPr>
          <w:sz w:val="18"/>
          <w:szCs w:val="18"/>
          <w:u w:val="single"/>
        </w:rPr>
      </w:pPr>
    </w:p>
    <w:p w:rsidR="00E21C24" w:rsidRDefault="00E21C24" w:rsidP="00E21C24">
      <w:pPr>
        <w:rPr>
          <w:sz w:val="18"/>
          <w:szCs w:val="18"/>
          <w:u w:val="single"/>
        </w:rPr>
      </w:pPr>
    </w:p>
    <w:p w:rsidR="00E21C24" w:rsidRPr="00E21C24" w:rsidRDefault="00E21C24" w:rsidP="00E21C24">
      <w:pPr>
        <w:rPr>
          <w:sz w:val="18"/>
          <w:szCs w:val="18"/>
          <w:u w:val="single"/>
        </w:rPr>
      </w:pPr>
      <w:r w:rsidRPr="00E21C24">
        <w:rPr>
          <w:sz w:val="18"/>
          <w:szCs w:val="18"/>
          <w:u w:val="single"/>
        </w:rPr>
        <w:t xml:space="preserve">26.08.2024  № 1101 </w:t>
      </w:r>
      <w:proofErr w:type="spellStart"/>
      <w:r w:rsidRPr="00E21C24">
        <w:rPr>
          <w:sz w:val="18"/>
          <w:szCs w:val="18"/>
          <w:u w:val="single"/>
        </w:rPr>
        <w:t>пз</w:t>
      </w:r>
      <w:proofErr w:type="spellEnd"/>
    </w:p>
    <w:p w:rsidR="00E21C24" w:rsidRDefault="00E21C24" w:rsidP="00E21C24">
      <w:pPr>
        <w:rPr>
          <w:sz w:val="18"/>
          <w:szCs w:val="18"/>
        </w:rPr>
      </w:pPr>
      <w:r w:rsidRPr="00E21C24">
        <w:rPr>
          <w:sz w:val="18"/>
          <w:szCs w:val="18"/>
        </w:rPr>
        <w:t xml:space="preserve">       с. Хомутово</w:t>
      </w:r>
    </w:p>
    <w:p w:rsidR="006323A6" w:rsidRDefault="006323A6" w:rsidP="00E21C24">
      <w:pPr>
        <w:rPr>
          <w:sz w:val="18"/>
          <w:szCs w:val="18"/>
        </w:rPr>
      </w:pPr>
    </w:p>
    <w:p w:rsidR="006323A6" w:rsidRDefault="006323A6" w:rsidP="006323A6">
      <w:pPr>
        <w:ind w:left="0" w:firstLine="567"/>
        <w:rPr>
          <w:sz w:val="18"/>
          <w:szCs w:val="18"/>
        </w:rPr>
      </w:pPr>
    </w:p>
    <w:p w:rsidR="006323A6" w:rsidRPr="006323A6" w:rsidRDefault="006323A6" w:rsidP="006323A6">
      <w:pPr>
        <w:ind w:left="0" w:firstLine="567"/>
        <w:rPr>
          <w:sz w:val="18"/>
          <w:szCs w:val="18"/>
        </w:rPr>
      </w:pPr>
      <w:r w:rsidRPr="006323A6">
        <w:rPr>
          <w:sz w:val="18"/>
          <w:szCs w:val="18"/>
        </w:rPr>
        <w:t>О предоставлении разрешения</w:t>
      </w:r>
      <w:r>
        <w:rPr>
          <w:sz w:val="18"/>
          <w:szCs w:val="18"/>
        </w:rPr>
        <w:t xml:space="preserve"> </w:t>
      </w:r>
      <w:r w:rsidRPr="006323A6">
        <w:rPr>
          <w:sz w:val="18"/>
          <w:szCs w:val="18"/>
        </w:rPr>
        <w:t>на условно разрешенный вид</w:t>
      </w:r>
      <w:r>
        <w:rPr>
          <w:sz w:val="18"/>
          <w:szCs w:val="18"/>
        </w:rPr>
        <w:t xml:space="preserve"> </w:t>
      </w:r>
      <w:r w:rsidRPr="006323A6">
        <w:rPr>
          <w:sz w:val="18"/>
          <w:szCs w:val="18"/>
        </w:rPr>
        <w:t xml:space="preserve">использования земельного участка   </w:t>
      </w:r>
    </w:p>
    <w:p w:rsidR="006323A6" w:rsidRPr="006323A6" w:rsidRDefault="006323A6" w:rsidP="006323A6">
      <w:pPr>
        <w:ind w:left="0" w:firstLine="567"/>
        <w:rPr>
          <w:sz w:val="18"/>
          <w:szCs w:val="18"/>
        </w:rPr>
      </w:pPr>
    </w:p>
    <w:p w:rsidR="006323A6" w:rsidRDefault="006323A6" w:rsidP="006323A6">
      <w:pPr>
        <w:ind w:left="0" w:firstLine="567"/>
        <w:rPr>
          <w:sz w:val="18"/>
          <w:szCs w:val="18"/>
        </w:rPr>
      </w:pPr>
      <w:r w:rsidRPr="006323A6">
        <w:rPr>
          <w:sz w:val="18"/>
          <w:szCs w:val="18"/>
        </w:rPr>
        <w:t xml:space="preserve"> </w:t>
      </w:r>
      <w:proofErr w:type="gramStart"/>
      <w:r w:rsidRPr="006323A6">
        <w:rPr>
          <w:sz w:val="18"/>
          <w:szCs w:val="18"/>
        </w:rPr>
        <w:t>В соответствии со ст. 39 Градостроительного кодекса Российской Федерации, ст. 14 Федерального закона от 06.10.2003 № 131-</w:t>
      </w:r>
      <w:r w:rsidR="00150FBD">
        <w:rPr>
          <w:sz w:val="18"/>
          <w:szCs w:val="18"/>
        </w:rPr>
        <w:t xml:space="preserve">   </w:t>
      </w:r>
      <w:r w:rsidRPr="006323A6">
        <w:rPr>
          <w:sz w:val="18"/>
          <w:szCs w:val="18"/>
        </w:rPr>
        <w:t>ФЗ «Об общих принципах организации местного самоуправления в Российской Федерации», Законом Иркутской области от 03.11.2016 № 96-ОЗ « О закреплении за сельскими поселениями Иркутской области вопросов местного значения», ст. 6 Устава Хомутовского муниципального образования, Постановления № 23о/д от 11.02.2022 об утверждении административного регламента предоставления муниципальной услуги</w:t>
      </w:r>
      <w:proofErr w:type="gramEnd"/>
      <w:r w:rsidRPr="006323A6">
        <w:rPr>
          <w:sz w:val="18"/>
          <w:szCs w:val="18"/>
        </w:rPr>
        <w:t xml:space="preserve"> «</w:t>
      </w:r>
      <w:proofErr w:type="gramStart"/>
      <w:r w:rsidRPr="006323A6">
        <w:rPr>
          <w:sz w:val="18"/>
          <w:szCs w:val="18"/>
        </w:rPr>
        <w:t>Предоставление</w:t>
      </w:r>
      <w:proofErr w:type="gramEnd"/>
      <w:r w:rsidRPr="006323A6">
        <w:rPr>
          <w:sz w:val="18"/>
          <w:szCs w:val="18"/>
        </w:rPr>
        <w:t xml:space="preserve"> разрешения на условно разрешенный вид использования земельного участка или объекта капитального строительства» на основании рекомендаций комиссии по подготовке правил землепользования и застройки Хомутовского муниципального образования» от 21.08.2024, рассмотрев заявление </w:t>
      </w:r>
      <w:proofErr w:type="spellStart"/>
      <w:r w:rsidRPr="006323A6">
        <w:rPr>
          <w:sz w:val="18"/>
          <w:szCs w:val="18"/>
        </w:rPr>
        <w:t>Бурхонова</w:t>
      </w:r>
      <w:proofErr w:type="spellEnd"/>
      <w:r w:rsidRPr="006323A6">
        <w:rPr>
          <w:sz w:val="18"/>
          <w:szCs w:val="18"/>
        </w:rPr>
        <w:t xml:space="preserve"> </w:t>
      </w:r>
      <w:proofErr w:type="spellStart"/>
      <w:r w:rsidRPr="006323A6">
        <w:rPr>
          <w:sz w:val="18"/>
          <w:szCs w:val="18"/>
        </w:rPr>
        <w:t>Сайдмурода</w:t>
      </w:r>
      <w:proofErr w:type="spellEnd"/>
      <w:r w:rsidRPr="006323A6">
        <w:rPr>
          <w:sz w:val="18"/>
          <w:szCs w:val="18"/>
        </w:rPr>
        <w:t xml:space="preserve"> </w:t>
      </w:r>
      <w:proofErr w:type="spellStart"/>
      <w:r w:rsidRPr="006323A6">
        <w:rPr>
          <w:sz w:val="18"/>
          <w:szCs w:val="18"/>
        </w:rPr>
        <w:t>Сайдумроновича</w:t>
      </w:r>
      <w:proofErr w:type="spellEnd"/>
      <w:r w:rsidRPr="006323A6">
        <w:rPr>
          <w:sz w:val="18"/>
          <w:szCs w:val="18"/>
        </w:rPr>
        <w:t xml:space="preserve"> и представленные документы, Администрация Хомутовского муниципального образования</w:t>
      </w:r>
    </w:p>
    <w:p w:rsidR="00150FBD" w:rsidRPr="006323A6" w:rsidRDefault="00150FBD" w:rsidP="006323A6">
      <w:pPr>
        <w:ind w:left="0" w:firstLine="567"/>
        <w:rPr>
          <w:sz w:val="18"/>
          <w:szCs w:val="18"/>
        </w:rPr>
      </w:pPr>
    </w:p>
    <w:p w:rsidR="006323A6" w:rsidRPr="006323A6" w:rsidRDefault="006323A6" w:rsidP="006323A6">
      <w:pPr>
        <w:ind w:left="0" w:firstLine="567"/>
        <w:rPr>
          <w:sz w:val="18"/>
          <w:szCs w:val="18"/>
        </w:rPr>
      </w:pPr>
      <w:r w:rsidRPr="006323A6">
        <w:rPr>
          <w:sz w:val="18"/>
          <w:szCs w:val="18"/>
        </w:rPr>
        <w:t xml:space="preserve">  ПОСТАНОВЛЯЕТ:</w:t>
      </w:r>
    </w:p>
    <w:p w:rsidR="006323A6" w:rsidRPr="006323A6" w:rsidRDefault="006323A6" w:rsidP="006323A6">
      <w:pPr>
        <w:ind w:left="0" w:firstLine="567"/>
        <w:rPr>
          <w:sz w:val="18"/>
          <w:szCs w:val="18"/>
        </w:rPr>
      </w:pPr>
      <w:r w:rsidRPr="006323A6">
        <w:rPr>
          <w:sz w:val="18"/>
          <w:szCs w:val="18"/>
        </w:rPr>
        <w:lastRenderedPageBreak/>
        <w:t>1.</w:t>
      </w:r>
      <w:r w:rsidRPr="006323A6">
        <w:rPr>
          <w:sz w:val="18"/>
          <w:szCs w:val="18"/>
        </w:rPr>
        <w:tab/>
        <w:t xml:space="preserve">Предоставить разрешение на условно разрешенный вид использования «Магазины» в отношении земельного участка с кадастровым номером 38:06:100801:37257 площадью 400 </w:t>
      </w:r>
      <w:proofErr w:type="spellStart"/>
      <w:r w:rsidRPr="006323A6">
        <w:rPr>
          <w:sz w:val="18"/>
          <w:szCs w:val="18"/>
        </w:rPr>
        <w:t>кв.м</w:t>
      </w:r>
      <w:proofErr w:type="spellEnd"/>
      <w:r w:rsidRPr="006323A6">
        <w:rPr>
          <w:sz w:val="18"/>
          <w:szCs w:val="18"/>
        </w:rPr>
        <w:t xml:space="preserve">., расположенного по адресу: Российская Федерация, Иркутская область, Иркутский муниципальный район, </w:t>
      </w:r>
      <w:proofErr w:type="spellStart"/>
      <w:r w:rsidRPr="006323A6">
        <w:rPr>
          <w:sz w:val="18"/>
          <w:szCs w:val="18"/>
        </w:rPr>
        <w:t>Хомутовское</w:t>
      </w:r>
      <w:proofErr w:type="spellEnd"/>
      <w:r w:rsidRPr="006323A6">
        <w:rPr>
          <w:sz w:val="18"/>
          <w:szCs w:val="18"/>
        </w:rPr>
        <w:t xml:space="preserve"> сельское поселение, село Хомутово, улица Центральная, </w:t>
      </w:r>
      <w:proofErr w:type="spellStart"/>
      <w:r w:rsidRPr="006323A6">
        <w:rPr>
          <w:sz w:val="18"/>
          <w:szCs w:val="18"/>
        </w:rPr>
        <w:t>уч</w:t>
      </w:r>
      <w:proofErr w:type="spellEnd"/>
      <w:r w:rsidRPr="006323A6">
        <w:rPr>
          <w:sz w:val="18"/>
          <w:szCs w:val="18"/>
        </w:rPr>
        <w:t xml:space="preserve"> 80.</w:t>
      </w:r>
    </w:p>
    <w:p w:rsidR="006323A6" w:rsidRPr="006323A6" w:rsidRDefault="006323A6" w:rsidP="006323A6">
      <w:pPr>
        <w:ind w:left="0" w:firstLine="567"/>
        <w:rPr>
          <w:sz w:val="18"/>
          <w:szCs w:val="18"/>
        </w:rPr>
      </w:pPr>
      <w:r w:rsidRPr="006323A6">
        <w:rPr>
          <w:sz w:val="18"/>
          <w:szCs w:val="18"/>
        </w:rPr>
        <w:t>2. Опубликовать настоящее постановление в установленном законом порядке.</w:t>
      </w:r>
    </w:p>
    <w:p w:rsidR="006323A6" w:rsidRPr="006323A6" w:rsidRDefault="006323A6" w:rsidP="006323A6">
      <w:pPr>
        <w:ind w:left="0" w:firstLine="567"/>
        <w:rPr>
          <w:sz w:val="18"/>
          <w:szCs w:val="18"/>
        </w:rPr>
      </w:pPr>
      <w:r w:rsidRPr="006323A6">
        <w:rPr>
          <w:sz w:val="18"/>
          <w:szCs w:val="18"/>
        </w:rPr>
        <w:t xml:space="preserve">3. </w:t>
      </w:r>
      <w:proofErr w:type="gramStart"/>
      <w:r w:rsidRPr="006323A6">
        <w:rPr>
          <w:sz w:val="18"/>
          <w:szCs w:val="18"/>
        </w:rPr>
        <w:t>Контроль за</w:t>
      </w:r>
      <w:proofErr w:type="gramEnd"/>
      <w:r w:rsidRPr="006323A6">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6323A6" w:rsidRPr="006323A6" w:rsidRDefault="006323A6" w:rsidP="006323A6">
      <w:pPr>
        <w:rPr>
          <w:sz w:val="18"/>
          <w:szCs w:val="18"/>
        </w:rPr>
      </w:pPr>
    </w:p>
    <w:p w:rsidR="006323A6" w:rsidRPr="006323A6" w:rsidRDefault="006323A6" w:rsidP="006323A6">
      <w:pPr>
        <w:rPr>
          <w:sz w:val="18"/>
          <w:szCs w:val="18"/>
        </w:rPr>
      </w:pPr>
    </w:p>
    <w:p w:rsidR="004C5124" w:rsidRDefault="006323A6" w:rsidP="00FA5C0E">
      <w:pPr>
        <w:ind w:left="0" w:firstLine="567"/>
        <w:jc w:val="center"/>
        <w:rPr>
          <w:i/>
          <w:sz w:val="18"/>
          <w:szCs w:val="18"/>
        </w:rPr>
      </w:pPr>
      <w:r w:rsidRPr="00150FBD">
        <w:rPr>
          <w:i/>
          <w:sz w:val="18"/>
          <w:szCs w:val="18"/>
        </w:rPr>
        <w:t>Исполняющий обязанности</w:t>
      </w:r>
      <w:r w:rsidR="00150FBD" w:rsidRPr="00150FBD">
        <w:rPr>
          <w:i/>
          <w:sz w:val="18"/>
          <w:szCs w:val="18"/>
        </w:rPr>
        <w:t xml:space="preserve"> </w:t>
      </w:r>
      <w:r w:rsidRPr="00150FBD">
        <w:rPr>
          <w:i/>
          <w:sz w:val="18"/>
          <w:szCs w:val="18"/>
        </w:rPr>
        <w:t>Главы администрации</w:t>
      </w:r>
      <w:r w:rsidRPr="00150FBD">
        <w:rPr>
          <w:i/>
          <w:sz w:val="18"/>
          <w:szCs w:val="18"/>
        </w:rPr>
        <w:tab/>
        <w:t xml:space="preserve">        </w:t>
      </w:r>
      <w:r w:rsidR="00150FBD" w:rsidRPr="00150FBD">
        <w:rPr>
          <w:i/>
          <w:sz w:val="18"/>
          <w:szCs w:val="18"/>
        </w:rPr>
        <w:t xml:space="preserve">  </w:t>
      </w:r>
      <w:r w:rsidR="00FA5C0E">
        <w:rPr>
          <w:i/>
          <w:sz w:val="18"/>
          <w:szCs w:val="18"/>
        </w:rPr>
        <w:t xml:space="preserve">                          </w:t>
      </w:r>
      <w:r w:rsidRPr="00150FBD">
        <w:rPr>
          <w:i/>
          <w:sz w:val="18"/>
          <w:szCs w:val="18"/>
        </w:rPr>
        <w:t xml:space="preserve"> Н.В. Максименко</w:t>
      </w:r>
    </w:p>
    <w:p w:rsidR="004C5124" w:rsidRDefault="004C5124" w:rsidP="00FA5C0E">
      <w:pPr>
        <w:ind w:left="0" w:firstLine="567"/>
        <w:jc w:val="center"/>
        <w:rPr>
          <w:i/>
          <w:sz w:val="18"/>
          <w:szCs w:val="18"/>
        </w:rPr>
      </w:pPr>
    </w:p>
    <w:p w:rsidR="004C5124" w:rsidRDefault="004C5124" w:rsidP="00FA5C0E">
      <w:pPr>
        <w:ind w:left="0" w:firstLine="567"/>
        <w:jc w:val="center"/>
        <w:rPr>
          <w:i/>
          <w:sz w:val="18"/>
          <w:szCs w:val="18"/>
        </w:rPr>
      </w:pPr>
    </w:p>
    <w:p w:rsidR="004C5124" w:rsidRDefault="004C5124" w:rsidP="00FA5C0E">
      <w:pPr>
        <w:ind w:left="0" w:firstLine="567"/>
        <w:jc w:val="center"/>
        <w:rPr>
          <w:i/>
          <w:sz w:val="18"/>
          <w:szCs w:val="18"/>
        </w:rPr>
      </w:pPr>
    </w:p>
    <w:p w:rsidR="00C55D59" w:rsidRPr="00C55D59" w:rsidRDefault="00C55D59" w:rsidP="00FA5C0E">
      <w:pPr>
        <w:ind w:left="0" w:firstLine="567"/>
        <w:jc w:val="center"/>
        <w:rPr>
          <w:sz w:val="18"/>
          <w:szCs w:val="18"/>
        </w:rPr>
      </w:pPr>
      <w:r w:rsidRPr="00C55D59">
        <w:t xml:space="preserve"> </w:t>
      </w:r>
      <w:r w:rsidRPr="00C55D59">
        <w:rPr>
          <w:sz w:val="18"/>
          <w:szCs w:val="18"/>
        </w:rPr>
        <w:t>Заключение о результатах</w:t>
      </w:r>
    </w:p>
    <w:p w:rsidR="00C55D59" w:rsidRPr="00C55D59" w:rsidRDefault="00C55D59" w:rsidP="00FA5C0E">
      <w:pPr>
        <w:ind w:left="0" w:firstLine="567"/>
        <w:jc w:val="center"/>
        <w:rPr>
          <w:sz w:val="18"/>
          <w:szCs w:val="18"/>
        </w:rPr>
      </w:pPr>
      <w:r w:rsidRPr="00C55D59">
        <w:rPr>
          <w:sz w:val="18"/>
          <w:szCs w:val="18"/>
        </w:rPr>
        <w:t>публичных слушаний по проекту решения</w:t>
      </w:r>
    </w:p>
    <w:p w:rsidR="00C55D59" w:rsidRPr="00C55D59" w:rsidRDefault="00C55D59" w:rsidP="00FA5C0E">
      <w:pPr>
        <w:ind w:left="0" w:firstLine="567"/>
        <w:jc w:val="center"/>
        <w:rPr>
          <w:sz w:val="18"/>
          <w:szCs w:val="18"/>
        </w:rPr>
      </w:pPr>
      <w:r w:rsidRPr="00C55D59">
        <w:rPr>
          <w:sz w:val="18"/>
          <w:szCs w:val="18"/>
        </w:rPr>
        <w:t xml:space="preserve">о предоставлении разрешения на условно разрешенный вид использования «Магазины»: в отношении земельного участка с кадастровым номером 38:06:100801:37257 площадью 400 </w:t>
      </w:r>
      <w:proofErr w:type="spellStart"/>
      <w:r w:rsidRPr="00C55D59">
        <w:rPr>
          <w:sz w:val="18"/>
          <w:szCs w:val="18"/>
        </w:rPr>
        <w:t>кв.м</w:t>
      </w:r>
      <w:proofErr w:type="spellEnd"/>
      <w:r w:rsidRPr="00C55D59">
        <w:rPr>
          <w:sz w:val="18"/>
          <w:szCs w:val="18"/>
        </w:rPr>
        <w:t xml:space="preserve">., расположенного по адресу: Российская Федерация, Иркутская область, Иркутский муниципальный район, </w:t>
      </w:r>
      <w:proofErr w:type="spellStart"/>
      <w:r w:rsidRPr="00C55D59">
        <w:rPr>
          <w:sz w:val="18"/>
          <w:szCs w:val="18"/>
        </w:rPr>
        <w:t>Хомутовское</w:t>
      </w:r>
      <w:proofErr w:type="spellEnd"/>
      <w:r w:rsidRPr="00C55D59">
        <w:rPr>
          <w:sz w:val="18"/>
          <w:szCs w:val="18"/>
        </w:rPr>
        <w:t xml:space="preserve"> сельское поселение, село Хомутово, улица Центральная, </w:t>
      </w:r>
      <w:proofErr w:type="spellStart"/>
      <w:r w:rsidRPr="00C55D59">
        <w:rPr>
          <w:sz w:val="18"/>
          <w:szCs w:val="18"/>
        </w:rPr>
        <w:t>уч</w:t>
      </w:r>
      <w:proofErr w:type="spellEnd"/>
      <w:r w:rsidRPr="00C55D59">
        <w:rPr>
          <w:sz w:val="18"/>
          <w:szCs w:val="18"/>
        </w:rPr>
        <w:t xml:space="preserve"> 80.</w:t>
      </w:r>
    </w:p>
    <w:p w:rsidR="00C55D59" w:rsidRPr="00C55D59" w:rsidRDefault="00C55D59" w:rsidP="00C55D59">
      <w:pPr>
        <w:ind w:left="0" w:firstLine="567"/>
        <w:rPr>
          <w:sz w:val="18"/>
          <w:szCs w:val="18"/>
        </w:rPr>
      </w:pPr>
      <w:r w:rsidRPr="00C55D59">
        <w:rPr>
          <w:sz w:val="18"/>
          <w:szCs w:val="18"/>
        </w:rPr>
        <w:t xml:space="preserve">                                                                             </w:t>
      </w:r>
    </w:p>
    <w:p w:rsidR="00C55D59" w:rsidRPr="00C55D59" w:rsidRDefault="00C55D59" w:rsidP="00C55D59">
      <w:pPr>
        <w:ind w:left="0" w:firstLine="567"/>
        <w:rPr>
          <w:sz w:val="18"/>
          <w:szCs w:val="18"/>
        </w:rPr>
      </w:pPr>
      <w:r w:rsidRPr="00C55D59">
        <w:rPr>
          <w:sz w:val="18"/>
          <w:szCs w:val="18"/>
        </w:rPr>
        <w:tab/>
      </w:r>
    </w:p>
    <w:p w:rsidR="00C55D59" w:rsidRPr="00C55D59" w:rsidRDefault="00C55D59" w:rsidP="00C55D59">
      <w:pPr>
        <w:ind w:left="0" w:firstLine="567"/>
        <w:rPr>
          <w:sz w:val="18"/>
          <w:szCs w:val="18"/>
        </w:rPr>
      </w:pPr>
      <w:r w:rsidRPr="00C55D59">
        <w:rPr>
          <w:sz w:val="18"/>
          <w:szCs w:val="18"/>
        </w:rPr>
        <w:t xml:space="preserve">Настоящее заключение подготовлено Администрацией Хомутовского муниципального образования </w:t>
      </w:r>
    </w:p>
    <w:p w:rsidR="00C55D59" w:rsidRPr="00C55D59" w:rsidRDefault="00C55D59" w:rsidP="00C55D59">
      <w:pPr>
        <w:ind w:left="0" w:firstLine="567"/>
        <w:rPr>
          <w:sz w:val="18"/>
          <w:szCs w:val="18"/>
        </w:rPr>
      </w:pPr>
      <w:r w:rsidRPr="00C55D59">
        <w:rPr>
          <w:sz w:val="18"/>
          <w:szCs w:val="18"/>
        </w:rPr>
        <w:t xml:space="preserve">           (наименование организатора публичных слушаний)</w:t>
      </w:r>
    </w:p>
    <w:p w:rsidR="00C55D59" w:rsidRPr="00C55D59" w:rsidRDefault="00C55D59" w:rsidP="00C55D59">
      <w:pPr>
        <w:ind w:left="0" w:firstLine="567"/>
        <w:rPr>
          <w:sz w:val="18"/>
          <w:szCs w:val="18"/>
        </w:rPr>
      </w:pPr>
      <w:r w:rsidRPr="00C55D59">
        <w:rPr>
          <w:sz w:val="18"/>
          <w:szCs w:val="18"/>
        </w:rPr>
        <w:t xml:space="preserve">на основании протокола публичных слушаний от «21» августа 2024 г. по проекту решения </w:t>
      </w:r>
    </w:p>
    <w:p w:rsidR="00C55D59" w:rsidRPr="00C55D59" w:rsidRDefault="00C55D59" w:rsidP="00C55D59">
      <w:pPr>
        <w:ind w:left="0" w:firstLine="567"/>
        <w:rPr>
          <w:sz w:val="18"/>
          <w:szCs w:val="18"/>
        </w:rPr>
      </w:pPr>
      <w:r w:rsidRPr="00C55D59">
        <w:rPr>
          <w:sz w:val="18"/>
          <w:szCs w:val="18"/>
        </w:rPr>
        <w:t xml:space="preserve">о предоставлении разрешения на условно разрешенный вид использования «Магазины»: в отношении земельного участка с кадастровым номером 38:06:100801:37257 площадью 400 </w:t>
      </w:r>
      <w:proofErr w:type="spellStart"/>
      <w:r w:rsidRPr="00C55D59">
        <w:rPr>
          <w:sz w:val="18"/>
          <w:szCs w:val="18"/>
        </w:rPr>
        <w:t>кв.м</w:t>
      </w:r>
      <w:proofErr w:type="spellEnd"/>
      <w:r w:rsidRPr="00C55D59">
        <w:rPr>
          <w:sz w:val="18"/>
          <w:szCs w:val="18"/>
        </w:rPr>
        <w:t xml:space="preserve">., расположенного по адресу: Российская Федерация, Иркутская область, Иркутский муниципальный район, </w:t>
      </w:r>
      <w:proofErr w:type="spellStart"/>
      <w:r w:rsidRPr="00C55D59">
        <w:rPr>
          <w:sz w:val="18"/>
          <w:szCs w:val="18"/>
        </w:rPr>
        <w:t>Хомутовское</w:t>
      </w:r>
      <w:proofErr w:type="spellEnd"/>
      <w:r w:rsidRPr="00C55D59">
        <w:rPr>
          <w:sz w:val="18"/>
          <w:szCs w:val="18"/>
        </w:rPr>
        <w:t xml:space="preserve"> сельское поселение, село Хомутово, улица Центральная, </w:t>
      </w:r>
      <w:proofErr w:type="spellStart"/>
      <w:r w:rsidRPr="00C55D59">
        <w:rPr>
          <w:sz w:val="18"/>
          <w:szCs w:val="18"/>
        </w:rPr>
        <w:t>уч</w:t>
      </w:r>
      <w:proofErr w:type="spellEnd"/>
      <w:r w:rsidRPr="00C55D59">
        <w:rPr>
          <w:sz w:val="18"/>
          <w:szCs w:val="18"/>
        </w:rPr>
        <w:t xml:space="preserve"> 80.</w:t>
      </w:r>
    </w:p>
    <w:p w:rsidR="00C55D59" w:rsidRPr="00C55D59" w:rsidRDefault="00C55D59" w:rsidP="00C55D59">
      <w:pPr>
        <w:ind w:left="0" w:firstLine="567"/>
        <w:rPr>
          <w:sz w:val="18"/>
          <w:szCs w:val="18"/>
        </w:rPr>
      </w:pPr>
      <w:r w:rsidRPr="00C55D59">
        <w:rPr>
          <w:sz w:val="18"/>
          <w:szCs w:val="18"/>
        </w:rPr>
        <w:t xml:space="preserve">(наименование проекта, рассмотренного </w:t>
      </w:r>
      <w:proofErr w:type="gramStart"/>
      <w:r w:rsidRPr="00C55D59">
        <w:rPr>
          <w:sz w:val="18"/>
          <w:szCs w:val="18"/>
        </w:rPr>
        <w:t>на</w:t>
      </w:r>
      <w:proofErr w:type="gramEnd"/>
      <w:r w:rsidRPr="00C55D59">
        <w:rPr>
          <w:sz w:val="18"/>
          <w:szCs w:val="18"/>
        </w:rPr>
        <w:t xml:space="preserve"> публичных слушаний)</w:t>
      </w:r>
    </w:p>
    <w:p w:rsidR="00C55D59" w:rsidRPr="00C55D59" w:rsidRDefault="00C55D59" w:rsidP="00C55D59">
      <w:pPr>
        <w:ind w:left="0" w:firstLine="567"/>
        <w:rPr>
          <w:sz w:val="18"/>
          <w:szCs w:val="18"/>
        </w:rPr>
      </w:pPr>
      <w:r w:rsidRPr="00C55D59">
        <w:rPr>
          <w:sz w:val="18"/>
          <w:szCs w:val="18"/>
        </w:rPr>
        <w:t xml:space="preserve">Количество участников публичных слушаний, принявших участие </w:t>
      </w:r>
      <w:proofErr w:type="gramStart"/>
      <w:r w:rsidRPr="00C55D59">
        <w:rPr>
          <w:sz w:val="18"/>
          <w:szCs w:val="18"/>
        </w:rPr>
        <w:t>в</w:t>
      </w:r>
      <w:proofErr w:type="gramEnd"/>
      <w:r w:rsidRPr="00C55D59">
        <w:rPr>
          <w:sz w:val="18"/>
          <w:szCs w:val="18"/>
        </w:rPr>
        <w:t xml:space="preserve"> публичных слушаний составило: 0.</w:t>
      </w:r>
    </w:p>
    <w:p w:rsidR="006323A6" w:rsidRDefault="00C55D59" w:rsidP="00C55D59">
      <w:pPr>
        <w:ind w:left="0" w:firstLine="567"/>
        <w:rPr>
          <w:sz w:val="18"/>
          <w:szCs w:val="18"/>
        </w:rPr>
      </w:pPr>
      <w:r w:rsidRPr="00C55D59">
        <w:rPr>
          <w:sz w:val="18"/>
          <w:szCs w:val="18"/>
        </w:rPr>
        <w:t>По результатам рассмотрения замечаний и предложений участников публичных слушаний, постоянно проживающих на территории, в пределах которой проведены публичные слушания, установлено: замечания и предложения поступали</w:t>
      </w:r>
    </w:p>
    <w:p w:rsidR="004C5124" w:rsidRPr="00C55D59" w:rsidRDefault="004C5124" w:rsidP="00C55D59">
      <w:pPr>
        <w:ind w:left="0" w:firstLine="567"/>
        <w:rPr>
          <w:sz w:val="18"/>
          <w:szCs w:val="18"/>
        </w:rPr>
      </w:pPr>
    </w:p>
    <w:tbl>
      <w:tblPr>
        <w:tblStyle w:val="108"/>
        <w:tblW w:w="10239" w:type="dxa"/>
        <w:tblInd w:w="16" w:type="dxa"/>
        <w:tblLook w:val="04A0" w:firstRow="1" w:lastRow="0" w:firstColumn="1" w:lastColumn="0" w:noHBand="0" w:noVBand="1"/>
      </w:tblPr>
      <w:tblGrid>
        <w:gridCol w:w="316"/>
        <w:gridCol w:w="2892"/>
        <w:gridCol w:w="2879"/>
        <w:gridCol w:w="4152"/>
      </w:tblGrid>
      <w:tr w:rsidR="004C5124" w:rsidRPr="004C5124" w:rsidTr="00027532">
        <w:trPr>
          <w:cnfStyle w:val="100000000000" w:firstRow="1" w:lastRow="0" w:firstColumn="0" w:lastColumn="0" w:oddVBand="0" w:evenVBand="0" w:oddHBand="0" w:evenHBand="0" w:firstRowFirstColumn="0" w:firstRowLastColumn="0" w:lastRowFirstColumn="0" w:lastRowLastColumn="0"/>
          <w:trHeight w:val="1681"/>
        </w:trPr>
        <w:tc>
          <w:tcPr>
            <w:tcW w:w="256" w:type="dxa"/>
            <w:tcBorders>
              <w:top w:val="single" w:sz="4" w:space="0" w:color="auto"/>
              <w:left w:val="single" w:sz="4" w:space="0" w:color="auto"/>
              <w:bottom w:val="single" w:sz="4" w:space="0" w:color="auto"/>
              <w:right w:val="single" w:sz="4" w:space="0" w:color="auto"/>
            </w:tcBorders>
            <w:hideMark/>
          </w:tcPr>
          <w:p w:rsidR="004C5124" w:rsidRPr="004C5124" w:rsidRDefault="004C5124" w:rsidP="004C5124">
            <w:pPr>
              <w:ind w:left="-567" w:right="-425"/>
              <w:jc w:val="center"/>
              <w:rPr>
                <w:rFonts w:ascii="Times New Roman" w:eastAsiaTheme="minorEastAsia" w:hAnsi="Times New Roman" w:cs="Times New Roman"/>
                <w:sz w:val="18"/>
                <w:szCs w:val="18"/>
              </w:rPr>
            </w:pPr>
            <w:r w:rsidRPr="004C5124">
              <w:rPr>
                <w:rFonts w:ascii="Times New Roman" w:eastAsiaTheme="minorEastAsia" w:hAnsi="Times New Roman" w:cs="Times New Roman"/>
                <w:sz w:val="18"/>
                <w:szCs w:val="18"/>
              </w:rPr>
              <w:t>№</w:t>
            </w:r>
          </w:p>
        </w:tc>
        <w:tc>
          <w:tcPr>
            <w:tcW w:w="2852" w:type="dxa"/>
            <w:tcBorders>
              <w:top w:val="single" w:sz="4" w:space="0" w:color="auto"/>
              <w:left w:val="single" w:sz="4" w:space="0" w:color="auto"/>
              <w:bottom w:val="single" w:sz="4" w:space="0" w:color="auto"/>
              <w:right w:val="single" w:sz="4" w:space="0" w:color="auto"/>
            </w:tcBorders>
            <w:hideMark/>
          </w:tcPr>
          <w:p w:rsidR="004C5124" w:rsidRPr="004C5124" w:rsidRDefault="004C5124" w:rsidP="004C5124">
            <w:pPr>
              <w:ind w:right="61"/>
              <w:jc w:val="center"/>
              <w:rPr>
                <w:rFonts w:ascii="Times New Roman" w:eastAsiaTheme="minorEastAsia" w:hAnsi="Times New Roman" w:cs="Times New Roman"/>
                <w:sz w:val="18"/>
                <w:szCs w:val="18"/>
              </w:rPr>
            </w:pPr>
            <w:r w:rsidRPr="004C5124">
              <w:rPr>
                <w:rFonts w:ascii="Times New Roman" w:eastAsiaTheme="minorEastAsia" w:hAnsi="Times New Roman" w:cs="Times New Roman"/>
                <w:sz w:val="18"/>
                <w:szCs w:val="18"/>
              </w:rPr>
              <w:t>Содержание внесённых предложений/замечаний</w:t>
            </w:r>
          </w:p>
        </w:tc>
        <w:tc>
          <w:tcPr>
            <w:tcW w:w="2839" w:type="dxa"/>
            <w:tcBorders>
              <w:top w:val="single" w:sz="4" w:space="0" w:color="auto"/>
              <w:left w:val="single" w:sz="4" w:space="0" w:color="auto"/>
              <w:bottom w:val="single" w:sz="4" w:space="0" w:color="auto"/>
              <w:right w:val="single" w:sz="4" w:space="0" w:color="auto"/>
            </w:tcBorders>
            <w:hideMark/>
          </w:tcPr>
          <w:p w:rsidR="004C5124" w:rsidRPr="004C5124" w:rsidRDefault="004C5124" w:rsidP="004C5124">
            <w:pPr>
              <w:ind w:left="89"/>
              <w:jc w:val="center"/>
              <w:rPr>
                <w:rFonts w:ascii="Times New Roman" w:eastAsiaTheme="minorEastAsia" w:hAnsi="Times New Roman" w:cs="Times New Roman"/>
                <w:sz w:val="18"/>
                <w:szCs w:val="18"/>
              </w:rPr>
            </w:pPr>
            <w:r w:rsidRPr="004C5124">
              <w:rPr>
                <w:rFonts w:ascii="Times New Roman" w:eastAsiaTheme="minorEastAsia" w:hAnsi="Times New Roman" w:cs="Times New Roman"/>
                <w:sz w:val="18"/>
                <w:szCs w:val="18"/>
              </w:rPr>
              <w:t>Выводы по результатам рассмотрения предложения, поступившего от участников публичных слушаний</w:t>
            </w:r>
          </w:p>
        </w:tc>
        <w:tc>
          <w:tcPr>
            <w:tcW w:w="4092" w:type="dxa"/>
            <w:tcBorders>
              <w:top w:val="single" w:sz="4" w:space="0" w:color="auto"/>
              <w:left w:val="single" w:sz="4" w:space="0" w:color="auto"/>
              <w:bottom w:val="single" w:sz="4" w:space="0" w:color="auto"/>
              <w:right w:val="single" w:sz="4" w:space="0" w:color="auto"/>
            </w:tcBorders>
            <w:hideMark/>
          </w:tcPr>
          <w:p w:rsidR="004C5124" w:rsidRPr="004C5124" w:rsidRDefault="004C5124" w:rsidP="004C5124">
            <w:pPr>
              <w:tabs>
                <w:tab w:val="left" w:pos="3154"/>
              </w:tabs>
              <w:ind w:left="45" w:right="125"/>
              <w:jc w:val="center"/>
              <w:rPr>
                <w:rFonts w:ascii="Times New Roman" w:eastAsiaTheme="minorEastAsia" w:hAnsi="Times New Roman" w:cs="Times New Roman"/>
                <w:sz w:val="18"/>
                <w:szCs w:val="18"/>
              </w:rPr>
            </w:pPr>
            <w:r w:rsidRPr="004C5124">
              <w:rPr>
                <w:rFonts w:ascii="Times New Roman" w:eastAsiaTheme="minorEastAsia" w:hAnsi="Times New Roman" w:cs="Times New Roman"/>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4C5124" w:rsidRPr="004C5124" w:rsidTr="00027532">
        <w:tc>
          <w:tcPr>
            <w:tcW w:w="256" w:type="dxa"/>
            <w:tcBorders>
              <w:top w:val="single" w:sz="4" w:space="0" w:color="auto"/>
              <w:left w:val="single" w:sz="4" w:space="0" w:color="auto"/>
              <w:bottom w:val="single" w:sz="4" w:space="0" w:color="auto"/>
              <w:right w:val="single" w:sz="4" w:space="0" w:color="auto"/>
            </w:tcBorders>
            <w:hideMark/>
          </w:tcPr>
          <w:p w:rsidR="004C5124" w:rsidRPr="004C5124" w:rsidRDefault="004C5124" w:rsidP="004C5124">
            <w:pPr>
              <w:ind w:left="-567" w:right="-425"/>
              <w:jc w:val="center"/>
              <w:rPr>
                <w:rFonts w:ascii="Times New Roman" w:eastAsiaTheme="minorEastAsia" w:hAnsi="Times New Roman" w:cs="Times New Roman"/>
                <w:sz w:val="18"/>
                <w:szCs w:val="18"/>
              </w:rPr>
            </w:pPr>
            <w:r w:rsidRPr="004C5124">
              <w:rPr>
                <w:rFonts w:ascii="Times New Roman" w:eastAsiaTheme="minorEastAsia" w:hAnsi="Times New Roman" w:cs="Times New Roman"/>
                <w:sz w:val="18"/>
                <w:szCs w:val="18"/>
              </w:rPr>
              <w:t>1</w:t>
            </w:r>
          </w:p>
        </w:tc>
        <w:tc>
          <w:tcPr>
            <w:tcW w:w="2852" w:type="dxa"/>
            <w:tcBorders>
              <w:top w:val="single" w:sz="4" w:space="0" w:color="auto"/>
              <w:left w:val="single" w:sz="4" w:space="0" w:color="auto"/>
              <w:bottom w:val="single" w:sz="4" w:space="0" w:color="auto"/>
              <w:right w:val="single" w:sz="4" w:space="0" w:color="auto"/>
            </w:tcBorders>
          </w:tcPr>
          <w:p w:rsidR="004C5124" w:rsidRPr="004C5124" w:rsidRDefault="004C5124" w:rsidP="004C5124">
            <w:pPr>
              <w:ind w:left="-567" w:right="-425"/>
              <w:jc w:val="center"/>
              <w:rPr>
                <w:rFonts w:ascii="Times New Roman" w:eastAsiaTheme="minorEastAsia" w:hAnsi="Times New Roman" w:cs="Times New Roman"/>
                <w:sz w:val="18"/>
                <w:szCs w:val="18"/>
              </w:rPr>
            </w:pPr>
          </w:p>
        </w:tc>
        <w:tc>
          <w:tcPr>
            <w:tcW w:w="2839" w:type="dxa"/>
            <w:tcBorders>
              <w:top w:val="single" w:sz="4" w:space="0" w:color="auto"/>
              <w:left w:val="single" w:sz="4" w:space="0" w:color="auto"/>
              <w:bottom w:val="single" w:sz="4" w:space="0" w:color="auto"/>
              <w:right w:val="single" w:sz="4" w:space="0" w:color="auto"/>
            </w:tcBorders>
          </w:tcPr>
          <w:p w:rsidR="004C5124" w:rsidRPr="004C5124" w:rsidRDefault="004C5124" w:rsidP="004C5124">
            <w:pPr>
              <w:ind w:left="-567" w:right="-425"/>
              <w:jc w:val="center"/>
              <w:rPr>
                <w:rFonts w:ascii="Times New Roman" w:eastAsiaTheme="minorEastAsia" w:hAnsi="Times New Roman" w:cs="Times New Roman"/>
                <w:sz w:val="18"/>
                <w:szCs w:val="18"/>
              </w:rPr>
            </w:pPr>
          </w:p>
        </w:tc>
        <w:tc>
          <w:tcPr>
            <w:tcW w:w="4092" w:type="dxa"/>
            <w:tcBorders>
              <w:top w:val="single" w:sz="4" w:space="0" w:color="auto"/>
              <w:left w:val="single" w:sz="4" w:space="0" w:color="auto"/>
              <w:bottom w:val="single" w:sz="4" w:space="0" w:color="auto"/>
              <w:right w:val="single" w:sz="4" w:space="0" w:color="auto"/>
            </w:tcBorders>
          </w:tcPr>
          <w:p w:rsidR="004C5124" w:rsidRPr="004C5124" w:rsidRDefault="004C5124" w:rsidP="004C5124">
            <w:pPr>
              <w:ind w:left="-567" w:right="-425"/>
              <w:jc w:val="center"/>
              <w:rPr>
                <w:rFonts w:ascii="Times New Roman" w:eastAsiaTheme="minorEastAsia" w:hAnsi="Times New Roman" w:cs="Times New Roman"/>
                <w:sz w:val="18"/>
                <w:szCs w:val="18"/>
              </w:rPr>
            </w:pPr>
          </w:p>
        </w:tc>
      </w:tr>
      <w:tr w:rsidR="004C5124" w:rsidRPr="004C5124" w:rsidTr="00027532">
        <w:tc>
          <w:tcPr>
            <w:tcW w:w="256" w:type="dxa"/>
            <w:tcBorders>
              <w:top w:val="single" w:sz="4" w:space="0" w:color="auto"/>
              <w:left w:val="single" w:sz="4" w:space="0" w:color="auto"/>
              <w:bottom w:val="single" w:sz="4" w:space="0" w:color="auto"/>
              <w:right w:val="single" w:sz="4" w:space="0" w:color="auto"/>
            </w:tcBorders>
          </w:tcPr>
          <w:p w:rsidR="004C5124" w:rsidRPr="004C5124" w:rsidRDefault="004C5124" w:rsidP="004C5124">
            <w:pPr>
              <w:ind w:left="-567" w:right="-425"/>
              <w:jc w:val="center"/>
              <w:rPr>
                <w:rFonts w:ascii="Times New Roman" w:eastAsiaTheme="minorEastAsia" w:hAnsi="Times New Roman" w:cs="Times New Roman"/>
                <w:sz w:val="18"/>
                <w:szCs w:val="18"/>
              </w:rPr>
            </w:pPr>
            <w:r w:rsidRPr="004C5124">
              <w:rPr>
                <w:rFonts w:ascii="Times New Roman" w:eastAsiaTheme="minorEastAsia" w:hAnsi="Times New Roman" w:cs="Times New Roman"/>
                <w:sz w:val="18"/>
                <w:szCs w:val="18"/>
              </w:rPr>
              <w:t>2.</w:t>
            </w:r>
          </w:p>
        </w:tc>
        <w:tc>
          <w:tcPr>
            <w:tcW w:w="2852" w:type="dxa"/>
            <w:tcBorders>
              <w:top w:val="single" w:sz="4" w:space="0" w:color="auto"/>
              <w:left w:val="single" w:sz="4" w:space="0" w:color="auto"/>
              <w:bottom w:val="single" w:sz="4" w:space="0" w:color="auto"/>
              <w:right w:val="single" w:sz="4" w:space="0" w:color="auto"/>
            </w:tcBorders>
          </w:tcPr>
          <w:p w:rsidR="004C5124" w:rsidRPr="004C5124" w:rsidRDefault="004C5124" w:rsidP="004C5124">
            <w:pPr>
              <w:ind w:left="4"/>
              <w:jc w:val="center"/>
              <w:rPr>
                <w:rFonts w:ascii="Times New Roman" w:eastAsiaTheme="minorEastAsia" w:hAnsi="Times New Roman" w:cs="Times New Roman"/>
                <w:sz w:val="18"/>
                <w:szCs w:val="18"/>
              </w:rPr>
            </w:pPr>
          </w:p>
        </w:tc>
        <w:tc>
          <w:tcPr>
            <w:tcW w:w="2839" w:type="dxa"/>
            <w:tcBorders>
              <w:top w:val="single" w:sz="4" w:space="0" w:color="auto"/>
              <w:left w:val="single" w:sz="4" w:space="0" w:color="auto"/>
              <w:bottom w:val="single" w:sz="4" w:space="0" w:color="auto"/>
              <w:right w:val="single" w:sz="4" w:space="0" w:color="auto"/>
            </w:tcBorders>
          </w:tcPr>
          <w:p w:rsidR="004C5124" w:rsidRPr="004C5124" w:rsidRDefault="004C5124" w:rsidP="004C5124">
            <w:pPr>
              <w:ind w:left="-567" w:right="-425"/>
              <w:jc w:val="center"/>
              <w:rPr>
                <w:rFonts w:ascii="Times New Roman" w:eastAsiaTheme="minorEastAsia" w:hAnsi="Times New Roman" w:cs="Times New Roman"/>
                <w:sz w:val="18"/>
                <w:szCs w:val="18"/>
              </w:rPr>
            </w:pPr>
          </w:p>
        </w:tc>
        <w:tc>
          <w:tcPr>
            <w:tcW w:w="4092" w:type="dxa"/>
            <w:tcBorders>
              <w:top w:val="single" w:sz="4" w:space="0" w:color="auto"/>
              <w:left w:val="single" w:sz="4" w:space="0" w:color="auto"/>
              <w:bottom w:val="single" w:sz="4" w:space="0" w:color="auto"/>
              <w:right w:val="single" w:sz="4" w:space="0" w:color="auto"/>
            </w:tcBorders>
          </w:tcPr>
          <w:p w:rsidR="004C5124" w:rsidRPr="004C5124" w:rsidRDefault="004C5124" w:rsidP="004C5124">
            <w:pPr>
              <w:ind w:left="-567" w:right="-425"/>
              <w:jc w:val="center"/>
              <w:rPr>
                <w:rFonts w:ascii="Times New Roman" w:eastAsiaTheme="minorEastAsia" w:hAnsi="Times New Roman" w:cs="Times New Roman"/>
                <w:sz w:val="18"/>
                <w:szCs w:val="18"/>
              </w:rPr>
            </w:pPr>
          </w:p>
        </w:tc>
      </w:tr>
    </w:tbl>
    <w:p w:rsidR="00C55D59" w:rsidRDefault="00C55D59" w:rsidP="006323A6">
      <w:pPr>
        <w:rPr>
          <w:i/>
          <w:sz w:val="18"/>
          <w:szCs w:val="18"/>
        </w:rPr>
      </w:pPr>
    </w:p>
    <w:p w:rsidR="00027532" w:rsidRPr="00027532" w:rsidRDefault="00027532" w:rsidP="006323A6">
      <w:pPr>
        <w:rPr>
          <w:sz w:val="18"/>
          <w:szCs w:val="18"/>
        </w:rPr>
      </w:pPr>
      <w:r w:rsidRPr="00027532">
        <w:rPr>
          <w:sz w:val="18"/>
          <w:szCs w:val="18"/>
        </w:rPr>
        <w:t>По результатам рассмотрения замечаний и предложений иных участников публичных слушаний установлено:</w:t>
      </w:r>
    </w:p>
    <w:tbl>
      <w:tblPr>
        <w:tblStyle w:val="108"/>
        <w:tblW w:w="0" w:type="auto"/>
        <w:tblLook w:val="04A0" w:firstRow="1" w:lastRow="0" w:firstColumn="1" w:lastColumn="0" w:noHBand="0" w:noVBand="1"/>
      </w:tblPr>
      <w:tblGrid>
        <w:gridCol w:w="541"/>
        <w:gridCol w:w="2687"/>
        <w:gridCol w:w="3035"/>
        <w:gridCol w:w="3960"/>
      </w:tblGrid>
      <w:tr w:rsidR="00027532" w:rsidRPr="00027532" w:rsidTr="00027532">
        <w:trPr>
          <w:cnfStyle w:val="100000000000" w:firstRow="1" w:lastRow="0" w:firstColumn="0" w:lastColumn="0" w:oddVBand="0" w:evenVBand="0" w:oddHBand="0" w:evenHBand="0" w:firstRowFirstColumn="0" w:firstRowLastColumn="0" w:lastRowFirstColumn="0" w:lastRowLastColumn="0"/>
          <w:trHeight w:val="1956"/>
        </w:trPr>
        <w:tc>
          <w:tcPr>
            <w:tcW w:w="481" w:type="dxa"/>
            <w:tcBorders>
              <w:top w:val="single" w:sz="4" w:space="0" w:color="auto"/>
              <w:left w:val="single" w:sz="4" w:space="0" w:color="auto"/>
              <w:bottom w:val="single" w:sz="4" w:space="0" w:color="auto"/>
              <w:right w:val="single" w:sz="4" w:space="0" w:color="auto"/>
            </w:tcBorders>
            <w:hideMark/>
          </w:tcPr>
          <w:p w:rsidR="00027532" w:rsidRPr="00027532" w:rsidRDefault="00027532" w:rsidP="00027532">
            <w:pPr>
              <w:ind w:left="-567" w:right="-425"/>
              <w:jc w:val="center"/>
              <w:rPr>
                <w:rFonts w:ascii="Times New Roman" w:eastAsiaTheme="minorEastAsia" w:hAnsi="Times New Roman" w:cs="Times New Roman"/>
                <w:sz w:val="18"/>
                <w:szCs w:val="18"/>
              </w:rPr>
            </w:pPr>
            <w:r w:rsidRPr="00027532">
              <w:rPr>
                <w:rFonts w:ascii="Times New Roman" w:eastAsiaTheme="minorEastAsia" w:hAnsi="Times New Roman" w:cs="Times New Roman"/>
                <w:sz w:val="18"/>
                <w:szCs w:val="18"/>
              </w:rPr>
              <w:t>№</w:t>
            </w:r>
          </w:p>
        </w:tc>
        <w:tc>
          <w:tcPr>
            <w:tcW w:w="2647" w:type="dxa"/>
            <w:tcBorders>
              <w:top w:val="single" w:sz="4" w:space="0" w:color="auto"/>
              <w:left w:val="single" w:sz="4" w:space="0" w:color="auto"/>
              <w:bottom w:val="single" w:sz="4" w:space="0" w:color="auto"/>
              <w:right w:val="single" w:sz="4" w:space="0" w:color="auto"/>
            </w:tcBorders>
            <w:hideMark/>
          </w:tcPr>
          <w:p w:rsidR="00027532" w:rsidRPr="00027532" w:rsidRDefault="00027532" w:rsidP="00027532">
            <w:pPr>
              <w:ind w:left="-232"/>
              <w:jc w:val="center"/>
              <w:rPr>
                <w:rFonts w:ascii="Times New Roman" w:eastAsiaTheme="minorEastAsia" w:hAnsi="Times New Roman" w:cs="Times New Roman"/>
                <w:sz w:val="18"/>
                <w:szCs w:val="18"/>
              </w:rPr>
            </w:pPr>
            <w:r w:rsidRPr="00027532">
              <w:rPr>
                <w:rFonts w:ascii="Times New Roman" w:eastAsiaTheme="minorEastAsia" w:hAnsi="Times New Roman" w:cs="Times New Roman"/>
                <w:sz w:val="18"/>
                <w:szCs w:val="18"/>
              </w:rPr>
              <w:t>Содержание внесённых предложений/замечаний</w:t>
            </w:r>
          </w:p>
        </w:tc>
        <w:tc>
          <w:tcPr>
            <w:tcW w:w="2995" w:type="dxa"/>
            <w:tcBorders>
              <w:top w:val="single" w:sz="4" w:space="0" w:color="auto"/>
              <w:left w:val="single" w:sz="4" w:space="0" w:color="auto"/>
              <w:bottom w:val="single" w:sz="4" w:space="0" w:color="auto"/>
              <w:right w:val="single" w:sz="4" w:space="0" w:color="auto"/>
            </w:tcBorders>
            <w:hideMark/>
          </w:tcPr>
          <w:p w:rsidR="00027532" w:rsidRPr="00027532" w:rsidRDefault="00027532" w:rsidP="00027532">
            <w:pPr>
              <w:ind w:left="76" w:right="77"/>
              <w:jc w:val="center"/>
              <w:rPr>
                <w:rFonts w:ascii="Times New Roman" w:eastAsiaTheme="minorEastAsia" w:hAnsi="Times New Roman" w:cs="Times New Roman"/>
                <w:sz w:val="18"/>
                <w:szCs w:val="18"/>
              </w:rPr>
            </w:pPr>
            <w:r w:rsidRPr="00027532">
              <w:rPr>
                <w:rFonts w:ascii="Times New Roman" w:eastAsiaTheme="minorEastAsia" w:hAnsi="Times New Roman" w:cs="Times New Roman"/>
                <w:sz w:val="18"/>
                <w:szCs w:val="18"/>
              </w:rPr>
              <w:t>Выводы по результатам рассмотрения предложения, поступившего от участника публичных слушаний</w:t>
            </w:r>
          </w:p>
        </w:tc>
        <w:tc>
          <w:tcPr>
            <w:tcW w:w="3900" w:type="dxa"/>
            <w:tcBorders>
              <w:top w:val="single" w:sz="4" w:space="0" w:color="auto"/>
              <w:left w:val="single" w:sz="4" w:space="0" w:color="auto"/>
              <w:bottom w:val="single" w:sz="4" w:space="0" w:color="auto"/>
              <w:right w:val="single" w:sz="4" w:space="0" w:color="auto"/>
            </w:tcBorders>
            <w:hideMark/>
          </w:tcPr>
          <w:p w:rsidR="00027532" w:rsidRPr="00027532" w:rsidRDefault="00027532" w:rsidP="00027532">
            <w:pPr>
              <w:tabs>
                <w:tab w:val="left" w:pos="3154"/>
              </w:tabs>
              <w:ind w:left="66"/>
              <w:jc w:val="center"/>
              <w:rPr>
                <w:rFonts w:ascii="Times New Roman" w:eastAsiaTheme="minorEastAsia" w:hAnsi="Times New Roman" w:cs="Times New Roman"/>
                <w:sz w:val="18"/>
                <w:szCs w:val="18"/>
              </w:rPr>
            </w:pPr>
            <w:r w:rsidRPr="00027532">
              <w:rPr>
                <w:rFonts w:ascii="Times New Roman" w:eastAsiaTheme="minorEastAsia" w:hAnsi="Times New Roman" w:cs="Times New Roman"/>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027532" w:rsidRPr="00027532" w:rsidTr="00027532">
        <w:tc>
          <w:tcPr>
            <w:tcW w:w="481" w:type="dxa"/>
            <w:tcBorders>
              <w:top w:val="single" w:sz="4" w:space="0" w:color="auto"/>
              <w:left w:val="single" w:sz="4" w:space="0" w:color="auto"/>
              <w:bottom w:val="single" w:sz="4" w:space="0" w:color="auto"/>
              <w:right w:val="single" w:sz="4" w:space="0" w:color="auto"/>
            </w:tcBorders>
            <w:hideMark/>
          </w:tcPr>
          <w:p w:rsidR="00027532" w:rsidRPr="00027532" w:rsidRDefault="00027532" w:rsidP="00027532">
            <w:pPr>
              <w:ind w:left="-567" w:right="-425"/>
              <w:jc w:val="center"/>
              <w:rPr>
                <w:rFonts w:ascii="Times New Roman" w:eastAsiaTheme="minorEastAsia" w:hAnsi="Times New Roman" w:cs="Times New Roman"/>
                <w:sz w:val="18"/>
                <w:szCs w:val="18"/>
              </w:rPr>
            </w:pPr>
            <w:r w:rsidRPr="00027532">
              <w:rPr>
                <w:rFonts w:ascii="Times New Roman" w:eastAsiaTheme="minorEastAsia" w:hAnsi="Times New Roman" w:cs="Times New Roman"/>
                <w:sz w:val="18"/>
                <w:szCs w:val="18"/>
              </w:rPr>
              <w:t>1</w:t>
            </w:r>
          </w:p>
        </w:tc>
        <w:tc>
          <w:tcPr>
            <w:tcW w:w="2647" w:type="dxa"/>
            <w:tcBorders>
              <w:top w:val="single" w:sz="4" w:space="0" w:color="auto"/>
              <w:left w:val="single" w:sz="4" w:space="0" w:color="auto"/>
              <w:bottom w:val="single" w:sz="4" w:space="0" w:color="auto"/>
              <w:right w:val="single" w:sz="4" w:space="0" w:color="auto"/>
            </w:tcBorders>
          </w:tcPr>
          <w:p w:rsidR="00027532" w:rsidRPr="00027532" w:rsidRDefault="00027532" w:rsidP="00027532">
            <w:pPr>
              <w:ind w:left="-567" w:right="-425"/>
              <w:jc w:val="center"/>
              <w:rPr>
                <w:rFonts w:ascii="Times New Roman" w:eastAsiaTheme="minorEastAsia" w:hAnsi="Times New Roman" w:cs="Times New Roman"/>
                <w:sz w:val="18"/>
                <w:szCs w:val="18"/>
              </w:rPr>
            </w:pPr>
            <w:r w:rsidRPr="00027532">
              <w:rPr>
                <w:rFonts w:ascii="Times New Roman" w:eastAsiaTheme="minorEastAsia" w:hAnsi="Times New Roman" w:cs="Times New Roman"/>
                <w:sz w:val="18"/>
                <w:szCs w:val="18"/>
              </w:rPr>
              <w:t>-</w:t>
            </w:r>
          </w:p>
          <w:p w:rsidR="00027532" w:rsidRPr="00027532" w:rsidRDefault="00027532" w:rsidP="00027532">
            <w:pPr>
              <w:ind w:left="-567" w:right="-425"/>
              <w:jc w:val="center"/>
              <w:rPr>
                <w:rFonts w:ascii="Times New Roman" w:eastAsiaTheme="minorEastAsia" w:hAnsi="Times New Roman" w:cs="Times New Roman"/>
                <w:sz w:val="18"/>
                <w:szCs w:val="18"/>
              </w:rPr>
            </w:pPr>
          </w:p>
        </w:tc>
        <w:tc>
          <w:tcPr>
            <w:tcW w:w="2995" w:type="dxa"/>
            <w:tcBorders>
              <w:top w:val="single" w:sz="4" w:space="0" w:color="auto"/>
              <w:left w:val="single" w:sz="4" w:space="0" w:color="auto"/>
              <w:bottom w:val="single" w:sz="4" w:space="0" w:color="auto"/>
              <w:right w:val="single" w:sz="4" w:space="0" w:color="auto"/>
            </w:tcBorders>
            <w:hideMark/>
          </w:tcPr>
          <w:p w:rsidR="00027532" w:rsidRPr="00027532" w:rsidRDefault="00027532" w:rsidP="00027532">
            <w:pPr>
              <w:ind w:left="-567" w:right="-425"/>
              <w:jc w:val="center"/>
              <w:rPr>
                <w:rFonts w:ascii="Times New Roman" w:eastAsiaTheme="minorEastAsia" w:hAnsi="Times New Roman" w:cs="Times New Roman"/>
                <w:sz w:val="18"/>
                <w:szCs w:val="18"/>
              </w:rPr>
            </w:pPr>
            <w:r w:rsidRPr="00027532">
              <w:rPr>
                <w:rFonts w:ascii="Times New Roman" w:eastAsiaTheme="minorEastAsia" w:hAnsi="Times New Roman" w:cs="Times New Roman"/>
                <w:sz w:val="18"/>
                <w:szCs w:val="18"/>
              </w:rPr>
              <w:t>-</w:t>
            </w:r>
          </w:p>
        </w:tc>
        <w:tc>
          <w:tcPr>
            <w:tcW w:w="3900" w:type="dxa"/>
            <w:tcBorders>
              <w:top w:val="single" w:sz="4" w:space="0" w:color="auto"/>
              <w:left w:val="single" w:sz="4" w:space="0" w:color="auto"/>
              <w:bottom w:val="single" w:sz="4" w:space="0" w:color="auto"/>
              <w:right w:val="single" w:sz="4" w:space="0" w:color="auto"/>
            </w:tcBorders>
            <w:hideMark/>
          </w:tcPr>
          <w:p w:rsidR="00027532" w:rsidRPr="00027532" w:rsidRDefault="00027532" w:rsidP="00027532">
            <w:pPr>
              <w:ind w:left="-567" w:right="-425"/>
              <w:jc w:val="center"/>
              <w:rPr>
                <w:rFonts w:ascii="Times New Roman" w:eastAsiaTheme="minorEastAsia" w:hAnsi="Times New Roman" w:cs="Times New Roman"/>
                <w:sz w:val="18"/>
                <w:szCs w:val="18"/>
              </w:rPr>
            </w:pPr>
            <w:r w:rsidRPr="00027532">
              <w:rPr>
                <w:rFonts w:ascii="Times New Roman" w:eastAsiaTheme="minorEastAsia" w:hAnsi="Times New Roman" w:cs="Times New Roman"/>
                <w:sz w:val="18"/>
                <w:szCs w:val="18"/>
              </w:rPr>
              <w:t>-</w:t>
            </w:r>
          </w:p>
        </w:tc>
      </w:tr>
    </w:tbl>
    <w:p w:rsidR="00C55D59" w:rsidRPr="00027532" w:rsidRDefault="00C55D59" w:rsidP="006323A6">
      <w:pPr>
        <w:rPr>
          <w:sz w:val="18"/>
          <w:szCs w:val="18"/>
        </w:rPr>
      </w:pPr>
    </w:p>
    <w:p w:rsidR="005F6B4D" w:rsidRDefault="005F6B4D" w:rsidP="005F6B4D">
      <w:pPr>
        <w:ind w:left="0" w:firstLine="567"/>
        <w:rPr>
          <w:sz w:val="18"/>
          <w:szCs w:val="18"/>
        </w:rPr>
      </w:pPr>
      <w:r w:rsidRPr="005F6B4D">
        <w:rPr>
          <w:sz w:val="18"/>
          <w:szCs w:val="18"/>
        </w:rPr>
        <w:t xml:space="preserve">Выводы: в ходе проведения публичных слушаний предложение о </w:t>
      </w:r>
      <w:proofErr w:type="gramStart"/>
      <w:r w:rsidRPr="005F6B4D">
        <w:rPr>
          <w:sz w:val="18"/>
          <w:szCs w:val="18"/>
        </w:rPr>
        <w:t>целесообразности</w:t>
      </w:r>
      <w:proofErr w:type="gramEnd"/>
      <w:r w:rsidRPr="005F6B4D">
        <w:rPr>
          <w:sz w:val="18"/>
          <w:szCs w:val="18"/>
        </w:rPr>
        <w:t xml:space="preserve">  о предоставлении разрешения на условно разрешенный вид использования «Магазины»: в отношении земельного участка с кадастровым номером 38:06:100801:37257 площадью 400 </w:t>
      </w:r>
      <w:proofErr w:type="spellStart"/>
      <w:r w:rsidRPr="005F6B4D">
        <w:rPr>
          <w:sz w:val="18"/>
          <w:szCs w:val="18"/>
        </w:rPr>
        <w:t>кв.м</w:t>
      </w:r>
      <w:proofErr w:type="spellEnd"/>
      <w:r w:rsidRPr="005F6B4D">
        <w:rPr>
          <w:sz w:val="18"/>
          <w:szCs w:val="18"/>
        </w:rPr>
        <w:t xml:space="preserve">., расположенного по адресу: Российская Федерация, Иркутская область, Иркутский муниципальный район, </w:t>
      </w:r>
      <w:proofErr w:type="spellStart"/>
      <w:r w:rsidRPr="005F6B4D">
        <w:rPr>
          <w:sz w:val="18"/>
          <w:szCs w:val="18"/>
        </w:rPr>
        <w:t>Хомутовское</w:t>
      </w:r>
      <w:proofErr w:type="spellEnd"/>
      <w:r w:rsidRPr="005F6B4D">
        <w:rPr>
          <w:sz w:val="18"/>
          <w:szCs w:val="18"/>
        </w:rPr>
        <w:t xml:space="preserve"> сельское поселение, село Хомутово, улица Центральная, </w:t>
      </w:r>
      <w:proofErr w:type="spellStart"/>
      <w:r w:rsidRPr="005F6B4D">
        <w:rPr>
          <w:sz w:val="18"/>
          <w:szCs w:val="18"/>
        </w:rPr>
        <w:t>уч</w:t>
      </w:r>
      <w:proofErr w:type="spellEnd"/>
      <w:r w:rsidRPr="005F6B4D">
        <w:rPr>
          <w:sz w:val="18"/>
          <w:szCs w:val="18"/>
        </w:rPr>
        <w:t xml:space="preserve"> 80, отрицательных предложений не поступало, соответственно данные  земельные участки  негативного влияния на смежные земельные участки не образуют. </w:t>
      </w:r>
    </w:p>
    <w:p w:rsidR="005F6B4D" w:rsidRPr="005F6B4D" w:rsidRDefault="005F6B4D" w:rsidP="005F6B4D">
      <w:pPr>
        <w:ind w:left="0" w:firstLine="567"/>
        <w:rPr>
          <w:sz w:val="18"/>
          <w:szCs w:val="18"/>
        </w:rPr>
      </w:pPr>
    </w:p>
    <w:p w:rsidR="005F6B4D" w:rsidRPr="005F6B4D" w:rsidRDefault="005F6B4D" w:rsidP="005F6B4D">
      <w:pPr>
        <w:rPr>
          <w:i/>
          <w:sz w:val="18"/>
          <w:szCs w:val="18"/>
        </w:rPr>
      </w:pPr>
    </w:p>
    <w:p w:rsidR="005F6B4D" w:rsidRPr="005F6B4D" w:rsidRDefault="005F6B4D" w:rsidP="005F6B4D">
      <w:pPr>
        <w:rPr>
          <w:i/>
          <w:sz w:val="18"/>
          <w:szCs w:val="18"/>
        </w:rPr>
      </w:pPr>
      <w:r>
        <w:rPr>
          <w:i/>
          <w:sz w:val="18"/>
          <w:szCs w:val="18"/>
        </w:rPr>
        <w:t xml:space="preserve">                                               </w:t>
      </w:r>
      <w:r w:rsidRPr="005F6B4D">
        <w:rPr>
          <w:i/>
          <w:sz w:val="18"/>
          <w:szCs w:val="18"/>
        </w:rPr>
        <w:t>Председатель публичных слушаний</w:t>
      </w:r>
      <w:r w:rsidRPr="005F6B4D">
        <w:rPr>
          <w:i/>
          <w:sz w:val="18"/>
          <w:szCs w:val="18"/>
        </w:rPr>
        <w:tab/>
        <w:t xml:space="preserve">                      _______________         Максименко Н.В. </w:t>
      </w:r>
    </w:p>
    <w:p w:rsidR="005F6B4D" w:rsidRPr="005F6B4D" w:rsidRDefault="005F6B4D" w:rsidP="005F6B4D">
      <w:pPr>
        <w:rPr>
          <w:i/>
          <w:sz w:val="18"/>
          <w:szCs w:val="18"/>
        </w:rPr>
      </w:pPr>
      <w:r w:rsidRPr="005F6B4D">
        <w:rPr>
          <w:i/>
          <w:sz w:val="18"/>
          <w:szCs w:val="18"/>
        </w:rPr>
        <w:t xml:space="preserve">                                                                        </w:t>
      </w:r>
      <w:r>
        <w:rPr>
          <w:i/>
          <w:sz w:val="18"/>
          <w:szCs w:val="18"/>
        </w:rPr>
        <w:t xml:space="preserve">                                                           </w:t>
      </w:r>
      <w:r w:rsidRPr="005F6B4D">
        <w:rPr>
          <w:i/>
          <w:sz w:val="18"/>
          <w:szCs w:val="18"/>
        </w:rPr>
        <w:t xml:space="preserve">  (подпись)</w:t>
      </w:r>
    </w:p>
    <w:p w:rsidR="005F6B4D" w:rsidRPr="005F6B4D" w:rsidRDefault="005F6B4D" w:rsidP="005F6B4D">
      <w:pPr>
        <w:rPr>
          <w:i/>
          <w:sz w:val="18"/>
          <w:szCs w:val="18"/>
        </w:rPr>
      </w:pPr>
      <w:r>
        <w:rPr>
          <w:i/>
          <w:sz w:val="18"/>
          <w:szCs w:val="18"/>
        </w:rPr>
        <w:t xml:space="preserve">                                          </w:t>
      </w:r>
      <w:r w:rsidRPr="005F6B4D">
        <w:rPr>
          <w:i/>
          <w:sz w:val="18"/>
          <w:szCs w:val="18"/>
        </w:rPr>
        <w:t xml:space="preserve">Секретарь публичных слушаний                             _______________        </w:t>
      </w:r>
      <w:proofErr w:type="spellStart"/>
      <w:r w:rsidRPr="005F6B4D">
        <w:rPr>
          <w:i/>
          <w:sz w:val="18"/>
          <w:szCs w:val="18"/>
        </w:rPr>
        <w:t>Благирева</w:t>
      </w:r>
      <w:proofErr w:type="spellEnd"/>
      <w:r w:rsidRPr="005F6B4D">
        <w:rPr>
          <w:i/>
          <w:sz w:val="18"/>
          <w:szCs w:val="18"/>
        </w:rPr>
        <w:t xml:space="preserve"> А.В.</w:t>
      </w:r>
    </w:p>
    <w:p w:rsidR="00C55D59" w:rsidRPr="00150FBD" w:rsidRDefault="005F6B4D" w:rsidP="005F6B4D">
      <w:pPr>
        <w:rPr>
          <w:i/>
          <w:sz w:val="18"/>
          <w:szCs w:val="18"/>
        </w:rPr>
      </w:pPr>
      <w:r w:rsidRPr="005F6B4D">
        <w:rPr>
          <w:i/>
          <w:sz w:val="18"/>
          <w:szCs w:val="18"/>
        </w:rPr>
        <w:t xml:space="preserve">                                                                               </w:t>
      </w:r>
      <w:r>
        <w:rPr>
          <w:i/>
          <w:sz w:val="18"/>
          <w:szCs w:val="18"/>
        </w:rPr>
        <w:t xml:space="preserve">                                                     </w:t>
      </w:r>
      <w:bookmarkStart w:id="0" w:name="_GoBack"/>
      <w:bookmarkEnd w:id="0"/>
      <w:r w:rsidRPr="005F6B4D">
        <w:rPr>
          <w:i/>
          <w:sz w:val="18"/>
          <w:szCs w:val="18"/>
        </w:rPr>
        <w:t xml:space="preserve"> (подпись)</w:t>
      </w:r>
    </w:p>
    <w:sectPr w:rsidR="00C55D59" w:rsidRPr="00150FBD" w:rsidSect="00F63947">
      <w:pgSz w:w="11906" w:h="16838"/>
      <w:pgMar w:top="993" w:right="707" w:bottom="709" w:left="1134"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7532" w:rsidRDefault="00027532" w:rsidP="00BD744E">
      <w:r>
        <w:separator/>
      </w:r>
    </w:p>
  </w:endnote>
  <w:endnote w:type="continuationSeparator" w:id="0">
    <w:p w:rsidR="00027532" w:rsidRDefault="00027532"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7532" w:rsidRDefault="00027532" w:rsidP="00BD744E">
      <w:r>
        <w:separator/>
      </w:r>
    </w:p>
  </w:footnote>
  <w:footnote w:type="continuationSeparator" w:id="0">
    <w:p w:rsidR="00027532" w:rsidRDefault="00027532"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8">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0">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12">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num w:numId="1">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8"/>
  </w:num>
  <w:num w:numId="5">
    <w:abstractNumId w:val="7"/>
  </w:num>
  <w:num w:numId="6">
    <w:abstractNumId w:val="9"/>
  </w:num>
  <w:num w:numId="7">
    <w:abstractNumId w:val="6"/>
  </w:num>
  <w:num w:numId="8">
    <w:abstractNumId w:val="10"/>
  </w:num>
  <w:num w:numId="9">
    <w:abstractNumId w:val="13"/>
  </w:num>
  <w:num w:numId="10">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0"/>
  <w:drawingGridHorizontalSpacing w:val="120"/>
  <w:drawingGridVerticalSpacing w:val="381"/>
  <w:displayHorizontalDrawingGridEvery w:val="2"/>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AB"/>
    <w:rsid w:val="000017D7"/>
    <w:rsid w:val="00001C30"/>
    <w:rsid w:val="00002ADB"/>
    <w:rsid w:val="00002BD9"/>
    <w:rsid w:val="000031FB"/>
    <w:rsid w:val="00003577"/>
    <w:rsid w:val="00003A00"/>
    <w:rsid w:val="00003F9C"/>
    <w:rsid w:val="00004BBD"/>
    <w:rsid w:val="0000543C"/>
    <w:rsid w:val="00005F8C"/>
    <w:rsid w:val="000070CD"/>
    <w:rsid w:val="000075A7"/>
    <w:rsid w:val="00007B61"/>
    <w:rsid w:val="00007BE0"/>
    <w:rsid w:val="000100A2"/>
    <w:rsid w:val="000109CB"/>
    <w:rsid w:val="00010C9B"/>
    <w:rsid w:val="0001142F"/>
    <w:rsid w:val="00012532"/>
    <w:rsid w:val="000128B2"/>
    <w:rsid w:val="00012A58"/>
    <w:rsid w:val="000138C4"/>
    <w:rsid w:val="00013E5B"/>
    <w:rsid w:val="00013F3E"/>
    <w:rsid w:val="0001442E"/>
    <w:rsid w:val="00014AAB"/>
    <w:rsid w:val="00015A2C"/>
    <w:rsid w:val="00015B65"/>
    <w:rsid w:val="0001601D"/>
    <w:rsid w:val="000165EC"/>
    <w:rsid w:val="00016B05"/>
    <w:rsid w:val="00016FD2"/>
    <w:rsid w:val="000176C8"/>
    <w:rsid w:val="00017F05"/>
    <w:rsid w:val="00020041"/>
    <w:rsid w:val="00020D21"/>
    <w:rsid w:val="000222BA"/>
    <w:rsid w:val="0002237F"/>
    <w:rsid w:val="0002368D"/>
    <w:rsid w:val="00023CD1"/>
    <w:rsid w:val="00023E2D"/>
    <w:rsid w:val="00024936"/>
    <w:rsid w:val="00024D7C"/>
    <w:rsid w:val="00024EE2"/>
    <w:rsid w:val="00027532"/>
    <w:rsid w:val="00027800"/>
    <w:rsid w:val="000278EC"/>
    <w:rsid w:val="00027992"/>
    <w:rsid w:val="00027D72"/>
    <w:rsid w:val="00027FC6"/>
    <w:rsid w:val="00030830"/>
    <w:rsid w:val="00030A0A"/>
    <w:rsid w:val="00030B6C"/>
    <w:rsid w:val="000316E2"/>
    <w:rsid w:val="00031CA5"/>
    <w:rsid w:val="0003271F"/>
    <w:rsid w:val="00032CE3"/>
    <w:rsid w:val="00032D28"/>
    <w:rsid w:val="00032D8F"/>
    <w:rsid w:val="00032F2F"/>
    <w:rsid w:val="000335A1"/>
    <w:rsid w:val="00033635"/>
    <w:rsid w:val="00033B0C"/>
    <w:rsid w:val="000349F0"/>
    <w:rsid w:val="00035516"/>
    <w:rsid w:val="000357CA"/>
    <w:rsid w:val="0003583A"/>
    <w:rsid w:val="00035ECC"/>
    <w:rsid w:val="00035F15"/>
    <w:rsid w:val="0003626A"/>
    <w:rsid w:val="000366C9"/>
    <w:rsid w:val="00036BAF"/>
    <w:rsid w:val="00036ED3"/>
    <w:rsid w:val="00036FB9"/>
    <w:rsid w:val="0003715B"/>
    <w:rsid w:val="0004003B"/>
    <w:rsid w:val="00040B45"/>
    <w:rsid w:val="00040D8F"/>
    <w:rsid w:val="00041475"/>
    <w:rsid w:val="000416F7"/>
    <w:rsid w:val="000418E7"/>
    <w:rsid w:val="0004194B"/>
    <w:rsid w:val="000423FD"/>
    <w:rsid w:val="00042600"/>
    <w:rsid w:val="00042AA9"/>
    <w:rsid w:val="000430C7"/>
    <w:rsid w:val="0004346A"/>
    <w:rsid w:val="00043524"/>
    <w:rsid w:val="000444A1"/>
    <w:rsid w:val="0004575F"/>
    <w:rsid w:val="00046245"/>
    <w:rsid w:val="00046476"/>
    <w:rsid w:val="000467C7"/>
    <w:rsid w:val="00046B10"/>
    <w:rsid w:val="00046B75"/>
    <w:rsid w:val="00047544"/>
    <w:rsid w:val="000477E1"/>
    <w:rsid w:val="000509AE"/>
    <w:rsid w:val="00050B8C"/>
    <w:rsid w:val="00050D59"/>
    <w:rsid w:val="00050ED6"/>
    <w:rsid w:val="00051347"/>
    <w:rsid w:val="00051593"/>
    <w:rsid w:val="000515C7"/>
    <w:rsid w:val="00051A88"/>
    <w:rsid w:val="00051B06"/>
    <w:rsid w:val="00051DE8"/>
    <w:rsid w:val="0005435F"/>
    <w:rsid w:val="000543F8"/>
    <w:rsid w:val="000546F2"/>
    <w:rsid w:val="00054D4B"/>
    <w:rsid w:val="00054FFB"/>
    <w:rsid w:val="0005529B"/>
    <w:rsid w:val="0005581B"/>
    <w:rsid w:val="000563CA"/>
    <w:rsid w:val="000565B3"/>
    <w:rsid w:val="000565F9"/>
    <w:rsid w:val="000566C9"/>
    <w:rsid w:val="00056F28"/>
    <w:rsid w:val="000572B3"/>
    <w:rsid w:val="0005790D"/>
    <w:rsid w:val="0006043E"/>
    <w:rsid w:val="00061107"/>
    <w:rsid w:val="00061CB4"/>
    <w:rsid w:val="0006204C"/>
    <w:rsid w:val="0006372B"/>
    <w:rsid w:val="00064890"/>
    <w:rsid w:val="0006530B"/>
    <w:rsid w:val="00065707"/>
    <w:rsid w:val="00065EBA"/>
    <w:rsid w:val="00066500"/>
    <w:rsid w:val="00067B51"/>
    <w:rsid w:val="00067C0A"/>
    <w:rsid w:val="00070161"/>
    <w:rsid w:val="000701E9"/>
    <w:rsid w:val="0007059B"/>
    <w:rsid w:val="000709CE"/>
    <w:rsid w:val="00071B52"/>
    <w:rsid w:val="00071E07"/>
    <w:rsid w:val="00071F87"/>
    <w:rsid w:val="00071FCE"/>
    <w:rsid w:val="000732AA"/>
    <w:rsid w:val="0007332D"/>
    <w:rsid w:val="00073419"/>
    <w:rsid w:val="00073502"/>
    <w:rsid w:val="0007383A"/>
    <w:rsid w:val="00074065"/>
    <w:rsid w:val="00074382"/>
    <w:rsid w:val="000744DC"/>
    <w:rsid w:val="00074A7B"/>
    <w:rsid w:val="00074BA1"/>
    <w:rsid w:val="00074C57"/>
    <w:rsid w:val="00075B84"/>
    <w:rsid w:val="000764C9"/>
    <w:rsid w:val="00076875"/>
    <w:rsid w:val="00077345"/>
    <w:rsid w:val="00077EFF"/>
    <w:rsid w:val="0008022C"/>
    <w:rsid w:val="000802D7"/>
    <w:rsid w:val="00080C8C"/>
    <w:rsid w:val="0008183D"/>
    <w:rsid w:val="00081BFB"/>
    <w:rsid w:val="000834D5"/>
    <w:rsid w:val="00084683"/>
    <w:rsid w:val="00085292"/>
    <w:rsid w:val="00085428"/>
    <w:rsid w:val="00085440"/>
    <w:rsid w:val="00086A28"/>
    <w:rsid w:val="00086F73"/>
    <w:rsid w:val="00087F94"/>
    <w:rsid w:val="00090C70"/>
    <w:rsid w:val="00090D87"/>
    <w:rsid w:val="00090DC5"/>
    <w:rsid w:val="0009165A"/>
    <w:rsid w:val="00091839"/>
    <w:rsid w:val="00092288"/>
    <w:rsid w:val="00092DD7"/>
    <w:rsid w:val="00092F03"/>
    <w:rsid w:val="00093730"/>
    <w:rsid w:val="00093D7E"/>
    <w:rsid w:val="00094583"/>
    <w:rsid w:val="00094DDC"/>
    <w:rsid w:val="00095419"/>
    <w:rsid w:val="00095665"/>
    <w:rsid w:val="00095E83"/>
    <w:rsid w:val="00096148"/>
    <w:rsid w:val="00096327"/>
    <w:rsid w:val="000966B8"/>
    <w:rsid w:val="00096AE8"/>
    <w:rsid w:val="00097F72"/>
    <w:rsid w:val="000A003B"/>
    <w:rsid w:val="000A03F0"/>
    <w:rsid w:val="000A0590"/>
    <w:rsid w:val="000A0890"/>
    <w:rsid w:val="000A0A3C"/>
    <w:rsid w:val="000A0D85"/>
    <w:rsid w:val="000A148A"/>
    <w:rsid w:val="000A1611"/>
    <w:rsid w:val="000A18EF"/>
    <w:rsid w:val="000A1D79"/>
    <w:rsid w:val="000A2FAE"/>
    <w:rsid w:val="000A36CF"/>
    <w:rsid w:val="000A38E8"/>
    <w:rsid w:val="000A39E9"/>
    <w:rsid w:val="000A3F25"/>
    <w:rsid w:val="000A4269"/>
    <w:rsid w:val="000A5037"/>
    <w:rsid w:val="000A5093"/>
    <w:rsid w:val="000A5371"/>
    <w:rsid w:val="000A6C3A"/>
    <w:rsid w:val="000A6D32"/>
    <w:rsid w:val="000A70F2"/>
    <w:rsid w:val="000A791C"/>
    <w:rsid w:val="000A7E85"/>
    <w:rsid w:val="000B04FC"/>
    <w:rsid w:val="000B0501"/>
    <w:rsid w:val="000B0B04"/>
    <w:rsid w:val="000B0FC1"/>
    <w:rsid w:val="000B10D6"/>
    <w:rsid w:val="000B11DB"/>
    <w:rsid w:val="000B121F"/>
    <w:rsid w:val="000B20FF"/>
    <w:rsid w:val="000B210C"/>
    <w:rsid w:val="000B2270"/>
    <w:rsid w:val="000B264B"/>
    <w:rsid w:val="000B267C"/>
    <w:rsid w:val="000B2A11"/>
    <w:rsid w:val="000B324E"/>
    <w:rsid w:val="000B3678"/>
    <w:rsid w:val="000B3AC5"/>
    <w:rsid w:val="000B3ADC"/>
    <w:rsid w:val="000B3D53"/>
    <w:rsid w:val="000B3DAA"/>
    <w:rsid w:val="000B3DB1"/>
    <w:rsid w:val="000B485B"/>
    <w:rsid w:val="000B4874"/>
    <w:rsid w:val="000B48D0"/>
    <w:rsid w:val="000B4A7B"/>
    <w:rsid w:val="000B5360"/>
    <w:rsid w:val="000B6DF0"/>
    <w:rsid w:val="000B6F20"/>
    <w:rsid w:val="000B7E3F"/>
    <w:rsid w:val="000C07DA"/>
    <w:rsid w:val="000C1D3E"/>
    <w:rsid w:val="000C1E93"/>
    <w:rsid w:val="000C2393"/>
    <w:rsid w:val="000C2439"/>
    <w:rsid w:val="000C2492"/>
    <w:rsid w:val="000C2509"/>
    <w:rsid w:val="000C255B"/>
    <w:rsid w:val="000C25C6"/>
    <w:rsid w:val="000C35F9"/>
    <w:rsid w:val="000C41D7"/>
    <w:rsid w:val="000C48DB"/>
    <w:rsid w:val="000C4D39"/>
    <w:rsid w:val="000C50F9"/>
    <w:rsid w:val="000C5105"/>
    <w:rsid w:val="000C5B17"/>
    <w:rsid w:val="000C6191"/>
    <w:rsid w:val="000C6C08"/>
    <w:rsid w:val="000C737C"/>
    <w:rsid w:val="000D004E"/>
    <w:rsid w:val="000D0D9B"/>
    <w:rsid w:val="000D0E99"/>
    <w:rsid w:val="000D18AC"/>
    <w:rsid w:val="000D201C"/>
    <w:rsid w:val="000D2463"/>
    <w:rsid w:val="000D24FB"/>
    <w:rsid w:val="000D2C58"/>
    <w:rsid w:val="000D323D"/>
    <w:rsid w:val="000D349B"/>
    <w:rsid w:val="000D374B"/>
    <w:rsid w:val="000D40F6"/>
    <w:rsid w:val="000D4153"/>
    <w:rsid w:val="000D434E"/>
    <w:rsid w:val="000D486C"/>
    <w:rsid w:val="000D4DC2"/>
    <w:rsid w:val="000D4FC2"/>
    <w:rsid w:val="000D5DF5"/>
    <w:rsid w:val="000D6C4F"/>
    <w:rsid w:val="000D6E0F"/>
    <w:rsid w:val="000D718D"/>
    <w:rsid w:val="000D7BB2"/>
    <w:rsid w:val="000E0143"/>
    <w:rsid w:val="000E1236"/>
    <w:rsid w:val="000E1A1B"/>
    <w:rsid w:val="000E1A95"/>
    <w:rsid w:val="000E1E76"/>
    <w:rsid w:val="000E1E80"/>
    <w:rsid w:val="000E28DA"/>
    <w:rsid w:val="000E2EBB"/>
    <w:rsid w:val="000E2F9F"/>
    <w:rsid w:val="000E3456"/>
    <w:rsid w:val="000E359B"/>
    <w:rsid w:val="000E4248"/>
    <w:rsid w:val="000E5131"/>
    <w:rsid w:val="000E5B9E"/>
    <w:rsid w:val="000E63A3"/>
    <w:rsid w:val="000E6D55"/>
    <w:rsid w:val="000E7020"/>
    <w:rsid w:val="000E79A5"/>
    <w:rsid w:val="000F029E"/>
    <w:rsid w:val="000F0BDB"/>
    <w:rsid w:val="000F0E67"/>
    <w:rsid w:val="000F14FD"/>
    <w:rsid w:val="000F17CE"/>
    <w:rsid w:val="000F1BC9"/>
    <w:rsid w:val="000F1C94"/>
    <w:rsid w:val="000F2442"/>
    <w:rsid w:val="000F3252"/>
    <w:rsid w:val="000F339A"/>
    <w:rsid w:val="000F378B"/>
    <w:rsid w:val="000F3853"/>
    <w:rsid w:val="000F39CF"/>
    <w:rsid w:val="000F3B04"/>
    <w:rsid w:val="000F3CC2"/>
    <w:rsid w:val="000F4275"/>
    <w:rsid w:val="000F4E6F"/>
    <w:rsid w:val="000F5265"/>
    <w:rsid w:val="000F5595"/>
    <w:rsid w:val="000F561A"/>
    <w:rsid w:val="000F5C63"/>
    <w:rsid w:val="000F5DFC"/>
    <w:rsid w:val="000F5F1D"/>
    <w:rsid w:val="000F658D"/>
    <w:rsid w:val="000F6E70"/>
    <w:rsid w:val="000F71DC"/>
    <w:rsid w:val="000F782A"/>
    <w:rsid w:val="000F7E75"/>
    <w:rsid w:val="0010015B"/>
    <w:rsid w:val="00100461"/>
    <w:rsid w:val="00100CDE"/>
    <w:rsid w:val="00100E69"/>
    <w:rsid w:val="001011E7"/>
    <w:rsid w:val="00101391"/>
    <w:rsid w:val="0010141D"/>
    <w:rsid w:val="00101790"/>
    <w:rsid w:val="00103DB2"/>
    <w:rsid w:val="0010509D"/>
    <w:rsid w:val="00107076"/>
    <w:rsid w:val="00107E9A"/>
    <w:rsid w:val="00110306"/>
    <w:rsid w:val="00110C08"/>
    <w:rsid w:val="00111264"/>
    <w:rsid w:val="00111E21"/>
    <w:rsid w:val="00112A24"/>
    <w:rsid w:val="00112E74"/>
    <w:rsid w:val="00113573"/>
    <w:rsid w:val="001137B0"/>
    <w:rsid w:val="00114060"/>
    <w:rsid w:val="0011412A"/>
    <w:rsid w:val="00114865"/>
    <w:rsid w:val="001149CB"/>
    <w:rsid w:val="00116C8F"/>
    <w:rsid w:val="0011749A"/>
    <w:rsid w:val="001177B1"/>
    <w:rsid w:val="00117AE8"/>
    <w:rsid w:val="00117B39"/>
    <w:rsid w:val="00117D28"/>
    <w:rsid w:val="00117F1E"/>
    <w:rsid w:val="00117F27"/>
    <w:rsid w:val="001202B2"/>
    <w:rsid w:val="0012136E"/>
    <w:rsid w:val="00121779"/>
    <w:rsid w:val="00121CA5"/>
    <w:rsid w:val="00121FE0"/>
    <w:rsid w:val="00122A43"/>
    <w:rsid w:val="00122AAC"/>
    <w:rsid w:val="00122DA8"/>
    <w:rsid w:val="00123145"/>
    <w:rsid w:val="001239F2"/>
    <w:rsid w:val="0012438F"/>
    <w:rsid w:val="0012467A"/>
    <w:rsid w:val="001246D7"/>
    <w:rsid w:val="001255B9"/>
    <w:rsid w:val="00125727"/>
    <w:rsid w:val="00126101"/>
    <w:rsid w:val="00126BCA"/>
    <w:rsid w:val="00126C60"/>
    <w:rsid w:val="0012705B"/>
    <w:rsid w:val="00127181"/>
    <w:rsid w:val="00127650"/>
    <w:rsid w:val="00127E11"/>
    <w:rsid w:val="0013064B"/>
    <w:rsid w:val="00130AAB"/>
    <w:rsid w:val="00130E18"/>
    <w:rsid w:val="00131882"/>
    <w:rsid w:val="0013188E"/>
    <w:rsid w:val="00131A0A"/>
    <w:rsid w:val="00131AF5"/>
    <w:rsid w:val="00131C0E"/>
    <w:rsid w:val="001322D0"/>
    <w:rsid w:val="00133DE6"/>
    <w:rsid w:val="00134A76"/>
    <w:rsid w:val="001356CC"/>
    <w:rsid w:val="00135F8C"/>
    <w:rsid w:val="001363AD"/>
    <w:rsid w:val="0013649B"/>
    <w:rsid w:val="00136B27"/>
    <w:rsid w:val="0013741E"/>
    <w:rsid w:val="00137585"/>
    <w:rsid w:val="001408DB"/>
    <w:rsid w:val="00140BC9"/>
    <w:rsid w:val="0014127E"/>
    <w:rsid w:val="0014173A"/>
    <w:rsid w:val="0014245D"/>
    <w:rsid w:val="0014295B"/>
    <w:rsid w:val="00142A81"/>
    <w:rsid w:val="0014357A"/>
    <w:rsid w:val="0014375E"/>
    <w:rsid w:val="00143C43"/>
    <w:rsid w:val="0014401D"/>
    <w:rsid w:val="00144456"/>
    <w:rsid w:val="00144459"/>
    <w:rsid w:val="0014500B"/>
    <w:rsid w:val="0014568B"/>
    <w:rsid w:val="00145860"/>
    <w:rsid w:val="0014719B"/>
    <w:rsid w:val="001477B8"/>
    <w:rsid w:val="001478C2"/>
    <w:rsid w:val="001509AD"/>
    <w:rsid w:val="00150A90"/>
    <w:rsid w:val="00150FBD"/>
    <w:rsid w:val="001512CF"/>
    <w:rsid w:val="0015191F"/>
    <w:rsid w:val="00151BAF"/>
    <w:rsid w:val="00151F36"/>
    <w:rsid w:val="00152144"/>
    <w:rsid w:val="00152E70"/>
    <w:rsid w:val="0015305C"/>
    <w:rsid w:val="00153174"/>
    <w:rsid w:val="00153624"/>
    <w:rsid w:val="001545C1"/>
    <w:rsid w:val="00154718"/>
    <w:rsid w:val="00155346"/>
    <w:rsid w:val="00155A9B"/>
    <w:rsid w:val="001563DA"/>
    <w:rsid w:val="00156ABB"/>
    <w:rsid w:val="0015743A"/>
    <w:rsid w:val="001574E8"/>
    <w:rsid w:val="00157879"/>
    <w:rsid w:val="00157FD3"/>
    <w:rsid w:val="00160967"/>
    <w:rsid w:val="00160B56"/>
    <w:rsid w:val="00160CF6"/>
    <w:rsid w:val="0016111F"/>
    <w:rsid w:val="001615B8"/>
    <w:rsid w:val="001616F4"/>
    <w:rsid w:val="00161883"/>
    <w:rsid w:val="00162325"/>
    <w:rsid w:val="001631F6"/>
    <w:rsid w:val="0016354B"/>
    <w:rsid w:val="001635F4"/>
    <w:rsid w:val="00163898"/>
    <w:rsid w:val="00163D72"/>
    <w:rsid w:val="001640DD"/>
    <w:rsid w:val="001641BE"/>
    <w:rsid w:val="00164204"/>
    <w:rsid w:val="001648EE"/>
    <w:rsid w:val="00164C1E"/>
    <w:rsid w:val="00164F59"/>
    <w:rsid w:val="001652D6"/>
    <w:rsid w:val="00165FF2"/>
    <w:rsid w:val="00166064"/>
    <w:rsid w:val="001666D7"/>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11F"/>
    <w:rsid w:val="00173416"/>
    <w:rsid w:val="00173BF4"/>
    <w:rsid w:val="00173E50"/>
    <w:rsid w:val="00174858"/>
    <w:rsid w:val="00174D55"/>
    <w:rsid w:val="00174EC4"/>
    <w:rsid w:val="001750B7"/>
    <w:rsid w:val="001759B1"/>
    <w:rsid w:val="00176168"/>
    <w:rsid w:val="00176464"/>
    <w:rsid w:val="001768FF"/>
    <w:rsid w:val="00176E84"/>
    <w:rsid w:val="00177692"/>
    <w:rsid w:val="00177770"/>
    <w:rsid w:val="00177CE1"/>
    <w:rsid w:val="00180394"/>
    <w:rsid w:val="00180704"/>
    <w:rsid w:val="00180B2B"/>
    <w:rsid w:val="00181048"/>
    <w:rsid w:val="00181196"/>
    <w:rsid w:val="00181402"/>
    <w:rsid w:val="001816CE"/>
    <w:rsid w:val="00182372"/>
    <w:rsid w:val="001823AD"/>
    <w:rsid w:val="00183607"/>
    <w:rsid w:val="00183E24"/>
    <w:rsid w:val="00184B0F"/>
    <w:rsid w:val="00184CB7"/>
    <w:rsid w:val="00184EA2"/>
    <w:rsid w:val="00185C4B"/>
    <w:rsid w:val="00185D61"/>
    <w:rsid w:val="00185ED7"/>
    <w:rsid w:val="00185FB8"/>
    <w:rsid w:val="00186193"/>
    <w:rsid w:val="001868AC"/>
    <w:rsid w:val="00186CCC"/>
    <w:rsid w:val="0018777A"/>
    <w:rsid w:val="00187BF6"/>
    <w:rsid w:val="00187E5E"/>
    <w:rsid w:val="00187EA6"/>
    <w:rsid w:val="00187F6F"/>
    <w:rsid w:val="0019053A"/>
    <w:rsid w:val="00190BDE"/>
    <w:rsid w:val="00191529"/>
    <w:rsid w:val="00191968"/>
    <w:rsid w:val="00192DB9"/>
    <w:rsid w:val="00192F4B"/>
    <w:rsid w:val="001932BE"/>
    <w:rsid w:val="00193936"/>
    <w:rsid w:val="00193FB4"/>
    <w:rsid w:val="001942B3"/>
    <w:rsid w:val="00194594"/>
    <w:rsid w:val="00194774"/>
    <w:rsid w:val="001947E3"/>
    <w:rsid w:val="00195819"/>
    <w:rsid w:val="00195843"/>
    <w:rsid w:val="00195F04"/>
    <w:rsid w:val="0019609C"/>
    <w:rsid w:val="001960DB"/>
    <w:rsid w:val="00197C05"/>
    <w:rsid w:val="00197ED0"/>
    <w:rsid w:val="001A0CFF"/>
    <w:rsid w:val="001A0F95"/>
    <w:rsid w:val="001A0FAA"/>
    <w:rsid w:val="001A129A"/>
    <w:rsid w:val="001A1CC4"/>
    <w:rsid w:val="001A1D3B"/>
    <w:rsid w:val="001A1F2D"/>
    <w:rsid w:val="001A248B"/>
    <w:rsid w:val="001A258B"/>
    <w:rsid w:val="001A2B5E"/>
    <w:rsid w:val="001A2FDB"/>
    <w:rsid w:val="001A3372"/>
    <w:rsid w:val="001A37D1"/>
    <w:rsid w:val="001A3E7E"/>
    <w:rsid w:val="001A4084"/>
    <w:rsid w:val="001A4C08"/>
    <w:rsid w:val="001A500B"/>
    <w:rsid w:val="001A545D"/>
    <w:rsid w:val="001A5DF6"/>
    <w:rsid w:val="001A5F19"/>
    <w:rsid w:val="001B05BB"/>
    <w:rsid w:val="001B0AAA"/>
    <w:rsid w:val="001B0F63"/>
    <w:rsid w:val="001B15A3"/>
    <w:rsid w:val="001B16B2"/>
    <w:rsid w:val="001B1A02"/>
    <w:rsid w:val="001B1D93"/>
    <w:rsid w:val="001B1FFD"/>
    <w:rsid w:val="001B20BC"/>
    <w:rsid w:val="001B2307"/>
    <w:rsid w:val="001B3A69"/>
    <w:rsid w:val="001B3BAD"/>
    <w:rsid w:val="001B4386"/>
    <w:rsid w:val="001B4FB8"/>
    <w:rsid w:val="001B6853"/>
    <w:rsid w:val="001B6B67"/>
    <w:rsid w:val="001B6C54"/>
    <w:rsid w:val="001B6CBC"/>
    <w:rsid w:val="001B6E50"/>
    <w:rsid w:val="001B6EC6"/>
    <w:rsid w:val="001B71CF"/>
    <w:rsid w:val="001B740A"/>
    <w:rsid w:val="001B7544"/>
    <w:rsid w:val="001B7666"/>
    <w:rsid w:val="001B76F6"/>
    <w:rsid w:val="001B7A34"/>
    <w:rsid w:val="001C0B7E"/>
    <w:rsid w:val="001C0DBF"/>
    <w:rsid w:val="001C1E24"/>
    <w:rsid w:val="001C278C"/>
    <w:rsid w:val="001C2ECD"/>
    <w:rsid w:val="001C4D90"/>
    <w:rsid w:val="001C574D"/>
    <w:rsid w:val="001C6EC0"/>
    <w:rsid w:val="001C7124"/>
    <w:rsid w:val="001C7429"/>
    <w:rsid w:val="001C75AE"/>
    <w:rsid w:val="001C766B"/>
    <w:rsid w:val="001D0D4D"/>
    <w:rsid w:val="001D12D2"/>
    <w:rsid w:val="001D1405"/>
    <w:rsid w:val="001D18AB"/>
    <w:rsid w:val="001D1B63"/>
    <w:rsid w:val="001D21D0"/>
    <w:rsid w:val="001D24D2"/>
    <w:rsid w:val="001D24FF"/>
    <w:rsid w:val="001D2CA9"/>
    <w:rsid w:val="001D4155"/>
    <w:rsid w:val="001D4427"/>
    <w:rsid w:val="001D4983"/>
    <w:rsid w:val="001D5B04"/>
    <w:rsid w:val="001D5CE7"/>
    <w:rsid w:val="001D5DD2"/>
    <w:rsid w:val="001D5FF2"/>
    <w:rsid w:val="001D6078"/>
    <w:rsid w:val="001D6C7A"/>
    <w:rsid w:val="001D70D3"/>
    <w:rsid w:val="001D7321"/>
    <w:rsid w:val="001D7C3B"/>
    <w:rsid w:val="001E037A"/>
    <w:rsid w:val="001E04FA"/>
    <w:rsid w:val="001E0A8A"/>
    <w:rsid w:val="001E0BEE"/>
    <w:rsid w:val="001E0D49"/>
    <w:rsid w:val="001E15E1"/>
    <w:rsid w:val="001E161C"/>
    <w:rsid w:val="001E1662"/>
    <w:rsid w:val="001E1698"/>
    <w:rsid w:val="001E1736"/>
    <w:rsid w:val="001E1FD3"/>
    <w:rsid w:val="001E2320"/>
    <w:rsid w:val="001E2395"/>
    <w:rsid w:val="001E2B13"/>
    <w:rsid w:val="001E434F"/>
    <w:rsid w:val="001E4B6A"/>
    <w:rsid w:val="001E4FF7"/>
    <w:rsid w:val="001E55FF"/>
    <w:rsid w:val="001E5C81"/>
    <w:rsid w:val="001E655A"/>
    <w:rsid w:val="001E690A"/>
    <w:rsid w:val="001E7B1B"/>
    <w:rsid w:val="001F00FF"/>
    <w:rsid w:val="001F14BA"/>
    <w:rsid w:val="001F1979"/>
    <w:rsid w:val="001F1FC4"/>
    <w:rsid w:val="001F20D9"/>
    <w:rsid w:val="001F2379"/>
    <w:rsid w:val="001F3475"/>
    <w:rsid w:val="001F384F"/>
    <w:rsid w:val="001F39EA"/>
    <w:rsid w:val="001F4556"/>
    <w:rsid w:val="001F4719"/>
    <w:rsid w:val="001F523A"/>
    <w:rsid w:val="001F5C13"/>
    <w:rsid w:val="001F6362"/>
    <w:rsid w:val="001F673F"/>
    <w:rsid w:val="001F695A"/>
    <w:rsid w:val="001F7E46"/>
    <w:rsid w:val="0020033A"/>
    <w:rsid w:val="00200610"/>
    <w:rsid w:val="002009EF"/>
    <w:rsid w:val="002013F5"/>
    <w:rsid w:val="0020168E"/>
    <w:rsid w:val="00201942"/>
    <w:rsid w:val="00201E82"/>
    <w:rsid w:val="00202A25"/>
    <w:rsid w:val="00202BCA"/>
    <w:rsid w:val="00202F0E"/>
    <w:rsid w:val="0020301B"/>
    <w:rsid w:val="00203146"/>
    <w:rsid w:val="00203E63"/>
    <w:rsid w:val="00203E97"/>
    <w:rsid w:val="00204304"/>
    <w:rsid w:val="0020440C"/>
    <w:rsid w:val="002045F4"/>
    <w:rsid w:val="002046CD"/>
    <w:rsid w:val="002055FB"/>
    <w:rsid w:val="002057E8"/>
    <w:rsid w:val="00205C8B"/>
    <w:rsid w:val="00207878"/>
    <w:rsid w:val="00207909"/>
    <w:rsid w:val="00207BCA"/>
    <w:rsid w:val="00207ECA"/>
    <w:rsid w:val="00210DCB"/>
    <w:rsid w:val="0021159D"/>
    <w:rsid w:val="002119AC"/>
    <w:rsid w:val="002123B3"/>
    <w:rsid w:val="00212C34"/>
    <w:rsid w:val="00213BFB"/>
    <w:rsid w:val="00214983"/>
    <w:rsid w:val="0021563E"/>
    <w:rsid w:val="0021624E"/>
    <w:rsid w:val="0021632B"/>
    <w:rsid w:val="00216401"/>
    <w:rsid w:val="00216B07"/>
    <w:rsid w:val="00216E41"/>
    <w:rsid w:val="00216EB7"/>
    <w:rsid w:val="00217609"/>
    <w:rsid w:val="0021795E"/>
    <w:rsid w:val="00217DF3"/>
    <w:rsid w:val="00217FA4"/>
    <w:rsid w:val="0022005A"/>
    <w:rsid w:val="00220DDA"/>
    <w:rsid w:val="0022182E"/>
    <w:rsid w:val="002219EB"/>
    <w:rsid w:val="00221AD4"/>
    <w:rsid w:val="00222526"/>
    <w:rsid w:val="002226DC"/>
    <w:rsid w:val="0022299C"/>
    <w:rsid w:val="00222EE7"/>
    <w:rsid w:val="0022336F"/>
    <w:rsid w:val="00223A49"/>
    <w:rsid w:val="00223D1A"/>
    <w:rsid w:val="00224476"/>
    <w:rsid w:val="002246B9"/>
    <w:rsid w:val="0022498F"/>
    <w:rsid w:val="00224E36"/>
    <w:rsid w:val="00224EB9"/>
    <w:rsid w:val="00225F23"/>
    <w:rsid w:val="002268B3"/>
    <w:rsid w:val="00227C47"/>
    <w:rsid w:val="00230A69"/>
    <w:rsid w:val="00230F2C"/>
    <w:rsid w:val="00232068"/>
    <w:rsid w:val="00232782"/>
    <w:rsid w:val="002335CD"/>
    <w:rsid w:val="00233CAD"/>
    <w:rsid w:val="00233EC8"/>
    <w:rsid w:val="00234517"/>
    <w:rsid w:val="002349E3"/>
    <w:rsid w:val="00234A99"/>
    <w:rsid w:val="00234EE6"/>
    <w:rsid w:val="00234EF4"/>
    <w:rsid w:val="0023532E"/>
    <w:rsid w:val="00235920"/>
    <w:rsid w:val="002359E4"/>
    <w:rsid w:val="002364A5"/>
    <w:rsid w:val="002365BF"/>
    <w:rsid w:val="00236DA6"/>
    <w:rsid w:val="00237423"/>
    <w:rsid w:val="002375D5"/>
    <w:rsid w:val="002378DA"/>
    <w:rsid w:val="00237BC0"/>
    <w:rsid w:val="0024023A"/>
    <w:rsid w:val="00240253"/>
    <w:rsid w:val="00240436"/>
    <w:rsid w:val="002404D8"/>
    <w:rsid w:val="0024166E"/>
    <w:rsid w:val="00241DFD"/>
    <w:rsid w:val="0024296B"/>
    <w:rsid w:val="0024341E"/>
    <w:rsid w:val="002437C5"/>
    <w:rsid w:val="00243978"/>
    <w:rsid w:val="002446B9"/>
    <w:rsid w:val="002451F4"/>
    <w:rsid w:val="00245935"/>
    <w:rsid w:val="00245BB2"/>
    <w:rsid w:val="00246166"/>
    <w:rsid w:val="00246EDB"/>
    <w:rsid w:val="00246F56"/>
    <w:rsid w:val="002470C6"/>
    <w:rsid w:val="0024785C"/>
    <w:rsid w:val="00250176"/>
    <w:rsid w:val="00250313"/>
    <w:rsid w:val="002509FD"/>
    <w:rsid w:val="0025114F"/>
    <w:rsid w:val="00252DE1"/>
    <w:rsid w:val="00252DEE"/>
    <w:rsid w:val="00252E33"/>
    <w:rsid w:val="002536F1"/>
    <w:rsid w:val="00253953"/>
    <w:rsid w:val="00254657"/>
    <w:rsid w:val="00254C23"/>
    <w:rsid w:val="00254CAD"/>
    <w:rsid w:val="00254D78"/>
    <w:rsid w:val="002550AF"/>
    <w:rsid w:val="0025548F"/>
    <w:rsid w:val="00255B78"/>
    <w:rsid w:val="00256699"/>
    <w:rsid w:val="00256984"/>
    <w:rsid w:val="00256BDA"/>
    <w:rsid w:val="002575C7"/>
    <w:rsid w:val="002579FB"/>
    <w:rsid w:val="00257AC9"/>
    <w:rsid w:val="00257C84"/>
    <w:rsid w:val="00257CB0"/>
    <w:rsid w:val="00257D22"/>
    <w:rsid w:val="00257DA8"/>
    <w:rsid w:val="002604FE"/>
    <w:rsid w:val="00260746"/>
    <w:rsid w:val="0026080B"/>
    <w:rsid w:val="00261041"/>
    <w:rsid w:val="002614DC"/>
    <w:rsid w:val="002614F3"/>
    <w:rsid w:val="0026157E"/>
    <w:rsid w:val="0026239B"/>
    <w:rsid w:val="0026337D"/>
    <w:rsid w:val="002633D0"/>
    <w:rsid w:val="0026377D"/>
    <w:rsid w:val="00263C65"/>
    <w:rsid w:val="00263D30"/>
    <w:rsid w:val="00263F7A"/>
    <w:rsid w:val="00264648"/>
    <w:rsid w:val="00264B05"/>
    <w:rsid w:val="00264C4F"/>
    <w:rsid w:val="002650D3"/>
    <w:rsid w:val="00265265"/>
    <w:rsid w:val="0026527F"/>
    <w:rsid w:val="00265C5B"/>
    <w:rsid w:val="00265C71"/>
    <w:rsid w:val="00266844"/>
    <w:rsid w:val="002669CC"/>
    <w:rsid w:val="00267591"/>
    <w:rsid w:val="00270300"/>
    <w:rsid w:val="002703A8"/>
    <w:rsid w:val="0027105C"/>
    <w:rsid w:val="00271B7D"/>
    <w:rsid w:val="00271E99"/>
    <w:rsid w:val="00272228"/>
    <w:rsid w:val="002725BF"/>
    <w:rsid w:val="00272CBC"/>
    <w:rsid w:val="00272D15"/>
    <w:rsid w:val="00274166"/>
    <w:rsid w:val="00274179"/>
    <w:rsid w:val="00274229"/>
    <w:rsid w:val="00274B87"/>
    <w:rsid w:val="00274E04"/>
    <w:rsid w:val="00275461"/>
    <w:rsid w:val="0027575C"/>
    <w:rsid w:val="00276511"/>
    <w:rsid w:val="00276CE0"/>
    <w:rsid w:val="0027732B"/>
    <w:rsid w:val="00277598"/>
    <w:rsid w:val="00277B18"/>
    <w:rsid w:val="00277EAE"/>
    <w:rsid w:val="0028044D"/>
    <w:rsid w:val="00280BE6"/>
    <w:rsid w:val="00280FF2"/>
    <w:rsid w:val="00281E60"/>
    <w:rsid w:val="00281EE1"/>
    <w:rsid w:val="00282898"/>
    <w:rsid w:val="00282BF4"/>
    <w:rsid w:val="00283010"/>
    <w:rsid w:val="00283322"/>
    <w:rsid w:val="00283738"/>
    <w:rsid w:val="00285123"/>
    <w:rsid w:val="00285250"/>
    <w:rsid w:val="00285A9F"/>
    <w:rsid w:val="00285E11"/>
    <w:rsid w:val="00286020"/>
    <w:rsid w:val="002867B6"/>
    <w:rsid w:val="00286C62"/>
    <w:rsid w:val="002871F8"/>
    <w:rsid w:val="002874D1"/>
    <w:rsid w:val="00287D44"/>
    <w:rsid w:val="00290042"/>
    <w:rsid w:val="00290BCF"/>
    <w:rsid w:val="002925A6"/>
    <w:rsid w:val="002926EA"/>
    <w:rsid w:val="002928FE"/>
    <w:rsid w:val="00293154"/>
    <w:rsid w:val="00293156"/>
    <w:rsid w:val="00293291"/>
    <w:rsid w:val="00293611"/>
    <w:rsid w:val="00294B0D"/>
    <w:rsid w:val="00294F81"/>
    <w:rsid w:val="002951E7"/>
    <w:rsid w:val="00295546"/>
    <w:rsid w:val="002957FE"/>
    <w:rsid w:val="0029594D"/>
    <w:rsid w:val="0029598E"/>
    <w:rsid w:val="002961D0"/>
    <w:rsid w:val="002968D6"/>
    <w:rsid w:val="00297040"/>
    <w:rsid w:val="0029776E"/>
    <w:rsid w:val="00297AF8"/>
    <w:rsid w:val="002A0101"/>
    <w:rsid w:val="002A02A1"/>
    <w:rsid w:val="002A02D2"/>
    <w:rsid w:val="002A05F1"/>
    <w:rsid w:val="002A0A45"/>
    <w:rsid w:val="002A0B71"/>
    <w:rsid w:val="002A1BD3"/>
    <w:rsid w:val="002A245F"/>
    <w:rsid w:val="002A2483"/>
    <w:rsid w:val="002A276F"/>
    <w:rsid w:val="002A298A"/>
    <w:rsid w:val="002A2E49"/>
    <w:rsid w:val="002A3578"/>
    <w:rsid w:val="002A3719"/>
    <w:rsid w:val="002A37F3"/>
    <w:rsid w:val="002A3C91"/>
    <w:rsid w:val="002A43C8"/>
    <w:rsid w:val="002A4E1B"/>
    <w:rsid w:val="002A5111"/>
    <w:rsid w:val="002A5135"/>
    <w:rsid w:val="002A5302"/>
    <w:rsid w:val="002A5E6C"/>
    <w:rsid w:val="002A5E7B"/>
    <w:rsid w:val="002A63E5"/>
    <w:rsid w:val="002A68E0"/>
    <w:rsid w:val="002A6A6A"/>
    <w:rsid w:val="002A7624"/>
    <w:rsid w:val="002A7A95"/>
    <w:rsid w:val="002B0264"/>
    <w:rsid w:val="002B0445"/>
    <w:rsid w:val="002B0C30"/>
    <w:rsid w:val="002B1707"/>
    <w:rsid w:val="002B1E47"/>
    <w:rsid w:val="002B2229"/>
    <w:rsid w:val="002B2765"/>
    <w:rsid w:val="002B2EF7"/>
    <w:rsid w:val="002B37A1"/>
    <w:rsid w:val="002B4C27"/>
    <w:rsid w:val="002B4D7D"/>
    <w:rsid w:val="002B4ED9"/>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1AC0"/>
    <w:rsid w:val="002C1CC9"/>
    <w:rsid w:val="002C2780"/>
    <w:rsid w:val="002C2810"/>
    <w:rsid w:val="002C2843"/>
    <w:rsid w:val="002C2BEE"/>
    <w:rsid w:val="002C3231"/>
    <w:rsid w:val="002C3928"/>
    <w:rsid w:val="002C397C"/>
    <w:rsid w:val="002C3A38"/>
    <w:rsid w:val="002C4017"/>
    <w:rsid w:val="002C4408"/>
    <w:rsid w:val="002C4B16"/>
    <w:rsid w:val="002C5BF6"/>
    <w:rsid w:val="002C5D76"/>
    <w:rsid w:val="002C5E1B"/>
    <w:rsid w:val="002C682C"/>
    <w:rsid w:val="002C6D12"/>
    <w:rsid w:val="002C7742"/>
    <w:rsid w:val="002C7821"/>
    <w:rsid w:val="002D05F7"/>
    <w:rsid w:val="002D07F9"/>
    <w:rsid w:val="002D0D6C"/>
    <w:rsid w:val="002D1D30"/>
    <w:rsid w:val="002D2126"/>
    <w:rsid w:val="002D217D"/>
    <w:rsid w:val="002D3FEA"/>
    <w:rsid w:val="002D40E1"/>
    <w:rsid w:val="002D4226"/>
    <w:rsid w:val="002D42C3"/>
    <w:rsid w:val="002D549F"/>
    <w:rsid w:val="002D56DA"/>
    <w:rsid w:val="002D590F"/>
    <w:rsid w:val="002D6308"/>
    <w:rsid w:val="002D680D"/>
    <w:rsid w:val="002D69E4"/>
    <w:rsid w:val="002D7E08"/>
    <w:rsid w:val="002D7FEB"/>
    <w:rsid w:val="002E0C88"/>
    <w:rsid w:val="002E0FB2"/>
    <w:rsid w:val="002E133F"/>
    <w:rsid w:val="002E1B18"/>
    <w:rsid w:val="002E258D"/>
    <w:rsid w:val="002E29AC"/>
    <w:rsid w:val="002E2F1C"/>
    <w:rsid w:val="002E33B2"/>
    <w:rsid w:val="002E420D"/>
    <w:rsid w:val="002E47C5"/>
    <w:rsid w:val="002E488D"/>
    <w:rsid w:val="002E5058"/>
    <w:rsid w:val="002E6823"/>
    <w:rsid w:val="002E6A63"/>
    <w:rsid w:val="002E6BA2"/>
    <w:rsid w:val="002E7C5E"/>
    <w:rsid w:val="002F02E2"/>
    <w:rsid w:val="002F0DA7"/>
    <w:rsid w:val="002F1FA0"/>
    <w:rsid w:val="002F212D"/>
    <w:rsid w:val="002F2587"/>
    <w:rsid w:val="002F2AB4"/>
    <w:rsid w:val="002F2E1E"/>
    <w:rsid w:val="002F32F3"/>
    <w:rsid w:val="002F4214"/>
    <w:rsid w:val="002F46DD"/>
    <w:rsid w:val="002F4C49"/>
    <w:rsid w:val="002F571B"/>
    <w:rsid w:val="002F5D20"/>
    <w:rsid w:val="002F5D69"/>
    <w:rsid w:val="002F5E98"/>
    <w:rsid w:val="002F6E7E"/>
    <w:rsid w:val="002F7989"/>
    <w:rsid w:val="00300096"/>
    <w:rsid w:val="00300606"/>
    <w:rsid w:val="00300F7D"/>
    <w:rsid w:val="00301318"/>
    <w:rsid w:val="00301879"/>
    <w:rsid w:val="00301A67"/>
    <w:rsid w:val="00301F19"/>
    <w:rsid w:val="0030212A"/>
    <w:rsid w:val="0030271B"/>
    <w:rsid w:val="00302951"/>
    <w:rsid w:val="00302A66"/>
    <w:rsid w:val="003033FA"/>
    <w:rsid w:val="00303419"/>
    <w:rsid w:val="0030353E"/>
    <w:rsid w:val="003035F7"/>
    <w:rsid w:val="00303F8B"/>
    <w:rsid w:val="003041D2"/>
    <w:rsid w:val="003041D6"/>
    <w:rsid w:val="00305525"/>
    <w:rsid w:val="003057FA"/>
    <w:rsid w:val="00305C45"/>
    <w:rsid w:val="00305E0B"/>
    <w:rsid w:val="00306B54"/>
    <w:rsid w:val="00306E9C"/>
    <w:rsid w:val="00307BEC"/>
    <w:rsid w:val="003100D7"/>
    <w:rsid w:val="00310A2D"/>
    <w:rsid w:val="00310D26"/>
    <w:rsid w:val="00310D7A"/>
    <w:rsid w:val="00311B6C"/>
    <w:rsid w:val="0031267C"/>
    <w:rsid w:val="003126D3"/>
    <w:rsid w:val="00312AA2"/>
    <w:rsid w:val="00312C11"/>
    <w:rsid w:val="00312EF0"/>
    <w:rsid w:val="00312FC2"/>
    <w:rsid w:val="00314057"/>
    <w:rsid w:val="00314FBA"/>
    <w:rsid w:val="00315040"/>
    <w:rsid w:val="003151C7"/>
    <w:rsid w:val="00315A05"/>
    <w:rsid w:val="00315C72"/>
    <w:rsid w:val="00316147"/>
    <w:rsid w:val="0031681E"/>
    <w:rsid w:val="00317A2E"/>
    <w:rsid w:val="00317D52"/>
    <w:rsid w:val="00320033"/>
    <w:rsid w:val="0032074A"/>
    <w:rsid w:val="003215EF"/>
    <w:rsid w:val="00321DC3"/>
    <w:rsid w:val="003229A0"/>
    <w:rsid w:val="00322AE8"/>
    <w:rsid w:val="00322DFD"/>
    <w:rsid w:val="00323BC2"/>
    <w:rsid w:val="0032441A"/>
    <w:rsid w:val="00324530"/>
    <w:rsid w:val="0032487C"/>
    <w:rsid w:val="00324D29"/>
    <w:rsid w:val="00324FAE"/>
    <w:rsid w:val="003252DB"/>
    <w:rsid w:val="003266A3"/>
    <w:rsid w:val="0032688A"/>
    <w:rsid w:val="00326909"/>
    <w:rsid w:val="00327324"/>
    <w:rsid w:val="003277C8"/>
    <w:rsid w:val="003279CD"/>
    <w:rsid w:val="00330975"/>
    <w:rsid w:val="00330CB9"/>
    <w:rsid w:val="00330E81"/>
    <w:rsid w:val="0033148E"/>
    <w:rsid w:val="00331BA1"/>
    <w:rsid w:val="00331BB2"/>
    <w:rsid w:val="00331C6C"/>
    <w:rsid w:val="0033212C"/>
    <w:rsid w:val="00332269"/>
    <w:rsid w:val="003323D2"/>
    <w:rsid w:val="00332517"/>
    <w:rsid w:val="00332EC9"/>
    <w:rsid w:val="00334167"/>
    <w:rsid w:val="00334BDF"/>
    <w:rsid w:val="00334EA9"/>
    <w:rsid w:val="00335953"/>
    <w:rsid w:val="003361B8"/>
    <w:rsid w:val="003362C5"/>
    <w:rsid w:val="0033680E"/>
    <w:rsid w:val="00336A87"/>
    <w:rsid w:val="00336AF1"/>
    <w:rsid w:val="00336B97"/>
    <w:rsid w:val="00336CEB"/>
    <w:rsid w:val="003370F8"/>
    <w:rsid w:val="00337715"/>
    <w:rsid w:val="00337B2C"/>
    <w:rsid w:val="00337E20"/>
    <w:rsid w:val="00337F63"/>
    <w:rsid w:val="00337FA2"/>
    <w:rsid w:val="003405DE"/>
    <w:rsid w:val="003415D3"/>
    <w:rsid w:val="00341A7B"/>
    <w:rsid w:val="00341D4B"/>
    <w:rsid w:val="0034210B"/>
    <w:rsid w:val="00342537"/>
    <w:rsid w:val="003427B7"/>
    <w:rsid w:val="0034324A"/>
    <w:rsid w:val="003441BE"/>
    <w:rsid w:val="003446C8"/>
    <w:rsid w:val="00344E2A"/>
    <w:rsid w:val="00345334"/>
    <w:rsid w:val="003457B9"/>
    <w:rsid w:val="00345979"/>
    <w:rsid w:val="003463CF"/>
    <w:rsid w:val="003470E6"/>
    <w:rsid w:val="00347375"/>
    <w:rsid w:val="00347418"/>
    <w:rsid w:val="00350250"/>
    <w:rsid w:val="00350E95"/>
    <w:rsid w:val="0035114C"/>
    <w:rsid w:val="003511D1"/>
    <w:rsid w:val="003517D9"/>
    <w:rsid w:val="0035196B"/>
    <w:rsid w:val="00351E1E"/>
    <w:rsid w:val="00352476"/>
    <w:rsid w:val="003526DC"/>
    <w:rsid w:val="00352912"/>
    <w:rsid w:val="003534BB"/>
    <w:rsid w:val="00353C37"/>
    <w:rsid w:val="003540CF"/>
    <w:rsid w:val="00354339"/>
    <w:rsid w:val="00356238"/>
    <w:rsid w:val="00356A3D"/>
    <w:rsid w:val="00356CD7"/>
    <w:rsid w:val="0035701D"/>
    <w:rsid w:val="003574D1"/>
    <w:rsid w:val="00357598"/>
    <w:rsid w:val="0036015F"/>
    <w:rsid w:val="00360354"/>
    <w:rsid w:val="00360383"/>
    <w:rsid w:val="00360612"/>
    <w:rsid w:val="00360979"/>
    <w:rsid w:val="003609BB"/>
    <w:rsid w:val="00360E10"/>
    <w:rsid w:val="00360F4B"/>
    <w:rsid w:val="00360FC0"/>
    <w:rsid w:val="00361287"/>
    <w:rsid w:val="003618B7"/>
    <w:rsid w:val="003624E9"/>
    <w:rsid w:val="00362AA9"/>
    <w:rsid w:val="00362F2C"/>
    <w:rsid w:val="0036308A"/>
    <w:rsid w:val="00363324"/>
    <w:rsid w:val="00363A54"/>
    <w:rsid w:val="003644B5"/>
    <w:rsid w:val="0036454D"/>
    <w:rsid w:val="00364826"/>
    <w:rsid w:val="0036541C"/>
    <w:rsid w:val="00366963"/>
    <w:rsid w:val="00366CF0"/>
    <w:rsid w:val="003671DB"/>
    <w:rsid w:val="00367946"/>
    <w:rsid w:val="0036797A"/>
    <w:rsid w:val="00367D5F"/>
    <w:rsid w:val="003700DB"/>
    <w:rsid w:val="00370CA4"/>
    <w:rsid w:val="003712CF"/>
    <w:rsid w:val="003719AD"/>
    <w:rsid w:val="00371FD5"/>
    <w:rsid w:val="003725B4"/>
    <w:rsid w:val="00373B7C"/>
    <w:rsid w:val="00374166"/>
    <w:rsid w:val="00374296"/>
    <w:rsid w:val="003743A3"/>
    <w:rsid w:val="00374BAA"/>
    <w:rsid w:val="003759E2"/>
    <w:rsid w:val="00375C24"/>
    <w:rsid w:val="00376554"/>
    <w:rsid w:val="00376A06"/>
    <w:rsid w:val="00377355"/>
    <w:rsid w:val="00377658"/>
    <w:rsid w:val="0037793D"/>
    <w:rsid w:val="00377CA8"/>
    <w:rsid w:val="00377EC8"/>
    <w:rsid w:val="00380252"/>
    <w:rsid w:val="00380877"/>
    <w:rsid w:val="00380EE2"/>
    <w:rsid w:val="003815BD"/>
    <w:rsid w:val="003819F2"/>
    <w:rsid w:val="00381AA5"/>
    <w:rsid w:val="00381E9C"/>
    <w:rsid w:val="003837B3"/>
    <w:rsid w:val="003839B9"/>
    <w:rsid w:val="00383A69"/>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E7D"/>
    <w:rsid w:val="00392A7C"/>
    <w:rsid w:val="00392E92"/>
    <w:rsid w:val="003936E3"/>
    <w:rsid w:val="00393ABD"/>
    <w:rsid w:val="00393F5A"/>
    <w:rsid w:val="003945C0"/>
    <w:rsid w:val="003946A6"/>
    <w:rsid w:val="00395736"/>
    <w:rsid w:val="00396F03"/>
    <w:rsid w:val="003A0668"/>
    <w:rsid w:val="003A0CED"/>
    <w:rsid w:val="003A1790"/>
    <w:rsid w:val="003A1AB9"/>
    <w:rsid w:val="003A1BAC"/>
    <w:rsid w:val="003A2849"/>
    <w:rsid w:val="003A33E0"/>
    <w:rsid w:val="003A3C64"/>
    <w:rsid w:val="003A4025"/>
    <w:rsid w:val="003A40C0"/>
    <w:rsid w:val="003A5113"/>
    <w:rsid w:val="003A526E"/>
    <w:rsid w:val="003A5621"/>
    <w:rsid w:val="003A571B"/>
    <w:rsid w:val="003A5954"/>
    <w:rsid w:val="003A5EFB"/>
    <w:rsid w:val="003A6CDD"/>
    <w:rsid w:val="003A6E04"/>
    <w:rsid w:val="003B00D2"/>
    <w:rsid w:val="003B0848"/>
    <w:rsid w:val="003B0C0C"/>
    <w:rsid w:val="003B1D5E"/>
    <w:rsid w:val="003B27A9"/>
    <w:rsid w:val="003B27F7"/>
    <w:rsid w:val="003B359E"/>
    <w:rsid w:val="003B3D98"/>
    <w:rsid w:val="003B3E76"/>
    <w:rsid w:val="003B4355"/>
    <w:rsid w:val="003B4933"/>
    <w:rsid w:val="003B4A39"/>
    <w:rsid w:val="003B4F56"/>
    <w:rsid w:val="003B57D8"/>
    <w:rsid w:val="003B5EDE"/>
    <w:rsid w:val="003B62A9"/>
    <w:rsid w:val="003B66A6"/>
    <w:rsid w:val="003B69B7"/>
    <w:rsid w:val="003B6FC1"/>
    <w:rsid w:val="003B7176"/>
    <w:rsid w:val="003B7574"/>
    <w:rsid w:val="003B77B2"/>
    <w:rsid w:val="003B7A32"/>
    <w:rsid w:val="003C03D0"/>
    <w:rsid w:val="003C074B"/>
    <w:rsid w:val="003C0A96"/>
    <w:rsid w:val="003C0B7A"/>
    <w:rsid w:val="003C14E9"/>
    <w:rsid w:val="003C1B3C"/>
    <w:rsid w:val="003C1BF9"/>
    <w:rsid w:val="003C264E"/>
    <w:rsid w:val="003C33FE"/>
    <w:rsid w:val="003C3D7D"/>
    <w:rsid w:val="003C4AF0"/>
    <w:rsid w:val="003C580A"/>
    <w:rsid w:val="003C6529"/>
    <w:rsid w:val="003C6EC9"/>
    <w:rsid w:val="003C6F52"/>
    <w:rsid w:val="003C7454"/>
    <w:rsid w:val="003C7751"/>
    <w:rsid w:val="003D0CAA"/>
    <w:rsid w:val="003D158C"/>
    <w:rsid w:val="003D15D4"/>
    <w:rsid w:val="003D198E"/>
    <w:rsid w:val="003D1EEC"/>
    <w:rsid w:val="003D22AE"/>
    <w:rsid w:val="003D2C68"/>
    <w:rsid w:val="003D3340"/>
    <w:rsid w:val="003D3952"/>
    <w:rsid w:val="003D3D7C"/>
    <w:rsid w:val="003D3F56"/>
    <w:rsid w:val="003D41EB"/>
    <w:rsid w:val="003D41F5"/>
    <w:rsid w:val="003D458C"/>
    <w:rsid w:val="003D4B93"/>
    <w:rsid w:val="003D4C53"/>
    <w:rsid w:val="003D557F"/>
    <w:rsid w:val="003D68AD"/>
    <w:rsid w:val="003D68B8"/>
    <w:rsid w:val="003D6B02"/>
    <w:rsid w:val="003D70BE"/>
    <w:rsid w:val="003D7746"/>
    <w:rsid w:val="003D79A8"/>
    <w:rsid w:val="003E005A"/>
    <w:rsid w:val="003E07F6"/>
    <w:rsid w:val="003E1465"/>
    <w:rsid w:val="003E1B1A"/>
    <w:rsid w:val="003E20E3"/>
    <w:rsid w:val="003E2336"/>
    <w:rsid w:val="003E2EA3"/>
    <w:rsid w:val="003E2EA9"/>
    <w:rsid w:val="003E3638"/>
    <w:rsid w:val="003E3642"/>
    <w:rsid w:val="003E3C3F"/>
    <w:rsid w:val="003E3CD7"/>
    <w:rsid w:val="003E4116"/>
    <w:rsid w:val="003E5684"/>
    <w:rsid w:val="003E5B8B"/>
    <w:rsid w:val="003E7492"/>
    <w:rsid w:val="003E760C"/>
    <w:rsid w:val="003E763C"/>
    <w:rsid w:val="003E7AE2"/>
    <w:rsid w:val="003E7EFE"/>
    <w:rsid w:val="003E7F55"/>
    <w:rsid w:val="003E7F7C"/>
    <w:rsid w:val="003E7FA3"/>
    <w:rsid w:val="003F0061"/>
    <w:rsid w:val="003F02C7"/>
    <w:rsid w:val="003F048C"/>
    <w:rsid w:val="003F0E24"/>
    <w:rsid w:val="003F1107"/>
    <w:rsid w:val="003F1BD4"/>
    <w:rsid w:val="003F2442"/>
    <w:rsid w:val="003F2FC6"/>
    <w:rsid w:val="003F31EC"/>
    <w:rsid w:val="003F46F3"/>
    <w:rsid w:val="003F4862"/>
    <w:rsid w:val="003F5193"/>
    <w:rsid w:val="003F51FC"/>
    <w:rsid w:val="003F548A"/>
    <w:rsid w:val="003F5826"/>
    <w:rsid w:val="003F58DE"/>
    <w:rsid w:val="003F5A5E"/>
    <w:rsid w:val="003F5B56"/>
    <w:rsid w:val="003F5DD5"/>
    <w:rsid w:val="003F6047"/>
    <w:rsid w:val="003F6386"/>
    <w:rsid w:val="003F67DD"/>
    <w:rsid w:val="003F694A"/>
    <w:rsid w:val="003F7467"/>
    <w:rsid w:val="003F7A64"/>
    <w:rsid w:val="003F7ABC"/>
    <w:rsid w:val="004002C7"/>
    <w:rsid w:val="004005A2"/>
    <w:rsid w:val="00401608"/>
    <w:rsid w:val="004020F5"/>
    <w:rsid w:val="0040257A"/>
    <w:rsid w:val="0040281C"/>
    <w:rsid w:val="00402870"/>
    <w:rsid w:val="00403671"/>
    <w:rsid w:val="0040368F"/>
    <w:rsid w:val="00403789"/>
    <w:rsid w:val="00403F91"/>
    <w:rsid w:val="00404B46"/>
    <w:rsid w:val="00404E43"/>
    <w:rsid w:val="004057B6"/>
    <w:rsid w:val="00406643"/>
    <w:rsid w:val="004066E3"/>
    <w:rsid w:val="0040674B"/>
    <w:rsid w:val="00407543"/>
    <w:rsid w:val="004076DA"/>
    <w:rsid w:val="00407CEA"/>
    <w:rsid w:val="004105D5"/>
    <w:rsid w:val="00410884"/>
    <w:rsid w:val="00410DAB"/>
    <w:rsid w:val="0041116C"/>
    <w:rsid w:val="004111CC"/>
    <w:rsid w:val="004114AA"/>
    <w:rsid w:val="00411B40"/>
    <w:rsid w:val="004122D0"/>
    <w:rsid w:val="00412832"/>
    <w:rsid w:val="00413002"/>
    <w:rsid w:val="00413D1D"/>
    <w:rsid w:val="00413E5C"/>
    <w:rsid w:val="004140C4"/>
    <w:rsid w:val="00414931"/>
    <w:rsid w:val="0041594E"/>
    <w:rsid w:val="00415C8D"/>
    <w:rsid w:val="00415FB7"/>
    <w:rsid w:val="004160F1"/>
    <w:rsid w:val="004162BC"/>
    <w:rsid w:val="004165E7"/>
    <w:rsid w:val="00416925"/>
    <w:rsid w:val="0041704C"/>
    <w:rsid w:val="00417249"/>
    <w:rsid w:val="00417DBF"/>
    <w:rsid w:val="00417FE3"/>
    <w:rsid w:val="00421752"/>
    <w:rsid w:val="00421B58"/>
    <w:rsid w:val="00421D26"/>
    <w:rsid w:val="004225D5"/>
    <w:rsid w:val="004227E9"/>
    <w:rsid w:val="00423342"/>
    <w:rsid w:val="00423AE2"/>
    <w:rsid w:val="00424131"/>
    <w:rsid w:val="004242ED"/>
    <w:rsid w:val="004243E5"/>
    <w:rsid w:val="00424D75"/>
    <w:rsid w:val="00424F23"/>
    <w:rsid w:val="004252FD"/>
    <w:rsid w:val="00425B47"/>
    <w:rsid w:val="00426614"/>
    <w:rsid w:val="00426CC3"/>
    <w:rsid w:val="00426DA6"/>
    <w:rsid w:val="0042715F"/>
    <w:rsid w:val="00427B12"/>
    <w:rsid w:val="00427D94"/>
    <w:rsid w:val="00427E50"/>
    <w:rsid w:val="00427E7B"/>
    <w:rsid w:val="00430442"/>
    <w:rsid w:val="004315D0"/>
    <w:rsid w:val="00431E64"/>
    <w:rsid w:val="004336CC"/>
    <w:rsid w:val="0043421B"/>
    <w:rsid w:val="00434775"/>
    <w:rsid w:val="00434B19"/>
    <w:rsid w:val="00434CAE"/>
    <w:rsid w:val="00434D45"/>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2BF"/>
    <w:rsid w:val="00443732"/>
    <w:rsid w:val="00443E1B"/>
    <w:rsid w:val="004442C3"/>
    <w:rsid w:val="004447D1"/>
    <w:rsid w:val="00444B25"/>
    <w:rsid w:val="004453A5"/>
    <w:rsid w:val="00445D4C"/>
    <w:rsid w:val="00445F96"/>
    <w:rsid w:val="004464C0"/>
    <w:rsid w:val="00446683"/>
    <w:rsid w:val="00446889"/>
    <w:rsid w:val="00446AF0"/>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65CF"/>
    <w:rsid w:val="00456C6D"/>
    <w:rsid w:val="00456E29"/>
    <w:rsid w:val="00457AD5"/>
    <w:rsid w:val="00457CEA"/>
    <w:rsid w:val="00457DD6"/>
    <w:rsid w:val="00460E83"/>
    <w:rsid w:val="00460EC9"/>
    <w:rsid w:val="00460F3E"/>
    <w:rsid w:val="00461ADE"/>
    <w:rsid w:val="00461ED0"/>
    <w:rsid w:val="00461EDD"/>
    <w:rsid w:val="004623D4"/>
    <w:rsid w:val="004623F1"/>
    <w:rsid w:val="00462E9C"/>
    <w:rsid w:val="004633B0"/>
    <w:rsid w:val="004640AA"/>
    <w:rsid w:val="004642AD"/>
    <w:rsid w:val="004646DE"/>
    <w:rsid w:val="0046483E"/>
    <w:rsid w:val="0046513F"/>
    <w:rsid w:val="004659C1"/>
    <w:rsid w:val="00466C94"/>
    <w:rsid w:val="004675C4"/>
    <w:rsid w:val="00467771"/>
    <w:rsid w:val="004706FC"/>
    <w:rsid w:val="004708A9"/>
    <w:rsid w:val="00470B8A"/>
    <w:rsid w:val="00471374"/>
    <w:rsid w:val="00471B35"/>
    <w:rsid w:val="00471DE4"/>
    <w:rsid w:val="0047218B"/>
    <w:rsid w:val="0047286F"/>
    <w:rsid w:val="00472E41"/>
    <w:rsid w:val="00473486"/>
    <w:rsid w:val="00473C10"/>
    <w:rsid w:val="00473EA1"/>
    <w:rsid w:val="00474621"/>
    <w:rsid w:val="00474BCD"/>
    <w:rsid w:val="00475111"/>
    <w:rsid w:val="004757BF"/>
    <w:rsid w:val="00475A40"/>
    <w:rsid w:val="00476209"/>
    <w:rsid w:val="004764F1"/>
    <w:rsid w:val="0047693E"/>
    <w:rsid w:val="00477101"/>
    <w:rsid w:val="00477717"/>
    <w:rsid w:val="00480CFB"/>
    <w:rsid w:val="00481272"/>
    <w:rsid w:val="00481C2D"/>
    <w:rsid w:val="00482255"/>
    <w:rsid w:val="00482365"/>
    <w:rsid w:val="00482690"/>
    <w:rsid w:val="004833FF"/>
    <w:rsid w:val="00483605"/>
    <w:rsid w:val="0048397A"/>
    <w:rsid w:val="00484270"/>
    <w:rsid w:val="00484ED3"/>
    <w:rsid w:val="0048516E"/>
    <w:rsid w:val="004853A2"/>
    <w:rsid w:val="00485401"/>
    <w:rsid w:val="00485B7D"/>
    <w:rsid w:val="00485D05"/>
    <w:rsid w:val="004864CD"/>
    <w:rsid w:val="00486A49"/>
    <w:rsid w:val="00486CB3"/>
    <w:rsid w:val="00487331"/>
    <w:rsid w:val="00487FD2"/>
    <w:rsid w:val="00490174"/>
    <w:rsid w:val="00490236"/>
    <w:rsid w:val="0049024D"/>
    <w:rsid w:val="0049081B"/>
    <w:rsid w:val="00491210"/>
    <w:rsid w:val="0049127C"/>
    <w:rsid w:val="00491541"/>
    <w:rsid w:val="00492244"/>
    <w:rsid w:val="004926FD"/>
    <w:rsid w:val="004927DD"/>
    <w:rsid w:val="004929C4"/>
    <w:rsid w:val="00492BEC"/>
    <w:rsid w:val="00493B55"/>
    <w:rsid w:val="004941BB"/>
    <w:rsid w:val="00494472"/>
    <w:rsid w:val="0049471F"/>
    <w:rsid w:val="004957BF"/>
    <w:rsid w:val="00495801"/>
    <w:rsid w:val="00495FE5"/>
    <w:rsid w:val="00496FFB"/>
    <w:rsid w:val="00497400"/>
    <w:rsid w:val="00497941"/>
    <w:rsid w:val="00497CAC"/>
    <w:rsid w:val="004A02E2"/>
    <w:rsid w:val="004A06D6"/>
    <w:rsid w:val="004A09CE"/>
    <w:rsid w:val="004A1F11"/>
    <w:rsid w:val="004A1F38"/>
    <w:rsid w:val="004A2670"/>
    <w:rsid w:val="004A2A4B"/>
    <w:rsid w:val="004A2DCB"/>
    <w:rsid w:val="004A2DE0"/>
    <w:rsid w:val="004A2DE2"/>
    <w:rsid w:val="004A3042"/>
    <w:rsid w:val="004A3BC5"/>
    <w:rsid w:val="004A3D06"/>
    <w:rsid w:val="004A46A9"/>
    <w:rsid w:val="004A4781"/>
    <w:rsid w:val="004A52C2"/>
    <w:rsid w:val="004A644C"/>
    <w:rsid w:val="004A73DF"/>
    <w:rsid w:val="004B011E"/>
    <w:rsid w:val="004B1679"/>
    <w:rsid w:val="004B2228"/>
    <w:rsid w:val="004B2A91"/>
    <w:rsid w:val="004B2B5B"/>
    <w:rsid w:val="004B3921"/>
    <w:rsid w:val="004B40C2"/>
    <w:rsid w:val="004B4BE0"/>
    <w:rsid w:val="004B4FB9"/>
    <w:rsid w:val="004B513B"/>
    <w:rsid w:val="004B6BDF"/>
    <w:rsid w:val="004B7897"/>
    <w:rsid w:val="004C0565"/>
    <w:rsid w:val="004C069E"/>
    <w:rsid w:val="004C086A"/>
    <w:rsid w:val="004C09D6"/>
    <w:rsid w:val="004C1AAF"/>
    <w:rsid w:val="004C3B75"/>
    <w:rsid w:val="004C46B6"/>
    <w:rsid w:val="004C4A35"/>
    <w:rsid w:val="004C5124"/>
    <w:rsid w:val="004C52DA"/>
    <w:rsid w:val="004C5324"/>
    <w:rsid w:val="004C5A6E"/>
    <w:rsid w:val="004C61DA"/>
    <w:rsid w:val="004C6C79"/>
    <w:rsid w:val="004C6D82"/>
    <w:rsid w:val="004C7040"/>
    <w:rsid w:val="004C7625"/>
    <w:rsid w:val="004C7714"/>
    <w:rsid w:val="004C792C"/>
    <w:rsid w:val="004C7950"/>
    <w:rsid w:val="004D0AE8"/>
    <w:rsid w:val="004D0BEB"/>
    <w:rsid w:val="004D0CEE"/>
    <w:rsid w:val="004D1252"/>
    <w:rsid w:val="004D1360"/>
    <w:rsid w:val="004D1EE7"/>
    <w:rsid w:val="004D24FE"/>
    <w:rsid w:val="004D2605"/>
    <w:rsid w:val="004D2D2A"/>
    <w:rsid w:val="004D2F7B"/>
    <w:rsid w:val="004D3FD4"/>
    <w:rsid w:val="004D41AB"/>
    <w:rsid w:val="004D424F"/>
    <w:rsid w:val="004D43BC"/>
    <w:rsid w:val="004D4B02"/>
    <w:rsid w:val="004D4E6F"/>
    <w:rsid w:val="004D4EC7"/>
    <w:rsid w:val="004D59AE"/>
    <w:rsid w:val="004D5D75"/>
    <w:rsid w:val="004D669B"/>
    <w:rsid w:val="004D739F"/>
    <w:rsid w:val="004D78E2"/>
    <w:rsid w:val="004D7C7C"/>
    <w:rsid w:val="004E050D"/>
    <w:rsid w:val="004E0613"/>
    <w:rsid w:val="004E0769"/>
    <w:rsid w:val="004E07C3"/>
    <w:rsid w:val="004E0C96"/>
    <w:rsid w:val="004E0DFD"/>
    <w:rsid w:val="004E111D"/>
    <w:rsid w:val="004E252E"/>
    <w:rsid w:val="004E2728"/>
    <w:rsid w:val="004E2A89"/>
    <w:rsid w:val="004E2CE8"/>
    <w:rsid w:val="004E2FB3"/>
    <w:rsid w:val="004E3B4A"/>
    <w:rsid w:val="004E44C4"/>
    <w:rsid w:val="004E4948"/>
    <w:rsid w:val="004E51B9"/>
    <w:rsid w:val="004E5A31"/>
    <w:rsid w:val="004E5E74"/>
    <w:rsid w:val="004E6809"/>
    <w:rsid w:val="004E699C"/>
    <w:rsid w:val="004E6D6B"/>
    <w:rsid w:val="004E7E18"/>
    <w:rsid w:val="004F15E0"/>
    <w:rsid w:val="004F294B"/>
    <w:rsid w:val="004F325A"/>
    <w:rsid w:val="004F3388"/>
    <w:rsid w:val="004F4854"/>
    <w:rsid w:val="004F498F"/>
    <w:rsid w:val="004F4E5D"/>
    <w:rsid w:val="004F517C"/>
    <w:rsid w:val="004F6B8C"/>
    <w:rsid w:val="004F770D"/>
    <w:rsid w:val="004F7806"/>
    <w:rsid w:val="004F7C07"/>
    <w:rsid w:val="004F7FA1"/>
    <w:rsid w:val="0050321E"/>
    <w:rsid w:val="0050463F"/>
    <w:rsid w:val="00504B48"/>
    <w:rsid w:val="00505473"/>
    <w:rsid w:val="005055A8"/>
    <w:rsid w:val="00506CAD"/>
    <w:rsid w:val="005070A3"/>
    <w:rsid w:val="00507DFA"/>
    <w:rsid w:val="00510221"/>
    <w:rsid w:val="005116B2"/>
    <w:rsid w:val="00513BE2"/>
    <w:rsid w:val="00513F75"/>
    <w:rsid w:val="00514962"/>
    <w:rsid w:val="005159C3"/>
    <w:rsid w:val="00515CD2"/>
    <w:rsid w:val="00515F71"/>
    <w:rsid w:val="0051636D"/>
    <w:rsid w:val="005164DC"/>
    <w:rsid w:val="00516BD3"/>
    <w:rsid w:val="00516E2C"/>
    <w:rsid w:val="00517DCE"/>
    <w:rsid w:val="00520402"/>
    <w:rsid w:val="00520C2A"/>
    <w:rsid w:val="00521025"/>
    <w:rsid w:val="005215BB"/>
    <w:rsid w:val="00521845"/>
    <w:rsid w:val="00521C34"/>
    <w:rsid w:val="00522A6A"/>
    <w:rsid w:val="00522E5B"/>
    <w:rsid w:val="005238F1"/>
    <w:rsid w:val="00523C35"/>
    <w:rsid w:val="00523DD0"/>
    <w:rsid w:val="00523F80"/>
    <w:rsid w:val="005243BE"/>
    <w:rsid w:val="00524A0D"/>
    <w:rsid w:val="0052510D"/>
    <w:rsid w:val="00526D0C"/>
    <w:rsid w:val="005279DC"/>
    <w:rsid w:val="00527DA2"/>
    <w:rsid w:val="00527E03"/>
    <w:rsid w:val="00527E9A"/>
    <w:rsid w:val="00530295"/>
    <w:rsid w:val="00530819"/>
    <w:rsid w:val="00530CBB"/>
    <w:rsid w:val="0053168F"/>
    <w:rsid w:val="00531FC8"/>
    <w:rsid w:val="00532B95"/>
    <w:rsid w:val="00533415"/>
    <w:rsid w:val="005334BB"/>
    <w:rsid w:val="00533D6A"/>
    <w:rsid w:val="00533F89"/>
    <w:rsid w:val="00534494"/>
    <w:rsid w:val="00534716"/>
    <w:rsid w:val="00534D7A"/>
    <w:rsid w:val="00535231"/>
    <w:rsid w:val="00535248"/>
    <w:rsid w:val="00535DA6"/>
    <w:rsid w:val="005365E4"/>
    <w:rsid w:val="005367B7"/>
    <w:rsid w:val="00536D94"/>
    <w:rsid w:val="005375A7"/>
    <w:rsid w:val="005376D5"/>
    <w:rsid w:val="00537AB3"/>
    <w:rsid w:val="00541067"/>
    <w:rsid w:val="00541133"/>
    <w:rsid w:val="005418A1"/>
    <w:rsid w:val="00541F23"/>
    <w:rsid w:val="005421B9"/>
    <w:rsid w:val="005425CC"/>
    <w:rsid w:val="00542A40"/>
    <w:rsid w:val="00542CDC"/>
    <w:rsid w:val="005439B1"/>
    <w:rsid w:val="00545513"/>
    <w:rsid w:val="0054562A"/>
    <w:rsid w:val="005456CB"/>
    <w:rsid w:val="00545E56"/>
    <w:rsid w:val="0054611E"/>
    <w:rsid w:val="0054631D"/>
    <w:rsid w:val="005465E9"/>
    <w:rsid w:val="00546DFB"/>
    <w:rsid w:val="0054721D"/>
    <w:rsid w:val="00547A1E"/>
    <w:rsid w:val="00550A16"/>
    <w:rsid w:val="0055100D"/>
    <w:rsid w:val="00551787"/>
    <w:rsid w:val="005517E8"/>
    <w:rsid w:val="00551EB1"/>
    <w:rsid w:val="00552258"/>
    <w:rsid w:val="00552579"/>
    <w:rsid w:val="0055267E"/>
    <w:rsid w:val="00552BDB"/>
    <w:rsid w:val="00552C22"/>
    <w:rsid w:val="00552DDC"/>
    <w:rsid w:val="0055301A"/>
    <w:rsid w:val="00553421"/>
    <w:rsid w:val="00553BAC"/>
    <w:rsid w:val="00553C5D"/>
    <w:rsid w:val="00553E0C"/>
    <w:rsid w:val="00553F41"/>
    <w:rsid w:val="005544DA"/>
    <w:rsid w:val="00555D01"/>
    <w:rsid w:val="0055680E"/>
    <w:rsid w:val="00556825"/>
    <w:rsid w:val="00556CB3"/>
    <w:rsid w:val="005570C7"/>
    <w:rsid w:val="00557489"/>
    <w:rsid w:val="00557932"/>
    <w:rsid w:val="005607CF"/>
    <w:rsid w:val="00560DF5"/>
    <w:rsid w:val="00560FDB"/>
    <w:rsid w:val="0056106A"/>
    <w:rsid w:val="00561F34"/>
    <w:rsid w:val="00562BC3"/>
    <w:rsid w:val="00563613"/>
    <w:rsid w:val="00563667"/>
    <w:rsid w:val="00563DC5"/>
    <w:rsid w:val="00564807"/>
    <w:rsid w:val="00564CB2"/>
    <w:rsid w:val="00564F6D"/>
    <w:rsid w:val="005655AE"/>
    <w:rsid w:val="005655C1"/>
    <w:rsid w:val="00565C51"/>
    <w:rsid w:val="00566655"/>
    <w:rsid w:val="005669D8"/>
    <w:rsid w:val="00567EEA"/>
    <w:rsid w:val="00570112"/>
    <w:rsid w:val="0057103C"/>
    <w:rsid w:val="005711F8"/>
    <w:rsid w:val="00571387"/>
    <w:rsid w:val="0057140C"/>
    <w:rsid w:val="00571536"/>
    <w:rsid w:val="0057191D"/>
    <w:rsid w:val="005728E0"/>
    <w:rsid w:val="00572D96"/>
    <w:rsid w:val="00573818"/>
    <w:rsid w:val="00573E71"/>
    <w:rsid w:val="00574414"/>
    <w:rsid w:val="005745C6"/>
    <w:rsid w:val="00574B1C"/>
    <w:rsid w:val="00574B30"/>
    <w:rsid w:val="00574C04"/>
    <w:rsid w:val="00575B61"/>
    <w:rsid w:val="00576193"/>
    <w:rsid w:val="00576997"/>
    <w:rsid w:val="00576B9C"/>
    <w:rsid w:val="00576DBA"/>
    <w:rsid w:val="00577483"/>
    <w:rsid w:val="00577B1F"/>
    <w:rsid w:val="00577FB8"/>
    <w:rsid w:val="005806F2"/>
    <w:rsid w:val="005819A5"/>
    <w:rsid w:val="00581C7F"/>
    <w:rsid w:val="00581D11"/>
    <w:rsid w:val="00582130"/>
    <w:rsid w:val="0058255B"/>
    <w:rsid w:val="0058399C"/>
    <w:rsid w:val="005842F1"/>
    <w:rsid w:val="00585A5E"/>
    <w:rsid w:val="00586383"/>
    <w:rsid w:val="00586617"/>
    <w:rsid w:val="00586CF4"/>
    <w:rsid w:val="00586E65"/>
    <w:rsid w:val="00586EEB"/>
    <w:rsid w:val="0058712B"/>
    <w:rsid w:val="00587646"/>
    <w:rsid w:val="00590241"/>
    <w:rsid w:val="00590DFD"/>
    <w:rsid w:val="005917D0"/>
    <w:rsid w:val="00591B0F"/>
    <w:rsid w:val="00591D1C"/>
    <w:rsid w:val="0059259B"/>
    <w:rsid w:val="0059344A"/>
    <w:rsid w:val="005937E7"/>
    <w:rsid w:val="0059390A"/>
    <w:rsid w:val="005941B5"/>
    <w:rsid w:val="0059467A"/>
    <w:rsid w:val="005948E9"/>
    <w:rsid w:val="00595661"/>
    <w:rsid w:val="00596681"/>
    <w:rsid w:val="00597188"/>
    <w:rsid w:val="005972F9"/>
    <w:rsid w:val="005975C6"/>
    <w:rsid w:val="005A040F"/>
    <w:rsid w:val="005A1E0E"/>
    <w:rsid w:val="005A24DB"/>
    <w:rsid w:val="005A2BB9"/>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22B"/>
    <w:rsid w:val="005B24A5"/>
    <w:rsid w:val="005B2570"/>
    <w:rsid w:val="005B2AB5"/>
    <w:rsid w:val="005B2E00"/>
    <w:rsid w:val="005B4256"/>
    <w:rsid w:val="005B46AD"/>
    <w:rsid w:val="005B48C9"/>
    <w:rsid w:val="005B51C6"/>
    <w:rsid w:val="005B5293"/>
    <w:rsid w:val="005B52B2"/>
    <w:rsid w:val="005B5633"/>
    <w:rsid w:val="005B6703"/>
    <w:rsid w:val="005B6E45"/>
    <w:rsid w:val="005C0CC2"/>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34E"/>
    <w:rsid w:val="005D057F"/>
    <w:rsid w:val="005D0D12"/>
    <w:rsid w:val="005D1895"/>
    <w:rsid w:val="005D1E71"/>
    <w:rsid w:val="005D1FE1"/>
    <w:rsid w:val="005D25C3"/>
    <w:rsid w:val="005D2798"/>
    <w:rsid w:val="005D2AF4"/>
    <w:rsid w:val="005D37CF"/>
    <w:rsid w:val="005D38E9"/>
    <w:rsid w:val="005D52E0"/>
    <w:rsid w:val="005D560A"/>
    <w:rsid w:val="005D5F87"/>
    <w:rsid w:val="005D603D"/>
    <w:rsid w:val="005D6427"/>
    <w:rsid w:val="005D654B"/>
    <w:rsid w:val="005D6C51"/>
    <w:rsid w:val="005D72B6"/>
    <w:rsid w:val="005D7857"/>
    <w:rsid w:val="005E05E5"/>
    <w:rsid w:val="005E0B4A"/>
    <w:rsid w:val="005E1581"/>
    <w:rsid w:val="005E1753"/>
    <w:rsid w:val="005E1DA5"/>
    <w:rsid w:val="005E309E"/>
    <w:rsid w:val="005E38E4"/>
    <w:rsid w:val="005E3A33"/>
    <w:rsid w:val="005E3C71"/>
    <w:rsid w:val="005E43BF"/>
    <w:rsid w:val="005E4E22"/>
    <w:rsid w:val="005E5487"/>
    <w:rsid w:val="005E5518"/>
    <w:rsid w:val="005E57BD"/>
    <w:rsid w:val="005E58DD"/>
    <w:rsid w:val="005E5AF4"/>
    <w:rsid w:val="005E5BA6"/>
    <w:rsid w:val="005E6CDD"/>
    <w:rsid w:val="005E7512"/>
    <w:rsid w:val="005E7720"/>
    <w:rsid w:val="005E773D"/>
    <w:rsid w:val="005E7A11"/>
    <w:rsid w:val="005F0815"/>
    <w:rsid w:val="005F09A7"/>
    <w:rsid w:val="005F0BC2"/>
    <w:rsid w:val="005F125F"/>
    <w:rsid w:val="005F15AC"/>
    <w:rsid w:val="005F1C5C"/>
    <w:rsid w:val="005F21B5"/>
    <w:rsid w:val="005F2891"/>
    <w:rsid w:val="005F2BDD"/>
    <w:rsid w:val="005F2C6E"/>
    <w:rsid w:val="005F3271"/>
    <w:rsid w:val="005F3542"/>
    <w:rsid w:val="005F3E0F"/>
    <w:rsid w:val="005F3E18"/>
    <w:rsid w:val="005F4EB2"/>
    <w:rsid w:val="005F57F4"/>
    <w:rsid w:val="005F5B36"/>
    <w:rsid w:val="005F5F50"/>
    <w:rsid w:val="005F67FC"/>
    <w:rsid w:val="005F69A2"/>
    <w:rsid w:val="005F6B4D"/>
    <w:rsid w:val="005F7697"/>
    <w:rsid w:val="005F7DDC"/>
    <w:rsid w:val="00600126"/>
    <w:rsid w:val="00600191"/>
    <w:rsid w:val="006001E8"/>
    <w:rsid w:val="006009B1"/>
    <w:rsid w:val="00600AE9"/>
    <w:rsid w:val="006011E9"/>
    <w:rsid w:val="00601FD5"/>
    <w:rsid w:val="00602222"/>
    <w:rsid w:val="0060268C"/>
    <w:rsid w:val="00602887"/>
    <w:rsid w:val="00602F93"/>
    <w:rsid w:val="006031D0"/>
    <w:rsid w:val="006034BF"/>
    <w:rsid w:val="00603ADD"/>
    <w:rsid w:val="00603E33"/>
    <w:rsid w:val="00605643"/>
    <w:rsid w:val="00605AC0"/>
    <w:rsid w:val="00606062"/>
    <w:rsid w:val="0060667F"/>
    <w:rsid w:val="006069A6"/>
    <w:rsid w:val="00606C40"/>
    <w:rsid w:val="0060700E"/>
    <w:rsid w:val="006075DA"/>
    <w:rsid w:val="00607663"/>
    <w:rsid w:val="00607672"/>
    <w:rsid w:val="00607ACA"/>
    <w:rsid w:val="00607C6E"/>
    <w:rsid w:val="00610294"/>
    <w:rsid w:val="0061062C"/>
    <w:rsid w:val="006109F5"/>
    <w:rsid w:val="006118EC"/>
    <w:rsid w:val="00611C7E"/>
    <w:rsid w:val="00611E43"/>
    <w:rsid w:val="00612090"/>
    <w:rsid w:val="00612426"/>
    <w:rsid w:val="00612683"/>
    <w:rsid w:val="00612848"/>
    <w:rsid w:val="00612AD5"/>
    <w:rsid w:val="006133C1"/>
    <w:rsid w:val="0061348D"/>
    <w:rsid w:val="006139C5"/>
    <w:rsid w:val="00613A7D"/>
    <w:rsid w:val="00614536"/>
    <w:rsid w:val="006146DD"/>
    <w:rsid w:val="00615345"/>
    <w:rsid w:val="00615775"/>
    <w:rsid w:val="00615789"/>
    <w:rsid w:val="00616DFD"/>
    <w:rsid w:val="00617D21"/>
    <w:rsid w:val="00620154"/>
    <w:rsid w:val="00620C71"/>
    <w:rsid w:val="006210E0"/>
    <w:rsid w:val="0062222C"/>
    <w:rsid w:val="006223FE"/>
    <w:rsid w:val="00622B03"/>
    <w:rsid w:val="006231CA"/>
    <w:rsid w:val="00624365"/>
    <w:rsid w:val="0062521C"/>
    <w:rsid w:val="00625853"/>
    <w:rsid w:val="00626371"/>
    <w:rsid w:val="00626D48"/>
    <w:rsid w:val="00626E15"/>
    <w:rsid w:val="0062780D"/>
    <w:rsid w:val="006279FD"/>
    <w:rsid w:val="00627C8E"/>
    <w:rsid w:val="0063027C"/>
    <w:rsid w:val="0063076D"/>
    <w:rsid w:val="00630D2F"/>
    <w:rsid w:val="00631A30"/>
    <w:rsid w:val="00631DE1"/>
    <w:rsid w:val="00631E4E"/>
    <w:rsid w:val="006323A6"/>
    <w:rsid w:val="00632443"/>
    <w:rsid w:val="00632CB2"/>
    <w:rsid w:val="00633801"/>
    <w:rsid w:val="00633A96"/>
    <w:rsid w:val="006341EE"/>
    <w:rsid w:val="006345AB"/>
    <w:rsid w:val="00634C04"/>
    <w:rsid w:val="006356B2"/>
    <w:rsid w:val="006358EA"/>
    <w:rsid w:val="0063650E"/>
    <w:rsid w:val="00636BA2"/>
    <w:rsid w:val="00637FB8"/>
    <w:rsid w:val="00640262"/>
    <w:rsid w:val="0064034C"/>
    <w:rsid w:val="006403D3"/>
    <w:rsid w:val="0064069B"/>
    <w:rsid w:val="00640CE0"/>
    <w:rsid w:val="006410E9"/>
    <w:rsid w:val="0064111A"/>
    <w:rsid w:val="0064195C"/>
    <w:rsid w:val="00641DA9"/>
    <w:rsid w:val="00641FBD"/>
    <w:rsid w:val="00642186"/>
    <w:rsid w:val="006426E4"/>
    <w:rsid w:val="00642B0D"/>
    <w:rsid w:val="00642E38"/>
    <w:rsid w:val="00642F03"/>
    <w:rsid w:val="00643E52"/>
    <w:rsid w:val="00646416"/>
    <w:rsid w:val="00646CE6"/>
    <w:rsid w:val="00647614"/>
    <w:rsid w:val="00647805"/>
    <w:rsid w:val="00647815"/>
    <w:rsid w:val="00650082"/>
    <w:rsid w:val="0065031B"/>
    <w:rsid w:val="00650351"/>
    <w:rsid w:val="00650690"/>
    <w:rsid w:val="0065074B"/>
    <w:rsid w:val="006517BA"/>
    <w:rsid w:val="00651ECA"/>
    <w:rsid w:val="0065203E"/>
    <w:rsid w:val="0065285F"/>
    <w:rsid w:val="0065401D"/>
    <w:rsid w:val="00655943"/>
    <w:rsid w:val="00655CCB"/>
    <w:rsid w:val="00655D24"/>
    <w:rsid w:val="00656717"/>
    <w:rsid w:val="00656747"/>
    <w:rsid w:val="00656B72"/>
    <w:rsid w:val="00656F4C"/>
    <w:rsid w:val="0065785C"/>
    <w:rsid w:val="006579F5"/>
    <w:rsid w:val="00657B11"/>
    <w:rsid w:val="00660217"/>
    <w:rsid w:val="00660430"/>
    <w:rsid w:val="00660C1C"/>
    <w:rsid w:val="00660FEC"/>
    <w:rsid w:val="0066128D"/>
    <w:rsid w:val="006618BD"/>
    <w:rsid w:val="00662874"/>
    <w:rsid w:val="006628E2"/>
    <w:rsid w:val="006629B7"/>
    <w:rsid w:val="00663087"/>
    <w:rsid w:val="00663B45"/>
    <w:rsid w:val="0066412D"/>
    <w:rsid w:val="00664FE0"/>
    <w:rsid w:val="00665748"/>
    <w:rsid w:val="00665880"/>
    <w:rsid w:val="00665D98"/>
    <w:rsid w:val="00665F92"/>
    <w:rsid w:val="00666376"/>
    <w:rsid w:val="00667628"/>
    <w:rsid w:val="00667D50"/>
    <w:rsid w:val="00667F96"/>
    <w:rsid w:val="00670E9E"/>
    <w:rsid w:val="00670F03"/>
    <w:rsid w:val="00671239"/>
    <w:rsid w:val="00671695"/>
    <w:rsid w:val="00671EE2"/>
    <w:rsid w:val="0067242D"/>
    <w:rsid w:val="00672581"/>
    <w:rsid w:val="00673C00"/>
    <w:rsid w:val="00674153"/>
    <w:rsid w:val="00674B40"/>
    <w:rsid w:val="00674D10"/>
    <w:rsid w:val="00674F6D"/>
    <w:rsid w:val="00676282"/>
    <w:rsid w:val="00676E45"/>
    <w:rsid w:val="006773B3"/>
    <w:rsid w:val="0067748A"/>
    <w:rsid w:val="00677DA4"/>
    <w:rsid w:val="00677F1A"/>
    <w:rsid w:val="00680D4E"/>
    <w:rsid w:val="006814A9"/>
    <w:rsid w:val="006815E6"/>
    <w:rsid w:val="0068183D"/>
    <w:rsid w:val="00681B5A"/>
    <w:rsid w:val="00681D5E"/>
    <w:rsid w:val="00682AAB"/>
    <w:rsid w:val="00682ABC"/>
    <w:rsid w:val="006830C4"/>
    <w:rsid w:val="0068329C"/>
    <w:rsid w:val="006834E2"/>
    <w:rsid w:val="0068357D"/>
    <w:rsid w:val="00683C22"/>
    <w:rsid w:val="00683E68"/>
    <w:rsid w:val="0068449A"/>
    <w:rsid w:val="00684B97"/>
    <w:rsid w:val="00684DA0"/>
    <w:rsid w:val="00684F6E"/>
    <w:rsid w:val="0068535E"/>
    <w:rsid w:val="00685713"/>
    <w:rsid w:val="0068572B"/>
    <w:rsid w:val="006863F0"/>
    <w:rsid w:val="00686B77"/>
    <w:rsid w:val="00686D18"/>
    <w:rsid w:val="00687788"/>
    <w:rsid w:val="00687C85"/>
    <w:rsid w:val="00687DD0"/>
    <w:rsid w:val="00690ADB"/>
    <w:rsid w:val="0069190C"/>
    <w:rsid w:val="00691CF5"/>
    <w:rsid w:val="00691E89"/>
    <w:rsid w:val="0069254F"/>
    <w:rsid w:val="006926BC"/>
    <w:rsid w:val="00692D43"/>
    <w:rsid w:val="006932B8"/>
    <w:rsid w:val="00693CFF"/>
    <w:rsid w:val="00694C9E"/>
    <w:rsid w:val="00694FFB"/>
    <w:rsid w:val="006950EE"/>
    <w:rsid w:val="00695FF9"/>
    <w:rsid w:val="0069665A"/>
    <w:rsid w:val="00696969"/>
    <w:rsid w:val="006969CF"/>
    <w:rsid w:val="00696AD0"/>
    <w:rsid w:val="00697340"/>
    <w:rsid w:val="006A0907"/>
    <w:rsid w:val="006A0B80"/>
    <w:rsid w:val="006A0C98"/>
    <w:rsid w:val="006A0F13"/>
    <w:rsid w:val="006A1BB9"/>
    <w:rsid w:val="006A2F78"/>
    <w:rsid w:val="006A3569"/>
    <w:rsid w:val="006A4549"/>
    <w:rsid w:val="006A464D"/>
    <w:rsid w:val="006A6050"/>
    <w:rsid w:val="006A60CA"/>
    <w:rsid w:val="006A7377"/>
    <w:rsid w:val="006A769C"/>
    <w:rsid w:val="006A7E2A"/>
    <w:rsid w:val="006B17D3"/>
    <w:rsid w:val="006B1B3F"/>
    <w:rsid w:val="006B1E81"/>
    <w:rsid w:val="006B2324"/>
    <w:rsid w:val="006B30CB"/>
    <w:rsid w:val="006B3DB1"/>
    <w:rsid w:val="006B3F7B"/>
    <w:rsid w:val="006B4306"/>
    <w:rsid w:val="006B431E"/>
    <w:rsid w:val="006B4A8B"/>
    <w:rsid w:val="006B504E"/>
    <w:rsid w:val="006B56B4"/>
    <w:rsid w:val="006B639F"/>
    <w:rsid w:val="006B6CBC"/>
    <w:rsid w:val="006C011F"/>
    <w:rsid w:val="006C0225"/>
    <w:rsid w:val="006C0718"/>
    <w:rsid w:val="006C24E0"/>
    <w:rsid w:val="006C2664"/>
    <w:rsid w:val="006C2D86"/>
    <w:rsid w:val="006C2E2D"/>
    <w:rsid w:val="006C3045"/>
    <w:rsid w:val="006C3122"/>
    <w:rsid w:val="006C32B2"/>
    <w:rsid w:val="006C348F"/>
    <w:rsid w:val="006C366E"/>
    <w:rsid w:val="006C37D2"/>
    <w:rsid w:val="006C3845"/>
    <w:rsid w:val="006C393D"/>
    <w:rsid w:val="006C3DEF"/>
    <w:rsid w:val="006C56D1"/>
    <w:rsid w:val="006C56EF"/>
    <w:rsid w:val="006C5700"/>
    <w:rsid w:val="006C5981"/>
    <w:rsid w:val="006C5E63"/>
    <w:rsid w:val="006C63E8"/>
    <w:rsid w:val="006C719A"/>
    <w:rsid w:val="006C7A0A"/>
    <w:rsid w:val="006C7C56"/>
    <w:rsid w:val="006C7EFE"/>
    <w:rsid w:val="006D035B"/>
    <w:rsid w:val="006D0E1D"/>
    <w:rsid w:val="006D1A35"/>
    <w:rsid w:val="006D1B3D"/>
    <w:rsid w:val="006D1BEE"/>
    <w:rsid w:val="006D1E84"/>
    <w:rsid w:val="006D2B97"/>
    <w:rsid w:val="006D2FBC"/>
    <w:rsid w:val="006D3710"/>
    <w:rsid w:val="006D3A74"/>
    <w:rsid w:val="006D3BAC"/>
    <w:rsid w:val="006D3E0E"/>
    <w:rsid w:val="006D4045"/>
    <w:rsid w:val="006D4E5C"/>
    <w:rsid w:val="006D5056"/>
    <w:rsid w:val="006D5FBC"/>
    <w:rsid w:val="006D76C7"/>
    <w:rsid w:val="006D7FD0"/>
    <w:rsid w:val="006E02A6"/>
    <w:rsid w:val="006E0EED"/>
    <w:rsid w:val="006E1CE5"/>
    <w:rsid w:val="006E219C"/>
    <w:rsid w:val="006E2356"/>
    <w:rsid w:val="006E247E"/>
    <w:rsid w:val="006E2880"/>
    <w:rsid w:val="006E28E2"/>
    <w:rsid w:val="006E299C"/>
    <w:rsid w:val="006E530C"/>
    <w:rsid w:val="006E6C7E"/>
    <w:rsid w:val="006E6DB9"/>
    <w:rsid w:val="006E7330"/>
    <w:rsid w:val="006F027D"/>
    <w:rsid w:val="006F0798"/>
    <w:rsid w:val="006F09DF"/>
    <w:rsid w:val="006F0FF9"/>
    <w:rsid w:val="006F1204"/>
    <w:rsid w:val="006F182B"/>
    <w:rsid w:val="006F1A03"/>
    <w:rsid w:val="006F2093"/>
    <w:rsid w:val="006F2334"/>
    <w:rsid w:val="006F36F1"/>
    <w:rsid w:val="006F39BF"/>
    <w:rsid w:val="006F42EC"/>
    <w:rsid w:val="006F43AC"/>
    <w:rsid w:val="006F451E"/>
    <w:rsid w:val="006F5A5E"/>
    <w:rsid w:val="006F5FAA"/>
    <w:rsid w:val="006F613C"/>
    <w:rsid w:val="006F65A9"/>
    <w:rsid w:val="006F67C5"/>
    <w:rsid w:val="006F7166"/>
    <w:rsid w:val="006F766E"/>
    <w:rsid w:val="006F7ED6"/>
    <w:rsid w:val="007011E8"/>
    <w:rsid w:val="007012B6"/>
    <w:rsid w:val="007013EB"/>
    <w:rsid w:val="00701AD4"/>
    <w:rsid w:val="00702373"/>
    <w:rsid w:val="00703121"/>
    <w:rsid w:val="00703CE6"/>
    <w:rsid w:val="00703D17"/>
    <w:rsid w:val="00704855"/>
    <w:rsid w:val="00705219"/>
    <w:rsid w:val="007052BC"/>
    <w:rsid w:val="007054AB"/>
    <w:rsid w:val="00705A58"/>
    <w:rsid w:val="007065F2"/>
    <w:rsid w:val="00706FB6"/>
    <w:rsid w:val="0070742F"/>
    <w:rsid w:val="007075FA"/>
    <w:rsid w:val="00707670"/>
    <w:rsid w:val="007078FF"/>
    <w:rsid w:val="00707B0D"/>
    <w:rsid w:val="0071002B"/>
    <w:rsid w:val="00710857"/>
    <w:rsid w:val="00710EED"/>
    <w:rsid w:val="00711005"/>
    <w:rsid w:val="00711137"/>
    <w:rsid w:val="00711796"/>
    <w:rsid w:val="00711C4E"/>
    <w:rsid w:val="007120A8"/>
    <w:rsid w:val="00712360"/>
    <w:rsid w:val="0071253A"/>
    <w:rsid w:val="007129C9"/>
    <w:rsid w:val="007136EB"/>
    <w:rsid w:val="007137B8"/>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0708"/>
    <w:rsid w:val="007218C9"/>
    <w:rsid w:val="00721C5F"/>
    <w:rsid w:val="00721F56"/>
    <w:rsid w:val="00721F65"/>
    <w:rsid w:val="00722077"/>
    <w:rsid w:val="00722486"/>
    <w:rsid w:val="007230DD"/>
    <w:rsid w:val="00723415"/>
    <w:rsid w:val="00723517"/>
    <w:rsid w:val="007238E3"/>
    <w:rsid w:val="00723DE5"/>
    <w:rsid w:val="0072414D"/>
    <w:rsid w:val="007251DC"/>
    <w:rsid w:val="007256BF"/>
    <w:rsid w:val="00725780"/>
    <w:rsid w:val="00725939"/>
    <w:rsid w:val="007262B7"/>
    <w:rsid w:val="00726F03"/>
    <w:rsid w:val="00727275"/>
    <w:rsid w:val="00727C0C"/>
    <w:rsid w:val="0073039E"/>
    <w:rsid w:val="007303B4"/>
    <w:rsid w:val="00730682"/>
    <w:rsid w:val="00730E95"/>
    <w:rsid w:val="007315F9"/>
    <w:rsid w:val="007319B5"/>
    <w:rsid w:val="00732590"/>
    <w:rsid w:val="00733554"/>
    <w:rsid w:val="00733677"/>
    <w:rsid w:val="00733C5D"/>
    <w:rsid w:val="00734516"/>
    <w:rsid w:val="00734BAE"/>
    <w:rsid w:val="007350F2"/>
    <w:rsid w:val="007357D7"/>
    <w:rsid w:val="00735FD6"/>
    <w:rsid w:val="00736032"/>
    <w:rsid w:val="00736C7B"/>
    <w:rsid w:val="00736F6D"/>
    <w:rsid w:val="00737336"/>
    <w:rsid w:val="00737694"/>
    <w:rsid w:val="007376D0"/>
    <w:rsid w:val="007376DE"/>
    <w:rsid w:val="00737C95"/>
    <w:rsid w:val="00737D1F"/>
    <w:rsid w:val="0074033D"/>
    <w:rsid w:val="007403EF"/>
    <w:rsid w:val="00740A17"/>
    <w:rsid w:val="00740B0C"/>
    <w:rsid w:val="007410D4"/>
    <w:rsid w:val="00742E22"/>
    <w:rsid w:val="00743662"/>
    <w:rsid w:val="00743977"/>
    <w:rsid w:val="007440AB"/>
    <w:rsid w:val="00744B4B"/>
    <w:rsid w:val="00744D7F"/>
    <w:rsid w:val="00745237"/>
    <w:rsid w:val="00745BCD"/>
    <w:rsid w:val="007461B4"/>
    <w:rsid w:val="007464BA"/>
    <w:rsid w:val="007464C8"/>
    <w:rsid w:val="00746E56"/>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392"/>
    <w:rsid w:val="00756588"/>
    <w:rsid w:val="00756FFB"/>
    <w:rsid w:val="00757961"/>
    <w:rsid w:val="0076046A"/>
    <w:rsid w:val="00762057"/>
    <w:rsid w:val="00762352"/>
    <w:rsid w:val="00762C42"/>
    <w:rsid w:val="00762F23"/>
    <w:rsid w:val="007631FB"/>
    <w:rsid w:val="00763672"/>
    <w:rsid w:val="00763BAC"/>
    <w:rsid w:val="007644BF"/>
    <w:rsid w:val="00764E79"/>
    <w:rsid w:val="00765638"/>
    <w:rsid w:val="00766390"/>
    <w:rsid w:val="0076694B"/>
    <w:rsid w:val="00766E27"/>
    <w:rsid w:val="00767348"/>
    <w:rsid w:val="00767779"/>
    <w:rsid w:val="00767CA3"/>
    <w:rsid w:val="00770467"/>
    <w:rsid w:val="0077074C"/>
    <w:rsid w:val="00770EE5"/>
    <w:rsid w:val="00771036"/>
    <w:rsid w:val="00771A02"/>
    <w:rsid w:val="00771D19"/>
    <w:rsid w:val="00771F1E"/>
    <w:rsid w:val="00771F5B"/>
    <w:rsid w:val="00772D81"/>
    <w:rsid w:val="00772FD5"/>
    <w:rsid w:val="0077337B"/>
    <w:rsid w:val="007733D2"/>
    <w:rsid w:val="00774EF4"/>
    <w:rsid w:val="00775369"/>
    <w:rsid w:val="00775DF9"/>
    <w:rsid w:val="00777526"/>
    <w:rsid w:val="0077756B"/>
    <w:rsid w:val="00780199"/>
    <w:rsid w:val="00780D06"/>
    <w:rsid w:val="00781116"/>
    <w:rsid w:val="0078174A"/>
    <w:rsid w:val="007817B0"/>
    <w:rsid w:val="007818EB"/>
    <w:rsid w:val="00781B02"/>
    <w:rsid w:val="00782731"/>
    <w:rsid w:val="0078338B"/>
    <w:rsid w:val="007838AC"/>
    <w:rsid w:val="00784326"/>
    <w:rsid w:val="007857D1"/>
    <w:rsid w:val="00786444"/>
    <w:rsid w:val="00786584"/>
    <w:rsid w:val="00786C7D"/>
    <w:rsid w:val="00786FFA"/>
    <w:rsid w:val="007870D3"/>
    <w:rsid w:val="00787CD6"/>
    <w:rsid w:val="00787FD5"/>
    <w:rsid w:val="0079052E"/>
    <w:rsid w:val="00790C04"/>
    <w:rsid w:val="00792032"/>
    <w:rsid w:val="0079212C"/>
    <w:rsid w:val="00792E9C"/>
    <w:rsid w:val="00793564"/>
    <w:rsid w:val="00793871"/>
    <w:rsid w:val="007947E7"/>
    <w:rsid w:val="00794DB3"/>
    <w:rsid w:val="00794DE9"/>
    <w:rsid w:val="007953F5"/>
    <w:rsid w:val="00795A56"/>
    <w:rsid w:val="00795A5B"/>
    <w:rsid w:val="0079632F"/>
    <w:rsid w:val="00797200"/>
    <w:rsid w:val="00797633"/>
    <w:rsid w:val="007A0338"/>
    <w:rsid w:val="007A0395"/>
    <w:rsid w:val="007A04CB"/>
    <w:rsid w:val="007A09DC"/>
    <w:rsid w:val="007A1674"/>
    <w:rsid w:val="007A19D8"/>
    <w:rsid w:val="007A1F3B"/>
    <w:rsid w:val="007A2442"/>
    <w:rsid w:val="007A26C1"/>
    <w:rsid w:val="007A2B40"/>
    <w:rsid w:val="007A32F3"/>
    <w:rsid w:val="007A3339"/>
    <w:rsid w:val="007A3716"/>
    <w:rsid w:val="007A4927"/>
    <w:rsid w:val="007A497A"/>
    <w:rsid w:val="007A53C9"/>
    <w:rsid w:val="007A6408"/>
    <w:rsid w:val="007A6C57"/>
    <w:rsid w:val="007A70F7"/>
    <w:rsid w:val="007A7113"/>
    <w:rsid w:val="007A751A"/>
    <w:rsid w:val="007A75D2"/>
    <w:rsid w:val="007A7D08"/>
    <w:rsid w:val="007A7ED6"/>
    <w:rsid w:val="007A7F99"/>
    <w:rsid w:val="007B03D9"/>
    <w:rsid w:val="007B128A"/>
    <w:rsid w:val="007B16DC"/>
    <w:rsid w:val="007B1A72"/>
    <w:rsid w:val="007B2396"/>
    <w:rsid w:val="007B2939"/>
    <w:rsid w:val="007B34F6"/>
    <w:rsid w:val="007B3B0E"/>
    <w:rsid w:val="007B3C7C"/>
    <w:rsid w:val="007B3F28"/>
    <w:rsid w:val="007B4193"/>
    <w:rsid w:val="007B47E8"/>
    <w:rsid w:val="007B502D"/>
    <w:rsid w:val="007B5CEA"/>
    <w:rsid w:val="007B5ED5"/>
    <w:rsid w:val="007B60ED"/>
    <w:rsid w:val="007B6165"/>
    <w:rsid w:val="007B7AEE"/>
    <w:rsid w:val="007B7DA7"/>
    <w:rsid w:val="007B7DE1"/>
    <w:rsid w:val="007C0CE4"/>
    <w:rsid w:val="007C0EC8"/>
    <w:rsid w:val="007C2737"/>
    <w:rsid w:val="007C3A22"/>
    <w:rsid w:val="007C3BA5"/>
    <w:rsid w:val="007C3C2D"/>
    <w:rsid w:val="007C40A9"/>
    <w:rsid w:val="007C41D7"/>
    <w:rsid w:val="007C672A"/>
    <w:rsid w:val="007C6902"/>
    <w:rsid w:val="007C77F1"/>
    <w:rsid w:val="007C78E2"/>
    <w:rsid w:val="007C7F33"/>
    <w:rsid w:val="007D1E8B"/>
    <w:rsid w:val="007D218D"/>
    <w:rsid w:val="007D279C"/>
    <w:rsid w:val="007D2BC0"/>
    <w:rsid w:val="007D2CDD"/>
    <w:rsid w:val="007D325A"/>
    <w:rsid w:val="007D35EE"/>
    <w:rsid w:val="007D3ACC"/>
    <w:rsid w:val="007D3D16"/>
    <w:rsid w:val="007D41EC"/>
    <w:rsid w:val="007D53A1"/>
    <w:rsid w:val="007D59D5"/>
    <w:rsid w:val="007D5A53"/>
    <w:rsid w:val="007D5BC5"/>
    <w:rsid w:val="007D6395"/>
    <w:rsid w:val="007D66BF"/>
    <w:rsid w:val="007D698C"/>
    <w:rsid w:val="007D6C1F"/>
    <w:rsid w:val="007D7FC0"/>
    <w:rsid w:val="007D7FF1"/>
    <w:rsid w:val="007E0347"/>
    <w:rsid w:val="007E09BE"/>
    <w:rsid w:val="007E0A10"/>
    <w:rsid w:val="007E0EAA"/>
    <w:rsid w:val="007E11B5"/>
    <w:rsid w:val="007E1294"/>
    <w:rsid w:val="007E1C3E"/>
    <w:rsid w:val="007E241C"/>
    <w:rsid w:val="007E29D1"/>
    <w:rsid w:val="007E3620"/>
    <w:rsid w:val="007E3F95"/>
    <w:rsid w:val="007E405E"/>
    <w:rsid w:val="007E4820"/>
    <w:rsid w:val="007E4857"/>
    <w:rsid w:val="007E4D76"/>
    <w:rsid w:val="007E50B9"/>
    <w:rsid w:val="007E5101"/>
    <w:rsid w:val="007E5263"/>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1BF5"/>
    <w:rsid w:val="007F31AB"/>
    <w:rsid w:val="007F31DB"/>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120"/>
    <w:rsid w:val="0080122B"/>
    <w:rsid w:val="0080136A"/>
    <w:rsid w:val="008014C1"/>
    <w:rsid w:val="008026C8"/>
    <w:rsid w:val="008026FB"/>
    <w:rsid w:val="00802AD4"/>
    <w:rsid w:val="008032EF"/>
    <w:rsid w:val="0080455E"/>
    <w:rsid w:val="00805031"/>
    <w:rsid w:val="0080549B"/>
    <w:rsid w:val="00805E23"/>
    <w:rsid w:val="00806138"/>
    <w:rsid w:val="00806583"/>
    <w:rsid w:val="00807254"/>
    <w:rsid w:val="00807471"/>
    <w:rsid w:val="008105EC"/>
    <w:rsid w:val="008110F8"/>
    <w:rsid w:val="00811115"/>
    <w:rsid w:val="00811380"/>
    <w:rsid w:val="00811390"/>
    <w:rsid w:val="0081196C"/>
    <w:rsid w:val="008128BD"/>
    <w:rsid w:val="00812BA1"/>
    <w:rsid w:val="00812C3A"/>
    <w:rsid w:val="00812EFF"/>
    <w:rsid w:val="008133EB"/>
    <w:rsid w:val="00814F33"/>
    <w:rsid w:val="008163AA"/>
    <w:rsid w:val="0081681D"/>
    <w:rsid w:val="00816A38"/>
    <w:rsid w:val="00817901"/>
    <w:rsid w:val="00817F5A"/>
    <w:rsid w:val="0082019B"/>
    <w:rsid w:val="00820A2B"/>
    <w:rsid w:val="00820F44"/>
    <w:rsid w:val="0082152E"/>
    <w:rsid w:val="00821869"/>
    <w:rsid w:val="008225A6"/>
    <w:rsid w:val="00822756"/>
    <w:rsid w:val="00822DD7"/>
    <w:rsid w:val="00823048"/>
    <w:rsid w:val="008233B1"/>
    <w:rsid w:val="00824C3C"/>
    <w:rsid w:val="00825389"/>
    <w:rsid w:val="00825509"/>
    <w:rsid w:val="0082560A"/>
    <w:rsid w:val="0082601F"/>
    <w:rsid w:val="00826260"/>
    <w:rsid w:val="00826443"/>
    <w:rsid w:val="0082651D"/>
    <w:rsid w:val="0082681D"/>
    <w:rsid w:val="00826BD1"/>
    <w:rsid w:val="00826D4F"/>
    <w:rsid w:val="00830722"/>
    <w:rsid w:val="00830CC8"/>
    <w:rsid w:val="00830FC1"/>
    <w:rsid w:val="00831103"/>
    <w:rsid w:val="0083183A"/>
    <w:rsid w:val="008318F9"/>
    <w:rsid w:val="00831A7A"/>
    <w:rsid w:val="00831BF5"/>
    <w:rsid w:val="00833A89"/>
    <w:rsid w:val="00833C10"/>
    <w:rsid w:val="00833CB4"/>
    <w:rsid w:val="00834644"/>
    <w:rsid w:val="00834870"/>
    <w:rsid w:val="008349F1"/>
    <w:rsid w:val="00834AF6"/>
    <w:rsid w:val="00834B1F"/>
    <w:rsid w:val="00834BB5"/>
    <w:rsid w:val="00835B8B"/>
    <w:rsid w:val="00835E9E"/>
    <w:rsid w:val="00836892"/>
    <w:rsid w:val="00836961"/>
    <w:rsid w:val="00836ED7"/>
    <w:rsid w:val="008404A9"/>
    <w:rsid w:val="008406D8"/>
    <w:rsid w:val="00840863"/>
    <w:rsid w:val="008411B8"/>
    <w:rsid w:val="008422DB"/>
    <w:rsid w:val="008424A0"/>
    <w:rsid w:val="00843625"/>
    <w:rsid w:val="00843B03"/>
    <w:rsid w:val="00843B64"/>
    <w:rsid w:val="00843D89"/>
    <w:rsid w:val="00843DA1"/>
    <w:rsid w:val="00844714"/>
    <w:rsid w:val="008449E4"/>
    <w:rsid w:val="00844CC8"/>
    <w:rsid w:val="0084508A"/>
    <w:rsid w:val="008458C3"/>
    <w:rsid w:val="0084603F"/>
    <w:rsid w:val="0084653C"/>
    <w:rsid w:val="00846785"/>
    <w:rsid w:val="00846DD5"/>
    <w:rsid w:val="00846E73"/>
    <w:rsid w:val="008501C6"/>
    <w:rsid w:val="00851532"/>
    <w:rsid w:val="008518AB"/>
    <w:rsid w:val="00851CAA"/>
    <w:rsid w:val="00851D10"/>
    <w:rsid w:val="008524E1"/>
    <w:rsid w:val="00852C77"/>
    <w:rsid w:val="00853403"/>
    <w:rsid w:val="00853416"/>
    <w:rsid w:val="00853FC6"/>
    <w:rsid w:val="008541E7"/>
    <w:rsid w:val="008542F4"/>
    <w:rsid w:val="00855426"/>
    <w:rsid w:val="00855694"/>
    <w:rsid w:val="008556BC"/>
    <w:rsid w:val="008561A5"/>
    <w:rsid w:val="008578A1"/>
    <w:rsid w:val="00857CEA"/>
    <w:rsid w:val="00860BE3"/>
    <w:rsid w:val="00860C79"/>
    <w:rsid w:val="00861A05"/>
    <w:rsid w:val="00861C0B"/>
    <w:rsid w:val="00862961"/>
    <w:rsid w:val="00862F6C"/>
    <w:rsid w:val="008634C8"/>
    <w:rsid w:val="00863629"/>
    <w:rsid w:val="00864838"/>
    <w:rsid w:val="00864B38"/>
    <w:rsid w:val="00865124"/>
    <w:rsid w:val="00865AB8"/>
    <w:rsid w:val="0086631A"/>
    <w:rsid w:val="0086715D"/>
    <w:rsid w:val="00867227"/>
    <w:rsid w:val="008674D0"/>
    <w:rsid w:val="0086780B"/>
    <w:rsid w:val="00870167"/>
    <w:rsid w:val="008701FC"/>
    <w:rsid w:val="00870267"/>
    <w:rsid w:val="00870514"/>
    <w:rsid w:val="00870618"/>
    <w:rsid w:val="00870B87"/>
    <w:rsid w:val="008711EE"/>
    <w:rsid w:val="00871401"/>
    <w:rsid w:val="00871AEF"/>
    <w:rsid w:val="00872186"/>
    <w:rsid w:val="008732E7"/>
    <w:rsid w:val="008737AE"/>
    <w:rsid w:val="00874275"/>
    <w:rsid w:val="008757BD"/>
    <w:rsid w:val="0087635D"/>
    <w:rsid w:val="0087763B"/>
    <w:rsid w:val="0087771F"/>
    <w:rsid w:val="008778AC"/>
    <w:rsid w:val="00877AC8"/>
    <w:rsid w:val="008801DC"/>
    <w:rsid w:val="00880468"/>
    <w:rsid w:val="0088052D"/>
    <w:rsid w:val="00880982"/>
    <w:rsid w:val="00880AB6"/>
    <w:rsid w:val="00880BC2"/>
    <w:rsid w:val="00880C7A"/>
    <w:rsid w:val="00880EE4"/>
    <w:rsid w:val="008811FC"/>
    <w:rsid w:val="00881462"/>
    <w:rsid w:val="00882311"/>
    <w:rsid w:val="008826F6"/>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93A"/>
    <w:rsid w:val="00886BFC"/>
    <w:rsid w:val="00886CCB"/>
    <w:rsid w:val="00886F52"/>
    <w:rsid w:val="0088767B"/>
    <w:rsid w:val="0089008A"/>
    <w:rsid w:val="0089008B"/>
    <w:rsid w:val="0089098E"/>
    <w:rsid w:val="0089106A"/>
    <w:rsid w:val="00892083"/>
    <w:rsid w:val="008920E9"/>
    <w:rsid w:val="00892E01"/>
    <w:rsid w:val="008931F2"/>
    <w:rsid w:val="00893651"/>
    <w:rsid w:val="00893A80"/>
    <w:rsid w:val="0089447E"/>
    <w:rsid w:val="00894E35"/>
    <w:rsid w:val="0089567B"/>
    <w:rsid w:val="00896703"/>
    <w:rsid w:val="00896F5C"/>
    <w:rsid w:val="00897083"/>
    <w:rsid w:val="0089728E"/>
    <w:rsid w:val="00897349"/>
    <w:rsid w:val="008A00ED"/>
    <w:rsid w:val="008A01DE"/>
    <w:rsid w:val="008A0CB1"/>
    <w:rsid w:val="008A0D09"/>
    <w:rsid w:val="008A0EFF"/>
    <w:rsid w:val="008A1E48"/>
    <w:rsid w:val="008A2267"/>
    <w:rsid w:val="008A2C2C"/>
    <w:rsid w:val="008A2CDC"/>
    <w:rsid w:val="008A3236"/>
    <w:rsid w:val="008A3CFF"/>
    <w:rsid w:val="008A3F18"/>
    <w:rsid w:val="008A470B"/>
    <w:rsid w:val="008A4BF2"/>
    <w:rsid w:val="008A4F40"/>
    <w:rsid w:val="008A521F"/>
    <w:rsid w:val="008A6C02"/>
    <w:rsid w:val="008A792E"/>
    <w:rsid w:val="008A7B82"/>
    <w:rsid w:val="008A7D94"/>
    <w:rsid w:val="008B0590"/>
    <w:rsid w:val="008B1484"/>
    <w:rsid w:val="008B17F5"/>
    <w:rsid w:val="008B1BA6"/>
    <w:rsid w:val="008B2B31"/>
    <w:rsid w:val="008B2C55"/>
    <w:rsid w:val="008B3339"/>
    <w:rsid w:val="008B433D"/>
    <w:rsid w:val="008B509E"/>
    <w:rsid w:val="008B5122"/>
    <w:rsid w:val="008B5484"/>
    <w:rsid w:val="008B5C62"/>
    <w:rsid w:val="008B6AFF"/>
    <w:rsid w:val="008B7151"/>
    <w:rsid w:val="008B7634"/>
    <w:rsid w:val="008B79B8"/>
    <w:rsid w:val="008B7DB0"/>
    <w:rsid w:val="008B7F50"/>
    <w:rsid w:val="008C0662"/>
    <w:rsid w:val="008C211B"/>
    <w:rsid w:val="008C23DA"/>
    <w:rsid w:val="008C2752"/>
    <w:rsid w:val="008C319E"/>
    <w:rsid w:val="008C3D24"/>
    <w:rsid w:val="008C4128"/>
    <w:rsid w:val="008C51F0"/>
    <w:rsid w:val="008C53E6"/>
    <w:rsid w:val="008C55C3"/>
    <w:rsid w:val="008C670D"/>
    <w:rsid w:val="008C6A77"/>
    <w:rsid w:val="008C759B"/>
    <w:rsid w:val="008C79DB"/>
    <w:rsid w:val="008C7E40"/>
    <w:rsid w:val="008D084B"/>
    <w:rsid w:val="008D1105"/>
    <w:rsid w:val="008D163D"/>
    <w:rsid w:val="008D17A0"/>
    <w:rsid w:val="008D24B9"/>
    <w:rsid w:val="008D251C"/>
    <w:rsid w:val="008D2EBC"/>
    <w:rsid w:val="008D3240"/>
    <w:rsid w:val="008D3685"/>
    <w:rsid w:val="008D422C"/>
    <w:rsid w:val="008D4814"/>
    <w:rsid w:val="008D4965"/>
    <w:rsid w:val="008D4FD3"/>
    <w:rsid w:val="008D5C7F"/>
    <w:rsid w:val="008D66C5"/>
    <w:rsid w:val="008D677E"/>
    <w:rsid w:val="008D7656"/>
    <w:rsid w:val="008D76CC"/>
    <w:rsid w:val="008D77DC"/>
    <w:rsid w:val="008E0E3C"/>
    <w:rsid w:val="008E1381"/>
    <w:rsid w:val="008E164F"/>
    <w:rsid w:val="008E1B06"/>
    <w:rsid w:val="008E2928"/>
    <w:rsid w:val="008E31EE"/>
    <w:rsid w:val="008E3A01"/>
    <w:rsid w:val="008E3EAD"/>
    <w:rsid w:val="008E3FE0"/>
    <w:rsid w:val="008E43CC"/>
    <w:rsid w:val="008E4741"/>
    <w:rsid w:val="008E4A2F"/>
    <w:rsid w:val="008E4CF8"/>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630C"/>
    <w:rsid w:val="008F69D7"/>
    <w:rsid w:val="008F6AF9"/>
    <w:rsid w:val="008F6C89"/>
    <w:rsid w:val="008F6CDC"/>
    <w:rsid w:val="008F73A3"/>
    <w:rsid w:val="008F7478"/>
    <w:rsid w:val="008F7B66"/>
    <w:rsid w:val="009000A0"/>
    <w:rsid w:val="00900CA6"/>
    <w:rsid w:val="00901ADF"/>
    <w:rsid w:val="00901CFF"/>
    <w:rsid w:val="00901EBC"/>
    <w:rsid w:val="00902A68"/>
    <w:rsid w:val="00903059"/>
    <w:rsid w:val="009030EA"/>
    <w:rsid w:val="009036FA"/>
    <w:rsid w:val="00903A3A"/>
    <w:rsid w:val="00904F3B"/>
    <w:rsid w:val="00905C60"/>
    <w:rsid w:val="00906E8E"/>
    <w:rsid w:val="0090703E"/>
    <w:rsid w:val="009073CB"/>
    <w:rsid w:val="00907AA9"/>
    <w:rsid w:val="0091061E"/>
    <w:rsid w:val="0091272E"/>
    <w:rsid w:val="00913B62"/>
    <w:rsid w:val="00913E28"/>
    <w:rsid w:val="009149B0"/>
    <w:rsid w:val="00914BC5"/>
    <w:rsid w:val="00914D0B"/>
    <w:rsid w:val="00914D13"/>
    <w:rsid w:val="00915944"/>
    <w:rsid w:val="00915DDF"/>
    <w:rsid w:val="00916181"/>
    <w:rsid w:val="009170BB"/>
    <w:rsid w:val="00917111"/>
    <w:rsid w:val="00917C80"/>
    <w:rsid w:val="00917EF8"/>
    <w:rsid w:val="00920379"/>
    <w:rsid w:val="009209EB"/>
    <w:rsid w:val="00920B5E"/>
    <w:rsid w:val="00921A25"/>
    <w:rsid w:val="00921C79"/>
    <w:rsid w:val="009225CB"/>
    <w:rsid w:val="009227AB"/>
    <w:rsid w:val="00922BA5"/>
    <w:rsid w:val="00922F1A"/>
    <w:rsid w:val="009237CB"/>
    <w:rsid w:val="0092398E"/>
    <w:rsid w:val="00923B6A"/>
    <w:rsid w:val="00924025"/>
    <w:rsid w:val="00924730"/>
    <w:rsid w:val="00925089"/>
    <w:rsid w:val="0092572A"/>
    <w:rsid w:val="00925F3F"/>
    <w:rsid w:val="00925F93"/>
    <w:rsid w:val="009261A6"/>
    <w:rsid w:val="00926365"/>
    <w:rsid w:val="009266AA"/>
    <w:rsid w:val="009274E1"/>
    <w:rsid w:val="009309EC"/>
    <w:rsid w:val="009311F7"/>
    <w:rsid w:val="00931EFE"/>
    <w:rsid w:val="0093297A"/>
    <w:rsid w:val="0093346F"/>
    <w:rsid w:val="00933FBE"/>
    <w:rsid w:val="009346BB"/>
    <w:rsid w:val="00934EBB"/>
    <w:rsid w:val="009351BA"/>
    <w:rsid w:val="0093590A"/>
    <w:rsid w:val="009359D7"/>
    <w:rsid w:val="00935BDC"/>
    <w:rsid w:val="00935C27"/>
    <w:rsid w:val="00935F02"/>
    <w:rsid w:val="00936383"/>
    <w:rsid w:val="00936999"/>
    <w:rsid w:val="00936AD7"/>
    <w:rsid w:val="00936F0E"/>
    <w:rsid w:val="00937306"/>
    <w:rsid w:val="00937BDB"/>
    <w:rsid w:val="00937D5F"/>
    <w:rsid w:val="00937D99"/>
    <w:rsid w:val="00940682"/>
    <w:rsid w:val="0094078B"/>
    <w:rsid w:val="00940972"/>
    <w:rsid w:val="0094161E"/>
    <w:rsid w:val="00941FC8"/>
    <w:rsid w:val="00942F85"/>
    <w:rsid w:val="00943569"/>
    <w:rsid w:val="00943692"/>
    <w:rsid w:val="00943736"/>
    <w:rsid w:val="00943A77"/>
    <w:rsid w:val="0094482F"/>
    <w:rsid w:val="00944A7D"/>
    <w:rsid w:val="00945F14"/>
    <w:rsid w:val="00946050"/>
    <w:rsid w:val="00946750"/>
    <w:rsid w:val="00947175"/>
    <w:rsid w:val="00947290"/>
    <w:rsid w:val="009476E5"/>
    <w:rsid w:val="00947758"/>
    <w:rsid w:val="00947E0C"/>
    <w:rsid w:val="00947EC1"/>
    <w:rsid w:val="00950029"/>
    <w:rsid w:val="00950D9D"/>
    <w:rsid w:val="009511C5"/>
    <w:rsid w:val="00951541"/>
    <w:rsid w:val="0095181D"/>
    <w:rsid w:val="00952415"/>
    <w:rsid w:val="009541B9"/>
    <w:rsid w:val="0095426C"/>
    <w:rsid w:val="0095518C"/>
    <w:rsid w:val="00955AC9"/>
    <w:rsid w:val="00955C67"/>
    <w:rsid w:val="00955D98"/>
    <w:rsid w:val="00955F0A"/>
    <w:rsid w:val="009560A5"/>
    <w:rsid w:val="00956CF8"/>
    <w:rsid w:val="00957314"/>
    <w:rsid w:val="009575FA"/>
    <w:rsid w:val="00957D45"/>
    <w:rsid w:val="009600F4"/>
    <w:rsid w:val="00960D18"/>
    <w:rsid w:val="009610C8"/>
    <w:rsid w:val="009612D4"/>
    <w:rsid w:val="00961CB8"/>
    <w:rsid w:val="00961EF6"/>
    <w:rsid w:val="00963C75"/>
    <w:rsid w:val="00963E35"/>
    <w:rsid w:val="00964432"/>
    <w:rsid w:val="00964776"/>
    <w:rsid w:val="00964AFF"/>
    <w:rsid w:val="00965439"/>
    <w:rsid w:val="009667B9"/>
    <w:rsid w:val="00966CF6"/>
    <w:rsid w:val="00967320"/>
    <w:rsid w:val="00970267"/>
    <w:rsid w:val="009705CB"/>
    <w:rsid w:val="00970BF4"/>
    <w:rsid w:val="00971898"/>
    <w:rsid w:val="009718FC"/>
    <w:rsid w:val="009719BF"/>
    <w:rsid w:val="0097231C"/>
    <w:rsid w:val="0097334D"/>
    <w:rsid w:val="00973428"/>
    <w:rsid w:val="00973839"/>
    <w:rsid w:val="00973EC3"/>
    <w:rsid w:val="0097452B"/>
    <w:rsid w:val="009745BC"/>
    <w:rsid w:val="00975DA1"/>
    <w:rsid w:val="00976B79"/>
    <w:rsid w:val="00977788"/>
    <w:rsid w:val="00977882"/>
    <w:rsid w:val="00977925"/>
    <w:rsid w:val="009800E7"/>
    <w:rsid w:val="00980142"/>
    <w:rsid w:val="0098068F"/>
    <w:rsid w:val="009811C2"/>
    <w:rsid w:val="00981202"/>
    <w:rsid w:val="0098143D"/>
    <w:rsid w:val="009817A2"/>
    <w:rsid w:val="009818CD"/>
    <w:rsid w:val="00981BF3"/>
    <w:rsid w:val="00981ECB"/>
    <w:rsid w:val="00981F07"/>
    <w:rsid w:val="00983C92"/>
    <w:rsid w:val="0098409D"/>
    <w:rsid w:val="00984A05"/>
    <w:rsid w:val="00984A64"/>
    <w:rsid w:val="009859AF"/>
    <w:rsid w:val="0098659F"/>
    <w:rsid w:val="0098660D"/>
    <w:rsid w:val="00986D9C"/>
    <w:rsid w:val="00987187"/>
    <w:rsid w:val="0098769D"/>
    <w:rsid w:val="009879E9"/>
    <w:rsid w:val="009900FE"/>
    <w:rsid w:val="00990225"/>
    <w:rsid w:val="00990480"/>
    <w:rsid w:val="00990B94"/>
    <w:rsid w:val="00991457"/>
    <w:rsid w:val="00991977"/>
    <w:rsid w:val="00992894"/>
    <w:rsid w:val="00992C27"/>
    <w:rsid w:val="0099319F"/>
    <w:rsid w:val="00993228"/>
    <w:rsid w:val="009935D1"/>
    <w:rsid w:val="00993B09"/>
    <w:rsid w:val="00993D34"/>
    <w:rsid w:val="009945CB"/>
    <w:rsid w:val="009946F4"/>
    <w:rsid w:val="00994AC1"/>
    <w:rsid w:val="00994F80"/>
    <w:rsid w:val="00995130"/>
    <w:rsid w:val="00995303"/>
    <w:rsid w:val="00995887"/>
    <w:rsid w:val="00996BC7"/>
    <w:rsid w:val="00996EBB"/>
    <w:rsid w:val="00997136"/>
    <w:rsid w:val="00997496"/>
    <w:rsid w:val="009978AB"/>
    <w:rsid w:val="00997B76"/>
    <w:rsid w:val="00997F19"/>
    <w:rsid w:val="009A0047"/>
    <w:rsid w:val="009A015B"/>
    <w:rsid w:val="009A04C5"/>
    <w:rsid w:val="009A15A5"/>
    <w:rsid w:val="009A2CD5"/>
    <w:rsid w:val="009A2FB0"/>
    <w:rsid w:val="009A30F7"/>
    <w:rsid w:val="009A31BD"/>
    <w:rsid w:val="009A364A"/>
    <w:rsid w:val="009A39B5"/>
    <w:rsid w:val="009A3D22"/>
    <w:rsid w:val="009A42CF"/>
    <w:rsid w:val="009A4B52"/>
    <w:rsid w:val="009A573C"/>
    <w:rsid w:val="009A5957"/>
    <w:rsid w:val="009A6732"/>
    <w:rsid w:val="009A6A9B"/>
    <w:rsid w:val="009A7BB7"/>
    <w:rsid w:val="009A7D24"/>
    <w:rsid w:val="009B2760"/>
    <w:rsid w:val="009B34EF"/>
    <w:rsid w:val="009B35C7"/>
    <w:rsid w:val="009B3D6D"/>
    <w:rsid w:val="009B4935"/>
    <w:rsid w:val="009B4A85"/>
    <w:rsid w:val="009B4AE0"/>
    <w:rsid w:val="009B4B6A"/>
    <w:rsid w:val="009B4E09"/>
    <w:rsid w:val="009B50AD"/>
    <w:rsid w:val="009B535D"/>
    <w:rsid w:val="009B55AF"/>
    <w:rsid w:val="009B5F08"/>
    <w:rsid w:val="009B683F"/>
    <w:rsid w:val="009B6F16"/>
    <w:rsid w:val="009B6FDC"/>
    <w:rsid w:val="009B73EA"/>
    <w:rsid w:val="009B7948"/>
    <w:rsid w:val="009C0417"/>
    <w:rsid w:val="009C04D1"/>
    <w:rsid w:val="009C0A48"/>
    <w:rsid w:val="009C0BA4"/>
    <w:rsid w:val="009C0C1C"/>
    <w:rsid w:val="009C206B"/>
    <w:rsid w:val="009C257B"/>
    <w:rsid w:val="009C26ED"/>
    <w:rsid w:val="009C277C"/>
    <w:rsid w:val="009C2DF2"/>
    <w:rsid w:val="009C3451"/>
    <w:rsid w:val="009C5106"/>
    <w:rsid w:val="009C5AA1"/>
    <w:rsid w:val="009C5D4E"/>
    <w:rsid w:val="009C6150"/>
    <w:rsid w:val="009C62CF"/>
    <w:rsid w:val="009C7450"/>
    <w:rsid w:val="009C76E4"/>
    <w:rsid w:val="009C7772"/>
    <w:rsid w:val="009D01DA"/>
    <w:rsid w:val="009D07EB"/>
    <w:rsid w:val="009D08C6"/>
    <w:rsid w:val="009D1211"/>
    <w:rsid w:val="009D1993"/>
    <w:rsid w:val="009D2D43"/>
    <w:rsid w:val="009D2E2B"/>
    <w:rsid w:val="009D342D"/>
    <w:rsid w:val="009D3C21"/>
    <w:rsid w:val="009D3E38"/>
    <w:rsid w:val="009D3F6D"/>
    <w:rsid w:val="009D4342"/>
    <w:rsid w:val="009D44EB"/>
    <w:rsid w:val="009D4925"/>
    <w:rsid w:val="009D5F38"/>
    <w:rsid w:val="009D61C2"/>
    <w:rsid w:val="009D6312"/>
    <w:rsid w:val="009D63D7"/>
    <w:rsid w:val="009D641B"/>
    <w:rsid w:val="009D6FD1"/>
    <w:rsid w:val="009D752F"/>
    <w:rsid w:val="009D7B5C"/>
    <w:rsid w:val="009D7E20"/>
    <w:rsid w:val="009E037E"/>
    <w:rsid w:val="009E0890"/>
    <w:rsid w:val="009E08FE"/>
    <w:rsid w:val="009E0FF4"/>
    <w:rsid w:val="009E2E08"/>
    <w:rsid w:val="009E32B7"/>
    <w:rsid w:val="009E3BBF"/>
    <w:rsid w:val="009E3CDD"/>
    <w:rsid w:val="009E451A"/>
    <w:rsid w:val="009E5F20"/>
    <w:rsid w:val="009E6108"/>
    <w:rsid w:val="009E6377"/>
    <w:rsid w:val="009E66B4"/>
    <w:rsid w:val="009E71FC"/>
    <w:rsid w:val="009E7A0E"/>
    <w:rsid w:val="009E7B56"/>
    <w:rsid w:val="009E7EAB"/>
    <w:rsid w:val="009F06A2"/>
    <w:rsid w:val="009F08AA"/>
    <w:rsid w:val="009F0911"/>
    <w:rsid w:val="009F1408"/>
    <w:rsid w:val="009F1A35"/>
    <w:rsid w:val="009F2015"/>
    <w:rsid w:val="009F2677"/>
    <w:rsid w:val="009F3479"/>
    <w:rsid w:val="009F38BA"/>
    <w:rsid w:val="009F3AD7"/>
    <w:rsid w:val="009F3D67"/>
    <w:rsid w:val="009F41F2"/>
    <w:rsid w:val="009F4DA8"/>
    <w:rsid w:val="009F6879"/>
    <w:rsid w:val="009F6E6C"/>
    <w:rsid w:val="009F707B"/>
    <w:rsid w:val="009F77BF"/>
    <w:rsid w:val="009F78C4"/>
    <w:rsid w:val="009F7B34"/>
    <w:rsid w:val="00A00599"/>
    <w:rsid w:val="00A026F8"/>
    <w:rsid w:val="00A02924"/>
    <w:rsid w:val="00A048A6"/>
    <w:rsid w:val="00A04E5B"/>
    <w:rsid w:val="00A058D9"/>
    <w:rsid w:val="00A05F6A"/>
    <w:rsid w:val="00A0605D"/>
    <w:rsid w:val="00A06257"/>
    <w:rsid w:val="00A06350"/>
    <w:rsid w:val="00A06639"/>
    <w:rsid w:val="00A06ACB"/>
    <w:rsid w:val="00A072DE"/>
    <w:rsid w:val="00A10056"/>
    <w:rsid w:val="00A111B2"/>
    <w:rsid w:val="00A115D8"/>
    <w:rsid w:val="00A11C99"/>
    <w:rsid w:val="00A11E26"/>
    <w:rsid w:val="00A12B70"/>
    <w:rsid w:val="00A12BA7"/>
    <w:rsid w:val="00A12E83"/>
    <w:rsid w:val="00A13421"/>
    <w:rsid w:val="00A13E25"/>
    <w:rsid w:val="00A14003"/>
    <w:rsid w:val="00A15195"/>
    <w:rsid w:val="00A151DC"/>
    <w:rsid w:val="00A1542D"/>
    <w:rsid w:val="00A15775"/>
    <w:rsid w:val="00A15C30"/>
    <w:rsid w:val="00A1608B"/>
    <w:rsid w:val="00A166CC"/>
    <w:rsid w:val="00A16E53"/>
    <w:rsid w:val="00A17337"/>
    <w:rsid w:val="00A17CE2"/>
    <w:rsid w:val="00A2012F"/>
    <w:rsid w:val="00A20EDA"/>
    <w:rsid w:val="00A20FC7"/>
    <w:rsid w:val="00A21FF4"/>
    <w:rsid w:val="00A22ACE"/>
    <w:rsid w:val="00A22EE7"/>
    <w:rsid w:val="00A22FF0"/>
    <w:rsid w:val="00A2387E"/>
    <w:rsid w:val="00A238D3"/>
    <w:rsid w:val="00A23ACE"/>
    <w:rsid w:val="00A23D9B"/>
    <w:rsid w:val="00A23DF8"/>
    <w:rsid w:val="00A2450C"/>
    <w:rsid w:val="00A24F4D"/>
    <w:rsid w:val="00A25475"/>
    <w:rsid w:val="00A26B3A"/>
    <w:rsid w:val="00A270BA"/>
    <w:rsid w:val="00A27327"/>
    <w:rsid w:val="00A27BDE"/>
    <w:rsid w:val="00A30191"/>
    <w:rsid w:val="00A30B81"/>
    <w:rsid w:val="00A31FE2"/>
    <w:rsid w:val="00A327F1"/>
    <w:rsid w:val="00A333EB"/>
    <w:rsid w:val="00A337B8"/>
    <w:rsid w:val="00A33D90"/>
    <w:rsid w:val="00A3458E"/>
    <w:rsid w:val="00A34611"/>
    <w:rsid w:val="00A350F0"/>
    <w:rsid w:val="00A35476"/>
    <w:rsid w:val="00A3560E"/>
    <w:rsid w:val="00A35F68"/>
    <w:rsid w:val="00A365D2"/>
    <w:rsid w:val="00A368F5"/>
    <w:rsid w:val="00A36F45"/>
    <w:rsid w:val="00A375F4"/>
    <w:rsid w:val="00A3779A"/>
    <w:rsid w:val="00A37F28"/>
    <w:rsid w:val="00A37FE9"/>
    <w:rsid w:val="00A41079"/>
    <w:rsid w:val="00A412E1"/>
    <w:rsid w:val="00A41DF8"/>
    <w:rsid w:val="00A422B9"/>
    <w:rsid w:val="00A423D0"/>
    <w:rsid w:val="00A427AC"/>
    <w:rsid w:val="00A42CEE"/>
    <w:rsid w:val="00A4337E"/>
    <w:rsid w:val="00A434AB"/>
    <w:rsid w:val="00A440C0"/>
    <w:rsid w:val="00A448C4"/>
    <w:rsid w:val="00A451FE"/>
    <w:rsid w:val="00A455B0"/>
    <w:rsid w:val="00A457E0"/>
    <w:rsid w:val="00A45CDE"/>
    <w:rsid w:val="00A45DFC"/>
    <w:rsid w:val="00A46152"/>
    <w:rsid w:val="00A4615C"/>
    <w:rsid w:val="00A471D9"/>
    <w:rsid w:val="00A47251"/>
    <w:rsid w:val="00A47527"/>
    <w:rsid w:val="00A5087D"/>
    <w:rsid w:val="00A51500"/>
    <w:rsid w:val="00A51853"/>
    <w:rsid w:val="00A51A0E"/>
    <w:rsid w:val="00A51E8E"/>
    <w:rsid w:val="00A51EDC"/>
    <w:rsid w:val="00A52B7C"/>
    <w:rsid w:val="00A52F57"/>
    <w:rsid w:val="00A5325B"/>
    <w:rsid w:val="00A53AB2"/>
    <w:rsid w:val="00A53E3A"/>
    <w:rsid w:val="00A54729"/>
    <w:rsid w:val="00A54A01"/>
    <w:rsid w:val="00A54E24"/>
    <w:rsid w:val="00A55B2A"/>
    <w:rsid w:val="00A55F42"/>
    <w:rsid w:val="00A568DB"/>
    <w:rsid w:val="00A56EC7"/>
    <w:rsid w:val="00A56F92"/>
    <w:rsid w:val="00A57172"/>
    <w:rsid w:val="00A5745F"/>
    <w:rsid w:val="00A57CA6"/>
    <w:rsid w:val="00A57E2C"/>
    <w:rsid w:val="00A57EC4"/>
    <w:rsid w:val="00A57FC2"/>
    <w:rsid w:val="00A60341"/>
    <w:rsid w:val="00A60898"/>
    <w:rsid w:val="00A60F92"/>
    <w:rsid w:val="00A620D2"/>
    <w:rsid w:val="00A62159"/>
    <w:rsid w:val="00A62360"/>
    <w:rsid w:val="00A625FD"/>
    <w:rsid w:val="00A627EF"/>
    <w:rsid w:val="00A6299B"/>
    <w:rsid w:val="00A62F7E"/>
    <w:rsid w:val="00A636D6"/>
    <w:rsid w:val="00A636FD"/>
    <w:rsid w:val="00A63717"/>
    <w:rsid w:val="00A64099"/>
    <w:rsid w:val="00A64868"/>
    <w:rsid w:val="00A64DED"/>
    <w:rsid w:val="00A65659"/>
    <w:rsid w:val="00A65E22"/>
    <w:rsid w:val="00A65FBA"/>
    <w:rsid w:val="00A660A0"/>
    <w:rsid w:val="00A662F6"/>
    <w:rsid w:val="00A6653F"/>
    <w:rsid w:val="00A665AD"/>
    <w:rsid w:val="00A7008D"/>
    <w:rsid w:val="00A701B0"/>
    <w:rsid w:val="00A7089E"/>
    <w:rsid w:val="00A73158"/>
    <w:rsid w:val="00A731A6"/>
    <w:rsid w:val="00A73287"/>
    <w:rsid w:val="00A734B0"/>
    <w:rsid w:val="00A73FF0"/>
    <w:rsid w:val="00A745FE"/>
    <w:rsid w:val="00A74988"/>
    <w:rsid w:val="00A7502D"/>
    <w:rsid w:val="00A755D7"/>
    <w:rsid w:val="00A75999"/>
    <w:rsid w:val="00A75F8C"/>
    <w:rsid w:val="00A76F65"/>
    <w:rsid w:val="00A77796"/>
    <w:rsid w:val="00A80143"/>
    <w:rsid w:val="00A8087C"/>
    <w:rsid w:val="00A80970"/>
    <w:rsid w:val="00A80990"/>
    <w:rsid w:val="00A80E53"/>
    <w:rsid w:val="00A812D1"/>
    <w:rsid w:val="00A81B55"/>
    <w:rsid w:val="00A8248B"/>
    <w:rsid w:val="00A8285F"/>
    <w:rsid w:val="00A82860"/>
    <w:rsid w:val="00A82AA6"/>
    <w:rsid w:val="00A82D70"/>
    <w:rsid w:val="00A83910"/>
    <w:rsid w:val="00A8391F"/>
    <w:rsid w:val="00A84B17"/>
    <w:rsid w:val="00A84EE1"/>
    <w:rsid w:val="00A8573F"/>
    <w:rsid w:val="00A85D44"/>
    <w:rsid w:val="00A85E62"/>
    <w:rsid w:val="00A8612E"/>
    <w:rsid w:val="00A86CB2"/>
    <w:rsid w:val="00A86E2C"/>
    <w:rsid w:val="00A8720D"/>
    <w:rsid w:val="00A87806"/>
    <w:rsid w:val="00A87B2F"/>
    <w:rsid w:val="00A87D3B"/>
    <w:rsid w:val="00A87FCA"/>
    <w:rsid w:val="00A91003"/>
    <w:rsid w:val="00A915FE"/>
    <w:rsid w:val="00A926BA"/>
    <w:rsid w:val="00A926EC"/>
    <w:rsid w:val="00A92B0A"/>
    <w:rsid w:val="00A92B51"/>
    <w:rsid w:val="00A92D83"/>
    <w:rsid w:val="00A933B2"/>
    <w:rsid w:val="00A9369F"/>
    <w:rsid w:val="00A937CA"/>
    <w:rsid w:val="00A93B21"/>
    <w:rsid w:val="00A93C79"/>
    <w:rsid w:val="00A93EA9"/>
    <w:rsid w:val="00A94365"/>
    <w:rsid w:val="00A94972"/>
    <w:rsid w:val="00A94A0A"/>
    <w:rsid w:val="00A94EE9"/>
    <w:rsid w:val="00A95187"/>
    <w:rsid w:val="00A954CE"/>
    <w:rsid w:val="00A95705"/>
    <w:rsid w:val="00A960B7"/>
    <w:rsid w:val="00A96423"/>
    <w:rsid w:val="00A97078"/>
    <w:rsid w:val="00AA000F"/>
    <w:rsid w:val="00AA0E28"/>
    <w:rsid w:val="00AA160A"/>
    <w:rsid w:val="00AA2876"/>
    <w:rsid w:val="00AA3088"/>
    <w:rsid w:val="00AA315E"/>
    <w:rsid w:val="00AA3B83"/>
    <w:rsid w:val="00AA47A7"/>
    <w:rsid w:val="00AA49E2"/>
    <w:rsid w:val="00AA52AB"/>
    <w:rsid w:val="00AA5597"/>
    <w:rsid w:val="00AA691A"/>
    <w:rsid w:val="00AA720D"/>
    <w:rsid w:val="00AA74B0"/>
    <w:rsid w:val="00AA769D"/>
    <w:rsid w:val="00AB00C7"/>
    <w:rsid w:val="00AB03C2"/>
    <w:rsid w:val="00AB096B"/>
    <w:rsid w:val="00AB123C"/>
    <w:rsid w:val="00AB154C"/>
    <w:rsid w:val="00AB1980"/>
    <w:rsid w:val="00AB21BB"/>
    <w:rsid w:val="00AB227F"/>
    <w:rsid w:val="00AB257E"/>
    <w:rsid w:val="00AB2764"/>
    <w:rsid w:val="00AB27D2"/>
    <w:rsid w:val="00AB2823"/>
    <w:rsid w:val="00AB427E"/>
    <w:rsid w:val="00AB42C7"/>
    <w:rsid w:val="00AB43A0"/>
    <w:rsid w:val="00AB4BF2"/>
    <w:rsid w:val="00AB4DFB"/>
    <w:rsid w:val="00AB5180"/>
    <w:rsid w:val="00AB5B64"/>
    <w:rsid w:val="00AB60EF"/>
    <w:rsid w:val="00AB6244"/>
    <w:rsid w:val="00AB6359"/>
    <w:rsid w:val="00AB6728"/>
    <w:rsid w:val="00AB69CE"/>
    <w:rsid w:val="00AB741C"/>
    <w:rsid w:val="00AB795A"/>
    <w:rsid w:val="00AB79DE"/>
    <w:rsid w:val="00AC0511"/>
    <w:rsid w:val="00AC088A"/>
    <w:rsid w:val="00AC0946"/>
    <w:rsid w:val="00AC0B68"/>
    <w:rsid w:val="00AC0FB3"/>
    <w:rsid w:val="00AC1B80"/>
    <w:rsid w:val="00AC2A80"/>
    <w:rsid w:val="00AC39BB"/>
    <w:rsid w:val="00AC4696"/>
    <w:rsid w:val="00AC5121"/>
    <w:rsid w:val="00AC55B6"/>
    <w:rsid w:val="00AC56AF"/>
    <w:rsid w:val="00AC5D24"/>
    <w:rsid w:val="00AC5E08"/>
    <w:rsid w:val="00AC7439"/>
    <w:rsid w:val="00AC76A2"/>
    <w:rsid w:val="00AC7D32"/>
    <w:rsid w:val="00AD0413"/>
    <w:rsid w:val="00AD064D"/>
    <w:rsid w:val="00AD081F"/>
    <w:rsid w:val="00AD0D3D"/>
    <w:rsid w:val="00AD155E"/>
    <w:rsid w:val="00AD1A4F"/>
    <w:rsid w:val="00AD1D72"/>
    <w:rsid w:val="00AD240E"/>
    <w:rsid w:val="00AD2AF5"/>
    <w:rsid w:val="00AD337A"/>
    <w:rsid w:val="00AD4196"/>
    <w:rsid w:val="00AD44BC"/>
    <w:rsid w:val="00AD5A3E"/>
    <w:rsid w:val="00AD5A43"/>
    <w:rsid w:val="00AD5C0D"/>
    <w:rsid w:val="00AD5F1A"/>
    <w:rsid w:val="00AD793D"/>
    <w:rsid w:val="00AD7F21"/>
    <w:rsid w:val="00AE0F31"/>
    <w:rsid w:val="00AE1233"/>
    <w:rsid w:val="00AE2386"/>
    <w:rsid w:val="00AE2D96"/>
    <w:rsid w:val="00AE3446"/>
    <w:rsid w:val="00AE37E1"/>
    <w:rsid w:val="00AE3FA3"/>
    <w:rsid w:val="00AE40B5"/>
    <w:rsid w:val="00AE4282"/>
    <w:rsid w:val="00AE42CA"/>
    <w:rsid w:val="00AE4DD3"/>
    <w:rsid w:val="00AE563B"/>
    <w:rsid w:val="00AE579A"/>
    <w:rsid w:val="00AE6519"/>
    <w:rsid w:val="00AE73CA"/>
    <w:rsid w:val="00AE7A97"/>
    <w:rsid w:val="00AE7BC5"/>
    <w:rsid w:val="00AE7D70"/>
    <w:rsid w:val="00AE7E83"/>
    <w:rsid w:val="00AF0215"/>
    <w:rsid w:val="00AF02AD"/>
    <w:rsid w:val="00AF05A4"/>
    <w:rsid w:val="00AF0825"/>
    <w:rsid w:val="00AF12EC"/>
    <w:rsid w:val="00AF171F"/>
    <w:rsid w:val="00AF19DB"/>
    <w:rsid w:val="00AF22AF"/>
    <w:rsid w:val="00AF253D"/>
    <w:rsid w:val="00AF2727"/>
    <w:rsid w:val="00AF28AC"/>
    <w:rsid w:val="00AF2C3A"/>
    <w:rsid w:val="00AF2CF4"/>
    <w:rsid w:val="00AF36C9"/>
    <w:rsid w:val="00AF44D7"/>
    <w:rsid w:val="00AF4F43"/>
    <w:rsid w:val="00AF5C62"/>
    <w:rsid w:val="00AF5CC6"/>
    <w:rsid w:val="00AF6243"/>
    <w:rsid w:val="00AF625A"/>
    <w:rsid w:val="00AF69B4"/>
    <w:rsid w:val="00AF6BC6"/>
    <w:rsid w:val="00B0019A"/>
    <w:rsid w:val="00B0087A"/>
    <w:rsid w:val="00B00E30"/>
    <w:rsid w:val="00B0113C"/>
    <w:rsid w:val="00B01310"/>
    <w:rsid w:val="00B01DDC"/>
    <w:rsid w:val="00B01F8F"/>
    <w:rsid w:val="00B022D6"/>
    <w:rsid w:val="00B02770"/>
    <w:rsid w:val="00B0343C"/>
    <w:rsid w:val="00B0392D"/>
    <w:rsid w:val="00B03983"/>
    <w:rsid w:val="00B043AE"/>
    <w:rsid w:val="00B045C6"/>
    <w:rsid w:val="00B04908"/>
    <w:rsid w:val="00B04EA0"/>
    <w:rsid w:val="00B052D3"/>
    <w:rsid w:val="00B053CC"/>
    <w:rsid w:val="00B05668"/>
    <w:rsid w:val="00B05C96"/>
    <w:rsid w:val="00B06382"/>
    <w:rsid w:val="00B07120"/>
    <w:rsid w:val="00B0721F"/>
    <w:rsid w:val="00B078E6"/>
    <w:rsid w:val="00B079DD"/>
    <w:rsid w:val="00B07B04"/>
    <w:rsid w:val="00B10229"/>
    <w:rsid w:val="00B107E5"/>
    <w:rsid w:val="00B10EEA"/>
    <w:rsid w:val="00B111BF"/>
    <w:rsid w:val="00B11C59"/>
    <w:rsid w:val="00B12410"/>
    <w:rsid w:val="00B12529"/>
    <w:rsid w:val="00B12E09"/>
    <w:rsid w:val="00B13660"/>
    <w:rsid w:val="00B13CEE"/>
    <w:rsid w:val="00B14689"/>
    <w:rsid w:val="00B151F9"/>
    <w:rsid w:val="00B155B8"/>
    <w:rsid w:val="00B159F9"/>
    <w:rsid w:val="00B15A2B"/>
    <w:rsid w:val="00B161B6"/>
    <w:rsid w:val="00B161BD"/>
    <w:rsid w:val="00B16AAF"/>
    <w:rsid w:val="00B16CE9"/>
    <w:rsid w:val="00B17687"/>
    <w:rsid w:val="00B204CB"/>
    <w:rsid w:val="00B20ADA"/>
    <w:rsid w:val="00B210DF"/>
    <w:rsid w:val="00B216E5"/>
    <w:rsid w:val="00B2199C"/>
    <w:rsid w:val="00B21BA5"/>
    <w:rsid w:val="00B21BD3"/>
    <w:rsid w:val="00B21CE4"/>
    <w:rsid w:val="00B226E1"/>
    <w:rsid w:val="00B22A79"/>
    <w:rsid w:val="00B22A99"/>
    <w:rsid w:val="00B231A3"/>
    <w:rsid w:val="00B23223"/>
    <w:rsid w:val="00B24192"/>
    <w:rsid w:val="00B24D4A"/>
    <w:rsid w:val="00B2520D"/>
    <w:rsid w:val="00B253F8"/>
    <w:rsid w:val="00B2569E"/>
    <w:rsid w:val="00B256E0"/>
    <w:rsid w:val="00B2678A"/>
    <w:rsid w:val="00B27018"/>
    <w:rsid w:val="00B271FA"/>
    <w:rsid w:val="00B27762"/>
    <w:rsid w:val="00B27930"/>
    <w:rsid w:val="00B27934"/>
    <w:rsid w:val="00B2794E"/>
    <w:rsid w:val="00B30A76"/>
    <w:rsid w:val="00B31B5B"/>
    <w:rsid w:val="00B31C70"/>
    <w:rsid w:val="00B323DB"/>
    <w:rsid w:val="00B33156"/>
    <w:rsid w:val="00B33227"/>
    <w:rsid w:val="00B3331A"/>
    <w:rsid w:val="00B33356"/>
    <w:rsid w:val="00B3337A"/>
    <w:rsid w:val="00B33755"/>
    <w:rsid w:val="00B3478A"/>
    <w:rsid w:val="00B35D11"/>
    <w:rsid w:val="00B36041"/>
    <w:rsid w:val="00B361C5"/>
    <w:rsid w:val="00B364AC"/>
    <w:rsid w:val="00B370F5"/>
    <w:rsid w:val="00B3742E"/>
    <w:rsid w:val="00B377ED"/>
    <w:rsid w:val="00B37FC3"/>
    <w:rsid w:val="00B401EE"/>
    <w:rsid w:val="00B40252"/>
    <w:rsid w:val="00B40540"/>
    <w:rsid w:val="00B4165A"/>
    <w:rsid w:val="00B4181E"/>
    <w:rsid w:val="00B41D71"/>
    <w:rsid w:val="00B41EBF"/>
    <w:rsid w:val="00B41F91"/>
    <w:rsid w:val="00B41FAA"/>
    <w:rsid w:val="00B4210F"/>
    <w:rsid w:val="00B426B2"/>
    <w:rsid w:val="00B43B2E"/>
    <w:rsid w:val="00B440A2"/>
    <w:rsid w:val="00B446E3"/>
    <w:rsid w:val="00B456D2"/>
    <w:rsid w:val="00B461FE"/>
    <w:rsid w:val="00B46DCF"/>
    <w:rsid w:val="00B46F43"/>
    <w:rsid w:val="00B47EA8"/>
    <w:rsid w:val="00B50BE7"/>
    <w:rsid w:val="00B5136C"/>
    <w:rsid w:val="00B514E4"/>
    <w:rsid w:val="00B51554"/>
    <w:rsid w:val="00B52397"/>
    <w:rsid w:val="00B52F22"/>
    <w:rsid w:val="00B53166"/>
    <w:rsid w:val="00B539EA"/>
    <w:rsid w:val="00B541C0"/>
    <w:rsid w:val="00B54288"/>
    <w:rsid w:val="00B542EA"/>
    <w:rsid w:val="00B547EB"/>
    <w:rsid w:val="00B5500B"/>
    <w:rsid w:val="00B55CE7"/>
    <w:rsid w:val="00B5637E"/>
    <w:rsid w:val="00B564EF"/>
    <w:rsid w:val="00B570E2"/>
    <w:rsid w:val="00B571C6"/>
    <w:rsid w:val="00B576AF"/>
    <w:rsid w:val="00B5774A"/>
    <w:rsid w:val="00B6025D"/>
    <w:rsid w:val="00B60B53"/>
    <w:rsid w:val="00B60E38"/>
    <w:rsid w:val="00B613C4"/>
    <w:rsid w:val="00B613F0"/>
    <w:rsid w:val="00B61757"/>
    <w:rsid w:val="00B61DCC"/>
    <w:rsid w:val="00B61DD5"/>
    <w:rsid w:val="00B61E72"/>
    <w:rsid w:val="00B62CA6"/>
    <w:rsid w:val="00B6400C"/>
    <w:rsid w:val="00B64B7C"/>
    <w:rsid w:val="00B64DAA"/>
    <w:rsid w:val="00B653DA"/>
    <w:rsid w:val="00B65431"/>
    <w:rsid w:val="00B65476"/>
    <w:rsid w:val="00B65C3B"/>
    <w:rsid w:val="00B664D0"/>
    <w:rsid w:val="00B6677B"/>
    <w:rsid w:val="00B673CE"/>
    <w:rsid w:val="00B67567"/>
    <w:rsid w:val="00B70527"/>
    <w:rsid w:val="00B70EA1"/>
    <w:rsid w:val="00B70FD9"/>
    <w:rsid w:val="00B7118D"/>
    <w:rsid w:val="00B71367"/>
    <w:rsid w:val="00B719AC"/>
    <w:rsid w:val="00B71AFE"/>
    <w:rsid w:val="00B72362"/>
    <w:rsid w:val="00B733D6"/>
    <w:rsid w:val="00B73A96"/>
    <w:rsid w:val="00B74EB2"/>
    <w:rsid w:val="00B75336"/>
    <w:rsid w:val="00B7536D"/>
    <w:rsid w:val="00B758F9"/>
    <w:rsid w:val="00B75FB5"/>
    <w:rsid w:val="00B76525"/>
    <w:rsid w:val="00B767F8"/>
    <w:rsid w:val="00B77568"/>
    <w:rsid w:val="00B7757B"/>
    <w:rsid w:val="00B77748"/>
    <w:rsid w:val="00B77E31"/>
    <w:rsid w:val="00B77F02"/>
    <w:rsid w:val="00B80174"/>
    <w:rsid w:val="00B803AE"/>
    <w:rsid w:val="00B803FF"/>
    <w:rsid w:val="00B80C92"/>
    <w:rsid w:val="00B80EB4"/>
    <w:rsid w:val="00B81547"/>
    <w:rsid w:val="00B815E1"/>
    <w:rsid w:val="00B82456"/>
    <w:rsid w:val="00B82C16"/>
    <w:rsid w:val="00B82C93"/>
    <w:rsid w:val="00B83307"/>
    <w:rsid w:val="00B838A9"/>
    <w:rsid w:val="00B83C9E"/>
    <w:rsid w:val="00B83EAB"/>
    <w:rsid w:val="00B8421D"/>
    <w:rsid w:val="00B8493C"/>
    <w:rsid w:val="00B84D34"/>
    <w:rsid w:val="00B85143"/>
    <w:rsid w:val="00B85504"/>
    <w:rsid w:val="00B8553D"/>
    <w:rsid w:val="00B859EB"/>
    <w:rsid w:val="00B86731"/>
    <w:rsid w:val="00B867CD"/>
    <w:rsid w:val="00B869F1"/>
    <w:rsid w:val="00B8710A"/>
    <w:rsid w:val="00B87458"/>
    <w:rsid w:val="00B904DF"/>
    <w:rsid w:val="00B905EF"/>
    <w:rsid w:val="00B906CE"/>
    <w:rsid w:val="00B909FD"/>
    <w:rsid w:val="00B91262"/>
    <w:rsid w:val="00B91341"/>
    <w:rsid w:val="00B91391"/>
    <w:rsid w:val="00B91FAF"/>
    <w:rsid w:val="00B92030"/>
    <w:rsid w:val="00B921EB"/>
    <w:rsid w:val="00B92446"/>
    <w:rsid w:val="00B926DF"/>
    <w:rsid w:val="00B92A9B"/>
    <w:rsid w:val="00B92B28"/>
    <w:rsid w:val="00B931CB"/>
    <w:rsid w:val="00B93392"/>
    <w:rsid w:val="00B935BD"/>
    <w:rsid w:val="00B9369B"/>
    <w:rsid w:val="00B93791"/>
    <w:rsid w:val="00B93A2A"/>
    <w:rsid w:val="00B94021"/>
    <w:rsid w:val="00B947CF"/>
    <w:rsid w:val="00B94E6E"/>
    <w:rsid w:val="00B957CF"/>
    <w:rsid w:val="00B95985"/>
    <w:rsid w:val="00B969C3"/>
    <w:rsid w:val="00B969EC"/>
    <w:rsid w:val="00BA041A"/>
    <w:rsid w:val="00BA1A8D"/>
    <w:rsid w:val="00BA2045"/>
    <w:rsid w:val="00BA207B"/>
    <w:rsid w:val="00BA23B7"/>
    <w:rsid w:val="00BA25FB"/>
    <w:rsid w:val="00BA3809"/>
    <w:rsid w:val="00BA42F1"/>
    <w:rsid w:val="00BA55AF"/>
    <w:rsid w:val="00BA7615"/>
    <w:rsid w:val="00BA764E"/>
    <w:rsid w:val="00BA7909"/>
    <w:rsid w:val="00BA7EC9"/>
    <w:rsid w:val="00BB0060"/>
    <w:rsid w:val="00BB016E"/>
    <w:rsid w:val="00BB01EE"/>
    <w:rsid w:val="00BB01FE"/>
    <w:rsid w:val="00BB06AC"/>
    <w:rsid w:val="00BB06C1"/>
    <w:rsid w:val="00BB0871"/>
    <w:rsid w:val="00BB0D8D"/>
    <w:rsid w:val="00BB19C1"/>
    <w:rsid w:val="00BB1D9C"/>
    <w:rsid w:val="00BB1E6D"/>
    <w:rsid w:val="00BB297A"/>
    <w:rsid w:val="00BB3798"/>
    <w:rsid w:val="00BB3DB3"/>
    <w:rsid w:val="00BB3EF0"/>
    <w:rsid w:val="00BB45BA"/>
    <w:rsid w:val="00BB4D5C"/>
    <w:rsid w:val="00BB5A35"/>
    <w:rsid w:val="00BB5C27"/>
    <w:rsid w:val="00BB644C"/>
    <w:rsid w:val="00BB6712"/>
    <w:rsid w:val="00BB6A50"/>
    <w:rsid w:val="00BB7AC2"/>
    <w:rsid w:val="00BC0C95"/>
    <w:rsid w:val="00BC1442"/>
    <w:rsid w:val="00BC1566"/>
    <w:rsid w:val="00BC17B1"/>
    <w:rsid w:val="00BC1E8E"/>
    <w:rsid w:val="00BC1EC8"/>
    <w:rsid w:val="00BC201F"/>
    <w:rsid w:val="00BC232E"/>
    <w:rsid w:val="00BC27B9"/>
    <w:rsid w:val="00BC291F"/>
    <w:rsid w:val="00BC2D1D"/>
    <w:rsid w:val="00BC3FEA"/>
    <w:rsid w:val="00BC422C"/>
    <w:rsid w:val="00BC4961"/>
    <w:rsid w:val="00BC49AD"/>
    <w:rsid w:val="00BC4EC1"/>
    <w:rsid w:val="00BC5551"/>
    <w:rsid w:val="00BC6699"/>
    <w:rsid w:val="00BC6983"/>
    <w:rsid w:val="00BC6CE0"/>
    <w:rsid w:val="00BC71CA"/>
    <w:rsid w:val="00BC7651"/>
    <w:rsid w:val="00BD0830"/>
    <w:rsid w:val="00BD08FC"/>
    <w:rsid w:val="00BD0E40"/>
    <w:rsid w:val="00BD0F33"/>
    <w:rsid w:val="00BD16AD"/>
    <w:rsid w:val="00BD1789"/>
    <w:rsid w:val="00BD24EC"/>
    <w:rsid w:val="00BD2639"/>
    <w:rsid w:val="00BD27B1"/>
    <w:rsid w:val="00BD2F04"/>
    <w:rsid w:val="00BD3025"/>
    <w:rsid w:val="00BD419D"/>
    <w:rsid w:val="00BD4279"/>
    <w:rsid w:val="00BD5055"/>
    <w:rsid w:val="00BD514C"/>
    <w:rsid w:val="00BD744E"/>
    <w:rsid w:val="00BE046A"/>
    <w:rsid w:val="00BE1459"/>
    <w:rsid w:val="00BE155F"/>
    <w:rsid w:val="00BE195E"/>
    <w:rsid w:val="00BE2CD6"/>
    <w:rsid w:val="00BE3487"/>
    <w:rsid w:val="00BE3A30"/>
    <w:rsid w:val="00BE3C32"/>
    <w:rsid w:val="00BE3F7E"/>
    <w:rsid w:val="00BE435C"/>
    <w:rsid w:val="00BE54D6"/>
    <w:rsid w:val="00BE599D"/>
    <w:rsid w:val="00BE6351"/>
    <w:rsid w:val="00BE6806"/>
    <w:rsid w:val="00BE6C70"/>
    <w:rsid w:val="00BF01CD"/>
    <w:rsid w:val="00BF072D"/>
    <w:rsid w:val="00BF3157"/>
    <w:rsid w:val="00BF3822"/>
    <w:rsid w:val="00BF3982"/>
    <w:rsid w:val="00BF3B4A"/>
    <w:rsid w:val="00BF3C8E"/>
    <w:rsid w:val="00BF4370"/>
    <w:rsid w:val="00BF4542"/>
    <w:rsid w:val="00BF4AB1"/>
    <w:rsid w:val="00BF51E4"/>
    <w:rsid w:val="00BF56DC"/>
    <w:rsid w:val="00BF59B8"/>
    <w:rsid w:val="00BF6171"/>
    <w:rsid w:val="00BF6A3A"/>
    <w:rsid w:val="00BF6B11"/>
    <w:rsid w:val="00BF6BE8"/>
    <w:rsid w:val="00BF7D5E"/>
    <w:rsid w:val="00C00474"/>
    <w:rsid w:val="00C00869"/>
    <w:rsid w:val="00C00925"/>
    <w:rsid w:val="00C017CB"/>
    <w:rsid w:val="00C01EA2"/>
    <w:rsid w:val="00C023EA"/>
    <w:rsid w:val="00C025BA"/>
    <w:rsid w:val="00C02859"/>
    <w:rsid w:val="00C02EF1"/>
    <w:rsid w:val="00C0336A"/>
    <w:rsid w:val="00C036FF"/>
    <w:rsid w:val="00C03712"/>
    <w:rsid w:val="00C03770"/>
    <w:rsid w:val="00C0428D"/>
    <w:rsid w:val="00C04598"/>
    <w:rsid w:val="00C047A5"/>
    <w:rsid w:val="00C04C87"/>
    <w:rsid w:val="00C04FB8"/>
    <w:rsid w:val="00C05B34"/>
    <w:rsid w:val="00C06678"/>
    <w:rsid w:val="00C068C4"/>
    <w:rsid w:val="00C070BC"/>
    <w:rsid w:val="00C0789E"/>
    <w:rsid w:val="00C07BA8"/>
    <w:rsid w:val="00C07BD6"/>
    <w:rsid w:val="00C07CF6"/>
    <w:rsid w:val="00C07DBB"/>
    <w:rsid w:val="00C07F84"/>
    <w:rsid w:val="00C106AD"/>
    <w:rsid w:val="00C10B9A"/>
    <w:rsid w:val="00C1104D"/>
    <w:rsid w:val="00C11213"/>
    <w:rsid w:val="00C11793"/>
    <w:rsid w:val="00C11C9F"/>
    <w:rsid w:val="00C11E98"/>
    <w:rsid w:val="00C11ECD"/>
    <w:rsid w:val="00C120E1"/>
    <w:rsid w:val="00C124F5"/>
    <w:rsid w:val="00C12AB3"/>
    <w:rsid w:val="00C133FE"/>
    <w:rsid w:val="00C1498B"/>
    <w:rsid w:val="00C149A8"/>
    <w:rsid w:val="00C14C42"/>
    <w:rsid w:val="00C14C48"/>
    <w:rsid w:val="00C156D0"/>
    <w:rsid w:val="00C16022"/>
    <w:rsid w:val="00C16706"/>
    <w:rsid w:val="00C167D0"/>
    <w:rsid w:val="00C16D0F"/>
    <w:rsid w:val="00C17436"/>
    <w:rsid w:val="00C17584"/>
    <w:rsid w:val="00C1791E"/>
    <w:rsid w:val="00C17B99"/>
    <w:rsid w:val="00C17DFE"/>
    <w:rsid w:val="00C20714"/>
    <w:rsid w:val="00C20792"/>
    <w:rsid w:val="00C20843"/>
    <w:rsid w:val="00C2152E"/>
    <w:rsid w:val="00C21768"/>
    <w:rsid w:val="00C21E59"/>
    <w:rsid w:val="00C21EB1"/>
    <w:rsid w:val="00C2253C"/>
    <w:rsid w:val="00C22DE6"/>
    <w:rsid w:val="00C23372"/>
    <w:rsid w:val="00C238C5"/>
    <w:rsid w:val="00C23AA7"/>
    <w:rsid w:val="00C23EB6"/>
    <w:rsid w:val="00C24CD9"/>
    <w:rsid w:val="00C2512B"/>
    <w:rsid w:val="00C257AA"/>
    <w:rsid w:val="00C27671"/>
    <w:rsid w:val="00C27A18"/>
    <w:rsid w:val="00C30618"/>
    <w:rsid w:val="00C30633"/>
    <w:rsid w:val="00C30BA4"/>
    <w:rsid w:val="00C31992"/>
    <w:rsid w:val="00C31E35"/>
    <w:rsid w:val="00C3212F"/>
    <w:rsid w:val="00C32E8D"/>
    <w:rsid w:val="00C3326F"/>
    <w:rsid w:val="00C33371"/>
    <w:rsid w:val="00C336DF"/>
    <w:rsid w:val="00C33A6C"/>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9B8"/>
    <w:rsid w:val="00C43D28"/>
    <w:rsid w:val="00C43FF1"/>
    <w:rsid w:val="00C456D0"/>
    <w:rsid w:val="00C45BFE"/>
    <w:rsid w:val="00C46B2C"/>
    <w:rsid w:val="00C46E74"/>
    <w:rsid w:val="00C472CA"/>
    <w:rsid w:val="00C47504"/>
    <w:rsid w:val="00C47CC7"/>
    <w:rsid w:val="00C50314"/>
    <w:rsid w:val="00C503AD"/>
    <w:rsid w:val="00C504DD"/>
    <w:rsid w:val="00C5054C"/>
    <w:rsid w:val="00C506A1"/>
    <w:rsid w:val="00C50868"/>
    <w:rsid w:val="00C50AEF"/>
    <w:rsid w:val="00C50CA7"/>
    <w:rsid w:val="00C51932"/>
    <w:rsid w:val="00C51F06"/>
    <w:rsid w:val="00C5258D"/>
    <w:rsid w:val="00C53175"/>
    <w:rsid w:val="00C53DA8"/>
    <w:rsid w:val="00C53E93"/>
    <w:rsid w:val="00C546B4"/>
    <w:rsid w:val="00C546B5"/>
    <w:rsid w:val="00C54988"/>
    <w:rsid w:val="00C54DC9"/>
    <w:rsid w:val="00C55774"/>
    <w:rsid w:val="00C55C32"/>
    <w:rsid w:val="00C55D59"/>
    <w:rsid w:val="00C5614B"/>
    <w:rsid w:val="00C564F5"/>
    <w:rsid w:val="00C56DD8"/>
    <w:rsid w:val="00C570E2"/>
    <w:rsid w:val="00C573D6"/>
    <w:rsid w:val="00C606A3"/>
    <w:rsid w:val="00C60994"/>
    <w:rsid w:val="00C60A25"/>
    <w:rsid w:val="00C61426"/>
    <w:rsid w:val="00C618D1"/>
    <w:rsid w:val="00C618FE"/>
    <w:rsid w:val="00C61AF3"/>
    <w:rsid w:val="00C626FF"/>
    <w:rsid w:val="00C62E06"/>
    <w:rsid w:val="00C632EB"/>
    <w:rsid w:val="00C63DE7"/>
    <w:rsid w:val="00C641E1"/>
    <w:rsid w:val="00C642F4"/>
    <w:rsid w:val="00C64370"/>
    <w:rsid w:val="00C64921"/>
    <w:rsid w:val="00C65EC3"/>
    <w:rsid w:val="00C66105"/>
    <w:rsid w:val="00C6623A"/>
    <w:rsid w:val="00C66720"/>
    <w:rsid w:val="00C67108"/>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3F34"/>
    <w:rsid w:val="00C75873"/>
    <w:rsid w:val="00C7595F"/>
    <w:rsid w:val="00C75A4E"/>
    <w:rsid w:val="00C75EB2"/>
    <w:rsid w:val="00C75F2A"/>
    <w:rsid w:val="00C76110"/>
    <w:rsid w:val="00C77A2B"/>
    <w:rsid w:val="00C809D0"/>
    <w:rsid w:val="00C80E89"/>
    <w:rsid w:val="00C811CF"/>
    <w:rsid w:val="00C8198D"/>
    <w:rsid w:val="00C82FAE"/>
    <w:rsid w:val="00C82FDA"/>
    <w:rsid w:val="00C8348C"/>
    <w:rsid w:val="00C83A69"/>
    <w:rsid w:val="00C83B65"/>
    <w:rsid w:val="00C840B7"/>
    <w:rsid w:val="00C841BC"/>
    <w:rsid w:val="00C84981"/>
    <w:rsid w:val="00C86226"/>
    <w:rsid w:val="00C864A3"/>
    <w:rsid w:val="00C87303"/>
    <w:rsid w:val="00C87BE2"/>
    <w:rsid w:val="00C87F7C"/>
    <w:rsid w:val="00C907C5"/>
    <w:rsid w:val="00C90D92"/>
    <w:rsid w:val="00C90ED0"/>
    <w:rsid w:val="00C91036"/>
    <w:rsid w:val="00C911BD"/>
    <w:rsid w:val="00C91547"/>
    <w:rsid w:val="00C915E6"/>
    <w:rsid w:val="00C91A67"/>
    <w:rsid w:val="00C91B53"/>
    <w:rsid w:val="00C933E4"/>
    <w:rsid w:val="00C93666"/>
    <w:rsid w:val="00C93753"/>
    <w:rsid w:val="00C937B9"/>
    <w:rsid w:val="00C93906"/>
    <w:rsid w:val="00C93A07"/>
    <w:rsid w:val="00C93E0D"/>
    <w:rsid w:val="00C93FE0"/>
    <w:rsid w:val="00C9426D"/>
    <w:rsid w:val="00C9468C"/>
    <w:rsid w:val="00C94AEB"/>
    <w:rsid w:val="00C956EB"/>
    <w:rsid w:val="00C95ED2"/>
    <w:rsid w:val="00C9627D"/>
    <w:rsid w:val="00C96309"/>
    <w:rsid w:val="00C9702E"/>
    <w:rsid w:val="00C9741C"/>
    <w:rsid w:val="00C978F9"/>
    <w:rsid w:val="00C97A74"/>
    <w:rsid w:val="00C97E48"/>
    <w:rsid w:val="00CA065B"/>
    <w:rsid w:val="00CA1DC7"/>
    <w:rsid w:val="00CA1FC5"/>
    <w:rsid w:val="00CA2330"/>
    <w:rsid w:val="00CA27B4"/>
    <w:rsid w:val="00CA2AA2"/>
    <w:rsid w:val="00CA2F96"/>
    <w:rsid w:val="00CA319D"/>
    <w:rsid w:val="00CA5428"/>
    <w:rsid w:val="00CA5E09"/>
    <w:rsid w:val="00CA5F0C"/>
    <w:rsid w:val="00CA6B2C"/>
    <w:rsid w:val="00CA70E3"/>
    <w:rsid w:val="00CA7675"/>
    <w:rsid w:val="00CB05A0"/>
    <w:rsid w:val="00CB081B"/>
    <w:rsid w:val="00CB1603"/>
    <w:rsid w:val="00CB1F4D"/>
    <w:rsid w:val="00CB213B"/>
    <w:rsid w:val="00CB2263"/>
    <w:rsid w:val="00CB2503"/>
    <w:rsid w:val="00CB2B97"/>
    <w:rsid w:val="00CB2E07"/>
    <w:rsid w:val="00CB2F7C"/>
    <w:rsid w:val="00CB3A23"/>
    <w:rsid w:val="00CB47F3"/>
    <w:rsid w:val="00CB4CB3"/>
    <w:rsid w:val="00CB5C19"/>
    <w:rsid w:val="00CB60DC"/>
    <w:rsid w:val="00CB64A1"/>
    <w:rsid w:val="00CB6782"/>
    <w:rsid w:val="00CB6C06"/>
    <w:rsid w:val="00CB6E20"/>
    <w:rsid w:val="00CB7335"/>
    <w:rsid w:val="00CB765A"/>
    <w:rsid w:val="00CB774D"/>
    <w:rsid w:val="00CB795F"/>
    <w:rsid w:val="00CB7F59"/>
    <w:rsid w:val="00CC1410"/>
    <w:rsid w:val="00CC1778"/>
    <w:rsid w:val="00CC1EFF"/>
    <w:rsid w:val="00CC22C3"/>
    <w:rsid w:val="00CC2BDF"/>
    <w:rsid w:val="00CC2E6E"/>
    <w:rsid w:val="00CC3166"/>
    <w:rsid w:val="00CC379D"/>
    <w:rsid w:val="00CC3C6A"/>
    <w:rsid w:val="00CC3E39"/>
    <w:rsid w:val="00CC4206"/>
    <w:rsid w:val="00CC45B2"/>
    <w:rsid w:val="00CC48C4"/>
    <w:rsid w:val="00CC4B27"/>
    <w:rsid w:val="00CC5005"/>
    <w:rsid w:val="00CC595A"/>
    <w:rsid w:val="00CC6A25"/>
    <w:rsid w:val="00CC6BDE"/>
    <w:rsid w:val="00CC6FFB"/>
    <w:rsid w:val="00CC7595"/>
    <w:rsid w:val="00CC7728"/>
    <w:rsid w:val="00CD0664"/>
    <w:rsid w:val="00CD0BAD"/>
    <w:rsid w:val="00CD0D47"/>
    <w:rsid w:val="00CD0D5C"/>
    <w:rsid w:val="00CD0D8D"/>
    <w:rsid w:val="00CD0E82"/>
    <w:rsid w:val="00CD0FCE"/>
    <w:rsid w:val="00CD206C"/>
    <w:rsid w:val="00CD27B0"/>
    <w:rsid w:val="00CD2B80"/>
    <w:rsid w:val="00CD322B"/>
    <w:rsid w:val="00CD357E"/>
    <w:rsid w:val="00CD35F1"/>
    <w:rsid w:val="00CD35FF"/>
    <w:rsid w:val="00CD391D"/>
    <w:rsid w:val="00CD3A71"/>
    <w:rsid w:val="00CD3E87"/>
    <w:rsid w:val="00CD45F0"/>
    <w:rsid w:val="00CD5064"/>
    <w:rsid w:val="00CD5C30"/>
    <w:rsid w:val="00CD62CD"/>
    <w:rsid w:val="00CD74A3"/>
    <w:rsid w:val="00CD7919"/>
    <w:rsid w:val="00CE0648"/>
    <w:rsid w:val="00CE0784"/>
    <w:rsid w:val="00CE0DB5"/>
    <w:rsid w:val="00CE17B7"/>
    <w:rsid w:val="00CE211D"/>
    <w:rsid w:val="00CE2B6B"/>
    <w:rsid w:val="00CE2F39"/>
    <w:rsid w:val="00CE330A"/>
    <w:rsid w:val="00CE36DE"/>
    <w:rsid w:val="00CE44B7"/>
    <w:rsid w:val="00CE4E62"/>
    <w:rsid w:val="00CE5718"/>
    <w:rsid w:val="00CE589C"/>
    <w:rsid w:val="00CE5E93"/>
    <w:rsid w:val="00CE6239"/>
    <w:rsid w:val="00CE67FF"/>
    <w:rsid w:val="00CE6F2C"/>
    <w:rsid w:val="00CE6F5D"/>
    <w:rsid w:val="00CE76C3"/>
    <w:rsid w:val="00CE7A38"/>
    <w:rsid w:val="00CE7BD8"/>
    <w:rsid w:val="00CF04D4"/>
    <w:rsid w:val="00CF07DF"/>
    <w:rsid w:val="00CF0905"/>
    <w:rsid w:val="00CF0A26"/>
    <w:rsid w:val="00CF0D00"/>
    <w:rsid w:val="00CF0E60"/>
    <w:rsid w:val="00CF16DE"/>
    <w:rsid w:val="00CF177E"/>
    <w:rsid w:val="00CF1BB2"/>
    <w:rsid w:val="00CF1D5A"/>
    <w:rsid w:val="00CF1ECE"/>
    <w:rsid w:val="00CF23C6"/>
    <w:rsid w:val="00CF24C3"/>
    <w:rsid w:val="00CF2866"/>
    <w:rsid w:val="00CF2E2D"/>
    <w:rsid w:val="00CF2E30"/>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093"/>
    <w:rsid w:val="00D03D8C"/>
    <w:rsid w:val="00D03E62"/>
    <w:rsid w:val="00D04722"/>
    <w:rsid w:val="00D04A5D"/>
    <w:rsid w:val="00D04C72"/>
    <w:rsid w:val="00D055D9"/>
    <w:rsid w:val="00D062CD"/>
    <w:rsid w:val="00D064F8"/>
    <w:rsid w:val="00D06CBA"/>
    <w:rsid w:val="00D07383"/>
    <w:rsid w:val="00D07C17"/>
    <w:rsid w:val="00D07F25"/>
    <w:rsid w:val="00D10575"/>
    <w:rsid w:val="00D10BD7"/>
    <w:rsid w:val="00D11304"/>
    <w:rsid w:val="00D11F71"/>
    <w:rsid w:val="00D122F2"/>
    <w:rsid w:val="00D12712"/>
    <w:rsid w:val="00D13244"/>
    <w:rsid w:val="00D132D8"/>
    <w:rsid w:val="00D1350B"/>
    <w:rsid w:val="00D13ACD"/>
    <w:rsid w:val="00D13D27"/>
    <w:rsid w:val="00D14196"/>
    <w:rsid w:val="00D14532"/>
    <w:rsid w:val="00D1464A"/>
    <w:rsid w:val="00D14D83"/>
    <w:rsid w:val="00D157A7"/>
    <w:rsid w:val="00D16AAC"/>
    <w:rsid w:val="00D16B07"/>
    <w:rsid w:val="00D16ECB"/>
    <w:rsid w:val="00D178D7"/>
    <w:rsid w:val="00D17B0C"/>
    <w:rsid w:val="00D17E28"/>
    <w:rsid w:val="00D21BC6"/>
    <w:rsid w:val="00D22496"/>
    <w:rsid w:val="00D2264C"/>
    <w:rsid w:val="00D2288F"/>
    <w:rsid w:val="00D22DFD"/>
    <w:rsid w:val="00D230AE"/>
    <w:rsid w:val="00D25318"/>
    <w:rsid w:val="00D25899"/>
    <w:rsid w:val="00D25DCB"/>
    <w:rsid w:val="00D26604"/>
    <w:rsid w:val="00D273EF"/>
    <w:rsid w:val="00D300E7"/>
    <w:rsid w:val="00D30204"/>
    <w:rsid w:val="00D30263"/>
    <w:rsid w:val="00D30CEF"/>
    <w:rsid w:val="00D30D60"/>
    <w:rsid w:val="00D30ED3"/>
    <w:rsid w:val="00D31202"/>
    <w:rsid w:val="00D31E80"/>
    <w:rsid w:val="00D32379"/>
    <w:rsid w:val="00D33219"/>
    <w:rsid w:val="00D3389F"/>
    <w:rsid w:val="00D338C3"/>
    <w:rsid w:val="00D33CD2"/>
    <w:rsid w:val="00D33D74"/>
    <w:rsid w:val="00D34BA3"/>
    <w:rsid w:val="00D35011"/>
    <w:rsid w:val="00D35B14"/>
    <w:rsid w:val="00D35B3A"/>
    <w:rsid w:val="00D35B65"/>
    <w:rsid w:val="00D35C37"/>
    <w:rsid w:val="00D3708D"/>
    <w:rsid w:val="00D37904"/>
    <w:rsid w:val="00D37CC4"/>
    <w:rsid w:val="00D37D6A"/>
    <w:rsid w:val="00D37FAD"/>
    <w:rsid w:val="00D40F9F"/>
    <w:rsid w:val="00D4142E"/>
    <w:rsid w:val="00D42B43"/>
    <w:rsid w:val="00D42BB5"/>
    <w:rsid w:val="00D43224"/>
    <w:rsid w:val="00D43229"/>
    <w:rsid w:val="00D43448"/>
    <w:rsid w:val="00D43CAA"/>
    <w:rsid w:val="00D43CC9"/>
    <w:rsid w:val="00D440BB"/>
    <w:rsid w:val="00D4446B"/>
    <w:rsid w:val="00D444F6"/>
    <w:rsid w:val="00D44D2B"/>
    <w:rsid w:val="00D45EEC"/>
    <w:rsid w:val="00D460E7"/>
    <w:rsid w:val="00D462BC"/>
    <w:rsid w:val="00D4632F"/>
    <w:rsid w:val="00D46AFF"/>
    <w:rsid w:val="00D46D66"/>
    <w:rsid w:val="00D474D7"/>
    <w:rsid w:val="00D50342"/>
    <w:rsid w:val="00D509B2"/>
    <w:rsid w:val="00D50E07"/>
    <w:rsid w:val="00D50EEF"/>
    <w:rsid w:val="00D51677"/>
    <w:rsid w:val="00D5186B"/>
    <w:rsid w:val="00D5191E"/>
    <w:rsid w:val="00D51BF1"/>
    <w:rsid w:val="00D51D40"/>
    <w:rsid w:val="00D52B59"/>
    <w:rsid w:val="00D530C0"/>
    <w:rsid w:val="00D53624"/>
    <w:rsid w:val="00D5366E"/>
    <w:rsid w:val="00D53766"/>
    <w:rsid w:val="00D53EAE"/>
    <w:rsid w:val="00D542FC"/>
    <w:rsid w:val="00D543BD"/>
    <w:rsid w:val="00D549DA"/>
    <w:rsid w:val="00D54C18"/>
    <w:rsid w:val="00D55160"/>
    <w:rsid w:val="00D553CB"/>
    <w:rsid w:val="00D555A5"/>
    <w:rsid w:val="00D55F2D"/>
    <w:rsid w:val="00D5715C"/>
    <w:rsid w:val="00D574B3"/>
    <w:rsid w:val="00D60725"/>
    <w:rsid w:val="00D611FC"/>
    <w:rsid w:val="00D62016"/>
    <w:rsid w:val="00D6248D"/>
    <w:rsid w:val="00D6261D"/>
    <w:rsid w:val="00D62D27"/>
    <w:rsid w:val="00D63CFA"/>
    <w:rsid w:val="00D63E11"/>
    <w:rsid w:val="00D65A54"/>
    <w:rsid w:val="00D65A5F"/>
    <w:rsid w:val="00D660F5"/>
    <w:rsid w:val="00D66293"/>
    <w:rsid w:val="00D6656A"/>
    <w:rsid w:val="00D6687B"/>
    <w:rsid w:val="00D66B7F"/>
    <w:rsid w:val="00D66D1C"/>
    <w:rsid w:val="00D67965"/>
    <w:rsid w:val="00D70481"/>
    <w:rsid w:val="00D70850"/>
    <w:rsid w:val="00D709A1"/>
    <w:rsid w:val="00D70A6E"/>
    <w:rsid w:val="00D70BB5"/>
    <w:rsid w:val="00D71645"/>
    <w:rsid w:val="00D71BAB"/>
    <w:rsid w:val="00D71CD5"/>
    <w:rsid w:val="00D71D09"/>
    <w:rsid w:val="00D726C7"/>
    <w:rsid w:val="00D72903"/>
    <w:rsid w:val="00D7336E"/>
    <w:rsid w:val="00D7369E"/>
    <w:rsid w:val="00D73875"/>
    <w:rsid w:val="00D738BB"/>
    <w:rsid w:val="00D73C1E"/>
    <w:rsid w:val="00D74132"/>
    <w:rsid w:val="00D74654"/>
    <w:rsid w:val="00D74AF2"/>
    <w:rsid w:val="00D76461"/>
    <w:rsid w:val="00D76F8F"/>
    <w:rsid w:val="00D771DC"/>
    <w:rsid w:val="00D77397"/>
    <w:rsid w:val="00D80D74"/>
    <w:rsid w:val="00D8217E"/>
    <w:rsid w:val="00D82287"/>
    <w:rsid w:val="00D83365"/>
    <w:rsid w:val="00D83B52"/>
    <w:rsid w:val="00D84015"/>
    <w:rsid w:val="00D845F4"/>
    <w:rsid w:val="00D84907"/>
    <w:rsid w:val="00D84B47"/>
    <w:rsid w:val="00D85B02"/>
    <w:rsid w:val="00D85BFD"/>
    <w:rsid w:val="00D85CF6"/>
    <w:rsid w:val="00D8622A"/>
    <w:rsid w:val="00D86595"/>
    <w:rsid w:val="00D86C21"/>
    <w:rsid w:val="00D87AAA"/>
    <w:rsid w:val="00D87F3B"/>
    <w:rsid w:val="00D902F9"/>
    <w:rsid w:val="00D9056B"/>
    <w:rsid w:val="00D907C2"/>
    <w:rsid w:val="00D90A9C"/>
    <w:rsid w:val="00D90D98"/>
    <w:rsid w:val="00D91271"/>
    <w:rsid w:val="00D914BB"/>
    <w:rsid w:val="00D91656"/>
    <w:rsid w:val="00D91760"/>
    <w:rsid w:val="00D91897"/>
    <w:rsid w:val="00D92237"/>
    <w:rsid w:val="00D92CCD"/>
    <w:rsid w:val="00D92EDA"/>
    <w:rsid w:val="00D93456"/>
    <w:rsid w:val="00D93D7E"/>
    <w:rsid w:val="00D93F25"/>
    <w:rsid w:val="00D944CB"/>
    <w:rsid w:val="00D949EE"/>
    <w:rsid w:val="00D94A52"/>
    <w:rsid w:val="00D94B8A"/>
    <w:rsid w:val="00D9516F"/>
    <w:rsid w:val="00D95598"/>
    <w:rsid w:val="00D9590E"/>
    <w:rsid w:val="00D95EB6"/>
    <w:rsid w:val="00D95EF3"/>
    <w:rsid w:val="00D96122"/>
    <w:rsid w:val="00D96B56"/>
    <w:rsid w:val="00D96C49"/>
    <w:rsid w:val="00D96D44"/>
    <w:rsid w:val="00D97BA4"/>
    <w:rsid w:val="00DA00F6"/>
    <w:rsid w:val="00DA1D1F"/>
    <w:rsid w:val="00DA2374"/>
    <w:rsid w:val="00DA242A"/>
    <w:rsid w:val="00DA2BAC"/>
    <w:rsid w:val="00DA3402"/>
    <w:rsid w:val="00DA3C6D"/>
    <w:rsid w:val="00DA4608"/>
    <w:rsid w:val="00DA4747"/>
    <w:rsid w:val="00DA599D"/>
    <w:rsid w:val="00DA5BA7"/>
    <w:rsid w:val="00DA5E8D"/>
    <w:rsid w:val="00DA5EE6"/>
    <w:rsid w:val="00DA5F82"/>
    <w:rsid w:val="00DA62FE"/>
    <w:rsid w:val="00DA6352"/>
    <w:rsid w:val="00DA6E71"/>
    <w:rsid w:val="00DA78E3"/>
    <w:rsid w:val="00DB04EA"/>
    <w:rsid w:val="00DB0CAB"/>
    <w:rsid w:val="00DB10E7"/>
    <w:rsid w:val="00DB147C"/>
    <w:rsid w:val="00DB1ED1"/>
    <w:rsid w:val="00DB2E60"/>
    <w:rsid w:val="00DB2EB0"/>
    <w:rsid w:val="00DB3709"/>
    <w:rsid w:val="00DB39F5"/>
    <w:rsid w:val="00DB4B32"/>
    <w:rsid w:val="00DB5DF4"/>
    <w:rsid w:val="00DB5DF5"/>
    <w:rsid w:val="00DB6207"/>
    <w:rsid w:val="00DB71BC"/>
    <w:rsid w:val="00DB7452"/>
    <w:rsid w:val="00DC07FB"/>
    <w:rsid w:val="00DC16E5"/>
    <w:rsid w:val="00DC1802"/>
    <w:rsid w:val="00DC1E95"/>
    <w:rsid w:val="00DC2762"/>
    <w:rsid w:val="00DC2B75"/>
    <w:rsid w:val="00DC2DF0"/>
    <w:rsid w:val="00DC341A"/>
    <w:rsid w:val="00DC359B"/>
    <w:rsid w:val="00DC3AA3"/>
    <w:rsid w:val="00DC4053"/>
    <w:rsid w:val="00DC49E4"/>
    <w:rsid w:val="00DC5C15"/>
    <w:rsid w:val="00DC5E02"/>
    <w:rsid w:val="00DC62AC"/>
    <w:rsid w:val="00DC66D9"/>
    <w:rsid w:val="00DC6850"/>
    <w:rsid w:val="00DC6CA7"/>
    <w:rsid w:val="00DC773D"/>
    <w:rsid w:val="00DC7A2C"/>
    <w:rsid w:val="00DC7F97"/>
    <w:rsid w:val="00DD02A8"/>
    <w:rsid w:val="00DD03E3"/>
    <w:rsid w:val="00DD0BFB"/>
    <w:rsid w:val="00DD0F80"/>
    <w:rsid w:val="00DD1195"/>
    <w:rsid w:val="00DD169B"/>
    <w:rsid w:val="00DD2DCE"/>
    <w:rsid w:val="00DD2F68"/>
    <w:rsid w:val="00DD3376"/>
    <w:rsid w:val="00DD464B"/>
    <w:rsid w:val="00DD53DF"/>
    <w:rsid w:val="00DD6CA7"/>
    <w:rsid w:val="00DD7CD9"/>
    <w:rsid w:val="00DE062D"/>
    <w:rsid w:val="00DE08AD"/>
    <w:rsid w:val="00DE0D3C"/>
    <w:rsid w:val="00DE1297"/>
    <w:rsid w:val="00DE13C3"/>
    <w:rsid w:val="00DE1A58"/>
    <w:rsid w:val="00DE1BBC"/>
    <w:rsid w:val="00DE1C34"/>
    <w:rsid w:val="00DE1F1B"/>
    <w:rsid w:val="00DE2B49"/>
    <w:rsid w:val="00DE2D45"/>
    <w:rsid w:val="00DE393A"/>
    <w:rsid w:val="00DE4059"/>
    <w:rsid w:val="00DE41A3"/>
    <w:rsid w:val="00DE4475"/>
    <w:rsid w:val="00DE47B5"/>
    <w:rsid w:val="00DE48B9"/>
    <w:rsid w:val="00DE4997"/>
    <w:rsid w:val="00DE67FC"/>
    <w:rsid w:val="00DE6CAE"/>
    <w:rsid w:val="00DE7B2B"/>
    <w:rsid w:val="00DE7B2F"/>
    <w:rsid w:val="00DF094C"/>
    <w:rsid w:val="00DF113D"/>
    <w:rsid w:val="00DF1422"/>
    <w:rsid w:val="00DF1904"/>
    <w:rsid w:val="00DF215F"/>
    <w:rsid w:val="00DF21EC"/>
    <w:rsid w:val="00DF297A"/>
    <w:rsid w:val="00DF2A27"/>
    <w:rsid w:val="00DF2F8B"/>
    <w:rsid w:val="00DF33B8"/>
    <w:rsid w:val="00DF3477"/>
    <w:rsid w:val="00DF3635"/>
    <w:rsid w:val="00DF39FB"/>
    <w:rsid w:val="00DF4086"/>
    <w:rsid w:val="00DF49D6"/>
    <w:rsid w:val="00DF4B39"/>
    <w:rsid w:val="00DF4E41"/>
    <w:rsid w:val="00DF5631"/>
    <w:rsid w:val="00DF60EC"/>
    <w:rsid w:val="00DF6346"/>
    <w:rsid w:val="00DF6CC9"/>
    <w:rsid w:val="00DF6E23"/>
    <w:rsid w:val="00DF73D7"/>
    <w:rsid w:val="00E0018E"/>
    <w:rsid w:val="00E0089B"/>
    <w:rsid w:val="00E0159A"/>
    <w:rsid w:val="00E01881"/>
    <w:rsid w:val="00E0281B"/>
    <w:rsid w:val="00E02FD3"/>
    <w:rsid w:val="00E0301F"/>
    <w:rsid w:val="00E03741"/>
    <w:rsid w:val="00E03F27"/>
    <w:rsid w:val="00E043DB"/>
    <w:rsid w:val="00E04F24"/>
    <w:rsid w:val="00E0629E"/>
    <w:rsid w:val="00E064D2"/>
    <w:rsid w:val="00E0732B"/>
    <w:rsid w:val="00E0771F"/>
    <w:rsid w:val="00E07722"/>
    <w:rsid w:val="00E078C2"/>
    <w:rsid w:val="00E07BF2"/>
    <w:rsid w:val="00E07D05"/>
    <w:rsid w:val="00E10338"/>
    <w:rsid w:val="00E10576"/>
    <w:rsid w:val="00E1080A"/>
    <w:rsid w:val="00E10DB0"/>
    <w:rsid w:val="00E11047"/>
    <w:rsid w:val="00E114E7"/>
    <w:rsid w:val="00E11641"/>
    <w:rsid w:val="00E122DF"/>
    <w:rsid w:val="00E12826"/>
    <w:rsid w:val="00E12C06"/>
    <w:rsid w:val="00E15A03"/>
    <w:rsid w:val="00E15C00"/>
    <w:rsid w:val="00E1610F"/>
    <w:rsid w:val="00E16214"/>
    <w:rsid w:val="00E1657E"/>
    <w:rsid w:val="00E16A92"/>
    <w:rsid w:val="00E1728B"/>
    <w:rsid w:val="00E174EC"/>
    <w:rsid w:val="00E17756"/>
    <w:rsid w:val="00E17B3E"/>
    <w:rsid w:val="00E204E3"/>
    <w:rsid w:val="00E20B01"/>
    <w:rsid w:val="00E2189D"/>
    <w:rsid w:val="00E21C24"/>
    <w:rsid w:val="00E22193"/>
    <w:rsid w:val="00E23707"/>
    <w:rsid w:val="00E23EEE"/>
    <w:rsid w:val="00E243B1"/>
    <w:rsid w:val="00E24775"/>
    <w:rsid w:val="00E25B93"/>
    <w:rsid w:val="00E25D7B"/>
    <w:rsid w:val="00E26462"/>
    <w:rsid w:val="00E26785"/>
    <w:rsid w:val="00E26C5A"/>
    <w:rsid w:val="00E27083"/>
    <w:rsid w:val="00E271C8"/>
    <w:rsid w:val="00E273E2"/>
    <w:rsid w:val="00E30D55"/>
    <w:rsid w:val="00E3194F"/>
    <w:rsid w:val="00E31A72"/>
    <w:rsid w:val="00E31EC7"/>
    <w:rsid w:val="00E32C5D"/>
    <w:rsid w:val="00E33730"/>
    <w:rsid w:val="00E338EC"/>
    <w:rsid w:val="00E33BF4"/>
    <w:rsid w:val="00E33F7F"/>
    <w:rsid w:val="00E34018"/>
    <w:rsid w:val="00E3440D"/>
    <w:rsid w:val="00E345CC"/>
    <w:rsid w:val="00E34776"/>
    <w:rsid w:val="00E34A29"/>
    <w:rsid w:val="00E34CAF"/>
    <w:rsid w:val="00E34E22"/>
    <w:rsid w:val="00E355A6"/>
    <w:rsid w:val="00E35D06"/>
    <w:rsid w:val="00E35F17"/>
    <w:rsid w:val="00E367FC"/>
    <w:rsid w:val="00E3695E"/>
    <w:rsid w:val="00E36AD0"/>
    <w:rsid w:val="00E3746D"/>
    <w:rsid w:val="00E37528"/>
    <w:rsid w:val="00E37587"/>
    <w:rsid w:val="00E37F1F"/>
    <w:rsid w:val="00E40008"/>
    <w:rsid w:val="00E404FE"/>
    <w:rsid w:val="00E41C60"/>
    <w:rsid w:val="00E42966"/>
    <w:rsid w:val="00E43977"/>
    <w:rsid w:val="00E44362"/>
    <w:rsid w:val="00E446EC"/>
    <w:rsid w:val="00E451E4"/>
    <w:rsid w:val="00E45206"/>
    <w:rsid w:val="00E4533A"/>
    <w:rsid w:val="00E45C3E"/>
    <w:rsid w:val="00E45D9F"/>
    <w:rsid w:val="00E4687F"/>
    <w:rsid w:val="00E502EB"/>
    <w:rsid w:val="00E5083E"/>
    <w:rsid w:val="00E50F03"/>
    <w:rsid w:val="00E51143"/>
    <w:rsid w:val="00E51C2F"/>
    <w:rsid w:val="00E51DF6"/>
    <w:rsid w:val="00E528FB"/>
    <w:rsid w:val="00E53052"/>
    <w:rsid w:val="00E537B8"/>
    <w:rsid w:val="00E541DF"/>
    <w:rsid w:val="00E54BD7"/>
    <w:rsid w:val="00E562A0"/>
    <w:rsid w:val="00E56F3D"/>
    <w:rsid w:val="00E5707E"/>
    <w:rsid w:val="00E57FA2"/>
    <w:rsid w:val="00E6015B"/>
    <w:rsid w:val="00E60459"/>
    <w:rsid w:val="00E606E9"/>
    <w:rsid w:val="00E6071F"/>
    <w:rsid w:val="00E6092D"/>
    <w:rsid w:val="00E60E62"/>
    <w:rsid w:val="00E61000"/>
    <w:rsid w:val="00E61178"/>
    <w:rsid w:val="00E61C43"/>
    <w:rsid w:val="00E61C87"/>
    <w:rsid w:val="00E61D51"/>
    <w:rsid w:val="00E62284"/>
    <w:rsid w:val="00E63AB8"/>
    <w:rsid w:val="00E63B6C"/>
    <w:rsid w:val="00E645A7"/>
    <w:rsid w:val="00E647A0"/>
    <w:rsid w:val="00E649EA"/>
    <w:rsid w:val="00E650E9"/>
    <w:rsid w:val="00E657E1"/>
    <w:rsid w:val="00E658A8"/>
    <w:rsid w:val="00E66385"/>
    <w:rsid w:val="00E6663F"/>
    <w:rsid w:val="00E66EAB"/>
    <w:rsid w:val="00E66F26"/>
    <w:rsid w:val="00E66F5C"/>
    <w:rsid w:val="00E67876"/>
    <w:rsid w:val="00E7049B"/>
    <w:rsid w:val="00E708FA"/>
    <w:rsid w:val="00E70F44"/>
    <w:rsid w:val="00E71328"/>
    <w:rsid w:val="00E71400"/>
    <w:rsid w:val="00E71A7A"/>
    <w:rsid w:val="00E71C09"/>
    <w:rsid w:val="00E71F90"/>
    <w:rsid w:val="00E72392"/>
    <w:rsid w:val="00E727D2"/>
    <w:rsid w:val="00E72825"/>
    <w:rsid w:val="00E72E4F"/>
    <w:rsid w:val="00E72E94"/>
    <w:rsid w:val="00E73719"/>
    <w:rsid w:val="00E739DC"/>
    <w:rsid w:val="00E73A59"/>
    <w:rsid w:val="00E73ACB"/>
    <w:rsid w:val="00E73E3C"/>
    <w:rsid w:val="00E747AA"/>
    <w:rsid w:val="00E74EF8"/>
    <w:rsid w:val="00E750B9"/>
    <w:rsid w:val="00E75384"/>
    <w:rsid w:val="00E7620D"/>
    <w:rsid w:val="00E776EF"/>
    <w:rsid w:val="00E779A6"/>
    <w:rsid w:val="00E80390"/>
    <w:rsid w:val="00E80591"/>
    <w:rsid w:val="00E806D8"/>
    <w:rsid w:val="00E81F64"/>
    <w:rsid w:val="00E82446"/>
    <w:rsid w:val="00E826FB"/>
    <w:rsid w:val="00E82707"/>
    <w:rsid w:val="00E82805"/>
    <w:rsid w:val="00E8285C"/>
    <w:rsid w:val="00E83FA2"/>
    <w:rsid w:val="00E83FC1"/>
    <w:rsid w:val="00E8563B"/>
    <w:rsid w:val="00E859E3"/>
    <w:rsid w:val="00E85B87"/>
    <w:rsid w:val="00E86300"/>
    <w:rsid w:val="00E86D9D"/>
    <w:rsid w:val="00E8702F"/>
    <w:rsid w:val="00E872CC"/>
    <w:rsid w:val="00E8798B"/>
    <w:rsid w:val="00E87BD7"/>
    <w:rsid w:val="00E900CD"/>
    <w:rsid w:val="00E90B6F"/>
    <w:rsid w:val="00E90B9F"/>
    <w:rsid w:val="00E91431"/>
    <w:rsid w:val="00E919FB"/>
    <w:rsid w:val="00E92D64"/>
    <w:rsid w:val="00E92FB0"/>
    <w:rsid w:val="00E932FE"/>
    <w:rsid w:val="00E94DAB"/>
    <w:rsid w:val="00E953E8"/>
    <w:rsid w:val="00E958BF"/>
    <w:rsid w:val="00E958F3"/>
    <w:rsid w:val="00E96F44"/>
    <w:rsid w:val="00E973AC"/>
    <w:rsid w:val="00E9796B"/>
    <w:rsid w:val="00EA04B5"/>
    <w:rsid w:val="00EA08B5"/>
    <w:rsid w:val="00EA0EB3"/>
    <w:rsid w:val="00EA15E9"/>
    <w:rsid w:val="00EA1FE4"/>
    <w:rsid w:val="00EA2984"/>
    <w:rsid w:val="00EA30F1"/>
    <w:rsid w:val="00EA31F4"/>
    <w:rsid w:val="00EA3601"/>
    <w:rsid w:val="00EA3956"/>
    <w:rsid w:val="00EA3B55"/>
    <w:rsid w:val="00EA453A"/>
    <w:rsid w:val="00EA4668"/>
    <w:rsid w:val="00EA4ADA"/>
    <w:rsid w:val="00EA5C48"/>
    <w:rsid w:val="00EA5E30"/>
    <w:rsid w:val="00EA5F23"/>
    <w:rsid w:val="00EA6FAB"/>
    <w:rsid w:val="00EA7353"/>
    <w:rsid w:val="00EA77DE"/>
    <w:rsid w:val="00EB03DC"/>
    <w:rsid w:val="00EB05FF"/>
    <w:rsid w:val="00EB1AF3"/>
    <w:rsid w:val="00EB1D67"/>
    <w:rsid w:val="00EB21F3"/>
    <w:rsid w:val="00EB239B"/>
    <w:rsid w:val="00EB2595"/>
    <w:rsid w:val="00EB3BB2"/>
    <w:rsid w:val="00EB3E30"/>
    <w:rsid w:val="00EB5525"/>
    <w:rsid w:val="00EB571D"/>
    <w:rsid w:val="00EB60F2"/>
    <w:rsid w:val="00EB7330"/>
    <w:rsid w:val="00EB734B"/>
    <w:rsid w:val="00EC03CC"/>
    <w:rsid w:val="00EC0582"/>
    <w:rsid w:val="00EC0819"/>
    <w:rsid w:val="00EC0E56"/>
    <w:rsid w:val="00EC0EA2"/>
    <w:rsid w:val="00EC111A"/>
    <w:rsid w:val="00EC115B"/>
    <w:rsid w:val="00EC137A"/>
    <w:rsid w:val="00EC3186"/>
    <w:rsid w:val="00EC56CC"/>
    <w:rsid w:val="00EC59B9"/>
    <w:rsid w:val="00EC5CA5"/>
    <w:rsid w:val="00EC607C"/>
    <w:rsid w:val="00EC6445"/>
    <w:rsid w:val="00EC72FA"/>
    <w:rsid w:val="00EC7980"/>
    <w:rsid w:val="00ED0B23"/>
    <w:rsid w:val="00ED1B36"/>
    <w:rsid w:val="00ED21E5"/>
    <w:rsid w:val="00ED26C3"/>
    <w:rsid w:val="00ED2D56"/>
    <w:rsid w:val="00ED402D"/>
    <w:rsid w:val="00ED43C6"/>
    <w:rsid w:val="00ED4806"/>
    <w:rsid w:val="00ED5012"/>
    <w:rsid w:val="00ED564F"/>
    <w:rsid w:val="00ED7D30"/>
    <w:rsid w:val="00EE016C"/>
    <w:rsid w:val="00EE0888"/>
    <w:rsid w:val="00EE0C40"/>
    <w:rsid w:val="00EE1453"/>
    <w:rsid w:val="00EE1B9D"/>
    <w:rsid w:val="00EE1DDD"/>
    <w:rsid w:val="00EE1E4D"/>
    <w:rsid w:val="00EE1E83"/>
    <w:rsid w:val="00EE24F4"/>
    <w:rsid w:val="00EE2F7D"/>
    <w:rsid w:val="00EE38E9"/>
    <w:rsid w:val="00EE4537"/>
    <w:rsid w:val="00EE5581"/>
    <w:rsid w:val="00EE6006"/>
    <w:rsid w:val="00EE6AB1"/>
    <w:rsid w:val="00EE7359"/>
    <w:rsid w:val="00EE7B0C"/>
    <w:rsid w:val="00EE7BFB"/>
    <w:rsid w:val="00EF0181"/>
    <w:rsid w:val="00EF0253"/>
    <w:rsid w:val="00EF0259"/>
    <w:rsid w:val="00EF06A3"/>
    <w:rsid w:val="00EF06E0"/>
    <w:rsid w:val="00EF0A8E"/>
    <w:rsid w:val="00EF10E1"/>
    <w:rsid w:val="00EF2598"/>
    <w:rsid w:val="00EF39BD"/>
    <w:rsid w:val="00EF5228"/>
    <w:rsid w:val="00EF529B"/>
    <w:rsid w:val="00EF5A18"/>
    <w:rsid w:val="00EF5D71"/>
    <w:rsid w:val="00EF6392"/>
    <w:rsid w:val="00EF676B"/>
    <w:rsid w:val="00EF6BAC"/>
    <w:rsid w:val="00EF6DA6"/>
    <w:rsid w:val="00EF6F13"/>
    <w:rsid w:val="00F01663"/>
    <w:rsid w:val="00F02018"/>
    <w:rsid w:val="00F02675"/>
    <w:rsid w:val="00F035AC"/>
    <w:rsid w:val="00F0430A"/>
    <w:rsid w:val="00F050F5"/>
    <w:rsid w:val="00F0516B"/>
    <w:rsid w:val="00F05551"/>
    <w:rsid w:val="00F06049"/>
    <w:rsid w:val="00F06135"/>
    <w:rsid w:val="00F06234"/>
    <w:rsid w:val="00F07EE0"/>
    <w:rsid w:val="00F10325"/>
    <w:rsid w:val="00F10DC0"/>
    <w:rsid w:val="00F11982"/>
    <w:rsid w:val="00F120DE"/>
    <w:rsid w:val="00F1233D"/>
    <w:rsid w:val="00F13272"/>
    <w:rsid w:val="00F13C4F"/>
    <w:rsid w:val="00F14010"/>
    <w:rsid w:val="00F146DF"/>
    <w:rsid w:val="00F15842"/>
    <w:rsid w:val="00F15A43"/>
    <w:rsid w:val="00F15ABC"/>
    <w:rsid w:val="00F16610"/>
    <w:rsid w:val="00F16B1D"/>
    <w:rsid w:val="00F16FE7"/>
    <w:rsid w:val="00F17084"/>
    <w:rsid w:val="00F17383"/>
    <w:rsid w:val="00F202A1"/>
    <w:rsid w:val="00F20FD4"/>
    <w:rsid w:val="00F2114D"/>
    <w:rsid w:val="00F21214"/>
    <w:rsid w:val="00F2155D"/>
    <w:rsid w:val="00F21735"/>
    <w:rsid w:val="00F21887"/>
    <w:rsid w:val="00F21D93"/>
    <w:rsid w:val="00F21E56"/>
    <w:rsid w:val="00F22072"/>
    <w:rsid w:val="00F224F0"/>
    <w:rsid w:val="00F23AEF"/>
    <w:rsid w:val="00F24085"/>
    <w:rsid w:val="00F24768"/>
    <w:rsid w:val="00F249C0"/>
    <w:rsid w:val="00F24DD8"/>
    <w:rsid w:val="00F24E53"/>
    <w:rsid w:val="00F24EF5"/>
    <w:rsid w:val="00F25765"/>
    <w:rsid w:val="00F25808"/>
    <w:rsid w:val="00F25C82"/>
    <w:rsid w:val="00F262CA"/>
    <w:rsid w:val="00F26CD7"/>
    <w:rsid w:val="00F27350"/>
    <w:rsid w:val="00F27408"/>
    <w:rsid w:val="00F27F5B"/>
    <w:rsid w:val="00F30A9C"/>
    <w:rsid w:val="00F30B89"/>
    <w:rsid w:val="00F32BAB"/>
    <w:rsid w:val="00F32BD1"/>
    <w:rsid w:val="00F33AA4"/>
    <w:rsid w:val="00F3422D"/>
    <w:rsid w:val="00F3561F"/>
    <w:rsid w:val="00F356BB"/>
    <w:rsid w:val="00F35864"/>
    <w:rsid w:val="00F361BA"/>
    <w:rsid w:val="00F361BB"/>
    <w:rsid w:val="00F364CE"/>
    <w:rsid w:val="00F3662E"/>
    <w:rsid w:val="00F36BD5"/>
    <w:rsid w:val="00F36E00"/>
    <w:rsid w:val="00F37A6F"/>
    <w:rsid w:val="00F40103"/>
    <w:rsid w:val="00F402C5"/>
    <w:rsid w:val="00F4051E"/>
    <w:rsid w:val="00F40545"/>
    <w:rsid w:val="00F40C50"/>
    <w:rsid w:val="00F40ECC"/>
    <w:rsid w:val="00F41210"/>
    <w:rsid w:val="00F41258"/>
    <w:rsid w:val="00F4179F"/>
    <w:rsid w:val="00F424AE"/>
    <w:rsid w:val="00F428C0"/>
    <w:rsid w:val="00F42C22"/>
    <w:rsid w:val="00F43E0D"/>
    <w:rsid w:val="00F4476C"/>
    <w:rsid w:val="00F447DB"/>
    <w:rsid w:val="00F44CC5"/>
    <w:rsid w:val="00F455C6"/>
    <w:rsid w:val="00F46C00"/>
    <w:rsid w:val="00F470E5"/>
    <w:rsid w:val="00F478C0"/>
    <w:rsid w:val="00F47ECD"/>
    <w:rsid w:val="00F50224"/>
    <w:rsid w:val="00F50AF7"/>
    <w:rsid w:val="00F50E13"/>
    <w:rsid w:val="00F50F55"/>
    <w:rsid w:val="00F5135F"/>
    <w:rsid w:val="00F519DE"/>
    <w:rsid w:val="00F51CAB"/>
    <w:rsid w:val="00F51DAA"/>
    <w:rsid w:val="00F51F31"/>
    <w:rsid w:val="00F521C9"/>
    <w:rsid w:val="00F52D70"/>
    <w:rsid w:val="00F52F97"/>
    <w:rsid w:val="00F539CF"/>
    <w:rsid w:val="00F54366"/>
    <w:rsid w:val="00F543FE"/>
    <w:rsid w:val="00F54928"/>
    <w:rsid w:val="00F54C3F"/>
    <w:rsid w:val="00F54F01"/>
    <w:rsid w:val="00F554AB"/>
    <w:rsid w:val="00F559FF"/>
    <w:rsid w:val="00F563B3"/>
    <w:rsid w:val="00F5646F"/>
    <w:rsid w:val="00F5768F"/>
    <w:rsid w:val="00F60865"/>
    <w:rsid w:val="00F60C2B"/>
    <w:rsid w:val="00F61629"/>
    <w:rsid w:val="00F61CD5"/>
    <w:rsid w:val="00F61FE7"/>
    <w:rsid w:val="00F631CA"/>
    <w:rsid w:val="00F63947"/>
    <w:rsid w:val="00F64016"/>
    <w:rsid w:val="00F64549"/>
    <w:rsid w:val="00F649E4"/>
    <w:rsid w:val="00F65658"/>
    <w:rsid w:val="00F664E6"/>
    <w:rsid w:val="00F66790"/>
    <w:rsid w:val="00F674BB"/>
    <w:rsid w:val="00F6762D"/>
    <w:rsid w:val="00F67771"/>
    <w:rsid w:val="00F67BD7"/>
    <w:rsid w:val="00F703FC"/>
    <w:rsid w:val="00F706C7"/>
    <w:rsid w:val="00F7075E"/>
    <w:rsid w:val="00F70B43"/>
    <w:rsid w:val="00F70DFF"/>
    <w:rsid w:val="00F72EB6"/>
    <w:rsid w:val="00F73313"/>
    <w:rsid w:val="00F734D5"/>
    <w:rsid w:val="00F73699"/>
    <w:rsid w:val="00F73BF9"/>
    <w:rsid w:val="00F73F82"/>
    <w:rsid w:val="00F741ED"/>
    <w:rsid w:val="00F74FE4"/>
    <w:rsid w:val="00F75DD6"/>
    <w:rsid w:val="00F75EBE"/>
    <w:rsid w:val="00F76E98"/>
    <w:rsid w:val="00F771C3"/>
    <w:rsid w:val="00F7742F"/>
    <w:rsid w:val="00F77CC2"/>
    <w:rsid w:val="00F80092"/>
    <w:rsid w:val="00F8037B"/>
    <w:rsid w:val="00F8058E"/>
    <w:rsid w:val="00F809C6"/>
    <w:rsid w:val="00F80B7A"/>
    <w:rsid w:val="00F80BA0"/>
    <w:rsid w:val="00F80C78"/>
    <w:rsid w:val="00F80E46"/>
    <w:rsid w:val="00F81237"/>
    <w:rsid w:val="00F8187C"/>
    <w:rsid w:val="00F81A32"/>
    <w:rsid w:val="00F81BE5"/>
    <w:rsid w:val="00F81DD5"/>
    <w:rsid w:val="00F81FF0"/>
    <w:rsid w:val="00F828B3"/>
    <w:rsid w:val="00F82A4C"/>
    <w:rsid w:val="00F82BE2"/>
    <w:rsid w:val="00F830F9"/>
    <w:rsid w:val="00F83E61"/>
    <w:rsid w:val="00F8423B"/>
    <w:rsid w:val="00F84AAB"/>
    <w:rsid w:val="00F85268"/>
    <w:rsid w:val="00F8576C"/>
    <w:rsid w:val="00F85BEE"/>
    <w:rsid w:val="00F861C5"/>
    <w:rsid w:val="00F862AA"/>
    <w:rsid w:val="00F86745"/>
    <w:rsid w:val="00F86870"/>
    <w:rsid w:val="00F86C12"/>
    <w:rsid w:val="00F873A0"/>
    <w:rsid w:val="00F875AE"/>
    <w:rsid w:val="00F879C2"/>
    <w:rsid w:val="00F90FF8"/>
    <w:rsid w:val="00F91F4E"/>
    <w:rsid w:val="00F934E6"/>
    <w:rsid w:val="00F93A69"/>
    <w:rsid w:val="00F94084"/>
    <w:rsid w:val="00F94423"/>
    <w:rsid w:val="00F94B45"/>
    <w:rsid w:val="00F951A4"/>
    <w:rsid w:val="00F95A8A"/>
    <w:rsid w:val="00F95F88"/>
    <w:rsid w:val="00F96012"/>
    <w:rsid w:val="00F96B53"/>
    <w:rsid w:val="00F96C25"/>
    <w:rsid w:val="00F96C9A"/>
    <w:rsid w:val="00F96E19"/>
    <w:rsid w:val="00F97010"/>
    <w:rsid w:val="00F970DD"/>
    <w:rsid w:val="00FA11F8"/>
    <w:rsid w:val="00FA1529"/>
    <w:rsid w:val="00FA1995"/>
    <w:rsid w:val="00FA2746"/>
    <w:rsid w:val="00FA3026"/>
    <w:rsid w:val="00FA3787"/>
    <w:rsid w:val="00FA3851"/>
    <w:rsid w:val="00FA3B46"/>
    <w:rsid w:val="00FA454F"/>
    <w:rsid w:val="00FA4C8D"/>
    <w:rsid w:val="00FA504E"/>
    <w:rsid w:val="00FA5053"/>
    <w:rsid w:val="00FA525C"/>
    <w:rsid w:val="00FA5489"/>
    <w:rsid w:val="00FA56AF"/>
    <w:rsid w:val="00FA57BE"/>
    <w:rsid w:val="00FA5C0E"/>
    <w:rsid w:val="00FA5D1F"/>
    <w:rsid w:val="00FA6659"/>
    <w:rsid w:val="00FA68B7"/>
    <w:rsid w:val="00FA691A"/>
    <w:rsid w:val="00FA71AC"/>
    <w:rsid w:val="00FA74F8"/>
    <w:rsid w:val="00FA7619"/>
    <w:rsid w:val="00FA79B7"/>
    <w:rsid w:val="00FA7BA4"/>
    <w:rsid w:val="00FB13E8"/>
    <w:rsid w:val="00FB168D"/>
    <w:rsid w:val="00FB16EF"/>
    <w:rsid w:val="00FB1F42"/>
    <w:rsid w:val="00FB293D"/>
    <w:rsid w:val="00FB2DB2"/>
    <w:rsid w:val="00FB38C0"/>
    <w:rsid w:val="00FB3912"/>
    <w:rsid w:val="00FB3CBC"/>
    <w:rsid w:val="00FB3F2E"/>
    <w:rsid w:val="00FB535E"/>
    <w:rsid w:val="00FB60ED"/>
    <w:rsid w:val="00FB70A0"/>
    <w:rsid w:val="00FB7439"/>
    <w:rsid w:val="00FB7989"/>
    <w:rsid w:val="00FB7E8F"/>
    <w:rsid w:val="00FC0257"/>
    <w:rsid w:val="00FC0FAA"/>
    <w:rsid w:val="00FC1F04"/>
    <w:rsid w:val="00FC23D4"/>
    <w:rsid w:val="00FC289B"/>
    <w:rsid w:val="00FC31CE"/>
    <w:rsid w:val="00FC35CD"/>
    <w:rsid w:val="00FC376F"/>
    <w:rsid w:val="00FC38A5"/>
    <w:rsid w:val="00FC3FDD"/>
    <w:rsid w:val="00FC42FF"/>
    <w:rsid w:val="00FC4326"/>
    <w:rsid w:val="00FC4814"/>
    <w:rsid w:val="00FC505F"/>
    <w:rsid w:val="00FC59AE"/>
    <w:rsid w:val="00FC5D4A"/>
    <w:rsid w:val="00FC72D4"/>
    <w:rsid w:val="00FC783A"/>
    <w:rsid w:val="00FC7F40"/>
    <w:rsid w:val="00FD05B2"/>
    <w:rsid w:val="00FD07F4"/>
    <w:rsid w:val="00FD099B"/>
    <w:rsid w:val="00FD10A5"/>
    <w:rsid w:val="00FD1E12"/>
    <w:rsid w:val="00FD1ECD"/>
    <w:rsid w:val="00FD22FE"/>
    <w:rsid w:val="00FD236F"/>
    <w:rsid w:val="00FD3290"/>
    <w:rsid w:val="00FD3773"/>
    <w:rsid w:val="00FD3CA0"/>
    <w:rsid w:val="00FD4201"/>
    <w:rsid w:val="00FD4B40"/>
    <w:rsid w:val="00FD522F"/>
    <w:rsid w:val="00FD5CDC"/>
    <w:rsid w:val="00FD6402"/>
    <w:rsid w:val="00FD659E"/>
    <w:rsid w:val="00FD6EB2"/>
    <w:rsid w:val="00FD7283"/>
    <w:rsid w:val="00FD72DB"/>
    <w:rsid w:val="00FE0520"/>
    <w:rsid w:val="00FE0989"/>
    <w:rsid w:val="00FE0B5F"/>
    <w:rsid w:val="00FE0F0F"/>
    <w:rsid w:val="00FE142B"/>
    <w:rsid w:val="00FE1466"/>
    <w:rsid w:val="00FE1A74"/>
    <w:rsid w:val="00FE233D"/>
    <w:rsid w:val="00FE23F4"/>
    <w:rsid w:val="00FE2925"/>
    <w:rsid w:val="00FE33C8"/>
    <w:rsid w:val="00FE3B14"/>
    <w:rsid w:val="00FE3D9A"/>
    <w:rsid w:val="00FE43AD"/>
    <w:rsid w:val="00FE49FC"/>
    <w:rsid w:val="00FE4A85"/>
    <w:rsid w:val="00FE4C19"/>
    <w:rsid w:val="00FE56FD"/>
    <w:rsid w:val="00FE58F1"/>
    <w:rsid w:val="00FE5BBC"/>
    <w:rsid w:val="00FE5F33"/>
    <w:rsid w:val="00FE6554"/>
    <w:rsid w:val="00FE690D"/>
    <w:rsid w:val="00FE7527"/>
    <w:rsid w:val="00FE7B0C"/>
    <w:rsid w:val="00FE7C14"/>
    <w:rsid w:val="00FE7D26"/>
    <w:rsid w:val="00FF06ED"/>
    <w:rsid w:val="00FF0892"/>
    <w:rsid w:val="00FF0DFF"/>
    <w:rsid w:val="00FF0ED7"/>
    <w:rsid w:val="00FF14C2"/>
    <w:rsid w:val="00FF194C"/>
    <w:rsid w:val="00FF1A13"/>
    <w:rsid w:val="00FF1AB3"/>
    <w:rsid w:val="00FF27E1"/>
    <w:rsid w:val="00FF2C09"/>
    <w:rsid w:val="00FF322B"/>
    <w:rsid w:val="00FF32BE"/>
    <w:rsid w:val="00FF453F"/>
    <w:rsid w:val="00FF4A88"/>
    <w:rsid w:val="00FF4D7C"/>
    <w:rsid w:val="00FF4FC9"/>
    <w:rsid w:val="00FF5196"/>
    <w:rsid w:val="00FF5381"/>
    <w:rsid w:val="00FF6257"/>
    <w:rsid w:val="00FF665B"/>
    <w:rsid w:val="00FF69DF"/>
    <w:rsid w:val="00FF6EE7"/>
    <w:rsid w:val="00FF72E0"/>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54276365">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201674898">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596794737">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658075240">
                      <w:marLeft w:val="0"/>
                      <w:marRight w:val="0"/>
                      <w:marTop w:val="0"/>
                      <w:marBottom w:val="0"/>
                      <w:divBdr>
                        <w:top w:val="none" w:sz="0" w:space="0" w:color="auto"/>
                        <w:left w:val="none" w:sz="0" w:space="0" w:color="auto"/>
                        <w:bottom w:val="none" w:sz="0" w:space="0" w:color="auto"/>
                        <w:right w:val="none" w:sz="0" w:space="0" w:color="auto"/>
                      </w:divBdr>
                    </w:div>
                    <w:div w:id="834340188">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395103">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6777427">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910562">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78812117">
          <w:marLeft w:val="0"/>
          <w:marRight w:val="0"/>
          <w:marTop w:val="0"/>
          <w:marBottom w:val="0"/>
          <w:divBdr>
            <w:top w:val="none" w:sz="0" w:space="0" w:color="auto"/>
            <w:left w:val="none" w:sz="0" w:space="0" w:color="auto"/>
            <w:bottom w:val="none" w:sz="0" w:space="0" w:color="auto"/>
            <w:right w:val="none" w:sz="0" w:space="0" w:color="auto"/>
          </w:divBdr>
        </w:div>
        <w:div w:id="1891456158">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sChild>
        </w:div>
        <w:div w:id="493300073">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164445858">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 w:id="882139486">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sChild>
        </w:div>
        <w:div w:id="1756128831">
          <w:marLeft w:val="0"/>
          <w:marRight w:val="0"/>
          <w:marTop w:val="0"/>
          <w:marBottom w:val="0"/>
          <w:divBdr>
            <w:top w:val="none" w:sz="0" w:space="0" w:color="auto"/>
            <w:left w:val="none" w:sz="0" w:space="0" w:color="auto"/>
            <w:bottom w:val="none" w:sz="0" w:space="0" w:color="auto"/>
            <w:right w:val="none" w:sz="0" w:space="0" w:color="auto"/>
          </w:divBdr>
          <w:divsChild>
            <w:div w:id="34270339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1542669631">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32325995">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659487">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606696892">
          <w:marLeft w:val="0"/>
          <w:marRight w:val="0"/>
          <w:marTop w:val="0"/>
          <w:marBottom w:val="0"/>
          <w:divBdr>
            <w:top w:val="none" w:sz="0" w:space="0" w:color="auto"/>
            <w:left w:val="none" w:sz="0" w:space="0" w:color="auto"/>
            <w:bottom w:val="none" w:sz="0" w:space="0" w:color="auto"/>
            <w:right w:val="none" w:sz="0" w:space="0" w:color="auto"/>
          </w:divBdr>
          <w:divsChild>
            <w:div w:id="513225380">
              <w:marLeft w:val="0"/>
              <w:marRight w:val="0"/>
              <w:marTop w:val="0"/>
              <w:marBottom w:val="0"/>
              <w:divBdr>
                <w:top w:val="none" w:sz="0" w:space="0" w:color="auto"/>
                <w:left w:val="none" w:sz="0" w:space="0" w:color="auto"/>
                <w:bottom w:val="none" w:sz="0" w:space="0" w:color="auto"/>
                <w:right w:val="none" w:sz="0" w:space="0" w:color="auto"/>
              </w:divBdr>
            </w:div>
            <w:div w:id="65052183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 w:id="1513376452">
          <w:marLeft w:val="0"/>
          <w:marRight w:val="0"/>
          <w:marTop w:val="0"/>
          <w:marBottom w:val="0"/>
          <w:divBdr>
            <w:top w:val="none" w:sz="0" w:space="0" w:color="auto"/>
            <w:left w:val="none" w:sz="0" w:space="0" w:color="auto"/>
            <w:bottom w:val="none" w:sz="0" w:space="0" w:color="auto"/>
            <w:right w:val="none" w:sz="0" w:space="0" w:color="auto"/>
          </w:divBdr>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sChild>
        </w:div>
        <w:div w:id="1742020145">
          <w:marLeft w:val="0"/>
          <w:marRight w:val="0"/>
          <w:marTop w:val="0"/>
          <w:marBottom w:val="0"/>
          <w:divBdr>
            <w:top w:val="none" w:sz="0" w:space="0" w:color="auto"/>
            <w:left w:val="none" w:sz="0" w:space="0" w:color="auto"/>
            <w:bottom w:val="none" w:sz="0" w:space="0" w:color="auto"/>
            <w:right w:val="none" w:sz="0" w:space="0" w:color="auto"/>
          </w:divBdr>
        </w:div>
        <w:div w:id="2065830471">
          <w:marLeft w:val="0"/>
          <w:marRight w:val="0"/>
          <w:marTop w:val="0"/>
          <w:marBottom w:val="0"/>
          <w:divBdr>
            <w:top w:val="none" w:sz="0" w:space="0" w:color="auto"/>
            <w:left w:val="none" w:sz="0" w:space="0" w:color="auto"/>
            <w:bottom w:val="none" w:sz="0" w:space="0" w:color="auto"/>
            <w:right w:val="none" w:sz="0" w:space="0" w:color="auto"/>
          </w:divBdr>
          <w:divsChild>
            <w:div w:id="277419102">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1740782941">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88023384">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7279217">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2992765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1804456">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image" Target="media/image31.jpeg"/><Relationship Id="rId3" Type="http://schemas.openxmlformats.org/officeDocument/2006/relationships/styles" Target="styles.xml"/><Relationship Id="rId21" Type="http://schemas.openxmlformats.org/officeDocument/2006/relationships/image" Target="media/image13.jpeg"/><Relationship Id="rId34" Type="http://schemas.openxmlformats.org/officeDocument/2006/relationships/image" Target="media/image26.jpeg"/><Relationship Id="rId42" Type="http://schemas.openxmlformats.org/officeDocument/2006/relationships/image" Target="media/image34.jpeg"/><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30.jpeg"/><Relationship Id="rId46" Type="http://schemas.openxmlformats.org/officeDocument/2006/relationships/image" Target="media/image38.pn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jpeg"/><Relationship Id="rId41" Type="http://schemas.openxmlformats.org/officeDocument/2006/relationships/image" Target="media/image33.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image" Target="media/image29.jpeg"/><Relationship Id="rId40" Type="http://schemas.openxmlformats.org/officeDocument/2006/relationships/image" Target="media/image32.jpeg"/><Relationship Id="rId45" Type="http://schemas.openxmlformats.org/officeDocument/2006/relationships/image" Target="media/image37.png"/><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jpeg"/><Relationship Id="rId10" Type="http://schemas.openxmlformats.org/officeDocument/2006/relationships/image" Target="media/image2.jpeg"/><Relationship Id="rId19" Type="http://schemas.openxmlformats.org/officeDocument/2006/relationships/image" Target="media/image11.jpeg"/><Relationship Id="rId31" Type="http://schemas.openxmlformats.org/officeDocument/2006/relationships/image" Target="media/image23.jpeg"/><Relationship Id="rId44" Type="http://schemas.openxmlformats.org/officeDocument/2006/relationships/image" Target="media/image36.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jpeg"/><Relationship Id="rId43" Type="http://schemas.openxmlformats.org/officeDocument/2006/relationships/image" Target="media/image35.jpeg"/><Relationship Id="rId48"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ADEC4C-1D69-45D5-B295-389E5011F7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968</TotalTime>
  <Pages>50</Pages>
  <Words>5687</Words>
  <Characters>32422</Characters>
  <Application>Microsoft Office Word</Application>
  <DocSecurity>0</DocSecurity>
  <Lines>270</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38033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НОС</cp:lastModifiedBy>
  <cp:revision>54</cp:revision>
  <cp:lastPrinted>2019-12-26T07:15:00Z</cp:lastPrinted>
  <dcterms:created xsi:type="dcterms:W3CDTF">2024-03-07T04:42:00Z</dcterms:created>
  <dcterms:modified xsi:type="dcterms:W3CDTF">2024-08-27T02:41:00Z</dcterms:modified>
</cp:coreProperties>
</file>