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F289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FB1F42" w:rsidP="002A7624">
            <w:pPr>
              <w:tabs>
                <w:tab w:val="left" w:pos="4384"/>
              </w:tabs>
              <w:ind w:left="0" w:right="142" w:firstLine="426"/>
              <w:jc w:val="center"/>
              <w:rPr>
                <w:i/>
                <w:sz w:val="18"/>
                <w:szCs w:val="18"/>
              </w:rPr>
            </w:pPr>
            <w:r>
              <w:rPr>
                <w:i/>
                <w:sz w:val="18"/>
                <w:szCs w:val="18"/>
              </w:rPr>
              <w:t>17</w:t>
            </w:r>
            <w:r w:rsidR="00844714">
              <w:rPr>
                <w:i/>
                <w:sz w:val="18"/>
                <w:szCs w:val="18"/>
              </w:rPr>
              <w:t xml:space="preserve"> </w:t>
            </w:r>
            <w:r w:rsidR="00853403">
              <w:rPr>
                <w:i/>
                <w:sz w:val="18"/>
                <w:szCs w:val="18"/>
              </w:rPr>
              <w:t xml:space="preserve"> Ноября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4227E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53403">
              <w:rPr>
                <w:b/>
                <w:i/>
                <w:sz w:val="18"/>
                <w:szCs w:val="18"/>
              </w:rPr>
              <w:t>3</w:t>
            </w:r>
            <w:r w:rsidR="004227E9">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16ADB1C6" wp14:editId="2089A92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DE4475" w:rsidP="00423342">
      <w:pPr>
        <w:tabs>
          <w:tab w:val="left" w:pos="426"/>
          <w:tab w:val="left" w:pos="3976"/>
        </w:tabs>
        <w:ind w:left="426" w:right="282" w:firstLine="426"/>
        <w:rPr>
          <w:sz w:val="18"/>
          <w:szCs w:val="18"/>
        </w:rPr>
      </w:pPr>
      <w:r>
        <w:rPr>
          <w:bCs/>
          <w:sz w:val="18"/>
          <w:szCs w:val="18"/>
          <w:u w:val="single"/>
        </w:rPr>
        <w:t>1</w:t>
      </w:r>
      <w:r w:rsidR="00853403">
        <w:rPr>
          <w:bCs/>
          <w:sz w:val="18"/>
          <w:szCs w:val="18"/>
          <w:u w:val="single"/>
        </w:rPr>
        <w:t>1.11</w:t>
      </w:r>
      <w:r w:rsidR="00423342" w:rsidRPr="00B20ADA">
        <w:rPr>
          <w:sz w:val="18"/>
          <w:szCs w:val="18"/>
          <w:u w:val="single"/>
        </w:rPr>
        <w:t>.2022</w:t>
      </w:r>
      <w:r w:rsidR="00254CAD">
        <w:rPr>
          <w:sz w:val="18"/>
          <w:szCs w:val="18"/>
          <w:u w:val="single"/>
        </w:rPr>
        <w:t xml:space="preserve">  № </w:t>
      </w:r>
      <w:r>
        <w:rPr>
          <w:sz w:val="18"/>
          <w:szCs w:val="18"/>
          <w:u w:val="single"/>
        </w:rPr>
        <w:t>248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9A6732" w:rsidRDefault="005D034E" w:rsidP="009A6732">
      <w:pPr>
        <w:tabs>
          <w:tab w:val="left" w:pos="3976"/>
        </w:tabs>
        <w:ind w:left="0" w:right="141" w:firstLine="284"/>
        <w:rPr>
          <w:sz w:val="18"/>
          <w:szCs w:val="18"/>
        </w:rPr>
      </w:pPr>
      <w:r w:rsidRPr="005D034E">
        <w:rPr>
          <w:sz w:val="18"/>
          <w:szCs w:val="18"/>
        </w:rPr>
        <w:t xml:space="preserve">О назначении публичных слушаний по проекту решения Думы </w:t>
      </w:r>
      <w:proofErr w:type="spellStart"/>
      <w:r w:rsidRPr="005D034E">
        <w:rPr>
          <w:sz w:val="18"/>
          <w:szCs w:val="18"/>
        </w:rPr>
        <w:t>Хомутовского</w:t>
      </w:r>
      <w:proofErr w:type="spellEnd"/>
      <w:r w:rsidRPr="005D034E">
        <w:rPr>
          <w:sz w:val="18"/>
          <w:szCs w:val="18"/>
        </w:rPr>
        <w:t xml:space="preserve"> муниципального образования «О бюджете </w:t>
      </w:r>
      <w:proofErr w:type="spellStart"/>
      <w:r w:rsidRPr="005D034E">
        <w:rPr>
          <w:sz w:val="18"/>
          <w:szCs w:val="18"/>
        </w:rPr>
        <w:t>Хомутовского</w:t>
      </w:r>
      <w:proofErr w:type="spellEnd"/>
      <w:r w:rsidRPr="005D034E">
        <w:rPr>
          <w:sz w:val="18"/>
          <w:szCs w:val="18"/>
        </w:rPr>
        <w:t xml:space="preserve"> муниципального образования на 2023 год и на плановый период 2024-2025 годов»</w:t>
      </w:r>
      <w:r>
        <w:rPr>
          <w:sz w:val="18"/>
          <w:szCs w:val="18"/>
        </w:rPr>
        <w:t>.</w:t>
      </w:r>
    </w:p>
    <w:p w:rsidR="005D034E" w:rsidRDefault="005D034E" w:rsidP="009A6732">
      <w:pPr>
        <w:tabs>
          <w:tab w:val="left" w:pos="3976"/>
        </w:tabs>
        <w:ind w:left="0" w:right="141" w:firstLine="284"/>
        <w:rPr>
          <w:sz w:val="18"/>
          <w:szCs w:val="18"/>
        </w:rPr>
      </w:pPr>
    </w:p>
    <w:p w:rsidR="005D034E" w:rsidRDefault="005D034E" w:rsidP="005D034E">
      <w:pPr>
        <w:tabs>
          <w:tab w:val="left" w:pos="3976"/>
        </w:tabs>
        <w:ind w:left="0" w:right="141" w:firstLine="284"/>
        <w:rPr>
          <w:sz w:val="18"/>
          <w:szCs w:val="18"/>
        </w:rPr>
      </w:pPr>
      <w:r w:rsidRPr="005D034E">
        <w:rPr>
          <w:sz w:val="18"/>
          <w:szCs w:val="18"/>
        </w:rPr>
        <w:t xml:space="preserve">В целях реализации прав жителей </w:t>
      </w:r>
      <w:proofErr w:type="spellStart"/>
      <w:r w:rsidRPr="005D034E">
        <w:rPr>
          <w:sz w:val="18"/>
          <w:szCs w:val="18"/>
        </w:rPr>
        <w:t>Хомутовского</w:t>
      </w:r>
      <w:proofErr w:type="spellEnd"/>
      <w:r w:rsidRPr="005D034E">
        <w:rPr>
          <w:sz w:val="18"/>
          <w:szCs w:val="18"/>
        </w:rPr>
        <w:t xml:space="preserve"> муниципального образования на осуществление местного самоуправления и </w:t>
      </w:r>
      <w:proofErr w:type="gramStart"/>
      <w:r w:rsidRPr="005D034E">
        <w:rPr>
          <w:sz w:val="18"/>
          <w:szCs w:val="18"/>
        </w:rPr>
        <w:t xml:space="preserve">выявления их мнения по проекту решения Думы </w:t>
      </w:r>
      <w:proofErr w:type="spellStart"/>
      <w:r w:rsidRPr="005D034E">
        <w:rPr>
          <w:sz w:val="18"/>
          <w:szCs w:val="18"/>
        </w:rPr>
        <w:t>Хомутовского</w:t>
      </w:r>
      <w:proofErr w:type="spellEnd"/>
      <w:r w:rsidRPr="005D034E">
        <w:rPr>
          <w:sz w:val="18"/>
          <w:szCs w:val="18"/>
        </w:rPr>
        <w:t xml:space="preserve"> муниципального образования «О бюджете </w:t>
      </w:r>
      <w:proofErr w:type="spellStart"/>
      <w:r w:rsidRPr="005D034E">
        <w:rPr>
          <w:sz w:val="18"/>
          <w:szCs w:val="18"/>
        </w:rPr>
        <w:t>Хомутовского</w:t>
      </w:r>
      <w:proofErr w:type="spellEnd"/>
      <w:r w:rsidRPr="005D034E">
        <w:rPr>
          <w:sz w:val="18"/>
          <w:szCs w:val="18"/>
        </w:rPr>
        <w:t xml:space="preserve"> муниципального образования на 2023 год и на плановый период 2024-2025 годов», руководствуясь статьями 14, 28, 52 Федерального закона от 06.10.2003 №131-ФЗ «Об общих принципах организации местного самоуправления в Российской Федерации», решением Думы </w:t>
      </w:r>
      <w:proofErr w:type="spellStart"/>
      <w:r w:rsidRPr="005D034E">
        <w:rPr>
          <w:sz w:val="18"/>
          <w:szCs w:val="18"/>
        </w:rPr>
        <w:t>Хомутовского</w:t>
      </w:r>
      <w:proofErr w:type="spellEnd"/>
      <w:r w:rsidRPr="005D034E">
        <w:rPr>
          <w:sz w:val="18"/>
          <w:szCs w:val="18"/>
        </w:rPr>
        <w:t xml:space="preserve"> муниципального образования от 23.08.2018 № 14-59/</w:t>
      </w:r>
      <w:proofErr w:type="spellStart"/>
      <w:r w:rsidRPr="005D034E">
        <w:rPr>
          <w:sz w:val="18"/>
          <w:szCs w:val="18"/>
        </w:rPr>
        <w:t>дсп</w:t>
      </w:r>
      <w:proofErr w:type="spellEnd"/>
      <w:r w:rsidRPr="005D034E">
        <w:rPr>
          <w:sz w:val="18"/>
          <w:szCs w:val="18"/>
        </w:rPr>
        <w:t xml:space="preserve"> «Об утверждении Положения о публичных слушаний в </w:t>
      </w:r>
      <w:proofErr w:type="spellStart"/>
      <w:r w:rsidRPr="005D034E">
        <w:rPr>
          <w:sz w:val="18"/>
          <w:szCs w:val="18"/>
        </w:rPr>
        <w:t>Хомутовском</w:t>
      </w:r>
      <w:proofErr w:type="spellEnd"/>
      <w:proofErr w:type="gramEnd"/>
      <w:r w:rsidRPr="005D034E">
        <w:rPr>
          <w:sz w:val="18"/>
          <w:szCs w:val="18"/>
        </w:rPr>
        <w:t xml:space="preserve"> муниципальном </w:t>
      </w:r>
      <w:proofErr w:type="gramStart"/>
      <w:r w:rsidRPr="005D034E">
        <w:rPr>
          <w:sz w:val="18"/>
          <w:szCs w:val="18"/>
        </w:rPr>
        <w:t>образовании</w:t>
      </w:r>
      <w:proofErr w:type="gramEnd"/>
      <w:r w:rsidRPr="005D034E">
        <w:rPr>
          <w:sz w:val="18"/>
          <w:szCs w:val="18"/>
        </w:rPr>
        <w:t xml:space="preserve">», статьей 19 Устава </w:t>
      </w:r>
      <w:proofErr w:type="spellStart"/>
      <w:r w:rsidRPr="005D034E">
        <w:rPr>
          <w:sz w:val="18"/>
          <w:szCs w:val="18"/>
        </w:rPr>
        <w:t>Хомутовского</w:t>
      </w:r>
      <w:proofErr w:type="spellEnd"/>
      <w:r w:rsidRPr="005D034E">
        <w:rPr>
          <w:sz w:val="18"/>
          <w:szCs w:val="18"/>
        </w:rPr>
        <w:t xml:space="preserve"> муниципального образования, Администрация </w:t>
      </w:r>
      <w:proofErr w:type="spellStart"/>
      <w:r w:rsidRPr="005D034E">
        <w:rPr>
          <w:sz w:val="18"/>
          <w:szCs w:val="18"/>
        </w:rPr>
        <w:t>Хомутовского</w:t>
      </w:r>
      <w:proofErr w:type="spellEnd"/>
      <w:r w:rsidRPr="005D034E">
        <w:rPr>
          <w:sz w:val="18"/>
          <w:szCs w:val="18"/>
        </w:rPr>
        <w:t xml:space="preserve"> муниципального образования,</w:t>
      </w:r>
    </w:p>
    <w:p w:rsidR="005D034E" w:rsidRPr="005D034E" w:rsidRDefault="005D034E" w:rsidP="005D034E">
      <w:pPr>
        <w:tabs>
          <w:tab w:val="left" w:pos="3976"/>
        </w:tabs>
        <w:ind w:left="0" w:right="141" w:firstLine="284"/>
        <w:rPr>
          <w:sz w:val="18"/>
          <w:szCs w:val="18"/>
        </w:rPr>
      </w:pPr>
    </w:p>
    <w:p w:rsidR="005D034E" w:rsidRDefault="005D034E" w:rsidP="005D034E">
      <w:pPr>
        <w:tabs>
          <w:tab w:val="left" w:pos="3976"/>
        </w:tabs>
        <w:ind w:left="0" w:right="141" w:firstLine="284"/>
        <w:rPr>
          <w:sz w:val="18"/>
          <w:szCs w:val="18"/>
        </w:rPr>
      </w:pPr>
      <w:r w:rsidRPr="005D034E">
        <w:rPr>
          <w:sz w:val="18"/>
          <w:szCs w:val="18"/>
        </w:rPr>
        <w:t>ПОСТАНОВЛЯЕТ:</w:t>
      </w:r>
    </w:p>
    <w:p w:rsidR="005D034E" w:rsidRPr="005D034E" w:rsidRDefault="005D034E" w:rsidP="005D034E">
      <w:pPr>
        <w:tabs>
          <w:tab w:val="left" w:pos="3976"/>
        </w:tabs>
        <w:ind w:left="0" w:right="141" w:firstLine="284"/>
        <w:rPr>
          <w:sz w:val="18"/>
          <w:szCs w:val="18"/>
        </w:rPr>
      </w:pPr>
    </w:p>
    <w:p w:rsidR="005D034E" w:rsidRPr="005D034E" w:rsidRDefault="005D034E" w:rsidP="005D034E">
      <w:pPr>
        <w:tabs>
          <w:tab w:val="left" w:pos="3976"/>
        </w:tabs>
        <w:ind w:left="0" w:right="141" w:firstLine="284"/>
        <w:rPr>
          <w:sz w:val="18"/>
          <w:szCs w:val="18"/>
        </w:rPr>
      </w:pPr>
      <w:proofErr w:type="gramStart"/>
      <w:r>
        <w:rPr>
          <w:sz w:val="18"/>
          <w:szCs w:val="18"/>
        </w:rPr>
        <w:t>1.</w:t>
      </w:r>
      <w:r w:rsidRPr="005D034E">
        <w:rPr>
          <w:sz w:val="18"/>
          <w:szCs w:val="18"/>
        </w:rPr>
        <w:t xml:space="preserve">Назначить и провести публичные слушания по проекту решения Думы </w:t>
      </w:r>
      <w:proofErr w:type="spellStart"/>
      <w:r w:rsidRPr="005D034E">
        <w:rPr>
          <w:sz w:val="18"/>
          <w:szCs w:val="18"/>
        </w:rPr>
        <w:t>Хомутовского</w:t>
      </w:r>
      <w:proofErr w:type="spellEnd"/>
      <w:r w:rsidRPr="005D034E">
        <w:rPr>
          <w:sz w:val="18"/>
          <w:szCs w:val="18"/>
        </w:rPr>
        <w:t xml:space="preserve"> муниципального образования «О бюджете </w:t>
      </w:r>
      <w:proofErr w:type="spellStart"/>
      <w:r w:rsidRPr="005D034E">
        <w:rPr>
          <w:sz w:val="18"/>
          <w:szCs w:val="18"/>
        </w:rPr>
        <w:t>Хомутовского</w:t>
      </w:r>
      <w:proofErr w:type="spellEnd"/>
      <w:r w:rsidRPr="005D034E">
        <w:rPr>
          <w:sz w:val="18"/>
          <w:szCs w:val="18"/>
        </w:rPr>
        <w:t xml:space="preserve"> муниципального образования на 2023 год и на плановый период 2024 – 2025 годов» (далее по тексту – проект Решения Думы) 13.12.2022 в 16-30 в здании администрации </w:t>
      </w:r>
      <w:proofErr w:type="spellStart"/>
      <w:r w:rsidRPr="005D034E">
        <w:rPr>
          <w:sz w:val="18"/>
          <w:szCs w:val="18"/>
        </w:rPr>
        <w:t>Хомутовского</w:t>
      </w:r>
      <w:proofErr w:type="spellEnd"/>
      <w:r w:rsidRPr="005D034E">
        <w:rPr>
          <w:sz w:val="18"/>
          <w:szCs w:val="18"/>
        </w:rPr>
        <w:t xml:space="preserve"> муниципального образования (далее – администрация), расположенном по адресу: с. Хомутово, ул. Кирова,7а.</w:t>
      </w:r>
      <w:proofErr w:type="gramEnd"/>
    </w:p>
    <w:p w:rsidR="005D034E" w:rsidRPr="005D034E" w:rsidRDefault="005D034E" w:rsidP="005D034E">
      <w:pPr>
        <w:tabs>
          <w:tab w:val="left" w:pos="3976"/>
        </w:tabs>
        <w:ind w:left="0" w:right="141" w:firstLine="284"/>
        <w:rPr>
          <w:sz w:val="18"/>
          <w:szCs w:val="18"/>
        </w:rPr>
      </w:pPr>
      <w:r>
        <w:rPr>
          <w:sz w:val="18"/>
          <w:szCs w:val="18"/>
        </w:rPr>
        <w:t>2.</w:t>
      </w:r>
      <w:r w:rsidRPr="005D034E">
        <w:rPr>
          <w:sz w:val="18"/>
          <w:szCs w:val="18"/>
        </w:rPr>
        <w:t>Создать рабочую комиссию, ответственную за подготовку и проведение публичных слушаний, в следующем составе:</w:t>
      </w:r>
    </w:p>
    <w:p w:rsidR="005D034E" w:rsidRPr="005D034E" w:rsidRDefault="005D034E" w:rsidP="005D034E">
      <w:pPr>
        <w:tabs>
          <w:tab w:val="left" w:pos="3976"/>
        </w:tabs>
        <w:ind w:left="0" w:right="141" w:firstLine="284"/>
        <w:rPr>
          <w:sz w:val="18"/>
          <w:szCs w:val="18"/>
        </w:rPr>
      </w:pPr>
      <w:r w:rsidRPr="005D034E">
        <w:rPr>
          <w:sz w:val="18"/>
          <w:szCs w:val="18"/>
        </w:rPr>
        <w:t>1)  Первый заместитель Главы администрации - председатель рабочей комиссии;</w:t>
      </w:r>
    </w:p>
    <w:p w:rsidR="005D034E" w:rsidRPr="005D034E" w:rsidRDefault="005D034E" w:rsidP="005D034E">
      <w:pPr>
        <w:tabs>
          <w:tab w:val="left" w:pos="3976"/>
        </w:tabs>
        <w:ind w:left="0" w:right="141" w:firstLine="284"/>
        <w:rPr>
          <w:sz w:val="18"/>
          <w:szCs w:val="18"/>
        </w:rPr>
      </w:pPr>
      <w:r w:rsidRPr="005D034E">
        <w:rPr>
          <w:sz w:val="18"/>
          <w:szCs w:val="18"/>
        </w:rPr>
        <w:t>2) начальник отдела бюджетного планирования - секретарь рабочей комиссии;</w:t>
      </w:r>
    </w:p>
    <w:p w:rsidR="005D034E" w:rsidRPr="005D034E" w:rsidRDefault="005D034E" w:rsidP="005D034E">
      <w:pPr>
        <w:tabs>
          <w:tab w:val="left" w:pos="3976"/>
        </w:tabs>
        <w:ind w:left="0" w:right="141" w:firstLine="284"/>
        <w:rPr>
          <w:sz w:val="18"/>
          <w:szCs w:val="18"/>
        </w:rPr>
      </w:pPr>
      <w:r w:rsidRPr="005D034E">
        <w:rPr>
          <w:sz w:val="18"/>
          <w:szCs w:val="18"/>
        </w:rPr>
        <w:t>члены рабочей комиссии:</w:t>
      </w:r>
    </w:p>
    <w:p w:rsidR="005D034E" w:rsidRPr="005D034E" w:rsidRDefault="005D034E" w:rsidP="005D034E">
      <w:pPr>
        <w:tabs>
          <w:tab w:val="left" w:pos="3976"/>
        </w:tabs>
        <w:ind w:left="0" w:right="141" w:firstLine="284"/>
        <w:rPr>
          <w:sz w:val="18"/>
          <w:szCs w:val="18"/>
        </w:rPr>
      </w:pPr>
      <w:r w:rsidRPr="005D034E">
        <w:rPr>
          <w:sz w:val="18"/>
          <w:szCs w:val="18"/>
        </w:rPr>
        <w:t>3) начальник отдела муниципального заказа и реализации муниципальных программ;</w:t>
      </w:r>
    </w:p>
    <w:p w:rsidR="005D034E" w:rsidRPr="005D034E" w:rsidRDefault="005D034E" w:rsidP="005D034E">
      <w:pPr>
        <w:tabs>
          <w:tab w:val="left" w:pos="3976"/>
        </w:tabs>
        <w:ind w:left="0" w:right="141" w:firstLine="284"/>
        <w:rPr>
          <w:sz w:val="18"/>
          <w:szCs w:val="18"/>
        </w:rPr>
      </w:pPr>
      <w:r w:rsidRPr="005D034E">
        <w:rPr>
          <w:sz w:val="18"/>
          <w:szCs w:val="18"/>
        </w:rPr>
        <w:t>4) начальник юридического отдела.</w:t>
      </w:r>
    </w:p>
    <w:p w:rsidR="005D034E" w:rsidRPr="005D034E" w:rsidRDefault="00790C04" w:rsidP="005D034E">
      <w:pPr>
        <w:tabs>
          <w:tab w:val="left" w:pos="3976"/>
        </w:tabs>
        <w:ind w:left="0" w:right="141" w:firstLine="284"/>
        <w:rPr>
          <w:sz w:val="18"/>
          <w:szCs w:val="18"/>
        </w:rPr>
      </w:pPr>
      <w:r>
        <w:rPr>
          <w:sz w:val="18"/>
          <w:szCs w:val="18"/>
        </w:rPr>
        <w:t>3.</w:t>
      </w:r>
      <w:r w:rsidR="005D034E" w:rsidRPr="005D034E">
        <w:rPr>
          <w:sz w:val="18"/>
          <w:szCs w:val="18"/>
        </w:rPr>
        <w:t xml:space="preserve">Установить срок представления письменных замечаний и предложений жителей </w:t>
      </w:r>
      <w:proofErr w:type="spellStart"/>
      <w:r w:rsidR="005D034E" w:rsidRPr="005D034E">
        <w:rPr>
          <w:sz w:val="18"/>
          <w:szCs w:val="18"/>
        </w:rPr>
        <w:t>Хомутовского</w:t>
      </w:r>
      <w:proofErr w:type="spellEnd"/>
      <w:r w:rsidR="005D034E" w:rsidRPr="005D034E">
        <w:rPr>
          <w:sz w:val="18"/>
          <w:szCs w:val="18"/>
        </w:rPr>
        <w:t xml:space="preserve"> муниципального образования по проекту Решения Думы, а также заявок на участие (выступление) в публичных слушаниях до 17-00 12.12.2022. </w:t>
      </w:r>
    </w:p>
    <w:p w:rsidR="005D034E" w:rsidRPr="005D034E" w:rsidRDefault="005D034E" w:rsidP="005D034E">
      <w:pPr>
        <w:tabs>
          <w:tab w:val="left" w:pos="3976"/>
        </w:tabs>
        <w:ind w:left="0" w:right="141" w:firstLine="284"/>
        <w:rPr>
          <w:sz w:val="18"/>
          <w:szCs w:val="18"/>
        </w:rPr>
      </w:pPr>
      <w:r w:rsidRPr="005D034E">
        <w:rPr>
          <w:sz w:val="18"/>
          <w:szCs w:val="18"/>
        </w:rPr>
        <w:t xml:space="preserve">Замечания, предложения и заявки принимаются по адресу: с. Хомутово, ул. Кирова, 7а, отдел бюджетного планирования, с 8-00 до 12-00, с 13-00 до 17-00 (понедельник-четверг), с 8-00 </w:t>
      </w:r>
      <w:proofErr w:type="gramStart"/>
      <w:r w:rsidRPr="005D034E">
        <w:rPr>
          <w:sz w:val="18"/>
          <w:szCs w:val="18"/>
        </w:rPr>
        <w:t>до</w:t>
      </w:r>
      <w:proofErr w:type="gramEnd"/>
      <w:r w:rsidRPr="005D034E">
        <w:rPr>
          <w:sz w:val="18"/>
          <w:szCs w:val="18"/>
        </w:rPr>
        <w:t xml:space="preserve"> 12-00 (</w:t>
      </w:r>
      <w:proofErr w:type="gramStart"/>
      <w:r w:rsidRPr="005D034E">
        <w:rPr>
          <w:sz w:val="18"/>
          <w:szCs w:val="18"/>
        </w:rPr>
        <w:t>пятница</w:t>
      </w:r>
      <w:proofErr w:type="gramEnd"/>
      <w:r w:rsidRPr="005D034E">
        <w:rPr>
          <w:sz w:val="18"/>
          <w:szCs w:val="18"/>
        </w:rPr>
        <w:t>), (субботы, воскресенье – выходные дни).</w:t>
      </w:r>
    </w:p>
    <w:p w:rsidR="005D034E" w:rsidRPr="005D034E" w:rsidRDefault="00790C04" w:rsidP="005D034E">
      <w:pPr>
        <w:tabs>
          <w:tab w:val="left" w:pos="3976"/>
        </w:tabs>
        <w:ind w:left="0" w:right="141" w:firstLine="284"/>
        <w:rPr>
          <w:sz w:val="18"/>
          <w:szCs w:val="18"/>
        </w:rPr>
      </w:pPr>
      <w:r>
        <w:rPr>
          <w:sz w:val="18"/>
          <w:szCs w:val="18"/>
        </w:rPr>
        <w:t>4.</w:t>
      </w:r>
      <w:r w:rsidR="005D034E" w:rsidRPr="005D034E">
        <w:rPr>
          <w:sz w:val="18"/>
          <w:szCs w:val="18"/>
        </w:rPr>
        <w:t>Рабочей комиссии, ответственной за подготовку и проведение публичных слушаний:</w:t>
      </w:r>
    </w:p>
    <w:p w:rsidR="005D034E" w:rsidRPr="005D034E" w:rsidRDefault="005D034E" w:rsidP="005D034E">
      <w:pPr>
        <w:tabs>
          <w:tab w:val="left" w:pos="3976"/>
        </w:tabs>
        <w:ind w:left="0" w:right="141" w:firstLine="284"/>
        <w:rPr>
          <w:sz w:val="18"/>
          <w:szCs w:val="18"/>
        </w:rPr>
      </w:pPr>
      <w:r w:rsidRPr="005D034E">
        <w:rPr>
          <w:sz w:val="18"/>
          <w:szCs w:val="18"/>
        </w:rPr>
        <w:t>1) в соответствии с пунктом 3 настоящего постановления обеспечить прием письменных замечаний и предложений по проекту Решения Думы;</w:t>
      </w:r>
    </w:p>
    <w:p w:rsidR="005D034E" w:rsidRPr="005D034E" w:rsidRDefault="005D034E" w:rsidP="005D034E">
      <w:pPr>
        <w:tabs>
          <w:tab w:val="left" w:pos="3976"/>
        </w:tabs>
        <w:ind w:left="0" w:right="141" w:firstLine="284"/>
        <w:rPr>
          <w:sz w:val="18"/>
          <w:szCs w:val="18"/>
        </w:rPr>
      </w:pPr>
      <w:r w:rsidRPr="005D034E">
        <w:rPr>
          <w:sz w:val="18"/>
          <w:szCs w:val="18"/>
        </w:rPr>
        <w:t>2) подготовить и опубликовать информацию о результатах публичных слушаний по проекту в срок до 16.12.2022;</w:t>
      </w:r>
    </w:p>
    <w:p w:rsidR="005D034E" w:rsidRPr="005D034E" w:rsidRDefault="005D034E" w:rsidP="005D034E">
      <w:pPr>
        <w:tabs>
          <w:tab w:val="left" w:pos="3976"/>
        </w:tabs>
        <w:ind w:left="0" w:right="141" w:firstLine="284"/>
        <w:rPr>
          <w:sz w:val="18"/>
          <w:szCs w:val="18"/>
        </w:rPr>
      </w:pPr>
      <w:r w:rsidRPr="005D034E">
        <w:rPr>
          <w:sz w:val="18"/>
          <w:szCs w:val="18"/>
        </w:rPr>
        <w:t xml:space="preserve">3) осуществлять иные полномочия организатора публичных слушаний. </w:t>
      </w:r>
    </w:p>
    <w:p w:rsidR="005D034E" w:rsidRPr="005D034E" w:rsidRDefault="005D034E" w:rsidP="005D034E">
      <w:pPr>
        <w:tabs>
          <w:tab w:val="left" w:pos="3976"/>
        </w:tabs>
        <w:ind w:left="0" w:right="141" w:firstLine="284"/>
        <w:rPr>
          <w:sz w:val="18"/>
          <w:szCs w:val="18"/>
        </w:rPr>
      </w:pPr>
      <w:r w:rsidRPr="005D034E">
        <w:rPr>
          <w:sz w:val="18"/>
          <w:szCs w:val="18"/>
        </w:rPr>
        <w:t xml:space="preserve">5. Опубликовать настоящее постановление и проект Решения Думы </w:t>
      </w:r>
      <w:proofErr w:type="spellStart"/>
      <w:r w:rsidRPr="005D034E">
        <w:rPr>
          <w:sz w:val="18"/>
          <w:szCs w:val="18"/>
        </w:rPr>
        <w:t>Хомутовского</w:t>
      </w:r>
      <w:proofErr w:type="spellEnd"/>
      <w:r w:rsidRPr="005D034E">
        <w:rPr>
          <w:sz w:val="18"/>
          <w:szCs w:val="18"/>
        </w:rPr>
        <w:t xml:space="preserve"> муниципального образования в установленном законом порядке.</w:t>
      </w:r>
    </w:p>
    <w:p w:rsidR="005D034E" w:rsidRPr="005D034E" w:rsidRDefault="005D034E" w:rsidP="005D034E">
      <w:pPr>
        <w:tabs>
          <w:tab w:val="left" w:pos="3976"/>
        </w:tabs>
        <w:ind w:left="0" w:right="141" w:firstLine="284"/>
        <w:rPr>
          <w:sz w:val="18"/>
          <w:szCs w:val="18"/>
        </w:rPr>
      </w:pPr>
      <w:r w:rsidRPr="005D034E">
        <w:rPr>
          <w:sz w:val="18"/>
          <w:szCs w:val="18"/>
        </w:rPr>
        <w:t xml:space="preserve">6. </w:t>
      </w:r>
      <w:proofErr w:type="gramStart"/>
      <w:r w:rsidRPr="005D034E">
        <w:rPr>
          <w:sz w:val="18"/>
          <w:szCs w:val="18"/>
        </w:rPr>
        <w:t>Контроль за</w:t>
      </w:r>
      <w:proofErr w:type="gramEnd"/>
      <w:r w:rsidRPr="005D034E">
        <w:rPr>
          <w:sz w:val="18"/>
          <w:szCs w:val="18"/>
        </w:rPr>
        <w:t xml:space="preserve"> исполнением настоящего постановления возложить на Первого заместителя Главы администрации.</w:t>
      </w:r>
    </w:p>
    <w:p w:rsidR="005D034E" w:rsidRDefault="005D034E" w:rsidP="005D034E">
      <w:pPr>
        <w:tabs>
          <w:tab w:val="left" w:pos="3976"/>
        </w:tabs>
        <w:ind w:left="0" w:right="141" w:firstLine="284"/>
        <w:rPr>
          <w:sz w:val="18"/>
          <w:szCs w:val="18"/>
        </w:rPr>
      </w:pPr>
    </w:p>
    <w:p w:rsidR="00054FFB" w:rsidRPr="005D034E" w:rsidRDefault="00054FFB" w:rsidP="005D034E">
      <w:pPr>
        <w:tabs>
          <w:tab w:val="left" w:pos="3976"/>
        </w:tabs>
        <w:ind w:left="0" w:right="141" w:firstLine="284"/>
        <w:rPr>
          <w:sz w:val="18"/>
          <w:szCs w:val="18"/>
        </w:rPr>
      </w:pPr>
    </w:p>
    <w:p w:rsidR="005D034E" w:rsidRPr="005D034E" w:rsidRDefault="005D034E" w:rsidP="005D034E">
      <w:pPr>
        <w:tabs>
          <w:tab w:val="left" w:pos="3976"/>
        </w:tabs>
        <w:ind w:left="0" w:right="141" w:firstLine="284"/>
        <w:rPr>
          <w:sz w:val="18"/>
          <w:szCs w:val="18"/>
        </w:rPr>
      </w:pPr>
      <w:r w:rsidRPr="005D034E">
        <w:rPr>
          <w:sz w:val="18"/>
          <w:szCs w:val="18"/>
        </w:rPr>
        <w:t xml:space="preserve"> </w:t>
      </w:r>
      <w:r w:rsidRPr="005D034E">
        <w:rPr>
          <w:sz w:val="18"/>
          <w:szCs w:val="18"/>
        </w:rPr>
        <w:tab/>
        <w:t xml:space="preserve">                                   </w:t>
      </w:r>
    </w:p>
    <w:p w:rsidR="005D034E" w:rsidRDefault="005D034E" w:rsidP="00790C04">
      <w:pPr>
        <w:tabs>
          <w:tab w:val="left" w:pos="3976"/>
        </w:tabs>
        <w:ind w:left="0" w:right="141" w:firstLine="284"/>
        <w:jc w:val="right"/>
        <w:rPr>
          <w:i/>
          <w:sz w:val="18"/>
          <w:szCs w:val="18"/>
        </w:rPr>
      </w:pPr>
      <w:r w:rsidRPr="00790C04">
        <w:rPr>
          <w:i/>
          <w:sz w:val="18"/>
          <w:szCs w:val="18"/>
        </w:rPr>
        <w:t xml:space="preserve">Глава администрации                       В.М. </w:t>
      </w:r>
      <w:proofErr w:type="spellStart"/>
      <w:r w:rsidRPr="00790C04">
        <w:rPr>
          <w:i/>
          <w:sz w:val="18"/>
          <w:szCs w:val="18"/>
        </w:rPr>
        <w:t>Колмаченко</w:t>
      </w:r>
      <w:proofErr w:type="spellEnd"/>
    </w:p>
    <w:p w:rsidR="00054FFB" w:rsidRDefault="00054FFB" w:rsidP="00054FFB">
      <w:pPr>
        <w:tabs>
          <w:tab w:val="left" w:pos="3976"/>
        </w:tabs>
        <w:ind w:left="0" w:right="141" w:firstLine="284"/>
        <w:jc w:val="right"/>
        <w:rPr>
          <w:i/>
          <w:sz w:val="18"/>
          <w:szCs w:val="18"/>
        </w:rPr>
      </w:pPr>
    </w:p>
    <w:p w:rsidR="00054FFB" w:rsidRDefault="00054FFB" w:rsidP="00054FFB">
      <w:pPr>
        <w:tabs>
          <w:tab w:val="left" w:pos="3976"/>
        </w:tabs>
        <w:ind w:left="0" w:right="141" w:firstLine="284"/>
        <w:jc w:val="right"/>
        <w:rPr>
          <w:i/>
          <w:sz w:val="18"/>
          <w:szCs w:val="18"/>
        </w:rPr>
      </w:pPr>
    </w:p>
    <w:p w:rsidR="00054FFB" w:rsidRDefault="00054FFB" w:rsidP="00054FFB">
      <w:pPr>
        <w:tabs>
          <w:tab w:val="left" w:pos="3976"/>
        </w:tabs>
        <w:ind w:left="0" w:right="141" w:firstLine="284"/>
        <w:jc w:val="right"/>
        <w:rPr>
          <w:i/>
          <w:sz w:val="18"/>
          <w:szCs w:val="18"/>
        </w:rPr>
      </w:pPr>
    </w:p>
    <w:p w:rsidR="00054FFB" w:rsidRDefault="00054FFB" w:rsidP="00054FFB">
      <w:pPr>
        <w:tabs>
          <w:tab w:val="left" w:pos="3976"/>
        </w:tabs>
        <w:ind w:left="0" w:right="141" w:firstLine="284"/>
        <w:jc w:val="right"/>
        <w:rPr>
          <w:i/>
          <w:sz w:val="18"/>
          <w:szCs w:val="18"/>
        </w:rPr>
      </w:pPr>
    </w:p>
    <w:p w:rsidR="00054FFB" w:rsidRDefault="00054FFB" w:rsidP="00054FFB">
      <w:pPr>
        <w:tabs>
          <w:tab w:val="left" w:pos="3976"/>
        </w:tabs>
        <w:ind w:left="0" w:right="141" w:firstLine="284"/>
        <w:jc w:val="right"/>
        <w:rPr>
          <w:i/>
          <w:sz w:val="18"/>
          <w:szCs w:val="18"/>
        </w:rPr>
      </w:pPr>
    </w:p>
    <w:p w:rsidR="00054FFB" w:rsidRDefault="00054FFB" w:rsidP="00054FFB">
      <w:pPr>
        <w:tabs>
          <w:tab w:val="left" w:pos="3976"/>
        </w:tabs>
        <w:ind w:left="0" w:right="141" w:firstLine="284"/>
        <w:jc w:val="right"/>
        <w:rPr>
          <w:i/>
          <w:sz w:val="18"/>
          <w:szCs w:val="18"/>
        </w:rPr>
      </w:pPr>
    </w:p>
    <w:p w:rsidR="00941FC8" w:rsidRPr="00941FC8" w:rsidRDefault="00941FC8" w:rsidP="00941FC8">
      <w:pPr>
        <w:tabs>
          <w:tab w:val="left" w:pos="3976"/>
        </w:tabs>
        <w:ind w:left="0" w:right="141" w:firstLine="284"/>
        <w:jc w:val="center"/>
        <w:rPr>
          <w:sz w:val="18"/>
          <w:szCs w:val="18"/>
        </w:rPr>
      </w:pPr>
      <w:r w:rsidRPr="00941FC8">
        <w:rPr>
          <w:sz w:val="18"/>
          <w:szCs w:val="18"/>
        </w:rPr>
        <w:lastRenderedPageBreak/>
        <w:t>РОССИЙСКАЯ ФЕДЕРАЦИЯ</w:t>
      </w:r>
    </w:p>
    <w:p w:rsidR="00941FC8" w:rsidRPr="00941FC8" w:rsidRDefault="00941FC8" w:rsidP="00941FC8">
      <w:pPr>
        <w:tabs>
          <w:tab w:val="left" w:pos="3976"/>
        </w:tabs>
        <w:ind w:left="0" w:right="141" w:firstLine="284"/>
        <w:jc w:val="center"/>
        <w:rPr>
          <w:sz w:val="18"/>
          <w:szCs w:val="18"/>
        </w:rPr>
      </w:pPr>
      <w:r w:rsidRPr="00941FC8">
        <w:rPr>
          <w:sz w:val="18"/>
          <w:szCs w:val="18"/>
        </w:rPr>
        <w:t>ИРКУТСКАЯ ОБЛАСТЬ   ИРКУТСКИЙ РАЙОН</w:t>
      </w:r>
    </w:p>
    <w:p w:rsidR="00941FC8" w:rsidRPr="00941FC8" w:rsidRDefault="00941FC8" w:rsidP="00941FC8">
      <w:pPr>
        <w:tabs>
          <w:tab w:val="left" w:pos="3976"/>
        </w:tabs>
        <w:ind w:left="0" w:right="141" w:firstLine="284"/>
        <w:jc w:val="center"/>
        <w:rPr>
          <w:b/>
          <w:sz w:val="18"/>
          <w:szCs w:val="18"/>
        </w:rPr>
      </w:pPr>
      <w:r w:rsidRPr="00941FC8">
        <w:rPr>
          <w:b/>
          <w:sz w:val="18"/>
          <w:szCs w:val="18"/>
        </w:rPr>
        <w:t>ДУМА</w:t>
      </w:r>
    </w:p>
    <w:p w:rsidR="00941FC8" w:rsidRPr="00941FC8" w:rsidRDefault="00941FC8" w:rsidP="00941FC8">
      <w:pPr>
        <w:tabs>
          <w:tab w:val="left" w:pos="3976"/>
        </w:tabs>
        <w:ind w:left="0" w:right="141" w:firstLine="284"/>
        <w:jc w:val="center"/>
        <w:rPr>
          <w:bCs/>
          <w:sz w:val="18"/>
          <w:szCs w:val="18"/>
        </w:rPr>
      </w:pPr>
      <w:proofErr w:type="spellStart"/>
      <w:r w:rsidRPr="00941FC8">
        <w:rPr>
          <w:bCs/>
          <w:sz w:val="18"/>
          <w:szCs w:val="18"/>
        </w:rPr>
        <w:t>Хомутовского</w:t>
      </w:r>
      <w:proofErr w:type="spellEnd"/>
      <w:r w:rsidRPr="00941FC8">
        <w:rPr>
          <w:bCs/>
          <w:sz w:val="18"/>
          <w:szCs w:val="18"/>
        </w:rPr>
        <w:t xml:space="preserve"> муниципального образования</w:t>
      </w:r>
    </w:p>
    <w:p w:rsidR="00941FC8" w:rsidRPr="00941FC8" w:rsidRDefault="00941FC8" w:rsidP="00941FC8">
      <w:pPr>
        <w:tabs>
          <w:tab w:val="left" w:pos="3976"/>
        </w:tabs>
        <w:ind w:left="0" w:right="141" w:firstLine="284"/>
        <w:jc w:val="center"/>
        <w:rPr>
          <w:bCs/>
          <w:sz w:val="18"/>
          <w:szCs w:val="18"/>
        </w:rPr>
      </w:pPr>
      <w:r w:rsidRPr="00941FC8">
        <w:rPr>
          <w:bCs/>
          <w:sz w:val="18"/>
          <w:szCs w:val="18"/>
        </w:rPr>
        <w:t>Пятый созыв</w:t>
      </w:r>
    </w:p>
    <w:p w:rsidR="00941FC8" w:rsidRPr="00941FC8" w:rsidRDefault="00941FC8" w:rsidP="00941FC8">
      <w:pPr>
        <w:tabs>
          <w:tab w:val="left" w:pos="3976"/>
        </w:tabs>
        <w:ind w:left="0" w:right="141" w:firstLine="284"/>
        <w:jc w:val="center"/>
        <w:rPr>
          <w:b/>
          <w:bCs/>
          <w:sz w:val="18"/>
          <w:szCs w:val="18"/>
        </w:rPr>
      </w:pPr>
      <w:r w:rsidRPr="00941FC8">
        <w:rPr>
          <w:b/>
          <w:bCs/>
          <w:sz w:val="18"/>
          <w:szCs w:val="18"/>
        </w:rPr>
        <w:t>Проект Решения</w:t>
      </w:r>
    </w:p>
    <w:p w:rsidR="00941FC8" w:rsidRPr="00941FC8" w:rsidRDefault="00941FC8" w:rsidP="00941FC8">
      <w:pPr>
        <w:tabs>
          <w:tab w:val="left" w:pos="3976"/>
        </w:tabs>
        <w:ind w:left="0" w:right="141" w:firstLine="284"/>
        <w:rPr>
          <w:b/>
          <w:bCs/>
          <w:sz w:val="18"/>
          <w:szCs w:val="18"/>
        </w:rPr>
      </w:pPr>
    </w:p>
    <w:p w:rsidR="00941FC8" w:rsidRPr="00941FC8" w:rsidRDefault="00941FC8" w:rsidP="00941FC8">
      <w:pPr>
        <w:tabs>
          <w:tab w:val="left" w:pos="3976"/>
        </w:tabs>
        <w:ind w:left="0" w:right="141" w:firstLine="284"/>
        <w:rPr>
          <w:sz w:val="18"/>
          <w:szCs w:val="18"/>
        </w:rPr>
      </w:pPr>
    </w:p>
    <w:p w:rsidR="00941FC8" w:rsidRPr="00941FC8" w:rsidRDefault="00941FC8" w:rsidP="00941FC8">
      <w:pPr>
        <w:tabs>
          <w:tab w:val="left" w:pos="3976"/>
        </w:tabs>
        <w:ind w:left="0" w:right="141" w:firstLine="284"/>
        <w:rPr>
          <w:sz w:val="18"/>
          <w:szCs w:val="18"/>
        </w:rPr>
      </w:pPr>
      <w:r w:rsidRPr="00941FC8">
        <w:rPr>
          <w:sz w:val="18"/>
          <w:szCs w:val="18"/>
        </w:rPr>
        <w:t xml:space="preserve">_____________                                                       </w:t>
      </w:r>
      <w:r>
        <w:rPr>
          <w:sz w:val="18"/>
          <w:szCs w:val="18"/>
        </w:rPr>
        <w:t xml:space="preserve">                                                                        </w:t>
      </w:r>
      <w:r w:rsidR="00C45BFE">
        <w:rPr>
          <w:sz w:val="18"/>
          <w:szCs w:val="18"/>
        </w:rPr>
        <w:t xml:space="preserve">             </w:t>
      </w:r>
      <w:r w:rsidRPr="00941FC8">
        <w:rPr>
          <w:sz w:val="18"/>
          <w:szCs w:val="18"/>
        </w:rPr>
        <w:t xml:space="preserve">                         № _________</w:t>
      </w:r>
    </w:p>
    <w:p w:rsidR="00941FC8" w:rsidRPr="00941FC8" w:rsidRDefault="00941FC8" w:rsidP="00941FC8">
      <w:pPr>
        <w:tabs>
          <w:tab w:val="left" w:pos="3976"/>
        </w:tabs>
        <w:ind w:left="0" w:right="141" w:firstLine="284"/>
        <w:rPr>
          <w:sz w:val="18"/>
          <w:szCs w:val="18"/>
        </w:rPr>
      </w:pPr>
      <w:proofErr w:type="spellStart"/>
      <w:r w:rsidRPr="00941FC8">
        <w:rPr>
          <w:sz w:val="18"/>
          <w:szCs w:val="18"/>
        </w:rPr>
        <w:t>с</w:t>
      </w:r>
      <w:proofErr w:type="gramStart"/>
      <w:r w:rsidRPr="00941FC8">
        <w:rPr>
          <w:sz w:val="18"/>
          <w:szCs w:val="18"/>
        </w:rPr>
        <w:t>.Х</w:t>
      </w:r>
      <w:proofErr w:type="gramEnd"/>
      <w:r w:rsidRPr="00941FC8">
        <w:rPr>
          <w:sz w:val="18"/>
          <w:szCs w:val="18"/>
        </w:rPr>
        <w:t>омутово</w:t>
      </w:r>
      <w:proofErr w:type="spellEnd"/>
    </w:p>
    <w:p w:rsidR="00941FC8" w:rsidRPr="00941FC8" w:rsidRDefault="00941FC8" w:rsidP="00941FC8">
      <w:pPr>
        <w:tabs>
          <w:tab w:val="left" w:pos="3976"/>
        </w:tabs>
        <w:ind w:left="0" w:right="141" w:firstLine="284"/>
        <w:rPr>
          <w:sz w:val="18"/>
          <w:szCs w:val="18"/>
        </w:rPr>
      </w:pP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095"/>
      </w:tblGrid>
      <w:tr w:rsidR="00B5500B" w:rsidRPr="00941FC8" w:rsidTr="00B5500B">
        <w:tc>
          <w:tcPr>
            <w:tcW w:w="4253" w:type="dxa"/>
          </w:tcPr>
          <w:p w:rsidR="00B5500B" w:rsidRPr="00941FC8" w:rsidRDefault="00B5500B" w:rsidP="00B5500B">
            <w:pPr>
              <w:tabs>
                <w:tab w:val="left" w:pos="3976"/>
              </w:tabs>
              <w:ind w:left="0" w:right="141" w:firstLine="284"/>
              <w:rPr>
                <w:sz w:val="18"/>
                <w:szCs w:val="18"/>
              </w:rPr>
            </w:pPr>
            <w:r w:rsidRPr="00941FC8">
              <w:rPr>
                <w:sz w:val="18"/>
                <w:szCs w:val="18"/>
              </w:rPr>
              <w:t xml:space="preserve">О бюджете </w:t>
            </w:r>
            <w:proofErr w:type="spellStart"/>
            <w:r w:rsidRPr="00941FC8">
              <w:rPr>
                <w:sz w:val="18"/>
                <w:szCs w:val="18"/>
              </w:rPr>
              <w:t>Хомутовского</w:t>
            </w:r>
            <w:proofErr w:type="spellEnd"/>
            <w:r w:rsidRPr="00941FC8">
              <w:rPr>
                <w:sz w:val="18"/>
                <w:szCs w:val="18"/>
              </w:rPr>
              <w:t xml:space="preserve"> муниципального образования на 2023 год и на плановый период 2024 и 2025 годов</w:t>
            </w:r>
          </w:p>
        </w:tc>
        <w:tc>
          <w:tcPr>
            <w:tcW w:w="6095" w:type="dxa"/>
          </w:tcPr>
          <w:p w:rsidR="00B5500B" w:rsidRPr="00941FC8" w:rsidRDefault="00B5500B" w:rsidP="00B5500B">
            <w:pPr>
              <w:tabs>
                <w:tab w:val="left" w:pos="3976"/>
              </w:tabs>
              <w:ind w:left="0" w:right="141" w:firstLine="284"/>
              <w:rPr>
                <w:sz w:val="18"/>
                <w:szCs w:val="18"/>
              </w:rPr>
            </w:pPr>
          </w:p>
        </w:tc>
      </w:tr>
    </w:tbl>
    <w:p w:rsidR="00941FC8" w:rsidRPr="00941FC8" w:rsidRDefault="00941FC8" w:rsidP="00941FC8">
      <w:pPr>
        <w:tabs>
          <w:tab w:val="left" w:pos="3976"/>
        </w:tabs>
        <w:ind w:left="0" w:right="141" w:firstLine="284"/>
        <w:rPr>
          <w:sz w:val="18"/>
          <w:szCs w:val="18"/>
        </w:rPr>
      </w:pPr>
    </w:p>
    <w:p w:rsidR="00941FC8" w:rsidRPr="00941FC8" w:rsidRDefault="00941FC8" w:rsidP="00941FC8">
      <w:pPr>
        <w:tabs>
          <w:tab w:val="left" w:pos="3976"/>
        </w:tabs>
        <w:ind w:left="0" w:right="141" w:firstLine="284"/>
        <w:rPr>
          <w:sz w:val="18"/>
          <w:szCs w:val="18"/>
        </w:rPr>
      </w:pPr>
    </w:p>
    <w:p w:rsidR="00941FC8" w:rsidRPr="00941FC8" w:rsidRDefault="00941FC8" w:rsidP="00941FC8">
      <w:pPr>
        <w:tabs>
          <w:tab w:val="left" w:pos="3976"/>
        </w:tabs>
        <w:ind w:left="0" w:right="141" w:firstLine="284"/>
        <w:rPr>
          <w:sz w:val="18"/>
          <w:szCs w:val="18"/>
        </w:rPr>
      </w:pPr>
      <w:proofErr w:type="gramStart"/>
      <w:r w:rsidRPr="00941FC8">
        <w:rPr>
          <w:sz w:val="18"/>
          <w:szCs w:val="18"/>
        </w:rPr>
        <w:t xml:space="preserve">В соответствии со </w:t>
      </w:r>
      <w:proofErr w:type="spellStart"/>
      <w:r w:rsidRPr="00941FC8">
        <w:rPr>
          <w:sz w:val="18"/>
          <w:szCs w:val="18"/>
        </w:rPr>
        <w:t>ст.ст</w:t>
      </w:r>
      <w:proofErr w:type="spellEnd"/>
      <w:r w:rsidRPr="00941FC8">
        <w:rPr>
          <w:sz w:val="18"/>
          <w:szCs w:val="18"/>
        </w:rPr>
        <w:t xml:space="preserve">. 15, 187 Бюджетного кодекса Российской Федерации, </w:t>
      </w:r>
      <w:proofErr w:type="spellStart"/>
      <w:r w:rsidRPr="00941FC8">
        <w:rPr>
          <w:sz w:val="18"/>
          <w:szCs w:val="18"/>
        </w:rPr>
        <w:t>ст.ст</w:t>
      </w:r>
      <w:proofErr w:type="spellEnd"/>
      <w:r w:rsidRPr="00941FC8">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941FC8">
        <w:rPr>
          <w:sz w:val="18"/>
          <w:szCs w:val="18"/>
        </w:rPr>
        <w:t>ст.ст</w:t>
      </w:r>
      <w:proofErr w:type="spellEnd"/>
      <w:r w:rsidRPr="00941FC8">
        <w:rPr>
          <w:sz w:val="18"/>
          <w:szCs w:val="18"/>
        </w:rPr>
        <w:t xml:space="preserve">. 6, 18 Положения о бюджетном процессе в </w:t>
      </w:r>
      <w:proofErr w:type="spellStart"/>
      <w:r w:rsidRPr="00941FC8">
        <w:rPr>
          <w:sz w:val="18"/>
          <w:szCs w:val="18"/>
        </w:rPr>
        <w:t>Хомутовском</w:t>
      </w:r>
      <w:proofErr w:type="spellEnd"/>
      <w:r w:rsidRPr="00941FC8">
        <w:rPr>
          <w:sz w:val="18"/>
          <w:szCs w:val="18"/>
        </w:rPr>
        <w:t xml:space="preserve"> муниципальном образовании, утвержденным решением Думы  </w:t>
      </w:r>
      <w:proofErr w:type="spellStart"/>
      <w:r w:rsidRPr="00941FC8">
        <w:rPr>
          <w:sz w:val="18"/>
          <w:szCs w:val="18"/>
        </w:rPr>
        <w:t>Хомутовского</w:t>
      </w:r>
      <w:proofErr w:type="spellEnd"/>
      <w:r w:rsidRPr="00941FC8">
        <w:rPr>
          <w:sz w:val="18"/>
          <w:szCs w:val="18"/>
        </w:rPr>
        <w:t xml:space="preserve"> муниципального образования  от 31.08.2017 № 69-295/д, руководствуясь </w:t>
      </w:r>
      <w:proofErr w:type="spellStart"/>
      <w:r w:rsidRPr="00941FC8">
        <w:rPr>
          <w:sz w:val="18"/>
          <w:szCs w:val="18"/>
        </w:rPr>
        <w:t>ст.ст</w:t>
      </w:r>
      <w:proofErr w:type="spellEnd"/>
      <w:r w:rsidRPr="00941FC8">
        <w:rPr>
          <w:sz w:val="18"/>
          <w:szCs w:val="18"/>
        </w:rPr>
        <w:t xml:space="preserve">. 35, 69 Устава </w:t>
      </w:r>
      <w:proofErr w:type="spellStart"/>
      <w:r w:rsidRPr="00941FC8">
        <w:rPr>
          <w:sz w:val="18"/>
          <w:szCs w:val="18"/>
        </w:rPr>
        <w:t>Хомутовского</w:t>
      </w:r>
      <w:proofErr w:type="spellEnd"/>
      <w:r w:rsidRPr="00941FC8">
        <w:rPr>
          <w:sz w:val="18"/>
          <w:szCs w:val="18"/>
        </w:rPr>
        <w:t xml:space="preserve">  муниципального образования</w:t>
      </w:r>
      <w:proofErr w:type="gramEnd"/>
      <w:r w:rsidRPr="00941FC8">
        <w:rPr>
          <w:sz w:val="18"/>
          <w:szCs w:val="18"/>
        </w:rPr>
        <w:t xml:space="preserve">, Дума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p>
    <w:p w:rsidR="00941FC8" w:rsidRDefault="00941FC8" w:rsidP="00941FC8">
      <w:pPr>
        <w:tabs>
          <w:tab w:val="left" w:pos="3976"/>
        </w:tabs>
        <w:ind w:left="0" w:right="141" w:firstLine="284"/>
        <w:rPr>
          <w:sz w:val="18"/>
          <w:szCs w:val="18"/>
        </w:rPr>
      </w:pPr>
      <w:r w:rsidRPr="00941FC8">
        <w:rPr>
          <w:sz w:val="18"/>
          <w:szCs w:val="18"/>
        </w:rPr>
        <w:t>РЕШИЛА:</w:t>
      </w:r>
    </w:p>
    <w:p w:rsidR="000D434E" w:rsidRPr="00941FC8" w:rsidRDefault="000D434E" w:rsidP="00941FC8">
      <w:pPr>
        <w:tabs>
          <w:tab w:val="left" w:pos="3976"/>
        </w:tabs>
        <w:ind w:left="0" w:right="141" w:firstLine="284"/>
        <w:rPr>
          <w:b/>
          <w:sz w:val="18"/>
          <w:szCs w:val="18"/>
        </w:rPr>
      </w:pPr>
    </w:p>
    <w:p w:rsidR="00941FC8" w:rsidRPr="00941FC8" w:rsidRDefault="00941FC8" w:rsidP="00941FC8">
      <w:pPr>
        <w:tabs>
          <w:tab w:val="left" w:pos="3976"/>
        </w:tabs>
        <w:ind w:left="0" w:right="141" w:firstLine="284"/>
        <w:rPr>
          <w:b/>
          <w:sz w:val="18"/>
          <w:szCs w:val="18"/>
        </w:rPr>
      </w:pPr>
      <w:r w:rsidRPr="00941FC8">
        <w:rPr>
          <w:b/>
          <w:sz w:val="18"/>
          <w:szCs w:val="18"/>
        </w:rPr>
        <w:t>Статья 1</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основные характеристики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(далее – бюджет поселения) на 2023 год</w:t>
      </w:r>
      <w:r w:rsidRPr="00941FC8">
        <w:rPr>
          <w:b/>
          <w:sz w:val="18"/>
          <w:szCs w:val="18"/>
        </w:rPr>
        <w:t>:</w:t>
      </w:r>
    </w:p>
    <w:p w:rsidR="00941FC8" w:rsidRPr="00941FC8" w:rsidRDefault="00941FC8" w:rsidP="00941FC8">
      <w:pPr>
        <w:tabs>
          <w:tab w:val="left" w:pos="3976"/>
        </w:tabs>
        <w:ind w:left="0" w:right="141" w:firstLine="284"/>
        <w:rPr>
          <w:sz w:val="18"/>
          <w:szCs w:val="18"/>
        </w:rPr>
      </w:pPr>
      <w:r w:rsidRPr="00941FC8">
        <w:rPr>
          <w:sz w:val="18"/>
          <w:szCs w:val="18"/>
        </w:rPr>
        <w:t>1) общий объем доходов - в сумме 415 304,83 тыс. руб., в том числе налоговые и неналоговые доходы в сумме 75 214,50 тыс. руб., безвозмездные поступления в сумме 340 090,33 тыс. руб., из них объем дотации на выравнивание бюджетной обеспеченности из районного бюджета –54 136,23. руб.;</w:t>
      </w:r>
    </w:p>
    <w:p w:rsidR="00941FC8" w:rsidRPr="00941FC8" w:rsidRDefault="00941FC8" w:rsidP="00941FC8">
      <w:pPr>
        <w:tabs>
          <w:tab w:val="left" w:pos="3976"/>
        </w:tabs>
        <w:ind w:left="0" w:right="141" w:firstLine="284"/>
        <w:rPr>
          <w:sz w:val="18"/>
          <w:szCs w:val="18"/>
        </w:rPr>
      </w:pPr>
      <w:r w:rsidRPr="00941FC8">
        <w:rPr>
          <w:sz w:val="18"/>
          <w:szCs w:val="18"/>
        </w:rPr>
        <w:t>2) общий объем расходов бюджета поселения в сумме 420 973,74 тыс. руб.;</w:t>
      </w:r>
    </w:p>
    <w:p w:rsidR="00941FC8" w:rsidRPr="00941FC8" w:rsidRDefault="00941FC8" w:rsidP="00941FC8">
      <w:pPr>
        <w:tabs>
          <w:tab w:val="left" w:pos="3976"/>
        </w:tabs>
        <w:ind w:left="0" w:right="141" w:firstLine="284"/>
        <w:rPr>
          <w:sz w:val="18"/>
          <w:szCs w:val="18"/>
        </w:rPr>
      </w:pPr>
      <w:r w:rsidRPr="00941FC8">
        <w:rPr>
          <w:sz w:val="18"/>
          <w:szCs w:val="18"/>
        </w:rPr>
        <w:t>3) размер дефицита бюджета поселения в сумме 5 668,91 тыс. руб. или 7,5% общего годового объема доходов бюджета без учета безвозмездных поступлений.</w:t>
      </w:r>
    </w:p>
    <w:p w:rsidR="00941FC8" w:rsidRPr="00941FC8" w:rsidRDefault="00941FC8" w:rsidP="00941FC8">
      <w:pPr>
        <w:tabs>
          <w:tab w:val="left" w:pos="3976"/>
        </w:tabs>
        <w:ind w:left="0" w:right="141" w:firstLine="284"/>
        <w:rPr>
          <w:b/>
          <w:sz w:val="18"/>
          <w:szCs w:val="18"/>
        </w:rPr>
      </w:pPr>
      <w:r w:rsidRPr="00941FC8">
        <w:rPr>
          <w:b/>
          <w:sz w:val="18"/>
          <w:szCs w:val="18"/>
        </w:rPr>
        <w:t>Статья 2</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основные характеристики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на плановый период 2024 и 2025  годов:</w:t>
      </w:r>
    </w:p>
    <w:p w:rsidR="00941FC8" w:rsidRPr="00941FC8" w:rsidRDefault="00941FC8" w:rsidP="00941FC8">
      <w:pPr>
        <w:tabs>
          <w:tab w:val="left" w:pos="3976"/>
        </w:tabs>
        <w:ind w:left="0" w:right="141" w:firstLine="284"/>
        <w:rPr>
          <w:sz w:val="18"/>
          <w:szCs w:val="18"/>
        </w:rPr>
      </w:pPr>
      <w:proofErr w:type="gramStart"/>
      <w:r w:rsidRPr="00941FC8">
        <w:rPr>
          <w:sz w:val="18"/>
          <w:szCs w:val="18"/>
        </w:rPr>
        <w:t xml:space="preserve">1) общий объем доходов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на 2024 год в сумме 120 712,83 тыс. руб., на 2025 год в сумме 123 290,13 тыс. руб. В том числе безвозмездные поступления на 2024 год в сумме 43 001,63 тыс. руб.; на 2025 год в сумме 44 109,73 тыс. руб. Из них объем дотации на выравнивание бюджетной обеспеченности из районного бюджета</w:t>
      </w:r>
      <w:proofErr w:type="gramEnd"/>
      <w:r w:rsidRPr="00941FC8">
        <w:rPr>
          <w:sz w:val="18"/>
          <w:szCs w:val="18"/>
        </w:rPr>
        <w:t xml:space="preserve"> на 2024 год – 37 639,23 тыс. руб., на 2025 год – 35 749,83 </w:t>
      </w:r>
      <w:proofErr w:type="spellStart"/>
      <w:r w:rsidRPr="00941FC8">
        <w:rPr>
          <w:sz w:val="18"/>
          <w:szCs w:val="18"/>
        </w:rPr>
        <w:t>тыс</w:t>
      </w:r>
      <w:proofErr w:type="gramStart"/>
      <w:r w:rsidRPr="00941FC8">
        <w:rPr>
          <w:sz w:val="18"/>
          <w:szCs w:val="18"/>
        </w:rPr>
        <w:t>.р</w:t>
      </w:r>
      <w:proofErr w:type="gramEnd"/>
      <w:r w:rsidRPr="00941FC8">
        <w:rPr>
          <w:sz w:val="18"/>
          <w:szCs w:val="18"/>
        </w:rPr>
        <w:t>уб</w:t>
      </w:r>
      <w:proofErr w:type="spellEnd"/>
      <w:r w:rsidRPr="00941FC8">
        <w:rPr>
          <w:sz w:val="18"/>
          <w:szCs w:val="18"/>
        </w:rPr>
        <w:t>.</w:t>
      </w:r>
    </w:p>
    <w:p w:rsidR="00941FC8" w:rsidRPr="00941FC8" w:rsidRDefault="00941FC8" w:rsidP="00941FC8">
      <w:pPr>
        <w:tabs>
          <w:tab w:val="left" w:pos="3976"/>
        </w:tabs>
        <w:ind w:left="0" w:right="141" w:firstLine="284"/>
        <w:rPr>
          <w:sz w:val="18"/>
          <w:szCs w:val="18"/>
        </w:rPr>
      </w:pPr>
      <w:r w:rsidRPr="00941FC8">
        <w:rPr>
          <w:sz w:val="18"/>
          <w:szCs w:val="18"/>
        </w:rPr>
        <w:t>2) общий объем расходов бюджета поселения на 2024 год в сумме  126 568,62 тыс. руб., на 2025 год  в сумме 129 256,63 тыс. руб., в том числе условно утвержденные расходы на 2024 год составят 3 053,73 тыс. руб., на 2025 год – 6 087,63 тыс. руб.</w:t>
      </w:r>
    </w:p>
    <w:p w:rsidR="00941FC8" w:rsidRPr="00941FC8" w:rsidRDefault="00941FC8" w:rsidP="00941FC8">
      <w:pPr>
        <w:tabs>
          <w:tab w:val="left" w:pos="3976"/>
        </w:tabs>
        <w:ind w:left="0" w:right="141" w:firstLine="284"/>
        <w:rPr>
          <w:sz w:val="18"/>
          <w:szCs w:val="18"/>
        </w:rPr>
      </w:pPr>
      <w:r w:rsidRPr="00941FC8">
        <w:rPr>
          <w:sz w:val="18"/>
          <w:szCs w:val="18"/>
        </w:rPr>
        <w:t>3) размер дефицита бюджета поселения на 2024 год в 5 855,79 тыс. руб. или 7,5 % без учета безвозмездных поступлений; на 2025 год в сумме 5 966,50 тыс. руб. или 7,5 % без учета безвозмездных поступлений.</w:t>
      </w:r>
    </w:p>
    <w:p w:rsidR="00941FC8" w:rsidRPr="00941FC8" w:rsidRDefault="00941FC8" w:rsidP="00941FC8">
      <w:pPr>
        <w:tabs>
          <w:tab w:val="left" w:pos="3976"/>
        </w:tabs>
        <w:ind w:left="0" w:right="141" w:firstLine="284"/>
        <w:rPr>
          <w:b/>
          <w:sz w:val="18"/>
          <w:szCs w:val="18"/>
        </w:rPr>
      </w:pPr>
      <w:r w:rsidRPr="00941FC8">
        <w:rPr>
          <w:b/>
          <w:sz w:val="18"/>
          <w:szCs w:val="18"/>
        </w:rPr>
        <w:t>Статья 3</w:t>
      </w:r>
    </w:p>
    <w:p w:rsidR="00941FC8" w:rsidRPr="00941FC8" w:rsidRDefault="00941FC8" w:rsidP="00941FC8">
      <w:pPr>
        <w:tabs>
          <w:tab w:val="left" w:pos="3976"/>
        </w:tabs>
        <w:ind w:left="0" w:right="141" w:firstLine="284"/>
        <w:rPr>
          <w:sz w:val="18"/>
          <w:szCs w:val="18"/>
        </w:rPr>
      </w:pPr>
      <w:r w:rsidRPr="00941FC8">
        <w:rPr>
          <w:sz w:val="18"/>
          <w:szCs w:val="18"/>
        </w:rPr>
        <w:t>Установить прогнозируемые доходы бюджета поселения по классификации доходов бюджетов Российской Федерации на 2023 год согласно приложению 1 и на плановый период 2024 и 2025 годов согласно приложению 2.</w:t>
      </w:r>
    </w:p>
    <w:p w:rsidR="00941FC8" w:rsidRPr="00941FC8" w:rsidRDefault="00941FC8" w:rsidP="00941FC8">
      <w:pPr>
        <w:tabs>
          <w:tab w:val="left" w:pos="3976"/>
        </w:tabs>
        <w:ind w:left="0" w:right="141" w:firstLine="284"/>
        <w:rPr>
          <w:b/>
          <w:sz w:val="18"/>
          <w:szCs w:val="18"/>
        </w:rPr>
      </w:pPr>
      <w:r w:rsidRPr="00941FC8">
        <w:rPr>
          <w:b/>
          <w:sz w:val="18"/>
          <w:szCs w:val="18"/>
        </w:rPr>
        <w:t>Статья 4</w:t>
      </w:r>
    </w:p>
    <w:p w:rsidR="00941FC8" w:rsidRPr="00941FC8" w:rsidRDefault="00941FC8" w:rsidP="00941FC8">
      <w:pPr>
        <w:tabs>
          <w:tab w:val="left" w:pos="3976"/>
        </w:tabs>
        <w:ind w:left="0" w:right="141" w:firstLine="284"/>
        <w:rPr>
          <w:sz w:val="18"/>
          <w:szCs w:val="18"/>
        </w:rPr>
      </w:pPr>
      <w:r w:rsidRPr="00941FC8">
        <w:rPr>
          <w:sz w:val="18"/>
          <w:szCs w:val="18"/>
        </w:rPr>
        <w:t xml:space="preserve">1. </w:t>
      </w:r>
      <w:proofErr w:type="gramStart"/>
      <w:r w:rsidRPr="00941FC8">
        <w:rPr>
          <w:sz w:val="18"/>
          <w:szCs w:val="18"/>
        </w:rPr>
        <w:t xml:space="preserve">В случае изменения в 2023 году состава и (или) функций главных администраторов доходов бюджета поселения, или главных администраторов источников финансирования дефицита бюджета поселения администрация </w:t>
      </w:r>
      <w:proofErr w:type="spellStart"/>
      <w:r w:rsidRPr="00941FC8">
        <w:rPr>
          <w:sz w:val="18"/>
          <w:szCs w:val="18"/>
        </w:rPr>
        <w:t>Хомутовского</w:t>
      </w:r>
      <w:proofErr w:type="spellEnd"/>
      <w:r w:rsidRPr="00941FC8">
        <w:rPr>
          <w:sz w:val="18"/>
          <w:szCs w:val="18"/>
        </w:rPr>
        <w:t xml:space="preserve">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w:t>
      </w:r>
      <w:proofErr w:type="gramEnd"/>
    </w:p>
    <w:p w:rsidR="00941FC8" w:rsidRPr="00941FC8" w:rsidRDefault="00941FC8" w:rsidP="00941FC8">
      <w:pPr>
        <w:tabs>
          <w:tab w:val="left" w:pos="3976"/>
        </w:tabs>
        <w:ind w:left="0" w:right="141" w:firstLine="284"/>
        <w:rPr>
          <w:b/>
          <w:sz w:val="18"/>
          <w:szCs w:val="18"/>
        </w:rPr>
      </w:pPr>
      <w:r w:rsidRPr="00941FC8">
        <w:rPr>
          <w:b/>
          <w:sz w:val="18"/>
          <w:szCs w:val="18"/>
        </w:rPr>
        <w:t>Статья 5</w:t>
      </w:r>
    </w:p>
    <w:p w:rsidR="00941FC8" w:rsidRPr="00941FC8" w:rsidRDefault="00941FC8" w:rsidP="00941FC8">
      <w:pPr>
        <w:tabs>
          <w:tab w:val="left" w:pos="3976"/>
        </w:tabs>
        <w:ind w:left="0" w:right="141" w:firstLine="284"/>
        <w:rPr>
          <w:b/>
          <w:sz w:val="18"/>
          <w:szCs w:val="18"/>
        </w:rPr>
      </w:pPr>
      <w:r w:rsidRPr="00941FC8">
        <w:rPr>
          <w:sz w:val="18"/>
          <w:szCs w:val="18"/>
        </w:rPr>
        <w:t>Утвердить распределение бюджетных ассигнований:</w:t>
      </w:r>
    </w:p>
    <w:p w:rsidR="00941FC8" w:rsidRPr="00941FC8" w:rsidRDefault="00941FC8" w:rsidP="00941FC8">
      <w:pPr>
        <w:numPr>
          <w:ilvl w:val="0"/>
          <w:numId w:val="39"/>
        </w:numPr>
        <w:tabs>
          <w:tab w:val="left" w:pos="3976"/>
        </w:tabs>
        <w:ind w:right="141"/>
        <w:rPr>
          <w:sz w:val="18"/>
          <w:szCs w:val="18"/>
        </w:rPr>
      </w:pPr>
      <w:r w:rsidRPr="00941FC8">
        <w:rPr>
          <w:sz w:val="18"/>
          <w:szCs w:val="18"/>
        </w:rPr>
        <w:t>по разделам и подразделам классификации расходов бюджета поселения на 2023 год согласно приложению 3 к настоящему решению;</w:t>
      </w:r>
    </w:p>
    <w:p w:rsidR="00941FC8" w:rsidRPr="00941FC8" w:rsidRDefault="00941FC8" w:rsidP="00941FC8">
      <w:pPr>
        <w:numPr>
          <w:ilvl w:val="0"/>
          <w:numId w:val="39"/>
        </w:numPr>
        <w:tabs>
          <w:tab w:val="left" w:pos="3976"/>
        </w:tabs>
        <w:ind w:right="141"/>
        <w:rPr>
          <w:sz w:val="18"/>
          <w:szCs w:val="18"/>
        </w:rPr>
      </w:pPr>
      <w:r w:rsidRPr="00941FC8">
        <w:rPr>
          <w:sz w:val="18"/>
          <w:szCs w:val="18"/>
        </w:rPr>
        <w:t>по разделам и подразделам классификации расходов бюджета поселения на плановый период 2024 и 2025 годов согласно приложению 4 к настоящему решению;</w:t>
      </w:r>
    </w:p>
    <w:p w:rsidR="00941FC8" w:rsidRPr="00941FC8" w:rsidRDefault="00941FC8" w:rsidP="00941FC8">
      <w:pPr>
        <w:numPr>
          <w:ilvl w:val="0"/>
          <w:numId w:val="39"/>
        </w:numPr>
        <w:tabs>
          <w:tab w:val="left" w:pos="3976"/>
        </w:tabs>
        <w:ind w:right="141"/>
        <w:rPr>
          <w:sz w:val="18"/>
          <w:szCs w:val="18"/>
        </w:rPr>
      </w:pPr>
      <w:r w:rsidRPr="00941FC8">
        <w:rPr>
          <w:sz w:val="18"/>
          <w:szCs w:val="18"/>
        </w:rPr>
        <w:t xml:space="preserve">по целевым статьям (муниципальным программам </w:t>
      </w:r>
      <w:proofErr w:type="spellStart"/>
      <w:r w:rsidRPr="00941FC8">
        <w:rPr>
          <w:sz w:val="18"/>
          <w:szCs w:val="18"/>
        </w:rPr>
        <w:t>Хомутовского</w:t>
      </w:r>
      <w:proofErr w:type="spellEnd"/>
      <w:r w:rsidRPr="00941FC8">
        <w:rPr>
          <w:sz w:val="18"/>
          <w:szCs w:val="18"/>
        </w:rPr>
        <w:t xml:space="preserve"> муниципального образования и непрограммным направлениям деятельности), видам расходов, разделам, подразделам классификации расходов бюджетов на 2023 год согласно приложению 5 к настоящему решению;</w:t>
      </w:r>
    </w:p>
    <w:p w:rsidR="00941FC8" w:rsidRPr="00941FC8" w:rsidRDefault="00941FC8" w:rsidP="00941FC8">
      <w:pPr>
        <w:numPr>
          <w:ilvl w:val="0"/>
          <w:numId w:val="39"/>
        </w:numPr>
        <w:tabs>
          <w:tab w:val="left" w:pos="3976"/>
        </w:tabs>
        <w:ind w:right="141"/>
        <w:rPr>
          <w:sz w:val="18"/>
          <w:szCs w:val="18"/>
        </w:rPr>
      </w:pPr>
      <w:r w:rsidRPr="00941FC8">
        <w:rPr>
          <w:sz w:val="18"/>
          <w:szCs w:val="18"/>
        </w:rPr>
        <w:t xml:space="preserve">по целевым статьям (муниципальным программам </w:t>
      </w:r>
      <w:proofErr w:type="spellStart"/>
      <w:r w:rsidRPr="00941FC8">
        <w:rPr>
          <w:sz w:val="18"/>
          <w:szCs w:val="18"/>
        </w:rPr>
        <w:t>Хомутовского</w:t>
      </w:r>
      <w:proofErr w:type="spellEnd"/>
      <w:r w:rsidRPr="00941FC8">
        <w:rPr>
          <w:sz w:val="18"/>
          <w:szCs w:val="18"/>
        </w:rPr>
        <w:t xml:space="preserve"> муниципального образования и непрограммным направлениям деятельности), видам расходов, разделам, подразделам классификации расходов бюджетов на плановый период 2024 и 2025 годов согласно приложению 6 к настоящему решению;</w:t>
      </w:r>
    </w:p>
    <w:p w:rsidR="00941FC8" w:rsidRPr="00941FC8" w:rsidRDefault="00941FC8" w:rsidP="00941FC8">
      <w:pPr>
        <w:numPr>
          <w:ilvl w:val="0"/>
          <w:numId w:val="39"/>
        </w:numPr>
        <w:tabs>
          <w:tab w:val="left" w:pos="3976"/>
        </w:tabs>
        <w:ind w:right="141"/>
        <w:rPr>
          <w:sz w:val="18"/>
          <w:szCs w:val="18"/>
        </w:rPr>
      </w:pPr>
      <w:r w:rsidRPr="00941FC8">
        <w:rPr>
          <w:sz w:val="18"/>
          <w:szCs w:val="18"/>
        </w:rPr>
        <w:t xml:space="preserve">по ведомственной структуре расходов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на 2023 год (по главным распорядителям средств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разделам, подразделам, целевым статьям (муниципальным программам </w:t>
      </w:r>
      <w:proofErr w:type="spellStart"/>
      <w:r w:rsidRPr="00941FC8">
        <w:rPr>
          <w:sz w:val="18"/>
          <w:szCs w:val="18"/>
        </w:rPr>
        <w:t>Хомутовского</w:t>
      </w:r>
      <w:proofErr w:type="spellEnd"/>
      <w:r w:rsidRPr="00941FC8">
        <w:rPr>
          <w:sz w:val="18"/>
          <w:szCs w:val="18"/>
        </w:rPr>
        <w:t xml:space="preserve"> муниципального образования непрограммным направлениям деятельности),  видам расходов классификации расходов бюджетов) согласно приложению 7 к настоящему решению;</w:t>
      </w:r>
    </w:p>
    <w:p w:rsidR="00941FC8" w:rsidRPr="00941FC8" w:rsidRDefault="00941FC8" w:rsidP="00941FC8">
      <w:pPr>
        <w:numPr>
          <w:ilvl w:val="0"/>
          <w:numId w:val="39"/>
        </w:numPr>
        <w:tabs>
          <w:tab w:val="left" w:pos="3976"/>
        </w:tabs>
        <w:ind w:right="141"/>
        <w:rPr>
          <w:sz w:val="18"/>
          <w:szCs w:val="18"/>
        </w:rPr>
      </w:pPr>
      <w:r w:rsidRPr="00941FC8">
        <w:rPr>
          <w:sz w:val="18"/>
          <w:szCs w:val="18"/>
        </w:rPr>
        <w:lastRenderedPageBreak/>
        <w:t xml:space="preserve">по ведомственной структуре расходов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на плановый период 2024 и 2025 годов (по главным распорядителям средств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разделам, подразделам, целевым статьям (муниципальным программам </w:t>
      </w:r>
      <w:proofErr w:type="spellStart"/>
      <w:r w:rsidRPr="00941FC8">
        <w:rPr>
          <w:sz w:val="18"/>
          <w:szCs w:val="18"/>
        </w:rPr>
        <w:t>Хомутовского</w:t>
      </w:r>
      <w:proofErr w:type="spellEnd"/>
      <w:r w:rsidRPr="00941FC8">
        <w:rPr>
          <w:sz w:val="18"/>
          <w:szCs w:val="18"/>
        </w:rPr>
        <w:t xml:space="preserve"> муниципального образования непрограммным направлениям деятельности),  видам расходов классификации расходов бюджетов) согласно приложению 8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6</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общий объем бюджетных ассигнований, направляемых на исполнение публичных нормативных обязательств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r w:rsidRPr="00941FC8">
        <w:rPr>
          <w:sz w:val="18"/>
          <w:szCs w:val="18"/>
        </w:rPr>
        <w:t>на 2023 год в сумме 1 195,07 тыс. руб.;</w:t>
      </w:r>
    </w:p>
    <w:p w:rsidR="00941FC8" w:rsidRPr="00941FC8" w:rsidRDefault="00941FC8" w:rsidP="00941FC8">
      <w:pPr>
        <w:tabs>
          <w:tab w:val="left" w:pos="3976"/>
        </w:tabs>
        <w:ind w:left="0" w:right="141" w:firstLine="284"/>
        <w:rPr>
          <w:sz w:val="18"/>
          <w:szCs w:val="18"/>
        </w:rPr>
      </w:pPr>
      <w:r w:rsidRPr="00941FC8">
        <w:rPr>
          <w:sz w:val="18"/>
          <w:szCs w:val="18"/>
        </w:rPr>
        <w:t>на 2024 год в сумме 1 593,43 тыс. руб.;</w:t>
      </w:r>
    </w:p>
    <w:p w:rsidR="00941FC8" w:rsidRPr="00941FC8" w:rsidRDefault="00941FC8" w:rsidP="00941FC8">
      <w:pPr>
        <w:tabs>
          <w:tab w:val="left" w:pos="3976"/>
        </w:tabs>
        <w:ind w:left="0" w:right="141" w:firstLine="284"/>
        <w:rPr>
          <w:sz w:val="18"/>
          <w:szCs w:val="18"/>
        </w:rPr>
      </w:pPr>
      <w:r w:rsidRPr="00941FC8">
        <w:rPr>
          <w:sz w:val="18"/>
          <w:szCs w:val="18"/>
        </w:rPr>
        <w:t>на 2025 год в сумме 1 593,43 тыс. руб.</w:t>
      </w:r>
    </w:p>
    <w:p w:rsidR="00941FC8" w:rsidRPr="00941FC8" w:rsidRDefault="00941FC8" w:rsidP="00941FC8">
      <w:pPr>
        <w:tabs>
          <w:tab w:val="left" w:pos="3976"/>
        </w:tabs>
        <w:ind w:left="0" w:right="141" w:firstLine="284"/>
        <w:rPr>
          <w:b/>
          <w:sz w:val="18"/>
          <w:szCs w:val="18"/>
        </w:rPr>
      </w:pPr>
      <w:r w:rsidRPr="00941FC8">
        <w:rPr>
          <w:b/>
          <w:sz w:val="18"/>
          <w:szCs w:val="18"/>
        </w:rPr>
        <w:t>Статья 7</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размер резервного фонда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r w:rsidRPr="00941FC8">
        <w:rPr>
          <w:sz w:val="18"/>
          <w:szCs w:val="18"/>
        </w:rPr>
        <w:t>на 2023 год в сумме  194,5 тыс. руб.;</w:t>
      </w:r>
    </w:p>
    <w:p w:rsidR="00941FC8" w:rsidRPr="00941FC8" w:rsidRDefault="00941FC8" w:rsidP="00941FC8">
      <w:pPr>
        <w:tabs>
          <w:tab w:val="left" w:pos="3976"/>
        </w:tabs>
        <w:ind w:left="0" w:right="141" w:firstLine="284"/>
        <w:rPr>
          <w:sz w:val="18"/>
          <w:szCs w:val="18"/>
        </w:rPr>
      </w:pPr>
      <w:r w:rsidRPr="00941FC8">
        <w:rPr>
          <w:sz w:val="18"/>
          <w:szCs w:val="18"/>
        </w:rPr>
        <w:t>на 2024 год в сумме 194,5 тыс. руб.;</w:t>
      </w:r>
    </w:p>
    <w:p w:rsidR="00941FC8" w:rsidRPr="00941FC8" w:rsidRDefault="00941FC8" w:rsidP="00941FC8">
      <w:pPr>
        <w:tabs>
          <w:tab w:val="left" w:pos="3976"/>
        </w:tabs>
        <w:ind w:left="0" w:right="141" w:firstLine="284"/>
        <w:rPr>
          <w:sz w:val="18"/>
          <w:szCs w:val="18"/>
        </w:rPr>
      </w:pPr>
      <w:r w:rsidRPr="00941FC8">
        <w:rPr>
          <w:sz w:val="18"/>
          <w:szCs w:val="18"/>
        </w:rPr>
        <w:t>на 2025 год в сумме 194,5 тыс. руб.</w:t>
      </w:r>
    </w:p>
    <w:p w:rsidR="00941FC8" w:rsidRPr="00941FC8" w:rsidRDefault="00941FC8" w:rsidP="00941FC8">
      <w:pPr>
        <w:tabs>
          <w:tab w:val="left" w:pos="3976"/>
        </w:tabs>
        <w:ind w:left="0" w:right="141" w:firstLine="284"/>
        <w:rPr>
          <w:b/>
          <w:sz w:val="18"/>
          <w:szCs w:val="18"/>
        </w:rPr>
      </w:pPr>
      <w:r w:rsidRPr="00941FC8">
        <w:rPr>
          <w:b/>
          <w:sz w:val="18"/>
          <w:szCs w:val="18"/>
        </w:rPr>
        <w:t>Статья 8</w:t>
      </w:r>
    </w:p>
    <w:p w:rsidR="00941FC8" w:rsidRPr="00941FC8" w:rsidRDefault="00941FC8" w:rsidP="00941FC8">
      <w:pPr>
        <w:tabs>
          <w:tab w:val="left" w:pos="3976"/>
        </w:tabs>
        <w:ind w:left="0" w:right="141" w:firstLine="284"/>
        <w:rPr>
          <w:sz w:val="18"/>
          <w:szCs w:val="18"/>
        </w:rPr>
      </w:pPr>
      <w:r w:rsidRPr="00941FC8">
        <w:rPr>
          <w:sz w:val="18"/>
          <w:szCs w:val="18"/>
        </w:rPr>
        <w:t>Утвердить источники внутреннего финансирования дефицита бюджета поселения на 2023 год согласно приложению 9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9</w:t>
      </w:r>
    </w:p>
    <w:p w:rsidR="00941FC8" w:rsidRPr="00941FC8" w:rsidRDefault="00941FC8" w:rsidP="00941FC8">
      <w:pPr>
        <w:tabs>
          <w:tab w:val="left" w:pos="3976"/>
        </w:tabs>
        <w:ind w:left="0" w:right="141" w:firstLine="284"/>
        <w:rPr>
          <w:sz w:val="18"/>
          <w:szCs w:val="18"/>
        </w:rPr>
      </w:pPr>
      <w:r w:rsidRPr="00941FC8">
        <w:rPr>
          <w:sz w:val="18"/>
          <w:szCs w:val="18"/>
        </w:rPr>
        <w:t>Утвердить источники внутреннего финансирования дефицита бюджета поселения на плановый период на 2024 и 2025 годов согласно приложению 10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10</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предельный объем муниципального долга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p>
    <w:p w:rsidR="00941FC8" w:rsidRPr="00941FC8" w:rsidRDefault="00941FC8" w:rsidP="00941FC8">
      <w:pPr>
        <w:tabs>
          <w:tab w:val="left" w:pos="3976"/>
        </w:tabs>
        <w:ind w:left="0" w:right="141" w:firstLine="284"/>
        <w:rPr>
          <w:sz w:val="18"/>
          <w:szCs w:val="18"/>
        </w:rPr>
      </w:pPr>
      <w:r w:rsidRPr="00941FC8">
        <w:rPr>
          <w:sz w:val="18"/>
          <w:szCs w:val="18"/>
        </w:rPr>
        <w:t>на 2022 год в сумме 75 214,50 тыс. руб.;</w:t>
      </w:r>
    </w:p>
    <w:p w:rsidR="00941FC8" w:rsidRPr="00941FC8" w:rsidRDefault="00941FC8" w:rsidP="00941FC8">
      <w:pPr>
        <w:tabs>
          <w:tab w:val="left" w:pos="3976"/>
        </w:tabs>
        <w:ind w:left="0" w:right="141" w:firstLine="284"/>
        <w:rPr>
          <w:sz w:val="18"/>
          <w:szCs w:val="18"/>
        </w:rPr>
      </w:pPr>
      <w:r w:rsidRPr="00941FC8">
        <w:rPr>
          <w:sz w:val="18"/>
          <w:szCs w:val="18"/>
        </w:rPr>
        <w:t>на 2023 год в сумме 77 731,20 тыс. руб.;</w:t>
      </w:r>
    </w:p>
    <w:p w:rsidR="00941FC8" w:rsidRPr="00941FC8" w:rsidRDefault="00941FC8" w:rsidP="00941FC8">
      <w:pPr>
        <w:tabs>
          <w:tab w:val="left" w:pos="3976"/>
        </w:tabs>
        <w:ind w:left="0" w:right="141" w:firstLine="284"/>
        <w:rPr>
          <w:sz w:val="18"/>
          <w:szCs w:val="18"/>
        </w:rPr>
      </w:pPr>
      <w:r w:rsidRPr="00941FC8">
        <w:rPr>
          <w:sz w:val="18"/>
          <w:szCs w:val="18"/>
        </w:rPr>
        <w:t xml:space="preserve">на 2024 год в сумме 79 180,40 тыс. руб. </w:t>
      </w:r>
    </w:p>
    <w:p w:rsidR="00941FC8" w:rsidRPr="00941FC8" w:rsidRDefault="00941FC8" w:rsidP="00941FC8">
      <w:pPr>
        <w:tabs>
          <w:tab w:val="left" w:pos="3976"/>
        </w:tabs>
        <w:ind w:left="0" w:right="141" w:firstLine="284"/>
        <w:rPr>
          <w:sz w:val="18"/>
          <w:szCs w:val="18"/>
        </w:rPr>
      </w:pPr>
      <w:r w:rsidRPr="00941FC8">
        <w:rPr>
          <w:b/>
          <w:sz w:val="18"/>
          <w:szCs w:val="18"/>
        </w:rPr>
        <w:t>Статья 11</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верхний предел муниципального внутреннего долга </w:t>
      </w:r>
      <w:proofErr w:type="spellStart"/>
      <w:r w:rsidRPr="00941FC8">
        <w:rPr>
          <w:sz w:val="18"/>
          <w:szCs w:val="18"/>
        </w:rPr>
        <w:t>Хомутовского</w:t>
      </w:r>
      <w:proofErr w:type="spellEnd"/>
      <w:r w:rsidRPr="00941FC8">
        <w:rPr>
          <w:sz w:val="18"/>
          <w:szCs w:val="18"/>
        </w:rPr>
        <w:t xml:space="preserve"> муниципального образования по состоянию:</w:t>
      </w:r>
    </w:p>
    <w:p w:rsidR="00941FC8" w:rsidRPr="00941FC8" w:rsidRDefault="00941FC8" w:rsidP="00941FC8">
      <w:pPr>
        <w:tabs>
          <w:tab w:val="left" w:pos="3976"/>
        </w:tabs>
        <w:ind w:left="0" w:right="141" w:firstLine="284"/>
        <w:rPr>
          <w:sz w:val="18"/>
          <w:szCs w:val="18"/>
        </w:rPr>
      </w:pPr>
      <w:r w:rsidRPr="00941FC8">
        <w:rPr>
          <w:sz w:val="18"/>
          <w:szCs w:val="18"/>
        </w:rPr>
        <w:t>на  1 января 2024 года в сумме 15 744,64 тыс. руб., в том числе предельный объем обязательств по муниципальным гарантиям в сумме 0 тыс. руб.;</w:t>
      </w:r>
    </w:p>
    <w:p w:rsidR="00941FC8" w:rsidRPr="00941FC8" w:rsidRDefault="00941FC8" w:rsidP="00941FC8">
      <w:pPr>
        <w:tabs>
          <w:tab w:val="left" w:pos="3976"/>
        </w:tabs>
        <w:ind w:left="0" w:right="141" w:firstLine="284"/>
        <w:rPr>
          <w:sz w:val="18"/>
          <w:szCs w:val="18"/>
        </w:rPr>
      </w:pPr>
      <w:r w:rsidRPr="00941FC8">
        <w:rPr>
          <w:sz w:val="18"/>
          <w:szCs w:val="18"/>
        </w:rPr>
        <w:t>на 1 января 2025 года в сумме  21 600,44 тыс. руб., в том числе предельный объем обязательств по муниципальным гарантиям в сумме 0 тыс. руб.;</w:t>
      </w:r>
    </w:p>
    <w:p w:rsidR="00941FC8" w:rsidRPr="00941FC8" w:rsidRDefault="00941FC8" w:rsidP="00941FC8">
      <w:pPr>
        <w:tabs>
          <w:tab w:val="left" w:pos="3976"/>
        </w:tabs>
        <w:ind w:left="0" w:right="141" w:firstLine="284"/>
        <w:rPr>
          <w:sz w:val="18"/>
          <w:szCs w:val="18"/>
        </w:rPr>
      </w:pPr>
      <w:r w:rsidRPr="00941FC8">
        <w:rPr>
          <w:sz w:val="18"/>
          <w:szCs w:val="18"/>
        </w:rPr>
        <w:t>на 1 января 2026 года в сумме  27 566,94 тыс. руб., в том числе предельный объем обязательств по муниципальным гарантиям в сумме 0 тыс. руб.</w:t>
      </w:r>
    </w:p>
    <w:p w:rsidR="00941FC8" w:rsidRPr="00941FC8" w:rsidRDefault="00941FC8" w:rsidP="00941FC8">
      <w:pPr>
        <w:tabs>
          <w:tab w:val="left" w:pos="3976"/>
        </w:tabs>
        <w:ind w:left="0" w:right="141" w:firstLine="284"/>
        <w:rPr>
          <w:sz w:val="18"/>
          <w:szCs w:val="18"/>
        </w:rPr>
      </w:pPr>
      <w:r w:rsidRPr="00941FC8">
        <w:rPr>
          <w:sz w:val="18"/>
          <w:szCs w:val="18"/>
        </w:rPr>
        <w:t xml:space="preserve">Уполномоченным органом, осуществляющим муниципальные внутренние заимствования, является администрация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b/>
          <w:sz w:val="18"/>
          <w:szCs w:val="18"/>
        </w:rPr>
      </w:pPr>
      <w:r w:rsidRPr="00941FC8">
        <w:rPr>
          <w:b/>
          <w:sz w:val="18"/>
          <w:szCs w:val="18"/>
        </w:rPr>
        <w:t>Статья 12</w:t>
      </w:r>
      <w:r w:rsidRPr="00941FC8">
        <w:rPr>
          <w:b/>
          <w:sz w:val="18"/>
          <w:szCs w:val="18"/>
        </w:rPr>
        <w:tab/>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предельный объем расходов на обслуживание муниципального долга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r w:rsidRPr="00941FC8">
        <w:rPr>
          <w:sz w:val="18"/>
          <w:szCs w:val="18"/>
        </w:rPr>
        <w:t>на 2022 год в сумме 193,78 тыс. руб.;</w:t>
      </w:r>
    </w:p>
    <w:p w:rsidR="00941FC8" w:rsidRPr="00941FC8" w:rsidRDefault="00941FC8" w:rsidP="00941FC8">
      <w:pPr>
        <w:tabs>
          <w:tab w:val="left" w:pos="3976"/>
        </w:tabs>
        <w:ind w:left="0" w:right="141" w:firstLine="284"/>
        <w:rPr>
          <w:sz w:val="18"/>
          <w:szCs w:val="18"/>
        </w:rPr>
      </w:pPr>
      <w:r w:rsidRPr="00941FC8">
        <w:rPr>
          <w:sz w:val="18"/>
          <w:szCs w:val="18"/>
        </w:rPr>
        <w:t>на 2023 год в сумме 114,94 тыс. руб.;</w:t>
      </w:r>
    </w:p>
    <w:p w:rsidR="00941FC8" w:rsidRPr="00941FC8" w:rsidRDefault="00941FC8" w:rsidP="00941FC8">
      <w:pPr>
        <w:tabs>
          <w:tab w:val="left" w:pos="3976"/>
        </w:tabs>
        <w:ind w:left="0" w:right="141" w:firstLine="284"/>
        <w:rPr>
          <w:sz w:val="18"/>
          <w:szCs w:val="18"/>
        </w:rPr>
      </w:pPr>
      <w:r w:rsidRPr="00941FC8">
        <w:rPr>
          <w:sz w:val="18"/>
          <w:szCs w:val="18"/>
        </w:rPr>
        <w:t>на 2024 год в сумме 28,95 тыс. руб.</w:t>
      </w:r>
    </w:p>
    <w:p w:rsidR="00941FC8" w:rsidRPr="00941FC8" w:rsidRDefault="00941FC8" w:rsidP="00941FC8">
      <w:pPr>
        <w:tabs>
          <w:tab w:val="left" w:pos="3976"/>
        </w:tabs>
        <w:ind w:left="0" w:right="141" w:firstLine="284"/>
        <w:rPr>
          <w:b/>
          <w:sz w:val="18"/>
          <w:szCs w:val="18"/>
        </w:rPr>
      </w:pPr>
      <w:r w:rsidRPr="00941FC8">
        <w:rPr>
          <w:b/>
          <w:sz w:val="18"/>
          <w:szCs w:val="18"/>
        </w:rPr>
        <w:t>Статья 13</w:t>
      </w:r>
    </w:p>
    <w:p w:rsidR="00941FC8" w:rsidRPr="00941FC8" w:rsidRDefault="00941FC8" w:rsidP="00941FC8">
      <w:pPr>
        <w:tabs>
          <w:tab w:val="left" w:pos="3976"/>
        </w:tabs>
        <w:ind w:left="0" w:right="141" w:firstLine="284"/>
        <w:rPr>
          <w:sz w:val="18"/>
          <w:szCs w:val="18"/>
        </w:rPr>
      </w:pPr>
      <w:proofErr w:type="gramStart"/>
      <w:r w:rsidRPr="00941FC8">
        <w:rPr>
          <w:sz w:val="18"/>
          <w:szCs w:val="18"/>
        </w:rPr>
        <w:t xml:space="preserve">Установить, что средства, полученные казенными учреждениями, находящимися в ведении органов местного самоуправления </w:t>
      </w:r>
      <w:proofErr w:type="spellStart"/>
      <w:r w:rsidRPr="00941FC8">
        <w:rPr>
          <w:sz w:val="18"/>
          <w:szCs w:val="18"/>
        </w:rPr>
        <w:t>Хомутовского</w:t>
      </w:r>
      <w:proofErr w:type="spellEnd"/>
      <w:r w:rsidRPr="00941FC8">
        <w:rPr>
          <w:sz w:val="18"/>
          <w:szCs w:val="18"/>
        </w:rPr>
        <w:t xml:space="preserve"> муниципального образования и финансируемыми за счет средств местного бюджета подлежат отражению в доходах местного бюджета, учитываются на лицевом счете, открытом в органе, осуществляющим кассовое обслуживание исполнения местного бюджета поселения и расходуются в соответствии со сметами расходов в пределах остатков средств на их лицевом счете.</w:t>
      </w:r>
      <w:proofErr w:type="gramEnd"/>
    </w:p>
    <w:p w:rsidR="00941FC8" w:rsidRPr="00941FC8" w:rsidRDefault="00941FC8" w:rsidP="00941FC8">
      <w:pPr>
        <w:tabs>
          <w:tab w:val="left" w:pos="3976"/>
        </w:tabs>
        <w:ind w:left="0" w:right="141" w:firstLine="284"/>
        <w:rPr>
          <w:b/>
          <w:sz w:val="18"/>
          <w:szCs w:val="18"/>
        </w:rPr>
      </w:pPr>
      <w:r w:rsidRPr="00941FC8">
        <w:rPr>
          <w:b/>
          <w:sz w:val="18"/>
          <w:szCs w:val="18"/>
        </w:rPr>
        <w:t>Статья 14</w:t>
      </w:r>
    </w:p>
    <w:p w:rsidR="00941FC8" w:rsidRPr="00941FC8" w:rsidRDefault="00941FC8" w:rsidP="00941FC8">
      <w:pPr>
        <w:tabs>
          <w:tab w:val="left" w:pos="3976"/>
        </w:tabs>
        <w:ind w:left="0" w:right="141" w:firstLine="284"/>
        <w:rPr>
          <w:sz w:val="18"/>
          <w:szCs w:val="18"/>
        </w:rPr>
      </w:pPr>
      <w:r w:rsidRPr="00941FC8">
        <w:rPr>
          <w:sz w:val="18"/>
          <w:szCs w:val="18"/>
        </w:rPr>
        <w:t>Утвердить распределение бюджетных ассигнований на реализацию целевых программ за счет бюджета поселения на 2023 год согласно приложению 11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15</w:t>
      </w:r>
    </w:p>
    <w:p w:rsidR="00941FC8" w:rsidRPr="00941FC8" w:rsidRDefault="00941FC8" w:rsidP="00941FC8">
      <w:pPr>
        <w:tabs>
          <w:tab w:val="left" w:pos="3976"/>
        </w:tabs>
        <w:ind w:left="0" w:right="141" w:firstLine="284"/>
        <w:rPr>
          <w:sz w:val="18"/>
          <w:szCs w:val="18"/>
        </w:rPr>
      </w:pPr>
      <w:r w:rsidRPr="00941FC8">
        <w:rPr>
          <w:sz w:val="18"/>
          <w:szCs w:val="18"/>
        </w:rPr>
        <w:t>Утвердить распределение бюджетных ассигнований на реализацию целевых программ за счет бюджета поселения на плановый период 2024 год и 20245 годов согласно приложению 12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16</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программу муниципальных внутренних заимствований </w:t>
      </w:r>
      <w:proofErr w:type="spellStart"/>
      <w:r w:rsidRPr="00941FC8">
        <w:rPr>
          <w:sz w:val="18"/>
          <w:szCs w:val="18"/>
        </w:rPr>
        <w:t>Хомутовского</w:t>
      </w:r>
      <w:proofErr w:type="spellEnd"/>
      <w:r w:rsidRPr="00941FC8">
        <w:rPr>
          <w:sz w:val="18"/>
          <w:szCs w:val="18"/>
        </w:rPr>
        <w:t xml:space="preserve"> муниципального образования на 2023 год согласно приложению 13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17</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программу муниципальных внутренних заимствований </w:t>
      </w:r>
      <w:proofErr w:type="spellStart"/>
      <w:r w:rsidRPr="00941FC8">
        <w:rPr>
          <w:sz w:val="18"/>
          <w:szCs w:val="18"/>
        </w:rPr>
        <w:t>Хомутовского</w:t>
      </w:r>
      <w:proofErr w:type="spellEnd"/>
      <w:r w:rsidRPr="00941FC8">
        <w:rPr>
          <w:sz w:val="18"/>
          <w:szCs w:val="18"/>
        </w:rPr>
        <w:t xml:space="preserve"> муниципального образования на плановый период 2024 год и 2025 годов согласно приложению 14 к настоящему решению.</w:t>
      </w:r>
    </w:p>
    <w:p w:rsidR="00941FC8" w:rsidRPr="00941FC8" w:rsidRDefault="00941FC8" w:rsidP="00941FC8">
      <w:pPr>
        <w:tabs>
          <w:tab w:val="left" w:pos="3976"/>
        </w:tabs>
        <w:ind w:left="0" w:right="141" w:firstLine="284"/>
        <w:rPr>
          <w:b/>
          <w:sz w:val="18"/>
          <w:szCs w:val="18"/>
        </w:rPr>
      </w:pPr>
      <w:r w:rsidRPr="00941FC8">
        <w:rPr>
          <w:b/>
          <w:sz w:val="18"/>
          <w:szCs w:val="18"/>
        </w:rPr>
        <w:t>Статья 18</w:t>
      </w:r>
    </w:p>
    <w:p w:rsidR="00941FC8" w:rsidRPr="00941FC8" w:rsidRDefault="00941FC8" w:rsidP="00941FC8">
      <w:pPr>
        <w:tabs>
          <w:tab w:val="left" w:pos="3976"/>
        </w:tabs>
        <w:ind w:left="0" w:right="141" w:firstLine="284"/>
        <w:rPr>
          <w:sz w:val="18"/>
          <w:szCs w:val="18"/>
        </w:rPr>
      </w:pPr>
      <w:r w:rsidRPr="00941FC8">
        <w:rPr>
          <w:sz w:val="18"/>
          <w:szCs w:val="18"/>
        </w:rPr>
        <w:t>Утвердить объем межбюджетных трансфертов, предоставляемых из местного бюджета бюджетам бюджетной системы Российской Федерации:</w:t>
      </w:r>
    </w:p>
    <w:p w:rsidR="00941FC8" w:rsidRPr="00941FC8" w:rsidRDefault="00941FC8" w:rsidP="00941FC8">
      <w:pPr>
        <w:tabs>
          <w:tab w:val="left" w:pos="3976"/>
        </w:tabs>
        <w:ind w:left="0" w:right="141" w:firstLine="284"/>
        <w:rPr>
          <w:sz w:val="18"/>
          <w:szCs w:val="18"/>
        </w:rPr>
      </w:pPr>
      <w:r w:rsidRPr="00941FC8">
        <w:rPr>
          <w:sz w:val="18"/>
          <w:szCs w:val="18"/>
        </w:rPr>
        <w:t>на 2022 году в сумме 595,45 тыс. руб.</w:t>
      </w:r>
    </w:p>
    <w:p w:rsidR="00941FC8" w:rsidRPr="00941FC8" w:rsidRDefault="00941FC8" w:rsidP="00941FC8">
      <w:pPr>
        <w:tabs>
          <w:tab w:val="left" w:pos="3976"/>
        </w:tabs>
        <w:ind w:left="0" w:right="141" w:firstLine="284"/>
        <w:rPr>
          <w:b/>
          <w:sz w:val="18"/>
          <w:szCs w:val="18"/>
        </w:rPr>
      </w:pPr>
      <w:r w:rsidRPr="00941FC8">
        <w:rPr>
          <w:b/>
          <w:sz w:val="18"/>
          <w:szCs w:val="18"/>
        </w:rPr>
        <w:t>Статья 19</w:t>
      </w:r>
    </w:p>
    <w:p w:rsidR="00941FC8" w:rsidRPr="00941FC8" w:rsidRDefault="00941FC8" w:rsidP="00941FC8">
      <w:pPr>
        <w:tabs>
          <w:tab w:val="left" w:pos="3976"/>
        </w:tabs>
        <w:ind w:left="0" w:right="141" w:firstLine="284"/>
        <w:rPr>
          <w:sz w:val="18"/>
          <w:szCs w:val="18"/>
        </w:rPr>
      </w:pPr>
      <w:r w:rsidRPr="00941FC8">
        <w:rPr>
          <w:sz w:val="18"/>
          <w:szCs w:val="18"/>
        </w:rPr>
        <w:t xml:space="preserve">Разрешить администрации </w:t>
      </w:r>
      <w:proofErr w:type="spellStart"/>
      <w:r w:rsidRPr="00941FC8">
        <w:rPr>
          <w:sz w:val="18"/>
          <w:szCs w:val="18"/>
        </w:rPr>
        <w:t>Хомутовского</w:t>
      </w:r>
      <w:proofErr w:type="spellEnd"/>
      <w:r w:rsidRPr="00941FC8">
        <w:rPr>
          <w:sz w:val="18"/>
          <w:szCs w:val="18"/>
        </w:rPr>
        <w:t xml:space="preserve"> муниципального образования принимать решения о привлечении кредитных ресурсов у банков и других кредитных организаций.</w:t>
      </w:r>
    </w:p>
    <w:p w:rsidR="00941FC8" w:rsidRPr="00941FC8" w:rsidRDefault="00941FC8" w:rsidP="00941FC8">
      <w:pPr>
        <w:tabs>
          <w:tab w:val="left" w:pos="3976"/>
        </w:tabs>
        <w:ind w:left="0" w:right="141" w:firstLine="284"/>
        <w:rPr>
          <w:b/>
          <w:sz w:val="18"/>
          <w:szCs w:val="18"/>
        </w:rPr>
      </w:pPr>
      <w:r w:rsidRPr="00941FC8">
        <w:rPr>
          <w:b/>
          <w:sz w:val="18"/>
          <w:szCs w:val="18"/>
        </w:rPr>
        <w:t>Статья 20</w:t>
      </w:r>
    </w:p>
    <w:p w:rsidR="00941FC8" w:rsidRPr="00941FC8" w:rsidRDefault="00941FC8" w:rsidP="00941FC8">
      <w:pPr>
        <w:tabs>
          <w:tab w:val="left" w:pos="3976"/>
        </w:tabs>
        <w:ind w:left="0" w:right="141" w:firstLine="284"/>
        <w:rPr>
          <w:sz w:val="18"/>
          <w:szCs w:val="18"/>
        </w:rPr>
      </w:pPr>
      <w:r w:rsidRPr="00941FC8">
        <w:rPr>
          <w:sz w:val="18"/>
          <w:szCs w:val="18"/>
        </w:rPr>
        <w:lastRenderedPageBreak/>
        <w:t>Установить, что оплата кредиторской задолженности по принятым в предыдущие годы бюджетным обязательствам получателей средств местного бюджета, сложившейся по состоянию на 01 января 2023 года, осуществляется за счет средств местного бюджета, в пределах, доведенных до получателя лимитов бюджетных обязательств на 2023 год.</w:t>
      </w:r>
    </w:p>
    <w:p w:rsidR="00941FC8" w:rsidRPr="00941FC8" w:rsidRDefault="00941FC8" w:rsidP="00941FC8">
      <w:pPr>
        <w:tabs>
          <w:tab w:val="left" w:pos="3976"/>
        </w:tabs>
        <w:ind w:left="0" w:right="141" w:firstLine="284"/>
        <w:rPr>
          <w:b/>
          <w:sz w:val="18"/>
          <w:szCs w:val="18"/>
        </w:rPr>
      </w:pPr>
      <w:r w:rsidRPr="00941FC8">
        <w:rPr>
          <w:b/>
          <w:sz w:val="18"/>
          <w:szCs w:val="18"/>
        </w:rPr>
        <w:t>Статья 21</w:t>
      </w:r>
    </w:p>
    <w:p w:rsidR="00941FC8" w:rsidRPr="00941FC8" w:rsidRDefault="00941FC8" w:rsidP="00941FC8">
      <w:pPr>
        <w:numPr>
          <w:ilvl w:val="0"/>
          <w:numId w:val="40"/>
        </w:numPr>
        <w:tabs>
          <w:tab w:val="left" w:pos="3976"/>
        </w:tabs>
        <w:ind w:right="141"/>
        <w:rPr>
          <w:b/>
          <w:sz w:val="18"/>
          <w:szCs w:val="18"/>
        </w:rPr>
      </w:pPr>
      <w:proofErr w:type="gramStart"/>
      <w:r w:rsidRPr="00941FC8">
        <w:rPr>
          <w:sz w:val="18"/>
          <w:szCs w:val="18"/>
        </w:rPr>
        <w:t>Установить, что в 2023 году за счет средств бюджета поселения субсидии юридическим лицам (за исключением субсидий государственным (муниципальным) учреждениям), индивидуальным предпринимателям и физическим лицам - производителям товаров, работ, услуг в целях возмещения затрат или недополученных доходов в связи с производством (реализацией) товаров, выполнением работ, оказания услуг предоставляются на безвозмездной и безвозвратной основе в случаях:</w:t>
      </w:r>
      <w:proofErr w:type="gramEnd"/>
    </w:p>
    <w:p w:rsidR="00941FC8" w:rsidRPr="00941FC8" w:rsidRDefault="00941FC8" w:rsidP="00941FC8">
      <w:pPr>
        <w:tabs>
          <w:tab w:val="left" w:pos="3976"/>
        </w:tabs>
        <w:ind w:left="0" w:right="141" w:firstLine="284"/>
        <w:rPr>
          <w:sz w:val="18"/>
          <w:szCs w:val="18"/>
        </w:rPr>
      </w:pPr>
      <w:r w:rsidRPr="00941FC8">
        <w:rPr>
          <w:sz w:val="18"/>
          <w:szCs w:val="18"/>
        </w:rPr>
        <w:t xml:space="preserve">- выполнения работ, оказания услуг по сбору и вывозу твердых жидких бытовых отходов у населения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b/>
          <w:sz w:val="18"/>
          <w:szCs w:val="18"/>
        </w:rPr>
      </w:pPr>
      <w:r w:rsidRPr="00941FC8">
        <w:rPr>
          <w:sz w:val="18"/>
          <w:szCs w:val="18"/>
        </w:rPr>
        <w:t>- оказания услуг по перевозке пассажиров по социально-значимым маршрутам с уровнем пассажиропотока, не обеспечивающим рентабельную работу перевозчиков.</w:t>
      </w:r>
    </w:p>
    <w:p w:rsidR="00941FC8" w:rsidRPr="00941FC8" w:rsidRDefault="00941FC8" w:rsidP="00941FC8">
      <w:pPr>
        <w:tabs>
          <w:tab w:val="left" w:pos="3976"/>
        </w:tabs>
        <w:ind w:left="0" w:right="141" w:firstLine="284"/>
        <w:rPr>
          <w:b/>
          <w:sz w:val="18"/>
          <w:szCs w:val="18"/>
        </w:rPr>
      </w:pPr>
      <w:r w:rsidRPr="00941FC8">
        <w:rPr>
          <w:b/>
          <w:sz w:val="18"/>
          <w:szCs w:val="18"/>
        </w:rPr>
        <w:t>Статья 22</w:t>
      </w:r>
    </w:p>
    <w:p w:rsidR="00941FC8" w:rsidRPr="00941FC8" w:rsidRDefault="00941FC8" w:rsidP="00941FC8">
      <w:pPr>
        <w:tabs>
          <w:tab w:val="left" w:pos="3976"/>
        </w:tabs>
        <w:ind w:left="0" w:right="141" w:firstLine="284"/>
        <w:rPr>
          <w:sz w:val="18"/>
          <w:szCs w:val="18"/>
        </w:rPr>
      </w:pPr>
      <w:r w:rsidRPr="00941FC8">
        <w:rPr>
          <w:sz w:val="18"/>
          <w:szCs w:val="18"/>
        </w:rPr>
        <w:t xml:space="preserve">Утвердить объем бюджетных ассигнований Дорожного фонда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r w:rsidRPr="00941FC8">
        <w:rPr>
          <w:sz w:val="18"/>
          <w:szCs w:val="18"/>
        </w:rPr>
        <w:t>на 2022 год в сумме 19 844,30 тыс. руб.;</w:t>
      </w:r>
    </w:p>
    <w:p w:rsidR="00941FC8" w:rsidRPr="00941FC8" w:rsidRDefault="00941FC8" w:rsidP="00941FC8">
      <w:pPr>
        <w:tabs>
          <w:tab w:val="left" w:pos="3976"/>
        </w:tabs>
        <w:ind w:left="0" w:right="141" w:firstLine="284"/>
        <w:rPr>
          <w:sz w:val="18"/>
          <w:szCs w:val="18"/>
        </w:rPr>
      </w:pPr>
      <w:r w:rsidRPr="00941FC8">
        <w:rPr>
          <w:sz w:val="18"/>
          <w:szCs w:val="18"/>
        </w:rPr>
        <w:t>на 2023 год в сумме 22 069,20 тыс. руб.;</w:t>
      </w:r>
    </w:p>
    <w:p w:rsidR="00941FC8" w:rsidRPr="00941FC8" w:rsidRDefault="00941FC8" w:rsidP="00941FC8">
      <w:pPr>
        <w:tabs>
          <w:tab w:val="left" w:pos="3976"/>
        </w:tabs>
        <w:ind w:left="0" w:right="141" w:firstLine="284"/>
        <w:rPr>
          <w:sz w:val="18"/>
          <w:szCs w:val="18"/>
        </w:rPr>
      </w:pPr>
      <w:r w:rsidRPr="00941FC8">
        <w:rPr>
          <w:sz w:val="18"/>
          <w:szCs w:val="18"/>
        </w:rPr>
        <w:t>на 2024 год в сумме 23 303,70 тыс. руб.</w:t>
      </w:r>
    </w:p>
    <w:p w:rsidR="00941FC8" w:rsidRPr="00941FC8" w:rsidRDefault="00941FC8" w:rsidP="00941FC8">
      <w:pPr>
        <w:tabs>
          <w:tab w:val="left" w:pos="3976"/>
        </w:tabs>
        <w:ind w:left="0" w:right="141" w:firstLine="284"/>
        <w:rPr>
          <w:sz w:val="18"/>
          <w:szCs w:val="18"/>
        </w:rPr>
      </w:pPr>
      <w:r w:rsidRPr="00941FC8">
        <w:rPr>
          <w:b/>
          <w:bCs/>
          <w:sz w:val="18"/>
          <w:szCs w:val="18"/>
        </w:rPr>
        <w:t>Статья 23</w:t>
      </w:r>
    </w:p>
    <w:p w:rsidR="00941FC8" w:rsidRPr="00941FC8" w:rsidRDefault="00941FC8" w:rsidP="00941FC8">
      <w:pPr>
        <w:tabs>
          <w:tab w:val="left" w:pos="3976"/>
        </w:tabs>
        <w:ind w:left="0" w:right="141" w:firstLine="284"/>
        <w:rPr>
          <w:sz w:val="18"/>
          <w:szCs w:val="18"/>
        </w:rPr>
      </w:pPr>
      <w:r w:rsidRPr="00941FC8">
        <w:rPr>
          <w:sz w:val="18"/>
          <w:szCs w:val="18"/>
        </w:rPr>
        <w:t>Установить следующие дополнительные основания для внесения изменений в сводную бюджетную роспись местного бюджета:</w:t>
      </w:r>
    </w:p>
    <w:p w:rsidR="00941FC8" w:rsidRPr="00941FC8" w:rsidRDefault="00941FC8" w:rsidP="00941FC8">
      <w:pPr>
        <w:tabs>
          <w:tab w:val="left" w:pos="3976"/>
        </w:tabs>
        <w:ind w:left="0" w:right="141" w:firstLine="284"/>
        <w:rPr>
          <w:sz w:val="18"/>
          <w:szCs w:val="18"/>
        </w:rPr>
      </w:pPr>
      <w:r w:rsidRPr="00941FC8">
        <w:rPr>
          <w:sz w:val="18"/>
          <w:szCs w:val="18"/>
        </w:rPr>
        <w:t xml:space="preserve">1) внесение изменений в установленном порядке в муниципальные программы </w:t>
      </w:r>
      <w:proofErr w:type="spellStart"/>
      <w:r w:rsidRPr="00941FC8">
        <w:rPr>
          <w:sz w:val="18"/>
          <w:szCs w:val="18"/>
        </w:rPr>
        <w:t>Хомутовского</w:t>
      </w:r>
      <w:proofErr w:type="spellEnd"/>
      <w:r w:rsidRPr="00941FC8">
        <w:rPr>
          <w:sz w:val="18"/>
          <w:szCs w:val="18"/>
        </w:rPr>
        <w:t xml:space="preserve"> муниципального образования, планы мероприятий по реализации муниципальных программ местного бюджета, в пределах общей суммы, утвержденной по соответствующей муниципальной программе </w:t>
      </w:r>
      <w:proofErr w:type="spellStart"/>
      <w:r w:rsidRPr="00941FC8">
        <w:rPr>
          <w:sz w:val="18"/>
          <w:szCs w:val="18"/>
        </w:rPr>
        <w:t>Хомутовского</w:t>
      </w:r>
      <w:proofErr w:type="spellEnd"/>
      <w:r w:rsidRPr="00941FC8">
        <w:rPr>
          <w:sz w:val="18"/>
          <w:szCs w:val="18"/>
        </w:rPr>
        <w:t xml:space="preserve"> муниципального образования </w:t>
      </w:r>
      <w:hyperlink w:anchor="P5091" w:history="1">
        <w:r w:rsidRPr="00941FC8">
          <w:rPr>
            <w:rStyle w:val="af"/>
            <w:sz w:val="18"/>
            <w:szCs w:val="18"/>
          </w:rPr>
          <w:t>приложением 11</w:t>
        </w:r>
      </w:hyperlink>
      <w:r w:rsidRPr="00941FC8">
        <w:rPr>
          <w:sz w:val="18"/>
          <w:szCs w:val="18"/>
        </w:rPr>
        <w:t xml:space="preserve"> и Приложением 12 к настоящему Решению;</w:t>
      </w:r>
    </w:p>
    <w:p w:rsidR="00941FC8" w:rsidRPr="00941FC8" w:rsidRDefault="00941FC8" w:rsidP="00941FC8">
      <w:pPr>
        <w:tabs>
          <w:tab w:val="left" w:pos="3976"/>
        </w:tabs>
        <w:ind w:left="0" w:right="141" w:firstLine="284"/>
        <w:rPr>
          <w:sz w:val="18"/>
          <w:szCs w:val="18"/>
        </w:rPr>
      </w:pPr>
      <w:r w:rsidRPr="00941FC8">
        <w:rPr>
          <w:sz w:val="18"/>
          <w:szCs w:val="18"/>
        </w:rPr>
        <w:t xml:space="preserve">2) внесение изменений в установленном порядке в муниципальные программы </w:t>
      </w:r>
      <w:proofErr w:type="spellStart"/>
      <w:r w:rsidRPr="00941FC8">
        <w:rPr>
          <w:sz w:val="18"/>
          <w:szCs w:val="18"/>
        </w:rPr>
        <w:t>Хомутовского</w:t>
      </w:r>
      <w:proofErr w:type="spellEnd"/>
      <w:r w:rsidRPr="00941FC8">
        <w:rPr>
          <w:sz w:val="18"/>
          <w:szCs w:val="18"/>
        </w:rPr>
        <w:t xml:space="preserve"> муниципального образования в пределах общей суммы, утвержденной соответствующему главному распорядителю средств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w:t>
      </w:r>
      <w:hyperlink w:anchor="P7485" w:history="1">
        <w:r w:rsidRPr="00941FC8">
          <w:rPr>
            <w:rStyle w:val="af"/>
            <w:sz w:val="18"/>
            <w:szCs w:val="18"/>
          </w:rPr>
          <w:t>приложением 7</w:t>
        </w:r>
      </w:hyperlink>
      <w:r w:rsidRPr="00941FC8">
        <w:rPr>
          <w:sz w:val="18"/>
          <w:szCs w:val="18"/>
        </w:rPr>
        <w:t xml:space="preserve"> к настоящему Решению;</w:t>
      </w:r>
    </w:p>
    <w:p w:rsidR="00941FC8" w:rsidRPr="00941FC8" w:rsidRDefault="00941FC8" w:rsidP="00941FC8">
      <w:pPr>
        <w:tabs>
          <w:tab w:val="left" w:pos="3976"/>
        </w:tabs>
        <w:ind w:left="0" w:right="141" w:firstLine="284"/>
        <w:rPr>
          <w:sz w:val="18"/>
          <w:szCs w:val="18"/>
        </w:rPr>
      </w:pPr>
      <w:proofErr w:type="gramStart"/>
      <w:r w:rsidRPr="00941FC8">
        <w:rPr>
          <w:sz w:val="18"/>
          <w:szCs w:val="18"/>
        </w:rPr>
        <w:t xml:space="preserve">3) увеличение бюджетных ассигнований по отдельным разделам, подразделам, целевым статьям и группам видов расходов бюджета за счет бюджетных ассигнований на оказание муниципальных услуг - в пределах общей суммы, утвержденной соответствующему главному распорядителю средств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w:t>
      </w:r>
      <w:hyperlink w:anchor="P7485" w:history="1">
        <w:r w:rsidRPr="00941FC8">
          <w:rPr>
            <w:rStyle w:val="af"/>
            <w:sz w:val="18"/>
            <w:szCs w:val="18"/>
          </w:rPr>
          <w:t>приложением 7</w:t>
        </w:r>
      </w:hyperlink>
      <w:r w:rsidRPr="00941FC8">
        <w:rPr>
          <w:sz w:val="18"/>
          <w:szCs w:val="18"/>
        </w:rPr>
        <w:t xml:space="preserve"> к настоящему Решению, при условии, что увеличение бюджетных ассигнований по группе видов расходов бюджета не превышает 10 процентов;</w:t>
      </w:r>
      <w:proofErr w:type="gramEnd"/>
    </w:p>
    <w:p w:rsidR="00941FC8" w:rsidRPr="00941FC8" w:rsidRDefault="00941FC8" w:rsidP="00941FC8">
      <w:pPr>
        <w:tabs>
          <w:tab w:val="left" w:pos="3976"/>
        </w:tabs>
        <w:ind w:left="0" w:right="141" w:firstLine="284"/>
        <w:rPr>
          <w:sz w:val="18"/>
          <w:szCs w:val="18"/>
        </w:rPr>
      </w:pPr>
      <w:r w:rsidRPr="00941FC8">
        <w:rPr>
          <w:sz w:val="18"/>
          <w:szCs w:val="18"/>
        </w:rPr>
        <w:t>4) внесение изменений в Указания о порядке применения бюджетной классификации Российской Федерации, утверждаемые Министерством финансов Российской Федерации;</w:t>
      </w:r>
    </w:p>
    <w:p w:rsidR="00941FC8" w:rsidRPr="00941FC8" w:rsidRDefault="00941FC8" w:rsidP="00941FC8">
      <w:pPr>
        <w:tabs>
          <w:tab w:val="left" w:pos="3976"/>
        </w:tabs>
        <w:ind w:left="0" w:right="141" w:firstLine="284"/>
        <w:rPr>
          <w:sz w:val="18"/>
          <w:szCs w:val="18"/>
        </w:rPr>
      </w:pPr>
      <w:r w:rsidRPr="00941FC8">
        <w:rPr>
          <w:sz w:val="18"/>
          <w:szCs w:val="18"/>
        </w:rPr>
        <w:t>5) внесение изменений в перечень и коды целевых статей расходов бюджетов муниципальных образований Иркутской области, финансовое обеспечение которых осуществляется за счет межбюджетных субсидий, субвенций и иных межбюджетных трансфертов, имеющих целевое назначение, из областного бюджета, утверждаемые министерством финансов Иркутской области;</w:t>
      </w:r>
    </w:p>
    <w:p w:rsidR="00941FC8" w:rsidRPr="00941FC8" w:rsidRDefault="00941FC8" w:rsidP="00941FC8">
      <w:pPr>
        <w:tabs>
          <w:tab w:val="left" w:pos="3976"/>
        </w:tabs>
        <w:ind w:left="0" w:right="141" w:firstLine="284"/>
        <w:rPr>
          <w:sz w:val="18"/>
          <w:szCs w:val="18"/>
        </w:rPr>
      </w:pPr>
      <w:r w:rsidRPr="00941FC8">
        <w:rPr>
          <w:sz w:val="18"/>
          <w:szCs w:val="18"/>
        </w:rPr>
        <w:t xml:space="preserve">6) ликвидация, реорганизация, изменение наименования органов местного самоуправления </w:t>
      </w:r>
      <w:proofErr w:type="spellStart"/>
      <w:r w:rsidRPr="00941FC8">
        <w:rPr>
          <w:sz w:val="18"/>
          <w:szCs w:val="18"/>
        </w:rPr>
        <w:t>Хомутовского</w:t>
      </w:r>
      <w:proofErr w:type="spellEnd"/>
      <w:r w:rsidRPr="00941FC8">
        <w:rPr>
          <w:sz w:val="18"/>
          <w:szCs w:val="18"/>
        </w:rPr>
        <w:t xml:space="preserve"> муниципального образования, муниципальных учреждений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proofErr w:type="gramStart"/>
      <w:r w:rsidRPr="00941FC8">
        <w:rPr>
          <w:sz w:val="18"/>
          <w:szCs w:val="18"/>
        </w:rPr>
        <w:t xml:space="preserve">7) перераспределение бюджетных ассигнований между разделами, подразделами, целевыми статьями, группами (группами и подгруппами) видов расходов на сумму средств, необходимых для выполнения условий </w:t>
      </w:r>
      <w:proofErr w:type="spellStart"/>
      <w:r w:rsidRPr="00941FC8">
        <w:rPr>
          <w:sz w:val="18"/>
          <w:szCs w:val="18"/>
        </w:rPr>
        <w:t>софинансирования</w:t>
      </w:r>
      <w:proofErr w:type="spellEnd"/>
      <w:r w:rsidRPr="00941FC8">
        <w:rPr>
          <w:sz w:val="18"/>
          <w:szCs w:val="18"/>
        </w:rPr>
        <w:t xml:space="preserve">, установленных для получения межбюджетных трансфертов, предоставляемых бюджету </w:t>
      </w:r>
      <w:proofErr w:type="spellStart"/>
      <w:r w:rsidRPr="00941FC8">
        <w:rPr>
          <w:sz w:val="18"/>
          <w:szCs w:val="18"/>
        </w:rPr>
        <w:t>Хомутовского</w:t>
      </w:r>
      <w:proofErr w:type="spellEnd"/>
      <w:r w:rsidRPr="00941FC8">
        <w:rPr>
          <w:sz w:val="18"/>
          <w:szCs w:val="18"/>
        </w:rPr>
        <w:t xml:space="preserve"> муниципального образования из бюджетов бюджетной системы Российской Федерации в форме субсидий, в том числе путем введения новых кодов классификации расходов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 - в пределах объема бюджетных ассигнований</w:t>
      </w:r>
      <w:proofErr w:type="gramEnd"/>
      <w:r w:rsidRPr="00941FC8">
        <w:rPr>
          <w:sz w:val="18"/>
          <w:szCs w:val="18"/>
        </w:rPr>
        <w:t xml:space="preserve">, предусмотренных соответствующему главному распорядителю средств бюджета </w:t>
      </w:r>
      <w:proofErr w:type="spellStart"/>
      <w:r w:rsidRPr="00941FC8">
        <w:rPr>
          <w:sz w:val="18"/>
          <w:szCs w:val="18"/>
        </w:rPr>
        <w:t>Хомутовского</w:t>
      </w:r>
      <w:proofErr w:type="spellEnd"/>
      <w:r w:rsidRPr="00941FC8">
        <w:rPr>
          <w:sz w:val="18"/>
          <w:szCs w:val="18"/>
        </w:rPr>
        <w:t xml:space="preserve"> муниципального образования;</w:t>
      </w:r>
    </w:p>
    <w:p w:rsidR="00941FC8" w:rsidRPr="00941FC8" w:rsidRDefault="00941FC8" w:rsidP="00941FC8">
      <w:pPr>
        <w:tabs>
          <w:tab w:val="left" w:pos="3976"/>
        </w:tabs>
        <w:ind w:left="0" w:right="141" w:firstLine="284"/>
        <w:rPr>
          <w:sz w:val="18"/>
          <w:szCs w:val="18"/>
        </w:rPr>
      </w:pPr>
      <w:proofErr w:type="gramStart"/>
      <w:r w:rsidRPr="00941FC8">
        <w:rPr>
          <w:sz w:val="18"/>
          <w:szCs w:val="18"/>
        </w:rPr>
        <w:t xml:space="preserve">8) изменение объемов межбюджетных трансфертов, имеющим целевое назначение, предоставляемых бюджету </w:t>
      </w:r>
      <w:proofErr w:type="spellStart"/>
      <w:r w:rsidRPr="00941FC8">
        <w:rPr>
          <w:sz w:val="18"/>
          <w:szCs w:val="18"/>
        </w:rPr>
        <w:t>Хомутовского</w:t>
      </w:r>
      <w:proofErr w:type="spellEnd"/>
      <w:r w:rsidRPr="00941FC8">
        <w:rPr>
          <w:sz w:val="18"/>
          <w:szCs w:val="18"/>
        </w:rPr>
        <w:t xml:space="preserve"> муниципального образования в соответствии с законами Иркутской области об областном бюджете, постановлениями (распоряжениями) Правительства Иркутской области, приказами органов государственной власти Иркутской области, поступление уведомлений по расчетам между бюджетами по межбюджетным трансфертам.</w:t>
      </w:r>
      <w:proofErr w:type="gramEnd"/>
    </w:p>
    <w:p w:rsidR="00941FC8" w:rsidRPr="00941FC8" w:rsidRDefault="00941FC8" w:rsidP="00941FC8">
      <w:pPr>
        <w:tabs>
          <w:tab w:val="left" w:pos="3976"/>
        </w:tabs>
        <w:ind w:left="0" w:right="141" w:firstLine="284"/>
        <w:rPr>
          <w:b/>
          <w:sz w:val="18"/>
          <w:szCs w:val="18"/>
        </w:rPr>
      </w:pPr>
      <w:r w:rsidRPr="00941FC8">
        <w:rPr>
          <w:b/>
          <w:sz w:val="18"/>
          <w:szCs w:val="18"/>
        </w:rPr>
        <w:t>Статья 24</w:t>
      </w:r>
    </w:p>
    <w:p w:rsidR="00941FC8" w:rsidRPr="00941FC8" w:rsidRDefault="00941FC8" w:rsidP="00941FC8">
      <w:pPr>
        <w:tabs>
          <w:tab w:val="left" w:pos="3976"/>
        </w:tabs>
        <w:ind w:left="0" w:right="141" w:firstLine="284"/>
        <w:rPr>
          <w:sz w:val="18"/>
          <w:szCs w:val="18"/>
        </w:rPr>
      </w:pPr>
      <w:proofErr w:type="gramStart"/>
      <w:r w:rsidRPr="00941FC8">
        <w:rPr>
          <w:sz w:val="18"/>
          <w:szCs w:val="18"/>
        </w:rPr>
        <w:t>Установить, что остатки средств местного бюджета на начало текущего финансового года, за исключением остатков неиспользованных межбюджетных трансфертов, имеющих целевое назначение, в объеме до 100 процентов могут направляться на покрытие временных кассовых разрывов, возникающих при исполнении местного бюджета, и (или)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w:t>
      </w:r>
      <w:proofErr w:type="gramEnd"/>
      <w:r w:rsidRPr="00941FC8">
        <w:rPr>
          <w:sz w:val="18"/>
          <w:szCs w:val="18"/>
        </w:rPr>
        <w:t xml:space="preserve">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w:t>
      </w:r>
    </w:p>
    <w:p w:rsidR="00941FC8" w:rsidRPr="00941FC8" w:rsidRDefault="00941FC8" w:rsidP="00941FC8">
      <w:pPr>
        <w:tabs>
          <w:tab w:val="left" w:pos="3976"/>
        </w:tabs>
        <w:ind w:left="0" w:right="141" w:firstLine="284"/>
        <w:rPr>
          <w:b/>
          <w:sz w:val="18"/>
          <w:szCs w:val="18"/>
        </w:rPr>
      </w:pPr>
      <w:r w:rsidRPr="00941FC8">
        <w:rPr>
          <w:b/>
          <w:sz w:val="18"/>
          <w:szCs w:val="18"/>
        </w:rPr>
        <w:t>Статья 25</w:t>
      </w:r>
    </w:p>
    <w:p w:rsidR="00941FC8" w:rsidRPr="00941FC8" w:rsidRDefault="00941FC8" w:rsidP="00941FC8">
      <w:pPr>
        <w:tabs>
          <w:tab w:val="left" w:pos="3976"/>
        </w:tabs>
        <w:ind w:left="0" w:right="141" w:firstLine="284"/>
        <w:rPr>
          <w:sz w:val="18"/>
          <w:szCs w:val="18"/>
        </w:rPr>
      </w:pPr>
      <w:r w:rsidRPr="00941FC8">
        <w:rPr>
          <w:sz w:val="18"/>
          <w:szCs w:val="18"/>
        </w:rPr>
        <w:t>Настоящее решение вступает в силу с 1 января 2023 года.</w:t>
      </w:r>
    </w:p>
    <w:p w:rsidR="00941FC8" w:rsidRPr="00941FC8" w:rsidRDefault="00941FC8" w:rsidP="00941FC8">
      <w:pPr>
        <w:tabs>
          <w:tab w:val="left" w:pos="3976"/>
        </w:tabs>
        <w:ind w:left="0" w:right="141" w:firstLine="284"/>
        <w:rPr>
          <w:b/>
          <w:sz w:val="18"/>
          <w:szCs w:val="18"/>
        </w:rPr>
      </w:pPr>
      <w:r w:rsidRPr="00941FC8">
        <w:rPr>
          <w:b/>
          <w:sz w:val="18"/>
          <w:szCs w:val="18"/>
        </w:rPr>
        <w:t>Статья 26</w:t>
      </w:r>
    </w:p>
    <w:p w:rsidR="00941FC8" w:rsidRPr="00941FC8" w:rsidRDefault="00941FC8" w:rsidP="00941FC8">
      <w:pPr>
        <w:tabs>
          <w:tab w:val="left" w:pos="3976"/>
        </w:tabs>
        <w:ind w:left="0" w:right="141" w:firstLine="284"/>
        <w:rPr>
          <w:sz w:val="18"/>
          <w:szCs w:val="18"/>
        </w:rPr>
      </w:pPr>
      <w:r w:rsidRPr="00941FC8">
        <w:rPr>
          <w:sz w:val="18"/>
          <w:szCs w:val="18"/>
        </w:rPr>
        <w:t xml:space="preserve">Опубликовать данное решение в газете «Вестник </w:t>
      </w:r>
      <w:proofErr w:type="spellStart"/>
      <w:r w:rsidRPr="00941FC8">
        <w:rPr>
          <w:sz w:val="18"/>
          <w:szCs w:val="18"/>
        </w:rPr>
        <w:t>Хомутовского</w:t>
      </w:r>
      <w:proofErr w:type="spellEnd"/>
      <w:r w:rsidRPr="00941FC8">
        <w:rPr>
          <w:sz w:val="18"/>
          <w:szCs w:val="18"/>
        </w:rPr>
        <w:t xml:space="preserve"> поселения» и на официальном сайте: </w:t>
      </w:r>
      <w:proofErr w:type="spellStart"/>
      <w:r w:rsidRPr="00941FC8">
        <w:rPr>
          <w:sz w:val="18"/>
          <w:szCs w:val="18"/>
          <w:lang w:val="en-US"/>
        </w:rPr>
        <w:t>khomutovskoe</w:t>
      </w:r>
      <w:proofErr w:type="spellEnd"/>
      <w:r w:rsidRPr="00941FC8">
        <w:rPr>
          <w:sz w:val="18"/>
          <w:szCs w:val="18"/>
        </w:rPr>
        <w:t>-</w:t>
      </w:r>
      <w:proofErr w:type="spellStart"/>
      <w:r w:rsidRPr="00941FC8">
        <w:rPr>
          <w:sz w:val="18"/>
          <w:szCs w:val="18"/>
          <w:lang w:val="en-US"/>
        </w:rPr>
        <w:t>mo</w:t>
      </w:r>
      <w:proofErr w:type="spellEnd"/>
      <w:r w:rsidRPr="00941FC8">
        <w:rPr>
          <w:sz w:val="18"/>
          <w:szCs w:val="18"/>
        </w:rPr>
        <w:t>.</w:t>
      </w:r>
      <w:proofErr w:type="spellStart"/>
      <w:r w:rsidRPr="00941FC8">
        <w:rPr>
          <w:sz w:val="18"/>
          <w:szCs w:val="18"/>
          <w:lang w:val="en-US"/>
        </w:rPr>
        <w:t>ru</w:t>
      </w:r>
      <w:proofErr w:type="spellEnd"/>
      <w:r w:rsidRPr="00941FC8">
        <w:rPr>
          <w:sz w:val="18"/>
          <w:szCs w:val="18"/>
        </w:rPr>
        <w:t>.</w:t>
      </w:r>
    </w:p>
    <w:p w:rsidR="00941FC8" w:rsidRPr="00941FC8" w:rsidRDefault="00941FC8" w:rsidP="00941FC8">
      <w:pPr>
        <w:tabs>
          <w:tab w:val="left" w:pos="3976"/>
        </w:tabs>
        <w:ind w:left="0" w:right="141" w:firstLine="284"/>
        <w:rPr>
          <w:b/>
          <w:sz w:val="18"/>
          <w:szCs w:val="18"/>
        </w:rPr>
      </w:pPr>
      <w:r w:rsidRPr="00941FC8">
        <w:rPr>
          <w:b/>
          <w:sz w:val="18"/>
          <w:szCs w:val="18"/>
        </w:rPr>
        <w:t>Статья 27</w:t>
      </w:r>
    </w:p>
    <w:p w:rsidR="00941FC8" w:rsidRPr="00941FC8" w:rsidRDefault="00941FC8" w:rsidP="00941FC8">
      <w:pPr>
        <w:tabs>
          <w:tab w:val="left" w:pos="3976"/>
        </w:tabs>
        <w:ind w:left="0" w:right="141" w:firstLine="284"/>
        <w:rPr>
          <w:sz w:val="18"/>
          <w:szCs w:val="18"/>
        </w:rPr>
      </w:pPr>
      <w:proofErr w:type="gramStart"/>
      <w:r w:rsidRPr="00941FC8">
        <w:rPr>
          <w:sz w:val="18"/>
          <w:szCs w:val="18"/>
        </w:rPr>
        <w:t>Контроль за</w:t>
      </w:r>
      <w:proofErr w:type="gramEnd"/>
      <w:r w:rsidRPr="00941FC8">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941FC8">
        <w:rPr>
          <w:sz w:val="18"/>
          <w:szCs w:val="18"/>
        </w:rPr>
        <w:t>ресурсообеспечению</w:t>
      </w:r>
      <w:proofErr w:type="spellEnd"/>
      <w:r w:rsidRPr="00941FC8">
        <w:rPr>
          <w:sz w:val="18"/>
          <w:szCs w:val="18"/>
        </w:rPr>
        <w:t xml:space="preserve"> Думы </w:t>
      </w:r>
      <w:proofErr w:type="spellStart"/>
      <w:r w:rsidRPr="00941FC8">
        <w:rPr>
          <w:sz w:val="18"/>
          <w:szCs w:val="18"/>
        </w:rPr>
        <w:t>Хомутовского</w:t>
      </w:r>
      <w:proofErr w:type="spellEnd"/>
      <w:r w:rsidRPr="00941FC8">
        <w:rPr>
          <w:sz w:val="18"/>
          <w:szCs w:val="18"/>
        </w:rPr>
        <w:t xml:space="preserve"> муниципального образования (Ветров А.К.). </w:t>
      </w:r>
    </w:p>
    <w:p w:rsidR="00941FC8" w:rsidRPr="00941FC8" w:rsidRDefault="00941FC8" w:rsidP="00941FC8">
      <w:pPr>
        <w:tabs>
          <w:tab w:val="left" w:pos="3976"/>
        </w:tabs>
        <w:ind w:left="0" w:right="141" w:firstLine="284"/>
        <w:rPr>
          <w:sz w:val="18"/>
          <w:szCs w:val="18"/>
        </w:rPr>
      </w:pPr>
    </w:p>
    <w:p w:rsidR="00941FC8" w:rsidRPr="00941FC8" w:rsidRDefault="00941FC8" w:rsidP="00941FC8">
      <w:pPr>
        <w:tabs>
          <w:tab w:val="left" w:pos="3976"/>
        </w:tabs>
        <w:ind w:left="0" w:right="141" w:firstLine="284"/>
        <w:rPr>
          <w:sz w:val="18"/>
          <w:szCs w:val="18"/>
        </w:rPr>
      </w:pPr>
    </w:p>
    <w:p w:rsidR="00941FC8" w:rsidRPr="00C45BFE" w:rsidRDefault="00941FC8" w:rsidP="00C45BFE">
      <w:pPr>
        <w:tabs>
          <w:tab w:val="left" w:pos="3976"/>
        </w:tabs>
        <w:ind w:left="0" w:right="141" w:firstLine="284"/>
        <w:jc w:val="center"/>
        <w:rPr>
          <w:i/>
          <w:sz w:val="18"/>
          <w:szCs w:val="18"/>
        </w:rPr>
      </w:pPr>
      <w:r w:rsidRPr="00C45BFE">
        <w:rPr>
          <w:i/>
          <w:sz w:val="18"/>
          <w:szCs w:val="18"/>
        </w:rPr>
        <w:t xml:space="preserve">Глава </w:t>
      </w:r>
      <w:proofErr w:type="spellStart"/>
      <w:r w:rsidRPr="00C45BFE">
        <w:rPr>
          <w:i/>
          <w:sz w:val="18"/>
          <w:szCs w:val="18"/>
        </w:rPr>
        <w:t>Хомутовского</w:t>
      </w:r>
      <w:proofErr w:type="spellEnd"/>
    </w:p>
    <w:p w:rsidR="00941FC8" w:rsidRPr="00C45BFE" w:rsidRDefault="00941FC8" w:rsidP="00C45BFE">
      <w:pPr>
        <w:tabs>
          <w:tab w:val="left" w:pos="3976"/>
        </w:tabs>
        <w:ind w:left="0" w:right="141" w:firstLine="284"/>
        <w:jc w:val="right"/>
        <w:rPr>
          <w:i/>
          <w:sz w:val="18"/>
          <w:szCs w:val="18"/>
        </w:rPr>
      </w:pPr>
      <w:r w:rsidRPr="00C45BFE">
        <w:rPr>
          <w:i/>
          <w:sz w:val="18"/>
          <w:szCs w:val="18"/>
        </w:rPr>
        <w:t xml:space="preserve">муниципального образования                                                   В.М. </w:t>
      </w:r>
      <w:proofErr w:type="spellStart"/>
      <w:r w:rsidRPr="00C45BFE">
        <w:rPr>
          <w:i/>
          <w:sz w:val="18"/>
          <w:szCs w:val="18"/>
        </w:rPr>
        <w:t>Колмаченко</w:t>
      </w:r>
      <w:proofErr w:type="spellEnd"/>
      <w:r w:rsidRPr="00C45BFE">
        <w:rPr>
          <w:i/>
          <w:sz w:val="18"/>
          <w:szCs w:val="18"/>
        </w:rPr>
        <w:t xml:space="preserve">                            </w:t>
      </w:r>
    </w:p>
    <w:p w:rsidR="00941FC8" w:rsidRPr="00C45BFE" w:rsidRDefault="00941FC8" w:rsidP="00C45BFE">
      <w:pPr>
        <w:tabs>
          <w:tab w:val="left" w:pos="3976"/>
        </w:tabs>
        <w:ind w:left="0" w:right="141" w:firstLine="284"/>
        <w:jc w:val="right"/>
        <w:rPr>
          <w:i/>
          <w:sz w:val="18"/>
          <w:szCs w:val="18"/>
        </w:rPr>
      </w:pPr>
    </w:p>
    <w:p w:rsidR="00941FC8" w:rsidRPr="00C45BFE" w:rsidRDefault="00941FC8" w:rsidP="00C45BFE">
      <w:pPr>
        <w:tabs>
          <w:tab w:val="left" w:pos="3976"/>
        </w:tabs>
        <w:ind w:left="0" w:right="141" w:firstLine="284"/>
        <w:jc w:val="right"/>
        <w:rPr>
          <w:i/>
          <w:sz w:val="18"/>
          <w:szCs w:val="18"/>
        </w:rPr>
      </w:pPr>
    </w:p>
    <w:p w:rsidR="00941FC8" w:rsidRDefault="00941FC8" w:rsidP="00054FFB">
      <w:pPr>
        <w:tabs>
          <w:tab w:val="left" w:pos="3976"/>
        </w:tabs>
        <w:ind w:left="0" w:right="141" w:firstLine="284"/>
        <w:jc w:val="right"/>
        <w:rPr>
          <w:i/>
          <w:sz w:val="18"/>
          <w:szCs w:val="18"/>
        </w:rPr>
      </w:pPr>
    </w:p>
    <w:p w:rsidR="00C45BFE" w:rsidRDefault="00C45BFE" w:rsidP="00054FFB">
      <w:pPr>
        <w:tabs>
          <w:tab w:val="left" w:pos="3976"/>
        </w:tabs>
        <w:ind w:left="0" w:right="141" w:firstLine="284"/>
        <w:jc w:val="right"/>
        <w:rPr>
          <w:i/>
          <w:sz w:val="18"/>
          <w:szCs w:val="18"/>
        </w:rPr>
      </w:pPr>
    </w:p>
    <w:p w:rsidR="00C45BFE" w:rsidRDefault="00C45BFE" w:rsidP="00054FFB">
      <w:pPr>
        <w:tabs>
          <w:tab w:val="left" w:pos="3976"/>
        </w:tabs>
        <w:ind w:left="0" w:right="141" w:firstLine="284"/>
        <w:jc w:val="right"/>
        <w:rPr>
          <w:i/>
          <w:sz w:val="18"/>
          <w:szCs w:val="18"/>
        </w:rPr>
      </w:pPr>
    </w:p>
    <w:p w:rsidR="00C45BFE" w:rsidRDefault="00C45BFE" w:rsidP="00054FFB">
      <w:pPr>
        <w:tabs>
          <w:tab w:val="left" w:pos="3976"/>
        </w:tabs>
        <w:ind w:left="0" w:right="141" w:firstLine="284"/>
        <w:jc w:val="right"/>
        <w:rPr>
          <w:i/>
          <w:sz w:val="18"/>
          <w:szCs w:val="18"/>
        </w:rPr>
      </w:pPr>
    </w:p>
    <w:p w:rsidR="00941FC8" w:rsidRDefault="00941FC8" w:rsidP="00054FFB">
      <w:pPr>
        <w:tabs>
          <w:tab w:val="left" w:pos="3976"/>
        </w:tabs>
        <w:ind w:left="0" w:right="141" w:firstLine="284"/>
        <w:jc w:val="right"/>
        <w:rPr>
          <w:i/>
          <w:sz w:val="18"/>
          <w:szCs w:val="18"/>
        </w:rPr>
      </w:pPr>
    </w:p>
    <w:p w:rsidR="00054FFB" w:rsidRPr="00054FFB" w:rsidRDefault="00054FFB" w:rsidP="00054FFB">
      <w:pPr>
        <w:tabs>
          <w:tab w:val="left" w:pos="3976"/>
        </w:tabs>
        <w:ind w:left="0" w:right="141" w:firstLine="284"/>
        <w:jc w:val="right"/>
        <w:rPr>
          <w:i/>
          <w:sz w:val="18"/>
          <w:szCs w:val="18"/>
        </w:rPr>
      </w:pPr>
      <w:r w:rsidRPr="00054FFB">
        <w:rPr>
          <w:i/>
          <w:sz w:val="18"/>
          <w:szCs w:val="18"/>
        </w:rPr>
        <w:t>Приложение 1</w:t>
      </w:r>
    </w:p>
    <w:p w:rsidR="00054FFB" w:rsidRPr="00054FFB" w:rsidRDefault="00054FFB" w:rsidP="00054FFB">
      <w:pPr>
        <w:tabs>
          <w:tab w:val="left" w:pos="3976"/>
        </w:tabs>
        <w:ind w:left="0" w:right="141" w:firstLine="284"/>
        <w:jc w:val="right"/>
        <w:rPr>
          <w:i/>
          <w:sz w:val="18"/>
          <w:szCs w:val="18"/>
        </w:rPr>
      </w:pPr>
      <w:r w:rsidRPr="00054FFB">
        <w:rPr>
          <w:i/>
          <w:sz w:val="18"/>
          <w:szCs w:val="18"/>
        </w:rPr>
        <w:t xml:space="preserve">к проекту решения Думы </w:t>
      </w:r>
      <w:proofErr w:type="spellStart"/>
      <w:r w:rsidRPr="00054FFB">
        <w:rPr>
          <w:i/>
          <w:sz w:val="18"/>
          <w:szCs w:val="18"/>
        </w:rPr>
        <w:t>Хомутовского</w:t>
      </w:r>
      <w:proofErr w:type="spellEnd"/>
    </w:p>
    <w:p w:rsidR="00054FFB" w:rsidRPr="00054FFB" w:rsidRDefault="00054FFB" w:rsidP="00054FFB">
      <w:pPr>
        <w:tabs>
          <w:tab w:val="left" w:pos="3976"/>
        </w:tabs>
        <w:ind w:left="0" w:right="141" w:firstLine="284"/>
        <w:jc w:val="right"/>
        <w:rPr>
          <w:i/>
          <w:sz w:val="18"/>
          <w:szCs w:val="18"/>
        </w:rPr>
      </w:pPr>
      <w:r w:rsidRPr="00054FFB">
        <w:rPr>
          <w:i/>
          <w:sz w:val="18"/>
          <w:szCs w:val="18"/>
        </w:rPr>
        <w:t>муниципального образования</w:t>
      </w:r>
    </w:p>
    <w:p w:rsidR="00790C04" w:rsidRPr="00054FFB" w:rsidRDefault="00054FFB" w:rsidP="00054FFB">
      <w:pPr>
        <w:tabs>
          <w:tab w:val="left" w:pos="3976"/>
        </w:tabs>
        <w:ind w:left="0" w:right="141" w:firstLine="284"/>
        <w:jc w:val="right"/>
        <w:rPr>
          <w:i/>
          <w:sz w:val="18"/>
          <w:szCs w:val="18"/>
        </w:rPr>
      </w:pPr>
      <w:r w:rsidRPr="00054FFB">
        <w:rPr>
          <w:i/>
          <w:sz w:val="18"/>
          <w:szCs w:val="18"/>
        </w:rPr>
        <w:t xml:space="preserve">от </w:t>
      </w:r>
      <w:r w:rsidR="006D76C7">
        <w:rPr>
          <w:i/>
          <w:sz w:val="18"/>
          <w:szCs w:val="18"/>
          <w:u w:val="single"/>
        </w:rPr>
        <w:t xml:space="preserve">                  </w:t>
      </w:r>
      <w:r w:rsidRPr="00054FFB">
        <w:rPr>
          <w:i/>
          <w:sz w:val="18"/>
          <w:szCs w:val="18"/>
        </w:rPr>
        <w:t>_№</w:t>
      </w:r>
      <w:r w:rsidR="006D76C7">
        <w:rPr>
          <w:i/>
          <w:sz w:val="18"/>
          <w:szCs w:val="18"/>
        </w:rPr>
        <w:t xml:space="preserve"> </w:t>
      </w:r>
      <w:r w:rsidR="006D76C7">
        <w:rPr>
          <w:i/>
          <w:sz w:val="18"/>
          <w:szCs w:val="18"/>
          <w:u w:val="single"/>
        </w:rPr>
        <w:t xml:space="preserve">                    </w:t>
      </w:r>
      <w:r w:rsidRPr="00054FFB">
        <w:rPr>
          <w:i/>
          <w:sz w:val="18"/>
          <w:szCs w:val="18"/>
        </w:rPr>
        <w:t>_</w:t>
      </w:r>
      <w:r w:rsidR="006D76C7">
        <w:rPr>
          <w:i/>
          <w:sz w:val="18"/>
          <w:szCs w:val="18"/>
        </w:rPr>
        <w:t xml:space="preserve">     </w:t>
      </w:r>
      <w:r w:rsidR="006D76C7">
        <w:rPr>
          <w:i/>
          <w:sz w:val="18"/>
          <w:szCs w:val="18"/>
          <w:u w:val="single"/>
        </w:rPr>
        <w:t xml:space="preserve">                       </w:t>
      </w:r>
    </w:p>
    <w:p w:rsidR="00054FFB" w:rsidRDefault="00054FFB" w:rsidP="00054FFB">
      <w:pPr>
        <w:tabs>
          <w:tab w:val="left" w:pos="3976"/>
        </w:tabs>
        <w:ind w:left="0" w:right="141" w:firstLine="284"/>
        <w:jc w:val="center"/>
        <w:rPr>
          <w:sz w:val="18"/>
          <w:szCs w:val="18"/>
        </w:rPr>
      </w:pPr>
    </w:p>
    <w:p w:rsidR="005D034E" w:rsidRDefault="00054FFB" w:rsidP="00054FFB">
      <w:pPr>
        <w:tabs>
          <w:tab w:val="left" w:pos="3976"/>
        </w:tabs>
        <w:ind w:left="0" w:right="141" w:firstLine="284"/>
        <w:jc w:val="center"/>
        <w:rPr>
          <w:sz w:val="18"/>
          <w:szCs w:val="18"/>
        </w:rPr>
      </w:pPr>
      <w:r w:rsidRPr="00054FFB">
        <w:rPr>
          <w:sz w:val="18"/>
          <w:szCs w:val="18"/>
        </w:rPr>
        <w:t xml:space="preserve">Прогнозируемые доходы бюджета </w:t>
      </w:r>
      <w:proofErr w:type="spellStart"/>
      <w:r w:rsidRPr="00054FFB">
        <w:rPr>
          <w:sz w:val="18"/>
          <w:szCs w:val="18"/>
        </w:rPr>
        <w:t>Хомутовского</w:t>
      </w:r>
      <w:proofErr w:type="spellEnd"/>
      <w:r w:rsidRPr="00054FFB">
        <w:rPr>
          <w:sz w:val="18"/>
          <w:szCs w:val="18"/>
        </w:rPr>
        <w:t xml:space="preserve"> муниципального образования на 2023 год</w:t>
      </w:r>
    </w:p>
    <w:p w:rsidR="00054FFB" w:rsidRDefault="00054FFB" w:rsidP="00054FFB">
      <w:pPr>
        <w:tabs>
          <w:tab w:val="left" w:pos="3976"/>
        </w:tabs>
        <w:ind w:left="0" w:right="141" w:firstLine="284"/>
        <w:jc w:val="center"/>
        <w:rPr>
          <w:sz w:val="18"/>
          <w:szCs w:val="18"/>
        </w:rPr>
      </w:pPr>
    </w:p>
    <w:p w:rsidR="00054FFB" w:rsidRDefault="00012A58" w:rsidP="00054FFB">
      <w:pPr>
        <w:tabs>
          <w:tab w:val="left" w:pos="3976"/>
        </w:tabs>
        <w:ind w:left="0" w:right="141" w:firstLine="284"/>
        <w:rPr>
          <w:sz w:val="18"/>
          <w:szCs w:val="18"/>
        </w:rPr>
      </w:pPr>
      <w:r w:rsidRPr="00012A58">
        <w:rPr>
          <w:sz w:val="18"/>
          <w:szCs w:val="18"/>
        </w:rPr>
        <w:t>Единица измерения: тыс. руб.</w:t>
      </w:r>
    </w:p>
    <w:tbl>
      <w:tblPr>
        <w:tblW w:w="0" w:type="auto"/>
        <w:tblInd w:w="28" w:type="dxa"/>
        <w:tblCellMar>
          <w:left w:w="28" w:type="dxa"/>
          <w:right w:w="28" w:type="dxa"/>
        </w:tblCellMar>
        <w:tblLook w:val="04A0" w:firstRow="1" w:lastRow="0" w:firstColumn="1" w:lastColumn="0" w:noHBand="0" w:noVBand="1"/>
      </w:tblPr>
      <w:tblGrid>
        <w:gridCol w:w="222"/>
        <w:gridCol w:w="222"/>
        <w:gridCol w:w="222"/>
        <w:gridCol w:w="222"/>
        <w:gridCol w:w="222"/>
        <w:gridCol w:w="222"/>
        <w:gridCol w:w="222"/>
        <w:gridCol w:w="222"/>
        <w:gridCol w:w="4350"/>
        <w:gridCol w:w="122"/>
        <w:gridCol w:w="689"/>
        <w:gridCol w:w="37"/>
        <w:gridCol w:w="1861"/>
        <w:gridCol w:w="1682"/>
      </w:tblGrid>
      <w:tr w:rsidR="00012A58" w:rsidRPr="00012A58" w:rsidTr="002E420D">
        <w:tc>
          <w:tcPr>
            <w:tcW w:w="6248" w:type="dxa"/>
            <w:gridSpan w:val="10"/>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012A58" w:rsidRPr="00012A58" w:rsidRDefault="00012A58" w:rsidP="002E420D">
            <w:pPr>
              <w:tabs>
                <w:tab w:val="left" w:pos="3976"/>
              </w:tabs>
              <w:ind w:left="0" w:right="141" w:firstLine="284"/>
              <w:jc w:val="left"/>
              <w:rPr>
                <w:sz w:val="18"/>
                <w:szCs w:val="18"/>
              </w:rPr>
            </w:pPr>
            <w:r w:rsidRPr="00012A58">
              <w:rPr>
                <w:sz w:val="18"/>
                <w:szCs w:val="18"/>
              </w:rPr>
              <w:t>Наименование показателя</w:t>
            </w:r>
          </w:p>
        </w:tc>
        <w:tc>
          <w:tcPr>
            <w:tcW w:w="726"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012A58" w:rsidRPr="00012A58" w:rsidRDefault="00012A58" w:rsidP="002E420D">
            <w:pPr>
              <w:tabs>
                <w:tab w:val="left" w:pos="3976"/>
              </w:tabs>
              <w:ind w:left="0" w:right="141" w:firstLine="284"/>
              <w:jc w:val="left"/>
              <w:rPr>
                <w:sz w:val="18"/>
                <w:szCs w:val="18"/>
              </w:rPr>
            </w:pPr>
            <w:r w:rsidRPr="00012A58">
              <w:rPr>
                <w:sz w:val="18"/>
                <w:szCs w:val="18"/>
              </w:rPr>
              <w:t>ППП</w:t>
            </w:r>
          </w:p>
        </w:tc>
        <w:tc>
          <w:tcPr>
            <w:tcW w:w="1861" w:type="dxa"/>
            <w:tcBorders>
              <w:top w:val="single" w:sz="10" w:space="0" w:color="auto"/>
              <w:left w:val="single" w:sz="5" w:space="0" w:color="auto"/>
              <w:bottom w:val="none" w:sz="5" w:space="0" w:color="auto"/>
            </w:tcBorders>
            <w:shd w:val="clear" w:color="FFFFFF" w:fill="auto"/>
            <w:vAlign w:val="center"/>
          </w:tcPr>
          <w:p w:rsidR="00012A58" w:rsidRPr="00012A58" w:rsidRDefault="00012A58" w:rsidP="002E420D">
            <w:pPr>
              <w:tabs>
                <w:tab w:val="left" w:pos="3976"/>
              </w:tabs>
              <w:ind w:left="0" w:right="141" w:firstLine="284"/>
              <w:jc w:val="left"/>
              <w:rPr>
                <w:sz w:val="18"/>
                <w:szCs w:val="18"/>
              </w:rPr>
            </w:pPr>
            <w:r w:rsidRPr="00012A58">
              <w:rPr>
                <w:sz w:val="18"/>
                <w:szCs w:val="18"/>
              </w:rPr>
              <w:t>Классификатор доходов</w:t>
            </w:r>
          </w:p>
        </w:tc>
        <w:tc>
          <w:tcPr>
            <w:tcW w:w="1682"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012A58" w:rsidRPr="00012A58" w:rsidRDefault="00012A58" w:rsidP="00012A58">
            <w:pPr>
              <w:tabs>
                <w:tab w:val="left" w:pos="3976"/>
              </w:tabs>
              <w:ind w:left="0" w:right="141" w:firstLine="284"/>
              <w:rPr>
                <w:sz w:val="18"/>
                <w:szCs w:val="18"/>
              </w:rPr>
            </w:pPr>
            <w:r w:rsidRPr="00012A58">
              <w:rPr>
                <w:sz w:val="18"/>
                <w:szCs w:val="18"/>
              </w:rPr>
              <w:t>2023 год</w:t>
            </w:r>
          </w:p>
        </w:tc>
      </w:tr>
      <w:tr w:rsidR="00012A58" w:rsidRPr="00012A58" w:rsidTr="002E420D">
        <w:trPr>
          <w:tblHeader/>
        </w:trPr>
        <w:tc>
          <w:tcPr>
            <w:tcW w:w="6248" w:type="dxa"/>
            <w:gridSpan w:val="10"/>
            <w:vMerge/>
            <w:tcBorders>
              <w:top w:val="single" w:sz="10" w:space="0" w:color="auto"/>
              <w:left w:val="single" w:sz="10" w:space="0" w:color="auto"/>
              <w:bottom w:val="single" w:sz="10" w:space="0" w:color="auto"/>
              <w:right w:val="single" w:sz="5" w:space="0" w:color="auto"/>
            </w:tcBorders>
            <w:shd w:val="clear" w:color="FFFFFF" w:fill="auto"/>
            <w:vAlign w:val="center"/>
          </w:tcPr>
          <w:p w:rsidR="00012A58" w:rsidRPr="00012A58" w:rsidRDefault="00012A58" w:rsidP="002E420D">
            <w:pPr>
              <w:tabs>
                <w:tab w:val="left" w:pos="3976"/>
              </w:tabs>
              <w:ind w:left="0" w:right="141" w:firstLine="284"/>
              <w:jc w:val="left"/>
              <w:rPr>
                <w:sz w:val="18"/>
                <w:szCs w:val="18"/>
              </w:rPr>
            </w:pPr>
          </w:p>
        </w:tc>
        <w:tc>
          <w:tcPr>
            <w:tcW w:w="726"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012A58" w:rsidRPr="00012A58" w:rsidRDefault="00012A58" w:rsidP="002E420D">
            <w:pPr>
              <w:tabs>
                <w:tab w:val="left" w:pos="3976"/>
              </w:tabs>
              <w:ind w:left="0" w:right="141" w:firstLine="284"/>
              <w:jc w:val="left"/>
              <w:rPr>
                <w:sz w:val="18"/>
                <w:szCs w:val="18"/>
              </w:rPr>
            </w:pPr>
          </w:p>
        </w:tc>
        <w:tc>
          <w:tcPr>
            <w:tcW w:w="1861" w:type="dxa"/>
            <w:tcBorders>
              <w:top w:val="none" w:sz="5" w:space="0" w:color="auto"/>
              <w:left w:val="single" w:sz="5" w:space="0" w:color="auto"/>
              <w:bottom w:val="single" w:sz="10" w:space="0" w:color="auto"/>
            </w:tcBorders>
            <w:shd w:val="clear" w:color="FFFFFF" w:fill="auto"/>
            <w:vAlign w:val="center"/>
          </w:tcPr>
          <w:p w:rsidR="00012A58" w:rsidRPr="00012A58" w:rsidRDefault="00012A58" w:rsidP="002E420D">
            <w:pPr>
              <w:tabs>
                <w:tab w:val="left" w:pos="3976"/>
              </w:tabs>
              <w:ind w:left="0" w:right="141" w:firstLine="284"/>
              <w:jc w:val="left"/>
              <w:rPr>
                <w:sz w:val="18"/>
                <w:szCs w:val="18"/>
              </w:rPr>
            </w:pPr>
          </w:p>
        </w:tc>
        <w:tc>
          <w:tcPr>
            <w:tcW w:w="1682"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012A58" w:rsidRPr="00012A58" w:rsidRDefault="00012A58" w:rsidP="00012A58">
            <w:pPr>
              <w:tabs>
                <w:tab w:val="left" w:pos="3976"/>
              </w:tabs>
              <w:ind w:left="0" w:right="141" w:firstLine="284"/>
              <w:rPr>
                <w:sz w:val="18"/>
                <w:szCs w:val="18"/>
              </w:rPr>
            </w:pPr>
          </w:p>
        </w:tc>
      </w:tr>
      <w:tr w:rsidR="00012A58" w:rsidRPr="00012A58" w:rsidTr="002E420D">
        <w:tblPrEx>
          <w:tblCellMar>
            <w:left w:w="108" w:type="dxa"/>
            <w:right w:w="108" w:type="dxa"/>
          </w:tblCellMar>
        </w:tblPrEx>
        <w:tc>
          <w:tcPr>
            <w:tcW w:w="6937" w:type="dxa"/>
            <w:gridSpan w:val="11"/>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НАЛОГОВЫЕ И НЕНАЛОГОВЫЕ ДОХОДЫ</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10000000000000000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75 214.50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НАЛОГИ НА ПРИБЫЛЬ, ДОХОДЫ</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10100000000000000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15 158.30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доходы физических лиц</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10102000010000110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15 158.30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10102010010000110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9 361.70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10102020010000110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223.90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10102030010000110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960.60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10102040010000110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4 612.10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НАЛОГИ НА ТОВАРЫ (РАБОТЫ, УСЛУГИ), РЕАЛИЗУЕМЫЕ НА ТЕРРИТОРИИ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10300000000000000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19 844.30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Акцизы по подакцизным товарам (продукции), производимым на территории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10302000010000110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19 844.30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100</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10302230010000110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9 399.20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уплаты акцизов на моторные масла для дизельных и (или) карбюраторных (</w:t>
            </w:r>
            <w:proofErr w:type="spellStart"/>
            <w:r w:rsidRPr="00012A58">
              <w:rPr>
                <w:sz w:val="18"/>
                <w:szCs w:val="18"/>
              </w:rPr>
              <w:t>инжекторных</w:t>
            </w:r>
            <w:proofErr w:type="spellEnd"/>
            <w:r w:rsidRPr="00012A58">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100</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10302240010000110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65.30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100</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10302250010000110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11 619.40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 xml:space="preserve">Доходы от уплаты акцизов на прямогонный бензин, подлежащие распределению между </w:t>
            </w:r>
            <w:r w:rsidRPr="00012A58">
              <w:rPr>
                <w:sz w:val="18"/>
                <w:szCs w:val="18"/>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lastRenderedPageBreak/>
              <w:t>100</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10302260010000110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-1 239.60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НАЛОГИ НА СОВОКУПНЫЙ ДОХОД</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10500000000000000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113.00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Единый сельскохозяйственный налог</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10503000010000110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113.00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Единый сельскохозяйственный налог</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10503010010000110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113.00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НАЛОГИ НА ИМУЩЕСТВО</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37 540.00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имущество физических лиц</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10601000000000110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3 500.00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10601030100000110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3 500.00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Земельный налог</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10606000000000110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34 040.00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Земельный налог с организаций</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10606030000000110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15 609.00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Земельный налог с организаций, обладающих земельным участком, расположенным в границах сельских поселений</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10606033100000110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15 609.00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Земельный налог с физических лиц</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10606040000000110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18 431.00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472" w:type="dxa"/>
            <w:gridSpan w:val="2"/>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Земельный налог с физических лиц, обладающих земельным участком, расположенным в границах сельских поселений</w:t>
            </w:r>
          </w:p>
        </w:tc>
        <w:tc>
          <w:tcPr>
            <w:tcW w:w="689"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B5500B">
            <w:pPr>
              <w:tabs>
                <w:tab w:val="left" w:pos="3976"/>
              </w:tabs>
              <w:ind w:left="0" w:right="141" w:firstLine="0"/>
              <w:jc w:val="left"/>
              <w:rPr>
                <w:sz w:val="18"/>
                <w:szCs w:val="18"/>
              </w:rPr>
            </w:pPr>
            <w:r w:rsidRPr="00012A58">
              <w:rPr>
                <w:sz w:val="18"/>
                <w:szCs w:val="18"/>
              </w:rPr>
              <w:t>182</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10606043100000110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18 431.00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ГОСУДАРСТВЕННАЯ ПОШЛИНА</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10800000000000000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71.80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10804000010000110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71.80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10804020010000110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71.80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ИСПОЛЬЗОВАНИЯ ИМУЩЕСТВА, НАХОДЯЩЕГОСЯ В ГОСУДАРСТВЕННОЙ И МУНИЦИПАЛЬНОЙ СОБСТВЕННОСТИ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215.60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11105000000000120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178.90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roofErr w:type="gramStart"/>
            <w:r w:rsidRPr="00012A58">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11105020000000120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12.20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roofErr w:type="gramStart"/>
            <w:r w:rsidRPr="00012A58">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11105025100000120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12.20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11105070000000120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166.70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сдачи в аренду имущества, составляющего казну сельских поселений (за исключением земельных участков)</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11105075100000120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166.70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0"/>
              <w:jc w:val="left"/>
              <w:rPr>
                <w:sz w:val="18"/>
                <w:szCs w:val="18"/>
              </w:rPr>
            </w:pPr>
            <w:r w:rsidRPr="00012A58">
              <w:rPr>
                <w:sz w:val="18"/>
                <w:szCs w:val="18"/>
              </w:rPr>
              <w:t>11105300000000120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36.70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11105320000000120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36.70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11105325100000120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36.70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ОКАЗАНИЯ ПЛАТНЫХ УСЛУГ И КОМПЕНСАЦИИ ЗАТРАТ ГОСУДАРСТВА</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2 271.50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оказания платных услуг (работ)</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11301000000000130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2 256.00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Прочие доходы от оказания платных услуг (работ)</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11301990000000130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2 256.00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Прочие доходы от оказания платных услуг (работ) получателями средств бюджетов сельских поселений</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11301995100000130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2 256.00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от компенсации затрат государства</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11302000000000130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15.50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поступающие в порядке возмещения расходов, понесенных в связи с эксплуатацией имущества</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11302060000000130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15.50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Доходы, поступающие в порядке возмещения расходов, понесенных в связи с эксплуатацией имущества сельских поселений</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11302065100000130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15.50</w:t>
            </w:r>
          </w:p>
        </w:tc>
      </w:tr>
      <w:tr w:rsidR="00012A58" w:rsidRPr="00012A58" w:rsidTr="002E420D">
        <w:tblPrEx>
          <w:tblCellMar>
            <w:left w:w="108" w:type="dxa"/>
            <w:right w:w="108" w:type="dxa"/>
          </w:tblCellMar>
        </w:tblPrEx>
        <w:tc>
          <w:tcPr>
            <w:tcW w:w="6937" w:type="dxa"/>
            <w:gridSpan w:val="11"/>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БЕЗВОЗМЕЗДНЫЕ ПОСТУПЛЕНИЯ</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20000000000000000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340 090.33</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6715"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БЕЗВОЗМЕЗДНЫЕ ПОСТУПЛЕНИЯ ОТ ДРУГИХ БЮДЖЕТОВ БЮДЖЕТНОЙ СИСТЕМЫ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20200000000000000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r w:rsidRPr="00012A58">
              <w:rPr>
                <w:i/>
                <w:sz w:val="18"/>
                <w:szCs w:val="18"/>
              </w:rPr>
              <w:t>340 090.33</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Дотации бюджетам бюджетной системы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20210000000000150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54 136.23</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20216001000000150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54 136.23</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Дотации бюджетам сельских поселений на выравнивание бюджетной обеспеченности из бюджетов муниципальных районов</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20216001100000150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54 136.23</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Субсидии бюджетам бюджетной системы Российской Федерации (межбюджетные субсидии)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20220000000000150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284 650.60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Субсидии бюджетам на обеспечение комплексного развития сельских территорий</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20225576000000150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276 468.70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Субсидии бюджетам сельских поселений на обеспечение комплексного развития сельских территорий</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20225576100000150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276 468.70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Прочие субсидии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20229999000000150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8 181.90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Прочие субсидии бюджетам сельских поселений</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20229999100000150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8 181.90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6493"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Субвенции бюджетам бюджетной системы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20230000000000150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1 303.50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Субвенции местным бюджетам на выполнение передаваемых полномочий субъектов Российской Федерации</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20230024000000150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0.70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Субвенции бюджетам сельских поселений на выполнение передаваемых полномочий субъектов Российской Федерации</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jc w:val="left"/>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20230024100000150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0.70</w:t>
            </w:r>
          </w:p>
        </w:tc>
      </w:tr>
      <w:tr w:rsidR="00012A58" w:rsidRPr="00012A58" w:rsidTr="002E420D">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i/>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i/>
                <w:sz w:val="18"/>
                <w:szCs w:val="18"/>
              </w:rPr>
            </w:pPr>
          </w:p>
        </w:tc>
        <w:tc>
          <w:tcPr>
            <w:tcW w:w="6271" w:type="dxa"/>
            <w:gridSpan w:val="8"/>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20235118000000150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1 302.80</w:t>
            </w:r>
          </w:p>
        </w:tc>
      </w:tr>
      <w:tr w:rsidR="00012A58" w:rsidRPr="00012A58" w:rsidTr="00676E45">
        <w:tblPrEx>
          <w:tblCellMar>
            <w:left w:w="108" w:type="dxa"/>
            <w:right w:w="108" w:type="dxa"/>
          </w:tblCellMar>
        </w:tblPrEx>
        <w:tc>
          <w:tcPr>
            <w:tcW w:w="222" w:type="dxa"/>
            <w:tcBorders>
              <w:left w:val="single" w:sz="10"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012A58">
            <w:pPr>
              <w:tabs>
                <w:tab w:val="left" w:pos="3976"/>
              </w:tabs>
              <w:ind w:left="0" w:right="141" w:firstLine="284"/>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222" w:type="dxa"/>
            <w:tcBorders>
              <w:top w:val="none" w:sz="5" w:space="0" w:color="auto"/>
              <w:left w:val="none" w:sz="5" w:space="0" w:color="auto"/>
              <w:bottom w:val="non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p>
        </w:tc>
        <w:tc>
          <w:tcPr>
            <w:tcW w:w="4350" w:type="dxa"/>
            <w:tcBorders>
              <w:top w:val="single" w:sz="5" w:space="0" w:color="auto"/>
              <w:left w:val="single" w:sz="5" w:space="0" w:color="auto"/>
              <w:bottom w:val="single" w:sz="5"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11"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676E45">
            <w:pPr>
              <w:tabs>
                <w:tab w:val="left" w:pos="3976"/>
              </w:tabs>
              <w:ind w:left="0" w:right="141" w:firstLine="0"/>
              <w:rPr>
                <w:sz w:val="18"/>
                <w:szCs w:val="18"/>
              </w:rPr>
            </w:pPr>
            <w:r w:rsidRPr="00012A58">
              <w:rPr>
                <w:sz w:val="18"/>
                <w:szCs w:val="18"/>
              </w:rPr>
              <w:t>734</w:t>
            </w:r>
          </w:p>
        </w:tc>
        <w:tc>
          <w:tcPr>
            <w:tcW w:w="1898"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591B0F">
            <w:pPr>
              <w:tabs>
                <w:tab w:val="left" w:pos="3976"/>
              </w:tabs>
              <w:ind w:left="0" w:right="141" w:firstLine="0"/>
              <w:jc w:val="left"/>
              <w:rPr>
                <w:sz w:val="18"/>
                <w:szCs w:val="18"/>
              </w:rPr>
            </w:pPr>
            <w:r w:rsidRPr="00012A58">
              <w:rPr>
                <w:sz w:val="18"/>
                <w:szCs w:val="18"/>
              </w:rPr>
              <w:t>20235118100000150</w:t>
            </w:r>
          </w:p>
        </w:tc>
        <w:tc>
          <w:tcPr>
            <w:tcW w:w="1682" w:type="dxa"/>
            <w:tcBorders>
              <w:top w:val="single" w:sz="5" w:space="0" w:color="auto"/>
              <w:left w:val="single" w:sz="5" w:space="0" w:color="auto"/>
              <w:bottom w:val="single" w:sz="5"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1 302.80</w:t>
            </w:r>
          </w:p>
        </w:tc>
      </w:tr>
      <w:tr w:rsidR="00012A58" w:rsidRPr="00012A58" w:rsidTr="002E420D">
        <w:tblPrEx>
          <w:tblCellMar>
            <w:left w:w="108" w:type="dxa"/>
            <w:right w:w="108" w:type="dxa"/>
          </w:tblCellMar>
        </w:tblPrEx>
        <w:tc>
          <w:tcPr>
            <w:tcW w:w="8835" w:type="dxa"/>
            <w:gridSpan w:val="13"/>
            <w:tcBorders>
              <w:top w:val="single" w:sz="10" w:space="0" w:color="auto"/>
              <w:left w:val="single" w:sz="4" w:space="0" w:color="auto"/>
              <w:bottom w:val="single" w:sz="4" w:space="0" w:color="auto"/>
            </w:tcBorders>
            <w:shd w:val="clear" w:color="auto" w:fill="auto"/>
            <w:vAlign w:val="bottom"/>
          </w:tcPr>
          <w:p w:rsidR="00012A58" w:rsidRPr="00012A58" w:rsidRDefault="00012A58" w:rsidP="002E420D">
            <w:pPr>
              <w:tabs>
                <w:tab w:val="left" w:pos="3976"/>
              </w:tabs>
              <w:ind w:left="0" w:right="141" w:firstLine="284"/>
              <w:jc w:val="left"/>
              <w:rPr>
                <w:sz w:val="18"/>
                <w:szCs w:val="18"/>
              </w:rPr>
            </w:pPr>
            <w:r w:rsidRPr="00012A58">
              <w:rPr>
                <w:sz w:val="18"/>
                <w:szCs w:val="18"/>
              </w:rPr>
              <w:t>Итого:</w:t>
            </w:r>
          </w:p>
        </w:tc>
        <w:tc>
          <w:tcPr>
            <w:tcW w:w="1682" w:type="dxa"/>
            <w:tcBorders>
              <w:top w:val="single" w:sz="5" w:space="0" w:color="auto"/>
              <w:left w:val="single" w:sz="10" w:space="0" w:color="auto"/>
              <w:bottom w:val="single" w:sz="10" w:space="0" w:color="auto"/>
              <w:right w:val="single" w:sz="5" w:space="0" w:color="auto"/>
            </w:tcBorders>
            <w:shd w:val="clear" w:color="auto" w:fill="auto"/>
            <w:vAlign w:val="bottom"/>
          </w:tcPr>
          <w:p w:rsidR="00012A58" w:rsidRPr="00012A58" w:rsidRDefault="00012A58" w:rsidP="00012A58">
            <w:pPr>
              <w:tabs>
                <w:tab w:val="left" w:pos="3976"/>
              </w:tabs>
              <w:ind w:left="0" w:right="141" w:firstLine="284"/>
              <w:rPr>
                <w:sz w:val="18"/>
                <w:szCs w:val="18"/>
              </w:rPr>
            </w:pPr>
            <w:r w:rsidRPr="00012A58">
              <w:rPr>
                <w:sz w:val="18"/>
                <w:szCs w:val="18"/>
              </w:rPr>
              <w:t>415 304.83</w:t>
            </w:r>
          </w:p>
        </w:tc>
      </w:tr>
    </w:tbl>
    <w:p w:rsidR="00012A58" w:rsidRDefault="00012A58" w:rsidP="00054FFB">
      <w:pPr>
        <w:tabs>
          <w:tab w:val="left" w:pos="3976"/>
        </w:tabs>
        <w:ind w:left="0" w:right="141" w:firstLine="284"/>
        <w:rPr>
          <w:sz w:val="18"/>
          <w:szCs w:val="18"/>
        </w:rPr>
      </w:pPr>
    </w:p>
    <w:p w:rsidR="002C3231" w:rsidRPr="002C3231" w:rsidRDefault="002C3231" w:rsidP="002C3231">
      <w:pPr>
        <w:tabs>
          <w:tab w:val="left" w:pos="3976"/>
        </w:tabs>
        <w:ind w:left="0" w:right="141" w:firstLine="284"/>
        <w:jc w:val="right"/>
        <w:rPr>
          <w:i/>
          <w:sz w:val="18"/>
          <w:szCs w:val="18"/>
        </w:rPr>
      </w:pPr>
      <w:r w:rsidRPr="002C3231">
        <w:rPr>
          <w:i/>
          <w:sz w:val="18"/>
          <w:szCs w:val="18"/>
        </w:rPr>
        <w:t>Приложение 2</w:t>
      </w:r>
    </w:p>
    <w:p w:rsidR="002C3231" w:rsidRPr="002C3231" w:rsidRDefault="002C3231" w:rsidP="002C3231">
      <w:pPr>
        <w:tabs>
          <w:tab w:val="left" w:pos="3976"/>
        </w:tabs>
        <w:ind w:left="0" w:right="141" w:firstLine="284"/>
        <w:jc w:val="right"/>
        <w:rPr>
          <w:i/>
          <w:sz w:val="18"/>
          <w:szCs w:val="18"/>
        </w:rPr>
      </w:pPr>
      <w:r w:rsidRPr="002C3231">
        <w:rPr>
          <w:i/>
          <w:sz w:val="18"/>
          <w:szCs w:val="18"/>
        </w:rPr>
        <w:t xml:space="preserve">к решению Думы </w:t>
      </w:r>
      <w:proofErr w:type="spellStart"/>
      <w:r w:rsidRPr="002C3231">
        <w:rPr>
          <w:i/>
          <w:sz w:val="18"/>
          <w:szCs w:val="18"/>
        </w:rPr>
        <w:t>Хомутовского</w:t>
      </w:r>
      <w:proofErr w:type="spellEnd"/>
    </w:p>
    <w:p w:rsidR="002C3231" w:rsidRPr="002C3231" w:rsidRDefault="002C3231" w:rsidP="002C3231">
      <w:pPr>
        <w:tabs>
          <w:tab w:val="left" w:pos="3976"/>
        </w:tabs>
        <w:ind w:left="0" w:right="141" w:firstLine="284"/>
        <w:jc w:val="right"/>
        <w:rPr>
          <w:i/>
          <w:sz w:val="18"/>
          <w:szCs w:val="18"/>
        </w:rPr>
      </w:pPr>
      <w:r w:rsidRPr="002C3231">
        <w:rPr>
          <w:i/>
          <w:sz w:val="18"/>
          <w:szCs w:val="18"/>
        </w:rPr>
        <w:t>муниципального образования</w:t>
      </w:r>
    </w:p>
    <w:p w:rsidR="00D16AAC" w:rsidRDefault="002C3231" w:rsidP="002C3231">
      <w:pPr>
        <w:tabs>
          <w:tab w:val="left" w:pos="3976"/>
        </w:tabs>
        <w:ind w:left="0" w:right="141" w:firstLine="284"/>
        <w:jc w:val="right"/>
        <w:rPr>
          <w:i/>
          <w:sz w:val="18"/>
          <w:szCs w:val="18"/>
          <w:u w:val="single"/>
        </w:rPr>
      </w:pPr>
      <w:r w:rsidRPr="002C3231">
        <w:rPr>
          <w:i/>
          <w:sz w:val="18"/>
          <w:szCs w:val="18"/>
        </w:rPr>
        <w:t xml:space="preserve">от </w:t>
      </w:r>
      <w:r w:rsidR="006D76C7">
        <w:rPr>
          <w:i/>
          <w:sz w:val="18"/>
          <w:szCs w:val="18"/>
          <w:u w:val="single"/>
        </w:rPr>
        <w:t xml:space="preserve">                    </w:t>
      </w:r>
      <w:r w:rsidRPr="002C3231">
        <w:rPr>
          <w:i/>
          <w:sz w:val="18"/>
          <w:szCs w:val="18"/>
        </w:rPr>
        <w:t>_№</w:t>
      </w:r>
      <w:r w:rsidR="006D76C7">
        <w:rPr>
          <w:i/>
          <w:sz w:val="18"/>
          <w:szCs w:val="18"/>
          <w:u w:val="single"/>
        </w:rPr>
        <w:t xml:space="preserve">                  </w:t>
      </w:r>
      <w:r w:rsidRPr="002C3231">
        <w:rPr>
          <w:i/>
          <w:sz w:val="18"/>
          <w:szCs w:val="18"/>
        </w:rPr>
        <w:t>_</w:t>
      </w:r>
      <w:r w:rsidR="006D76C7">
        <w:rPr>
          <w:i/>
          <w:sz w:val="18"/>
          <w:szCs w:val="18"/>
        </w:rPr>
        <w:t xml:space="preserve">         </w:t>
      </w:r>
      <w:r w:rsidR="006D76C7">
        <w:rPr>
          <w:i/>
          <w:sz w:val="18"/>
          <w:szCs w:val="18"/>
          <w:u w:val="single"/>
        </w:rPr>
        <w:t xml:space="preserve">                        </w:t>
      </w:r>
    </w:p>
    <w:p w:rsidR="002C3231" w:rsidRDefault="002C3231" w:rsidP="002C3231">
      <w:pPr>
        <w:tabs>
          <w:tab w:val="left" w:pos="3976"/>
        </w:tabs>
        <w:ind w:left="0" w:right="141" w:firstLine="284"/>
        <w:jc w:val="right"/>
        <w:rPr>
          <w:i/>
          <w:sz w:val="18"/>
          <w:szCs w:val="18"/>
          <w:u w:val="single"/>
        </w:rPr>
      </w:pPr>
    </w:p>
    <w:p w:rsidR="002C3231" w:rsidRPr="002C3231" w:rsidRDefault="002C3231" w:rsidP="002C3231">
      <w:pPr>
        <w:tabs>
          <w:tab w:val="left" w:pos="3976"/>
        </w:tabs>
        <w:ind w:left="0" w:right="141" w:firstLine="284"/>
        <w:jc w:val="center"/>
        <w:rPr>
          <w:sz w:val="18"/>
          <w:szCs w:val="18"/>
        </w:rPr>
      </w:pPr>
      <w:r w:rsidRPr="002C3231">
        <w:rPr>
          <w:sz w:val="18"/>
          <w:szCs w:val="18"/>
        </w:rPr>
        <w:t xml:space="preserve">Прогнозируемые доходы бюджета </w:t>
      </w:r>
      <w:proofErr w:type="spellStart"/>
      <w:r w:rsidRPr="002C3231">
        <w:rPr>
          <w:sz w:val="18"/>
          <w:szCs w:val="18"/>
        </w:rPr>
        <w:t>Хомутовского</w:t>
      </w:r>
      <w:proofErr w:type="spellEnd"/>
      <w:r w:rsidRPr="002C3231">
        <w:rPr>
          <w:sz w:val="18"/>
          <w:szCs w:val="18"/>
        </w:rPr>
        <w:t xml:space="preserve"> муниципального образования</w:t>
      </w:r>
    </w:p>
    <w:p w:rsidR="002C3231" w:rsidRDefault="002C3231" w:rsidP="002C3231">
      <w:pPr>
        <w:tabs>
          <w:tab w:val="left" w:pos="3976"/>
        </w:tabs>
        <w:ind w:left="0" w:right="141" w:firstLine="284"/>
        <w:jc w:val="center"/>
        <w:rPr>
          <w:sz w:val="18"/>
          <w:szCs w:val="18"/>
        </w:rPr>
      </w:pPr>
      <w:r w:rsidRPr="002C3231">
        <w:rPr>
          <w:sz w:val="18"/>
          <w:szCs w:val="18"/>
        </w:rPr>
        <w:t>на плановый период  2024 и 2025 годов</w:t>
      </w:r>
      <w:r>
        <w:rPr>
          <w:sz w:val="18"/>
          <w:szCs w:val="18"/>
        </w:rPr>
        <w:t>.</w:t>
      </w:r>
    </w:p>
    <w:p w:rsidR="002C3231" w:rsidRDefault="002C3231" w:rsidP="002C3231">
      <w:pPr>
        <w:tabs>
          <w:tab w:val="left" w:pos="3976"/>
        </w:tabs>
        <w:ind w:left="0" w:right="141" w:firstLine="284"/>
        <w:jc w:val="center"/>
        <w:rPr>
          <w:sz w:val="18"/>
          <w:szCs w:val="18"/>
        </w:rPr>
      </w:pPr>
    </w:p>
    <w:p w:rsidR="002C3231" w:rsidRDefault="002C3231" w:rsidP="002C3231">
      <w:pPr>
        <w:tabs>
          <w:tab w:val="left" w:pos="3976"/>
        </w:tabs>
        <w:ind w:left="0" w:right="141" w:firstLine="284"/>
        <w:rPr>
          <w:sz w:val="18"/>
          <w:szCs w:val="18"/>
        </w:rPr>
      </w:pPr>
      <w:r w:rsidRPr="002C3231">
        <w:rPr>
          <w:sz w:val="18"/>
          <w:szCs w:val="18"/>
        </w:rPr>
        <w:t>Единица измерения: тыс. руб.</w:t>
      </w:r>
    </w:p>
    <w:tbl>
      <w:tblPr>
        <w:tblW w:w="10632" w:type="dxa"/>
        <w:tblInd w:w="-114" w:type="dxa"/>
        <w:tblLayout w:type="fixed"/>
        <w:tblCellMar>
          <w:left w:w="28" w:type="dxa"/>
          <w:right w:w="28" w:type="dxa"/>
        </w:tblCellMar>
        <w:tblLook w:val="04A0" w:firstRow="1" w:lastRow="0" w:firstColumn="1" w:lastColumn="0" w:noHBand="0" w:noVBand="1"/>
      </w:tblPr>
      <w:tblGrid>
        <w:gridCol w:w="242"/>
        <w:gridCol w:w="236"/>
        <w:gridCol w:w="236"/>
        <w:gridCol w:w="236"/>
        <w:gridCol w:w="236"/>
        <w:gridCol w:w="236"/>
        <w:gridCol w:w="236"/>
        <w:gridCol w:w="236"/>
        <w:gridCol w:w="3347"/>
        <w:gridCol w:w="119"/>
        <w:gridCol w:w="169"/>
        <w:gridCol w:w="301"/>
        <w:gridCol w:w="625"/>
        <w:gridCol w:w="36"/>
        <w:gridCol w:w="1731"/>
        <w:gridCol w:w="1276"/>
        <w:gridCol w:w="1134"/>
      </w:tblGrid>
      <w:tr w:rsidR="00117B39" w:rsidRPr="00117B39" w:rsidTr="00A56F92">
        <w:tc>
          <w:tcPr>
            <w:tcW w:w="5830" w:type="dxa"/>
            <w:gridSpan w:val="12"/>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117B39" w:rsidRPr="00117B39" w:rsidRDefault="00117B39" w:rsidP="00117B39">
            <w:pPr>
              <w:tabs>
                <w:tab w:val="left" w:pos="3976"/>
              </w:tabs>
              <w:ind w:left="0" w:right="141" w:firstLine="284"/>
              <w:rPr>
                <w:sz w:val="18"/>
                <w:szCs w:val="18"/>
              </w:rPr>
            </w:pPr>
            <w:r w:rsidRPr="00117B39">
              <w:rPr>
                <w:sz w:val="18"/>
                <w:szCs w:val="18"/>
              </w:rPr>
              <w:t>Наименование показателя</w:t>
            </w:r>
          </w:p>
        </w:tc>
        <w:tc>
          <w:tcPr>
            <w:tcW w:w="661" w:type="dxa"/>
            <w:gridSpan w:val="2"/>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117B39" w:rsidRPr="00117B39" w:rsidRDefault="00117B39" w:rsidP="00117B39">
            <w:pPr>
              <w:tabs>
                <w:tab w:val="left" w:pos="3976"/>
              </w:tabs>
              <w:ind w:left="0" w:right="141" w:firstLine="0"/>
              <w:rPr>
                <w:sz w:val="18"/>
                <w:szCs w:val="18"/>
              </w:rPr>
            </w:pPr>
            <w:r w:rsidRPr="00117B39">
              <w:rPr>
                <w:sz w:val="18"/>
                <w:szCs w:val="18"/>
              </w:rPr>
              <w:t>ППП</w:t>
            </w:r>
          </w:p>
        </w:tc>
        <w:tc>
          <w:tcPr>
            <w:tcW w:w="1731" w:type="dxa"/>
            <w:tcBorders>
              <w:top w:val="single" w:sz="10" w:space="0" w:color="auto"/>
              <w:left w:val="single" w:sz="5" w:space="0" w:color="auto"/>
              <w:bottom w:val="none" w:sz="5" w:space="0" w:color="auto"/>
            </w:tcBorders>
            <w:shd w:val="clear" w:color="FFFFFF" w:fill="auto"/>
            <w:vAlign w:val="center"/>
          </w:tcPr>
          <w:p w:rsidR="00117B39" w:rsidRPr="00117B39" w:rsidRDefault="00117B39" w:rsidP="00117B39">
            <w:pPr>
              <w:tabs>
                <w:tab w:val="left" w:pos="3976"/>
              </w:tabs>
              <w:ind w:left="0" w:right="141" w:firstLine="0"/>
              <w:jc w:val="left"/>
              <w:rPr>
                <w:sz w:val="18"/>
                <w:szCs w:val="18"/>
              </w:rPr>
            </w:pPr>
            <w:r w:rsidRPr="00117B39">
              <w:rPr>
                <w:sz w:val="18"/>
                <w:szCs w:val="18"/>
              </w:rPr>
              <w:t>Классификатор доходов</w:t>
            </w:r>
          </w:p>
        </w:tc>
        <w:tc>
          <w:tcPr>
            <w:tcW w:w="1276"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117B39" w:rsidRPr="00117B39" w:rsidRDefault="00117B39" w:rsidP="00027D72">
            <w:pPr>
              <w:tabs>
                <w:tab w:val="left" w:pos="3976"/>
              </w:tabs>
              <w:ind w:left="0" w:right="141" w:firstLine="0"/>
              <w:jc w:val="center"/>
              <w:rPr>
                <w:sz w:val="18"/>
                <w:szCs w:val="18"/>
              </w:rPr>
            </w:pPr>
            <w:r w:rsidRPr="00117B39">
              <w:rPr>
                <w:sz w:val="18"/>
                <w:szCs w:val="18"/>
              </w:rPr>
              <w:t>2023 год</w:t>
            </w:r>
          </w:p>
        </w:tc>
        <w:tc>
          <w:tcPr>
            <w:tcW w:w="1134"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117B39" w:rsidRPr="00117B39" w:rsidRDefault="00117B39" w:rsidP="00027D72">
            <w:pPr>
              <w:tabs>
                <w:tab w:val="left" w:pos="3976"/>
              </w:tabs>
              <w:ind w:left="0" w:right="141" w:firstLine="284"/>
              <w:jc w:val="center"/>
              <w:rPr>
                <w:sz w:val="18"/>
                <w:szCs w:val="18"/>
              </w:rPr>
            </w:pPr>
            <w:r w:rsidRPr="00117B39">
              <w:rPr>
                <w:sz w:val="18"/>
                <w:szCs w:val="18"/>
              </w:rPr>
              <w:t>2024 год</w:t>
            </w:r>
          </w:p>
        </w:tc>
      </w:tr>
      <w:tr w:rsidR="00117B39" w:rsidRPr="00117B39" w:rsidTr="00A56F92">
        <w:trPr>
          <w:tblHeader/>
        </w:trPr>
        <w:tc>
          <w:tcPr>
            <w:tcW w:w="5830" w:type="dxa"/>
            <w:gridSpan w:val="12"/>
            <w:vMerge/>
            <w:tcBorders>
              <w:top w:val="single" w:sz="10" w:space="0" w:color="auto"/>
              <w:left w:val="single" w:sz="10" w:space="0" w:color="auto"/>
              <w:bottom w:val="single" w:sz="10" w:space="0" w:color="auto"/>
              <w:right w:val="single" w:sz="5" w:space="0" w:color="auto"/>
            </w:tcBorders>
            <w:shd w:val="clear" w:color="FFFFFF" w:fill="auto"/>
            <w:vAlign w:val="center"/>
          </w:tcPr>
          <w:p w:rsidR="00117B39" w:rsidRPr="00117B39" w:rsidRDefault="00117B39" w:rsidP="00117B39">
            <w:pPr>
              <w:tabs>
                <w:tab w:val="left" w:pos="3976"/>
              </w:tabs>
              <w:ind w:left="0" w:right="141" w:firstLine="284"/>
              <w:rPr>
                <w:sz w:val="18"/>
                <w:szCs w:val="18"/>
              </w:rPr>
            </w:pPr>
          </w:p>
        </w:tc>
        <w:tc>
          <w:tcPr>
            <w:tcW w:w="661" w:type="dxa"/>
            <w:gridSpan w:val="2"/>
            <w:vMerge/>
            <w:tcBorders>
              <w:top w:val="single" w:sz="10" w:space="0" w:color="auto"/>
              <w:left w:val="single" w:sz="5" w:space="0" w:color="auto"/>
              <w:bottom w:val="single" w:sz="10" w:space="0" w:color="auto"/>
              <w:right w:val="single" w:sz="5" w:space="0" w:color="auto"/>
            </w:tcBorders>
            <w:shd w:val="clear" w:color="FFFFFF" w:fill="auto"/>
            <w:vAlign w:val="center"/>
          </w:tcPr>
          <w:p w:rsidR="00117B39" w:rsidRPr="00117B39" w:rsidRDefault="00117B39" w:rsidP="00117B39">
            <w:pPr>
              <w:tabs>
                <w:tab w:val="left" w:pos="3976"/>
              </w:tabs>
              <w:ind w:left="0" w:right="141" w:firstLine="284"/>
              <w:rPr>
                <w:sz w:val="18"/>
                <w:szCs w:val="18"/>
              </w:rPr>
            </w:pPr>
          </w:p>
        </w:tc>
        <w:tc>
          <w:tcPr>
            <w:tcW w:w="1731" w:type="dxa"/>
            <w:tcBorders>
              <w:top w:val="none" w:sz="5" w:space="0" w:color="auto"/>
              <w:left w:val="single" w:sz="5" w:space="0" w:color="auto"/>
              <w:bottom w:val="single" w:sz="10" w:space="0" w:color="auto"/>
            </w:tcBorders>
            <w:shd w:val="clear" w:color="FFFFFF" w:fill="auto"/>
            <w:vAlign w:val="center"/>
          </w:tcPr>
          <w:p w:rsidR="00117B39" w:rsidRPr="00117B39" w:rsidRDefault="00117B39" w:rsidP="00117B39">
            <w:pPr>
              <w:tabs>
                <w:tab w:val="left" w:pos="3976"/>
              </w:tabs>
              <w:ind w:left="0" w:right="141" w:firstLine="284"/>
              <w:jc w:val="left"/>
              <w:rPr>
                <w:sz w:val="18"/>
                <w:szCs w:val="18"/>
              </w:rPr>
            </w:pPr>
          </w:p>
        </w:tc>
        <w:tc>
          <w:tcPr>
            <w:tcW w:w="1276"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117B39" w:rsidRPr="00117B39" w:rsidRDefault="00117B39" w:rsidP="00027D72">
            <w:pPr>
              <w:tabs>
                <w:tab w:val="left" w:pos="3976"/>
              </w:tabs>
              <w:ind w:left="0" w:right="141" w:firstLine="284"/>
              <w:jc w:val="center"/>
              <w:rPr>
                <w:sz w:val="18"/>
                <w:szCs w:val="18"/>
              </w:rPr>
            </w:pPr>
          </w:p>
        </w:tc>
        <w:tc>
          <w:tcPr>
            <w:tcW w:w="1134"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117B39" w:rsidRPr="00117B39" w:rsidRDefault="00117B39" w:rsidP="00027D72">
            <w:pPr>
              <w:tabs>
                <w:tab w:val="left" w:pos="3976"/>
              </w:tabs>
              <w:ind w:left="0" w:right="141" w:firstLine="284"/>
              <w:jc w:val="center"/>
              <w:rPr>
                <w:sz w:val="18"/>
                <w:szCs w:val="18"/>
              </w:rPr>
            </w:pPr>
          </w:p>
        </w:tc>
      </w:tr>
      <w:tr w:rsidR="00117B39" w:rsidRPr="00117B39" w:rsidTr="00A56F92">
        <w:tblPrEx>
          <w:tblCellMar>
            <w:left w:w="108" w:type="dxa"/>
            <w:right w:w="108" w:type="dxa"/>
          </w:tblCellMar>
        </w:tblPrEx>
        <w:tc>
          <w:tcPr>
            <w:tcW w:w="6455" w:type="dxa"/>
            <w:gridSpan w:val="13"/>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117B39" w:rsidRPr="00117B39" w:rsidRDefault="00117B39" w:rsidP="00117B39">
            <w:pPr>
              <w:tabs>
                <w:tab w:val="left" w:pos="3976"/>
              </w:tabs>
              <w:ind w:left="0" w:right="141" w:firstLine="284"/>
              <w:rPr>
                <w:sz w:val="18"/>
                <w:szCs w:val="18"/>
              </w:rPr>
            </w:pPr>
            <w:r w:rsidRPr="00117B39">
              <w:rPr>
                <w:sz w:val="18"/>
                <w:szCs w:val="18"/>
              </w:rPr>
              <w:t>НАЛОГОВЫЕ И НЕНАЛОГОВЫЕ ДОХОДЫ</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10000000000000000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77 711.20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79 180.40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НАЛОГИ НА ПРИБЫЛЬ, ДОХОДЫ</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10100000000000000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15 242.62</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15 327.70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 на доходы физических лиц</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10102000010000110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15 242.62</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15 327.70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 xml:space="preserve">Налог на доходы физических лиц с доходов, источником которых является налоговый агент, за исключением доходов, в отношении которых </w:t>
            </w:r>
            <w:r w:rsidRPr="00117B39">
              <w:rPr>
                <w:sz w:val="18"/>
                <w:szCs w:val="18"/>
              </w:rPr>
              <w:lastRenderedPageBreak/>
              <w:t>исчисление и уплата налога осуществляются в соответствии со статьями 227, 227.1 и 228 Налогового кодекса Российской Федерации</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lastRenderedPageBreak/>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10102010010000110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9 445.90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9 530.90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10102020010000110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223.90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223.90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10102030010000110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960.60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960.60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10102040010000110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4 612.22</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4 612.22</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НАЛОГИ НА ТОВАРЫ (РАБОТЫ, УСЛУГИ), РЕАЛИЗУЕМЫЕ НА ТЕРРИТОРИИ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10300000000000000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22 069.18</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23 303.80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Акцизы по подакцизным товарам (продукции), производимым на территории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10302000010000110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22 069.18</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23 303.80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100</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A56F92">
            <w:pPr>
              <w:tabs>
                <w:tab w:val="left" w:pos="3976"/>
              </w:tabs>
              <w:ind w:left="0" w:right="141" w:firstLine="0"/>
              <w:jc w:val="left"/>
              <w:rPr>
                <w:sz w:val="18"/>
                <w:szCs w:val="18"/>
              </w:rPr>
            </w:pPr>
            <w:r w:rsidRPr="00117B39">
              <w:rPr>
                <w:sz w:val="18"/>
                <w:szCs w:val="18"/>
              </w:rPr>
              <w:t>10302230010000110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10 528.83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11 145.14</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уплаты акцизов на моторные масла для дизельных и (или) карбюраторных (</w:t>
            </w:r>
            <w:proofErr w:type="spellStart"/>
            <w:r w:rsidRPr="00117B39">
              <w:rPr>
                <w:sz w:val="18"/>
                <w:szCs w:val="18"/>
              </w:rPr>
              <w:t>инжекторных</w:t>
            </w:r>
            <w:proofErr w:type="spellEnd"/>
            <w:r w:rsidRPr="00117B39">
              <w:rPr>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100</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jc w:val="left"/>
              <w:rPr>
                <w:sz w:val="18"/>
                <w:szCs w:val="18"/>
              </w:rPr>
            </w:pPr>
            <w:r w:rsidRPr="00117B39">
              <w:rPr>
                <w:sz w:val="18"/>
                <w:szCs w:val="18"/>
              </w:rPr>
              <w:t>10302240010000110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71.92</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74.20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100</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jc w:val="left"/>
              <w:rPr>
                <w:sz w:val="18"/>
                <w:szCs w:val="18"/>
              </w:rPr>
            </w:pPr>
            <w:r w:rsidRPr="00117B39">
              <w:rPr>
                <w:sz w:val="18"/>
                <w:szCs w:val="18"/>
              </w:rPr>
              <w:t>10302250010000110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12 847.33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13 456.96</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rPr>
                <w:sz w:val="18"/>
                <w:szCs w:val="18"/>
              </w:rPr>
            </w:pPr>
            <w:r w:rsidRPr="00117B39">
              <w:rPr>
                <w:sz w:val="18"/>
                <w:szCs w:val="18"/>
              </w:rPr>
              <w:t>100</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jc w:val="left"/>
              <w:rPr>
                <w:sz w:val="18"/>
                <w:szCs w:val="18"/>
              </w:rPr>
            </w:pPr>
            <w:r w:rsidRPr="00117B39">
              <w:rPr>
                <w:sz w:val="18"/>
                <w:szCs w:val="18"/>
              </w:rPr>
              <w:t>10302260010000110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-1 378.90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-1 372.50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НАЛОГИ НА СОВОКУПНЫЙ ДОХОД</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F52F97">
            <w:pPr>
              <w:tabs>
                <w:tab w:val="left" w:pos="3976"/>
              </w:tabs>
              <w:ind w:left="0" w:right="141" w:firstLine="0"/>
              <w:jc w:val="left"/>
              <w:rPr>
                <w:sz w:val="18"/>
                <w:szCs w:val="18"/>
              </w:rPr>
            </w:pPr>
            <w:r w:rsidRPr="00117B39">
              <w:rPr>
                <w:sz w:val="18"/>
                <w:szCs w:val="18"/>
              </w:rPr>
              <w:t>10500000000000000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113.50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114.00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Единый сельскохозяйственный налог</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105030000100001</w:t>
            </w:r>
            <w:r w:rsidRPr="00117B39">
              <w:rPr>
                <w:sz w:val="18"/>
                <w:szCs w:val="18"/>
              </w:rPr>
              <w:lastRenderedPageBreak/>
              <w:t>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lastRenderedPageBreak/>
              <w:t>113.50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114.00</w:t>
            </w:r>
          </w:p>
        </w:tc>
      </w:tr>
      <w:tr w:rsidR="00117B39" w:rsidRPr="00117B39" w:rsidTr="00676E45">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635" w:type="dxa"/>
            <w:gridSpan w:val="3"/>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Единый сельскохозяйственный налог</w:t>
            </w:r>
          </w:p>
        </w:tc>
        <w:tc>
          <w:tcPr>
            <w:tcW w:w="92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10503010010000110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113.50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114.00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НАЛОГИ НА ИМУЩЕСТВО</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37 727.00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37 876.00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 на имущество физических лиц</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10601000000000110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357" w:right="141" w:firstLine="0"/>
              <w:jc w:val="center"/>
              <w:rPr>
                <w:sz w:val="18"/>
                <w:szCs w:val="18"/>
              </w:rPr>
            </w:pPr>
            <w:r w:rsidRPr="00117B39">
              <w:rPr>
                <w:sz w:val="18"/>
                <w:szCs w:val="18"/>
              </w:rPr>
              <w:t>3 518.00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3 532.00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10601030100000110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3 518.00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3 532.00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Земельный налог</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10606000000000110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34 209.00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34 344.00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Земельный налог с организаций</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10606030000000110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15 686.00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15 748.00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Земельный налог с организаций, обладающих земельным участком, расположенным в границах сельских поселений</w:t>
            </w:r>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10606033100000110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15 686.00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15 748.00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Земельный налог с физических лиц</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10606040000000110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18 523.00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18 523.00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Земельный налог с физических лиц, обладающих земельным участком, расположенным в границах сельских поселений</w:t>
            </w:r>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182</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10606043100000110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18 523.00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18 596.00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ГОСУДАРСТВЕННАЯ ПОШЛИНА</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10800000000000000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i/>
                <w:sz w:val="18"/>
                <w:szCs w:val="18"/>
              </w:rPr>
            </w:pPr>
            <w:r w:rsidRPr="00117B39">
              <w:rPr>
                <w:i/>
                <w:sz w:val="18"/>
                <w:szCs w:val="18"/>
              </w:rPr>
              <w:t>71.80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i/>
                <w:sz w:val="18"/>
                <w:szCs w:val="18"/>
              </w:rPr>
            </w:pPr>
            <w:r w:rsidRPr="00117B39">
              <w:rPr>
                <w:i/>
                <w:sz w:val="18"/>
                <w:szCs w:val="18"/>
              </w:rPr>
              <w:t>71.80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10804000010000110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71.80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71.80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BC2D1D">
            <w:pPr>
              <w:tabs>
                <w:tab w:val="left" w:pos="3976"/>
              </w:tabs>
              <w:ind w:left="0" w:right="141" w:firstLine="0"/>
              <w:jc w:val="left"/>
              <w:rPr>
                <w:sz w:val="18"/>
                <w:szCs w:val="18"/>
              </w:rPr>
            </w:pPr>
            <w:r w:rsidRPr="00117B39">
              <w:rPr>
                <w:sz w:val="18"/>
                <w:szCs w:val="18"/>
              </w:rPr>
              <w:t>10804020010000110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71.80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71.80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ИСПОЛЬЗОВАНИЯ ИМУЩЕСТВА, НАХОДЯЩЕГОСЯ В ГОСУДАРСТВЕННОЙ И МУНИЦИПАЛЬНОЙ СОБСТВЕННОСТИ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i/>
                <w:sz w:val="18"/>
                <w:szCs w:val="18"/>
              </w:rPr>
            </w:pPr>
            <w:r w:rsidRPr="00117B39">
              <w:rPr>
                <w:i/>
                <w:sz w:val="18"/>
                <w:szCs w:val="18"/>
              </w:rPr>
              <w:t>215.60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215.60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11105000000000120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178.90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178.90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roofErr w:type="gramStart"/>
            <w:r w:rsidRPr="00117B39">
              <w:rPr>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11105020000000120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12.20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12.20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roofErr w:type="gramStart"/>
            <w:r w:rsidRPr="00117B39">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11105025100000120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12.20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12.20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11105070000000120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166.70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166.70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сдачи в аренду имущества, составляющего казну сельских поселений (за исключением земельных участков)</w:t>
            </w:r>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11105075100000120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166.70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166.70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 xml:space="preserve">Плата по соглашениям об установлении сервитута в отношении земельных участков, находящихся в государственной или </w:t>
            </w:r>
            <w:r w:rsidRPr="00117B39">
              <w:rPr>
                <w:sz w:val="18"/>
                <w:szCs w:val="18"/>
              </w:rPr>
              <w:lastRenderedPageBreak/>
              <w:t>муниципальной собственности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lastRenderedPageBreak/>
              <w:t>11105300000000120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36.70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36.70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11105320000000120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36.70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36.70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347" w:type="dxa"/>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214"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11105325100000120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36.70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36.70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ОКАЗАНИЯ ПЛАТНЫХ УСЛУГ И КОМПЕНСАЦИИ ЗАТРАТ ГОСУДАРСТВА</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i/>
                <w:sz w:val="18"/>
                <w:szCs w:val="18"/>
              </w:rPr>
            </w:pPr>
            <w:r w:rsidRPr="00117B39">
              <w:rPr>
                <w:i/>
                <w:sz w:val="18"/>
                <w:szCs w:val="18"/>
              </w:rPr>
              <w:t>2 271.50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2 271.50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оказания платных услуг (работ)</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11301000000000130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2 256.00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2 256.00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Прочие доходы от оказания платных услуг (работ)</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11301990000000130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2 256.00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2 256.00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466" w:type="dxa"/>
            <w:gridSpan w:val="2"/>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Прочие доходы от оказания платных услуг (работ) получателями средств бюджетов сельских поселений</w:t>
            </w:r>
          </w:p>
        </w:tc>
        <w:tc>
          <w:tcPr>
            <w:tcW w:w="1095"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11301995100000130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2 256.00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2 256.00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от компенсации затрат государства</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11302000000000130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15.50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15.50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поступающие в порядке возмещения расходов, понесенных в связи с эксплуатацией имущества</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11302060000000130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15.50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15.50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466" w:type="dxa"/>
            <w:gridSpan w:val="2"/>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Доходы, поступающие в порядке возмещения расходов, понесенных в связи с эксплуатацией имущества сельских поселений</w:t>
            </w:r>
          </w:p>
        </w:tc>
        <w:tc>
          <w:tcPr>
            <w:tcW w:w="1095"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11302065100000130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15.50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15.50</w:t>
            </w:r>
          </w:p>
        </w:tc>
      </w:tr>
      <w:tr w:rsidR="00117B39" w:rsidRPr="00117B39" w:rsidTr="00A56F92">
        <w:tblPrEx>
          <w:tblCellMar>
            <w:left w:w="108" w:type="dxa"/>
            <w:right w:w="108" w:type="dxa"/>
          </w:tblCellMar>
        </w:tblPrEx>
        <w:tc>
          <w:tcPr>
            <w:tcW w:w="6455" w:type="dxa"/>
            <w:gridSpan w:val="13"/>
            <w:tcBorders>
              <w:top w:val="single" w:sz="5" w:space="0" w:color="auto"/>
              <w:left w:val="single" w:sz="10" w:space="0" w:color="auto"/>
              <w:bottom w:val="single" w:sz="5" w:space="0" w:color="auto"/>
              <w:right w:val="single" w:sz="5" w:space="0" w:color="auto"/>
            </w:tcBorders>
            <w:shd w:val="clear" w:color="auto" w:fill="auto"/>
            <w:tcMar>
              <w:left w:w="0" w:type="dxa"/>
            </w:tcMar>
            <w:vAlign w:val="bottom"/>
          </w:tcPr>
          <w:p w:rsidR="00117B39" w:rsidRPr="00117B39" w:rsidRDefault="00117B39" w:rsidP="00117B39">
            <w:pPr>
              <w:tabs>
                <w:tab w:val="left" w:pos="3976"/>
              </w:tabs>
              <w:ind w:left="0" w:right="141" w:firstLine="284"/>
              <w:rPr>
                <w:sz w:val="18"/>
                <w:szCs w:val="18"/>
              </w:rPr>
            </w:pPr>
            <w:r w:rsidRPr="00117B39">
              <w:rPr>
                <w:sz w:val="18"/>
                <w:szCs w:val="18"/>
              </w:rPr>
              <w:t>БЕЗВОЗМЕЗДНЫЕ ПОСТУПЛЕНИЯ</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20000000000000000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43 001.63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44 109.73</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6213" w:type="dxa"/>
            <w:gridSpan w:val="1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БЕЗВОЗМЕЗДНЫЕ ПОСТУПЛЕНИЯ ОТ ДРУГИХ БЮДЖЕТОВ БЮДЖЕТНОЙ СИСТЕМЫ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20200000000000000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43 001.63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i/>
                <w:sz w:val="18"/>
                <w:szCs w:val="18"/>
              </w:rPr>
            </w:pPr>
            <w:r w:rsidRPr="00117B39">
              <w:rPr>
                <w:i/>
                <w:sz w:val="18"/>
                <w:szCs w:val="18"/>
              </w:rPr>
              <w:t>44 109.73</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Дотации бюджетам бюджетной системы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20210000000000150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37 639.23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35 749.83</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20216001000000150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37 639.23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35 749.83</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466" w:type="dxa"/>
            <w:gridSpan w:val="2"/>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Дотации бюджетам сельских поселений на выравнивание бюджетной обеспеченности из бюджетов муниципальных районов</w:t>
            </w:r>
          </w:p>
        </w:tc>
        <w:tc>
          <w:tcPr>
            <w:tcW w:w="1095"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923B6A">
            <w:pPr>
              <w:tabs>
                <w:tab w:val="left" w:pos="3976"/>
              </w:tabs>
              <w:ind w:left="0" w:right="141" w:firstLine="0"/>
              <w:jc w:val="left"/>
              <w:rPr>
                <w:sz w:val="18"/>
                <w:szCs w:val="18"/>
              </w:rPr>
            </w:pPr>
            <w:r w:rsidRPr="00117B39">
              <w:rPr>
                <w:sz w:val="18"/>
                <w:szCs w:val="18"/>
              </w:rPr>
              <w:t>20216001100000150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37 639.23</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35 749.83</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Субсидии бюджетам бюджетной системы Российской Федерации (межбюджетные субсидии)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20220000000000150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3 996.80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6 943.50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Прочие субсидии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20229999000000150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3 996.80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6 943.50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466" w:type="dxa"/>
            <w:gridSpan w:val="2"/>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Прочие субсидии бюджетам сельских поселений</w:t>
            </w:r>
          </w:p>
        </w:tc>
        <w:tc>
          <w:tcPr>
            <w:tcW w:w="1095"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20229999100000150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3 996.80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6 943.50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5977"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Субвенции бюджетам бюджетной системы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20230000000000150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1 365.60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1 416.40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Субвенции местным бюджетам на выполнение передаваемых полномочий субъектов Российской Федерации</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20230024000000150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0.70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0.70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466" w:type="dxa"/>
            <w:gridSpan w:val="2"/>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Субвенции бюджетам сельских поселений на выполнение передаваемых полномочий субъектов Российской Федерации</w:t>
            </w:r>
          </w:p>
        </w:tc>
        <w:tc>
          <w:tcPr>
            <w:tcW w:w="1095"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20230024100000150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0.70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0.70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i/>
                <w:sz w:val="18"/>
                <w:szCs w:val="18"/>
              </w:rPr>
            </w:pPr>
          </w:p>
        </w:tc>
        <w:tc>
          <w:tcPr>
            <w:tcW w:w="5741"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Субвенции бюджетам на осуществление первичного воинского учета на территориях, где отсутствуют военные комиссариаты</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20235118000000150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1 364.90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1 416.70</w:t>
            </w:r>
          </w:p>
        </w:tc>
      </w:tr>
      <w:tr w:rsidR="00117B39" w:rsidRPr="00117B39" w:rsidTr="00A56F92">
        <w:tblPrEx>
          <w:tblCellMar>
            <w:left w:w="108" w:type="dxa"/>
            <w:right w:w="108" w:type="dxa"/>
          </w:tblCellMar>
        </w:tblPrEx>
        <w:tc>
          <w:tcPr>
            <w:tcW w:w="242" w:type="dxa"/>
            <w:tcBorders>
              <w:left w:val="single" w:sz="10"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shd w:val="clear" w:color="auto" w:fill="auto"/>
            <w:vAlign w:val="bottom"/>
          </w:tcPr>
          <w:p w:rsidR="00117B39" w:rsidRPr="00117B39" w:rsidRDefault="00117B39" w:rsidP="00117B39">
            <w:pPr>
              <w:tabs>
                <w:tab w:val="left" w:pos="3976"/>
              </w:tabs>
              <w:ind w:left="0" w:right="141" w:firstLine="284"/>
              <w:rPr>
                <w:sz w:val="18"/>
                <w:szCs w:val="18"/>
              </w:rPr>
            </w:pPr>
          </w:p>
        </w:tc>
        <w:tc>
          <w:tcPr>
            <w:tcW w:w="236" w:type="dxa"/>
            <w:tcBorders>
              <w:top w:val="none" w:sz="5" w:space="0" w:color="auto"/>
              <w:left w:val="none" w:sz="5" w:space="0" w:color="auto"/>
              <w:bottom w:val="non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p>
        </w:tc>
        <w:tc>
          <w:tcPr>
            <w:tcW w:w="3466" w:type="dxa"/>
            <w:gridSpan w:val="2"/>
            <w:tcBorders>
              <w:top w:val="single" w:sz="5" w:space="0" w:color="auto"/>
              <w:left w:val="single" w:sz="5" w:space="0" w:color="auto"/>
              <w:bottom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095" w:type="dxa"/>
            <w:gridSpan w:val="3"/>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117B39">
            <w:pPr>
              <w:tabs>
                <w:tab w:val="left" w:pos="3976"/>
              </w:tabs>
              <w:ind w:left="0" w:right="141" w:firstLine="284"/>
              <w:rPr>
                <w:sz w:val="18"/>
                <w:szCs w:val="18"/>
              </w:rPr>
            </w:pPr>
            <w:r w:rsidRPr="00117B39">
              <w:rPr>
                <w:sz w:val="18"/>
                <w:szCs w:val="18"/>
              </w:rPr>
              <w:t>734</w:t>
            </w:r>
          </w:p>
        </w:tc>
        <w:tc>
          <w:tcPr>
            <w:tcW w:w="1767"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left"/>
              <w:rPr>
                <w:sz w:val="18"/>
                <w:szCs w:val="18"/>
              </w:rPr>
            </w:pPr>
            <w:r w:rsidRPr="00117B39">
              <w:rPr>
                <w:sz w:val="18"/>
                <w:szCs w:val="18"/>
              </w:rPr>
              <w:t>20235118100000150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284"/>
              <w:jc w:val="center"/>
              <w:rPr>
                <w:sz w:val="18"/>
                <w:szCs w:val="18"/>
              </w:rPr>
            </w:pPr>
            <w:r w:rsidRPr="00117B39">
              <w:rPr>
                <w:sz w:val="18"/>
                <w:szCs w:val="18"/>
              </w:rPr>
              <w:t>1 364.90</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1 416.70</w:t>
            </w:r>
          </w:p>
        </w:tc>
      </w:tr>
      <w:tr w:rsidR="00117B39" w:rsidRPr="00117B39" w:rsidTr="00A56F92">
        <w:tblPrEx>
          <w:tblCellMar>
            <w:left w:w="108" w:type="dxa"/>
            <w:right w:w="108" w:type="dxa"/>
          </w:tblCellMar>
        </w:tblPrEx>
        <w:tc>
          <w:tcPr>
            <w:tcW w:w="8222" w:type="dxa"/>
            <w:gridSpan w:val="15"/>
            <w:tcBorders>
              <w:top w:val="single" w:sz="10" w:space="0" w:color="auto"/>
              <w:left w:val="single" w:sz="4" w:space="0" w:color="auto"/>
              <w:bottom w:val="single" w:sz="4" w:space="0" w:color="auto"/>
            </w:tcBorders>
            <w:shd w:val="clear" w:color="auto" w:fill="auto"/>
            <w:vAlign w:val="bottom"/>
          </w:tcPr>
          <w:p w:rsidR="00117B39" w:rsidRPr="00117B39" w:rsidRDefault="00117B39" w:rsidP="00117B39">
            <w:pPr>
              <w:tabs>
                <w:tab w:val="left" w:pos="3976"/>
              </w:tabs>
              <w:ind w:left="0" w:right="141" w:firstLine="284"/>
              <w:jc w:val="left"/>
              <w:rPr>
                <w:sz w:val="18"/>
                <w:szCs w:val="18"/>
              </w:rPr>
            </w:pPr>
            <w:r w:rsidRPr="00117B39">
              <w:rPr>
                <w:sz w:val="18"/>
                <w:szCs w:val="18"/>
              </w:rPr>
              <w:t>Итого:</w:t>
            </w:r>
          </w:p>
        </w:tc>
        <w:tc>
          <w:tcPr>
            <w:tcW w:w="1276" w:type="dxa"/>
            <w:tcBorders>
              <w:top w:val="single" w:sz="5" w:space="0" w:color="auto"/>
              <w:left w:val="single" w:sz="10" w:space="0" w:color="auto"/>
              <w:bottom w:val="single" w:sz="10"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120 712.83</w:t>
            </w:r>
          </w:p>
        </w:tc>
        <w:tc>
          <w:tcPr>
            <w:tcW w:w="1134" w:type="dxa"/>
            <w:tcBorders>
              <w:top w:val="single" w:sz="5" w:space="0" w:color="auto"/>
              <w:left w:val="single" w:sz="5" w:space="0" w:color="auto"/>
              <w:bottom w:val="single" w:sz="10" w:space="0" w:color="auto"/>
              <w:right w:val="single" w:sz="5" w:space="0" w:color="auto"/>
            </w:tcBorders>
            <w:shd w:val="clear" w:color="auto" w:fill="auto"/>
            <w:vAlign w:val="bottom"/>
          </w:tcPr>
          <w:p w:rsidR="00117B39" w:rsidRPr="00117B39" w:rsidRDefault="00117B39" w:rsidP="00027D72">
            <w:pPr>
              <w:tabs>
                <w:tab w:val="left" w:pos="3976"/>
              </w:tabs>
              <w:ind w:left="0" w:right="141" w:firstLine="0"/>
              <w:jc w:val="center"/>
              <w:rPr>
                <w:sz w:val="18"/>
                <w:szCs w:val="18"/>
              </w:rPr>
            </w:pPr>
            <w:r w:rsidRPr="00117B39">
              <w:rPr>
                <w:sz w:val="18"/>
                <w:szCs w:val="18"/>
              </w:rPr>
              <w:t>123 290.13</w:t>
            </w:r>
          </w:p>
        </w:tc>
      </w:tr>
    </w:tbl>
    <w:p w:rsidR="002C3231" w:rsidRDefault="002C3231" w:rsidP="002C3231">
      <w:pPr>
        <w:tabs>
          <w:tab w:val="left" w:pos="3976"/>
        </w:tabs>
        <w:ind w:left="0" w:right="141" w:firstLine="284"/>
        <w:rPr>
          <w:sz w:val="18"/>
          <w:szCs w:val="18"/>
        </w:rPr>
      </w:pPr>
    </w:p>
    <w:p w:rsidR="00023CD1" w:rsidRDefault="00023CD1" w:rsidP="002C3231">
      <w:pPr>
        <w:tabs>
          <w:tab w:val="left" w:pos="3976"/>
        </w:tabs>
        <w:ind w:left="0" w:right="141" w:firstLine="284"/>
        <w:rPr>
          <w:sz w:val="18"/>
          <w:szCs w:val="18"/>
        </w:rPr>
      </w:pPr>
    </w:p>
    <w:p w:rsidR="00023CD1" w:rsidRDefault="00023CD1" w:rsidP="002C3231">
      <w:pPr>
        <w:tabs>
          <w:tab w:val="left" w:pos="3976"/>
        </w:tabs>
        <w:ind w:left="0" w:right="141" w:firstLine="284"/>
        <w:rPr>
          <w:sz w:val="18"/>
          <w:szCs w:val="18"/>
        </w:rPr>
      </w:pPr>
    </w:p>
    <w:p w:rsidR="001E0BEE" w:rsidRDefault="001E0BEE" w:rsidP="00023CD1">
      <w:pPr>
        <w:tabs>
          <w:tab w:val="left" w:pos="3976"/>
        </w:tabs>
        <w:ind w:left="0" w:right="141" w:firstLine="284"/>
        <w:jc w:val="right"/>
        <w:rPr>
          <w:i/>
          <w:sz w:val="18"/>
          <w:szCs w:val="18"/>
        </w:rPr>
      </w:pPr>
    </w:p>
    <w:p w:rsidR="00023CD1" w:rsidRPr="00EA5E30" w:rsidRDefault="00023CD1" w:rsidP="00023CD1">
      <w:pPr>
        <w:tabs>
          <w:tab w:val="left" w:pos="3976"/>
        </w:tabs>
        <w:ind w:left="0" w:right="141" w:firstLine="284"/>
        <w:jc w:val="right"/>
        <w:rPr>
          <w:i/>
          <w:sz w:val="18"/>
          <w:szCs w:val="18"/>
        </w:rPr>
      </w:pPr>
      <w:r w:rsidRPr="00EA5E30">
        <w:rPr>
          <w:i/>
          <w:sz w:val="18"/>
          <w:szCs w:val="18"/>
        </w:rPr>
        <w:t>Приложение 3</w:t>
      </w:r>
    </w:p>
    <w:p w:rsidR="00023CD1" w:rsidRPr="00EA5E30" w:rsidRDefault="00023CD1" w:rsidP="00023CD1">
      <w:pPr>
        <w:tabs>
          <w:tab w:val="left" w:pos="3976"/>
        </w:tabs>
        <w:ind w:left="0" w:right="141" w:firstLine="284"/>
        <w:jc w:val="right"/>
        <w:rPr>
          <w:i/>
          <w:sz w:val="18"/>
          <w:szCs w:val="18"/>
        </w:rPr>
      </w:pPr>
      <w:r w:rsidRPr="00EA5E30">
        <w:rPr>
          <w:i/>
          <w:sz w:val="18"/>
          <w:szCs w:val="18"/>
        </w:rPr>
        <w:t xml:space="preserve">к проекту решения Думы </w:t>
      </w:r>
      <w:proofErr w:type="spellStart"/>
      <w:r w:rsidRPr="00EA5E30">
        <w:rPr>
          <w:i/>
          <w:sz w:val="18"/>
          <w:szCs w:val="18"/>
        </w:rPr>
        <w:t>Хомутовского</w:t>
      </w:r>
      <w:proofErr w:type="spellEnd"/>
    </w:p>
    <w:p w:rsidR="00023CD1" w:rsidRPr="00EA5E30" w:rsidRDefault="00023CD1" w:rsidP="00023CD1">
      <w:pPr>
        <w:tabs>
          <w:tab w:val="left" w:pos="3976"/>
        </w:tabs>
        <w:ind w:left="0" w:right="141" w:firstLine="284"/>
        <w:jc w:val="right"/>
        <w:rPr>
          <w:i/>
          <w:sz w:val="18"/>
          <w:szCs w:val="18"/>
        </w:rPr>
      </w:pPr>
      <w:r w:rsidRPr="00EA5E30">
        <w:rPr>
          <w:i/>
          <w:sz w:val="18"/>
          <w:szCs w:val="18"/>
        </w:rPr>
        <w:t>муниципального образования</w:t>
      </w:r>
    </w:p>
    <w:p w:rsidR="00023CD1" w:rsidRPr="00EA5E30" w:rsidRDefault="00023CD1" w:rsidP="00023CD1">
      <w:pPr>
        <w:tabs>
          <w:tab w:val="left" w:pos="3976"/>
        </w:tabs>
        <w:ind w:left="0" w:right="141" w:firstLine="284"/>
        <w:jc w:val="right"/>
        <w:rPr>
          <w:i/>
          <w:sz w:val="18"/>
          <w:szCs w:val="18"/>
        </w:rPr>
      </w:pPr>
      <w:r w:rsidRPr="00EA5E30">
        <w:rPr>
          <w:i/>
          <w:sz w:val="18"/>
          <w:szCs w:val="18"/>
        </w:rPr>
        <w:t xml:space="preserve">                                                                                                        от </w:t>
      </w:r>
      <w:r w:rsidRPr="00EA5E30">
        <w:rPr>
          <w:i/>
          <w:sz w:val="18"/>
          <w:szCs w:val="18"/>
          <w:u w:val="single"/>
        </w:rPr>
        <w:t>_____________</w:t>
      </w:r>
      <w:r w:rsidRPr="00EA5E30">
        <w:rPr>
          <w:i/>
          <w:sz w:val="18"/>
          <w:szCs w:val="18"/>
        </w:rPr>
        <w:t>_№ ____________</w:t>
      </w:r>
    </w:p>
    <w:p w:rsidR="00023CD1" w:rsidRPr="00023CD1" w:rsidRDefault="00023CD1" w:rsidP="00023CD1">
      <w:pPr>
        <w:tabs>
          <w:tab w:val="left" w:pos="3976"/>
        </w:tabs>
        <w:ind w:left="0" w:right="141" w:firstLine="284"/>
        <w:jc w:val="right"/>
        <w:rPr>
          <w:sz w:val="18"/>
          <w:szCs w:val="18"/>
        </w:rPr>
      </w:pPr>
    </w:p>
    <w:p w:rsidR="00023CD1" w:rsidRPr="00023CD1" w:rsidRDefault="00023CD1" w:rsidP="00023CD1">
      <w:pPr>
        <w:tabs>
          <w:tab w:val="left" w:pos="3976"/>
        </w:tabs>
        <w:ind w:left="0" w:right="141" w:firstLine="284"/>
        <w:jc w:val="right"/>
        <w:rPr>
          <w:sz w:val="18"/>
          <w:szCs w:val="18"/>
        </w:rPr>
      </w:pPr>
    </w:p>
    <w:p w:rsidR="00023CD1" w:rsidRDefault="00023CD1" w:rsidP="000C1E93">
      <w:pPr>
        <w:tabs>
          <w:tab w:val="left" w:pos="3976"/>
        </w:tabs>
        <w:ind w:left="0" w:right="141" w:firstLine="284"/>
        <w:jc w:val="center"/>
        <w:rPr>
          <w:sz w:val="18"/>
          <w:szCs w:val="18"/>
        </w:rPr>
      </w:pPr>
      <w:r w:rsidRPr="00023CD1">
        <w:rPr>
          <w:sz w:val="18"/>
          <w:szCs w:val="18"/>
        </w:rPr>
        <w:t xml:space="preserve">Распределение бюджетных ассигнований по разделам, подразделам классификации   расходов бюджета </w:t>
      </w:r>
      <w:proofErr w:type="spellStart"/>
      <w:r w:rsidRPr="00023CD1">
        <w:rPr>
          <w:sz w:val="18"/>
          <w:szCs w:val="18"/>
        </w:rPr>
        <w:t>Хомутовского</w:t>
      </w:r>
      <w:proofErr w:type="spellEnd"/>
      <w:r w:rsidRPr="00023CD1">
        <w:rPr>
          <w:sz w:val="18"/>
          <w:szCs w:val="18"/>
        </w:rPr>
        <w:t xml:space="preserve"> муниципального образования на 2023 год</w:t>
      </w:r>
      <w:r w:rsidR="000C1E93">
        <w:rPr>
          <w:sz w:val="18"/>
          <w:szCs w:val="18"/>
        </w:rPr>
        <w:t>.</w:t>
      </w:r>
    </w:p>
    <w:p w:rsidR="000C1E93" w:rsidRDefault="000C1E93" w:rsidP="000C1E93">
      <w:pPr>
        <w:tabs>
          <w:tab w:val="left" w:pos="3976"/>
        </w:tabs>
        <w:ind w:left="0" w:right="141" w:firstLine="284"/>
        <w:jc w:val="center"/>
        <w:rPr>
          <w:sz w:val="18"/>
          <w:szCs w:val="18"/>
        </w:rPr>
      </w:pPr>
    </w:p>
    <w:p w:rsidR="000C1E93" w:rsidRDefault="000C1E93" w:rsidP="000C1E93">
      <w:pPr>
        <w:tabs>
          <w:tab w:val="left" w:pos="3976"/>
        </w:tabs>
        <w:ind w:left="0" w:right="141" w:firstLine="284"/>
        <w:rPr>
          <w:sz w:val="18"/>
          <w:szCs w:val="18"/>
        </w:rPr>
      </w:pPr>
      <w:r w:rsidRPr="000C1E93">
        <w:rPr>
          <w:sz w:val="18"/>
          <w:szCs w:val="18"/>
        </w:rPr>
        <w:t>Единица измерения: тыс. руб.</w:t>
      </w:r>
    </w:p>
    <w:tbl>
      <w:tblPr>
        <w:tblW w:w="10585" w:type="dxa"/>
        <w:tblInd w:w="13" w:type="dxa"/>
        <w:tblLayout w:type="fixed"/>
        <w:tblLook w:val="04A0" w:firstRow="1" w:lastRow="0" w:firstColumn="1" w:lastColumn="0" w:noHBand="0" w:noVBand="1"/>
      </w:tblPr>
      <w:tblGrid>
        <w:gridCol w:w="236"/>
        <w:gridCol w:w="6947"/>
        <w:gridCol w:w="1002"/>
        <w:gridCol w:w="2400"/>
      </w:tblGrid>
      <w:tr w:rsidR="00781116" w:rsidRPr="00781116" w:rsidTr="00362F2C">
        <w:trPr>
          <w:tblHeader/>
        </w:trPr>
        <w:tc>
          <w:tcPr>
            <w:tcW w:w="8185" w:type="dxa"/>
            <w:gridSpan w:val="3"/>
            <w:tcBorders>
              <w:top w:val="single" w:sz="10" w:space="0" w:color="auto"/>
              <w:left w:val="single" w:sz="10" w:space="0" w:color="auto"/>
              <w:right w:val="single" w:sz="5" w:space="0" w:color="auto"/>
            </w:tcBorders>
            <w:shd w:val="clear" w:color="auto" w:fill="auto"/>
            <w:vAlign w:val="center"/>
          </w:tcPr>
          <w:p w:rsidR="00781116" w:rsidRPr="00781116" w:rsidRDefault="00781116" w:rsidP="00781116">
            <w:pPr>
              <w:tabs>
                <w:tab w:val="left" w:pos="3976"/>
              </w:tabs>
              <w:ind w:left="0" w:right="141" w:firstLine="284"/>
              <w:rPr>
                <w:sz w:val="18"/>
                <w:szCs w:val="18"/>
              </w:rPr>
            </w:pPr>
            <w:r w:rsidRPr="00781116">
              <w:rPr>
                <w:sz w:val="18"/>
                <w:szCs w:val="18"/>
              </w:rPr>
              <w:t>Классификатор расходов</w:t>
            </w:r>
          </w:p>
        </w:tc>
        <w:tc>
          <w:tcPr>
            <w:tcW w:w="2400" w:type="dxa"/>
            <w:vMerge w:val="restart"/>
            <w:tcBorders>
              <w:top w:val="single" w:sz="10" w:space="0" w:color="auto"/>
              <w:left w:val="single" w:sz="5" w:space="0" w:color="auto"/>
              <w:bottom w:val="single" w:sz="10" w:space="0" w:color="auto"/>
              <w:right w:val="single" w:sz="10" w:space="0" w:color="auto"/>
            </w:tcBorders>
            <w:shd w:val="clear" w:color="auto" w:fill="auto"/>
            <w:vAlign w:val="center"/>
          </w:tcPr>
          <w:p w:rsidR="00781116" w:rsidRPr="00781116" w:rsidRDefault="00781116" w:rsidP="00781116">
            <w:pPr>
              <w:tabs>
                <w:tab w:val="left" w:pos="3976"/>
              </w:tabs>
              <w:ind w:left="0" w:right="141" w:firstLine="284"/>
              <w:rPr>
                <w:sz w:val="18"/>
                <w:szCs w:val="18"/>
              </w:rPr>
            </w:pPr>
            <w:r w:rsidRPr="00781116">
              <w:rPr>
                <w:sz w:val="18"/>
                <w:szCs w:val="18"/>
              </w:rPr>
              <w:t>Сумма на  год</w:t>
            </w:r>
          </w:p>
        </w:tc>
      </w:tr>
      <w:tr w:rsidR="00781116" w:rsidRPr="00781116" w:rsidTr="00362F2C">
        <w:trPr>
          <w:trHeight w:val="750"/>
          <w:tblHeader/>
        </w:trPr>
        <w:tc>
          <w:tcPr>
            <w:tcW w:w="7183"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781116" w:rsidRPr="00781116" w:rsidRDefault="00781116" w:rsidP="00781116">
            <w:pPr>
              <w:tabs>
                <w:tab w:val="left" w:pos="3976"/>
              </w:tabs>
              <w:ind w:left="0" w:right="141" w:firstLine="284"/>
              <w:rPr>
                <w:sz w:val="18"/>
                <w:szCs w:val="18"/>
              </w:rPr>
            </w:pPr>
            <w:r w:rsidRPr="00781116">
              <w:rPr>
                <w:sz w:val="18"/>
                <w:szCs w:val="18"/>
              </w:rPr>
              <w:t>Наименование показателя</w:t>
            </w:r>
          </w:p>
        </w:tc>
        <w:tc>
          <w:tcPr>
            <w:tcW w:w="1002" w:type="dxa"/>
            <w:tcBorders>
              <w:top w:val="single" w:sz="5" w:space="0" w:color="auto"/>
              <w:left w:val="single" w:sz="5" w:space="0" w:color="auto"/>
              <w:bottom w:val="single" w:sz="10" w:space="0" w:color="auto"/>
              <w:right w:val="single" w:sz="5" w:space="0" w:color="auto"/>
            </w:tcBorders>
            <w:shd w:val="clear" w:color="auto" w:fill="auto"/>
            <w:vAlign w:val="center"/>
          </w:tcPr>
          <w:p w:rsidR="00781116" w:rsidRPr="00781116" w:rsidRDefault="00781116" w:rsidP="00781116">
            <w:pPr>
              <w:tabs>
                <w:tab w:val="left" w:pos="3976"/>
              </w:tabs>
              <w:ind w:left="0" w:right="141" w:firstLine="284"/>
              <w:rPr>
                <w:sz w:val="18"/>
                <w:szCs w:val="18"/>
              </w:rPr>
            </w:pPr>
            <w:r w:rsidRPr="00781116">
              <w:rPr>
                <w:sz w:val="18"/>
                <w:szCs w:val="18"/>
              </w:rPr>
              <w:t>КОД</w:t>
            </w:r>
          </w:p>
        </w:tc>
        <w:tc>
          <w:tcPr>
            <w:tcW w:w="2400" w:type="dxa"/>
            <w:vMerge/>
            <w:tcBorders>
              <w:top w:val="single" w:sz="10" w:space="0" w:color="auto"/>
              <w:left w:val="single" w:sz="5" w:space="0" w:color="auto"/>
              <w:bottom w:val="single" w:sz="10" w:space="0" w:color="auto"/>
              <w:right w:val="single" w:sz="10" w:space="0" w:color="auto"/>
            </w:tcBorders>
            <w:shd w:val="clear" w:color="auto" w:fill="auto"/>
            <w:vAlign w:val="center"/>
          </w:tcPr>
          <w:p w:rsidR="00781116" w:rsidRPr="00781116" w:rsidRDefault="00781116" w:rsidP="00781116">
            <w:pPr>
              <w:tabs>
                <w:tab w:val="left" w:pos="3976"/>
              </w:tabs>
              <w:ind w:left="0" w:right="141" w:firstLine="284"/>
              <w:rPr>
                <w:sz w:val="18"/>
                <w:szCs w:val="18"/>
              </w:rPr>
            </w:pP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ОБЩЕГОСУДАРСТВЕННЫЕ ВОПРОСЫ</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0100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72 202.03</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Функционирование высшего должностного лица субъекта Российской Федерации и муниципального образования</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0102</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2 580.98</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0103</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405.00</w:t>
            </w:r>
          </w:p>
        </w:tc>
      </w:tr>
      <w:tr w:rsidR="00781116" w:rsidRPr="00781116" w:rsidTr="00362F2C">
        <w:trPr>
          <w:trHeight w:val="463"/>
        </w:trPr>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0104</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48 851.58</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Резервные фонды</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0111</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300.00</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Другие общегосударственные вопросы</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0113</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20 064.46</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НАЦИОНАЛЬНАЯ ОБОРОНА</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0200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1 302.80</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Мобилизационная и вневойсковая подготовка</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0203</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1 302.80</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НАЦИОНАЛЬНАЯ БЕЗОПАСНОСТЬ И ПРАВООХРАНИТЕЛЬНАЯ ДЕЯТЕЛЬНОСТЬ</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0300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300.00</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Обеспечение пожарной безопасности</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0310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300.00</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НАЦИОНАЛЬНАЯ ЭКОНОМИКА</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0400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24 921.15</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Транспорт</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0408</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3 577.32</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Дорожное хозяйство (дорожные фонды)</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0409</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21 273.83</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Другие вопросы в области национальной экономики</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0412</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70.00</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ЖИЛИЩНО-КОММУНАЛЬНОЕ ХОЗЯЙСТВО</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0500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13 224.10</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Жилищное хозяйство</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0501</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17.42</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Благоустройство</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0503</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13 206.68</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ОХРАНА ОКРУЖАЮЩЕЙ СРЕДЫ</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0600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70.00</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Другие вопросы в области охраны окружающей среды</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0605</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70.00</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КУЛЬТУРА, КИНЕМАТОГРАФИЯ</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0800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301 079.35</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Культура</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0801</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301 079.35</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СОЦИАЛЬНАЯ ПОЛИТИКА</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1000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1 195.07</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Пенсионное обеспечение</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1001</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1 195.07</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ФИЗИЧЕСКАЯ КУЛЬТУРА И СПОРТ</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1100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5 890.00</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Массовый спорт</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1102</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5 890.00</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ОБСЛУЖИВАНИЕ ГОСУДАРСТВЕННОГО И МУНИЦИПАЛЬНОГО ДОЛГА</w:t>
            </w:r>
          </w:p>
        </w:tc>
        <w:tc>
          <w:tcPr>
            <w:tcW w:w="1002" w:type="dxa"/>
            <w:tcBorders>
              <w:top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1300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193.78</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Обслуживание государственного внутреннего и муниципального долга</w:t>
            </w:r>
          </w:p>
        </w:tc>
        <w:tc>
          <w:tcPr>
            <w:tcW w:w="1002" w:type="dxa"/>
            <w:tcBorders>
              <w:top w:val="single" w:sz="5" w:space="0" w:color="auto"/>
              <w:left w:val="single" w:sz="5" w:space="0" w:color="auto"/>
              <w:bottom w:val="single" w:sz="4"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1301</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193.78</w:t>
            </w:r>
          </w:p>
        </w:tc>
      </w:tr>
      <w:tr w:rsidR="00781116" w:rsidRPr="00781116" w:rsidTr="00362F2C">
        <w:tc>
          <w:tcPr>
            <w:tcW w:w="7183"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МЕЖБЮДЖЕТНЫЕ ТРАНСФЕРТЫ ОБЩЕГО ХАРАКТЕРА БЮДЖЕТАМ БЮДЖЕТНОЙ СИСТЕМЫ РОССИЙСКОЙ ФЕДЕРАЦИИ</w:t>
            </w:r>
          </w:p>
        </w:tc>
        <w:tc>
          <w:tcPr>
            <w:tcW w:w="1002" w:type="dxa"/>
            <w:tcBorders>
              <w:top w:val="single" w:sz="4"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1400</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595.45</w:t>
            </w:r>
          </w:p>
        </w:tc>
      </w:tr>
      <w:tr w:rsidR="00781116" w:rsidRPr="00781116" w:rsidTr="00362F2C">
        <w:tc>
          <w:tcPr>
            <w:tcW w:w="236" w:type="dxa"/>
            <w:tcBorders>
              <w:lef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p>
        </w:tc>
        <w:tc>
          <w:tcPr>
            <w:tcW w:w="6947"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Прочие межбюджетные трансферты общего характера</w:t>
            </w:r>
          </w:p>
        </w:tc>
        <w:tc>
          <w:tcPr>
            <w:tcW w:w="1002" w:type="dxa"/>
            <w:tcBorders>
              <w:top w:val="single" w:sz="5" w:space="0" w:color="auto"/>
              <w:left w:val="single" w:sz="5" w:space="0" w:color="auto"/>
              <w:bottom w:val="single" w:sz="5" w:space="0" w:color="auto"/>
              <w:right w:val="single" w:sz="5"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1403</w:t>
            </w:r>
          </w:p>
        </w:tc>
        <w:tc>
          <w:tcPr>
            <w:tcW w:w="2400" w:type="dxa"/>
            <w:tcBorders>
              <w:top w:val="single" w:sz="5" w:space="0" w:color="auto"/>
              <w:left w:val="single" w:sz="5" w:space="0" w:color="auto"/>
              <w:bottom w:val="single" w:sz="5"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595.45</w:t>
            </w:r>
          </w:p>
        </w:tc>
      </w:tr>
      <w:tr w:rsidR="00781116" w:rsidRPr="00781116" w:rsidTr="00362F2C">
        <w:tc>
          <w:tcPr>
            <w:tcW w:w="8185" w:type="dxa"/>
            <w:gridSpan w:val="3"/>
            <w:tcBorders>
              <w:top w:val="single" w:sz="10" w:space="0" w:color="auto"/>
              <w:left w:val="single" w:sz="4" w:space="0" w:color="auto"/>
              <w:bottom w:val="single" w:sz="4"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Итого расходов:</w:t>
            </w:r>
          </w:p>
        </w:tc>
        <w:tc>
          <w:tcPr>
            <w:tcW w:w="2400" w:type="dxa"/>
            <w:tcBorders>
              <w:top w:val="single" w:sz="5" w:space="0" w:color="auto"/>
              <w:left w:val="single" w:sz="10" w:space="0" w:color="auto"/>
              <w:bottom w:val="single" w:sz="10" w:space="0" w:color="auto"/>
              <w:right w:val="single" w:sz="10" w:space="0" w:color="auto"/>
            </w:tcBorders>
            <w:shd w:val="clear" w:color="auto" w:fill="auto"/>
            <w:vAlign w:val="bottom"/>
          </w:tcPr>
          <w:p w:rsidR="00781116" w:rsidRPr="00781116" w:rsidRDefault="00781116" w:rsidP="00781116">
            <w:pPr>
              <w:tabs>
                <w:tab w:val="left" w:pos="3976"/>
              </w:tabs>
              <w:ind w:left="0" w:right="141" w:firstLine="284"/>
              <w:rPr>
                <w:sz w:val="18"/>
                <w:szCs w:val="18"/>
              </w:rPr>
            </w:pPr>
            <w:r w:rsidRPr="00781116">
              <w:rPr>
                <w:sz w:val="18"/>
                <w:szCs w:val="18"/>
              </w:rPr>
              <w:t>420 973.74</w:t>
            </w:r>
          </w:p>
        </w:tc>
      </w:tr>
      <w:tr w:rsidR="00781116" w:rsidRPr="00781116" w:rsidTr="00362F2C">
        <w:tblPrEx>
          <w:tblBorders>
            <w:top w:val="single" w:sz="4" w:space="0" w:color="auto"/>
          </w:tblBorders>
          <w:tblLook w:val="0000" w:firstRow="0" w:lastRow="0" w:firstColumn="0" w:lastColumn="0" w:noHBand="0" w:noVBand="0"/>
        </w:tblPrEx>
        <w:trPr>
          <w:gridAfter w:val="1"/>
          <w:wAfter w:w="2400" w:type="dxa"/>
          <w:trHeight w:val="100"/>
        </w:trPr>
        <w:tc>
          <w:tcPr>
            <w:tcW w:w="8185" w:type="dxa"/>
            <w:gridSpan w:val="3"/>
            <w:tcBorders>
              <w:top w:val="single" w:sz="4" w:space="0" w:color="auto"/>
            </w:tcBorders>
          </w:tcPr>
          <w:p w:rsidR="00781116" w:rsidRPr="00781116" w:rsidRDefault="00781116" w:rsidP="00781116">
            <w:pPr>
              <w:tabs>
                <w:tab w:val="left" w:pos="3976"/>
              </w:tabs>
              <w:ind w:left="0" w:right="141" w:firstLine="284"/>
              <w:rPr>
                <w:sz w:val="18"/>
                <w:szCs w:val="18"/>
              </w:rPr>
            </w:pPr>
          </w:p>
        </w:tc>
      </w:tr>
    </w:tbl>
    <w:p w:rsidR="000C1E93" w:rsidRPr="00121779" w:rsidRDefault="000C1E93" w:rsidP="000C1E93">
      <w:pPr>
        <w:tabs>
          <w:tab w:val="left" w:pos="3976"/>
        </w:tabs>
        <w:ind w:left="0" w:right="141" w:firstLine="284"/>
        <w:rPr>
          <w:i/>
          <w:sz w:val="18"/>
          <w:szCs w:val="18"/>
        </w:rPr>
      </w:pPr>
    </w:p>
    <w:p w:rsidR="00121779" w:rsidRPr="00121779" w:rsidRDefault="00121779" w:rsidP="00121779">
      <w:pPr>
        <w:tabs>
          <w:tab w:val="left" w:pos="3976"/>
        </w:tabs>
        <w:ind w:left="0" w:right="141" w:firstLine="284"/>
        <w:jc w:val="right"/>
        <w:rPr>
          <w:i/>
          <w:sz w:val="18"/>
          <w:szCs w:val="18"/>
        </w:rPr>
      </w:pPr>
      <w:r w:rsidRPr="00121779">
        <w:rPr>
          <w:i/>
          <w:sz w:val="18"/>
          <w:szCs w:val="18"/>
        </w:rPr>
        <w:t>Приложение 4</w:t>
      </w:r>
    </w:p>
    <w:p w:rsidR="00121779" w:rsidRPr="00121779" w:rsidRDefault="00121779" w:rsidP="00121779">
      <w:pPr>
        <w:tabs>
          <w:tab w:val="left" w:pos="3976"/>
        </w:tabs>
        <w:ind w:left="0" w:right="141" w:firstLine="284"/>
        <w:jc w:val="right"/>
        <w:rPr>
          <w:i/>
          <w:sz w:val="18"/>
          <w:szCs w:val="18"/>
        </w:rPr>
      </w:pPr>
      <w:r w:rsidRPr="00121779">
        <w:rPr>
          <w:i/>
          <w:sz w:val="18"/>
          <w:szCs w:val="18"/>
        </w:rPr>
        <w:t xml:space="preserve">к проекту решения Думы </w:t>
      </w:r>
      <w:proofErr w:type="spellStart"/>
      <w:r w:rsidRPr="00121779">
        <w:rPr>
          <w:i/>
          <w:sz w:val="18"/>
          <w:szCs w:val="18"/>
        </w:rPr>
        <w:t>Хомутовского</w:t>
      </w:r>
      <w:proofErr w:type="spellEnd"/>
    </w:p>
    <w:p w:rsidR="00121779" w:rsidRPr="00121779" w:rsidRDefault="00121779" w:rsidP="00121779">
      <w:pPr>
        <w:tabs>
          <w:tab w:val="left" w:pos="3976"/>
        </w:tabs>
        <w:ind w:left="0" w:right="141" w:firstLine="284"/>
        <w:jc w:val="right"/>
        <w:rPr>
          <w:i/>
          <w:sz w:val="18"/>
          <w:szCs w:val="18"/>
        </w:rPr>
      </w:pPr>
      <w:r w:rsidRPr="00121779">
        <w:rPr>
          <w:i/>
          <w:sz w:val="18"/>
          <w:szCs w:val="18"/>
        </w:rPr>
        <w:t>муниципального образования</w:t>
      </w:r>
    </w:p>
    <w:p w:rsidR="00121779" w:rsidRPr="00121779" w:rsidRDefault="00121779" w:rsidP="00121779">
      <w:pPr>
        <w:tabs>
          <w:tab w:val="left" w:pos="3976"/>
        </w:tabs>
        <w:ind w:left="0" w:right="141" w:firstLine="284"/>
        <w:jc w:val="right"/>
        <w:rPr>
          <w:i/>
          <w:sz w:val="18"/>
          <w:szCs w:val="18"/>
        </w:rPr>
      </w:pPr>
      <w:r w:rsidRPr="00121779">
        <w:rPr>
          <w:i/>
          <w:sz w:val="18"/>
          <w:szCs w:val="18"/>
        </w:rPr>
        <w:t xml:space="preserve">                                                                                                        от ______________№ ____________</w:t>
      </w:r>
    </w:p>
    <w:p w:rsidR="00121779" w:rsidRPr="00121779" w:rsidRDefault="00121779" w:rsidP="00121779">
      <w:pPr>
        <w:tabs>
          <w:tab w:val="left" w:pos="3976"/>
        </w:tabs>
        <w:ind w:left="0" w:right="141" w:firstLine="284"/>
        <w:jc w:val="right"/>
        <w:rPr>
          <w:sz w:val="18"/>
          <w:szCs w:val="18"/>
        </w:rPr>
      </w:pPr>
    </w:p>
    <w:p w:rsidR="00121779" w:rsidRPr="00121779" w:rsidRDefault="00121779" w:rsidP="00121779">
      <w:pPr>
        <w:tabs>
          <w:tab w:val="left" w:pos="3976"/>
        </w:tabs>
        <w:ind w:left="0" w:right="141" w:firstLine="284"/>
        <w:jc w:val="center"/>
        <w:rPr>
          <w:sz w:val="18"/>
          <w:szCs w:val="18"/>
        </w:rPr>
      </w:pPr>
    </w:p>
    <w:p w:rsidR="00121779" w:rsidRDefault="00121779" w:rsidP="00121779">
      <w:pPr>
        <w:tabs>
          <w:tab w:val="left" w:pos="3976"/>
        </w:tabs>
        <w:ind w:left="0" w:right="141" w:firstLine="284"/>
        <w:jc w:val="center"/>
        <w:rPr>
          <w:sz w:val="18"/>
          <w:szCs w:val="18"/>
        </w:rPr>
      </w:pPr>
      <w:r w:rsidRPr="00121779">
        <w:rPr>
          <w:sz w:val="18"/>
          <w:szCs w:val="18"/>
        </w:rPr>
        <w:t xml:space="preserve">Распределение бюджетных ассигнований по разделам, подразделам классификации   расходов бюджета </w:t>
      </w:r>
      <w:proofErr w:type="spellStart"/>
      <w:r w:rsidRPr="00121779">
        <w:rPr>
          <w:sz w:val="18"/>
          <w:szCs w:val="18"/>
        </w:rPr>
        <w:t>Хомутовского</w:t>
      </w:r>
      <w:proofErr w:type="spellEnd"/>
      <w:r w:rsidRPr="00121779">
        <w:rPr>
          <w:sz w:val="18"/>
          <w:szCs w:val="18"/>
        </w:rPr>
        <w:t xml:space="preserve"> муниципального образования на плановый период 2024 и 2025 годов</w:t>
      </w:r>
    </w:p>
    <w:p w:rsidR="00121779" w:rsidRDefault="00121779" w:rsidP="00121779">
      <w:pPr>
        <w:tabs>
          <w:tab w:val="left" w:pos="3976"/>
        </w:tabs>
        <w:ind w:left="0" w:right="141" w:firstLine="284"/>
        <w:jc w:val="center"/>
        <w:rPr>
          <w:sz w:val="18"/>
          <w:szCs w:val="18"/>
        </w:rPr>
      </w:pPr>
    </w:p>
    <w:p w:rsidR="00362F2C" w:rsidRPr="00362F2C" w:rsidRDefault="00362F2C" w:rsidP="00362F2C">
      <w:pPr>
        <w:tabs>
          <w:tab w:val="left" w:pos="3976"/>
        </w:tabs>
        <w:ind w:left="0" w:right="141" w:firstLine="284"/>
        <w:rPr>
          <w:sz w:val="18"/>
          <w:szCs w:val="18"/>
        </w:rPr>
      </w:pPr>
      <w:r w:rsidRPr="00362F2C">
        <w:rPr>
          <w:sz w:val="18"/>
          <w:szCs w:val="18"/>
        </w:rPr>
        <w:t>Единица измерения: тыс. руб.</w:t>
      </w:r>
    </w:p>
    <w:tbl>
      <w:tblPr>
        <w:tblW w:w="10585" w:type="dxa"/>
        <w:tblInd w:w="13" w:type="dxa"/>
        <w:tblLayout w:type="fixed"/>
        <w:tblLook w:val="04A0" w:firstRow="1" w:lastRow="0" w:firstColumn="1" w:lastColumn="0" w:noHBand="0" w:noVBand="1"/>
      </w:tblPr>
      <w:tblGrid>
        <w:gridCol w:w="237"/>
        <w:gridCol w:w="5231"/>
        <w:gridCol w:w="1252"/>
        <w:gridCol w:w="2022"/>
        <w:gridCol w:w="1843"/>
      </w:tblGrid>
      <w:tr w:rsidR="00362F2C" w:rsidRPr="00362F2C" w:rsidTr="00362F2C">
        <w:trPr>
          <w:trHeight w:val="209"/>
          <w:tblHeader/>
        </w:trPr>
        <w:tc>
          <w:tcPr>
            <w:tcW w:w="6720" w:type="dxa"/>
            <w:gridSpan w:val="3"/>
            <w:tcBorders>
              <w:top w:val="single" w:sz="10" w:space="0" w:color="auto"/>
              <w:left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r w:rsidRPr="00362F2C">
              <w:rPr>
                <w:sz w:val="18"/>
                <w:szCs w:val="18"/>
              </w:rPr>
              <w:t>Классификатор расходов</w:t>
            </w:r>
          </w:p>
        </w:tc>
        <w:tc>
          <w:tcPr>
            <w:tcW w:w="2022" w:type="dxa"/>
            <w:vMerge w:val="restart"/>
            <w:tcBorders>
              <w:top w:val="single" w:sz="10" w:space="0" w:color="auto"/>
              <w:left w:val="single" w:sz="5" w:space="0" w:color="auto"/>
              <w:bottom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r w:rsidRPr="00362F2C">
              <w:rPr>
                <w:sz w:val="18"/>
                <w:szCs w:val="18"/>
              </w:rPr>
              <w:t>2024 год</w:t>
            </w:r>
          </w:p>
        </w:tc>
        <w:tc>
          <w:tcPr>
            <w:tcW w:w="1843" w:type="dxa"/>
            <w:vMerge w:val="restart"/>
            <w:tcBorders>
              <w:top w:val="single" w:sz="10" w:space="0" w:color="auto"/>
              <w:left w:val="single" w:sz="5" w:space="0" w:color="auto"/>
              <w:bottom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r w:rsidRPr="00362F2C">
              <w:rPr>
                <w:sz w:val="18"/>
                <w:szCs w:val="18"/>
              </w:rPr>
              <w:t>2025 год</w:t>
            </w:r>
          </w:p>
        </w:tc>
      </w:tr>
      <w:tr w:rsidR="00362F2C" w:rsidRPr="00362F2C" w:rsidTr="00362F2C">
        <w:trPr>
          <w:trHeight w:val="803"/>
          <w:tblHeader/>
        </w:trPr>
        <w:tc>
          <w:tcPr>
            <w:tcW w:w="5468"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r w:rsidRPr="00362F2C">
              <w:rPr>
                <w:sz w:val="18"/>
                <w:szCs w:val="18"/>
              </w:rPr>
              <w:lastRenderedPageBreak/>
              <w:t>Наименование показателя</w:t>
            </w:r>
          </w:p>
        </w:tc>
        <w:tc>
          <w:tcPr>
            <w:tcW w:w="1252" w:type="dxa"/>
            <w:tcBorders>
              <w:top w:val="single" w:sz="5" w:space="0" w:color="auto"/>
              <w:left w:val="single" w:sz="5" w:space="0" w:color="auto"/>
              <w:bottom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r w:rsidRPr="00362F2C">
              <w:rPr>
                <w:sz w:val="18"/>
                <w:szCs w:val="18"/>
              </w:rPr>
              <w:t>КОД</w:t>
            </w:r>
          </w:p>
        </w:tc>
        <w:tc>
          <w:tcPr>
            <w:tcW w:w="2022" w:type="dxa"/>
            <w:vMerge/>
            <w:tcBorders>
              <w:top w:val="single" w:sz="10" w:space="0" w:color="auto"/>
              <w:left w:val="single" w:sz="5" w:space="0" w:color="auto"/>
              <w:bottom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p>
        </w:tc>
        <w:tc>
          <w:tcPr>
            <w:tcW w:w="1843" w:type="dxa"/>
            <w:vMerge/>
            <w:tcBorders>
              <w:top w:val="single" w:sz="10" w:space="0" w:color="auto"/>
              <w:left w:val="single" w:sz="5" w:space="0" w:color="auto"/>
              <w:bottom w:val="single" w:sz="10" w:space="0" w:color="auto"/>
              <w:right w:val="single" w:sz="5" w:space="0" w:color="auto"/>
            </w:tcBorders>
            <w:shd w:val="clear" w:color="auto" w:fill="auto"/>
            <w:vAlign w:val="center"/>
          </w:tcPr>
          <w:p w:rsidR="00362F2C" w:rsidRPr="00362F2C" w:rsidRDefault="00362F2C" w:rsidP="00362F2C">
            <w:pPr>
              <w:tabs>
                <w:tab w:val="left" w:pos="3976"/>
              </w:tabs>
              <w:ind w:left="0" w:right="141" w:firstLine="284"/>
              <w:rPr>
                <w:sz w:val="18"/>
                <w:szCs w:val="18"/>
              </w:rPr>
            </w:pPr>
          </w:p>
        </w:tc>
      </w:tr>
      <w:tr w:rsidR="00362F2C" w:rsidRPr="00362F2C" w:rsidTr="00362F2C">
        <w:trPr>
          <w:trHeight w:val="225"/>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ОБЩЕГОСУДАРСТВЕННЫЕ ВОПРОСЫ</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0100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68 912.37</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62 212.70</w:t>
            </w:r>
          </w:p>
        </w:tc>
      </w:tr>
      <w:tr w:rsidR="00362F2C" w:rsidRPr="00362F2C" w:rsidTr="00362F2C">
        <w:trPr>
          <w:trHeight w:val="479"/>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Функционирование высшего должностного лица субъекта Российской Федерации и муниципального образования</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0102</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2 580.98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1 853.69</w:t>
            </w:r>
          </w:p>
        </w:tc>
      </w:tr>
      <w:tr w:rsidR="00362F2C" w:rsidRPr="00362F2C" w:rsidTr="00362F2C">
        <w:trPr>
          <w:trHeight w:val="685"/>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0104</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49 065.49</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43 613.76</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Резервные фонды</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0111</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194.50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194.50</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Другие общегосударственные вопросы</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0113</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17 071.40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16550.75</w:t>
            </w:r>
          </w:p>
        </w:tc>
      </w:tr>
      <w:tr w:rsidR="00362F2C" w:rsidRPr="00362F2C" w:rsidTr="00362F2C">
        <w:trPr>
          <w:trHeight w:val="209"/>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НАЦИОНАЛЬНАЯ ОБОРОНА</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0200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1 364.90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1 415.70</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Мобилизационная и вневойсковая подготовка</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0203</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1 364.90</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1 415.70</w:t>
            </w:r>
          </w:p>
        </w:tc>
      </w:tr>
      <w:tr w:rsidR="00362F2C" w:rsidRPr="00362F2C" w:rsidTr="00362F2C">
        <w:trPr>
          <w:trHeight w:val="225"/>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НАЦИОНАЛЬНАЯ ЭКОНОМИКА</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0400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24 100.17</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25 334.71</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Транспорт</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0408</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2 030.98</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2 030.98</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Дорожное хозяйство (дорожные фонды)</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0409</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22 069.19</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23 303.73</w:t>
            </w:r>
          </w:p>
        </w:tc>
      </w:tr>
      <w:tr w:rsidR="00362F2C" w:rsidRPr="00362F2C" w:rsidTr="00362F2C">
        <w:trPr>
          <w:trHeight w:val="225"/>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ЖИЛИЩНО-КОММУНАЛЬНОЕ ХОЗЯЙСТВО</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0500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4 163.33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4 163.33</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Благоустройство</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0503</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4 163.33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4 163.33</w:t>
            </w:r>
          </w:p>
        </w:tc>
      </w:tr>
      <w:tr w:rsidR="00362F2C" w:rsidRPr="00362F2C" w:rsidTr="00362F2C">
        <w:trPr>
          <w:trHeight w:val="209"/>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КУЛЬТУРА, КИНЕМАТОГРАФИЯ</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0800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16 399.33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18 607.06</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Культура</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0801</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16 399.33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18 607.06</w:t>
            </w:r>
          </w:p>
        </w:tc>
      </w:tr>
      <w:tr w:rsidR="00362F2C" w:rsidRPr="00362F2C" w:rsidTr="00362F2C">
        <w:trPr>
          <w:trHeight w:val="225"/>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СОЦИАЛЬНАЯ ПОЛИТИКА</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1000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1 593.43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1 593.43</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Пенсионное обеспечение</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1001</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1 593.43</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1 593.43</w:t>
            </w:r>
          </w:p>
        </w:tc>
      </w:tr>
      <w:tr w:rsidR="00362F2C" w:rsidRPr="00362F2C" w:rsidTr="00362F2C">
        <w:trPr>
          <w:trHeight w:val="225"/>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ФИЗИЧЕСКАЯ КУЛЬТУРА И СПОРТ</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1100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6 866.41</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9 813.11</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Массовый спорт</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1102</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6 866.41</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9 813.11</w:t>
            </w:r>
          </w:p>
        </w:tc>
      </w:tr>
      <w:tr w:rsidR="00362F2C" w:rsidRPr="00362F2C" w:rsidTr="00362F2C">
        <w:trPr>
          <w:trHeight w:val="434"/>
        </w:trPr>
        <w:tc>
          <w:tcPr>
            <w:tcW w:w="5468"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ОБСЛУЖИВАНИЕ ГОСУДАРСТВЕННОГО И МУНИЦИПАЛЬНОГО ДОЛГА</w:t>
            </w:r>
          </w:p>
        </w:tc>
        <w:tc>
          <w:tcPr>
            <w:tcW w:w="1252" w:type="dxa"/>
            <w:tcBorders>
              <w:top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1300</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114.94</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28.94</w:t>
            </w:r>
          </w:p>
        </w:tc>
      </w:tr>
      <w:tr w:rsidR="00362F2C" w:rsidRPr="00362F2C" w:rsidTr="00362F2C">
        <w:trPr>
          <w:trHeight w:val="193"/>
        </w:trPr>
        <w:tc>
          <w:tcPr>
            <w:tcW w:w="237" w:type="dxa"/>
            <w:tcBorders>
              <w:left w:val="single" w:sz="10"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p>
        </w:tc>
        <w:tc>
          <w:tcPr>
            <w:tcW w:w="5231"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Обслуживание государственного внутреннего и муниципального долга</w:t>
            </w:r>
          </w:p>
        </w:tc>
        <w:tc>
          <w:tcPr>
            <w:tcW w:w="125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1301</w:t>
            </w:r>
          </w:p>
        </w:tc>
        <w:tc>
          <w:tcPr>
            <w:tcW w:w="2022"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114.94</w:t>
            </w:r>
          </w:p>
        </w:tc>
        <w:tc>
          <w:tcPr>
            <w:tcW w:w="1843" w:type="dxa"/>
            <w:tcBorders>
              <w:top w:val="single" w:sz="5" w:space="0" w:color="auto"/>
              <w:left w:val="single" w:sz="5" w:space="0" w:color="auto"/>
              <w:bottom w:val="single" w:sz="5"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28.94</w:t>
            </w:r>
          </w:p>
        </w:tc>
      </w:tr>
      <w:tr w:rsidR="00362F2C" w:rsidRPr="00362F2C" w:rsidTr="00362F2C">
        <w:trPr>
          <w:trHeight w:val="225"/>
        </w:trPr>
        <w:tc>
          <w:tcPr>
            <w:tcW w:w="6720" w:type="dxa"/>
            <w:gridSpan w:val="3"/>
            <w:tcBorders>
              <w:top w:val="single" w:sz="10" w:space="0" w:color="auto"/>
              <w:left w:val="single" w:sz="4" w:space="0" w:color="auto"/>
              <w:bottom w:val="single" w:sz="4"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Итого расходов:</w:t>
            </w:r>
          </w:p>
        </w:tc>
        <w:tc>
          <w:tcPr>
            <w:tcW w:w="2022" w:type="dxa"/>
            <w:tcBorders>
              <w:top w:val="single" w:sz="5" w:space="0" w:color="auto"/>
              <w:left w:val="single" w:sz="10" w:space="0" w:color="auto"/>
              <w:bottom w:val="single" w:sz="10"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123 514.89</w:t>
            </w:r>
          </w:p>
        </w:tc>
        <w:tc>
          <w:tcPr>
            <w:tcW w:w="1843" w:type="dxa"/>
            <w:tcBorders>
              <w:top w:val="single" w:sz="5" w:space="0" w:color="auto"/>
              <w:left w:val="single" w:sz="5" w:space="0" w:color="auto"/>
              <w:bottom w:val="single" w:sz="10" w:space="0" w:color="auto"/>
              <w:right w:val="single" w:sz="5" w:space="0" w:color="auto"/>
            </w:tcBorders>
            <w:shd w:val="clear" w:color="auto" w:fill="auto"/>
            <w:vAlign w:val="bottom"/>
          </w:tcPr>
          <w:p w:rsidR="00362F2C" w:rsidRPr="00362F2C" w:rsidRDefault="00362F2C" w:rsidP="00362F2C">
            <w:pPr>
              <w:tabs>
                <w:tab w:val="left" w:pos="3976"/>
              </w:tabs>
              <w:ind w:left="0" w:right="141" w:firstLine="284"/>
              <w:rPr>
                <w:sz w:val="18"/>
                <w:szCs w:val="18"/>
              </w:rPr>
            </w:pPr>
            <w:r w:rsidRPr="00362F2C">
              <w:rPr>
                <w:sz w:val="18"/>
                <w:szCs w:val="18"/>
              </w:rPr>
              <w:t>123 169.00</w:t>
            </w:r>
          </w:p>
        </w:tc>
      </w:tr>
      <w:tr w:rsidR="00362F2C" w:rsidRPr="00362F2C" w:rsidTr="00362F2C">
        <w:tblPrEx>
          <w:tblBorders>
            <w:top w:val="single" w:sz="4" w:space="0" w:color="auto"/>
          </w:tblBorders>
          <w:tblLook w:val="0000" w:firstRow="0" w:lastRow="0" w:firstColumn="0" w:lastColumn="0" w:noHBand="0" w:noVBand="0"/>
        </w:tblPrEx>
        <w:trPr>
          <w:gridAfter w:val="2"/>
          <w:wAfter w:w="3865" w:type="dxa"/>
          <w:trHeight w:val="100"/>
        </w:trPr>
        <w:tc>
          <w:tcPr>
            <w:tcW w:w="6720" w:type="dxa"/>
            <w:gridSpan w:val="3"/>
            <w:tcBorders>
              <w:top w:val="single" w:sz="4" w:space="0" w:color="auto"/>
            </w:tcBorders>
          </w:tcPr>
          <w:p w:rsidR="00362F2C" w:rsidRPr="00362F2C" w:rsidRDefault="00362F2C" w:rsidP="00362F2C">
            <w:pPr>
              <w:tabs>
                <w:tab w:val="left" w:pos="3976"/>
              </w:tabs>
              <w:ind w:left="0" w:right="141" w:firstLine="284"/>
              <w:rPr>
                <w:sz w:val="18"/>
                <w:szCs w:val="18"/>
              </w:rPr>
            </w:pPr>
          </w:p>
        </w:tc>
      </w:tr>
    </w:tbl>
    <w:p w:rsidR="00121779" w:rsidRPr="00121779" w:rsidRDefault="00121779" w:rsidP="00121779">
      <w:pPr>
        <w:tabs>
          <w:tab w:val="left" w:pos="3976"/>
        </w:tabs>
        <w:ind w:left="0" w:right="141" w:firstLine="284"/>
        <w:rPr>
          <w:sz w:val="18"/>
          <w:szCs w:val="18"/>
        </w:rPr>
      </w:pPr>
    </w:p>
    <w:p w:rsidR="00121779" w:rsidRPr="00023CD1" w:rsidRDefault="00121779" w:rsidP="00121779">
      <w:pPr>
        <w:tabs>
          <w:tab w:val="left" w:pos="3976"/>
        </w:tabs>
        <w:ind w:left="0" w:right="141" w:firstLine="284"/>
        <w:jc w:val="center"/>
        <w:rPr>
          <w:sz w:val="18"/>
          <w:szCs w:val="18"/>
        </w:rPr>
      </w:pPr>
    </w:p>
    <w:p w:rsidR="005425CC" w:rsidRPr="005425CC" w:rsidRDefault="005425CC" w:rsidP="005425CC">
      <w:pPr>
        <w:tabs>
          <w:tab w:val="left" w:pos="3976"/>
        </w:tabs>
        <w:ind w:left="0" w:right="141" w:firstLine="284"/>
        <w:jc w:val="right"/>
        <w:rPr>
          <w:i/>
          <w:sz w:val="18"/>
          <w:szCs w:val="18"/>
        </w:rPr>
      </w:pPr>
      <w:r w:rsidRPr="005425CC">
        <w:rPr>
          <w:i/>
          <w:sz w:val="18"/>
          <w:szCs w:val="18"/>
        </w:rPr>
        <w:t xml:space="preserve">                                                                                                                                                       Приложение 5</w:t>
      </w:r>
    </w:p>
    <w:p w:rsidR="005425CC" w:rsidRPr="005425CC" w:rsidRDefault="005425CC" w:rsidP="005425CC">
      <w:pPr>
        <w:tabs>
          <w:tab w:val="left" w:pos="3976"/>
        </w:tabs>
        <w:ind w:left="0" w:right="141" w:firstLine="284"/>
        <w:jc w:val="right"/>
        <w:rPr>
          <w:i/>
          <w:sz w:val="18"/>
          <w:szCs w:val="18"/>
        </w:rPr>
      </w:pPr>
      <w:r w:rsidRPr="005425CC">
        <w:rPr>
          <w:i/>
          <w:sz w:val="18"/>
          <w:szCs w:val="18"/>
        </w:rPr>
        <w:t xml:space="preserve">                                                                                                                                        к проекту решения Думы </w:t>
      </w:r>
      <w:proofErr w:type="spellStart"/>
      <w:r w:rsidRPr="005425CC">
        <w:rPr>
          <w:i/>
          <w:sz w:val="18"/>
          <w:szCs w:val="18"/>
        </w:rPr>
        <w:t>Хомутовского</w:t>
      </w:r>
      <w:proofErr w:type="spellEnd"/>
    </w:p>
    <w:p w:rsidR="005425CC" w:rsidRPr="005425CC" w:rsidRDefault="005425CC" w:rsidP="005425CC">
      <w:pPr>
        <w:tabs>
          <w:tab w:val="left" w:pos="3976"/>
        </w:tabs>
        <w:ind w:left="0" w:right="141" w:firstLine="284"/>
        <w:jc w:val="right"/>
        <w:rPr>
          <w:i/>
          <w:sz w:val="18"/>
          <w:szCs w:val="18"/>
        </w:rPr>
      </w:pPr>
      <w:r w:rsidRPr="005425CC">
        <w:rPr>
          <w:i/>
          <w:sz w:val="18"/>
          <w:szCs w:val="18"/>
        </w:rPr>
        <w:t xml:space="preserve">                                                                                                                                        муниципального образования</w:t>
      </w:r>
    </w:p>
    <w:p w:rsidR="005425CC" w:rsidRPr="005425CC" w:rsidRDefault="005425CC" w:rsidP="005425CC">
      <w:pPr>
        <w:tabs>
          <w:tab w:val="left" w:pos="3976"/>
        </w:tabs>
        <w:ind w:left="0" w:right="141" w:firstLine="284"/>
        <w:jc w:val="right"/>
        <w:rPr>
          <w:i/>
          <w:sz w:val="18"/>
          <w:szCs w:val="18"/>
        </w:rPr>
      </w:pPr>
      <w:r w:rsidRPr="005425CC">
        <w:rPr>
          <w:i/>
          <w:sz w:val="18"/>
          <w:szCs w:val="18"/>
        </w:rPr>
        <w:t xml:space="preserve">                                                                                                                                        от ___________№ _________</w:t>
      </w:r>
    </w:p>
    <w:p w:rsidR="005425CC" w:rsidRPr="005425CC" w:rsidRDefault="005425CC" w:rsidP="005425CC">
      <w:pPr>
        <w:tabs>
          <w:tab w:val="left" w:pos="3976"/>
        </w:tabs>
        <w:ind w:left="0" w:right="141" w:firstLine="284"/>
        <w:jc w:val="right"/>
        <w:rPr>
          <w:sz w:val="18"/>
          <w:szCs w:val="18"/>
        </w:rPr>
      </w:pPr>
    </w:p>
    <w:p w:rsidR="005425CC" w:rsidRPr="005425CC" w:rsidRDefault="005425CC" w:rsidP="005425CC">
      <w:pPr>
        <w:tabs>
          <w:tab w:val="left" w:pos="3976"/>
        </w:tabs>
        <w:ind w:left="0" w:right="141" w:firstLine="284"/>
        <w:jc w:val="center"/>
        <w:rPr>
          <w:sz w:val="18"/>
          <w:szCs w:val="18"/>
        </w:rPr>
      </w:pPr>
    </w:p>
    <w:p w:rsidR="005425CC" w:rsidRPr="005425CC" w:rsidRDefault="005425CC" w:rsidP="005425CC">
      <w:pPr>
        <w:tabs>
          <w:tab w:val="left" w:pos="3976"/>
        </w:tabs>
        <w:ind w:left="0" w:right="141" w:firstLine="284"/>
        <w:jc w:val="center"/>
        <w:rPr>
          <w:sz w:val="18"/>
          <w:szCs w:val="18"/>
        </w:rPr>
      </w:pPr>
      <w:proofErr w:type="gramStart"/>
      <w:r w:rsidRPr="005425CC">
        <w:rPr>
          <w:sz w:val="18"/>
          <w:szCs w:val="18"/>
        </w:rPr>
        <w:t>Распределение бюджетных ассигнований по целевым статьям (муниципальным программам</w:t>
      </w:r>
      <w:proofErr w:type="gramEnd"/>
    </w:p>
    <w:p w:rsidR="005425CC" w:rsidRPr="005425CC" w:rsidRDefault="005425CC" w:rsidP="005425CC">
      <w:pPr>
        <w:tabs>
          <w:tab w:val="left" w:pos="3976"/>
        </w:tabs>
        <w:ind w:left="0" w:right="141" w:firstLine="284"/>
        <w:jc w:val="center"/>
        <w:rPr>
          <w:sz w:val="18"/>
          <w:szCs w:val="18"/>
        </w:rPr>
      </w:pPr>
      <w:proofErr w:type="spellStart"/>
      <w:proofErr w:type="gramStart"/>
      <w:r w:rsidRPr="005425CC">
        <w:rPr>
          <w:sz w:val="18"/>
          <w:szCs w:val="18"/>
        </w:rPr>
        <w:t>Хомутовского</w:t>
      </w:r>
      <w:proofErr w:type="spellEnd"/>
      <w:r w:rsidRPr="005425CC">
        <w:rPr>
          <w:sz w:val="18"/>
          <w:szCs w:val="18"/>
        </w:rPr>
        <w:t xml:space="preserve"> муниципального образования и непрограммным направлениям деятельности),</w:t>
      </w:r>
      <w:proofErr w:type="gramEnd"/>
    </w:p>
    <w:p w:rsidR="005425CC" w:rsidRPr="005425CC" w:rsidRDefault="005425CC" w:rsidP="005425CC">
      <w:pPr>
        <w:tabs>
          <w:tab w:val="left" w:pos="3976"/>
        </w:tabs>
        <w:ind w:left="0" w:right="141" w:firstLine="284"/>
        <w:jc w:val="center"/>
        <w:rPr>
          <w:sz w:val="18"/>
          <w:szCs w:val="18"/>
        </w:rPr>
      </w:pPr>
      <w:r w:rsidRPr="005425CC">
        <w:rPr>
          <w:sz w:val="18"/>
          <w:szCs w:val="18"/>
        </w:rPr>
        <w:t>видам расходов, разделам, подразделам классификации расходов бюджетов на 2023 год</w:t>
      </w:r>
    </w:p>
    <w:p w:rsidR="005425CC" w:rsidRPr="005425CC" w:rsidRDefault="005425CC" w:rsidP="005425CC">
      <w:pPr>
        <w:tabs>
          <w:tab w:val="left" w:pos="3976"/>
        </w:tabs>
        <w:ind w:left="0" w:right="141" w:firstLine="284"/>
        <w:rPr>
          <w:sz w:val="18"/>
          <w:szCs w:val="18"/>
        </w:rPr>
      </w:pPr>
    </w:p>
    <w:p w:rsidR="005425CC" w:rsidRDefault="005425CC" w:rsidP="005425CC">
      <w:pPr>
        <w:tabs>
          <w:tab w:val="left" w:pos="3976"/>
        </w:tabs>
        <w:ind w:left="0" w:right="141" w:firstLine="284"/>
        <w:rPr>
          <w:sz w:val="18"/>
          <w:szCs w:val="18"/>
        </w:rPr>
      </w:pPr>
      <w:r w:rsidRPr="005425CC">
        <w:rPr>
          <w:sz w:val="18"/>
          <w:szCs w:val="18"/>
        </w:rPr>
        <w:t>Единица измерения: тыс. руб.</w:t>
      </w:r>
    </w:p>
    <w:tbl>
      <w:tblPr>
        <w:tblStyle w:val="TableStyle0"/>
        <w:tblW w:w="10727" w:type="dxa"/>
        <w:tblInd w:w="0" w:type="dxa"/>
        <w:tblLayout w:type="fixed"/>
        <w:tblLook w:val="04A0" w:firstRow="1" w:lastRow="0" w:firstColumn="1" w:lastColumn="0" w:noHBand="0" w:noVBand="1"/>
      </w:tblPr>
      <w:tblGrid>
        <w:gridCol w:w="154"/>
        <w:gridCol w:w="27"/>
        <w:gridCol w:w="26"/>
        <w:gridCol w:w="26"/>
        <w:gridCol w:w="26"/>
        <w:gridCol w:w="26"/>
        <w:gridCol w:w="26"/>
        <w:gridCol w:w="26"/>
        <w:gridCol w:w="26"/>
        <w:gridCol w:w="54"/>
        <w:gridCol w:w="26"/>
        <w:gridCol w:w="1925"/>
        <w:gridCol w:w="2168"/>
        <w:gridCol w:w="851"/>
        <w:gridCol w:w="567"/>
        <w:gridCol w:w="567"/>
        <w:gridCol w:w="54"/>
        <w:gridCol w:w="289"/>
        <w:gridCol w:w="366"/>
        <w:gridCol w:w="18"/>
        <w:gridCol w:w="673"/>
        <w:gridCol w:w="301"/>
        <w:gridCol w:w="850"/>
        <w:gridCol w:w="306"/>
        <w:gridCol w:w="1112"/>
        <w:gridCol w:w="237"/>
      </w:tblGrid>
      <w:tr w:rsidR="00EE38E9" w:rsidRPr="00D474D7" w:rsidTr="00032D28">
        <w:trPr>
          <w:trHeight w:val="60"/>
        </w:trPr>
        <w:tc>
          <w:tcPr>
            <w:tcW w:w="10727" w:type="dxa"/>
            <w:gridSpan w:val="26"/>
            <w:shd w:val="clear" w:color="FFFFFF"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r>
      <w:tr w:rsidR="00EE38E9" w:rsidRPr="00D474D7" w:rsidTr="00360979">
        <w:trPr>
          <w:gridAfter w:val="1"/>
          <w:wAfter w:w="237" w:type="dxa"/>
          <w:trHeight w:val="207"/>
        </w:trPr>
        <w:tc>
          <w:tcPr>
            <w:tcW w:w="4536" w:type="dxa"/>
            <w:gridSpan w:val="13"/>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Наименование</w:t>
            </w:r>
          </w:p>
        </w:tc>
        <w:tc>
          <w:tcPr>
            <w:tcW w:w="851" w:type="dxa"/>
            <w:vMerge w:val="restart"/>
            <w:tcBorders>
              <w:top w:val="single" w:sz="5" w:space="0" w:color="auto"/>
              <w:left w:val="single" w:sz="4" w:space="0" w:color="auto"/>
              <w:bottom w:val="single" w:sz="5" w:space="0" w:color="auto"/>
            </w:tcBorders>
            <w:shd w:val="clear" w:color="auto" w:fill="auto"/>
            <w:vAlign w:val="center"/>
          </w:tcPr>
          <w:p w:rsidR="00EE38E9" w:rsidRPr="00D474D7" w:rsidRDefault="00EE38E9" w:rsidP="009A7BB7">
            <w:pPr>
              <w:tabs>
                <w:tab w:val="left" w:pos="3976"/>
              </w:tabs>
              <w:ind w:left="0" w:right="141" w:firstLine="0"/>
              <w:rPr>
                <w:rFonts w:ascii="Times New Roman" w:hAnsi="Times New Roman"/>
                <w:sz w:val="18"/>
                <w:szCs w:val="18"/>
              </w:rPr>
            </w:pPr>
            <w:r w:rsidRPr="00D474D7">
              <w:rPr>
                <w:rFonts w:ascii="Times New Roman" w:hAnsi="Times New Roman"/>
                <w:sz w:val="18"/>
                <w:szCs w:val="18"/>
              </w:rPr>
              <w:t>Раздел, подраздел</w:t>
            </w:r>
          </w:p>
        </w:tc>
        <w:tc>
          <w:tcPr>
            <w:tcW w:w="2835" w:type="dxa"/>
            <w:gridSpan w:val="8"/>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Целевая статья</w:t>
            </w:r>
          </w:p>
        </w:tc>
        <w:tc>
          <w:tcPr>
            <w:tcW w:w="85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38E9" w:rsidRPr="00D474D7" w:rsidRDefault="00EE38E9" w:rsidP="009A7BB7">
            <w:pPr>
              <w:tabs>
                <w:tab w:val="left" w:pos="3976"/>
              </w:tabs>
              <w:ind w:left="0" w:right="141" w:firstLine="0"/>
              <w:rPr>
                <w:rFonts w:ascii="Times New Roman" w:hAnsi="Times New Roman"/>
                <w:sz w:val="18"/>
                <w:szCs w:val="18"/>
              </w:rPr>
            </w:pPr>
            <w:r w:rsidRPr="00D474D7">
              <w:rPr>
                <w:rFonts w:ascii="Times New Roman" w:hAnsi="Times New Roman"/>
                <w:sz w:val="18"/>
                <w:szCs w:val="18"/>
              </w:rPr>
              <w:t>Вид ра</w:t>
            </w:r>
            <w:proofErr w:type="gramStart"/>
            <w:r w:rsidRPr="00D474D7">
              <w:rPr>
                <w:rFonts w:ascii="Times New Roman" w:hAnsi="Times New Roman"/>
                <w:sz w:val="18"/>
                <w:szCs w:val="18"/>
              </w:rPr>
              <w:t>с-</w:t>
            </w:r>
            <w:proofErr w:type="gramEnd"/>
            <w:r w:rsidRPr="00D474D7">
              <w:rPr>
                <w:rFonts w:ascii="Times New Roman" w:hAnsi="Times New Roman"/>
                <w:sz w:val="18"/>
                <w:szCs w:val="18"/>
              </w:rPr>
              <w:br/>
              <w:t>хода</w:t>
            </w:r>
          </w:p>
        </w:tc>
        <w:tc>
          <w:tcPr>
            <w:tcW w:w="1418"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E38E9" w:rsidRPr="00D474D7" w:rsidRDefault="00EE38E9" w:rsidP="009A7BB7">
            <w:pPr>
              <w:tabs>
                <w:tab w:val="left" w:pos="3976"/>
              </w:tabs>
              <w:ind w:left="0" w:right="141" w:firstLine="0"/>
              <w:rPr>
                <w:rFonts w:ascii="Times New Roman" w:hAnsi="Times New Roman"/>
                <w:sz w:val="18"/>
                <w:szCs w:val="18"/>
              </w:rPr>
            </w:pPr>
            <w:r w:rsidRPr="00D474D7">
              <w:rPr>
                <w:rFonts w:ascii="Times New Roman" w:hAnsi="Times New Roman"/>
                <w:sz w:val="18"/>
                <w:szCs w:val="18"/>
              </w:rPr>
              <w:t>Сумма на  год</w:t>
            </w:r>
          </w:p>
        </w:tc>
      </w:tr>
      <w:tr w:rsidR="00EE38E9" w:rsidRPr="00D474D7" w:rsidTr="00360979">
        <w:trPr>
          <w:gridAfter w:val="1"/>
          <w:wAfter w:w="237" w:type="dxa"/>
          <w:trHeight w:val="207"/>
        </w:trPr>
        <w:tc>
          <w:tcPr>
            <w:tcW w:w="4536" w:type="dxa"/>
            <w:gridSpan w:val="13"/>
            <w:vMerge/>
            <w:tcBorders>
              <w:top w:val="single" w:sz="5" w:space="0" w:color="auto"/>
              <w:left w:val="single" w:sz="5" w:space="0" w:color="auto"/>
              <w:bottom w:val="single" w:sz="5" w:space="0" w:color="auto"/>
              <w:right w:val="single" w:sz="4"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p>
        </w:tc>
        <w:tc>
          <w:tcPr>
            <w:tcW w:w="851" w:type="dxa"/>
            <w:vMerge/>
            <w:tcBorders>
              <w:top w:val="single" w:sz="5" w:space="0" w:color="auto"/>
              <w:left w:val="single" w:sz="4" w:space="0" w:color="auto"/>
              <w:bottom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p>
        </w:tc>
        <w:tc>
          <w:tcPr>
            <w:tcW w:w="2835" w:type="dxa"/>
            <w:gridSpan w:val="8"/>
            <w:vMerge/>
            <w:tcBorders>
              <w:top w:val="single" w:sz="5" w:space="0" w:color="auto"/>
              <w:left w:val="single" w:sz="5" w:space="0" w:color="auto"/>
              <w:bottom w:val="single" w:sz="5"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p>
        </w:tc>
        <w:tc>
          <w:tcPr>
            <w:tcW w:w="850" w:type="dxa"/>
            <w:vMerge/>
            <w:tcBorders>
              <w:top w:val="single" w:sz="5" w:space="0" w:color="auto"/>
              <w:left w:val="single" w:sz="5" w:space="0" w:color="auto"/>
              <w:bottom w:val="single" w:sz="5"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p>
        </w:tc>
      </w:tr>
      <w:tr w:rsidR="00EE38E9" w:rsidRPr="00D474D7" w:rsidTr="00360979">
        <w:trPr>
          <w:gridAfter w:val="1"/>
          <w:wAfter w:w="237" w:type="dxa"/>
          <w:tblHeader/>
        </w:trPr>
        <w:tc>
          <w:tcPr>
            <w:tcW w:w="4536"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851" w:type="dxa"/>
            <w:tcBorders>
              <w:top w:val="none" w:sz="5" w:space="0" w:color="auto"/>
              <w:left w:val="single" w:sz="4" w:space="0" w:color="auto"/>
              <w:bottom w:val="single" w:sz="10"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p>
        </w:tc>
        <w:tc>
          <w:tcPr>
            <w:tcW w:w="2835"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850" w:type="dxa"/>
            <w:tcBorders>
              <w:top w:val="none" w:sz="5" w:space="0" w:color="auto"/>
              <w:left w:val="single" w:sz="5" w:space="0" w:color="auto"/>
              <w:bottom w:val="single" w:sz="10"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1418"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r>
      <w:tr w:rsidR="00EE38E9" w:rsidRPr="00D474D7" w:rsidTr="00360979">
        <w:trPr>
          <w:gridAfter w:val="1"/>
          <w:wAfter w:w="237" w:type="dxa"/>
        </w:trPr>
        <w:tc>
          <w:tcPr>
            <w:tcW w:w="4536"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Программные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jc w:val="center"/>
              <w:rPr>
                <w:rFonts w:ascii="Times New Roman" w:hAnsi="Times New Roman"/>
                <w:sz w:val="18"/>
                <w:szCs w:val="18"/>
              </w:rPr>
            </w:pPr>
            <w:r w:rsidRPr="00D474D7">
              <w:rPr>
                <w:rFonts w:ascii="Times New Roman" w:hAnsi="Times New Roman"/>
                <w:sz w:val="18"/>
                <w:szCs w:val="18"/>
              </w:rPr>
              <w:t>0</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360979">
            <w:pPr>
              <w:tabs>
                <w:tab w:val="left" w:pos="3976"/>
              </w:tabs>
              <w:ind w:left="0" w:right="141" w:firstLine="0"/>
              <w:jc w:val="center"/>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21 716.95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Дорожное хозяйство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jc w:val="center"/>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360979">
            <w:pPr>
              <w:tabs>
                <w:tab w:val="left" w:pos="3976"/>
              </w:tabs>
              <w:ind w:left="0" w:right="141" w:firstLine="0"/>
              <w:jc w:val="center"/>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21 273.83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360979">
            <w:pPr>
              <w:tabs>
                <w:tab w:val="left" w:pos="3976"/>
              </w:tabs>
              <w:ind w:left="0" w:right="141" w:firstLine="0"/>
              <w:jc w:val="center"/>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21 273.83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21 273.83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21 273.83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21 273.83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243</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1 344.19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0409</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770EE5">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243</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1 344.19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19 929.64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Дорожное хозяйство (дорожные фонды)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0409</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rPr>
                <w:rFonts w:ascii="Times New Roman" w:hAnsi="Times New Roman"/>
                <w:sz w:val="18"/>
                <w:szCs w:val="18"/>
              </w:rPr>
            </w:pPr>
            <w:r w:rsidRPr="00D474D7">
              <w:rPr>
                <w:rFonts w:ascii="Times New Roman" w:hAnsi="Times New Roman"/>
                <w:sz w:val="18"/>
                <w:szCs w:val="18"/>
              </w:rPr>
              <w:t>20</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19 929.64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 xml:space="preserve">Муниципальная программа "Обеспечение </w:t>
            </w:r>
            <w:r w:rsidRPr="00D474D7">
              <w:rPr>
                <w:rFonts w:ascii="Times New Roman" w:hAnsi="Times New Roman"/>
                <w:sz w:val="18"/>
                <w:szCs w:val="18"/>
              </w:rPr>
              <w:lastRenderedPageBreak/>
              <w:t xml:space="preserve">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D474D7">
              <w:rPr>
                <w:rFonts w:ascii="Times New Roman" w:hAnsi="Times New Roman"/>
                <w:sz w:val="18"/>
                <w:szCs w:val="18"/>
              </w:rPr>
              <w:t>Хомутовского</w:t>
            </w:r>
            <w:proofErr w:type="spellEnd"/>
            <w:r w:rsidRPr="00D474D7">
              <w:rPr>
                <w:rFonts w:ascii="Times New Roman" w:hAnsi="Times New Roman"/>
                <w:sz w:val="18"/>
                <w:szCs w:val="18"/>
              </w:rPr>
              <w:t xml:space="preserve">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Реализация мероприятий муниципальной программы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мероприятия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60979">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Обеспечение пожарной безопасности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0310</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99020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Муниципальная программа "Формирование современной городской среды"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Национальный проект "Жилье и городская среда"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F2</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F2</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55551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F2</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55551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F2</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55551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F2</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55551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22</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F2</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55551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143.12</w:t>
            </w:r>
          </w:p>
        </w:tc>
      </w:tr>
      <w:tr w:rsidR="00EE38E9" w:rsidRPr="00D474D7" w:rsidTr="00360979">
        <w:trPr>
          <w:gridAfter w:val="1"/>
          <w:wAfter w:w="237" w:type="dxa"/>
        </w:trPr>
        <w:tc>
          <w:tcPr>
            <w:tcW w:w="4536"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Непрограммные расходы органов местного самоуправления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399 256.79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110 863.06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107 912.34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Обеспечение деятельности в сфере установленных функций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52 517.64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49 644.07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Расходы на выплаты персоналу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49 644.07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Фонд оплаты труда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37 858.10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1 982.32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C84981">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35 875.78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21.00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123</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417.80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 xml:space="preserve">Функционирование законодательных </w:t>
            </w:r>
            <w:r w:rsidRPr="00D474D7">
              <w:rPr>
                <w:rFonts w:ascii="Times New Roman" w:hAnsi="Times New Roman"/>
                <w:sz w:val="18"/>
                <w:szCs w:val="18"/>
              </w:rPr>
              <w:lastRenderedPageBreak/>
              <w:t>(представительных) органов государственной власти и представительных органов муниципальных образований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lastRenderedPageBreak/>
              <w:t>0103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123</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405.00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123</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11 347.18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10 748.52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598.66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2 619.99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2 619.99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1 937.98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1 851.52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86.46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682.01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241.97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440.04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62.50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Социальные выплаты гражданам, кроме публичных нормативных социальных выплат</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52.50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52.50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52.50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360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360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191.08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Исполнение судебных актов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830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831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0104</w:t>
            </w:r>
          </w:p>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831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91.08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Уплата налога на имущество организаций и земельного налога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75.62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75.62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Уплата прочих налогов, сборов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15.46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15.46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44 182.66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43 412.79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Расходы на выплаты персоналу казенных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43 412.79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Фонд оплаты труда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33 308.41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12 871.03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15 415.51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2 881.90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0408</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2 139,97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10 104.38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3 887.05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4 700.73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870.33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0408</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646.27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769.87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Уплата налогов, сборов и иных платежей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769.87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Уплата налога на имущество организаций и земельного налога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756.44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96.49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4C09D6">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584.69</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75.26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Уплата прочих налогов, сборов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13.43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13.07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60002</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0.36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Резервный фонд администрации муниципального образования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бюджетные ассигнования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Резервные средства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870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Резервные фонды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870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вопросы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2 516.04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2 516.04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2 516.04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2 341.04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2 341.04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175.00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175.00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мероприятия в сфере установленных функций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2 993.24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2 993.24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2 993.24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1 807.96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Транспорт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0408</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791.08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вопросы в области национальной экономики</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0412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вопросы в области охраны окружающей среды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0605</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70.00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876.88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1 185.28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Массовый спорт</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1102</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1 185.28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3 155.18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2 985.68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2 985.68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2 192.65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2 192.65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793.03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793.03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169.50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Социальные выплаты гражданам, кроме публичных нормативных социальных выплат</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169.50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169.50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169.50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Мероприятия по осуществлению деятельности библиотек</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293.65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293.65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293.65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241.74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931EFE">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241.74</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51.91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60016</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51.91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Доплаты к пенсиям муниципальных служащих</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1 195.07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Социальное обеспечение и иные выплаты населению</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1 195.07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Публичные нормативные социальные выплаты гражданам</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1 195.07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пенсии, социальные доплаты к пенсиям</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312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1 195.07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Пенсионное обеспечение</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312</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1 195.07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Обслуживание муниципального долга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60019</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193.78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Обслуживание государственного (муниципального) долга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60019</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193.78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Обслуживание муниципального долга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60019</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193.78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Обслуживание государственного внутреннего и муниципального долга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1301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60019</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193.78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межбюджетные трансферты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595.45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Межбюджетные трансферты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595.45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межбюджетные трансферты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595.45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Прочие межбюджетные трансферты общего характера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1403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60020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595.45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Мероприятия в области жилищно-коммунального хозяйства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2 950.72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Уличное освещение</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1 924.91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1 924.91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1 924.91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462.22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462.22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энергетических ресурсов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1 462.68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60101</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247</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1 462.68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Организация и содержание мест захоронения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33.43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33.43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33.43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33.43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60104</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33.43</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Прочие мероприятия по благоустройству городских округов и поселений</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974.97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974.97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974.97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974.97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974.97</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Мероприятия по жилищному фонду</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17.42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17.42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17.42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17.42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Жилищное хозяйство</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60108</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17.42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Непрограммные расходы органов местного самоуправления за счет средств областного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0.70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73150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0.70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73150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0.70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73150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0.70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73150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0.70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Другие общегосударственные расходы</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0113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73150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0.70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Непрограммные расходы органов местного самоуправления за счет средств федерального бюджета</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1 302.80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1 302.80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1 116.28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Расходы на выплаты персоналу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1 116.28</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Фонд оплаты труда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856.66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0203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121</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856.66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259.62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0203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129</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259.62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186.52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186.52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186.52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Мобилизационная и вневойсковая подготовка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0203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3</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51180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186.52</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Непрограммные расходы органов местного самоуправления</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00000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287 059.86</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L5765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276 929.60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Капитальные вложения в объекты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L5765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276 929.60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Бюджетные инвестиции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L5765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410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276 929.60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L5765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414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276 929.60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Культура</w:t>
            </w:r>
          </w:p>
        </w:tc>
        <w:tc>
          <w:tcPr>
            <w:tcW w:w="851" w:type="dxa"/>
            <w:tcBorders>
              <w:top w:val="single" w:sz="5" w:space="0" w:color="auto"/>
              <w:left w:val="single" w:sz="4" w:space="0" w:color="auto"/>
              <w:bottom w:val="single" w:sz="5" w:space="0" w:color="auto"/>
            </w:tcBorders>
            <w:shd w:val="clear" w:color="auto" w:fill="auto"/>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0801</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L5765</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414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276 929.60</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Реализация мероприятий перечня проектов народных инициатив</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S2370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8 522.81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S2370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8 522.81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 xml:space="preserve">Иные закупки товаров, работ и услуг </w:t>
            </w:r>
            <w:r w:rsidRPr="00D474D7">
              <w:rPr>
                <w:rFonts w:ascii="Times New Roman" w:hAnsi="Times New Roman"/>
                <w:sz w:val="18"/>
                <w:szCs w:val="18"/>
              </w:rPr>
              <w:lastRenderedPageBreak/>
              <w:t>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S2370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8 522.81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S2370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8 522.81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S2370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8 522.81</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5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roofErr w:type="spellStart"/>
            <w:r w:rsidRPr="00D474D7">
              <w:rPr>
                <w:rFonts w:ascii="Times New Roman" w:hAnsi="Times New Roman"/>
                <w:sz w:val="18"/>
                <w:szCs w:val="18"/>
              </w:rPr>
              <w:t>Грантовая</w:t>
            </w:r>
            <w:proofErr w:type="spellEnd"/>
            <w:r w:rsidRPr="00D474D7">
              <w:rPr>
                <w:rFonts w:ascii="Times New Roman" w:hAnsi="Times New Roman"/>
                <w:sz w:val="18"/>
                <w:szCs w:val="18"/>
              </w:rPr>
              <w:t xml:space="preserve"> поддержка местных инициатив граждан, проживающих в сельской местности</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S2870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1 607.45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29"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Закупка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S2870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200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1 607.45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30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Иные закупки товаров, работ и услуг для обеспечения государственных (муниципальных) нужд</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S2870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240</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1 607.45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Прочая закупка товаров, работ и услуг</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S2870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1 607.45</w:t>
            </w:r>
          </w:p>
        </w:tc>
      </w:tr>
      <w:tr w:rsidR="00EE38E9" w:rsidRPr="00D474D7" w:rsidTr="00360979">
        <w:trPr>
          <w:gridAfter w:val="1"/>
          <w:wAfter w:w="237" w:type="dxa"/>
        </w:trPr>
        <w:tc>
          <w:tcPr>
            <w:tcW w:w="154" w:type="dxa"/>
            <w:tcBorders>
              <w:lef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427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Благоустройство</w:t>
            </w:r>
          </w:p>
        </w:tc>
        <w:tc>
          <w:tcPr>
            <w:tcW w:w="851" w:type="dxa"/>
            <w:tcBorders>
              <w:top w:val="single" w:sz="5" w:space="0" w:color="auto"/>
              <w:left w:val="single" w:sz="4" w:space="0" w:color="auto"/>
              <w:bottom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0503</w:t>
            </w:r>
          </w:p>
        </w:tc>
        <w:tc>
          <w:tcPr>
            <w:tcW w:w="567" w:type="dxa"/>
            <w:tcBorders>
              <w:top w:val="single" w:sz="5" w:space="0" w:color="auto"/>
              <w:left w:val="single" w:sz="5" w:space="0" w:color="auto"/>
              <w:bottom w:val="single" w:sz="5" w:space="0" w:color="auto"/>
              <w:right w:val="dotted" w:sz="5" w:space="0" w:color="auto"/>
            </w:tcBorders>
            <w:shd w:val="clear" w:color="auto" w:fill="auto"/>
            <w:vAlign w:val="bottom"/>
          </w:tcPr>
          <w:p w:rsidR="00EE38E9" w:rsidRPr="00D474D7" w:rsidRDefault="00EE38E9" w:rsidP="00352912">
            <w:pPr>
              <w:tabs>
                <w:tab w:val="left" w:pos="3976"/>
              </w:tabs>
              <w:ind w:left="0" w:right="141" w:firstLine="0"/>
              <w:rPr>
                <w:rFonts w:ascii="Times New Roman" w:hAnsi="Times New Roman"/>
                <w:sz w:val="18"/>
                <w:szCs w:val="18"/>
              </w:rPr>
            </w:pPr>
            <w:r w:rsidRPr="00D474D7">
              <w:rPr>
                <w:rFonts w:ascii="Times New Roman" w:hAnsi="Times New Roman"/>
                <w:sz w:val="18"/>
                <w:szCs w:val="18"/>
              </w:rPr>
              <w:t>91</w:t>
            </w:r>
          </w:p>
        </w:tc>
        <w:tc>
          <w:tcPr>
            <w:tcW w:w="567" w:type="dxa"/>
            <w:tcBorders>
              <w:top w:val="single" w:sz="5" w:space="0" w:color="auto"/>
              <w:left w:val="dotted" w:sz="5" w:space="0" w:color="auto"/>
              <w:bottom w:val="single" w:sz="5" w:space="0" w:color="auto"/>
              <w:right w:val="dotted"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w:t>
            </w:r>
          </w:p>
        </w:tc>
        <w:tc>
          <w:tcPr>
            <w:tcW w:w="709"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00</w:t>
            </w:r>
          </w:p>
        </w:tc>
        <w:tc>
          <w:tcPr>
            <w:tcW w:w="992"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S2870</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244</w:t>
            </w:r>
          </w:p>
        </w:tc>
        <w:tc>
          <w:tcPr>
            <w:tcW w:w="1418"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1 607.45</w:t>
            </w:r>
          </w:p>
        </w:tc>
      </w:tr>
      <w:tr w:rsidR="00EE38E9" w:rsidRPr="00D474D7" w:rsidTr="00032D28">
        <w:trPr>
          <w:gridAfter w:val="1"/>
          <w:wAfter w:w="237" w:type="dxa"/>
        </w:trPr>
        <w:tc>
          <w:tcPr>
            <w:tcW w:w="9072" w:type="dxa"/>
            <w:gridSpan w:val="23"/>
            <w:tcBorders>
              <w:top w:val="single" w:sz="10" w:space="0" w:color="auto"/>
              <w:left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Итого расходов:</w:t>
            </w:r>
          </w:p>
        </w:tc>
        <w:tc>
          <w:tcPr>
            <w:tcW w:w="1418"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r w:rsidRPr="00D474D7">
              <w:rPr>
                <w:rFonts w:ascii="Times New Roman" w:hAnsi="Times New Roman"/>
                <w:sz w:val="18"/>
                <w:szCs w:val="18"/>
              </w:rPr>
              <w:t>420 973.74</w:t>
            </w:r>
          </w:p>
        </w:tc>
      </w:tr>
      <w:tr w:rsidR="00EE38E9" w:rsidRPr="00D474D7" w:rsidTr="00032D28">
        <w:trPr>
          <w:gridAfter w:val="1"/>
          <w:wAfter w:w="237" w:type="dxa"/>
        </w:trPr>
        <w:tc>
          <w:tcPr>
            <w:tcW w:w="154"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7"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54"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925"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3586" w:type="dxa"/>
            <w:gridSpan w:val="3"/>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621" w:type="dxa"/>
            <w:gridSpan w:val="2"/>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289"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384" w:type="dxa"/>
            <w:gridSpan w:val="2"/>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673" w:type="dxa"/>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151" w:type="dxa"/>
            <w:gridSpan w:val="2"/>
            <w:tcBorders>
              <w:top w:val="single" w:sz="4" w:space="0" w:color="auto"/>
            </w:tcBorders>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306"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c>
          <w:tcPr>
            <w:tcW w:w="1112" w:type="dxa"/>
            <w:shd w:val="clear" w:color="auto" w:fill="auto"/>
            <w:vAlign w:val="bottom"/>
          </w:tcPr>
          <w:p w:rsidR="00EE38E9" w:rsidRPr="00D474D7" w:rsidRDefault="00EE38E9" w:rsidP="00EE38E9">
            <w:pPr>
              <w:tabs>
                <w:tab w:val="left" w:pos="3976"/>
              </w:tabs>
              <w:ind w:left="0" w:right="141" w:firstLine="284"/>
              <w:rPr>
                <w:rFonts w:ascii="Times New Roman" w:hAnsi="Times New Roman"/>
                <w:sz w:val="18"/>
                <w:szCs w:val="18"/>
              </w:rPr>
            </w:pPr>
          </w:p>
        </w:tc>
      </w:tr>
    </w:tbl>
    <w:p w:rsidR="00484ED3" w:rsidRPr="005425CC" w:rsidRDefault="00484ED3" w:rsidP="005425CC">
      <w:pPr>
        <w:tabs>
          <w:tab w:val="left" w:pos="3976"/>
        </w:tabs>
        <w:ind w:left="0" w:right="141" w:firstLine="284"/>
        <w:rPr>
          <w:sz w:val="18"/>
          <w:szCs w:val="18"/>
        </w:rPr>
      </w:pPr>
    </w:p>
    <w:p w:rsidR="00023CD1" w:rsidRDefault="00023CD1" w:rsidP="00023CD1">
      <w:pPr>
        <w:tabs>
          <w:tab w:val="left" w:pos="3976"/>
        </w:tabs>
        <w:ind w:left="0" w:right="141" w:firstLine="284"/>
        <w:jc w:val="right"/>
        <w:rPr>
          <w:sz w:val="18"/>
          <w:szCs w:val="18"/>
        </w:rPr>
      </w:pPr>
    </w:p>
    <w:p w:rsidR="0069254F" w:rsidRPr="0069254F" w:rsidRDefault="0069254F" w:rsidP="0069254F">
      <w:pPr>
        <w:tabs>
          <w:tab w:val="left" w:pos="3976"/>
        </w:tabs>
        <w:ind w:left="0" w:right="141" w:firstLine="284"/>
        <w:jc w:val="right"/>
        <w:rPr>
          <w:i/>
          <w:sz w:val="18"/>
          <w:szCs w:val="18"/>
        </w:rPr>
      </w:pPr>
      <w:r w:rsidRPr="0069254F">
        <w:rPr>
          <w:i/>
          <w:sz w:val="18"/>
          <w:szCs w:val="18"/>
        </w:rPr>
        <w:t>Приложение 6</w:t>
      </w:r>
    </w:p>
    <w:p w:rsidR="0069254F" w:rsidRPr="0069254F" w:rsidRDefault="0069254F" w:rsidP="0069254F">
      <w:pPr>
        <w:tabs>
          <w:tab w:val="left" w:pos="3976"/>
        </w:tabs>
        <w:ind w:left="0" w:right="141" w:firstLine="284"/>
        <w:jc w:val="right"/>
        <w:rPr>
          <w:i/>
          <w:sz w:val="18"/>
          <w:szCs w:val="18"/>
        </w:rPr>
      </w:pPr>
      <w:r w:rsidRPr="0069254F">
        <w:rPr>
          <w:i/>
          <w:sz w:val="18"/>
          <w:szCs w:val="18"/>
        </w:rPr>
        <w:t xml:space="preserve">к проекту решения Думы </w:t>
      </w:r>
      <w:proofErr w:type="spellStart"/>
      <w:r w:rsidRPr="0069254F">
        <w:rPr>
          <w:i/>
          <w:sz w:val="18"/>
          <w:szCs w:val="18"/>
        </w:rPr>
        <w:t>Хомутовского</w:t>
      </w:r>
      <w:proofErr w:type="spellEnd"/>
      <w:r w:rsidRPr="0069254F">
        <w:rPr>
          <w:i/>
          <w:sz w:val="18"/>
          <w:szCs w:val="18"/>
        </w:rPr>
        <w:t xml:space="preserve">                                                                                                                                        муниципального образования</w:t>
      </w:r>
    </w:p>
    <w:p w:rsidR="0069254F" w:rsidRPr="0069254F" w:rsidRDefault="0069254F" w:rsidP="0069254F">
      <w:pPr>
        <w:tabs>
          <w:tab w:val="left" w:pos="3976"/>
        </w:tabs>
        <w:ind w:left="0" w:right="141" w:firstLine="284"/>
        <w:jc w:val="right"/>
        <w:rPr>
          <w:i/>
          <w:sz w:val="18"/>
          <w:szCs w:val="18"/>
        </w:rPr>
      </w:pPr>
      <w:r w:rsidRPr="0069254F">
        <w:rPr>
          <w:i/>
          <w:sz w:val="18"/>
          <w:szCs w:val="18"/>
        </w:rPr>
        <w:t xml:space="preserve">                                                                                                                                                                       от ___________№ __________</w:t>
      </w:r>
    </w:p>
    <w:p w:rsidR="0069254F" w:rsidRDefault="0069254F" w:rsidP="0069254F">
      <w:pPr>
        <w:tabs>
          <w:tab w:val="left" w:pos="3976"/>
        </w:tabs>
        <w:ind w:left="0" w:right="141" w:firstLine="284"/>
        <w:rPr>
          <w:sz w:val="18"/>
          <w:szCs w:val="18"/>
        </w:rPr>
      </w:pPr>
    </w:p>
    <w:p w:rsidR="009D6FD1" w:rsidRPr="009D6FD1" w:rsidRDefault="009D6FD1" w:rsidP="009D6FD1">
      <w:pPr>
        <w:tabs>
          <w:tab w:val="left" w:pos="3976"/>
        </w:tabs>
        <w:ind w:left="0" w:right="141" w:firstLine="284"/>
        <w:rPr>
          <w:sz w:val="18"/>
          <w:szCs w:val="18"/>
        </w:rPr>
      </w:pPr>
    </w:p>
    <w:p w:rsidR="009D6FD1" w:rsidRPr="009D6FD1" w:rsidRDefault="009D6FD1" w:rsidP="009D6FD1">
      <w:pPr>
        <w:tabs>
          <w:tab w:val="left" w:pos="3976"/>
        </w:tabs>
        <w:ind w:left="0" w:right="141" w:firstLine="284"/>
        <w:jc w:val="center"/>
        <w:rPr>
          <w:sz w:val="18"/>
          <w:szCs w:val="18"/>
        </w:rPr>
      </w:pPr>
      <w:proofErr w:type="gramStart"/>
      <w:r w:rsidRPr="009D6FD1">
        <w:rPr>
          <w:sz w:val="18"/>
          <w:szCs w:val="18"/>
        </w:rPr>
        <w:t>Распределение бюджетных ассигнований по целевым статьям (муниципальным программам</w:t>
      </w:r>
      <w:proofErr w:type="gramEnd"/>
    </w:p>
    <w:p w:rsidR="009D6FD1" w:rsidRPr="009D6FD1" w:rsidRDefault="009D6FD1" w:rsidP="009D6FD1">
      <w:pPr>
        <w:tabs>
          <w:tab w:val="left" w:pos="3976"/>
        </w:tabs>
        <w:ind w:left="0" w:right="141" w:firstLine="284"/>
        <w:jc w:val="center"/>
        <w:rPr>
          <w:sz w:val="18"/>
          <w:szCs w:val="18"/>
        </w:rPr>
      </w:pPr>
      <w:proofErr w:type="spellStart"/>
      <w:proofErr w:type="gramStart"/>
      <w:r w:rsidRPr="009D6FD1">
        <w:rPr>
          <w:sz w:val="18"/>
          <w:szCs w:val="18"/>
        </w:rPr>
        <w:t>Хомутовского</w:t>
      </w:r>
      <w:proofErr w:type="spellEnd"/>
      <w:r w:rsidRPr="009D6FD1">
        <w:rPr>
          <w:sz w:val="18"/>
          <w:szCs w:val="18"/>
        </w:rPr>
        <w:t xml:space="preserve"> муниципального образования и непрограммным направлениям деятельности),</w:t>
      </w:r>
      <w:proofErr w:type="gramEnd"/>
    </w:p>
    <w:p w:rsidR="009D6FD1" w:rsidRPr="009D6FD1" w:rsidRDefault="009D6FD1" w:rsidP="009D6FD1">
      <w:pPr>
        <w:tabs>
          <w:tab w:val="left" w:pos="3976"/>
        </w:tabs>
        <w:ind w:left="0" w:right="141" w:firstLine="284"/>
        <w:jc w:val="center"/>
        <w:rPr>
          <w:sz w:val="18"/>
          <w:szCs w:val="18"/>
        </w:rPr>
      </w:pPr>
      <w:r w:rsidRPr="009D6FD1">
        <w:rPr>
          <w:sz w:val="18"/>
          <w:szCs w:val="18"/>
        </w:rPr>
        <w:t>видам расходов, разделам, подразделам классификации расходов бюджетов на плановый период 2024 и 2025 годов</w:t>
      </w:r>
    </w:p>
    <w:p w:rsidR="009D6FD1" w:rsidRPr="009D6FD1" w:rsidRDefault="009D6FD1" w:rsidP="009D6FD1">
      <w:pPr>
        <w:tabs>
          <w:tab w:val="left" w:pos="3976"/>
        </w:tabs>
        <w:ind w:left="0" w:right="141" w:firstLine="284"/>
        <w:jc w:val="center"/>
        <w:rPr>
          <w:sz w:val="18"/>
          <w:szCs w:val="18"/>
        </w:rPr>
      </w:pPr>
    </w:p>
    <w:p w:rsidR="009D6FD1" w:rsidRDefault="009D6FD1" w:rsidP="009D6FD1">
      <w:pPr>
        <w:tabs>
          <w:tab w:val="left" w:pos="3976"/>
        </w:tabs>
        <w:ind w:left="0" w:right="141" w:firstLine="284"/>
        <w:rPr>
          <w:sz w:val="18"/>
          <w:szCs w:val="18"/>
        </w:rPr>
      </w:pPr>
      <w:r w:rsidRPr="009D6FD1">
        <w:rPr>
          <w:sz w:val="18"/>
          <w:szCs w:val="18"/>
        </w:rPr>
        <w:t>Единица измерения: тыс. руб.</w:t>
      </w:r>
    </w:p>
    <w:tbl>
      <w:tblPr>
        <w:tblStyle w:val="TableStyle0"/>
        <w:tblW w:w="10496" w:type="dxa"/>
        <w:tblInd w:w="0" w:type="dxa"/>
        <w:tblLayout w:type="fixed"/>
        <w:tblLook w:val="04A0" w:firstRow="1" w:lastRow="0" w:firstColumn="1" w:lastColumn="0" w:noHBand="0" w:noVBand="1"/>
      </w:tblPr>
      <w:tblGrid>
        <w:gridCol w:w="39"/>
        <w:gridCol w:w="26"/>
        <w:gridCol w:w="27"/>
        <w:gridCol w:w="27"/>
        <w:gridCol w:w="26"/>
        <w:gridCol w:w="26"/>
        <w:gridCol w:w="26"/>
        <w:gridCol w:w="26"/>
        <w:gridCol w:w="26"/>
        <w:gridCol w:w="54"/>
        <w:gridCol w:w="26"/>
        <w:gridCol w:w="2038"/>
        <w:gridCol w:w="1325"/>
        <w:gridCol w:w="709"/>
        <w:gridCol w:w="708"/>
        <w:gridCol w:w="426"/>
        <w:gridCol w:w="549"/>
        <w:gridCol w:w="159"/>
        <w:gridCol w:w="239"/>
        <w:gridCol w:w="689"/>
        <w:gridCol w:w="65"/>
        <w:gridCol w:w="708"/>
        <w:gridCol w:w="1276"/>
        <w:gridCol w:w="1276"/>
      </w:tblGrid>
      <w:tr w:rsidR="009D6FD1" w:rsidRPr="009D6FD1" w:rsidTr="00C51932">
        <w:trPr>
          <w:trHeight w:val="207"/>
        </w:trPr>
        <w:tc>
          <w:tcPr>
            <w:tcW w:w="3692" w:type="dxa"/>
            <w:gridSpan w:val="13"/>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Наименование</w:t>
            </w:r>
          </w:p>
        </w:tc>
        <w:tc>
          <w:tcPr>
            <w:tcW w:w="709" w:type="dxa"/>
            <w:vMerge w:val="restart"/>
            <w:tcBorders>
              <w:top w:val="single" w:sz="5" w:space="0" w:color="auto"/>
              <w:left w:val="single" w:sz="4" w:space="0" w:color="auto"/>
              <w:bottom w:val="single" w:sz="5" w:space="0" w:color="auto"/>
            </w:tcBorders>
            <w:shd w:val="clear" w:color="auto" w:fill="auto"/>
            <w:vAlign w:val="center"/>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Раздел, подраздел</w:t>
            </w:r>
          </w:p>
        </w:tc>
        <w:tc>
          <w:tcPr>
            <w:tcW w:w="2835" w:type="dxa"/>
            <w:gridSpan w:val="7"/>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Целевая статья</w:t>
            </w:r>
          </w:p>
        </w:tc>
        <w:tc>
          <w:tcPr>
            <w:tcW w:w="70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Вид ра</w:t>
            </w:r>
            <w:proofErr w:type="gramStart"/>
            <w:r w:rsidRPr="009D6FD1">
              <w:rPr>
                <w:rFonts w:ascii="Times New Roman" w:hAnsi="Times New Roman"/>
                <w:sz w:val="18"/>
                <w:szCs w:val="18"/>
              </w:rPr>
              <w:t>с-</w:t>
            </w:r>
            <w:proofErr w:type="gramEnd"/>
            <w:r w:rsidRPr="009D6FD1">
              <w:rPr>
                <w:rFonts w:ascii="Times New Roman" w:hAnsi="Times New Roman"/>
                <w:sz w:val="18"/>
                <w:szCs w:val="18"/>
              </w:rPr>
              <w:br/>
              <w:t>хода</w:t>
            </w:r>
          </w:p>
        </w:tc>
        <w:tc>
          <w:tcPr>
            <w:tcW w:w="127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2024 год</w:t>
            </w:r>
          </w:p>
        </w:tc>
        <w:tc>
          <w:tcPr>
            <w:tcW w:w="1276"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2025 год</w:t>
            </w:r>
          </w:p>
        </w:tc>
      </w:tr>
      <w:tr w:rsidR="009D6FD1" w:rsidRPr="009D6FD1" w:rsidTr="00C51932">
        <w:trPr>
          <w:trHeight w:val="207"/>
        </w:trPr>
        <w:tc>
          <w:tcPr>
            <w:tcW w:w="3692" w:type="dxa"/>
            <w:gridSpan w:val="13"/>
            <w:vMerge/>
            <w:tcBorders>
              <w:top w:val="single" w:sz="5" w:space="0" w:color="auto"/>
              <w:left w:val="single" w:sz="5" w:space="0" w:color="auto"/>
              <w:bottom w:val="single" w:sz="5" w:space="0" w:color="auto"/>
              <w:right w:val="single" w:sz="4"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c>
          <w:tcPr>
            <w:tcW w:w="709" w:type="dxa"/>
            <w:vMerge/>
            <w:tcBorders>
              <w:top w:val="single" w:sz="5" w:space="0" w:color="auto"/>
              <w:left w:val="single" w:sz="4" w:space="0" w:color="auto"/>
              <w:bottom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c>
          <w:tcPr>
            <w:tcW w:w="2835" w:type="dxa"/>
            <w:gridSpan w:val="7"/>
            <w:vMerge/>
            <w:tcBorders>
              <w:top w:val="single" w:sz="5" w:space="0" w:color="auto"/>
              <w:left w:val="single" w:sz="5" w:space="0" w:color="auto"/>
              <w:bottom w:val="single" w:sz="5" w:space="0" w:color="auto"/>
              <w:right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vMerge/>
            <w:tcBorders>
              <w:top w:val="single" w:sz="5" w:space="0" w:color="auto"/>
              <w:left w:val="single" w:sz="5" w:space="0" w:color="auto"/>
              <w:bottom w:val="single" w:sz="5" w:space="0" w:color="auto"/>
              <w:right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vMerge/>
            <w:tcBorders>
              <w:top w:val="single" w:sz="5" w:space="0" w:color="auto"/>
              <w:left w:val="single" w:sz="5" w:space="0" w:color="auto"/>
              <w:bottom w:val="single" w:sz="5" w:space="0" w:color="auto"/>
              <w:right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vMerge/>
            <w:tcBorders>
              <w:top w:val="single" w:sz="5" w:space="0" w:color="auto"/>
              <w:left w:val="single" w:sz="5" w:space="0" w:color="auto"/>
              <w:bottom w:val="single" w:sz="5" w:space="0" w:color="auto"/>
              <w:right w:val="single" w:sz="4"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r>
      <w:tr w:rsidR="009D6FD1" w:rsidRPr="009D6FD1" w:rsidTr="00C51932">
        <w:trPr>
          <w:tblHeader/>
        </w:trPr>
        <w:tc>
          <w:tcPr>
            <w:tcW w:w="3692"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9" w:type="dxa"/>
            <w:tcBorders>
              <w:top w:val="none" w:sz="5" w:space="0" w:color="auto"/>
              <w:left w:val="single" w:sz="4" w:space="0" w:color="auto"/>
              <w:bottom w:val="single" w:sz="10"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p>
        </w:tc>
        <w:tc>
          <w:tcPr>
            <w:tcW w:w="2835" w:type="dxa"/>
            <w:gridSpan w:val="7"/>
            <w:tcBorders>
              <w:top w:val="single" w:sz="5" w:space="0" w:color="auto"/>
              <w:left w:val="single" w:sz="5" w:space="0" w:color="auto"/>
              <w:bottom w:val="single" w:sz="10" w:space="0" w:color="auto"/>
              <w:right w:val="single" w:sz="5" w:space="0" w:color="auto"/>
            </w:tcBorders>
            <w:shd w:val="clear" w:color="auto" w:fill="auto"/>
            <w:vAlign w:val="center"/>
          </w:tcPr>
          <w:p w:rsidR="009D6FD1" w:rsidRPr="009D6FD1" w:rsidRDefault="009D6FD1" w:rsidP="00C51932">
            <w:pPr>
              <w:tabs>
                <w:tab w:val="left" w:pos="3976"/>
              </w:tabs>
              <w:ind w:left="0" w:right="141" w:firstLine="284"/>
              <w:jc w:val="center"/>
              <w:rPr>
                <w:rFonts w:ascii="Times New Roman" w:hAnsi="Times New Roman"/>
                <w:sz w:val="18"/>
                <w:szCs w:val="18"/>
              </w:rPr>
            </w:pPr>
            <w:r w:rsidRPr="009D6FD1">
              <w:rPr>
                <w:rFonts w:ascii="Times New Roman" w:hAnsi="Times New Roman"/>
                <w:sz w:val="18"/>
                <w:szCs w:val="18"/>
              </w:rPr>
              <w:t>2</w:t>
            </w:r>
          </w:p>
        </w:tc>
        <w:tc>
          <w:tcPr>
            <w:tcW w:w="708" w:type="dxa"/>
            <w:tcBorders>
              <w:top w:val="none" w:sz="5" w:space="0" w:color="auto"/>
              <w:left w:val="single" w:sz="5" w:space="0" w:color="auto"/>
              <w:bottom w:val="single" w:sz="10" w:space="0" w:color="auto"/>
              <w:right w:val="single" w:sz="5" w:space="0" w:color="auto"/>
            </w:tcBorders>
            <w:shd w:val="clear" w:color="auto" w:fill="auto"/>
            <w:vAlign w:val="center"/>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w:t>
            </w:r>
          </w:p>
        </w:tc>
        <w:tc>
          <w:tcPr>
            <w:tcW w:w="1276" w:type="dxa"/>
            <w:tcBorders>
              <w:top w:val="single" w:sz="5" w:space="0" w:color="auto"/>
              <w:left w:val="single" w:sz="5" w:space="0" w:color="auto"/>
              <w:bottom w:val="single" w:sz="10"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r>
      <w:tr w:rsidR="009D6FD1" w:rsidRPr="009D6FD1" w:rsidTr="00C51932">
        <w:tc>
          <w:tcPr>
            <w:tcW w:w="3692"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Программные расходы</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26  250.43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Дорожное хозяйство</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Реализация мероприятий муниципальной программы за счет средств местного бюджета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мероприятия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Прочая закупка товаров, работ и услуг</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Дорожное хозяйство (дорожные фонды)</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0409</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99020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22 069.19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23 303.73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Муниципальная программа "Развитие физической культуры и спорта"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Реализация мероприятий муниципальной программы за счет средств местного бюджета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Укрепление материально-технической базы</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99035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99035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99035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Прочая закупка товаров, работ и услуг</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99035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Массовый 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1102</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99035</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2 946.70</w:t>
            </w:r>
          </w:p>
        </w:tc>
      </w:tr>
      <w:tr w:rsidR="009D6FD1" w:rsidRPr="009D6FD1" w:rsidTr="00C51932">
        <w:tc>
          <w:tcPr>
            <w:tcW w:w="3692"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Непрограммные расходы органов местного самоуправления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101 445.70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96 918.57</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95 916.76</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91 338.83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 xml:space="preserve">Осуществление органами местного </w:t>
            </w:r>
            <w:r w:rsidRPr="009D6FD1">
              <w:rPr>
                <w:rFonts w:ascii="Times New Roman" w:hAnsi="Times New Roman"/>
                <w:sz w:val="18"/>
                <w:szCs w:val="18"/>
              </w:rPr>
              <w:lastRenderedPageBreak/>
              <w:t>самоуправления полномочий местного значения поселения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lastRenderedPageBreak/>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95 916.76</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91 338.83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Обеспечение деятельности в сфере установленных функций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51 729.82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45 550.81</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51 646.47</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45 467.46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Расходы на выплаты персоналу государственных (муниципальных) органов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51 646.47</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45 467.46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Фонд оплаты труда государственных (муниципальных) органов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39 667.03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34 819.06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0104</w:t>
            </w:r>
          </w:p>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37 684.70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33 497.52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0102</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1 982.31</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1 321.54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11 979.44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10 648.39</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бюджетные ассигнования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83.35</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83.35</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Уплата налогов, сборов и иных платежей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83.35</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83.35</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Уплата налога на имущество организаций и земельного налога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75.62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75.62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Уплата прочих налогов, сборов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7.73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60001</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7.73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7.73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42 284.08</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43 971.15</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41 520.74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43 207.82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Расходы на выплаты персоналу казенных учреждений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41 520.74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43 207.82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Фонд оплаты труда учреждений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32 010.74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33 042.39</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13 031.95</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12 511.30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Культура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0801</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12 008.05</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13 560.35</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Массовый 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1102</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5 354.04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5 354.04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Транспорт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0408</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1 616.70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1 616.69</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9 510.01</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10 165.42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3 852.36</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3 852.36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Культура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0801</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3 806.58</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4 462.01</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Массовый 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1102</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1 436.76</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1 436.76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Транспорт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0408</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414.29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414.29</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бюджетные ассигнования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Уплата налогов, сборов и иных платежей</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Уплата налога на имущество организаций и земельного налога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756.44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756.44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96.49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96.49</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Культура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0801</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584.70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584.70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Массовый 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1102</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75.25</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75.25</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Уплата прочих налогов, сборов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6.89</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6.89</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6.54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6.54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Массовый спорт</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1102</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60002</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0.35</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0.35</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Резервный фонд администрации муниципального образования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60004</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бюджетные ассигнования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60004</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Резервные средства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60004</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870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Резервные фонды</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0111</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60004</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870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194.50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Доплаты к пенсиям муниципальных служащих</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60018</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Социальное обеспечение и иные выплаты населению</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60018</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Публичные нормативные социальные выплаты гражданам</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60018</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310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пенсии, социальные доплаты к пенсиям</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60018</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312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Пенсионное обеспечение</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1001</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60018</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312</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1 593.43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Обслуживание муниципального долга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114.94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28.94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Обслуживание государственного (муниципального) долга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114.94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28.94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Обслуживание муниципального долга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114.94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28.94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Обслуживание государственного внутреннего и муниципального долга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1301</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60019</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114.94</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28.94</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Непрограммные расходы органов местного самоуправления за счет средств областного бюджета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Прочая закупка товаров, работ и услуг</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Другие общегосударственные расходы</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0113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73150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Непрограммные расходы органов местного самоуправления за счет средств федерального бюджета</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1 364.90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1 415.70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1 364.90</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1 415.70</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1 116.28</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1 116.28</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Расходы на выплаты персоналу государственных (муниципальных) органов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1 116.28</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1 116.28</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Фонд оплаты труда государственных (муниципальных) органов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856.66</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856.66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Мобилизационная и вневойсковая подготовка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0203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121</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856.66</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856.66</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259.62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259.62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Мобилизационная и вневойсковая подготовка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0203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129</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259.62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259.62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248.62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299.42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248.62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299.42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Прочая закупка товаров, работ и услуг</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248.62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299.42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Мобилизационная и вневойсковая подготовка</w:t>
            </w:r>
          </w:p>
        </w:tc>
        <w:tc>
          <w:tcPr>
            <w:tcW w:w="709" w:type="dxa"/>
            <w:tcBorders>
              <w:top w:val="single" w:sz="5" w:space="0" w:color="auto"/>
              <w:left w:val="single" w:sz="4" w:space="0" w:color="auto"/>
              <w:bottom w:val="single" w:sz="5" w:space="0" w:color="auto"/>
            </w:tcBorders>
            <w:shd w:val="clear" w:color="auto" w:fill="auto"/>
          </w:tcPr>
          <w:p w:rsidR="009D6FD1" w:rsidRPr="009D6FD1" w:rsidRDefault="009D6FD1" w:rsidP="00C51932">
            <w:pPr>
              <w:tabs>
                <w:tab w:val="left" w:pos="3976"/>
              </w:tabs>
              <w:ind w:left="0" w:right="141" w:firstLine="0"/>
              <w:rPr>
                <w:rFonts w:ascii="Times New Roman" w:hAnsi="Times New Roman"/>
                <w:sz w:val="18"/>
                <w:szCs w:val="18"/>
              </w:rPr>
            </w:pPr>
            <w:r w:rsidRPr="009D6FD1">
              <w:rPr>
                <w:rFonts w:ascii="Times New Roman" w:hAnsi="Times New Roman"/>
                <w:sz w:val="18"/>
                <w:szCs w:val="18"/>
              </w:rPr>
              <w:t>0203</w:t>
            </w: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3</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51180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248.62</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299.42</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5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Непрограммные расходы органов местного самоуправления</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00000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2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Реализация мероприятий перечня проектов народных инициатив</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600"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Закупка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200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7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Иные закупки товаров, работ и услуг для обеспечения государственных (муниципальных) нужд</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240</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Прочая закупка товаров, работ и услуг</w:t>
            </w: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91</w:t>
            </w: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w:t>
            </w: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S2370</w:t>
            </w: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244</w:t>
            </w: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4 163.33</w:t>
            </w:r>
          </w:p>
        </w:tc>
      </w:tr>
      <w:tr w:rsidR="009D6FD1" w:rsidRPr="009D6FD1" w:rsidTr="00C51932">
        <w:tc>
          <w:tcPr>
            <w:tcW w:w="39" w:type="dxa"/>
            <w:tcBorders>
              <w:left w:val="single" w:sz="10"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54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9" w:type="dxa"/>
            <w:tcBorders>
              <w:top w:val="single" w:sz="5" w:space="0" w:color="auto"/>
              <w:left w:val="single" w:sz="4"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426" w:type="dxa"/>
            <w:tcBorders>
              <w:top w:val="single" w:sz="5" w:space="0" w:color="auto"/>
              <w:left w:val="dotted" w:sz="5" w:space="0" w:color="auto"/>
              <w:bottom w:val="single" w:sz="5" w:space="0" w:color="auto"/>
              <w:right w:val="dotted"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08" w:type="dxa"/>
            <w:tcBorders>
              <w:top w:val="single" w:sz="5" w:space="0" w:color="auto"/>
              <w:left w:val="single" w:sz="5" w:space="0" w:color="auto"/>
              <w:bottom w:val="single" w:sz="5"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tcBorders>
              <w:top w:val="single" w:sz="5" w:space="0" w:color="auto"/>
              <w:left w:val="single" w:sz="5" w:space="0" w:color="auto"/>
              <w:bottom w:val="single" w:sz="5" w:space="0" w:color="auto"/>
              <w:righ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r>
      <w:tr w:rsidR="009D6FD1" w:rsidRPr="009D6FD1" w:rsidTr="00297AF8">
        <w:tc>
          <w:tcPr>
            <w:tcW w:w="7944" w:type="dxa"/>
            <w:gridSpan w:val="22"/>
            <w:tcBorders>
              <w:top w:val="single" w:sz="10" w:space="0" w:color="auto"/>
              <w:left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Итого расходов:</w:t>
            </w:r>
          </w:p>
        </w:tc>
        <w:tc>
          <w:tcPr>
            <w:tcW w:w="1276" w:type="dxa"/>
            <w:tcBorders>
              <w:top w:val="single" w:sz="5" w:space="0" w:color="auto"/>
              <w:left w:val="single" w:sz="10" w:space="0" w:color="auto"/>
              <w:bottom w:val="single" w:sz="10"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123 514.89</w:t>
            </w:r>
          </w:p>
        </w:tc>
        <w:tc>
          <w:tcPr>
            <w:tcW w:w="1276" w:type="dxa"/>
            <w:tcBorders>
              <w:top w:val="single" w:sz="5" w:space="0" w:color="auto"/>
              <w:left w:val="single" w:sz="5" w:space="0" w:color="auto"/>
              <w:bottom w:val="single" w:sz="10" w:space="0" w:color="auto"/>
              <w:right w:val="single" w:sz="5"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r w:rsidRPr="009D6FD1">
              <w:rPr>
                <w:rFonts w:ascii="Times New Roman" w:hAnsi="Times New Roman"/>
                <w:sz w:val="18"/>
                <w:szCs w:val="18"/>
              </w:rPr>
              <w:t>123 169.00</w:t>
            </w:r>
          </w:p>
        </w:tc>
      </w:tr>
      <w:tr w:rsidR="009D6FD1" w:rsidRPr="009D6FD1" w:rsidTr="00C51932">
        <w:tc>
          <w:tcPr>
            <w:tcW w:w="39"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54"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038"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2742" w:type="dxa"/>
            <w:gridSpan w:val="3"/>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426"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549"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398" w:type="dxa"/>
            <w:gridSpan w:val="2"/>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689" w:type="dxa"/>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773" w:type="dxa"/>
            <w:gridSpan w:val="2"/>
            <w:tcBorders>
              <w:top w:val="single" w:sz="4" w:space="0" w:color="auto"/>
            </w:tcBorders>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c>
          <w:tcPr>
            <w:tcW w:w="1276" w:type="dxa"/>
            <w:shd w:val="clear" w:color="auto" w:fill="auto"/>
            <w:vAlign w:val="bottom"/>
          </w:tcPr>
          <w:p w:rsidR="009D6FD1" w:rsidRPr="009D6FD1" w:rsidRDefault="009D6FD1" w:rsidP="009D6FD1">
            <w:pPr>
              <w:tabs>
                <w:tab w:val="left" w:pos="3976"/>
              </w:tabs>
              <w:ind w:left="0" w:right="141" w:firstLine="284"/>
              <w:rPr>
                <w:rFonts w:ascii="Times New Roman" w:hAnsi="Times New Roman"/>
                <w:sz w:val="18"/>
                <w:szCs w:val="18"/>
              </w:rPr>
            </w:pPr>
          </w:p>
        </w:tc>
      </w:tr>
    </w:tbl>
    <w:p w:rsidR="009D6FD1" w:rsidRPr="009D6FD1" w:rsidRDefault="009D6FD1" w:rsidP="009D6FD1">
      <w:pPr>
        <w:tabs>
          <w:tab w:val="left" w:pos="3976"/>
        </w:tabs>
        <w:ind w:left="0" w:right="141" w:firstLine="284"/>
        <w:rPr>
          <w:sz w:val="18"/>
          <w:szCs w:val="18"/>
        </w:rPr>
      </w:pPr>
    </w:p>
    <w:p w:rsidR="0069254F" w:rsidRPr="0069254F" w:rsidRDefault="0069254F" w:rsidP="0069254F">
      <w:pPr>
        <w:tabs>
          <w:tab w:val="left" w:pos="3976"/>
        </w:tabs>
        <w:ind w:left="0" w:right="141" w:firstLine="284"/>
        <w:rPr>
          <w:sz w:val="18"/>
          <w:szCs w:val="18"/>
        </w:rPr>
      </w:pPr>
    </w:p>
    <w:p w:rsidR="001D7C3B" w:rsidRPr="001D7C3B" w:rsidRDefault="001D7C3B" w:rsidP="001D7C3B">
      <w:pPr>
        <w:tabs>
          <w:tab w:val="left" w:pos="3976"/>
        </w:tabs>
        <w:ind w:left="0" w:right="141" w:firstLine="284"/>
        <w:jc w:val="right"/>
        <w:rPr>
          <w:i/>
          <w:sz w:val="18"/>
          <w:szCs w:val="18"/>
        </w:rPr>
      </w:pPr>
      <w:r w:rsidRPr="001D7C3B">
        <w:rPr>
          <w:i/>
          <w:sz w:val="18"/>
          <w:szCs w:val="18"/>
        </w:rPr>
        <w:t>Приложение 7</w:t>
      </w:r>
    </w:p>
    <w:p w:rsidR="001D7C3B" w:rsidRPr="001D7C3B" w:rsidRDefault="001D7C3B" w:rsidP="001D7C3B">
      <w:pPr>
        <w:tabs>
          <w:tab w:val="left" w:pos="3976"/>
        </w:tabs>
        <w:ind w:left="0" w:right="141" w:firstLine="284"/>
        <w:jc w:val="right"/>
        <w:rPr>
          <w:i/>
          <w:sz w:val="18"/>
          <w:szCs w:val="18"/>
        </w:rPr>
      </w:pPr>
      <w:r w:rsidRPr="001D7C3B">
        <w:rPr>
          <w:i/>
          <w:sz w:val="18"/>
          <w:szCs w:val="18"/>
        </w:rPr>
        <w:t xml:space="preserve">к проекту решения Думы </w:t>
      </w:r>
      <w:proofErr w:type="spellStart"/>
      <w:r w:rsidRPr="001D7C3B">
        <w:rPr>
          <w:i/>
          <w:sz w:val="18"/>
          <w:szCs w:val="18"/>
        </w:rPr>
        <w:t>Хомутовского</w:t>
      </w:r>
      <w:proofErr w:type="spellEnd"/>
    </w:p>
    <w:p w:rsidR="001D7C3B" w:rsidRPr="001D7C3B" w:rsidRDefault="001D7C3B" w:rsidP="001D7C3B">
      <w:pPr>
        <w:tabs>
          <w:tab w:val="left" w:pos="3976"/>
        </w:tabs>
        <w:ind w:left="0" w:right="141" w:firstLine="284"/>
        <w:jc w:val="right"/>
        <w:rPr>
          <w:i/>
          <w:sz w:val="18"/>
          <w:szCs w:val="18"/>
        </w:rPr>
      </w:pPr>
      <w:r w:rsidRPr="001D7C3B">
        <w:rPr>
          <w:i/>
          <w:sz w:val="18"/>
          <w:szCs w:val="18"/>
        </w:rPr>
        <w:t>муниципального образования</w:t>
      </w:r>
    </w:p>
    <w:p w:rsidR="001D7C3B" w:rsidRPr="001D7C3B" w:rsidRDefault="001D7C3B" w:rsidP="001D7C3B">
      <w:pPr>
        <w:tabs>
          <w:tab w:val="left" w:pos="3976"/>
        </w:tabs>
        <w:ind w:left="0" w:right="141" w:firstLine="284"/>
        <w:jc w:val="right"/>
        <w:rPr>
          <w:i/>
          <w:sz w:val="18"/>
          <w:szCs w:val="18"/>
        </w:rPr>
      </w:pPr>
      <w:r w:rsidRPr="001D7C3B">
        <w:rPr>
          <w:i/>
          <w:sz w:val="18"/>
          <w:szCs w:val="18"/>
        </w:rPr>
        <w:t>от ___________№ _________</w:t>
      </w:r>
    </w:p>
    <w:p w:rsidR="001D7C3B" w:rsidRPr="001D7C3B" w:rsidRDefault="001D7C3B" w:rsidP="001D7C3B">
      <w:pPr>
        <w:tabs>
          <w:tab w:val="left" w:pos="3976"/>
        </w:tabs>
        <w:ind w:left="0" w:right="141" w:firstLine="284"/>
        <w:jc w:val="right"/>
        <w:rPr>
          <w:i/>
          <w:sz w:val="18"/>
          <w:szCs w:val="18"/>
        </w:rPr>
      </w:pPr>
      <w:r w:rsidRPr="001D7C3B">
        <w:rPr>
          <w:i/>
          <w:sz w:val="18"/>
          <w:szCs w:val="18"/>
        </w:rPr>
        <w:tab/>
      </w:r>
      <w:r w:rsidRPr="001D7C3B">
        <w:rPr>
          <w:i/>
          <w:sz w:val="18"/>
          <w:szCs w:val="18"/>
        </w:rPr>
        <w:tab/>
      </w:r>
    </w:p>
    <w:p w:rsidR="001D7C3B" w:rsidRPr="001D7C3B" w:rsidRDefault="001D7C3B" w:rsidP="001D7C3B">
      <w:pPr>
        <w:tabs>
          <w:tab w:val="left" w:pos="3976"/>
        </w:tabs>
        <w:ind w:left="0" w:right="141" w:firstLine="284"/>
        <w:jc w:val="center"/>
        <w:rPr>
          <w:sz w:val="18"/>
          <w:szCs w:val="18"/>
        </w:rPr>
      </w:pPr>
      <w:r w:rsidRPr="001D7C3B">
        <w:rPr>
          <w:sz w:val="18"/>
          <w:szCs w:val="18"/>
        </w:rPr>
        <w:t xml:space="preserve">Ведомственная  структура расходов бюджета </w:t>
      </w:r>
      <w:proofErr w:type="spellStart"/>
      <w:r w:rsidRPr="001D7C3B">
        <w:rPr>
          <w:sz w:val="18"/>
          <w:szCs w:val="18"/>
        </w:rPr>
        <w:t>Хомутовского</w:t>
      </w:r>
      <w:proofErr w:type="spellEnd"/>
      <w:r w:rsidRPr="001D7C3B">
        <w:rPr>
          <w:sz w:val="18"/>
          <w:szCs w:val="18"/>
        </w:rPr>
        <w:t xml:space="preserve"> муниципального образования на 2023 год</w:t>
      </w:r>
    </w:p>
    <w:p w:rsidR="001D7C3B" w:rsidRPr="001D7C3B" w:rsidRDefault="001D7C3B" w:rsidP="001D7C3B">
      <w:pPr>
        <w:tabs>
          <w:tab w:val="left" w:pos="3976"/>
        </w:tabs>
        <w:ind w:left="0" w:right="141" w:firstLine="284"/>
        <w:jc w:val="center"/>
        <w:rPr>
          <w:sz w:val="18"/>
          <w:szCs w:val="18"/>
        </w:rPr>
      </w:pPr>
      <w:proofErr w:type="gramStart"/>
      <w:r w:rsidRPr="001D7C3B">
        <w:rPr>
          <w:sz w:val="18"/>
          <w:szCs w:val="18"/>
        </w:rPr>
        <w:t xml:space="preserve">(по главным распорядителям средств бюджета </w:t>
      </w:r>
      <w:proofErr w:type="spellStart"/>
      <w:r w:rsidRPr="001D7C3B">
        <w:rPr>
          <w:sz w:val="18"/>
          <w:szCs w:val="18"/>
        </w:rPr>
        <w:t>Хомутовского</w:t>
      </w:r>
      <w:proofErr w:type="spellEnd"/>
      <w:r w:rsidRPr="001D7C3B">
        <w:rPr>
          <w:sz w:val="18"/>
          <w:szCs w:val="18"/>
        </w:rPr>
        <w:t xml:space="preserve"> муниципального образования,</w:t>
      </w:r>
      <w:proofErr w:type="gramEnd"/>
    </w:p>
    <w:p w:rsidR="001D7C3B" w:rsidRPr="001D7C3B" w:rsidRDefault="001D7C3B" w:rsidP="001D7C3B">
      <w:pPr>
        <w:tabs>
          <w:tab w:val="left" w:pos="3976"/>
        </w:tabs>
        <w:ind w:left="0" w:right="141" w:firstLine="284"/>
        <w:jc w:val="center"/>
        <w:rPr>
          <w:sz w:val="18"/>
          <w:szCs w:val="18"/>
        </w:rPr>
      </w:pPr>
      <w:proofErr w:type="gramStart"/>
      <w:r w:rsidRPr="001D7C3B">
        <w:rPr>
          <w:sz w:val="18"/>
          <w:szCs w:val="18"/>
        </w:rPr>
        <w:t>разделам, подразделам, целевым статьям (муниципальным программам</w:t>
      </w:r>
      <w:proofErr w:type="gramEnd"/>
    </w:p>
    <w:p w:rsidR="001D7C3B" w:rsidRPr="001D7C3B" w:rsidRDefault="001D7C3B" w:rsidP="001D7C3B">
      <w:pPr>
        <w:tabs>
          <w:tab w:val="left" w:pos="3976"/>
        </w:tabs>
        <w:ind w:left="0" w:right="141" w:firstLine="284"/>
        <w:jc w:val="center"/>
        <w:rPr>
          <w:sz w:val="18"/>
          <w:szCs w:val="18"/>
        </w:rPr>
      </w:pPr>
      <w:proofErr w:type="spellStart"/>
      <w:proofErr w:type="gramStart"/>
      <w:r w:rsidRPr="001D7C3B">
        <w:rPr>
          <w:sz w:val="18"/>
          <w:szCs w:val="18"/>
        </w:rPr>
        <w:t>Хомутовского</w:t>
      </w:r>
      <w:proofErr w:type="spellEnd"/>
      <w:r w:rsidRPr="001D7C3B">
        <w:rPr>
          <w:sz w:val="18"/>
          <w:szCs w:val="18"/>
        </w:rPr>
        <w:t xml:space="preserve"> муниципального образования и непрограммным направлениям деятельности),</w:t>
      </w:r>
      <w:proofErr w:type="gramEnd"/>
    </w:p>
    <w:p w:rsidR="001D7C3B" w:rsidRPr="001D7C3B" w:rsidRDefault="001D7C3B" w:rsidP="001D7C3B">
      <w:pPr>
        <w:tabs>
          <w:tab w:val="left" w:pos="3976"/>
        </w:tabs>
        <w:ind w:left="0" w:right="141" w:firstLine="284"/>
        <w:jc w:val="center"/>
        <w:rPr>
          <w:sz w:val="18"/>
          <w:szCs w:val="18"/>
        </w:rPr>
      </w:pPr>
      <w:r w:rsidRPr="001D7C3B">
        <w:rPr>
          <w:sz w:val="18"/>
          <w:szCs w:val="18"/>
        </w:rPr>
        <w:t>видам расходов классификации расходов бюджетов)</w:t>
      </w:r>
    </w:p>
    <w:p w:rsidR="001D7C3B" w:rsidRPr="001D7C3B" w:rsidRDefault="001D7C3B" w:rsidP="001D7C3B">
      <w:pPr>
        <w:tabs>
          <w:tab w:val="left" w:pos="3976"/>
        </w:tabs>
        <w:ind w:left="0" w:right="141" w:firstLine="284"/>
        <w:rPr>
          <w:sz w:val="18"/>
          <w:szCs w:val="18"/>
        </w:rPr>
      </w:pPr>
    </w:p>
    <w:p w:rsidR="001D7C3B" w:rsidRDefault="001D7C3B" w:rsidP="001D7C3B">
      <w:pPr>
        <w:tabs>
          <w:tab w:val="left" w:pos="3976"/>
        </w:tabs>
        <w:ind w:left="0" w:right="141" w:firstLine="284"/>
        <w:rPr>
          <w:sz w:val="18"/>
          <w:szCs w:val="18"/>
        </w:rPr>
      </w:pPr>
      <w:r w:rsidRPr="001D7C3B">
        <w:rPr>
          <w:sz w:val="18"/>
          <w:szCs w:val="18"/>
        </w:rPr>
        <w:t>Единица измерения: тыс. руб.</w:t>
      </w:r>
    </w:p>
    <w:tbl>
      <w:tblPr>
        <w:tblStyle w:val="TableStyle03"/>
        <w:tblW w:w="10490" w:type="dxa"/>
        <w:tblInd w:w="6" w:type="dxa"/>
        <w:tblLayout w:type="fixed"/>
        <w:tblLook w:val="04A0" w:firstRow="1" w:lastRow="0" w:firstColumn="1" w:lastColumn="0" w:noHBand="0" w:noVBand="1"/>
      </w:tblPr>
      <w:tblGrid>
        <w:gridCol w:w="33"/>
        <w:gridCol w:w="25"/>
        <w:gridCol w:w="25"/>
        <w:gridCol w:w="54"/>
        <w:gridCol w:w="54"/>
        <w:gridCol w:w="54"/>
        <w:gridCol w:w="54"/>
        <w:gridCol w:w="54"/>
        <w:gridCol w:w="54"/>
        <w:gridCol w:w="54"/>
        <w:gridCol w:w="3225"/>
        <w:gridCol w:w="709"/>
        <w:gridCol w:w="708"/>
        <w:gridCol w:w="709"/>
        <w:gridCol w:w="706"/>
        <w:gridCol w:w="425"/>
        <w:gridCol w:w="709"/>
        <w:gridCol w:w="995"/>
        <w:gridCol w:w="709"/>
        <w:gridCol w:w="1134"/>
      </w:tblGrid>
      <w:tr w:rsidR="001D7C3B" w:rsidRPr="001D7C3B" w:rsidTr="00207ECA">
        <w:trPr>
          <w:trHeight w:val="207"/>
        </w:trPr>
        <w:tc>
          <w:tcPr>
            <w:tcW w:w="3686" w:type="dxa"/>
            <w:gridSpan w:val="11"/>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Наименование показателя</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207ECA">
            <w:pPr>
              <w:tabs>
                <w:tab w:val="left" w:pos="3976"/>
              </w:tabs>
              <w:ind w:left="0" w:right="141" w:firstLine="0"/>
              <w:jc w:val="left"/>
              <w:rPr>
                <w:rFonts w:ascii="Times New Roman" w:hAnsi="Times New Roman"/>
                <w:sz w:val="18"/>
                <w:szCs w:val="18"/>
              </w:rPr>
            </w:pPr>
            <w:r w:rsidRPr="001D7C3B">
              <w:rPr>
                <w:rFonts w:ascii="Times New Roman" w:hAnsi="Times New Roman"/>
                <w:sz w:val="18"/>
                <w:szCs w:val="18"/>
              </w:rPr>
              <w:t>ППП</w:t>
            </w:r>
          </w:p>
        </w:tc>
        <w:tc>
          <w:tcPr>
            <w:tcW w:w="70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207ECA">
            <w:pPr>
              <w:tabs>
                <w:tab w:val="left" w:pos="3976"/>
              </w:tabs>
              <w:ind w:left="0" w:right="141" w:firstLine="0"/>
              <w:jc w:val="left"/>
              <w:rPr>
                <w:rFonts w:ascii="Times New Roman" w:hAnsi="Times New Roman"/>
                <w:sz w:val="18"/>
                <w:szCs w:val="18"/>
              </w:rPr>
            </w:pPr>
            <w:r w:rsidRPr="001D7C3B">
              <w:rPr>
                <w:rFonts w:ascii="Times New Roman" w:hAnsi="Times New Roman"/>
                <w:sz w:val="18"/>
                <w:szCs w:val="18"/>
              </w:rPr>
              <w:t>Ра</w:t>
            </w:r>
            <w:proofErr w:type="gramStart"/>
            <w:r w:rsidRPr="001D7C3B">
              <w:rPr>
                <w:rFonts w:ascii="Times New Roman" w:hAnsi="Times New Roman"/>
                <w:sz w:val="18"/>
                <w:szCs w:val="18"/>
              </w:rPr>
              <w:t>з-</w:t>
            </w:r>
            <w:proofErr w:type="gramEnd"/>
            <w:r w:rsidRPr="001D7C3B">
              <w:rPr>
                <w:rFonts w:ascii="Times New Roman" w:hAnsi="Times New Roman"/>
                <w:sz w:val="18"/>
                <w:szCs w:val="18"/>
              </w:rPr>
              <w:br/>
              <w:t>дел</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207ECA">
            <w:pPr>
              <w:tabs>
                <w:tab w:val="left" w:pos="3976"/>
              </w:tabs>
              <w:ind w:left="0" w:right="141" w:firstLine="0"/>
              <w:rPr>
                <w:rFonts w:ascii="Times New Roman" w:hAnsi="Times New Roman"/>
                <w:sz w:val="18"/>
                <w:szCs w:val="18"/>
              </w:rPr>
            </w:pPr>
            <w:r w:rsidRPr="001D7C3B">
              <w:rPr>
                <w:rFonts w:ascii="Times New Roman" w:hAnsi="Times New Roman"/>
                <w:sz w:val="18"/>
                <w:szCs w:val="18"/>
              </w:rPr>
              <w:t>По</w:t>
            </w:r>
            <w:proofErr w:type="gramStart"/>
            <w:r w:rsidRPr="001D7C3B">
              <w:rPr>
                <w:rFonts w:ascii="Times New Roman" w:hAnsi="Times New Roman"/>
                <w:sz w:val="18"/>
                <w:szCs w:val="18"/>
              </w:rPr>
              <w:t>д-</w:t>
            </w:r>
            <w:proofErr w:type="gramEnd"/>
            <w:r w:rsidRPr="001D7C3B">
              <w:rPr>
                <w:rFonts w:ascii="Times New Roman" w:hAnsi="Times New Roman"/>
                <w:sz w:val="18"/>
                <w:szCs w:val="18"/>
              </w:rPr>
              <w:br/>
              <w:t>раз-</w:t>
            </w:r>
            <w:r w:rsidRPr="001D7C3B">
              <w:rPr>
                <w:rFonts w:ascii="Times New Roman" w:hAnsi="Times New Roman"/>
                <w:sz w:val="18"/>
                <w:szCs w:val="18"/>
              </w:rPr>
              <w:br/>
              <w:t>дел</w:t>
            </w:r>
          </w:p>
        </w:tc>
        <w:tc>
          <w:tcPr>
            <w:tcW w:w="2835" w:type="dxa"/>
            <w:gridSpan w:val="4"/>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Целевая статья</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D70850">
            <w:pPr>
              <w:tabs>
                <w:tab w:val="left" w:pos="3976"/>
              </w:tabs>
              <w:ind w:left="0" w:right="141" w:firstLine="0"/>
              <w:rPr>
                <w:rFonts w:ascii="Times New Roman" w:hAnsi="Times New Roman"/>
                <w:sz w:val="18"/>
                <w:szCs w:val="18"/>
              </w:rPr>
            </w:pPr>
            <w:r w:rsidRPr="001D7C3B">
              <w:rPr>
                <w:rFonts w:ascii="Times New Roman" w:hAnsi="Times New Roman"/>
                <w:sz w:val="18"/>
                <w:szCs w:val="18"/>
              </w:rPr>
              <w:t>Вид ра</w:t>
            </w:r>
            <w:proofErr w:type="gramStart"/>
            <w:r w:rsidRPr="001D7C3B">
              <w:rPr>
                <w:rFonts w:ascii="Times New Roman" w:hAnsi="Times New Roman"/>
                <w:sz w:val="18"/>
                <w:szCs w:val="18"/>
              </w:rPr>
              <w:t>с-</w:t>
            </w:r>
            <w:proofErr w:type="gramEnd"/>
            <w:r w:rsidRPr="001D7C3B">
              <w:rPr>
                <w:rFonts w:ascii="Times New Roman" w:hAnsi="Times New Roman"/>
                <w:sz w:val="18"/>
                <w:szCs w:val="18"/>
              </w:rPr>
              <w:br/>
              <w:t>хода</w:t>
            </w:r>
          </w:p>
        </w:tc>
        <w:tc>
          <w:tcPr>
            <w:tcW w:w="113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D70850">
            <w:pPr>
              <w:tabs>
                <w:tab w:val="left" w:pos="3976"/>
              </w:tabs>
              <w:ind w:left="0" w:right="141" w:firstLine="0"/>
              <w:rPr>
                <w:rFonts w:ascii="Times New Roman" w:hAnsi="Times New Roman"/>
                <w:sz w:val="18"/>
                <w:szCs w:val="18"/>
              </w:rPr>
            </w:pPr>
            <w:r w:rsidRPr="001D7C3B">
              <w:rPr>
                <w:rFonts w:ascii="Times New Roman" w:hAnsi="Times New Roman"/>
                <w:sz w:val="18"/>
                <w:szCs w:val="18"/>
              </w:rPr>
              <w:t>Сумма на год</w:t>
            </w:r>
          </w:p>
        </w:tc>
      </w:tr>
      <w:tr w:rsidR="001D7C3B" w:rsidRPr="001D7C3B" w:rsidTr="00207ECA">
        <w:trPr>
          <w:trHeight w:val="207"/>
        </w:trPr>
        <w:tc>
          <w:tcPr>
            <w:tcW w:w="3686" w:type="dxa"/>
            <w:gridSpan w:val="11"/>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708" w:type="dxa"/>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D7C3B">
            <w:pPr>
              <w:tabs>
                <w:tab w:val="left" w:pos="3976"/>
              </w:tabs>
              <w:ind w:left="0" w:right="141" w:firstLine="284"/>
              <w:rPr>
                <w:rFonts w:ascii="Times New Roman" w:hAnsi="Times New Roman"/>
                <w:sz w:val="18"/>
                <w:szCs w:val="18"/>
              </w:rPr>
            </w:pPr>
          </w:p>
        </w:tc>
        <w:tc>
          <w:tcPr>
            <w:tcW w:w="2835" w:type="dxa"/>
            <w:gridSpan w:val="4"/>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vMerge/>
            <w:tcBorders>
              <w:top w:val="single" w:sz="5" w:space="0" w:color="auto"/>
              <w:left w:val="single" w:sz="5" w:space="0" w:color="auto"/>
              <w:bottom w:val="single" w:sz="5" w:space="0" w:color="auto"/>
              <w:right w:val="single" w:sz="5" w:space="0" w:color="auto"/>
            </w:tcBorders>
            <w:shd w:val="clear" w:color="auto" w:fill="auto"/>
            <w:vAlign w:val="center"/>
          </w:tcPr>
          <w:p w:rsidR="001D7C3B" w:rsidRPr="001D7C3B" w:rsidRDefault="001D7C3B" w:rsidP="001D7C3B">
            <w:pPr>
              <w:tabs>
                <w:tab w:val="left" w:pos="3976"/>
              </w:tabs>
              <w:ind w:left="0" w:right="141" w:firstLine="284"/>
              <w:rPr>
                <w:rFonts w:ascii="Times New Roman" w:hAnsi="Times New Roman"/>
                <w:sz w:val="18"/>
                <w:szCs w:val="18"/>
              </w:rPr>
            </w:pPr>
          </w:p>
        </w:tc>
      </w:tr>
      <w:tr w:rsidR="001D7C3B" w:rsidRPr="001D7C3B" w:rsidTr="00207ECA">
        <w:trPr>
          <w:tblHeader/>
        </w:trPr>
        <w:tc>
          <w:tcPr>
            <w:tcW w:w="3686" w:type="dxa"/>
            <w:gridSpan w:val="11"/>
            <w:tcBorders>
              <w:top w:val="single" w:sz="5" w:space="0" w:color="auto"/>
              <w:left w:val="single" w:sz="5" w:space="0" w:color="auto"/>
              <w:bottom w:val="single" w:sz="10"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w:t>
            </w:r>
          </w:p>
        </w:tc>
        <w:tc>
          <w:tcPr>
            <w:tcW w:w="709" w:type="dxa"/>
            <w:tcBorders>
              <w:top w:val="single" w:sz="5" w:space="0" w:color="auto"/>
              <w:left w:val="single" w:sz="5" w:space="0" w:color="auto"/>
              <w:bottom w:val="single" w:sz="10"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2</w:t>
            </w:r>
          </w:p>
        </w:tc>
        <w:tc>
          <w:tcPr>
            <w:tcW w:w="708" w:type="dxa"/>
            <w:tcBorders>
              <w:top w:val="single" w:sz="5" w:space="0" w:color="auto"/>
              <w:left w:val="single" w:sz="5" w:space="0" w:color="auto"/>
              <w:bottom w:val="single" w:sz="10"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3</w:t>
            </w:r>
          </w:p>
        </w:tc>
        <w:tc>
          <w:tcPr>
            <w:tcW w:w="709" w:type="dxa"/>
            <w:tcBorders>
              <w:top w:val="single" w:sz="5" w:space="0" w:color="auto"/>
              <w:left w:val="single" w:sz="5" w:space="0" w:color="auto"/>
              <w:bottom w:val="single" w:sz="10"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2835"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w:t>
            </w:r>
          </w:p>
        </w:tc>
        <w:tc>
          <w:tcPr>
            <w:tcW w:w="709" w:type="dxa"/>
            <w:tcBorders>
              <w:top w:val="single" w:sz="5" w:space="0" w:color="auto"/>
              <w:left w:val="single" w:sz="5" w:space="0" w:color="auto"/>
              <w:bottom w:val="single" w:sz="10"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w:t>
            </w:r>
          </w:p>
        </w:tc>
        <w:tc>
          <w:tcPr>
            <w:tcW w:w="1134" w:type="dxa"/>
            <w:tcBorders>
              <w:left w:val="single" w:sz="5" w:space="0" w:color="auto"/>
              <w:bottom w:val="single" w:sz="10"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7</w:t>
            </w:r>
          </w:p>
        </w:tc>
      </w:tr>
      <w:tr w:rsidR="001D7C3B" w:rsidRPr="001D7C3B" w:rsidTr="00117D28">
        <w:tc>
          <w:tcPr>
            <w:tcW w:w="9356" w:type="dxa"/>
            <w:gridSpan w:val="19"/>
            <w:tcBorders>
              <w:top w:val="single" w:sz="5" w:space="0" w:color="auto"/>
              <w:left w:val="single" w:sz="10"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 xml:space="preserve">Администрация </w:t>
            </w:r>
            <w:proofErr w:type="spellStart"/>
            <w:r w:rsidRPr="001D7C3B">
              <w:rPr>
                <w:rFonts w:ascii="Times New Roman" w:hAnsi="Times New Roman"/>
                <w:sz w:val="18"/>
                <w:szCs w:val="18"/>
              </w:rPr>
              <w:t>Хомутовского</w:t>
            </w:r>
            <w:proofErr w:type="spellEnd"/>
            <w:r w:rsidRPr="001D7C3B">
              <w:rPr>
                <w:rFonts w:ascii="Times New Roman" w:hAnsi="Times New Roman"/>
                <w:sz w:val="18"/>
                <w:szCs w:val="18"/>
              </w:rPr>
              <w:t xml:space="preserve"> муниципального образования - Администрация сельского поселения</w:t>
            </w:r>
          </w:p>
        </w:tc>
        <w:tc>
          <w:tcPr>
            <w:tcW w:w="1134" w:type="dxa"/>
            <w:tcBorders>
              <w:top w:val="single"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420 973.74</w:t>
            </w:r>
          </w:p>
        </w:tc>
      </w:tr>
      <w:tr w:rsidR="001D7C3B" w:rsidRPr="001D7C3B" w:rsidTr="00207ECA">
        <w:trPr>
          <w:trHeight w:val="54"/>
        </w:trPr>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i/>
                <w:sz w:val="18"/>
                <w:szCs w:val="18"/>
              </w:rPr>
            </w:pPr>
            <w:r w:rsidRPr="001D7C3B">
              <w:rPr>
                <w:rFonts w:ascii="Times New Roman" w:hAnsi="Times New Roman"/>
                <w:i/>
                <w:sz w:val="18"/>
                <w:szCs w:val="18"/>
              </w:rPr>
              <w:t>72 202.03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2 580.98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2 580.98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1 982.32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598.66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405.00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405.00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123</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405.00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 xml:space="preserve">Функционирование Правительства </w:t>
            </w:r>
            <w:r w:rsidRPr="001D7C3B">
              <w:rPr>
                <w:rFonts w:ascii="Times New Roman" w:hAnsi="Times New Roman"/>
                <w:sz w:val="18"/>
                <w:szCs w:val="18"/>
              </w:rP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lastRenderedPageBreak/>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48 851.58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48 851.58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35 875.78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122</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21.00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123</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12.80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10 748.52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1 851.52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241.97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04</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831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Резервные фонды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Резервный фонд администрации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Резервные средства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870</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Другие 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20 064.46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680.08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86.46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440.04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321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52.50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выплаты населению</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360</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75.62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852</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15.46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16 867.64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12 871.03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3 887.05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96.49</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852</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13.07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Другие 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2 516.04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2 341.04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175.00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 xml:space="preserve">Осуществление областного государственного полномочия по определению перечня должностных лиц органов местного самоуправления, </w:t>
            </w:r>
            <w:r w:rsidRPr="001D7C3B">
              <w:rPr>
                <w:rFonts w:ascii="Times New Roman" w:hAnsi="Times New Roman"/>
                <w:sz w:val="18"/>
                <w:szCs w:val="18"/>
              </w:rPr>
              <w:lastRenderedPageBreak/>
              <w:t>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lastRenderedPageBreak/>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73150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0.70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73150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0.70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НАЦИОНАЛЬНАЯ ОБОРОНА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1 302.80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Мобилизационная и вневойсковая подготовка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1 302.80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1 302.80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856.66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259.62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51180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186.52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НАЦИОНАЛЬНАЯ БЕЗОПАСНОСТЬ И ПРАВООХРАНИТЕЛЬНАЯ ДЕЯТЕЛЬНОСТЬ</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пожарной безопасности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мероприятия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300.00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НАЦИОНАЛЬНАЯ ЭКОНОМИКА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24 921.15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Транспорт</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08</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3 577.32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08</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2 786.24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08</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2 139.97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08</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646.27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08</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791.08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08</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791.08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Дорожное хозяйство (дорожные фонды)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09</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21 273.83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мероприятия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09</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21 273.83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09</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243</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1 344.19</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09</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20</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99020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19 929.64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Другие вопросы в области национальной экономики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ЖИЛИЩНО-КОММУНАЛЬНОЕ ХОЗЯЙСТВО</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i/>
                <w:sz w:val="18"/>
                <w:szCs w:val="18"/>
              </w:rPr>
            </w:pPr>
            <w:r w:rsidRPr="001D7C3B">
              <w:rPr>
                <w:rFonts w:ascii="Times New Roman" w:hAnsi="Times New Roman"/>
                <w:i/>
                <w:sz w:val="18"/>
                <w:szCs w:val="18"/>
              </w:rPr>
              <w:t>13 224.10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Жилищное хозяйство</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17.42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Мероприятия по жилищному фонду</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17.42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17.42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Благоустройство</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13 206.68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 xml:space="preserve">Реализация программ формирования современной городской среды (в рамках </w:t>
            </w:r>
            <w:r w:rsidRPr="001D7C3B">
              <w:rPr>
                <w:rFonts w:ascii="Times New Roman" w:hAnsi="Times New Roman"/>
                <w:sz w:val="18"/>
                <w:szCs w:val="18"/>
              </w:rPr>
              <w:lastRenderedPageBreak/>
              <w:t>регионального проекта)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lastRenderedPageBreak/>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22</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F2</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55551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143.12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22</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F2</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55551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143.12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Уличное освещение</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1 924.91</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462.22</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1 462.68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Организация и содержание мест захоронения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33.43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33.43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Прочие мероприятия по благоустройству городских округов и поселений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974.97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60105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974.97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S2370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8 522.81</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S2370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8 522.81</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roofErr w:type="spellStart"/>
            <w:r w:rsidRPr="001D7C3B">
              <w:rPr>
                <w:rFonts w:ascii="Times New Roman" w:hAnsi="Times New Roman"/>
                <w:sz w:val="18"/>
                <w:szCs w:val="18"/>
              </w:rPr>
              <w:t>Грантовая</w:t>
            </w:r>
            <w:proofErr w:type="spellEnd"/>
            <w:r w:rsidRPr="001D7C3B">
              <w:rPr>
                <w:rFonts w:ascii="Times New Roman" w:hAnsi="Times New Roman"/>
                <w:sz w:val="18"/>
                <w:szCs w:val="18"/>
              </w:rPr>
              <w:t xml:space="preserve"> поддержка местных инициатив граждан, проживающих в сельской местности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S2870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1 607.45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S2870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1 607.45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ОХРАНА ОКРУЖАЮЩЕЙ СРЕДЫ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Другие вопросы в области охраны окружающей среды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05</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05</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05</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КУЛЬТУРА, КИНЕМАТОГРАФИЯ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i/>
                <w:sz w:val="18"/>
                <w:szCs w:val="18"/>
              </w:rPr>
            </w:pPr>
            <w:r w:rsidRPr="001D7C3B">
              <w:rPr>
                <w:rFonts w:ascii="Times New Roman" w:hAnsi="Times New Roman"/>
                <w:i/>
                <w:sz w:val="18"/>
                <w:szCs w:val="18"/>
              </w:rPr>
              <w:t>301 079.35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Культура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301 079.35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20 700.93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15 415.51</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4 700.73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584.69</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3 155.18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2 192.65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793.03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321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169.50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Мероприятия по осуществлению деятельности библиотек</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293.65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241.74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60016</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51.91</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L5765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276 929.60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08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L5765</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414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276 929.60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СОЦИАЛЬНАЯ ПОЛИТИКА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10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1 195.07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Пенсионное обеспечение</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1 195.07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Доплаты к пенсиям муниципальных служащих</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1 195.07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пенсии, социальные доплаты к пенсиям</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60018</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312</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1 195.07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ФИЗИЧЕСКАЯ КУЛЬТУРА И СПОРТ</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5 890.00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Массовый спорт</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5 890.00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3 827.84</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2 881.90</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119</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870.33</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851</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75.25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60002</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852</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0.36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мероприятия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2 062.16</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244</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876.87</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Закупка энергетических ресурсов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02</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60011</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247</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1 185.28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ОБСЛУЖИВАНИЕ ГОСУДАРСТВЕННОГО И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13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193.78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Обслуживание государственного внутреннего и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193.78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Обслуживание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60019</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193.78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Обслуживание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13</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01</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60019</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730</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193.78</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p>
        </w:tc>
        <w:tc>
          <w:tcPr>
            <w:tcW w:w="3603"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i/>
                <w:sz w:val="18"/>
                <w:szCs w:val="18"/>
              </w:rPr>
            </w:pPr>
            <w:r w:rsidRPr="001D7C3B">
              <w:rPr>
                <w:rFonts w:ascii="Times New Roman" w:hAnsi="Times New Roman"/>
                <w:i/>
                <w:sz w:val="18"/>
                <w:szCs w:val="18"/>
              </w:rPr>
              <w:t>14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r w:rsidRPr="001D7C3B">
              <w:rPr>
                <w:rFonts w:ascii="Times New Roman" w:hAnsi="Times New Roman"/>
                <w:i/>
                <w:sz w:val="18"/>
                <w:szCs w:val="18"/>
              </w:rPr>
              <w:t>00</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i/>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i/>
                <w:sz w:val="18"/>
                <w:szCs w:val="18"/>
              </w:rPr>
            </w:pPr>
            <w:r w:rsidRPr="001D7C3B">
              <w:rPr>
                <w:rFonts w:ascii="Times New Roman" w:hAnsi="Times New Roman"/>
                <w:i/>
                <w:sz w:val="18"/>
                <w:szCs w:val="18"/>
              </w:rPr>
              <w:t>595.45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549" w:type="dxa"/>
            <w:gridSpan w:val="7"/>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Прочие межбюджетные трансферты общего характера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595.45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387" w:type="dxa"/>
            <w:gridSpan w:val="4"/>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межбюджетные трансферты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595.45</w:t>
            </w:r>
          </w:p>
        </w:tc>
      </w:tr>
      <w:tr w:rsidR="001D7C3B" w:rsidRPr="001D7C3B" w:rsidTr="00207ECA">
        <w:tc>
          <w:tcPr>
            <w:tcW w:w="33" w:type="dxa"/>
            <w:tcBorders>
              <w:left w:val="single" w:sz="10"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54"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p>
        </w:tc>
        <w:tc>
          <w:tcPr>
            <w:tcW w:w="3225" w:type="dxa"/>
            <w:tcBorders>
              <w:top w:val="dotted" w:sz="5" w:space="0" w:color="auto"/>
              <w:left w:val="none" w:sz="5" w:space="0" w:color="auto"/>
              <w:bottom w:val="dotted"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Иные межбюджетные трансферты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734</w:t>
            </w:r>
          </w:p>
        </w:tc>
        <w:tc>
          <w:tcPr>
            <w:tcW w:w="708"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14</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03</w:t>
            </w:r>
          </w:p>
        </w:tc>
        <w:tc>
          <w:tcPr>
            <w:tcW w:w="706" w:type="dxa"/>
            <w:tcBorders>
              <w:top w:val="dotted" w:sz="5" w:space="0" w:color="auto"/>
              <w:left w:val="single"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91</w:t>
            </w:r>
          </w:p>
        </w:tc>
        <w:tc>
          <w:tcPr>
            <w:tcW w:w="425" w:type="dxa"/>
            <w:tcBorders>
              <w:top w:val="dotted" w:sz="5" w:space="0" w:color="auto"/>
              <w:left w:val="dotted" w:sz="5" w:space="0" w:color="auto"/>
              <w:bottom w:val="dotted" w:sz="5" w:space="0" w:color="auto"/>
              <w:right w:val="dotted"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1</w:t>
            </w:r>
          </w:p>
        </w:tc>
        <w:tc>
          <w:tcPr>
            <w:tcW w:w="709"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00</w:t>
            </w:r>
          </w:p>
        </w:tc>
        <w:tc>
          <w:tcPr>
            <w:tcW w:w="995" w:type="dxa"/>
            <w:tcBorders>
              <w:top w:val="dotted" w:sz="5" w:space="0" w:color="auto"/>
              <w:left w:val="dotted"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60020</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1D7C3B" w:rsidRPr="001D7C3B" w:rsidRDefault="001D7C3B" w:rsidP="001D7C3B">
            <w:pPr>
              <w:tabs>
                <w:tab w:val="left" w:pos="3976"/>
              </w:tabs>
              <w:ind w:left="0" w:right="141" w:firstLine="284"/>
              <w:rPr>
                <w:rFonts w:ascii="Times New Roman" w:hAnsi="Times New Roman"/>
                <w:sz w:val="18"/>
                <w:szCs w:val="18"/>
              </w:rPr>
            </w:pPr>
            <w:r w:rsidRPr="001D7C3B">
              <w:rPr>
                <w:rFonts w:ascii="Times New Roman" w:hAnsi="Times New Roman"/>
                <w:sz w:val="18"/>
                <w:szCs w:val="18"/>
              </w:rPr>
              <w:t>540</w:t>
            </w:r>
          </w:p>
        </w:tc>
        <w:tc>
          <w:tcPr>
            <w:tcW w:w="1134" w:type="dxa"/>
            <w:tcBorders>
              <w:top w:val="dotted" w:sz="5" w:space="0" w:color="auto"/>
              <w:left w:val="single" w:sz="5" w:space="0" w:color="auto"/>
              <w:bottom w:val="dotted" w:sz="5" w:space="0" w:color="auto"/>
              <w:right w:val="single" w:sz="10" w:space="0" w:color="auto"/>
            </w:tcBorders>
            <w:shd w:val="clear" w:color="auto" w:fill="auto"/>
            <w:vAlign w:val="bottom"/>
          </w:tcPr>
          <w:p w:rsidR="001D7C3B" w:rsidRPr="001D7C3B" w:rsidRDefault="001D7C3B" w:rsidP="003D4B93">
            <w:pPr>
              <w:tabs>
                <w:tab w:val="left" w:pos="3976"/>
              </w:tabs>
              <w:ind w:left="0" w:right="141" w:firstLine="284"/>
              <w:jc w:val="center"/>
              <w:rPr>
                <w:rFonts w:ascii="Times New Roman" w:hAnsi="Times New Roman"/>
                <w:sz w:val="18"/>
                <w:szCs w:val="18"/>
              </w:rPr>
            </w:pPr>
            <w:r w:rsidRPr="001D7C3B">
              <w:rPr>
                <w:rFonts w:ascii="Times New Roman" w:hAnsi="Times New Roman"/>
                <w:sz w:val="18"/>
                <w:szCs w:val="18"/>
              </w:rPr>
              <w:t>595.45</w:t>
            </w:r>
          </w:p>
        </w:tc>
      </w:tr>
      <w:tr w:rsidR="001D7C3B" w:rsidRPr="001D7C3B" w:rsidTr="00117D28">
        <w:tc>
          <w:tcPr>
            <w:tcW w:w="9356" w:type="dxa"/>
            <w:gridSpan w:val="19"/>
            <w:tcBorders>
              <w:top w:val="single" w:sz="10" w:space="0" w:color="auto"/>
              <w:left w:val="single" w:sz="4" w:space="0" w:color="auto"/>
              <w:bottom w:val="single" w:sz="4" w:space="0" w:color="auto"/>
              <w:right w:val="single" w:sz="10" w:space="0" w:color="auto"/>
            </w:tcBorders>
            <w:shd w:val="clear" w:color="auto" w:fill="auto"/>
            <w:vAlign w:val="bottom"/>
          </w:tcPr>
          <w:p w:rsidR="001D7C3B" w:rsidRPr="001D7C3B" w:rsidRDefault="001D7C3B" w:rsidP="00117D28">
            <w:pPr>
              <w:tabs>
                <w:tab w:val="left" w:pos="3976"/>
              </w:tabs>
              <w:ind w:left="0" w:right="141" w:firstLine="284"/>
              <w:jc w:val="left"/>
              <w:rPr>
                <w:rFonts w:ascii="Times New Roman" w:hAnsi="Times New Roman"/>
                <w:sz w:val="18"/>
                <w:szCs w:val="18"/>
              </w:rPr>
            </w:pPr>
            <w:r w:rsidRPr="001D7C3B">
              <w:rPr>
                <w:rFonts w:ascii="Times New Roman" w:hAnsi="Times New Roman"/>
                <w:sz w:val="18"/>
                <w:szCs w:val="18"/>
              </w:rPr>
              <w:t>Итого расходов:</w:t>
            </w:r>
          </w:p>
        </w:tc>
        <w:tc>
          <w:tcPr>
            <w:tcW w:w="1134" w:type="dxa"/>
            <w:tcBorders>
              <w:top w:val="dotted" w:sz="5" w:space="0" w:color="auto"/>
              <w:left w:val="single" w:sz="5" w:space="0" w:color="auto"/>
              <w:bottom w:val="single" w:sz="10" w:space="0" w:color="auto"/>
              <w:right w:val="single" w:sz="10" w:space="0" w:color="auto"/>
            </w:tcBorders>
            <w:shd w:val="clear" w:color="auto" w:fill="auto"/>
            <w:vAlign w:val="bottom"/>
          </w:tcPr>
          <w:p w:rsidR="001D7C3B" w:rsidRPr="001D7C3B" w:rsidRDefault="001D7C3B" w:rsidP="003D4B93">
            <w:pPr>
              <w:tabs>
                <w:tab w:val="left" w:pos="3976"/>
              </w:tabs>
              <w:ind w:left="0" w:right="141" w:firstLine="0"/>
              <w:jc w:val="center"/>
              <w:rPr>
                <w:rFonts w:ascii="Times New Roman" w:hAnsi="Times New Roman"/>
                <w:sz w:val="18"/>
                <w:szCs w:val="18"/>
              </w:rPr>
            </w:pPr>
            <w:r w:rsidRPr="001D7C3B">
              <w:rPr>
                <w:rFonts w:ascii="Times New Roman" w:hAnsi="Times New Roman"/>
                <w:sz w:val="18"/>
                <w:szCs w:val="18"/>
              </w:rPr>
              <w:t>420 973.74</w:t>
            </w:r>
          </w:p>
        </w:tc>
      </w:tr>
    </w:tbl>
    <w:p w:rsidR="0069254F" w:rsidRDefault="001D7C3B" w:rsidP="001D7C3B">
      <w:pPr>
        <w:tabs>
          <w:tab w:val="left" w:pos="3976"/>
        </w:tabs>
        <w:ind w:left="0" w:right="141" w:firstLine="284"/>
        <w:rPr>
          <w:sz w:val="18"/>
          <w:szCs w:val="18"/>
        </w:rPr>
      </w:pPr>
      <w:r w:rsidRPr="001D7C3B">
        <w:rPr>
          <w:i/>
          <w:sz w:val="18"/>
          <w:szCs w:val="18"/>
        </w:rPr>
        <w:tab/>
      </w:r>
    </w:p>
    <w:p w:rsidR="00086A28" w:rsidRPr="00086A28" w:rsidRDefault="00086A28" w:rsidP="00086A28">
      <w:pPr>
        <w:tabs>
          <w:tab w:val="left" w:pos="3976"/>
        </w:tabs>
        <w:ind w:left="0" w:right="141" w:firstLine="284"/>
        <w:jc w:val="right"/>
        <w:rPr>
          <w:i/>
          <w:sz w:val="18"/>
          <w:szCs w:val="18"/>
        </w:rPr>
      </w:pPr>
      <w:r w:rsidRPr="00086A28">
        <w:rPr>
          <w:i/>
          <w:sz w:val="18"/>
          <w:szCs w:val="18"/>
        </w:rPr>
        <w:t>Приложение 8</w:t>
      </w:r>
    </w:p>
    <w:p w:rsidR="00086A28" w:rsidRPr="00086A28" w:rsidRDefault="00086A28" w:rsidP="00086A28">
      <w:pPr>
        <w:tabs>
          <w:tab w:val="left" w:pos="3976"/>
        </w:tabs>
        <w:ind w:left="0" w:right="141" w:firstLine="284"/>
        <w:jc w:val="right"/>
        <w:rPr>
          <w:i/>
          <w:sz w:val="18"/>
          <w:szCs w:val="18"/>
        </w:rPr>
      </w:pPr>
      <w:r w:rsidRPr="00086A28">
        <w:rPr>
          <w:i/>
          <w:sz w:val="18"/>
          <w:szCs w:val="18"/>
        </w:rPr>
        <w:t xml:space="preserve">к проекту решения Думы </w:t>
      </w:r>
      <w:proofErr w:type="spellStart"/>
      <w:r w:rsidRPr="00086A28">
        <w:rPr>
          <w:i/>
          <w:sz w:val="18"/>
          <w:szCs w:val="18"/>
        </w:rPr>
        <w:t>Хомутовского</w:t>
      </w:r>
      <w:proofErr w:type="spellEnd"/>
    </w:p>
    <w:p w:rsidR="00086A28" w:rsidRPr="00086A28" w:rsidRDefault="00086A28" w:rsidP="00086A28">
      <w:pPr>
        <w:tabs>
          <w:tab w:val="left" w:pos="3976"/>
        </w:tabs>
        <w:ind w:left="0" w:right="141" w:firstLine="284"/>
        <w:jc w:val="right"/>
        <w:rPr>
          <w:i/>
          <w:sz w:val="18"/>
          <w:szCs w:val="18"/>
        </w:rPr>
      </w:pPr>
      <w:r w:rsidRPr="00086A28">
        <w:rPr>
          <w:i/>
          <w:sz w:val="18"/>
          <w:szCs w:val="18"/>
        </w:rPr>
        <w:t>муниципального образования</w:t>
      </w:r>
    </w:p>
    <w:p w:rsidR="00086A28" w:rsidRPr="00086A28" w:rsidRDefault="00086A28" w:rsidP="00086A28">
      <w:pPr>
        <w:tabs>
          <w:tab w:val="left" w:pos="3976"/>
        </w:tabs>
        <w:ind w:left="0" w:right="141" w:firstLine="284"/>
        <w:jc w:val="right"/>
        <w:rPr>
          <w:i/>
          <w:sz w:val="18"/>
          <w:szCs w:val="18"/>
        </w:rPr>
      </w:pPr>
      <w:r w:rsidRPr="00086A28">
        <w:rPr>
          <w:i/>
          <w:sz w:val="18"/>
          <w:szCs w:val="18"/>
        </w:rPr>
        <w:t>от ___________№ _________</w:t>
      </w:r>
    </w:p>
    <w:p w:rsidR="00086A28" w:rsidRPr="00086A28" w:rsidRDefault="00086A28" w:rsidP="00086A28">
      <w:pPr>
        <w:tabs>
          <w:tab w:val="left" w:pos="3976"/>
        </w:tabs>
        <w:ind w:left="0" w:right="141" w:firstLine="284"/>
        <w:rPr>
          <w:sz w:val="18"/>
          <w:szCs w:val="18"/>
        </w:rPr>
      </w:pPr>
      <w:r w:rsidRPr="00086A28">
        <w:rPr>
          <w:sz w:val="18"/>
          <w:szCs w:val="18"/>
        </w:rPr>
        <w:tab/>
      </w:r>
      <w:r w:rsidRPr="00086A28">
        <w:rPr>
          <w:sz w:val="18"/>
          <w:szCs w:val="18"/>
        </w:rPr>
        <w:tab/>
      </w:r>
    </w:p>
    <w:p w:rsidR="00086A28" w:rsidRPr="00086A28" w:rsidRDefault="00086A28" w:rsidP="00086A28">
      <w:pPr>
        <w:tabs>
          <w:tab w:val="left" w:pos="3976"/>
        </w:tabs>
        <w:ind w:left="0" w:right="141" w:firstLine="284"/>
        <w:jc w:val="center"/>
        <w:rPr>
          <w:sz w:val="18"/>
          <w:szCs w:val="18"/>
        </w:rPr>
      </w:pPr>
      <w:r w:rsidRPr="00086A28">
        <w:rPr>
          <w:sz w:val="18"/>
          <w:szCs w:val="18"/>
        </w:rPr>
        <w:t>Ведомственная  структура расходов бюджета</w:t>
      </w:r>
    </w:p>
    <w:p w:rsidR="00086A28" w:rsidRPr="00086A28" w:rsidRDefault="00086A28" w:rsidP="00086A28">
      <w:pPr>
        <w:tabs>
          <w:tab w:val="left" w:pos="3976"/>
        </w:tabs>
        <w:ind w:left="0" w:right="141" w:firstLine="284"/>
        <w:jc w:val="center"/>
        <w:rPr>
          <w:sz w:val="18"/>
          <w:szCs w:val="18"/>
        </w:rPr>
      </w:pPr>
      <w:proofErr w:type="spellStart"/>
      <w:r w:rsidRPr="00086A28">
        <w:rPr>
          <w:sz w:val="18"/>
          <w:szCs w:val="18"/>
        </w:rPr>
        <w:t>Хомутовского</w:t>
      </w:r>
      <w:proofErr w:type="spellEnd"/>
      <w:r w:rsidRPr="00086A28">
        <w:rPr>
          <w:sz w:val="18"/>
          <w:szCs w:val="18"/>
        </w:rPr>
        <w:t xml:space="preserve"> муниципального образования на плановый период 2024 и 2025 годов</w:t>
      </w:r>
    </w:p>
    <w:p w:rsidR="00086A28" w:rsidRPr="00086A28" w:rsidRDefault="00086A28" w:rsidP="00086A28">
      <w:pPr>
        <w:tabs>
          <w:tab w:val="left" w:pos="3976"/>
        </w:tabs>
        <w:ind w:left="0" w:right="141" w:firstLine="284"/>
        <w:jc w:val="center"/>
        <w:rPr>
          <w:sz w:val="18"/>
          <w:szCs w:val="18"/>
        </w:rPr>
      </w:pPr>
      <w:proofErr w:type="gramStart"/>
      <w:r w:rsidRPr="00086A28">
        <w:rPr>
          <w:sz w:val="18"/>
          <w:szCs w:val="18"/>
        </w:rPr>
        <w:t xml:space="preserve">(по главным распорядителям средств бюджета </w:t>
      </w:r>
      <w:proofErr w:type="spellStart"/>
      <w:r w:rsidRPr="00086A28">
        <w:rPr>
          <w:sz w:val="18"/>
          <w:szCs w:val="18"/>
        </w:rPr>
        <w:t>Хомутовского</w:t>
      </w:r>
      <w:proofErr w:type="spellEnd"/>
      <w:r w:rsidRPr="00086A28">
        <w:rPr>
          <w:sz w:val="18"/>
          <w:szCs w:val="18"/>
        </w:rPr>
        <w:t xml:space="preserve"> муниципального образования,</w:t>
      </w:r>
      <w:proofErr w:type="gramEnd"/>
    </w:p>
    <w:p w:rsidR="00086A28" w:rsidRPr="00086A28" w:rsidRDefault="00086A28" w:rsidP="00086A28">
      <w:pPr>
        <w:tabs>
          <w:tab w:val="left" w:pos="3976"/>
        </w:tabs>
        <w:ind w:left="0" w:right="141" w:firstLine="284"/>
        <w:jc w:val="center"/>
        <w:rPr>
          <w:sz w:val="18"/>
          <w:szCs w:val="18"/>
        </w:rPr>
      </w:pPr>
      <w:proofErr w:type="gramStart"/>
      <w:r w:rsidRPr="00086A28">
        <w:rPr>
          <w:sz w:val="18"/>
          <w:szCs w:val="18"/>
        </w:rPr>
        <w:t>разделам, подразделам, целевым статьям (муниципальным программам</w:t>
      </w:r>
      <w:proofErr w:type="gramEnd"/>
    </w:p>
    <w:p w:rsidR="00086A28" w:rsidRPr="00086A28" w:rsidRDefault="00086A28" w:rsidP="00086A28">
      <w:pPr>
        <w:tabs>
          <w:tab w:val="left" w:pos="3976"/>
        </w:tabs>
        <w:ind w:left="0" w:right="141" w:firstLine="284"/>
        <w:jc w:val="center"/>
        <w:rPr>
          <w:sz w:val="18"/>
          <w:szCs w:val="18"/>
        </w:rPr>
      </w:pPr>
      <w:proofErr w:type="spellStart"/>
      <w:proofErr w:type="gramStart"/>
      <w:r w:rsidRPr="00086A28">
        <w:rPr>
          <w:sz w:val="18"/>
          <w:szCs w:val="18"/>
        </w:rPr>
        <w:t>Хомутовского</w:t>
      </w:r>
      <w:proofErr w:type="spellEnd"/>
      <w:r w:rsidRPr="00086A28">
        <w:rPr>
          <w:sz w:val="18"/>
          <w:szCs w:val="18"/>
        </w:rPr>
        <w:t xml:space="preserve"> муниципального образования и непрограммным направлениям деятельности),</w:t>
      </w:r>
      <w:proofErr w:type="gramEnd"/>
    </w:p>
    <w:p w:rsidR="00086A28" w:rsidRPr="00086A28" w:rsidRDefault="00086A28" w:rsidP="00086A28">
      <w:pPr>
        <w:tabs>
          <w:tab w:val="left" w:pos="3976"/>
        </w:tabs>
        <w:ind w:left="0" w:right="141" w:firstLine="284"/>
        <w:jc w:val="center"/>
        <w:rPr>
          <w:sz w:val="18"/>
          <w:szCs w:val="18"/>
        </w:rPr>
      </w:pPr>
      <w:r w:rsidRPr="00086A28">
        <w:rPr>
          <w:sz w:val="18"/>
          <w:szCs w:val="18"/>
        </w:rPr>
        <w:t>видам расходов классификации расходов бюджетов)</w:t>
      </w:r>
    </w:p>
    <w:p w:rsidR="00086A28" w:rsidRPr="00086A28" w:rsidRDefault="00086A28" w:rsidP="00086A28">
      <w:pPr>
        <w:tabs>
          <w:tab w:val="left" w:pos="3976"/>
        </w:tabs>
        <w:ind w:left="0" w:right="141" w:firstLine="284"/>
        <w:rPr>
          <w:sz w:val="18"/>
          <w:szCs w:val="18"/>
        </w:rPr>
      </w:pPr>
    </w:p>
    <w:p w:rsidR="00086A28" w:rsidRDefault="00086A28" w:rsidP="00086A28">
      <w:pPr>
        <w:tabs>
          <w:tab w:val="left" w:pos="3976"/>
        </w:tabs>
        <w:ind w:left="0" w:right="141" w:firstLine="284"/>
        <w:rPr>
          <w:sz w:val="18"/>
          <w:szCs w:val="18"/>
        </w:rPr>
      </w:pPr>
      <w:r w:rsidRPr="00086A28">
        <w:rPr>
          <w:sz w:val="18"/>
          <w:szCs w:val="18"/>
        </w:rPr>
        <w:t>Единица измерения: тыс. руб.</w:t>
      </w:r>
    </w:p>
    <w:tbl>
      <w:tblPr>
        <w:tblStyle w:val="TableStyle0"/>
        <w:tblW w:w="10632" w:type="dxa"/>
        <w:tblInd w:w="6" w:type="dxa"/>
        <w:tblLayout w:type="fixed"/>
        <w:tblLook w:val="04A0" w:firstRow="1" w:lastRow="0" w:firstColumn="1" w:lastColumn="0" w:noHBand="0" w:noVBand="1"/>
      </w:tblPr>
      <w:tblGrid>
        <w:gridCol w:w="33"/>
        <w:gridCol w:w="24"/>
        <w:gridCol w:w="24"/>
        <w:gridCol w:w="53"/>
        <w:gridCol w:w="53"/>
        <w:gridCol w:w="53"/>
        <w:gridCol w:w="53"/>
        <w:gridCol w:w="53"/>
        <w:gridCol w:w="53"/>
        <w:gridCol w:w="53"/>
        <w:gridCol w:w="53"/>
        <w:gridCol w:w="53"/>
        <w:gridCol w:w="53"/>
        <w:gridCol w:w="53"/>
        <w:gridCol w:w="65"/>
        <w:gridCol w:w="53"/>
        <w:gridCol w:w="1703"/>
        <w:gridCol w:w="67"/>
        <w:gridCol w:w="709"/>
        <w:gridCol w:w="283"/>
        <w:gridCol w:w="425"/>
        <w:gridCol w:w="284"/>
        <w:gridCol w:w="425"/>
        <w:gridCol w:w="578"/>
        <w:gridCol w:w="131"/>
        <w:gridCol w:w="358"/>
        <w:gridCol w:w="209"/>
        <w:gridCol w:w="180"/>
        <w:gridCol w:w="193"/>
        <w:gridCol w:w="336"/>
        <w:gridCol w:w="156"/>
        <w:gridCol w:w="680"/>
        <w:gridCol w:w="156"/>
        <w:gridCol w:w="331"/>
        <w:gridCol w:w="378"/>
        <w:gridCol w:w="961"/>
        <w:gridCol w:w="173"/>
        <w:gridCol w:w="1134"/>
      </w:tblGrid>
      <w:tr w:rsidR="00086A28" w:rsidRPr="00C8348C" w:rsidTr="00C8348C">
        <w:trPr>
          <w:trHeight w:val="207"/>
        </w:trPr>
        <w:tc>
          <w:tcPr>
            <w:tcW w:w="2552" w:type="dxa"/>
            <w:gridSpan w:val="18"/>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Наименование показателя</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271B7D">
            <w:pPr>
              <w:tabs>
                <w:tab w:val="left" w:pos="3976"/>
              </w:tabs>
              <w:ind w:left="0" w:right="141" w:firstLine="0"/>
              <w:rPr>
                <w:rFonts w:ascii="Times New Roman" w:hAnsi="Times New Roman"/>
                <w:sz w:val="18"/>
                <w:szCs w:val="18"/>
              </w:rPr>
            </w:pPr>
            <w:r w:rsidRPr="00C8348C">
              <w:rPr>
                <w:rFonts w:ascii="Times New Roman" w:hAnsi="Times New Roman"/>
                <w:sz w:val="18"/>
                <w:szCs w:val="18"/>
              </w:rPr>
              <w:t>ППП</w:t>
            </w:r>
          </w:p>
        </w:tc>
        <w:tc>
          <w:tcPr>
            <w:tcW w:w="708"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C8348C">
            <w:pPr>
              <w:tabs>
                <w:tab w:val="left" w:pos="3976"/>
              </w:tabs>
              <w:ind w:left="0" w:right="141" w:firstLine="0"/>
              <w:rPr>
                <w:rFonts w:ascii="Times New Roman" w:hAnsi="Times New Roman"/>
                <w:sz w:val="18"/>
                <w:szCs w:val="18"/>
              </w:rPr>
            </w:pPr>
            <w:r w:rsidRPr="00C8348C">
              <w:rPr>
                <w:rFonts w:ascii="Times New Roman" w:hAnsi="Times New Roman"/>
                <w:sz w:val="18"/>
                <w:szCs w:val="18"/>
              </w:rPr>
              <w:t>Ра</w:t>
            </w:r>
            <w:proofErr w:type="gramStart"/>
            <w:r w:rsidRPr="00C8348C">
              <w:rPr>
                <w:rFonts w:ascii="Times New Roman" w:hAnsi="Times New Roman"/>
                <w:sz w:val="18"/>
                <w:szCs w:val="18"/>
              </w:rPr>
              <w:t>з-</w:t>
            </w:r>
            <w:proofErr w:type="gramEnd"/>
            <w:r w:rsidRPr="00C8348C">
              <w:rPr>
                <w:rFonts w:ascii="Times New Roman" w:hAnsi="Times New Roman"/>
                <w:sz w:val="18"/>
                <w:szCs w:val="18"/>
              </w:rPr>
              <w:br/>
              <w:t>дел</w:t>
            </w:r>
          </w:p>
        </w:tc>
        <w:tc>
          <w:tcPr>
            <w:tcW w:w="709"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C8348C">
            <w:pPr>
              <w:tabs>
                <w:tab w:val="left" w:pos="3976"/>
              </w:tabs>
              <w:ind w:left="0" w:right="141" w:firstLine="0"/>
              <w:rPr>
                <w:rFonts w:ascii="Times New Roman" w:hAnsi="Times New Roman"/>
                <w:sz w:val="18"/>
                <w:szCs w:val="18"/>
              </w:rPr>
            </w:pPr>
            <w:r w:rsidRPr="00C8348C">
              <w:rPr>
                <w:rFonts w:ascii="Times New Roman" w:hAnsi="Times New Roman"/>
                <w:sz w:val="18"/>
                <w:szCs w:val="18"/>
              </w:rPr>
              <w:t>По</w:t>
            </w:r>
            <w:proofErr w:type="gramStart"/>
            <w:r w:rsidRPr="00C8348C">
              <w:rPr>
                <w:rFonts w:ascii="Times New Roman" w:hAnsi="Times New Roman"/>
                <w:sz w:val="18"/>
                <w:szCs w:val="18"/>
              </w:rPr>
              <w:t>д-</w:t>
            </w:r>
            <w:proofErr w:type="gramEnd"/>
            <w:r w:rsidRPr="00C8348C">
              <w:rPr>
                <w:rFonts w:ascii="Times New Roman" w:hAnsi="Times New Roman"/>
                <w:sz w:val="18"/>
                <w:szCs w:val="18"/>
              </w:rPr>
              <w:br/>
              <w:t>раз-</w:t>
            </w:r>
            <w:r w:rsidRPr="00C8348C">
              <w:rPr>
                <w:rFonts w:ascii="Times New Roman" w:hAnsi="Times New Roman"/>
                <w:sz w:val="18"/>
                <w:szCs w:val="18"/>
              </w:rPr>
              <w:br/>
              <w:t>дел</w:t>
            </w:r>
          </w:p>
        </w:tc>
        <w:tc>
          <w:tcPr>
            <w:tcW w:w="2977" w:type="dxa"/>
            <w:gridSpan w:val="10"/>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C8348C">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Целевая статья</w:t>
            </w:r>
          </w:p>
        </w:tc>
        <w:tc>
          <w:tcPr>
            <w:tcW w:w="709"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C8348C">
            <w:pPr>
              <w:tabs>
                <w:tab w:val="left" w:pos="3976"/>
              </w:tabs>
              <w:ind w:left="0" w:right="141" w:firstLine="0"/>
              <w:rPr>
                <w:rFonts w:ascii="Times New Roman" w:hAnsi="Times New Roman"/>
                <w:sz w:val="18"/>
                <w:szCs w:val="18"/>
              </w:rPr>
            </w:pPr>
            <w:r w:rsidRPr="00C8348C">
              <w:rPr>
                <w:rFonts w:ascii="Times New Roman" w:hAnsi="Times New Roman"/>
                <w:sz w:val="18"/>
                <w:szCs w:val="18"/>
              </w:rPr>
              <w:t>Вид ра</w:t>
            </w:r>
            <w:proofErr w:type="gramStart"/>
            <w:r w:rsidRPr="00C8348C">
              <w:rPr>
                <w:rFonts w:ascii="Times New Roman" w:hAnsi="Times New Roman"/>
                <w:sz w:val="18"/>
                <w:szCs w:val="18"/>
              </w:rPr>
              <w:t>с-</w:t>
            </w:r>
            <w:proofErr w:type="gramEnd"/>
            <w:r w:rsidRPr="00C8348C">
              <w:rPr>
                <w:rFonts w:ascii="Times New Roman" w:hAnsi="Times New Roman"/>
                <w:sz w:val="18"/>
                <w:szCs w:val="18"/>
              </w:rPr>
              <w:br/>
              <w:t>хода</w:t>
            </w:r>
          </w:p>
        </w:tc>
        <w:tc>
          <w:tcPr>
            <w:tcW w:w="1134"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2024 год</w:t>
            </w:r>
          </w:p>
        </w:tc>
        <w:tc>
          <w:tcPr>
            <w:tcW w:w="113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2025 год</w:t>
            </w:r>
          </w:p>
        </w:tc>
      </w:tr>
      <w:tr w:rsidR="00086A28" w:rsidRPr="00C8348C" w:rsidTr="00C8348C">
        <w:trPr>
          <w:trHeight w:val="207"/>
        </w:trPr>
        <w:tc>
          <w:tcPr>
            <w:tcW w:w="2552" w:type="dxa"/>
            <w:gridSpan w:val="18"/>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708"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2977" w:type="dxa"/>
            <w:gridSpan w:val="10"/>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vMerge/>
            <w:tcBorders>
              <w:top w:val="single" w:sz="5" w:space="0" w:color="auto"/>
              <w:left w:val="single" w:sz="5" w:space="0" w:color="auto"/>
              <w:bottom w:val="single" w:sz="5" w:space="0" w:color="auto"/>
              <w:right w:val="single" w:sz="5" w:space="0" w:color="auto"/>
            </w:tcBorders>
            <w:shd w:val="clear" w:color="auto" w:fill="auto"/>
            <w:vAlign w:val="center"/>
          </w:tcPr>
          <w:p w:rsidR="00086A28" w:rsidRPr="00C8348C" w:rsidRDefault="00086A28" w:rsidP="00086A28">
            <w:pPr>
              <w:tabs>
                <w:tab w:val="left" w:pos="3976"/>
              </w:tabs>
              <w:ind w:left="0" w:right="141" w:firstLine="284"/>
              <w:rPr>
                <w:rFonts w:ascii="Times New Roman" w:hAnsi="Times New Roman"/>
                <w:sz w:val="18"/>
                <w:szCs w:val="18"/>
              </w:rPr>
            </w:pPr>
          </w:p>
        </w:tc>
      </w:tr>
      <w:tr w:rsidR="00086A28" w:rsidRPr="00C8348C" w:rsidTr="00C8348C">
        <w:trPr>
          <w:trHeight w:val="176"/>
          <w:tblHeader/>
        </w:trPr>
        <w:tc>
          <w:tcPr>
            <w:tcW w:w="2552"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w:t>
            </w:r>
          </w:p>
        </w:tc>
        <w:tc>
          <w:tcPr>
            <w:tcW w:w="708"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w:t>
            </w:r>
          </w:p>
        </w:tc>
        <w:tc>
          <w:tcPr>
            <w:tcW w:w="709" w:type="dxa"/>
            <w:gridSpan w:val="2"/>
            <w:tcBorders>
              <w:top w:val="single" w:sz="5" w:space="0" w:color="auto"/>
              <w:left w:val="single" w:sz="5" w:space="0" w:color="auto"/>
              <w:bottom w:val="single" w:sz="10"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w:t>
            </w:r>
          </w:p>
        </w:tc>
        <w:tc>
          <w:tcPr>
            <w:tcW w:w="2977" w:type="dxa"/>
            <w:gridSpan w:val="10"/>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C8348C">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5</w:t>
            </w:r>
          </w:p>
        </w:tc>
        <w:tc>
          <w:tcPr>
            <w:tcW w:w="709"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w:t>
            </w:r>
          </w:p>
        </w:tc>
        <w:tc>
          <w:tcPr>
            <w:tcW w:w="1134"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w:t>
            </w:r>
          </w:p>
        </w:tc>
        <w:tc>
          <w:tcPr>
            <w:tcW w:w="1134" w:type="dxa"/>
            <w:tcBorders>
              <w:top w:val="single" w:sz="5" w:space="0" w:color="auto"/>
              <w:left w:val="single" w:sz="5" w:space="0" w:color="auto"/>
              <w:bottom w:val="single" w:sz="10"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w:t>
            </w:r>
          </w:p>
        </w:tc>
      </w:tr>
      <w:tr w:rsidR="00086A28" w:rsidRPr="00C8348C" w:rsidTr="007F1BF5">
        <w:trPr>
          <w:trHeight w:val="164"/>
        </w:trPr>
        <w:tc>
          <w:tcPr>
            <w:tcW w:w="8364" w:type="dxa"/>
            <w:gridSpan w:val="35"/>
            <w:tcBorders>
              <w:top w:val="single" w:sz="5" w:space="0" w:color="auto"/>
              <w:left w:val="single" w:sz="10"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b/>
                <w:sz w:val="18"/>
                <w:szCs w:val="18"/>
              </w:rPr>
            </w:pPr>
            <w:r w:rsidRPr="00C8348C">
              <w:rPr>
                <w:rFonts w:ascii="Times New Roman" w:hAnsi="Times New Roman"/>
                <w:b/>
                <w:sz w:val="18"/>
                <w:szCs w:val="18"/>
              </w:rPr>
              <w:t xml:space="preserve">Администрация </w:t>
            </w:r>
            <w:proofErr w:type="spellStart"/>
            <w:r w:rsidRPr="00C8348C">
              <w:rPr>
                <w:rFonts w:ascii="Times New Roman" w:hAnsi="Times New Roman"/>
                <w:b/>
                <w:sz w:val="18"/>
                <w:szCs w:val="18"/>
              </w:rPr>
              <w:t>Хомутовского</w:t>
            </w:r>
            <w:proofErr w:type="spellEnd"/>
            <w:r w:rsidRPr="00C8348C">
              <w:rPr>
                <w:rFonts w:ascii="Times New Roman" w:hAnsi="Times New Roman"/>
                <w:b/>
                <w:sz w:val="18"/>
                <w:szCs w:val="18"/>
              </w:rPr>
              <w:t xml:space="preserve"> муниципального образования - Администрация сельского поселения</w:t>
            </w:r>
          </w:p>
        </w:tc>
        <w:tc>
          <w:tcPr>
            <w:tcW w:w="1134" w:type="dxa"/>
            <w:gridSpan w:val="2"/>
            <w:tcBorders>
              <w:top w:val="single"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b/>
                <w:sz w:val="18"/>
                <w:szCs w:val="18"/>
              </w:rPr>
            </w:pPr>
            <w:r w:rsidRPr="00C8348C">
              <w:rPr>
                <w:rFonts w:ascii="Times New Roman" w:hAnsi="Times New Roman"/>
                <w:b/>
                <w:sz w:val="18"/>
                <w:szCs w:val="18"/>
              </w:rPr>
              <w:t>123 514.89</w:t>
            </w:r>
          </w:p>
        </w:tc>
        <w:tc>
          <w:tcPr>
            <w:tcW w:w="1134" w:type="dxa"/>
            <w:tcBorders>
              <w:top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b/>
                <w:sz w:val="18"/>
                <w:szCs w:val="18"/>
              </w:rPr>
            </w:pPr>
            <w:r w:rsidRPr="00C8348C">
              <w:rPr>
                <w:rFonts w:ascii="Times New Roman" w:hAnsi="Times New Roman"/>
                <w:b/>
                <w:sz w:val="18"/>
                <w:szCs w:val="18"/>
              </w:rPr>
              <w:t>123 169.00</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68 912.37</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62 212.70</w:t>
            </w:r>
          </w:p>
        </w:tc>
      </w:tr>
      <w:tr w:rsidR="00086A28" w:rsidRPr="00C8348C" w:rsidTr="007F1BF5">
        <w:trPr>
          <w:trHeight w:val="517"/>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2 580.98</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1 853.69</w:t>
            </w:r>
          </w:p>
        </w:tc>
      </w:tr>
      <w:tr w:rsidR="00086A28" w:rsidRPr="00C8348C" w:rsidTr="007F1BF5">
        <w:trPr>
          <w:trHeight w:val="34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14568B">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2 580.98</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1 853.69</w:t>
            </w:r>
          </w:p>
        </w:tc>
      </w:tr>
      <w:tr w:rsidR="00086A28" w:rsidRPr="00C8348C" w:rsidTr="007F1BF5">
        <w:trPr>
          <w:trHeight w:val="353"/>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121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1 982.32</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1 321.55</w:t>
            </w:r>
          </w:p>
        </w:tc>
      </w:tr>
      <w:tr w:rsidR="00086A28" w:rsidRPr="00C8348C" w:rsidTr="007F1BF5">
        <w:trPr>
          <w:trHeight w:val="693"/>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129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598.66</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532.14</w:t>
            </w:r>
          </w:p>
        </w:tc>
      </w:tr>
      <w:tr w:rsidR="00086A28" w:rsidRPr="00C8348C" w:rsidTr="007F1BF5">
        <w:trPr>
          <w:trHeight w:val="693"/>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49 065.49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43 613.76</w:t>
            </w:r>
          </w:p>
        </w:tc>
      </w:tr>
      <w:tr w:rsidR="00086A28" w:rsidRPr="00C8348C" w:rsidTr="007F1BF5">
        <w:trPr>
          <w:trHeight w:val="34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49 065.49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43 613.76</w:t>
            </w:r>
          </w:p>
        </w:tc>
      </w:tr>
      <w:tr w:rsidR="00086A28" w:rsidRPr="00C8348C" w:rsidTr="007F1BF5">
        <w:trPr>
          <w:trHeight w:val="353"/>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121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37 684.70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33 497.52</w:t>
            </w:r>
          </w:p>
        </w:tc>
      </w:tr>
      <w:tr w:rsidR="00086A28" w:rsidRPr="00C8348C" w:rsidTr="007F1BF5">
        <w:trPr>
          <w:trHeight w:val="68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129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11 380.78</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10 116.25</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Резервные фонды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194.50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194.50</w:t>
            </w:r>
          </w:p>
        </w:tc>
      </w:tr>
      <w:tr w:rsidR="00086A28" w:rsidRPr="00C8348C" w:rsidTr="007F1BF5">
        <w:trPr>
          <w:trHeight w:val="34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Резервный фонд администрации муниципального образования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194.50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194.50</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Резервные средства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870</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194.50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194.50</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Другие общегосударственные вопросы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17 071.40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16 550.75</w:t>
            </w:r>
          </w:p>
        </w:tc>
      </w:tr>
      <w:tr w:rsidR="00086A28" w:rsidRPr="00C8348C" w:rsidTr="007F1BF5">
        <w:trPr>
          <w:trHeight w:val="34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83.35</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83.35</w:t>
            </w:r>
          </w:p>
        </w:tc>
      </w:tr>
      <w:tr w:rsidR="00086A28" w:rsidRPr="00C8348C" w:rsidTr="007F1BF5">
        <w:trPr>
          <w:trHeight w:val="34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75.62</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75.62</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852</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7.73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7.73</w:t>
            </w:r>
          </w:p>
        </w:tc>
      </w:tr>
      <w:tr w:rsidR="00086A28" w:rsidRPr="00C8348C" w:rsidTr="007F1BF5">
        <w:trPr>
          <w:trHeight w:val="517"/>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16 987.35</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16 466.70</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13 031.95</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12 511.30</w:t>
            </w:r>
          </w:p>
        </w:tc>
      </w:tr>
      <w:tr w:rsidR="00086A28" w:rsidRPr="00C8348C" w:rsidTr="007F1BF5">
        <w:trPr>
          <w:trHeight w:val="693"/>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3 852.36</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3 852.36</w:t>
            </w:r>
          </w:p>
        </w:tc>
      </w:tr>
      <w:tr w:rsidR="00086A28" w:rsidRPr="00C8348C" w:rsidTr="007F1BF5">
        <w:trPr>
          <w:trHeight w:val="34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96.49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96.49</w:t>
            </w:r>
          </w:p>
        </w:tc>
      </w:tr>
      <w:tr w:rsidR="00086A28" w:rsidRPr="00C8348C" w:rsidTr="007F1BF5">
        <w:trPr>
          <w:trHeight w:val="176"/>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852</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6.54</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6.54</w:t>
            </w:r>
          </w:p>
        </w:tc>
      </w:tr>
      <w:tr w:rsidR="00086A28" w:rsidRPr="00C8348C" w:rsidTr="007F1BF5">
        <w:trPr>
          <w:trHeight w:val="1034"/>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73150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0.70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73150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244</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0.70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НАЦИОНАЛЬНАЯ ОБОРОНА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1 364.90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1 415.70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Мобилизационная и вневойсковая подготовка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1 364.90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1 415.70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51180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1 364.90</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1 415.70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51180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121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856.66</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856.66</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51180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129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259.62</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259.62</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51180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244</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248.62</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299.42</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НАЦИОНАЛЬНАЯ ЭКОНОМИКА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24 100.17</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25 334.71</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Транспорт</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2 030.98</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284"/>
              <w:jc w:val="center"/>
              <w:rPr>
                <w:rFonts w:ascii="Times New Roman" w:hAnsi="Times New Roman"/>
                <w:sz w:val="18"/>
                <w:szCs w:val="18"/>
              </w:rPr>
            </w:pPr>
            <w:r w:rsidRPr="00C8348C">
              <w:rPr>
                <w:rFonts w:ascii="Times New Roman" w:hAnsi="Times New Roman"/>
                <w:sz w:val="18"/>
                <w:szCs w:val="18"/>
              </w:rPr>
              <w:t>2 030.98</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2 030.98</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2 030.98</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1 616.69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1 616.69</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 xml:space="preserve">Взносы по обязательному </w:t>
            </w:r>
            <w:r w:rsidRPr="00C8348C">
              <w:rPr>
                <w:rFonts w:ascii="Times New Roman" w:hAnsi="Times New Roman"/>
                <w:sz w:val="18"/>
                <w:szCs w:val="18"/>
              </w:rPr>
              <w:lastRenderedPageBreak/>
              <w:t>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lastRenderedPageBreak/>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414.29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414.29</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Дорожное хозяйство (дорожные фонды)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09</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22 069.19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23 303.73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Иные мероприятия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09</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20</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99020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22 069.19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23 303.73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04</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09</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20</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99020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244</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22 069.19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FF32BE">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23 303.73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ЖИЛИЩНО-КОММУНАЛЬНОЕ ХОЗЯЙСТВО</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Благоустройство</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Реализация мероприятий перечня проектов народных инициатив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S2370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05</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S2370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244</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4 163.33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КУЛЬТУРА, КИНЕМАТОГРАФИЯ</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16 399.33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18 607.06</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Культура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16 399.33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18 607.06</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16 399.33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18 607.06</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12 008.05</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C91B53">
            <w:pPr>
              <w:tabs>
                <w:tab w:val="left" w:pos="3976"/>
              </w:tabs>
              <w:ind w:left="0" w:right="141" w:firstLine="0"/>
              <w:jc w:val="center"/>
              <w:rPr>
                <w:rFonts w:ascii="Times New Roman" w:hAnsi="Times New Roman"/>
                <w:sz w:val="18"/>
                <w:szCs w:val="18"/>
              </w:rPr>
            </w:pPr>
            <w:r w:rsidRPr="00C8348C">
              <w:rPr>
                <w:rFonts w:ascii="Times New Roman" w:hAnsi="Times New Roman"/>
                <w:sz w:val="18"/>
                <w:szCs w:val="18"/>
              </w:rPr>
              <w:t>13 560.35</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3 806.59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4 462.01</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584.69</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584.69</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СОЦИАЛЬНАЯ ПОЛИТИКА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Пенсионное обеспечение</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Доплаты к пенсиям муниципальных служащих</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60018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Иные пенсии, социальные доплаты к пенсиям</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10</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60018</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312</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1 593.43</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ФИЗИЧЕСКАЯ КУЛЬТУРА И СПОРТ</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6 866.41</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9 813.11</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Массовый спорт</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6 866.41</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9 813.11</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Укрепление материально-технической базы</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99035</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2 946.70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Прочая закупка товаров, работ и услуг</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99035</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244</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2 946.70</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6 866.41</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6 866.41</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Фонд оплаты труда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5 354.04</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5 354.04</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 xml:space="preserve">Взносы по обязательному </w:t>
            </w:r>
            <w:r w:rsidRPr="00C8348C">
              <w:rPr>
                <w:rFonts w:ascii="Times New Roman" w:hAnsi="Times New Roman"/>
                <w:sz w:val="18"/>
                <w:szCs w:val="18"/>
              </w:rPr>
              <w:lastRenderedPageBreak/>
              <w:t>социальному страхованию на выплаты по оплате труда работников и иные выплаты работникам учреждений</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lastRenderedPageBreak/>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119</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1 436.76</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1 436.76</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налога на имущество организаций и земельного налога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851</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75.25</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75.25</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Уплата прочих налогов, сборов</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02</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60002</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852</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0.36</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0.36</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71"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ОБСЛУЖИВАНИЕ ГОСУДАРСТВЕННОГО И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114.94</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28.94</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18" w:type="dxa"/>
            <w:gridSpan w:val="14"/>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Обслуживание государственного внутреннего и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114.94</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28.94</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259" w:type="dxa"/>
            <w:gridSpan w:val="11"/>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Обслуживание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60019</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114.94</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28.94</w:t>
            </w:r>
          </w:p>
        </w:tc>
      </w:tr>
      <w:tr w:rsidR="00086A28" w:rsidRPr="00C8348C" w:rsidTr="007F1BF5">
        <w:trPr>
          <w:trHeight w:val="120"/>
        </w:trPr>
        <w:tc>
          <w:tcPr>
            <w:tcW w:w="33" w:type="dxa"/>
            <w:tcBorders>
              <w:left w:val="single" w:sz="10"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dotted"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100" w:type="dxa"/>
            <w:gridSpan w:val="8"/>
            <w:tcBorders>
              <w:top w:val="dotted" w:sz="5" w:space="0" w:color="auto"/>
              <w:left w:val="none" w:sz="5" w:space="0" w:color="auto"/>
              <w:bottom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Обслуживание муниципального долга</w:t>
            </w:r>
          </w:p>
        </w:tc>
        <w:tc>
          <w:tcPr>
            <w:tcW w:w="709" w:type="dxa"/>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734</w:t>
            </w:r>
          </w:p>
        </w:tc>
        <w:tc>
          <w:tcPr>
            <w:tcW w:w="708"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13</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01</w:t>
            </w:r>
          </w:p>
        </w:tc>
        <w:tc>
          <w:tcPr>
            <w:tcW w:w="709"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91</w:t>
            </w:r>
          </w:p>
        </w:tc>
        <w:tc>
          <w:tcPr>
            <w:tcW w:w="567"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w:t>
            </w:r>
          </w:p>
        </w:tc>
        <w:tc>
          <w:tcPr>
            <w:tcW w:w="709"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00</w:t>
            </w:r>
          </w:p>
        </w:tc>
        <w:tc>
          <w:tcPr>
            <w:tcW w:w="992" w:type="dxa"/>
            <w:gridSpan w:val="3"/>
            <w:tcBorders>
              <w:top w:val="dotted" w:sz="5" w:space="0" w:color="auto"/>
              <w:left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60019</w:t>
            </w:r>
          </w:p>
        </w:tc>
        <w:tc>
          <w:tcPr>
            <w:tcW w:w="70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730</w:t>
            </w:r>
          </w:p>
        </w:tc>
        <w:tc>
          <w:tcPr>
            <w:tcW w:w="1134"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114.94</w:t>
            </w:r>
          </w:p>
        </w:tc>
        <w:tc>
          <w:tcPr>
            <w:tcW w:w="1134" w:type="dxa"/>
            <w:tcBorders>
              <w:top w:val="dotted" w:sz="5" w:space="0" w:color="auto"/>
              <w:bottom w:val="dotted" w:sz="5" w:space="0" w:color="auto"/>
              <w:right w:val="single" w:sz="5"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r w:rsidRPr="00C8348C">
              <w:rPr>
                <w:rFonts w:ascii="Times New Roman" w:hAnsi="Times New Roman"/>
                <w:sz w:val="18"/>
                <w:szCs w:val="18"/>
              </w:rPr>
              <w:t>28.94</w:t>
            </w:r>
          </w:p>
        </w:tc>
      </w:tr>
      <w:tr w:rsidR="00086A28" w:rsidRPr="00C8348C" w:rsidTr="002871F8">
        <w:trPr>
          <w:trHeight w:val="120"/>
        </w:trPr>
        <w:tc>
          <w:tcPr>
            <w:tcW w:w="8364" w:type="dxa"/>
            <w:gridSpan w:val="35"/>
            <w:tcBorders>
              <w:top w:val="single" w:sz="10" w:space="0" w:color="auto"/>
              <w:left w:val="single" w:sz="4" w:space="0" w:color="auto"/>
              <w:right w:val="single" w:sz="10"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b/>
                <w:sz w:val="18"/>
                <w:szCs w:val="18"/>
              </w:rPr>
            </w:pPr>
            <w:r w:rsidRPr="00C8348C">
              <w:rPr>
                <w:rFonts w:ascii="Times New Roman" w:hAnsi="Times New Roman"/>
                <w:b/>
                <w:sz w:val="18"/>
                <w:szCs w:val="18"/>
              </w:rPr>
              <w:t>Итого расходов:</w:t>
            </w:r>
          </w:p>
        </w:tc>
        <w:tc>
          <w:tcPr>
            <w:tcW w:w="1134" w:type="dxa"/>
            <w:gridSpan w:val="2"/>
            <w:tcBorders>
              <w:top w:val="dotted" w:sz="5" w:space="0" w:color="auto"/>
              <w:left w:val="single" w:sz="10" w:space="0" w:color="auto"/>
              <w:bottom w:val="single" w:sz="10" w:space="0" w:color="auto"/>
              <w:right w:val="single" w:sz="5" w:space="0" w:color="auto"/>
            </w:tcBorders>
            <w:shd w:val="clear" w:color="auto" w:fill="auto"/>
            <w:vAlign w:val="bottom"/>
          </w:tcPr>
          <w:p w:rsidR="00086A28" w:rsidRPr="00C8348C" w:rsidRDefault="00086A28" w:rsidP="007E50B9">
            <w:pPr>
              <w:tabs>
                <w:tab w:val="left" w:pos="3976"/>
              </w:tabs>
              <w:ind w:left="0" w:right="141" w:firstLine="0"/>
              <w:jc w:val="center"/>
              <w:rPr>
                <w:rFonts w:ascii="Times New Roman" w:hAnsi="Times New Roman"/>
                <w:b/>
                <w:sz w:val="18"/>
                <w:szCs w:val="18"/>
              </w:rPr>
            </w:pPr>
            <w:r w:rsidRPr="00C8348C">
              <w:rPr>
                <w:rFonts w:ascii="Times New Roman" w:hAnsi="Times New Roman"/>
                <w:b/>
                <w:sz w:val="18"/>
                <w:szCs w:val="18"/>
              </w:rPr>
              <w:t>123 514.89</w:t>
            </w:r>
          </w:p>
        </w:tc>
        <w:tc>
          <w:tcPr>
            <w:tcW w:w="1134" w:type="dxa"/>
            <w:tcBorders>
              <w:top w:val="dotted" w:sz="5" w:space="0" w:color="auto"/>
              <w:bottom w:val="single" w:sz="10" w:space="0" w:color="auto"/>
              <w:right w:val="single" w:sz="5" w:space="0" w:color="auto"/>
            </w:tcBorders>
            <w:shd w:val="clear" w:color="auto" w:fill="auto"/>
            <w:vAlign w:val="bottom"/>
          </w:tcPr>
          <w:p w:rsidR="00086A28" w:rsidRPr="00C8348C" w:rsidRDefault="00086A28" w:rsidP="007E50B9">
            <w:pPr>
              <w:tabs>
                <w:tab w:val="left" w:pos="3976"/>
              </w:tabs>
              <w:ind w:left="0" w:right="141" w:firstLine="0"/>
              <w:jc w:val="center"/>
              <w:rPr>
                <w:rFonts w:ascii="Times New Roman" w:hAnsi="Times New Roman"/>
                <w:b/>
                <w:sz w:val="18"/>
                <w:szCs w:val="18"/>
              </w:rPr>
            </w:pPr>
            <w:r w:rsidRPr="00C8348C">
              <w:rPr>
                <w:rFonts w:ascii="Times New Roman" w:hAnsi="Times New Roman"/>
                <w:b/>
                <w:sz w:val="18"/>
                <w:szCs w:val="18"/>
              </w:rPr>
              <w:t>123 169.00</w:t>
            </w:r>
          </w:p>
        </w:tc>
      </w:tr>
      <w:tr w:rsidR="00086A28" w:rsidRPr="00C8348C" w:rsidTr="00C8348C">
        <w:trPr>
          <w:trHeight w:val="120"/>
        </w:trPr>
        <w:tc>
          <w:tcPr>
            <w:tcW w:w="3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24"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65"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5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70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059" w:type="dxa"/>
            <w:gridSpan w:val="3"/>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709" w:type="dxa"/>
            <w:gridSpan w:val="2"/>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003" w:type="dxa"/>
            <w:gridSpan w:val="2"/>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489" w:type="dxa"/>
            <w:gridSpan w:val="2"/>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389" w:type="dxa"/>
            <w:gridSpan w:val="2"/>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93"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492" w:type="dxa"/>
            <w:gridSpan w:val="2"/>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680" w:type="dxa"/>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487" w:type="dxa"/>
            <w:gridSpan w:val="2"/>
            <w:tcBorders>
              <w:top w:val="single" w:sz="4" w:space="0" w:color="auto"/>
            </w:tcBorders>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339" w:type="dxa"/>
            <w:gridSpan w:val="2"/>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c>
          <w:tcPr>
            <w:tcW w:w="1307" w:type="dxa"/>
            <w:gridSpan w:val="2"/>
            <w:shd w:val="clear" w:color="auto" w:fill="auto"/>
            <w:vAlign w:val="bottom"/>
          </w:tcPr>
          <w:p w:rsidR="00086A28" w:rsidRPr="00C8348C" w:rsidRDefault="00086A28" w:rsidP="00086A28">
            <w:pPr>
              <w:tabs>
                <w:tab w:val="left" w:pos="3976"/>
              </w:tabs>
              <w:ind w:left="0" w:right="141" w:firstLine="284"/>
              <w:rPr>
                <w:rFonts w:ascii="Times New Roman" w:hAnsi="Times New Roman"/>
                <w:sz w:val="18"/>
                <w:szCs w:val="18"/>
              </w:rPr>
            </w:pPr>
          </w:p>
        </w:tc>
      </w:tr>
    </w:tbl>
    <w:p w:rsidR="00086A28" w:rsidRPr="00086A28" w:rsidRDefault="00086A28" w:rsidP="00086A28">
      <w:pPr>
        <w:tabs>
          <w:tab w:val="left" w:pos="3976"/>
        </w:tabs>
        <w:ind w:left="0" w:right="141" w:firstLine="284"/>
        <w:rPr>
          <w:sz w:val="18"/>
          <w:szCs w:val="18"/>
        </w:rPr>
      </w:pPr>
    </w:p>
    <w:p w:rsidR="00901CFF" w:rsidRPr="00901CFF" w:rsidRDefault="00901CFF" w:rsidP="00901CFF">
      <w:pPr>
        <w:tabs>
          <w:tab w:val="left" w:pos="3976"/>
        </w:tabs>
        <w:ind w:left="0" w:right="141" w:firstLine="284"/>
        <w:jc w:val="right"/>
        <w:rPr>
          <w:i/>
          <w:sz w:val="18"/>
          <w:szCs w:val="18"/>
        </w:rPr>
      </w:pPr>
      <w:r w:rsidRPr="00901CFF">
        <w:rPr>
          <w:sz w:val="18"/>
          <w:szCs w:val="18"/>
        </w:rPr>
        <w:t xml:space="preserve">                                           </w:t>
      </w:r>
      <w:r w:rsidRPr="00901CFF">
        <w:rPr>
          <w:i/>
          <w:sz w:val="18"/>
          <w:szCs w:val="18"/>
        </w:rPr>
        <w:t>Приложение 9</w:t>
      </w:r>
    </w:p>
    <w:p w:rsidR="00901CFF" w:rsidRPr="00901CFF" w:rsidRDefault="00901CFF" w:rsidP="00901CFF">
      <w:pPr>
        <w:tabs>
          <w:tab w:val="left" w:pos="3976"/>
        </w:tabs>
        <w:ind w:left="0" w:right="141" w:firstLine="284"/>
        <w:jc w:val="right"/>
        <w:rPr>
          <w:i/>
          <w:sz w:val="18"/>
          <w:szCs w:val="18"/>
        </w:rPr>
      </w:pPr>
      <w:r w:rsidRPr="00901CFF">
        <w:rPr>
          <w:i/>
          <w:sz w:val="18"/>
          <w:szCs w:val="18"/>
        </w:rPr>
        <w:t xml:space="preserve">                                                                                     к проекту решения Думы </w:t>
      </w:r>
      <w:proofErr w:type="spellStart"/>
      <w:r w:rsidRPr="00901CFF">
        <w:rPr>
          <w:i/>
          <w:sz w:val="18"/>
          <w:szCs w:val="18"/>
        </w:rPr>
        <w:t>Хомутовского</w:t>
      </w:r>
      <w:proofErr w:type="spellEnd"/>
      <w:r w:rsidRPr="00901CFF">
        <w:rPr>
          <w:i/>
          <w:sz w:val="18"/>
          <w:szCs w:val="18"/>
        </w:rPr>
        <w:t xml:space="preserve"> </w:t>
      </w:r>
    </w:p>
    <w:p w:rsidR="00901CFF" w:rsidRPr="00901CFF" w:rsidRDefault="00901CFF" w:rsidP="00901CFF">
      <w:pPr>
        <w:tabs>
          <w:tab w:val="left" w:pos="3976"/>
        </w:tabs>
        <w:ind w:left="0" w:right="141" w:firstLine="284"/>
        <w:jc w:val="right"/>
        <w:rPr>
          <w:i/>
          <w:sz w:val="18"/>
          <w:szCs w:val="18"/>
        </w:rPr>
      </w:pPr>
      <w:r w:rsidRPr="00901CFF">
        <w:rPr>
          <w:i/>
          <w:sz w:val="18"/>
          <w:szCs w:val="18"/>
        </w:rPr>
        <w:t xml:space="preserve">                                                                   муниципального образования</w:t>
      </w:r>
    </w:p>
    <w:p w:rsidR="00901CFF" w:rsidRPr="00901CFF" w:rsidRDefault="00901CFF" w:rsidP="00901CFF">
      <w:pPr>
        <w:tabs>
          <w:tab w:val="left" w:pos="3976"/>
        </w:tabs>
        <w:ind w:left="0" w:right="141" w:firstLine="284"/>
        <w:jc w:val="right"/>
        <w:rPr>
          <w:i/>
          <w:sz w:val="18"/>
          <w:szCs w:val="18"/>
        </w:rPr>
      </w:pPr>
      <w:r w:rsidRPr="00901CFF">
        <w:rPr>
          <w:i/>
          <w:sz w:val="18"/>
          <w:szCs w:val="18"/>
        </w:rPr>
        <w:t xml:space="preserve">                                                                            от______________ №___________</w:t>
      </w:r>
    </w:p>
    <w:p w:rsidR="00901CFF" w:rsidRPr="00901CFF" w:rsidRDefault="00901CFF" w:rsidP="00901CFF">
      <w:pPr>
        <w:tabs>
          <w:tab w:val="left" w:pos="3976"/>
        </w:tabs>
        <w:ind w:left="0" w:right="141" w:firstLine="284"/>
        <w:rPr>
          <w:sz w:val="18"/>
          <w:szCs w:val="18"/>
        </w:rPr>
      </w:pPr>
    </w:p>
    <w:p w:rsidR="00901CFF" w:rsidRPr="00901CFF" w:rsidRDefault="00901CFF" w:rsidP="00901CFF">
      <w:pPr>
        <w:tabs>
          <w:tab w:val="left" w:pos="3976"/>
        </w:tabs>
        <w:ind w:left="0" w:right="141" w:firstLine="284"/>
        <w:jc w:val="center"/>
        <w:rPr>
          <w:sz w:val="18"/>
          <w:szCs w:val="18"/>
        </w:rPr>
      </w:pPr>
      <w:r w:rsidRPr="00901CFF">
        <w:rPr>
          <w:sz w:val="18"/>
          <w:szCs w:val="18"/>
        </w:rPr>
        <w:t>Источники внутреннего финансирования дефицита бюджета</w:t>
      </w:r>
    </w:p>
    <w:p w:rsidR="00901CFF" w:rsidRPr="00901CFF" w:rsidRDefault="00901CFF" w:rsidP="00901CFF">
      <w:pPr>
        <w:tabs>
          <w:tab w:val="left" w:pos="3976"/>
        </w:tabs>
        <w:ind w:left="0" w:right="141" w:firstLine="284"/>
        <w:jc w:val="center"/>
        <w:rPr>
          <w:sz w:val="18"/>
          <w:szCs w:val="18"/>
        </w:rPr>
      </w:pPr>
      <w:proofErr w:type="spellStart"/>
      <w:r w:rsidRPr="00901CFF">
        <w:rPr>
          <w:sz w:val="18"/>
          <w:szCs w:val="18"/>
        </w:rPr>
        <w:t>Хомутовского</w:t>
      </w:r>
      <w:proofErr w:type="spellEnd"/>
      <w:r w:rsidRPr="00901CFF">
        <w:rPr>
          <w:sz w:val="18"/>
          <w:szCs w:val="18"/>
        </w:rPr>
        <w:t xml:space="preserve"> муниципального образования на 2023 год</w:t>
      </w:r>
    </w:p>
    <w:p w:rsidR="00901CFF" w:rsidRPr="00901CFF" w:rsidRDefault="00901CFF" w:rsidP="00901CFF">
      <w:pPr>
        <w:tabs>
          <w:tab w:val="left" w:pos="3976"/>
        </w:tabs>
        <w:ind w:left="0" w:right="141" w:firstLine="284"/>
        <w:rPr>
          <w:sz w:val="18"/>
          <w:szCs w:val="18"/>
        </w:rPr>
      </w:pPr>
    </w:p>
    <w:p w:rsidR="00901CFF" w:rsidRDefault="00901CFF" w:rsidP="00901CFF">
      <w:pPr>
        <w:tabs>
          <w:tab w:val="left" w:pos="3976"/>
        </w:tabs>
        <w:ind w:left="0" w:right="141" w:firstLine="284"/>
        <w:rPr>
          <w:sz w:val="18"/>
          <w:szCs w:val="18"/>
        </w:rPr>
      </w:pPr>
      <w:r w:rsidRPr="00901CFF">
        <w:rPr>
          <w:sz w:val="18"/>
          <w:szCs w:val="18"/>
        </w:rPr>
        <w:t xml:space="preserve"> Единица измерения: тыс. руб.</w:t>
      </w:r>
    </w:p>
    <w:p w:rsidR="00901CFF" w:rsidRPr="00901CFF" w:rsidRDefault="00901CFF" w:rsidP="00901CFF">
      <w:pPr>
        <w:tabs>
          <w:tab w:val="left" w:pos="3976"/>
        </w:tabs>
        <w:ind w:left="0" w:right="141" w:firstLine="284"/>
        <w:rPr>
          <w:sz w:val="18"/>
          <w:szCs w:val="18"/>
        </w:rPr>
      </w:pPr>
    </w:p>
    <w:tbl>
      <w:tblPr>
        <w:tblW w:w="10675" w:type="dxa"/>
        <w:tblInd w:w="65" w:type="dxa"/>
        <w:tblLook w:val="04A0" w:firstRow="1" w:lastRow="0" w:firstColumn="1" w:lastColumn="0" w:noHBand="0" w:noVBand="1"/>
      </w:tblPr>
      <w:tblGrid>
        <w:gridCol w:w="5572"/>
        <w:gridCol w:w="2830"/>
        <w:gridCol w:w="2273"/>
      </w:tblGrid>
      <w:tr w:rsidR="00901CFF" w:rsidRPr="00901CFF" w:rsidTr="00901CFF">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01CFF" w:rsidRPr="00901CFF" w:rsidRDefault="00901CFF" w:rsidP="00901CFF">
            <w:pPr>
              <w:tabs>
                <w:tab w:val="left" w:pos="3976"/>
              </w:tabs>
              <w:ind w:left="0" w:right="141" w:firstLine="284"/>
              <w:rPr>
                <w:sz w:val="18"/>
                <w:szCs w:val="18"/>
              </w:rPr>
            </w:pPr>
            <w:r w:rsidRPr="00901CFF">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901CFF" w:rsidRPr="00901CFF" w:rsidRDefault="00901CFF" w:rsidP="00901CFF">
            <w:pPr>
              <w:tabs>
                <w:tab w:val="left" w:pos="3976"/>
              </w:tabs>
              <w:ind w:left="0" w:right="141" w:firstLine="284"/>
              <w:rPr>
                <w:sz w:val="18"/>
                <w:szCs w:val="18"/>
              </w:rPr>
            </w:pPr>
            <w:r w:rsidRPr="00901CFF">
              <w:rPr>
                <w:sz w:val="18"/>
                <w:szCs w:val="18"/>
              </w:rPr>
              <w:t>Код</w:t>
            </w:r>
          </w:p>
        </w:tc>
        <w:tc>
          <w:tcPr>
            <w:tcW w:w="2273" w:type="dxa"/>
            <w:tcBorders>
              <w:top w:val="single" w:sz="4" w:space="0" w:color="auto"/>
              <w:left w:val="nil"/>
              <w:bottom w:val="single" w:sz="4" w:space="0" w:color="auto"/>
              <w:right w:val="single" w:sz="4" w:space="0" w:color="auto"/>
            </w:tcBorders>
            <w:shd w:val="clear" w:color="auto" w:fill="auto"/>
            <w:noWrap/>
            <w:vAlign w:val="center"/>
            <w:hideMark/>
          </w:tcPr>
          <w:p w:rsidR="00901CFF" w:rsidRPr="00901CFF" w:rsidRDefault="00901CFF" w:rsidP="00901CFF">
            <w:pPr>
              <w:tabs>
                <w:tab w:val="left" w:pos="3976"/>
              </w:tabs>
              <w:ind w:left="0" w:right="141" w:firstLine="284"/>
              <w:rPr>
                <w:sz w:val="18"/>
                <w:szCs w:val="18"/>
              </w:rPr>
            </w:pPr>
            <w:r w:rsidRPr="00901CFF">
              <w:rPr>
                <w:sz w:val="18"/>
                <w:szCs w:val="18"/>
              </w:rPr>
              <w:t>Сумма</w:t>
            </w:r>
          </w:p>
        </w:tc>
      </w:tr>
      <w:tr w:rsidR="00901CFF" w:rsidRPr="00901CFF" w:rsidTr="00901CFF">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734 90 00 00 00 00 0000 000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bCs/>
                <w:sz w:val="18"/>
                <w:szCs w:val="18"/>
              </w:rPr>
              <w:t>5 668.91</w:t>
            </w:r>
          </w:p>
        </w:tc>
      </w:tr>
      <w:tr w:rsidR="00901CFF" w:rsidRPr="00901CFF" w:rsidTr="00901CF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734 01 00 00 00 00 0000 000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bCs/>
                <w:sz w:val="18"/>
                <w:szCs w:val="18"/>
              </w:rPr>
              <w:t>5 668.91</w:t>
            </w:r>
          </w:p>
        </w:tc>
      </w:tr>
      <w:tr w:rsidR="00901CFF" w:rsidRPr="00901CFF" w:rsidTr="00901CF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sz w:val="18"/>
                <w:szCs w:val="18"/>
              </w:rPr>
            </w:pPr>
            <w:r w:rsidRPr="00901CFF">
              <w:rPr>
                <w:sz w:val="18"/>
                <w:szCs w:val="18"/>
              </w:rPr>
              <w:t>734 01 02 00 00 00 0000 000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9 543.78</w:t>
            </w:r>
          </w:p>
        </w:tc>
      </w:tr>
      <w:tr w:rsidR="00901CFF" w:rsidRPr="00901CFF" w:rsidTr="00901CFF">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sz w:val="18"/>
                <w:szCs w:val="18"/>
              </w:rPr>
            </w:pPr>
            <w:r w:rsidRPr="00901CFF">
              <w:rPr>
                <w:sz w:val="18"/>
                <w:szCs w:val="18"/>
              </w:rPr>
              <w:t>734 01 02 00 00 00 0000 700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9 543.78</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734 01 02 00 00 10 0000 710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p>
          <w:p w:rsidR="00901CFF" w:rsidRPr="00901CFF" w:rsidRDefault="00901CFF" w:rsidP="00901CFF">
            <w:pPr>
              <w:tabs>
                <w:tab w:val="left" w:pos="3976"/>
              </w:tabs>
              <w:ind w:left="0" w:right="141" w:firstLine="284"/>
              <w:rPr>
                <w:bCs/>
                <w:sz w:val="18"/>
                <w:szCs w:val="18"/>
              </w:rPr>
            </w:pPr>
            <w:r w:rsidRPr="00901CFF">
              <w:rPr>
                <w:bCs/>
                <w:sz w:val="18"/>
                <w:szCs w:val="18"/>
              </w:rPr>
              <w:t>9 543.78</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tcPr>
          <w:p w:rsidR="00901CFF" w:rsidRPr="00901CFF" w:rsidRDefault="00901CFF" w:rsidP="00901CFF">
            <w:pPr>
              <w:tabs>
                <w:tab w:val="left" w:pos="3976"/>
              </w:tabs>
              <w:ind w:left="0" w:right="141" w:firstLine="284"/>
              <w:rPr>
                <w:sz w:val="18"/>
                <w:szCs w:val="18"/>
              </w:rPr>
            </w:pPr>
            <w:r w:rsidRPr="00901CFF">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bCs/>
                <w:sz w:val="18"/>
                <w:szCs w:val="18"/>
              </w:rPr>
            </w:pPr>
            <w:r w:rsidRPr="00901CFF">
              <w:rPr>
                <w:bCs/>
                <w:sz w:val="18"/>
                <w:szCs w:val="18"/>
              </w:rPr>
              <w:t>734 01 03 00 00 00 0000 000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-3 874.87</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tcPr>
          <w:p w:rsidR="00901CFF" w:rsidRPr="00901CFF" w:rsidRDefault="00901CFF" w:rsidP="00901CFF">
            <w:pPr>
              <w:tabs>
                <w:tab w:val="left" w:pos="3976"/>
              </w:tabs>
              <w:ind w:left="0" w:right="141" w:firstLine="284"/>
              <w:rPr>
                <w:sz w:val="18"/>
                <w:szCs w:val="18"/>
              </w:rPr>
            </w:pPr>
            <w:r w:rsidRPr="00901CFF">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bCs/>
                <w:sz w:val="18"/>
                <w:szCs w:val="18"/>
              </w:rPr>
            </w:pPr>
            <w:r w:rsidRPr="00901CFF">
              <w:rPr>
                <w:bCs/>
                <w:sz w:val="18"/>
                <w:szCs w:val="18"/>
              </w:rPr>
              <w:t>734 01 03 01 00 00 0000 000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0.00</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tcPr>
          <w:p w:rsidR="00901CFF" w:rsidRPr="00901CFF" w:rsidRDefault="00901CFF" w:rsidP="00901CFF">
            <w:pPr>
              <w:tabs>
                <w:tab w:val="left" w:pos="3976"/>
              </w:tabs>
              <w:ind w:left="0" w:right="141" w:firstLine="284"/>
              <w:rPr>
                <w:sz w:val="18"/>
                <w:szCs w:val="18"/>
              </w:rPr>
            </w:pPr>
            <w:r w:rsidRPr="00901CFF">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bCs/>
                <w:sz w:val="18"/>
                <w:szCs w:val="18"/>
              </w:rPr>
            </w:pPr>
            <w:r w:rsidRPr="00901CFF">
              <w:rPr>
                <w:bCs/>
                <w:sz w:val="18"/>
                <w:szCs w:val="18"/>
              </w:rPr>
              <w:t>734 01 03 01 00 00 0000 700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0.00</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tcPr>
          <w:p w:rsidR="00901CFF" w:rsidRPr="00901CFF" w:rsidRDefault="00901CFF" w:rsidP="00901CFF">
            <w:pPr>
              <w:tabs>
                <w:tab w:val="left" w:pos="3976"/>
              </w:tabs>
              <w:ind w:left="0" w:right="141" w:firstLine="284"/>
              <w:rPr>
                <w:sz w:val="18"/>
                <w:szCs w:val="18"/>
              </w:rPr>
            </w:pPr>
            <w:r w:rsidRPr="00901CFF">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bCs/>
                <w:sz w:val="18"/>
                <w:szCs w:val="18"/>
              </w:rPr>
            </w:pPr>
            <w:r w:rsidRPr="00901CFF">
              <w:rPr>
                <w:bCs/>
                <w:sz w:val="18"/>
                <w:szCs w:val="18"/>
              </w:rPr>
              <w:t>734 01 03 01 00 10 0000 710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0.00</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tcPr>
          <w:p w:rsidR="00901CFF" w:rsidRPr="00901CFF" w:rsidRDefault="00901CFF" w:rsidP="00901CFF">
            <w:pPr>
              <w:tabs>
                <w:tab w:val="left" w:pos="3976"/>
              </w:tabs>
              <w:ind w:left="0" w:right="141" w:firstLine="284"/>
              <w:rPr>
                <w:sz w:val="18"/>
                <w:szCs w:val="18"/>
              </w:rPr>
            </w:pPr>
            <w:r w:rsidRPr="00901CFF">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bCs/>
                <w:sz w:val="18"/>
                <w:szCs w:val="18"/>
              </w:rPr>
            </w:pPr>
            <w:r w:rsidRPr="00901CFF">
              <w:rPr>
                <w:bCs/>
                <w:sz w:val="18"/>
                <w:szCs w:val="18"/>
              </w:rPr>
              <w:t>734 01 03 01 00 00 0000 800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-3 874.87</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tcPr>
          <w:p w:rsidR="00901CFF" w:rsidRPr="00901CFF" w:rsidRDefault="00901CFF" w:rsidP="00901CFF">
            <w:pPr>
              <w:tabs>
                <w:tab w:val="left" w:pos="3976"/>
              </w:tabs>
              <w:ind w:left="0" w:right="141" w:firstLine="284"/>
              <w:rPr>
                <w:sz w:val="18"/>
                <w:szCs w:val="18"/>
              </w:rPr>
            </w:pPr>
            <w:r w:rsidRPr="00901CFF">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734 01 03 01 00 10 0000 810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bCs/>
                <w:sz w:val="18"/>
                <w:szCs w:val="18"/>
              </w:rPr>
            </w:pPr>
            <w:r w:rsidRPr="00901CFF">
              <w:rPr>
                <w:bCs/>
                <w:sz w:val="18"/>
                <w:szCs w:val="18"/>
              </w:rPr>
              <w:t>-3 874.87</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901CFF" w:rsidRPr="00901CFF" w:rsidRDefault="00901CFF" w:rsidP="00901CFF">
            <w:pPr>
              <w:tabs>
                <w:tab w:val="left" w:pos="3976"/>
              </w:tabs>
              <w:ind w:left="0" w:right="141" w:firstLine="284"/>
              <w:rPr>
                <w:bCs/>
                <w:sz w:val="18"/>
                <w:szCs w:val="18"/>
              </w:rPr>
            </w:pPr>
            <w:r w:rsidRPr="00901CFF">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bCs/>
                <w:sz w:val="18"/>
                <w:szCs w:val="18"/>
              </w:rPr>
            </w:pPr>
            <w:r w:rsidRPr="00901CFF">
              <w:rPr>
                <w:bCs/>
                <w:sz w:val="18"/>
                <w:szCs w:val="18"/>
              </w:rPr>
              <w:t>734 01 05 00 00 00 0000 000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bCs/>
                <w:sz w:val="18"/>
                <w:szCs w:val="18"/>
              </w:rPr>
            </w:pPr>
            <w:r w:rsidRPr="00901CFF">
              <w:rPr>
                <w:bCs/>
                <w:sz w:val="18"/>
                <w:szCs w:val="18"/>
              </w:rPr>
              <w:t>0.00</w:t>
            </w:r>
          </w:p>
        </w:tc>
      </w:tr>
      <w:tr w:rsidR="00901CFF" w:rsidRPr="00901CFF" w:rsidTr="00901CFF">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bCs/>
                <w:sz w:val="18"/>
                <w:szCs w:val="18"/>
              </w:rPr>
            </w:pPr>
            <w:r w:rsidRPr="00901CFF">
              <w:rPr>
                <w:bCs/>
                <w:sz w:val="18"/>
                <w:szCs w:val="18"/>
              </w:rPr>
              <w:lastRenderedPageBreak/>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734 01 05 00 00 00 0000 500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bCs/>
                <w:sz w:val="18"/>
                <w:szCs w:val="18"/>
              </w:rPr>
            </w:pPr>
            <w:r w:rsidRPr="00901CFF">
              <w:rPr>
                <w:sz w:val="18"/>
                <w:szCs w:val="18"/>
              </w:rPr>
              <w:t>- 424 848.61</w:t>
            </w:r>
          </w:p>
        </w:tc>
      </w:tr>
      <w:tr w:rsidR="00901CFF" w:rsidRPr="00901CFF" w:rsidTr="00901CFF">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734 01 05 02 00 00 0000 500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sz w:val="18"/>
                <w:szCs w:val="18"/>
              </w:rPr>
            </w:pPr>
            <w:r w:rsidRPr="00901CFF">
              <w:rPr>
                <w:sz w:val="18"/>
                <w:szCs w:val="18"/>
              </w:rPr>
              <w:t>- 424 848.61</w:t>
            </w:r>
          </w:p>
        </w:tc>
      </w:tr>
      <w:tr w:rsidR="00901CFF" w:rsidRPr="00901CFF" w:rsidTr="00901CFF">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901CFF" w:rsidRPr="00901CFF" w:rsidRDefault="00901CFF" w:rsidP="00901CFF">
            <w:pPr>
              <w:tabs>
                <w:tab w:val="left" w:pos="3976"/>
              </w:tabs>
              <w:ind w:left="0" w:right="141" w:firstLine="284"/>
              <w:rPr>
                <w:sz w:val="18"/>
                <w:szCs w:val="18"/>
              </w:rPr>
            </w:pPr>
            <w:r w:rsidRPr="00901CFF">
              <w:rPr>
                <w:sz w:val="18"/>
                <w:szCs w:val="18"/>
              </w:rPr>
              <w:t>734 01 05 02 01 00 0000 510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sz w:val="18"/>
                <w:szCs w:val="18"/>
              </w:rPr>
            </w:pPr>
            <w:r w:rsidRPr="00901CFF">
              <w:rPr>
                <w:sz w:val="18"/>
                <w:szCs w:val="18"/>
              </w:rPr>
              <w:t>- 424 848.61</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734 01 05 02 01 10 0000 510</w:t>
            </w:r>
          </w:p>
        </w:tc>
        <w:tc>
          <w:tcPr>
            <w:tcW w:w="2273" w:type="dxa"/>
            <w:tcBorders>
              <w:top w:val="nil"/>
              <w:left w:val="nil"/>
              <w:bottom w:val="single" w:sz="4" w:space="0" w:color="auto"/>
              <w:right w:val="single" w:sz="4" w:space="0" w:color="auto"/>
            </w:tcBorders>
            <w:shd w:val="clear" w:color="auto" w:fill="auto"/>
            <w:noWrap/>
            <w:vAlign w:val="bottom"/>
          </w:tcPr>
          <w:p w:rsidR="00901CFF" w:rsidRPr="00901CFF" w:rsidRDefault="00901CFF" w:rsidP="00901CFF">
            <w:pPr>
              <w:tabs>
                <w:tab w:val="left" w:pos="3976"/>
              </w:tabs>
              <w:ind w:left="0" w:right="141" w:firstLine="284"/>
              <w:rPr>
                <w:sz w:val="18"/>
                <w:szCs w:val="18"/>
              </w:rPr>
            </w:pPr>
            <w:r w:rsidRPr="00901CFF">
              <w:rPr>
                <w:sz w:val="18"/>
                <w:szCs w:val="18"/>
              </w:rPr>
              <w:t>- 424 848.61</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bCs/>
                <w:sz w:val="18"/>
                <w:szCs w:val="18"/>
              </w:rPr>
            </w:pPr>
            <w:r w:rsidRPr="00901CFF">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734 01 05 00 00 00 0000 600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bCs/>
                <w:sz w:val="18"/>
                <w:szCs w:val="18"/>
              </w:rPr>
            </w:pPr>
            <w:r w:rsidRPr="00901CFF">
              <w:rPr>
                <w:sz w:val="18"/>
                <w:szCs w:val="18"/>
              </w:rPr>
              <w:t>424 848.61</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734 01 05 02 00 00 0000 600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sz w:val="18"/>
                <w:szCs w:val="18"/>
              </w:rPr>
              <w:t>424 848.61</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901CFF" w:rsidRPr="00901CFF" w:rsidRDefault="00901CFF" w:rsidP="00901CFF">
            <w:pPr>
              <w:tabs>
                <w:tab w:val="left" w:pos="3976"/>
              </w:tabs>
              <w:ind w:left="0" w:right="141" w:firstLine="284"/>
              <w:rPr>
                <w:sz w:val="18"/>
                <w:szCs w:val="18"/>
              </w:rPr>
            </w:pPr>
          </w:p>
          <w:p w:rsidR="00901CFF" w:rsidRPr="00901CFF" w:rsidRDefault="00901CFF" w:rsidP="00901CFF">
            <w:pPr>
              <w:tabs>
                <w:tab w:val="left" w:pos="3976"/>
              </w:tabs>
              <w:ind w:left="0" w:right="141" w:firstLine="284"/>
              <w:rPr>
                <w:sz w:val="18"/>
                <w:szCs w:val="18"/>
              </w:rPr>
            </w:pPr>
            <w:r w:rsidRPr="00901CFF">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734 01 05 02 01 00 0000 610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sz w:val="18"/>
                <w:szCs w:val="18"/>
              </w:rPr>
              <w:t>424 848.61</w:t>
            </w:r>
          </w:p>
        </w:tc>
      </w:tr>
      <w:tr w:rsidR="00901CFF" w:rsidRPr="00901CFF" w:rsidTr="00901CFF">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901CFF" w:rsidRPr="00901CFF" w:rsidRDefault="00901CFF" w:rsidP="00901CFF">
            <w:pPr>
              <w:tabs>
                <w:tab w:val="left" w:pos="3976"/>
              </w:tabs>
              <w:ind w:left="0" w:right="141" w:firstLine="284"/>
              <w:rPr>
                <w:sz w:val="18"/>
                <w:szCs w:val="18"/>
              </w:rPr>
            </w:pPr>
            <w:r w:rsidRPr="00901CFF">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901CFF" w:rsidRPr="00901CFF" w:rsidRDefault="00901CFF" w:rsidP="00901CFF">
            <w:pPr>
              <w:tabs>
                <w:tab w:val="left" w:pos="3976"/>
              </w:tabs>
              <w:ind w:left="0" w:right="141" w:firstLine="284"/>
              <w:rPr>
                <w:sz w:val="18"/>
                <w:szCs w:val="18"/>
              </w:rPr>
            </w:pPr>
            <w:r w:rsidRPr="00901CFF">
              <w:rPr>
                <w:sz w:val="18"/>
                <w:szCs w:val="18"/>
              </w:rPr>
              <w:t>734 01 05 02 01 10 0000 610</w:t>
            </w:r>
          </w:p>
        </w:tc>
        <w:tc>
          <w:tcPr>
            <w:tcW w:w="2273" w:type="dxa"/>
            <w:tcBorders>
              <w:top w:val="nil"/>
              <w:left w:val="nil"/>
              <w:bottom w:val="single" w:sz="4" w:space="0" w:color="auto"/>
              <w:right w:val="single" w:sz="4" w:space="0" w:color="auto"/>
            </w:tcBorders>
            <w:shd w:val="clear" w:color="auto" w:fill="auto"/>
            <w:noWrap/>
            <w:vAlign w:val="bottom"/>
            <w:hideMark/>
          </w:tcPr>
          <w:p w:rsidR="00901CFF" w:rsidRPr="00901CFF" w:rsidRDefault="00901CFF" w:rsidP="00901CFF">
            <w:pPr>
              <w:tabs>
                <w:tab w:val="left" w:pos="3976"/>
              </w:tabs>
              <w:ind w:left="0" w:right="141" w:firstLine="284"/>
              <w:rPr>
                <w:sz w:val="18"/>
                <w:szCs w:val="18"/>
              </w:rPr>
            </w:pPr>
            <w:r w:rsidRPr="00901CFF">
              <w:rPr>
                <w:sz w:val="18"/>
                <w:szCs w:val="18"/>
              </w:rPr>
              <w:t>424 848.61</w:t>
            </w:r>
          </w:p>
        </w:tc>
      </w:tr>
    </w:tbl>
    <w:p w:rsidR="00086A28" w:rsidRDefault="00086A28" w:rsidP="00086A28">
      <w:pPr>
        <w:tabs>
          <w:tab w:val="left" w:pos="3976"/>
        </w:tabs>
        <w:ind w:left="0" w:right="141" w:firstLine="284"/>
        <w:rPr>
          <w:sz w:val="18"/>
          <w:szCs w:val="18"/>
        </w:rPr>
      </w:pPr>
      <w:r w:rsidRPr="00086A28">
        <w:rPr>
          <w:sz w:val="18"/>
          <w:szCs w:val="18"/>
        </w:rPr>
        <w:tab/>
      </w:r>
    </w:p>
    <w:p w:rsidR="00C91A67" w:rsidRPr="00C91A67" w:rsidRDefault="00C91A67" w:rsidP="00C91A67">
      <w:pPr>
        <w:tabs>
          <w:tab w:val="left" w:pos="3976"/>
        </w:tabs>
        <w:ind w:left="0" w:right="141" w:firstLine="284"/>
        <w:jc w:val="right"/>
        <w:rPr>
          <w:i/>
          <w:sz w:val="18"/>
          <w:szCs w:val="18"/>
        </w:rPr>
      </w:pPr>
      <w:r w:rsidRPr="00C91A67">
        <w:rPr>
          <w:i/>
          <w:sz w:val="18"/>
          <w:szCs w:val="18"/>
        </w:rPr>
        <w:t xml:space="preserve">                                           Приложение 10</w:t>
      </w:r>
    </w:p>
    <w:p w:rsidR="00C91A67" w:rsidRPr="00C91A67" w:rsidRDefault="00C91A67" w:rsidP="00C91A67">
      <w:pPr>
        <w:tabs>
          <w:tab w:val="left" w:pos="3976"/>
        </w:tabs>
        <w:ind w:left="0" w:right="141" w:firstLine="284"/>
        <w:jc w:val="right"/>
        <w:rPr>
          <w:i/>
          <w:sz w:val="18"/>
          <w:szCs w:val="18"/>
        </w:rPr>
      </w:pPr>
      <w:r w:rsidRPr="00C91A67">
        <w:rPr>
          <w:i/>
          <w:sz w:val="18"/>
          <w:szCs w:val="18"/>
        </w:rPr>
        <w:t xml:space="preserve">                                                                                     к проекту решения Думы </w:t>
      </w:r>
      <w:proofErr w:type="spellStart"/>
      <w:r w:rsidRPr="00C91A67">
        <w:rPr>
          <w:i/>
          <w:sz w:val="18"/>
          <w:szCs w:val="18"/>
        </w:rPr>
        <w:t>Хомутовского</w:t>
      </w:r>
      <w:proofErr w:type="spellEnd"/>
      <w:r w:rsidRPr="00C91A67">
        <w:rPr>
          <w:i/>
          <w:sz w:val="18"/>
          <w:szCs w:val="18"/>
        </w:rPr>
        <w:t xml:space="preserve"> </w:t>
      </w:r>
    </w:p>
    <w:p w:rsidR="00C91A67" w:rsidRPr="00C91A67" w:rsidRDefault="00C91A67" w:rsidP="00C91A67">
      <w:pPr>
        <w:tabs>
          <w:tab w:val="left" w:pos="3976"/>
        </w:tabs>
        <w:ind w:left="0" w:right="141" w:firstLine="284"/>
        <w:jc w:val="right"/>
        <w:rPr>
          <w:i/>
          <w:sz w:val="18"/>
          <w:szCs w:val="18"/>
        </w:rPr>
      </w:pPr>
      <w:r w:rsidRPr="00C91A67">
        <w:rPr>
          <w:i/>
          <w:sz w:val="18"/>
          <w:szCs w:val="18"/>
        </w:rPr>
        <w:t xml:space="preserve">                                                                   муниципального образования</w:t>
      </w:r>
    </w:p>
    <w:p w:rsidR="00C91A67" w:rsidRPr="00C91A67" w:rsidRDefault="00C91A67" w:rsidP="00C91A67">
      <w:pPr>
        <w:tabs>
          <w:tab w:val="left" w:pos="3976"/>
        </w:tabs>
        <w:ind w:left="0" w:right="141" w:firstLine="284"/>
        <w:jc w:val="right"/>
        <w:rPr>
          <w:i/>
          <w:sz w:val="18"/>
          <w:szCs w:val="18"/>
        </w:rPr>
      </w:pPr>
      <w:r w:rsidRPr="00C91A67">
        <w:rPr>
          <w:i/>
          <w:sz w:val="18"/>
          <w:szCs w:val="18"/>
        </w:rPr>
        <w:t xml:space="preserve">                                                                             от______________ №___________</w:t>
      </w:r>
    </w:p>
    <w:p w:rsidR="00C91A67" w:rsidRPr="00C91A67" w:rsidRDefault="00C91A67" w:rsidP="00C91A67">
      <w:pPr>
        <w:tabs>
          <w:tab w:val="left" w:pos="3976"/>
        </w:tabs>
        <w:ind w:left="0" w:right="141" w:firstLine="284"/>
        <w:rPr>
          <w:sz w:val="18"/>
          <w:szCs w:val="18"/>
        </w:rPr>
      </w:pPr>
    </w:p>
    <w:p w:rsidR="00C91A67" w:rsidRPr="00C91A67" w:rsidRDefault="00C91A67" w:rsidP="00C91A67">
      <w:pPr>
        <w:tabs>
          <w:tab w:val="left" w:pos="3976"/>
        </w:tabs>
        <w:ind w:left="0" w:right="141" w:firstLine="284"/>
        <w:jc w:val="center"/>
        <w:rPr>
          <w:sz w:val="18"/>
          <w:szCs w:val="18"/>
        </w:rPr>
      </w:pPr>
      <w:r w:rsidRPr="00C91A67">
        <w:rPr>
          <w:sz w:val="18"/>
          <w:szCs w:val="18"/>
        </w:rPr>
        <w:t>Источники внутреннего финансирования дефицита бюджета</w:t>
      </w:r>
    </w:p>
    <w:p w:rsidR="00C91A67" w:rsidRPr="00C91A67" w:rsidRDefault="00C91A67" w:rsidP="00C91A67">
      <w:pPr>
        <w:tabs>
          <w:tab w:val="left" w:pos="3976"/>
        </w:tabs>
        <w:ind w:left="0" w:right="141" w:firstLine="284"/>
        <w:jc w:val="center"/>
        <w:rPr>
          <w:sz w:val="18"/>
          <w:szCs w:val="18"/>
        </w:rPr>
      </w:pPr>
      <w:proofErr w:type="spellStart"/>
      <w:r w:rsidRPr="00C91A67">
        <w:rPr>
          <w:sz w:val="18"/>
          <w:szCs w:val="18"/>
        </w:rPr>
        <w:t>Хомутовского</w:t>
      </w:r>
      <w:proofErr w:type="spellEnd"/>
      <w:r w:rsidRPr="00C91A67">
        <w:rPr>
          <w:sz w:val="18"/>
          <w:szCs w:val="18"/>
        </w:rPr>
        <w:t xml:space="preserve"> муниципального образования на плановый период 2024 и 2025 годов</w:t>
      </w:r>
    </w:p>
    <w:p w:rsidR="00C91A67" w:rsidRPr="00C91A67" w:rsidRDefault="00C91A67" w:rsidP="00C91A67">
      <w:pPr>
        <w:tabs>
          <w:tab w:val="left" w:pos="3976"/>
        </w:tabs>
        <w:ind w:left="0" w:right="141" w:firstLine="284"/>
        <w:rPr>
          <w:sz w:val="18"/>
          <w:szCs w:val="18"/>
        </w:rPr>
      </w:pPr>
    </w:p>
    <w:p w:rsidR="00C91A67" w:rsidRDefault="00C91A67" w:rsidP="00C91A67">
      <w:pPr>
        <w:tabs>
          <w:tab w:val="left" w:pos="3976"/>
        </w:tabs>
        <w:ind w:left="0" w:right="141" w:firstLine="284"/>
        <w:rPr>
          <w:sz w:val="18"/>
          <w:szCs w:val="18"/>
        </w:rPr>
      </w:pPr>
      <w:r w:rsidRPr="00C91A67">
        <w:rPr>
          <w:sz w:val="18"/>
          <w:szCs w:val="18"/>
        </w:rPr>
        <w:t xml:space="preserve"> Единица измерения: тыс. руб.</w:t>
      </w:r>
    </w:p>
    <w:p w:rsidR="00C91A67" w:rsidRPr="00C91A67" w:rsidRDefault="00C91A67" w:rsidP="00C91A67">
      <w:pPr>
        <w:tabs>
          <w:tab w:val="left" w:pos="3976"/>
        </w:tabs>
        <w:ind w:left="0" w:right="141" w:firstLine="284"/>
        <w:rPr>
          <w:sz w:val="18"/>
          <w:szCs w:val="18"/>
        </w:rPr>
      </w:pPr>
    </w:p>
    <w:tbl>
      <w:tblPr>
        <w:tblW w:w="10391" w:type="dxa"/>
        <w:tblInd w:w="65" w:type="dxa"/>
        <w:tblLayout w:type="fixed"/>
        <w:tblLook w:val="04A0" w:firstRow="1" w:lastRow="0" w:firstColumn="1" w:lastColumn="0" w:noHBand="0" w:noVBand="1"/>
      </w:tblPr>
      <w:tblGrid>
        <w:gridCol w:w="4579"/>
        <w:gridCol w:w="2835"/>
        <w:gridCol w:w="1560"/>
        <w:gridCol w:w="1417"/>
      </w:tblGrid>
      <w:tr w:rsidR="00C91A67" w:rsidRPr="00C91A67" w:rsidTr="00E26785">
        <w:trPr>
          <w:trHeight w:val="498"/>
        </w:trPr>
        <w:tc>
          <w:tcPr>
            <w:tcW w:w="45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1A67" w:rsidRPr="00C91A67" w:rsidRDefault="00C91A67" w:rsidP="00C91A67">
            <w:pPr>
              <w:tabs>
                <w:tab w:val="left" w:pos="3976"/>
              </w:tabs>
              <w:ind w:left="0" w:right="141" w:firstLine="284"/>
              <w:jc w:val="center"/>
              <w:rPr>
                <w:sz w:val="18"/>
                <w:szCs w:val="18"/>
              </w:rPr>
            </w:pPr>
            <w:r w:rsidRPr="00C91A67">
              <w:rPr>
                <w:sz w:val="18"/>
                <w:szCs w:val="18"/>
              </w:rPr>
              <w:t>Наименование</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C91A67" w:rsidRPr="00C91A67" w:rsidRDefault="00C91A67" w:rsidP="00C91A67">
            <w:pPr>
              <w:tabs>
                <w:tab w:val="left" w:pos="3976"/>
              </w:tabs>
              <w:ind w:left="0" w:right="141" w:firstLine="284"/>
              <w:jc w:val="center"/>
              <w:rPr>
                <w:sz w:val="18"/>
                <w:szCs w:val="18"/>
              </w:rPr>
            </w:pPr>
            <w:r w:rsidRPr="00C91A67">
              <w:rPr>
                <w:sz w:val="18"/>
                <w:szCs w:val="18"/>
              </w:rPr>
              <w:t>Код</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C91A67" w:rsidRPr="00C91A67" w:rsidRDefault="00C91A67" w:rsidP="00C91A67">
            <w:pPr>
              <w:tabs>
                <w:tab w:val="left" w:pos="3976"/>
              </w:tabs>
              <w:ind w:left="0" w:right="141" w:firstLine="284"/>
              <w:jc w:val="center"/>
              <w:rPr>
                <w:sz w:val="18"/>
                <w:szCs w:val="18"/>
              </w:rPr>
            </w:pPr>
            <w:r w:rsidRPr="00C91A67">
              <w:rPr>
                <w:sz w:val="18"/>
                <w:szCs w:val="18"/>
              </w:rPr>
              <w:t>2024 год</w:t>
            </w:r>
          </w:p>
        </w:tc>
        <w:tc>
          <w:tcPr>
            <w:tcW w:w="1417" w:type="dxa"/>
            <w:tcBorders>
              <w:top w:val="single" w:sz="4" w:space="0" w:color="auto"/>
              <w:left w:val="nil"/>
              <w:bottom w:val="single" w:sz="4" w:space="0" w:color="auto"/>
              <w:right w:val="single" w:sz="4" w:space="0" w:color="auto"/>
            </w:tcBorders>
            <w:vAlign w:val="center"/>
          </w:tcPr>
          <w:p w:rsidR="00C91A67" w:rsidRPr="00C91A67" w:rsidRDefault="00C91A67" w:rsidP="00C91A67">
            <w:pPr>
              <w:tabs>
                <w:tab w:val="left" w:pos="3976"/>
              </w:tabs>
              <w:ind w:left="0" w:right="141" w:firstLine="284"/>
              <w:jc w:val="center"/>
              <w:rPr>
                <w:sz w:val="18"/>
                <w:szCs w:val="18"/>
              </w:rPr>
            </w:pPr>
            <w:r w:rsidRPr="00C91A67">
              <w:rPr>
                <w:sz w:val="18"/>
                <w:szCs w:val="18"/>
              </w:rPr>
              <w:t>2025</w:t>
            </w:r>
            <w:r w:rsidR="00E26785">
              <w:rPr>
                <w:sz w:val="18"/>
                <w:szCs w:val="18"/>
              </w:rPr>
              <w:t xml:space="preserve"> </w:t>
            </w:r>
            <w:r w:rsidRPr="00C91A67">
              <w:rPr>
                <w:sz w:val="18"/>
                <w:szCs w:val="18"/>
              </w:rPr>
              <w:t>год</w:t>
            </w:r>
          </w:p>
        </w:tc>
      </w:tr>
      <w:tr w:rsidR="00C91A67" w:rsidRPr="00C91A67" w:rsidTr="00E26785">
        <w:trPr>
          <w:trHeight w:val="386"/>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Источники финансирования дефицита бюджета, всего</w:t>
            </w:r>
          </w:p>
        </w:tc>
        <w:tc>
          <w:tcPr>
            <w:tcW w:w="2835"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734 90 00 00 00 00 0000 000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bCs/>
                <w:sz w:val="18"/>
                <w:szCs w:val="18"/>
              </w:rPr>
              <w:t>2 802.06</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bCs/>
                <w:sz w:val="18"/>
                <w:szCs w:val="18"/>
              </w:rPr>
              <w:t>-121.14</w:t>
            </w:r>
          </w:p>
        </w:tc>
      </w:tr>
      <w:tr w:rsidR="00C91A67" w:rsidRPr="00C91A67" w:rsidTr="00E26785">
        <w:trPr>
          <w:trHeight w:val="300"/>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Источники внутреннего финансирования дефицита бюджета</w:t>
            </w:r>
          </w:p>
        </w:tc>
        <w:tc>
          <w:tcPr>
            <w:tcW w:w="2835"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734 01 00 00 00 00 0000 000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bCs/>
                <w:sz w:val="18"/>
                <w:szCs w:val="18"/>
              </w:rPr>
              <w:t>5 855.79</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bCs/>
                <w:sz w:val="18"/>
                <w:szCs w:val="18"/>
              </w:rPr>
              <w:t>5 966.50</w:t>
            </w:r>
          </w:p>
        </w:tc>
      </w:tr>
      <w:tr w:rsidR="00C91A67" w:rsidRPr="00C91A67" w:rsidTr="00E26785">
        <w:trPr>
          <w:trHeight w:val="300"/>
        </w:trPr>
        <w:tc>
          <w:tcPr>
            <w:tcW w:w="4579" w:type="dxa"/>
            <w:tcBorders>
              <w:top w:val="nil"/>
              <w:left w:val="single" w:sz="4" w:space="0" w:color="auto"/>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t>Кредиты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sz w:val="18"/>
                <w:szCs w:val="18"/>
              </w:rPr>
            </w:pPr>
            <w:r w:rsidRPr="00C91A67">
              <w:rPr>
                <w:sz w:val="18"/>
                <w:szCs w:val="18"/>
              </w:rPr>
              <w:t>734 01 02 00 00 00 0000 000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p>
          <w:p w:rsidR="00C91A67" w:rsidRPr="00C91A67" w:rsidRDefault="00C91A67" w:rsidP="00C91A67">
            <w:pPr>
              <w:tabs>
                <w:tab w:val="left" w:pos="3976"/>
              </w:tabs>
              <w:ind w:left="0" w:right="141" w:firstLine="284"/>
              <w:rPr>
                <w:bCs/>
                <w:sz w:val="18"/>
                <w:szCs w:val="18"/>
              </w:rPr>
            </w:pPr>
            <w:r w:rsidRPr="00C91A67">
              <w:rPr>
                <w:bCs/>
                <w:sz w:val="18"/>
                <w:szCs w:val="18"/>
              </w:rPr>
              <w:t>9 729.66</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p>
          <w:p w:rsidR="00C91A67" w:rsidRPr="00C91A67" w:rsidRDefault="00C91A67" w:rsidP="00C91A67">
            <w:pPr>
              <w:tabs>
                <w:tab w:val="left" w:pos="3976"/>
              </w:tabs>
              <w:ind w:left="0" w:right="141" w:firstLine="284"/>
              <w:rPr>
                <w:bCs/>
                <w:sz w:val="18"/>
                <w:szCs w:val="18"/>
              </w:rPr>
            </w:pPr>
            <w:r w:rsidRPr="00C91A67">
              <w:rPr>
                <w:bCs/>
                <w:sz w:val="18"/>
                <w:szCs w:val="18"/>
              </w:rPr>
              <w:t>8 293.50</w:t>
            </w:r>
          </w:p>
        </w:tc>
      </w:tr>
      <w:tr w:rsidR="00C91A67" w:rsidRPr="00C91A67" w:rsidTr="00E26785">
        <w:trPr>
          <w:trHeight w:val="300"/>
        </w:trPr>
        <w:tc>
          <w:tcPr>
            <w:tcW w:w="4579" w:type="dxa"/>
            <w:tcBorders>
              <w:top w:val="nil"/>
              <w:left w:val="single" w:sz="4" w:space="0" w:color="auto"/>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t>Получение кредитов от кредитных организаций в валюте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sz w:val="18"/>
                <w:szCs w:val="18"/>
              </w:rPr>
            </w:pPr>
            <w:r w:rsidRPr="00C91A67">
              <w:rPr>
                <w:sz w:val="18"/>
                <w:szCs w:val="18"/>
              </w:rPr>
              <w:t>734 01 02 00 00 00 0000 700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p>
          <w:p w:rsidR="00C91A67" w:rsidRPr="00C91A67" w:rsidRDefault="00C91A67" w:rsidP="00C91A67">
            <w:pPr>
              <w:tabs>
                <w:tab w:val="left" w:pos="3976"/>
              </w:tabs>
              <w:ind w:left="0" w:right="141" w:firstLine="284"/>
              <w:rPr>
                <w:bCs/>
                <w:sz w:val="18"/>
                <w:szCs w:val="18"/>
              </w:rPr>
            </w:pPr>
            <w:r w:rsidRPr="00C91A67">
              <w:rPr>
                <w:bCs/>
                <w:sz w:val="18"/>
                <w:szCs w:val="18"/>
              </w:rPr>
              <w:t>9 729.66</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8 293.50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t>Получение кредитов от кредитных организаций бюджетами сельских поселений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t>734 01 02 00 00 10 0000 710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p>
          <w:p w:rsidR="00C91A67" w:rsidRPr="00C91A67" w:rsidRDefault="00C91A67" w:rsidP="00C91A67">
            <w:pPr>
              <w:tabs>
                <w:tab w:val="left" w:pos="3976"/>
              </w:tabs>
              <w:ind w:left="0" w:right="141" w:firstLine="284"/>
              <w:rPr>
                <w:bCs/>
                <w:sz w:val="18"/>
                <w:szCs w:val="18"/>
              </w:rPr>
            </w:pPr>
            <w:r w:rsidRPr="00C91A67">
              <w:rPr>
                <w:bCs/>
                <w:sz w:val="18"/>
                <w:szCs w:val="18"/>
              </w:rPr>
              <w:t>9 729.66</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p>
          <w:p w:rsidR="00C91A67" w:rsidRPr="00C91A67" w:rsidRDefault="00C91A67" w:rsidP="00C91A67">
            <w:pPr>
              <w:tabs>
                <w:tab w:val="left" w:pos="3976"/>
              </w:tabs>
              <w:ind w:left="0" w:right="141" w:firstLine="284"/>
              <w:rPr>
                <w:bCs/>
                <w:sz w:val="18"/>
                <w:szCs w:val="18"/>
              </w:rPr>
            </w:pPr>
            <w:r w:rsidRPr="00C91A67">
              <w:rPr>
                <w:bCs/>
                <w:sz w:val="18"/>
                <w:szCs w:val="18"/>
              </w:rPr>
              <w:t>8 293.50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tcPr>
          <w:p w:rsidR="00C91A67" w:rsidRPr="00C91A67" w:rsidRDefault="00C91A67" w:rsidP="00C91A67">
            <w:pPr>
              <w:tabs>
                <w:tab w:val="left" w:pos="3976"/>
              </w:tabs>
              <w:ind w:left="0" w:right="141" w:firstLine="284"/>
              <w:rPr>
                <w:sz w:val="18"/>
                <w:szCs w:val="18"/>
              </w:rPr>
            </w:pPr>
            <w:r w:rsidRPr="00C91A67">
              <w:rPr>
                <w:sz w:val="18"/>
                <w:szCs w:val="18"/>
              </w:rPr>
              <w:t>Бюджетные кредиты от других бюджетов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bCs/>
                <w:sz w:val="18"/>
                <w:szCs w:val="18"/>
              </w:rPr>
            </w:pPr>
            <w:r w:rsidRPr="00C91A67">
              <w:rPr>
                <w:bCs/>
                <w:sz w:val="18"/>
                <w:szCs w:val="18"/>
              </w:rPr>
              <w:t>734 01 03 00 00 00 0000 000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r w:rsidRPr="00C91A67">
              <w:rPr>
                <w:bCs/>
                <w:sz w:val="18"/>
                <w:szCs w:val="18"/>
              </w:rPr>
              <w:t>-3 873.87</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-2 327.00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tcPr>
          <w:p w:rsidR="00C91A67" w:rsidRPr="00C91A67" w:rsidRDefault="00C91A67" w:rsidP="00C91A67">
            <w:pPr>
              <w:tabs>
                <w:tab w:val="left" w:pos="3976"/>
              </w:tabs>
              <w:ind w:left="0" w:right="141" w:firstLine="284"/>
              <w:rPr>
                <w:sz w:val="18"/>
                <w:szCs w:val="18"/>
              </w:rPr>
            </w:pPr>
            <w:r w:rsidRPr="00C91A67">
              <w:rPr>
                <w:sz w:val="18"/>
                <w:szCs w:val="18"/>
              </w:rPr>
              <w:t>Бюджетные кредиты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bCs/>
                <w:sz w:val="18"/>
                <w:szCs w:val="18"/>
              </w:rPr>
            </w:pPr>
            <w:r w:rsidRPr="00C91A67">
              <w:rPr>
                <w:bCs/>
                <w:sz w:val="18"/>
                <w:szCs w:val="18"/>
              </w:rPr>
              <w:t>734 01 03 01 00 00 0000 000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r w:rsidRPr="00C91A67">
              <w:rPr>
                <w:bCs/>
                <w:sz w:val="18"/>
                <w:szCs w:val="18"/>
              </w:rPr>
              <w:t>0.00</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0.00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tcPr>
          <w:p w:rsidR="00C91A67" w:rsidRPr="00C91A67" w:rsidRDefault="00C91A67" w:rsidP="00C91A67">
            <w:pPr>
              <w:tabs>
                <w:tab w:val="left" w:pos="3976"/>
              </w:tabs>
              <w:ind w:left="0" w:right="141" w:firstLine="284"/>
              <w:rPr>
                <w:sz w:val="18"/>
                <w:szCs w:val="18"/>
              </w:rPr>
            </w:pPr>
            <w:r w:rsidRPr="00C91A67">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bCs/>
                <w:sz w:val="18"/>
                <w:szCs w:val="18"/>
              </w:rPr>
            </w:pPr>
            <w:r w:rsidRPr="00C91A67">
              <w:rPr>
                <w:bCs/>
                <w:sz w:val="18"/>
                <w:szCs w:val="18"/>
              </w:rPr>
              <w:t>734 01 03 01 00 00 0000 700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r w:rsidRPr="00C91A67">
              <w:rPr>
                <w:bCs/>
                <w:sz w:val="18"/>
                <w:szCs w:val="18"/>
              </w:rPr>
              <w:t>0.00</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0.00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tcPr>
          <w:p w:rsidR="00C91A67" w:rsidRPr="00C91A67" w:rsidRDefault="00C91A67" w:rsidP="00C91A67">
            <w:pPr>
              <w:tabs>
                <w:tab w:val="left" w:pos="3976"/>
              </w:tabs>
              <w:ind w:left="0" w:right="141" w:firstLine="284"/>
              <w:rPr>
                <w:sz w:val="18"/>
                <w:szCs w:val="18"/>
              </w:rPr>
            </w:pPr>
            <w:r w:rsidRPr="00C91A67">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bCs/>
                <w:sz w:val="18"/>
                <w:szCs w:val="18"/>
              </w:rPr>
            </w:pPr>
            <w:r w:rsidRPr="00C91A67">
              <w:rPr>
                <w:bCs/>
                <w:sz w:val="18"/>
                <w:szCs w:val="18"/>
              </w:rPr>
              <w:t>734 01 03 01 00 10 0000 710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r w:rsidRPr="00C91A67">
              <w:rPr>
                <w:bCs/>
                <w:sz w:val="18"/>
                <w:szCs w:val="18"/>
              </w:rPr>
              <w:t>0.00</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0.00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tcPr>
          <w:p w:rsidR="00C91A67" w:rsidRPr="00C91A67" w:rsidRDefault="00C91A67" w:rsidP="00C91A67">
            <w:pPr>
              <w:tabs>
                <w:tab w:val="left" w:pos="3976"/>
              </w:tabs>
              <w:ind w:left="0" w:right="141" w:firstLine="284"/>
              <w:rPr>
                <w:sz w:val="18"/>
                <w:szCs w:val="18"/>
              </w:rPr>
            </w:pPr>
            <w:r w:rsidRPr="00C91A67">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bCs/>
                <w:sz w:val="18"/>
                <w:szCs w:val="18"/>
              </w:rPr>
            </w:pPr>
            <w:r w:rsidRPr="00C91A67">
              <w:rPr>
                <w:bCs/>
                <w:sz w:val="18"/>
                <w:szCs w:val="18"/>
              </w:rPr>
              <w:t>734 01 03 01 00 00 0000 800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r w:rsidRPr="00C91A67">
              <w:rPr>
                <w:bCs/>
                <w:sz w:val="18"/>
                <w:szCs w:val="18"/>
              </w:rPr>
              <w:t>-3 873.87</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-2 327.00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tcPr>
          <w:p w:rsidR="00C91A67" w:rsidRPr="00C91A67" w:rsidRDefault="00C91A67" w:rsidP="00C91A67">
            <w:pPr>
              <w:tabs>
                <w:tab w:val="left" w:pos="3976"/>
              </w:tabs>
              <w:ind w:left="0" w:right="141" w:firstLine="284"/>
              <w:rPr>
                <w:sz w:val="18"/>
                <w:szCs w:val="18"/>
              </w:rPr>
            </w:pPr>
            <w:r w:rsidRPr="00C91A67">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t>734 01 03 01 00 10 0000 810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bCs/>
                <w:sz w:val="18"/>
                <w:szCs w:val="18"/>
              </w:rPr>
            </w:pPr>
            <w:r w:rsidRPr="00C91A67">
              <w:rPr>
                <w:bCs/>
                <w:sz w:val="18"/>
                <w:szCs w:val="18"/>
              </w:rPr>
              <w:t>-3 873.87</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-2 327.00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hideMark/>
          </w:tcPr>
          <w:p w:rsidR="00C91A67" w:rsidRPr="00C91A67" w:rsidRDefault="00C91A67" w:rsidP="00C91A67">
            <w:pPr>
              <w:tabs>
                <w:tab w:val="left" w:pos="3976"/>
              </w:tabs>
              <w:ind w:left="0" w:right="141" w:firstLine="284"/>
              <w:rPr>
                <w:bCs/>
                <w:sz w:val="18"/>
                <w:szCs w:val="18"/>
              </w:rPr>
            </w:pPr>
            <w:r w:rsidRPr="00C91A67">
              <w:rPr>
                <w:bCs/>
                <w:sz w:val="18"/>
                <w:szCs w:val="18"/>
              </w:rPr>
              <w:t>Изменение остатков средств на счетах по учету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bCs/>
                <w:sz w:val="18"/>
                <w:szCs w:val="18"/>
              </w:rPr>
            </w:pPr>
            <w:r w:rsidRPr="00C91A67">
              <w:rPr>
                <w:bCs/>
                <w:sz w:val="18"/>
                <w:szCs w:val="18"/>
              </w:rPr>
              <w:t>734 01 05 00 00 00 0000 000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bCs/>
                <w:sz w:val="18"/>
                <w:szCs w:val="18"/>
              </w:rPr>
            </w:pPr>
            <w:r w:rsidRPr="00C91A67">
              <w:rPr>
                <w:bCs/>
                <w:sz w:val="18"/>
                <w:szCs w:val="18"/>
              </w:rPr>
              <w:t>-3 053.73</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bCs/>
                <w:sz w:val="18"/>
                <w:szCs w:val="18"/>
              </w:rPr>
            </w:pPr>
            <w:r w:rsidRPr="00C91A67">
              <w:rPr>
                <w:bCs/>
                <w:sz w:val="18"/>
                <w:szCs w:val="18"/>
              </w:rPr>
              <w:t>-6 087.63</w:t>
            </w:r>
          </w:p>
        </w:tc>
      </w:tr>
      <w:tr w:rsidR="00C91A67" w:rsidRPr="00C91A67" w:rsidTr="00E26785">
        <w:trPr>
          <w:trHeight w:val="359"/>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bCs/>
                <w:sz w:val="18"/>
                <w:szCs w:val="18"/>
              </w:rPr>
            </w:pPr>
            <w:r w:rsidRPr="00C91A67">
              <w:rPr>
                <w:bCs/>
                <w:sz w:val="18"/>
                <w:szCs w:val="18"/>
              </w:rPr>
              <w:t>Увеличение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734 01 05 00 00 00 0000 500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-130 442.49</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-131 583.63</w:t>
            </w:r>
          </w:p>
        </w:tc>
      </w:tr>
      <w:tr w:rsidR="00C91A67" w:rsidRPr="00C91A67" w:rsidTr="00E26785">
        <w:trPr>
          <w:trHeight w:val="408"/>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Увеличение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734 01 05 02 00 00 0000 500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sz w:val="18"/>
                <w:szCs w:val="18"/>
              </w:rPr>
            </w:pPr>
            <w:r w:rsidRPr="00C91A67">
              <w:rPr>
                <w:sz w:val="18"/>
                <w:szCs w:val="18"/>
              </w:rPr>
              <w:t>-130 442.49</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-131 583.63</w:t>
            </w:r>
          </w:p>
        </w:tc>
      </w:tr>
      <w:tr w:rsidR="00C91A67" w:rsidRPr="00C91A67" w:rsidTr="00E26785">
        <w:trPr>
          <w:trHeight w:val="408"/>
        </w:trPr>
        <w:tc>
          <w:tcPr>
            <w:tcW w:w="4579" w:type="dxa"/>
            <w:tcBorders>
              <w:top w:val="nil"/>
              <w:left w:val="single" w:sz="4" w:space="0" w:color="auto"/>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lastRenderedPageBreak/>
              <w:t>Увеличение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vAlign w:val="bottom"/>
          </w:tcPr>
          <w:p w:rsidR="00C91A67" w:rsidRPr="00C91A67" w:rsidRDefault="00C91A67" w:rsidP="00C91A67">
            <w:pPr>
              <w:tabs>
                <w:tab w:val="left" w:pos="3976"/>
              </w:tabs>
              <w:ind w:left="0" w:right="141" w:firstLine="284"/>
              <w:rPr>
                <w:sz w:val="18"/>
                <w:szCs w:val="18"/>
              </w:rPr>
            </w:pPr>
            <w:r w:rsidRPr="00C91A67">
              <w:rPr>
                <w:sz w:val="18"/>
                <w:szCs w:val="18"/>
              </w:rPr>
              <w:t>734 01 05 02 01 00 0000 510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sz w:val="18"/>
                <w:szCs w:val="18"/>
              </w:rPr>
            </w:pPr>
            <w:r w:rsidRPr="00C91A67">
              <w:rPr>
                <w:sz w:val="18"/>
                <w:szCs w:val="18"/>
              </w:rPr>
              <w:t>-130 442.49</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-131 583.63</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Увеличение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734 01 05 02 01 10 0000 510</w:t>
            </w:r>
          </w:p>
        </w:tc>
        <w:tc>
          <w:tcPr>
            <w:tcW w:w="1560" w:type="dxa"/>
            <w:tcBorders>
              <w:top w:val="nil"/>
              <w:left w:val="nil"/>
              <w:bottom w:val="single" w:sz="4" w:space="0" w:color="auto"/>
              <w:right w:val="single" w:sz="4" w:space="0" w:color="auto"/>
            </w:tcBorders>
            <w:shd w:val="clear" w:color="auto" w:fill="auto"/>
            <w:noWrap/>
            <w:vAlign w:val="bottom"/>
          </w:tcPr>
          <w:p w:rsidR="00C91A67" w:rsidRPr="00C91A67" w:rsidRDefault="00C91A67" w:rsidP="00C91A67">
            <w:pPr>
              <w:tabs>
                <w:tab w:val="left" w:pos="3976"/>
              </w:tabs>
              <w:ind w:left="0" w:right="141" w:firstLine="284"/>
              <w:rPr>
                <w:sz w:val="18"/>
                <w:szCs w:val="18"/>
              </w:rPr>
            </w:pPr>
            <w:r w:rsidRPr="00C91A67">
              <w:rPr>
                <w:sz w:val="18"/>
                <w:szCs w:val="18"/>
              </w:rPr>
              <w:t>-130 442.49</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-131 583.63</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bCs/>
                <w:sz w:val="18"/>
                <w:szCs w:val="18"/>
              </w:rPr>
            </w:pPr>
            <w:r w:rsidRPr="00C91A67">
              <w:rPr>
                <w:bCs/>
                <w:sz w:val="18"/>
                <w:szCs w:val="18"/>
              </w:rPr>
              <w:t>Уменьшение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734 01 05 00 00 00 0000 600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127 388.75</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125 496.00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Уменьшение прочих остатков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734 01 05 02 00 00 0000 600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127 388.75</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125 496.00</w:t>
            </w:r>
          </w:p>
        </w:tc>
      </w:tr>
      <w:tr w:rsidR="00C91A67" w:rsidRPr="00C91A67" w:rsidTr="00E26785">
        <w:trPr>
          <w:trHeight w:val="510"/>
        </w:trPr>
        <w:tc>
          <w:tcPr>
            <w:tcW w:w="4579" w:type="dxa"/>
            <w:tcBorders>
              <w:top w:val="nil"/>
              <w:left w:val="single" w:sz="4" w:space="0" w:color="auto"/>
              <w:bottom w:val="single" w:sz="4" w:space="0" w:color="auto"/>
              <w:right w:val="single" w:sz="4" w:space="0" w:color="auto"/>
            </w:tcBorders>
            <w:shd w:val="clear" w:color="auto" w:fill="auto"/>
            <w:hideMark/>
          </w:tcPr>
          <w:p w:rsidR="00C91A67" w:rsidRPr="00C91A67" w:rsidRDefault="00C91A67" w:rsidP="00C91A67">
            <w:pPr>
              <w:tabs>
                <w:tab w:val="left" w:pos="3976"/>
              </w:tabs>
              <w:ind w:left="0" w:right="141" w:firstLine="284"/>
              <w:rPr>
                <w:sz w:val="18"/>
                <w:szCs w:val="18"/>
              </w:rPr>
            </w:pPr>
          </w:p>
          <w:p w:rsidR="00C91A67" w:rsidRPr="00C91A67" w:rsidRDefault="00C91A67" w:rsidP="00C91A67">
            <w:pPr>
              <w:tabs>
                <w:tab w:val="left" w:pos="3976"/>
              </w:tabs>
              <w:ind w:left="0" w:right="141" w:firstLine="284"/>
              <w:rPr>
                <w:sz w:val="18"/>
                <w:szCs w:val="18"/>
              </w:rPr>
            </w:pPr>
            <w:r w:rsidRPr="00C91A67">
              <w:rPr>
                <w:sz w:val="18"/>
                <w:szCs w:val="18"/>
              </w:rPr>
              <w:t>Уменьшение прочих остатков денежных средств бюджетов</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734 01 05 02 01 00 0000 610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127 388.75</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125 496.00</w:t>
            </w:r>
          </w:p>
        </w:tc>
      </w:tr>
      <w:tr w:rsidR="00C91A67" w:rsidRPr="00C91A67" w:rsidTr="00E26785">
        <w:trPr>
          <w:trHeight w:val="400"/>
        </w:trPr>
        <w:tc>
          <w:tcPr>
            <w:tcW w:w="4579" w:type="dxa"/>
            <w:tcBorders>
              <w:top w:val="nil"/>
              <w:left w:val="single" w:sz="4" w:space="0" w:color="auto"/>
              <w:bottom w:val="single" w:sz="4" w:space="0" w:color="auto"/>
              <w:right w:val="single" w:sz="4" w:space="0" w:color="auto"/>
            </w:tcBorders>
            <w:shd w:val="clear" w:color="auto" w:fill="auto"/>
            <w:hideMark/>
          </w:tcPr>
          <w:p w:rsidR="00C91A67" w:rsidRPr="00C91A67" w:rsidRDefault="00C91A67" w:rsidP="00C91A67">
            <w:pPr>
              <w:tabs>
                <w:tab w:val="left" w:pos="3976"/>
              </w:tabs>
              <w:ind w:left="0" w:right="141" w:firstLine="284"/>
              <w:rPr>
                <w:sz w:val="18"/>
                <w:szCs w:val="18"/>
              </w:rPr>
            </w:pPr>
            <w:r w:rsidRPr="00C91A67">
              <w:rPr>
                <w:sz w:val="18"/>
                <w:szCs w:val="18"/>
              </w:rPr>
              <w:t>Уменьшение прочих остатков денежных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vAlign w:val="bottom"/>
            <w:hideMark/>
          </w:tcPr>
          <w:p w:rsidR="00C91A67" w:rsidRPr="00C91A67" w:rsidRDefault="00C91A67" w:rsidP="00C91A67">
            <w:pPr>
              <w:tabs>
                <w:tab w:val="left" w:pos="3976"/>
              </w:tabs>
              <w:ind w:left="0" w:right="141" w:firstLine="284"/>
              <w:rPr>
                <w:sz w:val="18"/>
                <w:szCs w:val="18"/>
              </w:rPr>
            </w:pPr>
            <w:r w:rsidRPr="00C91A67">
              <w:rPr>
                <w:sz w:val="18"/>
                <w:szCs w:val="18"/>
              </w:rPr>
              <w:t>734 01 05 02 01 10 0000 610</w:t>
            </w:r>
          </w:p>
        </w:tc>
        <w:tc>
          <w:tcPr>
            <w:tcW w:w="1560" w:type="dxa"/>
            <w:tcBorders>
              <w:top w:val="nil"/>
              <w:left w:val="nil"/>
              <w:bottom w:val="single" w:sz="4" w:space="0" w:color="auto"/>
              <w:right w:val="single" w:sz="4" w:space="0" w:color="auto"/>
            </w:tcBorders>
            <w:shd w:val="clear" w:color="auto" w:fill="auto"/>
            <w:noWrap/>
            <w:vAlign w:val="bottom"/>
            <w:hideMark/>
          </w:tcPr>
          <w:p w:rsidR="00C91A67" w:rsidRPr="00C91A67" w:rsidRDefault="00C91A67" w:rsidP="00C91A67">
            <w:pPr>
              <w:tabs>
                <w:tab w:val="left" w:pos="3976"/>
              </w:tabs>
              <w:ind w:left="0" w:right="141" w:firstLine="284"/>
              <w:rPr>
                <w:sz w:val="18"/>
                <w:szCs w:val="18"/>
              </w:rPr>
            </w:pPr>
            <w:r w:rsidRPr="00C91A67">
              <w:rPr>
                <w:sz w:val="18"/>
                <w:szCs w:val="18"/>
              </w:rPr>
              <w:t>127 388.75</w:t>
            </w:r>
          </w:p>
        </w:tc>
        <w:tc>
          <w:tcPr>
            <w:tcW w:w="1417" w:type="dxa"/>
            <w:tcBorders>
              <w:top w:val="nil"/>
              <w:left w:val="nil"/>
              <w:bottom w:val="single" w:sz="4" w:space="0" w:color="auto"/>
              <w:right w:val="single" w:sz="4" w:space="0" w:color="auto"/>
            </w:tcBorders>
            <w:vAlign w:val="bottom"/>
          </w:tcPr>
          <w:p w:rsidR="00C91A67" w:rsidRPr="00C91A67" w:rsidRDefault="00C91A67" w:rsidP="00C91A67">
            <w:pPr>
              <w:tabs>
                <w:tab w:val="left" w:pos="3976"/>
              </w:tabs>
              <w:ind w:left="0" w:right="141" w:firstLine="284"/>
              <w:rPr>
                <w:sz w:val="18"/>
                <w:szCs w:val="18"/>
              </w:rPr>
            </w:pPr>
            <w:r w:rsidRPr="00C91A67">
              <w:rPr>
                <w:sz w:val="18"/>
                <w:szCs w:val="18"/>
              </w:rPr>
              <w:t>125 496.00</w:t>
            </w:r>
          </w:p>
        </w:tc>
      </w:tr>
    </w:tbl>
    <w:p w:rsidR="00C91A67" w:rsidRDefault="00C91A67" w:rsidP="00086A28">
      <w:pPr>
        <w:tabs>
          <w:tab w:val="left" w:pos="3976"/>
        </w:tabs>
        <w:ind w:left="0" w:right="141" w:firstLine="284"/>
        <w:rPr>
          <w:sz w:val="18"/>
          <w:szCs w:val="18"/>
        </w:rPr>
      </w:pPr>
    </w:p>
    <w:p w:rsidR="00BD5055" w:rsidRPr="00BD5055" w:rsidRDefault="00BD5055" w:rsidP="00BD5055">
      <w:pPr>
        <w:tabs>
          <w:tab w:val="left" w:pos="3976"/>
        </w:tabs>
        <w:ind w:left="0" w:right="141" w:firstLine="284"/>
        <w:jc w:val="right"/>
        <w:rPr>
          <w:i/>
          <w:sz w:val="18"/>
          <w:szCs w:val="18"/>
        </w:rPr>
      </w:pPr>
      <w:r w:rsidRPr="00BD5055">
        <w:rPr>
          <w:i/>
          <w:sz w:val="18"/>
          <w:szCs w:val="18"/>
        </w:rPr>
        <w:t>Приложение 11</w:t>
      </w:r>
    </w:p>
    <w:p w:rsidR="00BD5055" w:rsidRPr="00BD5055" w:rsidRDefault="00BD5055" w:rsidP="00BD5055">
      <w:pPr>
        <w:tabs>
          <w:tab w:val="left" w:pos="3976"/>
        </w:tabs>
        <w:ind w:left="0" w:right="141" w:firstLine="284"/>
        <w:jc w:val="right"/>
        <w:rPr>
          <w:i/>
          <w:sz w:val="18"/>
          <w:szCs w:val="18"/>
        </w:rPr>
      </w:pPr>
      <w:r w:rsidRPr="00BD5055">
        <w:rPr>
          <w:i/>
          <w:sz w:val="18"/>
          <w:szCs w:val="18"/>
        </w:rPr>
        <w:t xml:space="preserve">к проекту решения Думы </w:t>
      </w:r>
      <w:proofErr w:type="spellStart"/>
      <w:r w:rsidRPr="00BD5055">
        <w:rPr>
          <w:i/>
          <w:sz w:val="18"/>
          <w:szCs w:val="18"/>
        </w:rPr>
        <w:t>Хомутовского</w:t>
      </w:r>
      <w:proofErr w:type="spellEnd"/>
      <w:r w:rsidRPr="00BD5055">
        <w:rPr>
          <w:i/>
          <w:sz w:val="18"/>
          <w:szCs w:val="18"/>
        </w:rPr>
        <w:t xml:space="preserve"> </w:t>
      </w:r>
    </w:p>
    <w:p w:rsidR="00BD5055" w:rsidRPr="00BD5055" w:rsidRDefault="00BD5055" w:rsidP="00BD5055">
      <w:pPr>
        <w:tabs>
          <w:tab w:val="left" w:pos="3976"/>
        </w:tabs>
        <w:ind w:left="0" w:right="141" w:firstLine="284"/>
        <w:jc w:val="right"/>
        <w:rPr>
          <w:i/>
          <w:sz w:val="18"/>
          <w:szCs w:val="18"/>
        </w:rPr>
      </w:pPr>
      <w:r w:rsidRPr="00BD5055">
        <w:rPr>
          <w:i/>
          <w:sz w:val="18"/>
          <w:szCs w:val="18"/>
        </w:rPr>
        <w:t>муниципального образования</w:t>
      </w:r>
    </w:p>
    <w:p w:rsidR="00BD5055" w:rsidRPr="00BD5055" w:rsidRDefault="00BD5055" w:rsidP="00BD5055">
      <w:pPr>
        <w:tabs>
          <w:tab w:val="left" w:pos="3976"/>
        </w:tabs>
        <w:ind w:left="0" w:right="141" w:firstLine="284"/>
        <w:jc w:val="right"/>
        <w:rPr>
          <w:sz w:val="18"/>
          <w:szCs w:val="18"/>
        </w:rPr>
      </w:pPr>
      <w:r w:rsidRPr="00BD5055">
        <w:rPr>
          <w:i/>
          <w:sz w:val="18"/>
          <w:szCs w:val="18"/>
        </w:rPr>
        <w:t>от______________№__________</w:t>
      </w:r>
    </w:p>
    <w:p w:rsidR="00BD5055" w:rsidRPr="00BD5055" w:rsidRDefault="00BD5055" w:rsidP="00BD5055">
      <w:pPr>
        <w:tabs>
          <w:tab w:val="left" w:pos="3976"/>
        </w:tabs>
        <w:ind w:left="0" w:right="141" w:firstLine="284"/>
        <w:rPr>
          <w:sz w:val="18"/>
          <w:szCs w:val="18"/>
        </w:rPr>
      </w:pPr>
    </w:p>
    <w:p w:rsidR="00BD5055" w:rsidRPr="00BD5055" w:rsidRDefault="00BD5055" w:rsidP="00BD5055">
      <w:pPr>
        <w:tabs>
          <w:tab w:val="left" w:pos="3976"/>
        </w:tabs>
        <w:ind w:left="0" w:right="141" w:firstLine="284"/>
        <w:rPr>
          <w:sz w:val="18"/>
          <w:szCs w:val="18"/>
        </w:rPr>
      </w:pPr>
    </w:p>
    <w:p w:rsidR="00BD5055" w:rsidRPr="00BD5055" w:rsidRDefault="00BD5055" w:rsidP="00BD5055">
      <w:pPr>
        <w:tabs>
          <w:tab w:val="left" w:pos="3976"/>
        </w:tabs>
        <w:ind w:left="0" w:right="141" w:firstLine="284"/>
        <w:jc w:val="center"/>
        <w:rPr>
          <w:sz w:val="18"/>
          <w:szCs w:val="18"/>
        </w:rPr>
      </w:pPr>
      <w:r w:rsidRPr="00BD5055">
        <w:rPr>
          <w:sz w:val="18"/>
          <w:szCs w:val="18"/>
        </w:rPr>
        <w:t>Распределение бюджетных ассигнований на реализацию целевых программ</w:t>
      </w:r>
    </w:p>
    <w:p w:rsidR="00E26785" w:rsidRDefault="00BD5055" w:rsidP="00BD5055">
      <w:pPr>
        <w:tabs>
          <w:tab w:val="left" w:pos="3976"/>
        </w:tabs>
        <w:ind w:left="0" w:right="141" w:firstLine="284"/>
        <w:jc w:val="center"/>
        <w:rPr>
          <w:sz w:val="18"/>
          <w:szCs w:val="18"/>
        </w:rPr>
      </w:pPr>
      <w:r w:rsidRPr="00BD5055">
        <w:rPr>
          <w:sz w:val="18"/>
          <w:szCs w:val="18"/>
        </w:rPr>
        <w:t xml:space="preserve">за счет бюджета </w:t>
      </w:r>
      <w:proofErr w:type="spellStart"/>
      <w:r w:rsidRPr="00BD5055">
        <w:rPr>
          <w:sz w:val="18"/>
          <w:szCs w:val="18"/>
        </w:rPr>
        <w:t>Хомутовского</w:t>
      </w:r>
      <w:proofErr w:type="spellEnd"/>
      <w:r w:rsidRPr="00BD5055">
        <w:rPr>
          <w:sz w:val="18"/>
          <w:szCs w:val="18"/>
        </w:rPr>
        <w:t xml:space="preserve"> муниципального образования на 2023 год</w:t>
      </w:r>
      <w:r>
        <w:rPr>
          <w:sz w:val="18"/>
          <w:szCs w:val="18"/>
        </w:rPr>
        <w:t>.</w:t>
      </w:r>
    </w:p>
    <w:p w:rsidR="003526DC" w:rsidRDefault="003526DC" w:rsidP="00BD5055">
      <w:pPr>
        <w:tabs>
          <w:tab w:val="left" w:pos="3976"/>
        </w:tabs>
        <w:ind w:left="0" w:right="141" w:firstLine="284"/>
        <w:jc w:val="center"/>
        <w:rPr>
          <w:sz w:val="18"/>
          <w:szCs w:val="18"/>
        </w:rPr>
      </w:pPr>
    </w:p>
    <w:tbl>
      <w:tblPr>
        <w:tblStyle w:val="aa"/>
        <w:tblW w:w="10456" w:type="dxa"/>
        <w:tblLayout w:type="fixed"/>
        <w:tblLook w:val="04A0" w:firstRow="1" w:lastRow="0" w:firstColumn="1" w:lastColumn="0" w:noHBand="0" w:noVBand="1"/>
      </w:tblPr>
      <w:tblGrid>
        <w:gridCol w:w="534"/>
        <w:gridCol w:w="2693"/>
        <w:gridCol w:w="1843"/>
        <w:gridCol w:w="708"/>
        <w:gridCol w:w="567"/>
        <w:gridCol w:w="567"/>
        <w:gridCol w:w="1418"/>
        <w:gridCol w:w="709"/>
        <w:gridCol w:w="1417"/>
      </w:tblGrid>
      <w:tr w:rsidR="003526DC" w:rsidRPr="003526DC" w:rsidTr="003526DC">
        <w:tc>
          <w:tcPr>
            <w:tcW w:w="534" w:type="dxa"/>
            <w:vMerge w:val="restart"/>
            <w:tcBorders>
              <w:top w:val="single" w:sz="4" w:space="0" w:color="auto"/>
            </w:tcBorders>
          </w:tcPr>
          <w:p w:rsidR="003526DC" w:rsidRPr="003526DC" w:rsidRDefault="003526DC" w:rsidP="003526DC">
            <w:pPr>
              <w:tabs>
                <w:tab w:val="left" w:pos="3976"/>
              </w:tabs>
              <w:ind w:left="0" w:right="141" w:firstLine="0"/>
              <w:rPr>
                <w:sz w:val="18"/>
                <w:szCs w:val="18"/>
              </w:rPr>
            </w:pPr>
            <w:r w:rsidRPr="003526DC">
              <w:rPr>
                <w:sz w:val="18"/>
                <w:szCs w:val="18"/>
              </w:rPr>
              <w:t xml:space="preserve">№ </w:t>
            </w:r>
            <w:proofErr w:type="gramStart"/>
            <w:r w:rsidRPr="003526DC">
              <w:rPr>
                <w:sz w:val="18"/>
                <w:szCs w:val="18"/>
              </w:rPr>
              <w:t>п</w:t>
            </w:r>
            <w:proofErr w:type="gramEnd"/>
            <w:r w:rsidRPr="003526DC">
              <w:rPr>
                <w:sz w:val="18"/>
                <w:szCs w:val="18"/>
              </w:rPr>
              <w:t>/п</w:t>
            </w:r>
          </w:p>
        </w:tc>
        <w:tc>
          <w:tcPr>
            <w:tcW w:w="2693" w:type="dxa"/>
            <w:vMerge w:val="restart"/>
            <w:tcBorders>
              <w:top w:val="single" w:sz="4" w:space="0" w:color="auto"/>
            </w:tcBorders>
          </w:tcPr>
          <w:p w:rsidR="003526DC" w:rsidRPr="003526DC" w:rsidRDefault="003526DC" w:rsidP="003526DC">
            <w:pPr>
              <w:tabs>
                <w:tab w:val="left" w:pos="3976"/>
              </w:tabs>
              <w:ind w:left="0" w:right="141" w:firstLine="284"/>
              <w:rPr>
                <w:sz w:val="18"/>
                <w:szCs w:val="18"/>
              </w:rPr>
            </w:pPr>
            <w:r w:rsidRPr="003526DC">
              <w:rPr>
                <w:sz w:val="18"/>
                <w:szCs w:val="18"/>
              </w:rPr>
              <w:t>Наименование программы</w:t>
            </w:r>
          </w:p>
        </w:tc>
        <w:tc>
          <w:tcPr>
            <w:tcW w:w="1843" w:type="dxa"/>
            <w:vMerge w:val="restart"/>
            <w:tcBorders>
              <w:top w:val="single" w:sz="4" w:space="0" w:color="auto"/>
            </w:tcBorders>
          </w:tcPr>
          <w:p w:rsidR="003526DC" w:rsidRPr="003526DC" w:rsidRDefault="003526DC" w:rsidP="003526DC">
            <w:pPr>
              <w:tabs>
                <w:tab w:val="left" w:pos="3976"/>
              </w:tabs>
              <w:ind w:left="0" w:right="141" w:firstLine="284"/>
              <w:rPr>
                <w:sz w:val="18"/>
                <w:szCs w:val="18"/>
              </w:rPr>
            </w:pPr>
            <w:r w:rsidRPr="003526DC">
              <w:rPr>
                <w:sz w:val="18"/>
                <w:szCs w:val="18"/>
              </w:rPr>
              <w:t>Исполнители</w:t>
            </w:r>
          </w:p>
        </w:tc>
        <w:tc>
          <w:tcPr>
            <w:tcW w:w="3969" w:type="dxa"/>
            <w:gridSpan w:val="5"/>
            <w:tcBorders>
              <w:top w:val="single" w:sz="4" w:space="0" w:color="auto"/>
            </w:tcBorders>
            <w:vAlign w:val="center"/>
          </w:tcPr>
          <w:p w:rsidR="003526DC" w:rsidRPr="003526DC" w:rsidRDefault="003526DC" w:rsidP="003526DC">
            <w:pPr>
              <w:tabs>
                <w:tab w:val="left" w:pos="3976"/>
              </w:tabs>
              <w:ind w:left="0" w:right="141" w:firstLine="284"/>
              <w:rPr>
                <w:sz w:val="18"/>
                <w:szCs w:val="18"/>
              </w:rPr>
            </w:pPr>
            <w:r w:rsidRPr="003526DC">
              <w:rPr>
                <w:sz w:val="18"/>
                <w:szCs w:val="18"/>
              </w:rPr>
              <w:t>Бюджетная классификация</w:t>
            </w:r>
          </w:p>
        </w:tc>
        <w:tc>
          <w:tcPr>
            <w:tcW w:w="1417" w:type="dxa"/>
            <w:vMerge w:val="restart"/>
            <w:tcBorders>
              <w:top w:val="single" w:sz="4" w:space="0" w:color="auto"/>
            </w:tcBorders>
          </w:tcPr>
          <w:p w:rsidR="003526DC" w:rsidRPr="003526DC" w:rsidRDefault="003526DC" w:rsidP="00F13C4F">
            <w:pPr>
              <w:tabs>
                <w:tab w:val="left" w:pos="3976"/>
              </w:tabs>
              <w:ind w:left="0" w:right="141" w:firstLine="0"/>
              <w:rPr>
                <w:sz w:val="18"/>
                <w:szCs w:val="18"/>
              </w:rPr>
            </w:pPr>
            <w:r w:rsidRPr="003526DC">
              <w:rPr>
                <w:sz w:val="18"/>
                <w:szCs w:val="18"/>
              </w:rPr>
              <w:t>Сумма тыс. руб.</w:t>
            </w:r>
          </w:p>
        </w:tc>
      </w:tr>
      <w:tr w:rsidR="003526DC" w:rsidRPr="003526DC" w:rsidTr="00F13C4F">
        <w:tc>
          <w:tcPr>
            <w:tcW w:w="534" w:type="dxa"/>
            <w:vMerge/>
          </w:tcPr>
          <w:p w:rsidR="003526DC" w:rsidRPr="003526DC" w:rsidRDefault="003526DC" w:rsidP="003526DC">
            <w:pPr>
              <w:tabs>
                <w:tab w:val="left" w:pos="3976"/>
              </w:tabs>
              <w:ind w:left="0" w:right="141" w:firstLine="284"/>
              <w:rPr>
                <w:sz w:val="18"/>
                <w:szCs w:val="18"/>
              </w:rPr>
            </w:pPr>
          </w:p>
        </w:tc>
        <w:tc>
          <w:tcPr>
            <w:tcW w:w="2693" w:type="dxa"/>
            <w:vMerge/>
          </w:tcPr>
          <w:p w:rsidR="003526DC" w:rsidRPr="003526DC" w:rsidRDefault="003526DC" w:rsidP="003526DC">
            <w:pPr>
              <w:tabs>
                <w:tab w:val="left" w:pos="3976"/>
              </w:tabs>
              <w:ind w:left="0" w:right="141" w:firstLine="284"/>
              <w:rPr>
                <w:sz w:val="18"/>
                <w:szCs w:val="18"/>
              </w:rPr>
            </w:pPr>
          </w:p>
        </w:tc>
        <w:tc>
          <w:tcPr>
            <w:tcW w:w="1843" w:type="dxa"/>
            <w:vMerge/>
          </w:tcPr>
          <w:p w:rsidR="003526DC" w:rsidRPr="003526DC" w:rsidRDefault="003526DC" w:rsidP="003526DC">
            <w:pPr>
              <w:tabs>
                <w:tab w:val="left" w:pos="3976"/>
              </w:tabs>
              <w:ind w:left="0" w:right="141" w:firstLine="284"/>
              <w:rPr>
                <w:sz w:val="18"/>
                <w:szCs w:val="18"/>
              </w:rPr>
            </w:pPr>
          </w:p>
        </w:tc>
        <w:tc>
          <w:tcPr>
            <w:tcW w:w="708" w:type="dxa"/>
            <w:vAlign w:val="center"/>
          </w:tcPr>
          <w:p w:rsidR="003526DC" w:rsidRPr="003526DC" w:rsidRDefault="003526DC" w:rsidP="003526DC">
            <w:pPr>
              <w:tabs>
                <w:tab w:val="left" w:pos="3976"/>
              </w:tabs>
              <w:ind w:left="0" w:right="141" w:firstLine="0"/>
              <w:rPr>
                <w:sz w:val="18"/>
                <w:szCs w:val="18"/>
              </w:rPr>
            </w:pPr>
            <w:r w:rsidRPr="003526DC">
              <w:rPr>
                <w:sz w:val="18"/>
                <w:szCs w:val="18"/>
              </w:rPr>
              <w:t>ППП</w:t>
            </w:r>
          </w:p>
        </w:tc>
        <w:tc>
          <w:tcPr>
            <w:tcW w:w="567" w:type="dxa"/>
            <w:vAlign w:val="center"/>
          </w:tcPr>
          <w:p w:rsidR="003526DC" w:rsidRPr="003526DC" w:rsidRDefault="003526DC" w:rsidP="00F13C4F">
            <w:pPr>
              <w:tabs>
                <w:tab w:val="left" w:pos="3976"/>
              </w:tabs>
              <w:ind w:left="0" w:right="141" w:firstLine="0"/>
              <w:rPr>
                <w:sz w:val="18"/>
                <w:szCs w:val="18"/>
              </w:rPr>
            </w:pPr>
            <w:r w:rsidRPr="003526DC">
              <w:rPr>
                <w:sz w:val="18"/>
                <w:szCs w:val="18"/>
              </w:rPr>
              <w:t>РЗ</w:t>
            </w:r>
          </w:p>
        </w:tc>
        <w:tc>
          <w:tcPr>
            <w:tcW w:w="567" w:type="dxa"/>
            <w:vAlign w:val="center"/>
          </w:tcPr>
          <w:p w:rsidR="003526DC" w:rsidRPr="003526DC" w:rsidRDefault="003526DC" w:rsidP="00F13C4F">
            <w:pPr>
              <w:tabs>
                <w:tab w:val="left" w:pos="3976"/>
              </w:tabs>
              <w:ind w:left="0" w:right="141" w:firstLine="0"/>
              <w:rPr>
                <w:sz w:val="18"/>
                <w:szCs w:val="18"/>
              </w:rPr>
            </w:pPr>
            <w:proofErr w:type="gramStart"/>
            <w:r w:rsidRPr="003526DC">
              <w:rPr>
                <w:sz w:val="18"/>
                <w:szCs w:val="18"/>
              </w:rPr>
              <w:t>ПР</w:t>
            </w:r>
            <w:proofErr w:type="gramEnd"/>
          </w:p>
        </w:tc>
        <w:tc>
          <w:tcPr>
            <w:tcW w:w="1418" w:type="dxa"/>
            <w:vAlign w:val="center"/>
          </w:tcPr>
          <w:p w:rsidR="003526DC" w:rsidRPr="003526DC" w:rsidRDefault="003526DC" w:rsidP="003526DC">
            <w:pPr>
              <w:tabs>
                <w:tab w:val="left" w:pos="3976"/>
              </w:tabs>
              <w:ind w:left="0" w:right="141" w:firstLine="284"/>
              <w:rPr>
                <w:sz w:val="18"/>
                <w:szCs w:val="18"/>
              </w:rPr>
            </w:pPr>
            <w:r w:rsidRPr="003526DC">
              <w:rPr>
                <w:sz w:val="18"/>
                <w:szCs w:val="18"/>
              </w:rPr>
              <w:t>ЦСР</w:t>
            </w:r>
          </w:p>
        </w:tc>
        <w:tc>
          <w:tcPr>
            <w:tcW w:w="709" w:type="dxa"/>
            <w:vAlign w:val="center"/>
          </w:tcPr>
          <w:p w:rsidR="003526DC" w:rsidRPr="003526DC" w:rsidRDefault="003526DC" w:rsidP="00F13C4F">
            <w:pPr>
              <w:tabs>
                <w:tab w:val="left" w:pos="3976"/>
              </w:tabs>
              <w:ind w:left="0" w:right="141" w:firstLine="0"/>
              <w:rPr>
                <w:sz w:val="18"/>
                <w:szCs w:val="18"/>
              </w:rPr>
            </w:pPr>
            <w:r w:rsidRPr="003526DC">
              <w:rPr>
                <w:sz w:val="18"/>
                <w:szCs w:val="18"/>
              </w:rPr>
              <w:t>ВР</w:t>
            </w:r>
          </w:p>
        </w:tc>
        <w:tc>
          <w:tcPr>
            <w:tcW w:w="1417" w:type="dxa"/>
            <w:vMerge/>
          </w:tcPr>
          <w:p w:rsidR="003526DC" w:rsidRPr="003526DC" w:rsidRDefault="003526DC" w:rsidP="003526DC">
            <w:pPr>
              <w:tabs>
                <w:tab w:val="left" w:pos="3976"/>
              </w:tabs>
              <w:ind w:left="0" w:right="141" w:firstLine="284"/>
              <w:rPr>
                <w:sz w:val="18"/>
                <w:szCs w:val="18"/>
              </w:rPr>
            </w:pPr>
          </w:p>
        </w:tc>
      </w:tr>
      <w:tr w:rsidR="003526DC" w:rsidRPr="003526DC" w:rsidTr="00F13C4F">
        <w:tc>
          <w:tcPr>
            <w:tcW w:w="534" w:type="dxa"/>
            <w:vAlign w:val="center"/>
          </w:tcPr>
          <w:p w:rsidR="003526DC" w:rsidRPr="003526DC" w:rsidRDefault="003526DC" w:rsidP="003526DC">
            <w:pPr>
              <w:tabs>
                <w:tab w:val="left" w:pos="3976"/>
              </w:tabs>
              <w:ind w:left="0" w:right="141" w:firstLine="284"/>
              <w:rPr>
                <w:sz w:val="18"/>
                <w:szCs w:val="18"/>
              </w:rPr>
            </w:pPr>
            <w:r w:rsidRPr="003526DC">
              <w:rPr>
                <w:sz w:val="18"/>
                <w:szCs w:val="18"/>
              </w:rPr>
              <w:t>1</w:t>
            </w:r>
          </w:p>
        </w:tc>
        <w:tc>
          <w:tcPr>
            <w:tcW w:w="269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Муниципальная программа </w:t>
            </w:r>
            <w:proofErr w:type="spellStart"/>
            <w:r w:rsidRPr="003526DC">
              <w:rPr>
                <w:sz w:val="18"/>
                <w:szCs w:val="18"/>
              </w:rPr>
              <w:t>Хомутовского</w:t>
            </w:r>
            <w:proofErr w:type="spellEnd"/>
            <w:r w:rsidRPr="003526DC">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84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Администрация </w:t>
            </w:r>
            <w:proofErr w:type="spellStart"/>
            <w:r w:rsidRPr="003526DC">
              <w:rPr>
                <w:sz w:val="18"/>
                <w:szCs w:val="18"/>
              </w:rPr>
              <w:t>Хомутовского</w:t>
            </w:r>
            <w:proofErr w:type="spellEnd"/>
            <w:r w:rsidRPr="003526DC">
              <w:rPr>
                <w:sz w:val="18"/>
                <w:szCs w:val="18"/>
              </w:rPr>
              <w:t xml:space="preserve"> муниципального образования – Администрация сельского поселения</w:t>
            </w:r>
          </w:p>
        </w:tc>
        <w:tc>
          <w:tcPr>
            <w:tcW w:w="708" w:type="dxa"/>
            <w:vAlign w:val="bottom"/>
          </w:tcPr>
          <w:p w:rsidR="003526DC" w:rsidRPr="003526DC" w:rsidRDefault="003526DC" w:rsidP="00D10BD7">
            <w:pPr>
              <w:tabs>
                <w:tab w:val="left" w:pos="3976"/>
              </w:tabs>
              <w:ind w:left="0" w:right="141" w:firstLine="0"/>
              <w:rPr>
                <w:sz w:val="18"/>
                <w:szCs w:val="18"/>
              </w:rPr>
            </w:pPr>
            <w:r w:rsidRPr="003526DC">
              <w:rPr>
                <w:sz w:val="18"/>
                <w:szCs w:val="18"/>
              </w:rPr>
              <w:t>734</w:t>
            </w:r>
          </w:p>
        </w:tc>
        <w:tc>
          <w:tcPr>
            <w:tcW w:w="567" w:type="dxa"/>
            <w:vAlign w:val="bottom"/>
          </w:tcPr>
          <w:p w:rsidR="003526DC" w:rsidRPr="003526DC" w:rsidRDefault="003526DC" w:rsidP="00D10BD7">
            <w:pPr>
              <w:tabs>
                <w:tab w:val="left" w:pos="3976"/>
              </w:tabs>
              <w:ind w:left="0" w:right="141" w:firstLine="0"/>
              <w:rPr>
                <w:sz w:val="18"/>
                <w:szCs w:val="18"/>
              </w:rPr>
            </w:pPr>
            <w:r w:rsidRPr="003526DC">
              <w:rPr>
                <w:sz w:val="18"/>
                <w:szCs w:val="18"/>
              </w:rPr>
              <w:t>04</w:t>
            </w:r>
          </w:p>
        </w:tc>
        <w:tc>
          <w:tcPr>
            <w:tcW w:w="567" w:type="dxa"/>
            <w:vAlign w:val="bottom"/>
          </w:tcPr>
          <w:p w:rsidR="003526DC" w:rsidRPr="003526DC" w:rsidRDefault="003526DC" w:rsidP="00D10BD7">
            <w:pPr>
              <w:tabs>
                <w:tab w:val="left" w:pos="3976"/>
              </w:tabs>
              <w:ind w:left="0" w:right="141" w:firstLine="0"/>
              <w:rPr>
                <w:sz w:val="18"/>
                <w:szCs w:val="18"/>
              </w:rPr>
            </w:pPr>
            <w:r w:rsidRPr="003526DC">
              <w:rPr>
                <w:sz w:val="18"/>
                <w:szCs w:val="18"/>
              </w:rPr>
              <w:t>09</w:t>
            </w:r>
          </w:p>
        </w:tc>
        <w:tc>
          <w:tcPr>
            <w:tcW w:w="1418" w:type="dxa"/>
            <w:vAlign w:val="bottom"/>
          </w:tcPr>
          <w:p w:rsidR="003526DC" w:rsidRPr="003526DC" w:rsidRDefault="003526DC" w:rsidP="00D10BD7">
            <w:pPr>
              <w:tabs>
                <w:tab w:val="left" w:pos="3976"/>
              </w:tabs>
              <w:ind w:left="0" w:right="141" w:firstLine="0"/>
              <w:rPr>
                <w:sz w:val="18"/>
                <w:szCs w:val="18"/>
              </w:rPr>
            </w:pPr>
            <w:r w:rsidRPr="003526DC">
              <w:rPr>
                <w:sz w:val="18"/>
                <w:szCs w:val="18"/>
              </w:rPr>
              <w:t>2010099020</w:t>
            </w:r>
          </w:p>
        </w:tc>
        <w:tc>
          <w:tcPr>
            <w:tcW w:w="709" w:type="dxa"/>
            <w:vAlign w:val="bottom"/>
          </w:tcPr>
          <w:p w:rsidR="003526DC" w:rsidRPr="003526DC" w:rsidRDefault="003526DC" w:rsidP="00D10BD7">
            <w:pPr>
              <w:tabs>
                <w:tab w:val="left" w:pos="3976"/>
              </w:tabs>
              <w:ind w:left="0" w:right="141" w:firstLine="0"/>
              <w:rPr>
                <w:sz w:val="18"/>
                <w:szCs w:val="18"/>
              </w:rPr>
            </w:pPr>
            <w:r w:rsidRPr="003526DC">
              <w:rPr>
                <w:sz w:val="18"/>
                <w:szCs w:val="18"/>
              </w:rPr>
              <w:t>244</w:t>
            </w:r>
          </w:p>
        </w:tc>
        <w:tc>
          <w:tcPr>
            <w:tcW w:w="1417" w:type="dxa"/>
            <w:vAlign w:val="bottom"/>
          </w:tcPr>
          <w:p w:rsidR="003526DC" w:rsidRPr="003526DC" w:rsidRDefault="003526DC" w:rsidP="003526DC">
            <w:pPr>
              <w:tabs>
                <w:tab w:val="left" w:pos="3976"/>
              </w:tabs>
              <w:ind w:left="0" w:right="141" w:firstLine="284"/>
              <w:rPr>
                <w:sz w:val="18"/>
                <w:szCs w:val="18"/>
                <w:lang w:val="en-US"/>
              </w:rPr>
            </w:pPr>
            <w:r w:rsidRPr="003526DC">
              <w:rPr>
                <w:sz w:val="18"/>
                <w:szCs w:val="18"/>
                <w:lang w:val="en-US"/>
              </w:rPr>
              <w:t>21 273.83</w:t>
            </w:r>
          </w:p>
        </w:tc>
      </w:tr>
      <w:tr w:rsidR="003526DC" w:rsidRPr="003526DC" w:rsidTr="00F13C4F">
        <w:tc>
          <w:tcPr>
            <w:tcW w:w="534" w:type="dxa"/>
            <w:vAlign w:val="center"/>
          </w:tcPr>
          <w:p w:rsidR="003526DC" w:rsidRPr="003526DC" w:rsidRDefault="003526DC" w:rsidP="003526DC">
            <w:pPr>
              <w:tabs>
                <w:tab w:val="left" w:pos="3976"/>
              </w:tabs>
              <w:ind w:left="0" w:right="141" w:firstLine="284"/>
              <w:rPr>
                <w:sz w:val="18"/>
                <w:szCs w:val="18"/>
              </w:rPr>
            </w:pPr>
            <w:r w:rsidRPr="003526DC">
              <w:rPr>
                <w:sz w:val="18"/>
                <w:szCs w:val="18"/>
              </w:rPr>
              <w:t>3</w:t>
            </w:r>
          </w:p>
        </w:tc>
        <w:tc>
          <w:tcPr>
            <w:tcW w:w="269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Муниципальная программа "Комплексного развитие сельских территорий </w:t>
            </w:r>
            <w:proofErr w:type="spellStart"/>
            <w:r w:rsidRPr="003526DC">
              <w:rPr>
                <w:sz w:val="18"/>
                <w:szCs w:val="18"/>
              </w:rPr>
              <w:t>Хомутовского</w:t>
            </w:r>
            <w:proofErr w:type="spellEnd"/>
            <w:r w:rsidRPr="003526DC">
              <w:rPr>
                <w:sz w:val="18"/>
                <w:szCs w:val="18"/>
              </w:rPr>
              <w:t xml:space="preserve"> МО на 2021-2024 годы".</w:t>
            </w:r>
          </w:p>
        </w:tc>
        <w:tc>
          <w:tcPr>
            <w:tcW w:w="184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Администрация </w:t>
            </w:r>
            <w:proofErr w:type="spellStart"/>
            <w:r w:rsidRPr="003526DC">
              <w:rPr>
                <w:sz w:val="18"/>
                <w:szCs w:val="18"/>
              </w:rPr>
              <w:t>Хомутовского</w:t>
            </w:r>
            <w:proofErr w:type="spellEnd"/>
            <w:r w:rsidRPr="003526DC">
              <w:rPr>
                <w:sz w:val="18"/>
                <w:szCs w:val="18"/>
              </w:rPr>
              <w:t xml:space="preserve"> муниципального образования – Администрация сельского поселения</w:t>
            </w:r>
          </w:p>
        </w:tc>
        <w:tc>
          <w:tcPr>
            <w:tcW w:w="708" w:type="dxa"/>
            <w:vAlign w:val="bottom"/>
          </w:tcPr>
          <w:p w:rsidR="003526DC" w:rsidRPr="003526DC" w:rsidRDefault="003526DC" w:rsidP="00D10BD7">
            <w:pPr>
              <w:tabs>
                <w:tab w:val="left" w:pos="3976"/>
              </w:tabs>
              <w:ind w:left="0" w:right="141" w:firstLine="0"/>
              <w:rPr>
                <w:sz w:val="18"/>
                <w:szCs w:val="18"/>
              </w:rPr>
            </w:pPr>
            <w:r w:rsidRPr="003526DC">
              <w:rPr>
                <w:sz w:val="18"/>
                <w:szCs w:val="18"/>
              </w:rPr>
              <w:t>734</w:t>
            </w:r>
          </w:p>
        </w:tc>
        <w:tc>
          <w:tcPr>
            <w:tcW w:w="567" w:type="dxa"/>
            <w:vAlign w:val="bottom"/>
          </w:tcPr>
          <w:p w:rsidR="003526DC" w:rsidRPr="003526DC" w:rsidRDefault="003526DC" w:rsidP="00D10BD7">
            <w:pPr>
              <w:tabs>
                <w:tab w:val="left" w:pos="3976"/>
              </w:tabs>
              <w:ind w:left="0" w:right="141" w:firstLine="0"/>
              <w:rPr>
                <w:sz w:val="18"/>
                <w:szCs w:val="18"/>
              </w:rPr>
            </w:pPr>
            <w:r w:rsidRPr="003526DC">
              <w:rPr>
                <w:sz w:val="18"/>
                <w:szCs w:val="18"/>
              </w:rPr>
              <w:t>05</w:t>
            </w:r>
          </w:p>
        </w:tc>
        <w:tc>
          <w:tcPr>
            <w:tcW w:w="567" w:type="dxa"/>
            <w:vAlign w:val="bottom"/>
          </w:tcPr>
          <w:p w:rsidR="003526DC" w:rsidRPr="003526DC" w:rsidRDefault="003526DC" w:rsidP="00D10BD7">
            <w:pPr>
              <w:tabs>
                <w:tab w:val="left" w:pos="3976"/>
              </w:tabs>
              <w:ind w:left="0" w:right="141" w:firstLine="0"/>
              <w:rPr>
                <w:sz w:val="18"/>
                <w:szCs w:val="18"/>
              </w:rPr>
            </w:pPr>
            <w:r w:rsidRPr="003526DC">
              <w:rPr>
                <w:sz w:val="18"/>
                <w:szCs w:val="18"/>
              </w:rPr>
              <w:t>03</w:t>
            </w:r>
          </w:p>
        </w:tc>
        <w:tc>
          <w:tcPr>
            <w:tcW w:w="1418" w:type="dxa"/>
            <w:vAlign w:val="bottom"/>
          </w:tcPr>
          <w:p w:rsidR="003526DC" w:rsidRPr="003526DC" w:rsidRDefault="003526DC" w:rsidP="00D10BD7">
            <w:pPr>
              <w:tabs>
                <w:tab w:val="left" w:pos="3976"/>
              </w:tabs>
              <w:ind w:left="0" w:right="141" w:firstLine="0"/>
              <w:rPr>
                <w:sz w:val="18"/>
                <w:szCs w:val="18"/>
              </w:rPr>
            </w:pPr>
            <w:r w:rsidRPr="003526DC">
              <w:rPr>
                <w:sz w:val="18"/>
                <w:szCs w:val="18"/>
              </w:rPr>
              <w:t>228</w:t>
            </w:r>
            <w:r w:rsidRPr="003526DC">
              <w:rPr>
                <w:sz w:val="18"/>
                <w:szCs w:val="18"/>
                <w:lang w:val="en-US"/>
              </w:rPr>
              <w:t>F255551</w:t>
            </w:r>
          </w:p>
        </w:tc>
        <w:tc>
          <w:tcPr>
            <w:tcW w:w="709" w:type="dxa"/>
            <w:vAlign w:val="bottom"/>
          </w:tcPr>
          <w:p w:rsidR="003526DC" w:rsidRPr="003526DC" w:rsidRDefault="003526DC" w:rsidP="00D10BD7">
            <w:pPr>
              <w:tabs>
                <w:tab w:val="left" w:pos="3976"/>
              </w:tabs>
              <w:ind w:left="0" w:right="141" w:firstLine="0"/>
              <w:rPr>
                <w:sz w:val="18"/>
                <w:szCs w:val="18"/>
              </w:rPr>
            </w:pPr>
            <w:r w:rsidRPr="003526DC">
              <w:rPr>
                <w:sz w:val="18"/>
                <w:szCs w:val="18"/>
              </w:rPr>
              <w:t>244</w:t>
            </w:r>
          </w:p>
        </w:tc>
        <w:tc>
          <w:tcPr>
            <w:tcW w:w="1417" w:type="dxa"/>
            <w:vAlign w:val="bottom"/>
          </w:tcPr>
          <w:p w:rsidR="003526DC" w:rsidRPr="003526DC" w:rsidRDefault="003526DC" w:rsidP="003526DC">
            <w:pPr>
              <w:tabs>
                <w:tab w:val="left" w:pos="3976"/>
              </w:tabs>
              <w:ind w:left="0" w:right="141" w:firstLine="284"/>
              <w:rPr>
                <w:sz w:val="18"/>
                <w:szCs w:val="18"/>
                <w:lang w:val="en-US"/>
              </w:rPr>
            </w:pPr>
            <w:r w:rsidRPr="003526DC">
              <w:rPr>
                <w:sz w:val="18"/>
                <w:szCs w:val="18"/>
                <w:lang w:val="en-US"/>
              </w:rPr>
              <w:t>143.12</w:t>
            </w:r>
          </w:p>
        </w:tc>
      </w:tr>
      <w:tr w:rsidR="003526DC" w:rsidRPr="003526DC" w:rsidTr="00F13C4F">
        <w:tc>
          <w:tcPr>
            <w:tcW w:w="534" w:type="dxa"/>
            <w:vAlign w:val="center"/>
          </w:tcPr>
          <w:p w:rsidR="003526DC" w:rsidRPr="003526DC" w:rsidRDefault="003526DC" w:rsidP="003526DC">
            <w:pPr>
              <w:tabs>
                <w:tab w:val="left" w:pos="3976"/>
              </w:tabs>
              <w:ind w:left="0" w:right="141" w:firstLine="284"/>
              <w:rPr>
                <w:sz w:val="18"/>
                <w:szCs w:val="18"/>
              </w:rPr>
            </w:pPr>
            <w:r w:rsidRPr="003526DC">
              <w:rPr>
                <w:sz w:val="18"/>
                <w:szCs w:val="18"/>
              </w:rPr>
              <w:t>4</w:t>
            </w:r>
          </w:p>
        </w:tc>
        <w:tc>
          <w:tcPr>
            <w:tcW w:w="269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Муниципальная программа  </w:t>
            </w:r>
            <w:proofErr w:type="spellStart"/>
            <w:r w:rsidRPr="003526DC">
              <w:rPr>
                <w:sz w:val="18"/>
                <w:szCs w:val="18"/>
              </w:rPr>
              <w:t>Хомутовского</w:t>
            </w:r>
            <w:proofErr w:type="spellEnd"/>
            <w:r w:rsidRPr="003526D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84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Администрация </w:t>
            </w:r>
            <w:proofErr w:type="spellStart"/>
            <w:r w:rsidRPr="003526DC">
              <w:rPr>
                <w:sz w:val="18"/>
                <w:szCs w:val="18"/>
              </w:rPr>
              <w:t>Хомутовского</w:t>
            </w:r>
            <w:proofErr w:type="spellEnd"/>
            <w:r w:rsidRPr="003526DC">
              <w:rPr>
                <w:sz w:val="18"/>
                <w:szCs w:val="18"/>
              </w:rPr>
              <w:t xml:space="preserve"> муниципального образования – Администрация сельского поселения</w:t>
            </w:r>
          </w:p>
        </w:tc>
        <w:tc>
          <w:tcPr>
            <w:tcW w:w="708"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734</w:t>
            </w:r>
          </w:p>
        </w:tc>
        <w:tc>
          <w:tcPr>
            <w:tcW w:w="567"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05</w:t>
            </w:r>
          </w:p>
        </w:tc>
        <w:tc>
          <w:tcPr>
            <w:tcW w:w="567"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03</w:t>
            </w:r>
          </w:p>
        </w:tc>
        <w:tc>
          <w:tcPr>
            <w:tcW w:w="1418"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91400S2370</w:t>
            </w:r>
          </w:p>
        </w:tc>
        <w:tc>
          <w:tcPr>
            <w:tcW w:w="709"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244</w:t>
            </w:r>
          </w:p>
        </w:tc>
        <w:tc>
          <w:tcPr>
            <w:tcW w:w="1417" w:type="dxa"/>
            <w:vAlign w:val="bottom"/>
          </w:tcPr>
          <w:p w:rsidR="003526DC" w:rsidRPr="003526DC" w:rsidRDefault="003526DC" w:rsidP="003526DC">
            <w:pPr>
              <w:tabs>
                <w:tab w:val="left" w:pos="3976"/>
              </w:tabs>
              <w:ind w:left="0" w:right="141" w:firstLine="284"/>
              <w:rPr>
                <w:sz w:val="18"/>
                <w:szCs w:val="18"/>
                <w:lang w:val="en-US"/>
              </w:rPr>
            </w:pPr>
            <w:r w:rsidRPr="003526DC">
              <w:rPr>
                <w:sz w:val="18"/>
                <w:szCs w:val="18"/>
                <w:lang w:val="en-US"/>
              </w:rPr>
              <w:t>8 522.81</w:t>
            </w:r>
          </w:p>
        </w:tc>
      </w:tr>
      <w:tr w:rsidR="003526DC" w:rsidRPr="003526DC" w:rsidTr="00F13C4F">
        <w:tc>
          <w:tcPr>
            <w:tcW w:w="534" w:type="dxa"/>
            <w:vAlign w:val="center"/>
          </w:tcPr>
          <w:p w:rsidR="003526DC" w:rsidRPr="003526DC" w:rsidRDefault="003526DC" w:rsidP="003526DC">
            <w:pPr>
              <w:tabs>
                <w:tab w:val="left" w:pos="3976"/>
              </w:tabs>
              <w:ind w:left="0" w:right="141" w:firstLine="284"/>
              <w:rPr>
                <w:sz w:val="18"/>
                <w:szCs w:val="18"/>
              </w:rPr>
            </w:pPr>
            <w:r w:rsidRPr="003526DC">
              <w:rPr>
                <w:sz w:val="18"/>
                <w:szCs w:val="18"/>
              </w:rPr>
              <w:t>5</w:t>
            </w:r>
          </w:p>
        </w:tc>
        <w:tc>
          <w:tcPr>
            <w:tcW w:w="269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Муниципальная программа  </w:t>
            </w:r>
            <w:proofErr w:type="spellStart"/>
            <w:r w:rsidRPr="003526DC">
              <w:rPr>
                <w:sz w:val="18"/>
                <w:szCs w:val="18"/>
              </w:rPr>
              <w:t>Хомутовского</w:t>
            </w:r>
            <w:proofErr w:type="spellEnd"/>
            <w:r w:rsidRPr="003526DC">
              <w:rPr>
                <w:sz w:val="18"/>
                <w:szCs w:val="18"/>
              </w:rPr>
              <w:t xml:space="preserve"> муниципального образования "Комплексного развитие сельских территорий </w:t>
            </w:r>
            <w:proofErr w:type="spellStart"/>
            <w:r w:rsidRPr="003526DC">
              <w:rPr>
                <w:sz w:val="18"/>
                <w:szCs w:val="18"/>
              </w:rPr>
              <w:t>Хомутовского</w:t>
            </w:r>
            <w:proofErr w:type="spellEnd"/>
            <w:r w:rsidRPr="003526DC">
              <w:rPr>
                <w:sz w:val="18"/>
                <w:szCs w:val="18"/>
              </w:rPr>
              <w:t xml:space="preserve"> МО на 2021-2024 годы".</w:t>
            </w:r>
          </w:p>
        </w:tc>
        <w:tc>
          <w:tcPr>
            <w:tcW w:w="1843" w:type="dxa"/>
            <w:vAlign w:val="center"/>
          </w:tcPr>
          <w:p w:rsidR="003526DC" w:rsidRPr="003526DC" w:rsidRDefault="003526DC" w:rsidP="003526DC">
            <w:pPr>
              <w:tabs>
                <w:tab w:val="left" w:pos="3976"/>
              </w:tabs>
              <w:ind w:left="0" w:right="141" w:firstLine="284"/>
              <w:rPr>
                <w:sz w:val="18"/>
                <w:szCs w:val="18"/>
              </w:rPr>
            </w:pPr>
            <w:r w:rsidRPr="003526DC">
              <w:rPr>
                <w:sz w:val="18"/>
                <w:szCs w:val="18"/>
              </w:rPr>
              <w:t xml:space="preserve"> Муниципальное учреждение культуры «Культурно-спортивный комплекс» </w:t>
            </w:r>
            <w:proofErr w:type="spellStart"/>
            <w:r w:rsidRPr="003526DC">
              <w:rPr>
                <w:sz w:val="18"/>
                <w:szCs w:val="18"/>
              </w:rPr>
              <w:t>Хомутовского</w:t>
            </w:r>
            <w:proofErr w:type="spellEnd"/>
            <w:r w:rsidRPr="003526DC">
              <w:rPr>
                <w:sz w:val="18"/>
                <w:szCs w:val="18"/>
              </w:rPr>
              <w:t xml:space="preserve"> муниципального образования – </w:t>
            </w:r>
          </w:p>
        </w:tc>
        <w:tc>
          <w:tcPr>
            <w:tcW w:w="708" w:type="dxa"/>
            <w:vAlign w:val="bottom"/>
          </w:tcPr>
          <w:p w:rsidR="003526DC" w:rsidRPr="003526DC" w:rsidRDefault="003526DC" w:rsidP="00D10BD7">
            <w:pPr>
              <w:tabs>
                <w:tab w:val="left" w:pos="3976"/>
              </w:tabs>
              <w:ind w:left="0" w:right="141" w:firstLine="0"/>
              <w:rPr>
                <w:sz w:val="18"/>
                <w:szCs w:val="18"/>
              </w:rPr>
            </w:pPr>
            <w:r w:rsidRPr="003526DC">
              <w:rPr>
                <w:sz w:val="18"/>
                <w:szCs w:val="18"/>
              </w:rPr>
              <w:t>734</w:t>
            </w:r>
          </w:p>
        </w:tc>
        <w:tc>
          <w:tcPr>
            <w:tcW w:w="567" w:type="dxa"/>
            <w:vAlign w:val="bottom"/>
          </w:tcPr>
          <w:p w:rsidR="003526DC" w:rsidRPr="003526DC" w:rsidRDefault="003526DC" w:rsidP="00D10BD7">
            <w:pPr>
              <w:tabs>
                <w:tab w:val="left" w:pos="3976"/>
              </w:tabs>
              <w:ind w:left="0" w:right="141" w:firstLine="0"/>
              <w:rPr>
                <w:sz w:val="18"/>
                <w:szCs w:val="18"/>
              </w:rPr>
            </w:pPr>
            <w:r w:rsidRPr="003526DC">
              <w:rPr>
                <w:sz w:val="18"/>
                <w:szCs w:val="18"/>
              </w:rPr>
              <w:t>08</w:t>
            </w:r>
          </w:p>
        </w:tc>
        <w:tc>
          <w:tcPr>
            <w:tcW w:w="567" w:type="dxa"/>
            <w:vAlign w:val="bottom"/>
          </w:tcPr>
          <w:p w:rsidR="003526DC" w:rsidRPr="003526DC" w:rsidRDefault="003526DC" w:rsidP="00D10BD7">
            <w:pPr>
              <w:tabs>
                <w:tab w:val="left" w:pos="3976"/>
              </w:tabs>
              <w:ind w:left="0" w:right="141" w:firstLine="0"/>
              <w:rPr>
                <w:sz w:val="18"/>
                <w:szCs w:val="18"/>
              </w:rPr>
            </w:pPr>
            <w:r w:rsidRPr="003526DC">
              <w:rPr>
                <w:sz w:val="18"/>
                <w:szCs w:val="18"/>
              </w:rPr>
              <w:t>01</w:t>
            </w:r>
          </w:p>
        </w:tc>
        <w:tc>
          <w:tcPr>
            <w:tcW w:w="1418"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91400L5765</w:t>
            </w:r>
          </w:p>
        </w:tc>
        <w:tc>
          <w:tcPr>
            <w:tcW w:w="709" w:type="dxa"/>
            <w:vAlign w:val="bottom"/>
          </w:tcPr>
          <w:p w:rsidR="003526DC" w:rsidRPr="003526DC" w:rsidRDefault="003526DC" w:rsidP="00D10BD7">
            <w:pPr>
              <w:tabs>
                <w:tab w:val="left" w:pos="3976"/>
              </w:tabs>
              <w:ind w:left="0" w:right="141" w:firstLine="0"/>
              <w:rPr>
                <w:sz w:val="18"/>
                <w:szCs w:val="18"/>
                <w:lang w:val="en-US"/>
              </w:rPr>
            </w:pPr>
            <w:r w:rsidRPr="003526DC">
              <w:rPr>
                <w:sz w:val="18"/>
                <w:szCs w:val="18"/>
                <w:lang w:val="en-US"/>
              </w:rPr>
              <w:t>414</w:t>
            </w:r>
          </w:p>
        </w:tc>
        <w:tc>
          <w:tcPr>
            <w:tcW w:w="1417" w:type="dxa"/>
            <w:vAlign w:val="bottom"/>
          </w:tcPr>
          <w:p w:rsidR="003526DC" w:rsidRPr="003526DC" w:rsidRDefault="003526DC" w:rsidP="00D10BD7">
            <w:pPr>
              <w:tabs>
                <w:tab w:val="left" w:pos="3976"/>
              </w:tabs>
              <w:ind w:left="0" w:right="141" w:firstLine="0"/>
              <w:rPr>
                <w:sz w:val="18"/>
                <w:szCs w:val="18"/>
              </w:rPr>
            </w:pPr>
            <w:r w:rsidRPr="003526DC">
              <w:rPr>
                <w:sz w:val="18"/>
                <w:szCs w:val="18"/>
                <w:lang w:val="en-US"/>
              </w:rPr>
              <w:t>276</w:t>
            </w:r>
            <w:r w:rsidRPr="003526DC">
              <w:rPr>
                <w:sz w:val="18"/>
                <w:szCs w:val="18"/>
              </w:rPr>
              <w:t> 929.60</w:t>
            </w:r>
          </w:p>
        </w:tc>
      </w:tr>
    </w:tbl>
    <w:p w:rsidR="00BD5055" w:rsidRDefault="00BD5055" w:rsidP="00BD5055">
      <w:pPr>
        <w:tabs>
          <w:tab w:val="left" w:pos="3976"/>
        </w:tabs>
        <w:ind w:left="0" w:right="141" w:firstLine="284"/>
        <w:rPr>
          <w:sz w:val="18"/>
          <w:szCs w:val="18"/>
        </w:rPr>
      </w:pPr>
    </w:p>
    <w:p w:rsidR="00A625FD" w:rsidRDefault="00A625FD" w:rsidP="00BD5055">
      <w:pPr>
        <w:tabs>
          <w:tab w:val="left" w:pos="3976"/>
        </w:tabs>
        <w:ind w:left="0" w:right="141" w:firstLine="284"/>
        <w:rPr>
          <w:sz w:val="18"/>
          <w:szCs w:val="18"/>
        </w:rPr>
      </w:pPr>
    </w:p>
    <w:p w:rsidR="00A625FD" w:rsidRDefault="00A625FD" w:rsidP="00BD5055">
      <w:pPr>
        <w:tabs>
          <w:tab w:val="left" w:pos="3976"/>
        </w:tabs>
        <w:ind w:left="0" w:right="141" w:firstLine="284"/>
        <w:rPr>
          <w:sz w:val="18"/>
          <w:szCs w:val="18"/>
        </w:rPr>
      </w:pPr>
    </w:p>
    <w:p w:rsidR="00A625FD" w:rsidRDefault="00A625FD" w:rsidP="00BD5055">
      <w:pPr>
        <w:tabs>
          <w:tab w:val="left" w:pos="3976"/>
        </w:tabs>
        <w:ind w:left="0" w:right="141" w:firstLine="284"/>
        <w:rPr>
          <w:sz w:val="18"/>
          <w:szCs w:val="18"/>
        </w:rPr>
      </w:pPr>
    </w:p>
    <w:p w:rsidR="00A625FD" w:rsidRPr="00A625FD" w:rsidRDefault="00A625FD" w:rsidP="00EB60F2">
      <w:pPr>
        <w:tabs>
          <w:tab w:val="left" w:pos="3976"/>
        </w:tabs>
        <w:ind w:left="0" w:right="141" w:firstLine="0"/>
        <w:rPr>
          <w:sz w:val="18"/>
          <w:szCs w:val="18"/>
        </w:rPr>
      </w:pPr>
    </w:p>
    <w:tbl>
      <w:tblPr>
        <w:tblpPr w:leftFromText="180" w:rightFromText="180" w:vertAnchor="page" w:horzAnchor="margin" w:tblpY="586"/>
        <w:tblW w:w="10456" w:type="dxa"/>
        <w:tblLayout w:type="fixed"/>
        <w:tblLook w:val="04A0" w:firstRow="1" w:lastRow="0" w:firstColumn="1" w:lastColumn="0" w:noHBand="0" w:noVBand="1"/>
      </w:tblPr>
      <w:tblGrid>
        <w:gridCol w:w="534"/>
        <w:gridCol w:w="2268"/>
        <w:gridCol w:w="1417"/>
        <w:gridCol w:w="709"/>
        <w:gridCol w:w="567"/>
        <w:gridCol w:w="567"/>
        <w:gridCol w:w="1134"/>
        <w:gridCol w:w="850"/>
        <w:gridCol w:w="1134"/>
        <w:gridCol w:w="1276"/>
      </w:tblGrid>
      <w:tr w:rsidR="009A573C" w:rsidRPr="009A573C" w:rsidTr="00EB60F2">
        <w:trPr>
          <w:trHeight w:val="285"/>
        </w:trPr>
        <w:tc>
          <w:tcPr>
            <w:tcW w:w="10456" w:type="dxa"/>
            <w:gridSpan w:val="10"/>
            <w:tcBorders>
              <w:bottom w:val="single" w:sz="4" w:space="0" w:color="auto"/>
            </w:tcBorders>
            <w:shd w:val="clear" w:color="auto" w:fill="auto"/>
            <w:vAlign w:val="center"/>
          </w:tcPr>
          <w:p w:rsidR="009A573C" w:rsidRPr="00EB60F2" w:rsidRDefault="009A573C" w:rsidP="00EB60F2">
            <w:pPr>
              <w:tabs>
                <w:tab w:val="left" w:pos="3976"/>
              </w:tabs>
              <w:ind w:left="0" w:right="141" w:firstLine="284"/>
              <w:jc w:val="right"/>
              <w:rPr>
                <w:i/>
                <w:sz w:val="18"/>
                <w:szCs w:val="18"/>
              </w:rPr>
            </w:pPr>
            <w:r w:rsidRPr="00EB60F2">
              <w:rPr>
                <w:i/>
                <w:sz w:val="18"/>
                <w:szCs w:val="18"/>
              </w:rPr>
              <w:lastRenderedPageBreak/>
              <w:t>Приложение 12</w:t>
            </w:r>
          </w:p>
          <w:p w:rsidR="009A573C" w:rsidRPr="00EB60F2" w:rsidRDefault="009A573C" w:rsidP="00EB60F2">
            <w:pPr>
              <w:tabs>
                <w:tab w:val="left" w:pos="3976"/>
              </w:tabs>
              <w:ind w:left="0" w:right="141" w:firstLine="284"/>
              <w:jc w:val="right"/>
              <w:rPr>
                <w:i/>
                <w:sz w:val="18"/>
                <w:szCs w:val="18"/>
              </w:rPr>
            </w:pPr>
            <w:r w:rsidRPr="00EB60F2">
              <w:rPr>
                <w:i/>
                <w:sz w:val="18"/>
                <w:szCs w:val="18"/>
              </w:rPr>
              <w:t xml:space="preserve">к проекту решения Думы </w:t>
            </w:r>
            <w:proofErr w:type="spellStart"/>
            <w:r w:rsidRPr="00EB60F2">
              <w:rPr>
                <w:i/>
                <w:sz w:val="18"/>
                <w:szCs w:val="18"/>
              </w:rPr>
              <w:t>Хомутовского</w:t>
            </w:r>
            <w:proofErr w:type="spellEnd"/>
            <w:r w:rsidRPr="00EB60F2">
              <w:rPr>
                <w:i/>
                <w:sz w:val="18"/>
                <w:szCs w:val="18"/>
              </w:rPr>
              <w:t xml:space="preserve"> </w:t>
            </w:r>
          </w:p>
          <w:p w:rsidR="009A573C" w:rsidRPr="00EB60F2" w:rsidRDefault="009A573C" w:rsidP="00EB60F2">
            <w:pPr>
              <w:tabs>
                <w:tab w:val="left" w:pos="3976"/>
              </w:tabs>
              <w:ind w:left="0" w:right="141" w:firstLine="284"/>
              <w:jc w:val="right"/>
              <w:rPr>
                <w:i/>
                <w:sz w:val="18"/>
                <w:szCs w:val="18"/>
              </w:rPr>
            </w:pPr>
            <w:r w:rsidRPr="00EB60F2">
              <w:rPr>
                <w:i/>
                <w:sz w:val="18"/>
                <w:szCs w:val="18"/>
              </w:rPr>
              <w:t>муниципального образования</w:t>
            </w:r>
          </w:p>
          <w:p w:rsidR="009A573C" w:rsidRPr="00EB60F2" w:rsidRDefault="009A573C" w:rsidP="00EB60F2">
            <w:pPr>
              <w:tabs>
                <w:tab w:val="left" w:pos="3976"/>
              </w:tabs>
              <w:ind w:left="0" w:right="141" w:firstLine="284"/>
              <w:jc w:val="right"/>
              <w:rPr>
                <w:i/>
                <w:sz w:val="18"/>
                <w:szCs w:val="18"/>
              </w:rPr>
            </w:pPr>
            <w:r w:rsidRPr="00EB60F2">
              <w:rPr>
                <w:i/>
                <w:sz w:val="18"/>
                <w:szCs w:val="18"/>
              </w:rPr>
              <w:t>от______________№__________</w:t>
            </w:r>
          </w:p>
          <w:p w:rsidR="009A573C" w:rsidRPr="009A573C" w:rsidRDefault="009A573C" w:rsidP="009A573C">
            <w:pPr>
              <w:tabs>
                <w:tab w:val="left" w:pos="3976"/>
              </w:tabs>
              <w:ind w:left="0" w:right="141" w:firstLine="284"/>
              <w:rPr>
                <w:sz w:val="18"/>
                <w:szCs w:val="18"/>
              </w:rPr>
            </w:pPr>
          </w:p>
          <w:p w:rsidR="009A573C" w:rsidRPr="009A573C" w:rsidRDefault="009A573C" w:rsidP="00EB60F2">
            <w:pPr>
              <w:tabs>
                <w:tab w:val="left" w:pos="3976"/>
              </w:tabs>
              <w:ind w:left="0" w:right="141" w:firstLine="284"/>
              <w:jc w:val="center"/>
              <w:rPr>
                <w:sz w:val="18"/>
                <w:szCs w:val="18"/>
              </w:rPr>
            </w:pPr>
            <w:r w:rsidRPr="009A573C">
              <w:rPr>
                <w:sz w:val="18"/>
                <w:szCs w:val="18"/>
              </w:rPr>
              <w:t>Распределение бюджетных ассигнований на реализацию целевых программ</w:t>
            </w:r>
          </w:p>
          <w:p w:rsidR="009A573C" w:rsidRPr="009A573C" w:rsidRDefault="009A573C" w:rsidP="00EB60F2">
            <w:pPr>
              <w:tabs>
                <w:tab w:val="left" w:pos="3976"/>
              </w:tabs>
              <w:ind w:left="0" w:right="141" w:firstLine="284"/>
              <w:jc w:val="center"/>
              <w:rPr>
                <w:sz w:val="18"/>
                <w:szCs w:val="18"/>
              </w:rPr>
            </w:pPr>
            <w:r w:rsidRPr="009A573C">
              <w:rPr>
                <w:sz w:val="18"/>
                <w:szCs w:val="18"/>
              </w:rPr>
              <w:t xml:space="preserve">за счет бюджета </w:t>
            </w:r>
            <w:proofErr w:type="spellStart"/>
            <w:r w:rsidRPr="009A573C">
              <w:rPr>
                <w:sz w:val="18"/>
                <w:szCs w:val="18"/>
              </w:rPr>
              <w:t>Хомутовского</w:t>
            </w:r>
            <w:proofErr w:type="spellEnd"/>
            <w:r w:rsidRPr="009A573C">
              <w:rPr>
                <w:sz w:val="18"/>
                <w:szCs w:val="18"/>
              </w:rPr>
              <w:t xml:space="preserve"> муниципального образования на плановый период 2024 и 2025 годов</w:t>
            </w:r>
          </w:p>
          <w:p w:rsidR="009A573C" w:rsidRPr="009A573C" w:rsidRDefault="009A573C" w:rsidP="009A573C">
            <w:pPr>
              <w:tabs>
                <w:tab w:val="left" w:pos="3976"/>
              </w:tabs>
              <w:ind w:left="0" w:right="141" w:firstLine="284"/>
              <w:rPr>
                <w:sz w:val="18"/>
                <w:szCs w:val="18"/>
              </w:rPr>
            </w:pPr>
          </w:p>
        </w:tc>
      </w:tr>
      <w:tr w:rsidR="009A573C" w:rsidRPr="009A573C" w:rsidTr="002C3928">
        <w:trPr>
          <w:trHeight w:val="285"/>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73C" w:rsidRPr="009A573C" w:rsidRDefault="009A573C" w:rsidP="009A573C">
            <w:pPr>
              <w:tabs>
                <w:tab w:val="left" w:pos="3976"/>
              </w:tabs>
              <w:ind w:left="0" w:right="141" w:firstLine="284"/>
              <w:rPr>
                <w:sz w:val="18"/>
                <w:szCs w:val="18"/>
              </w:rPr>
            </w:pPr>
          </w:p>
          <w:p w:rsidR="009A573C" w:rsidRPr="009A573C" w:rsidRDefault="009A573C" w:rsidP="002C3928">
            <w:pPr>
              <w:tabs>
                <w:tab w:val="left" w:pos="3976"/>
              </w:tabs>
              <w:ind w:left="0" w:right="141" w:firstLine="0"/>
              <w:rPr>
                <w:sz w:val="18"/>
                <w:szCs w:val="18"/>
              </w:rPr>
            </w:pPr>
            <w:r w:rsidRPr="009A573C">
              <w:rPr>
                <w:sz w:val="18"/>
                <w:szCs w:val="18"/>
              </w:rPr>
              <w:t xml:space="preserve">№ </w:t>
            </w:r>
            <w:proofErr w:type="gramStart"/>
            <w:r w:rsidRPr="009A573C">
              <w:rPr>
                <w:sz w:val="18"/>
                <w:szCs w:val="18"/>
              </w:rPr>
              <w:t>п</w:t>
            </w:r>
            <w:proofErr w:type="gramEnd"/>
            <w:r w:rsidRPr="009A573C">
              <w:rPr>
                <w:sz w:val="18"/>
                <w:szCs w:val="18"/>
              </w:rPr>
              <w:t>/п</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73C" w:rsidRPr="009A573C" w:rsidRDefault="009A573C" w:rsidP="009A573C">
            <w:pPr>
              <w:tabs>
                <w:tab w:val="left" w:pos="3976"/>
              </w:tabs>
              <w:ind w:left="0" w:right="141" w:firstLine="284"/>
              <w:rPr>
                <w:sz w:val="18"/>
                <w:szCs w:val="18"/>
              </w:rPr>
            </w:pPr>
            <w:r w:rsidRPr="009A573C">
              <w:rPr>
                <w:sz w:val="18"/>
                <w:szCs w:val="18"/>
              </w:rPr>
              <w:t>Наименование программы</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73C" w:rsidRPr="009A573C" w:rsidRDefault="009A573C" w:rsidP="009A573C">
            <w:pPr>
              <w:tabs>
                <w:tab w:val="left" w:pos="3976"/>
              </w:tabs>
              <w:ind w:left="0" w:right="141" w:firstLine="284"/>
              <w:rPr>
                <w:sz w:val="18"/>
                <w:szCs w:val="18"/>
              </w:rPr>
            </w:pPr>
            <w:r w:rsidRPr="009A573C">
              <w:rPr>
                <w:sz w:val="18"/>
                <w:szCs w:val="18"/>
              </w:rPr>
              <w:t>Исполнители</w:t>
            </w:r>
          </w:p>
        </w:tc>
        <w:tc>
          <w:tcPr>
            <w:tcW w:w="3827" w:type="dxa"/>
            <w:gridSpan w:val="5"/>
            <w:tcBorders>
              <w:top w:val="single" w:sz="4" w:space="0" w:color="auto"/>
              <w:left w:val="nil"/>
              <w:bottom w:val="single" w:sz="4" w:space="0" w:color="auto"/>
              <w:right w:val="single" w:sz="4" w:space="0" w:color="auto"/>
            </w:tcBorders>
            <w:shd w:val="clear" w:color="auto" w:fill="auto"/>
            <w:noWrap/>
            <w:vAlign w:val="center"/>
            <w:hideMark/>
          </w:tcPr>
          <w:p w:rsidR="009A573C" w:rsidRPr="009A573C" w:rsidRDefault="009A573C" w:rsidP="009A573C">
            <w:pPr>
              <w:tabs>
                <w:tab w:val="left" w:pos="3976"/>
              </w:tabs>
              <w:ind w:left="0" w:right="141" w:firstLine="284"/>
              <w:rPr>
                <w:sz w:val="18"/>
                <w:szCs w:val="18"/>
              </w:rPr>
            </w:pPr>
            <w:r w:rsidRPr="009A573C">
              <w:rPr>
                <w:sz w:val="18"/>
                <w:szCs w:val="18"/>
              </w:rPr>
              <w:t>Бюджетная классификация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A573C" w:rsidRPr="009A573C" w:rsidRDefault="009A573C" w:rsidP="002C3928">
            <w:pPr>
              <w:tabs>
                <w:tab w:val="left" w:pos="3976"/>
              </w:tabs>
              <w:ind w:left="0" w:right="141" w:firstLine="0"/>
              <w:jc w:val="center"/>
              <w:rPr>
                <w:sz w:val="18"/>
                <w:szCs w:val="18"/>
              </w:rPr>
            </w:pPr>
            <w:r w:rsidRPr="009A573C">
              <w:rPr>
                <w:sz w:val="18"/>
                <w:szCs w:val="18"/>
              </w:rPr>
              <w:t>2024 год</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9A573C" w:rsidRPr="009A573C" w:rsidRDefault="009A573C" w:rsidP="002C3928">
            <w:pPr>
              <w:tabs>
                <w:tab w:val="left" w:pos="3976"/>
              </w:tabs>
              <w:ind w:left="0" w:right="141" w:firstLine="284"/>
              <w:jc w:val="center"/>
              <w:rPr>
                <w:sz w:val="18"/>
                <w:szCs w:val="18"/>
              </w:rPr>
            </w:pPr>
          </w:p>
          <w:p w:rsidR="009A573C" w:rsidRPr="009A573C" w:rsidRDefault="009A573C" w:rsidP="002C3928">
            <w:pPr>
              <w:tabs>
                <w:tab w:val="left" w:pos="3976"/>
              </w:tabs>
              <w:ind w:left="0" w:right="141" w:firstLine="0"/>
              <w:jc w:val="center"/>
              <w:rPr>
                <w:sz w:val="18"/>
                <w:szCs w:val="18"/>
              </w:rPr>
            </w:pPr>
            <w:r w:rsidRPr="009A573C">
              <w:rPr>
                <w:sz w:val="18"/>
                <w:szCs w:val="18"/>
              </w:rPr>
              <w:t>2025 год</w:t>
            </w:r>
          </w:p>
        </w:tc>
      </w:tr>
      <w:tr w:rsidR="009A573C" w:rsidRPr="009A573C" w:rsidTr="005E5487">
        <w:trPr>
          <w:trHeight w:val="405"/>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9A573C" w:rsidRPr="009A573C" w:rsidRDefault="009A573C" w:rsidP="009A573C">
            <w:pPr>
              <w:tabs>
                <w:tab w:val="left" w:pos="3976"/>
              </w:tabs>
              <w:ind w:left="0" w:right="141" w:firstLine="284"/>
              <w:rPr>
                <w:sz w:val="18"/>
                <w:szCs w:val="18"/>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9A573C" w:rsidRPr="009A573C" w:rsidRDefault="009A573C" w:rsidP="009A573C">
            <w:pPr>
              <w:tabs>
                <w:tab w:val="left" w:pos="3976"/>
              </w:tabs>
              <w:ind w:left="0" w:right="141" w:firstLine="284"/>
              <w:rPr>
                <w:sz w:val="18"/>
                <w:szCs w:val="18"/>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9A573C" w:rsidRPr="009A573C" w:rsidRDefault="009A573C" w:rsidP="009A573C">
            <w:pPr>
              <w:tabs>
                <w:tab w:val="left" w:pos="3976"/>
              </w:tabs>
              <w:ind w:left="0" w:right="141" w:firstLine="284"/>
              <w:rPr>
                <w:sz w:val="18"/>
                <w:szCs w:val="18"/>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9A573C" w:rsidRPr="009A573C" w:rsidRDefault="009A573C" w:rsidP="002C3928">
            <w:pPr>
              <w:tabs>
                <w:tab w:val="left" w:pos="3976"/>
              </w:tabs>
              <w:ind w:left="0" w:right="141" w:firstLine="0"/>
              <w:rPr>
                <w:sz w:val="18"/>
                <w:szCs w:val="18"/>
              </w:rPr>
            </w:pPr>
            <w:r w:rsidRPr="009A573C">
              <w:rPr>
                <w:sz w:val="18"/>
                <w:szCs w:val="18"/>
              </w:rPr>
              <w:t>Мин</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9A573C" w:rsidRPr="009A573C" w:rsidRDefault="009A573C" w:rsidP="002C3928">
            <w:pPr>
              <w:tabs>
                <w:tab w:val="left" w:pos="3976"/>
              </w:tabs>
              <w:ind w:left="0" w:right="141" w:firstLine="0"/>
              <w:rPr>
                <w:sz w:val="18"/>
                <w:szCs w:val="18"/>
              </w:rPr>
            </w:pPr>
            <w:r w:rsidRPr="009A573C">
              <w:rPr>
                <w:sz w:val="18"/>
                <w:szCs w:val="18"/>
              </w:rPr>
              <w:t>РЗ</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9A573C" w:rsidRPr="009A573C" w:rsidRDefault="009A573C" w:rsidP="002C3928">
            <w:pPr>
              <w:tabs>
                <w:tab w:val="left" w:pos="3976"/>
              </w:tabs>
              <w:ind w:left="0" w:right="141" w:firstLine="0"/>
              <w:rPr>
                <w:sz w:val="18"/>
                <w:szCs w:val="18"/>
              </w:rPr>
            </w:pPr>
            <w:proofErr w:type="gramStart"/>
            <w:r w:rsidRPr="009A573C">
              <w:rPr>
                <w:sz w:val="18"/>
                <w:szCs w:val="18"/>
              </w:rPr>
              <w:t>ПР</w:t>
            </w:r>
            <w:proofErr w:type="gramEnd"/>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A573C" w:rsidRPr="009A573C" w:rsidRDefault="009A573C" w:rsidP="009A573C">
            <w:pPr>
              <w:tabs>
                <w:tab w:val="left" w:pos="3976"/>
              </w:tabs>
              <w:ind w:left="0" w:right="141" w:firstLine="284"/>
              <w:rPr>
                <w:sz w:val="18"/>
                <w:szCs w:val="18"/>
              </w:rPr>
            </w:pPr>
            <w:r w:rsidRPr="009A573C">
              <w:rPr>
                <w:sz w:val="18"/>
                <w:szCs w:val="18"/>
              </w:rPr>
              <w:t>ЦСР</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9A573C" w:rsidRPr="009A573C" w:rsidRDefault="009A573C" w:rsidP="002C3928">
            <w:pPr>
              <w:tabs>
                <w:tab w:val="left" w:pos="3976"/>
              </w:tabs>
              <w:ind w:left="0" w:right="141" w:firstLine="0"/>
              <w:rPr>
                <w:sz w:val="18"/>
                <w:szCs w:val="18"/>
              </w:rPr>
            </w:pPr>
            <w:r w:rsidRPr="009A573C">
              <w:rPr>
                <w:sz w:val="18"/>
                <w:szCs w:val="18"/>
              </w:rPr>
              <w:t>ВР</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9A573C" w:rsidRPr="009A573C" w:rsidRDefault="009A573C" w:rsidP="009A573C">
            <w:pPr>
              <w:tabs>
                <w:tab w:val="left" w:pos="3976"/>
              </w:tabs>
              <w:ind w:left="0" w:right="141" w:firstLine="284"/>
              <w:rPr>
                <w:sz w:val="18"/>
                <w:szCs w:val="18"/>
              </w:rPr>
            </w:pPr>
          </w:p>
        </w:tc>
        <w:tc>
          <w:tcPr>
            <w:tcW w:w="1276" w:type="dxa"/>
            <w:vMerge/>
            <w:tcBorders>
              <w:top w:val="single" w:sz="4" w:space="0" w:color="auto"/>
              <w:left w:val="single" w:sz="4" w:space="0" w:color="auto"/>
              <w:bottom w:val="single" w:sz="4" w:space="0" w:color="000000"/>
              <w:right w:val="single" w:sz="4" w:space="0" w:color="auto"/>
            </w:tcBorders>
          </w:tcPr>
          <w:p w:rsidR="009A573C" w:rsidRPr="009A573C" w:rsidRDefault="009A573C" w:rsidP="009A573C">
            <w:pPr>
              <w:tabs>
                <w:tab w:val="left" w:pos="3976"/>
              </w:tabs>
              <w:ind w:left="0" w:right="141" w:firstLine="284"/>
              <w:rPr>
                <w:sz w:val="18"/>
                <w:szCs w:val="18"/>
              </w:rPr>
            </w:pPr>
          </w:p>
        </w:tc>
      </w:tr>
      <w:tr w:rsidR="009A573C" w:rsidRPr="009A573C" w:rsidTr="005E5487">
        <w:trPr>
          <w:trHeight w:val="170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1</w:t>
            </w:r>
          </w:p>
        </w:tc>
        <w:tc>
          <w:tcPr>
            <w:tcW w:w="2268" w:type="dxa"/>
            <w:tcBorders>
              <w:top w:val="single" w:sz="4" w:space="0" w:color="auto"/>
              <w:left w:val="nil"/>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 xml:space="preserve">Муниципальная программа </w:t>
            </w:r>
            <w:proofErr w:type="spellStart"/>
            <w:r w:rsidRPr="009A573C">
              <w:rPr>
                <w:sz w:val="18"/>
                <w:szCs w:val="18"/>
              </w:rPr>
              <w:t>Хомутовского</w:t>
            </w:r>
            <w:proofErr w:type="spellEnd"/>
            <w:r w:rsidRPr="009A573C">
              <w:rPr>
                <w:sz w:val="18"/>
                <w:szCs w:val="18"/>
              </w:rPr>
              <w:t xml:space="preserve"> муниципального образования «Развитие дорожного хозяйства и повышение безопасности дорожного движения» на 2022-2024  годы</w:t>
            </w:r>
          </w:p>
        </w:tc>
        <w:tc>
          <w:tcPr>
            <w:tcW w:w="1417" w:type="dxa"/>
            <w:tcBorders>
              <w:top w:val="single" w:sz="4" w:space="0" w:color="auto"/>
              <w:left w:val="nil"/>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 xml:space="preserve">Администрация </w:t>
            </w:r>
            <w:proofErr w:type="spellStart"/>
            <w:r w:rsidRPr="009A573C">
              <w:rPr>
                <w:sz w:val="18"/>
                <w:szCs w:val="18"/>
              </w:rPr>
              <w:t>Хомутовского</w:t>
            </w:r>
            <w:proofErr w:type="spellEnd"/>
            <w:r w:rsidRPr="009A573C">
              <w:rPr>
                <w:sz w:val="18"/>
                <w:szCs w:val="18"/>
              </w:rPr>
              <w:t xml:space="preserve"> муниципального образования – Администрация сельского поселения</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734</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04</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2010099020</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946750">
            <w:pPr>
              <w:tabs>
                <w:tab w:val="left" w:pos="3976"/>
              </w:tabs>
              <w:ind w:left="0" w:right="141" w:firstLine="0"/>
              <w:rPr>
                <w:sz w:val="18"/>
                <w:szCs w:val="18"/>
              </w:rPr>
            </w:pPr>
            <w:r w:rsidRPr="009A573C">
              <w:rPr>
                <w:sz w:val="18"/>
                <w:szCs w:val="18"/>
              </w:rPr>
              <w:t>22 069.19</w:t>
            </w:r>
          </w:p>
        </w:tc>
        <w:tc>
          <w:tcPr>
            <w:tcW w:w="1276" w:type="dxa"/>
            <w:tcBorders>
              <w:top w:val="single" w:sz="4" w:space="0" w:color="auto"/>
              <w:left w:val="nil"/>
              <w:bottom w:val="single" w:sz="4" w:space="0" w:color="auto"/>
              <w:right w:val="single" w:sz="4" w:space="0" w:color="auto"/>
            </w:tcBorders>
            <w:vAlign w:val="bottom"/>
          </w:tcPr>
          <w:p w:rsidR="009A573C" w:rsidRPr="009A573C" w:rsidRDefault="009A573C" w:rsidP="00946750">
            <w:pPr>
              <w:tabs>
                <w:tab w:val="left" w:pos="3976"/>
              </w:tabs>
              <w:ind w:left="0" w:right="141" w:firstLine="0"/>
              <w:rPr>
                <w:sz w:val="18"/>
                <w:szCs w:val="18"/>
              </w:rPr>
            </w:pPr>
            <w:r w:rsidRPr="009A573C">
              <w:rPr>
                <w:sz w:val="18"/>
                <w:szCs w:val="18"/>
              </w:rPr>
              <w:t>23 303.73</w:t>
            </w:r>
          </w:p>
        </w:tc>
      </w:tr>
      <w:tr w:rsidR="009A573C" w:rsidRPr="009A573C" w:rsidTr="005E5487">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3</w:t>
            </w:r>
          </w:p>
        </w:tc>
        <w:tc>
          <w:tcPr>
            <w:tcW w:w="2268" w:type="dxa"/>
            <w:tcBorders>
              <w:top w:val="single" w:sz="4" w:space="0" w:color="auto"/>
              <w:left w:val="nil"/>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 xml:space="preserve">Муниципальная программа  </w:t>
            </w:r>
            <w:proofErr w:type="spellStart"/>
            <w:r w:rsidRPr="009A573C">
              <w:rPr>
                <w:sz w:val="18"/>
                <w:szCs w:val="18"/>
              </w:rPr>
              <w:t>Хомутовского</w:t>
            </w:r>
            <w:proofErr w:type="spellEnd"/>
            <w:r w:rsidRPr="009A573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417" w:type="dxa"/>
            <w:tcBorders>
              <w:top w:val="single" w:sz="4" w:space="0" w:color="auto"/>
              <w:left w:val="nil"/>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 xml:space="preserve">Администрация </w:t>
            </w:r>
            <w:proofErr w:type="spellStart"/>
            <w:r w:rsidRPr="009A573C">
              <w:rPr>
                <w:sz w:val="18"/>
                <w:szCs w:val="18"/>
              </w:rPr>
              <w:t>Хомутовского</w:t>
            </w:r>
            <w:proofErr w:type="spellEnd"/>
            <w:r w:rsidRPr="009A573C">
              <w:rPr>
                <w:sz w:val="18"/>
                <w:szCs w:val="18"/>
              </w:rPr>
              <w:t xml:space="preserve"> муниципального образования – Администрация сельского поселения</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734</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05</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03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rPr>
              <w:t>91400</w:t>
            </w:r>
            <w:r w:rsidRPr="009A573C">
              <w:rPr>
                <w:sz w:val="18"/>
                <w:szCs w:val="18"/>
                <w:lang w:val="en-US"/>
              </w:rPr>
              <w:t>S2370</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lang w:val="en-US"/>
              </w:rPr>
              <w:t>4 483.65</w:t>
            </w:r>
          </w:p>
        </w:tc>
        <w:tc>
          <w:tcPr>
            <w:tcW w:w="1276" w:type="dxa"/>
            <w:tcBorders>
              <w:top w:val="single" w:sz="4" w:space="0" w:color="auto"/>
              <w:left w:val="nil"/>
              <w:bottom w:val="single" w:sz="4" w:space="0" w:color="auto"/>
              <w:right w:val="single" w:sz="4" w:space="0" w:color="auto"/>
            </w:tcBorders>
            <w:vAlign w:val="bottom"/>
          </w:tcPr>
          <w:p w:rsidR="009A573C" w:rsidRPr="009A573C" w:rsidRDefault="009A573C" w:rsidP="009A573C">
            <w:pPr>
              <w:tabs>
                <w:tab w:val="left" w:pos="3976"/>
              </w:tabs>
              <w:ind w:left="0" w:right="141" w:firstLine="284"/>
              <w:rPr>
                <w:sz w:val="18"/>
                <w:szCs w:val="18"/>
              </w:rPr>
            </w:pPr>
            <w:r w:rsidRPr="009A573C">
              <w:rPr>
                <w:sz w:val="18"/>
                <w:szCs w:val="18"/>
                <w:lang w:val="en-US"/>
              </w:rPr>
              <w:t>4 483.65</w:t>
            </w:r>
          </w:p>
        </w:tc>
      </w:tr>
      <w:tr w:rsidR="009A573C" w:rsidRPr="009A573C" w:rsidTr="005E5487">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4</w:t>
            </w:r>
          </w:p>
        </w:tc>
        <w:tc>
          <w:tcPr>
            <w:tcW w:w="2268" w:type="dxa"/>
            <w:tcBorders>
              <w:top w:val="single" w:sz="4" w:space="0" w:color="auto"/>
              <w:left w:val="nil"/>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 xml:space="preserve">Муниципальная программа  </w:t>
            </w:r>
            <w:proofErr w:type="spellStart"/>
            <w:r w:rsidRPr="009A573C">
              <w:rPr>
                <w:sz w:val="18"/>
                <w:szCs w:val="18"/>
              </w:rPr>
              <w:t>Хомутовского</w:t>
            </w:r>
            <w:proofErr w:type="spellEnd"/>
            <w:r w:rsidRPr="009A573C">
              <w:rPr>
                <w:sz w:val="18"/>
                <w:szCs w:val="18"/>
              </w:rPr>
              <w:t xml:space="preserve"> муниципального образования «Государственная политика в сфере экономического развития Иркутской области» на 2019 - 2024 годы государственной программы Иркутской области «Экономическое развитие и инновационная экономика» на 2019-2024 годы</w:t>
            </w:r>
          </w:p>
        </w:tc>
        <w:tc>
          <w:tcPr>
            <w:tcW w:w="1417" w:type="dxa"/>
            <w:tcBorders>
              <w:top w:val="single" w:sz="4" w:space="0" w:color="auto"/>
              <w:left w:val="nil"/>
              <w:bottom w:val="single" w:sz="4" w:space="0" w:color="auto"/>
              <w:right w:val="single" w:sz="4" w:space="0" w:color="auto"/>
            </w:tcBorders>
            <w:shd w:val="clear" w:color="auto" w:fill="auto"/>
            <w:vAlign w:val="center"/>
          </w:tcPr>
          <w:p w:rsidR="009A573C" w:rsidRPr="009A573C" w:rsidRDefault="009A573C" w:rsidP="009A573C">
            <w:pPr>
              <w:tabs>
                <w:tab w:val="left" w:pos="3976"/>
              </w:tabs>
              <w:ind w:left="0" w:right="141" w:firstLine="284"/>
              <w:rPr>
                <w:sz w:val="18"/>
                <w:szCs w:val="18"/>
              </w:rPr>
            </w:pPr>
            <w:r w:rsidRPr="009A573C">
              <w:rPr>
                <w:sz w:val="18"/>
                <w:szCs w:val="18"/>
              </w:rPr>
              <w:t xml:space="preserve">Администрация </w:t>
            </w:r>
            <w:proofErr w:type="spellStart"/>
            <w:r w:rsidRPr="009A573C">
              <w:rPr>
                <w:sz w:val="18"/>
                <w:szCs w:val="18"/>
              </w:rPr>
              <w:t>Хомутовского</w:t>
            </w:r>
            <w:proofErr w:type="spellEnd"/>
            <w:r w:rsidRPr="009A573C">
              <w:rPr>
                <w:sz w:val="18"/>
                <w:szCs w:val="18"/>
              </w:rPr>
              <w:t xml:space="preserve"> муниципального образования – Администрация сельского поселения</w:t>
            </w:r>
          </w:p>
        </w:tc>
        <w:tc>
          <w:tcPr>
            <w:tcW w:w="709"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lang w:val="en-US"/>
              </w:rPr>
              <w:t>734</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lang w:val="en-US"/>
              </w:rPr>
              <w:t>05</w:t>
            </w:r>
          </w:p>
        </w:tc>
        <w:tc>
          <w:tcPr>
            <w:tcW w:w="567"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lang w:val="en-US"/>
              </w:rPr>
              <w:t>03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lang w:val="en-US"/>
              </w:rPr>
              <w:t>91400S2370</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lang w:val="en-US"/>
              </w:rPr>
            </w:pPr>
            <w:r w:rsidRPr="009A573C">
              <w:rPr>
                <w:sz w:val="18"/>
                <w:szCs w:val="18"/>
                <w:lang w:val="en-US"/>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9A573C" w:rsidRPr="009A573C" w:rsidRDefault="009A573C" w:rsidP="005E5487">
            <w:pPr>
              <w:tabs>
                <w:tab w:val="left" w:pos="3976"/>
              </w:tabs>
              <w:ind w:left="0" w:right="141" w:firstLine="0"/>
              <w:rPr>
                <w:sz w:val="18"/>
                <w:szCs w:val="18"/>
              </w:rPr>
            </w:pPr>
            <w:r w:rsidRPr="009A573C">
              <w:rPr>
                <w:sz w:val="18"/>
                <w:szCs w:val="18"/>
              </w:rPr>
              <w:t>3 996.80</w:t>
            </w:r>
          </w:p>
        </w:tc>
        <w:tc>
          <w:tcPr>
            <w:tcW w:w="1276" w:type="dxa"/>
            <w:tcBorders>
              <w:top w:val="single" w:sz="4" w:space="0" w:color="auto"/>
              <w:left w:val="nil"/>
              <w:bottom w:val="single" w:sz="4" w:space="0" w:color="auto"/>
              <w:right w:val="single" w:sz="4" w:space="0" w:color="auto"/>
            </w:tcBorders>
            <w:vAlign w:val="bottom"/>
          </w:tcPr>
          <w:p w:rsidR="009A573C" w:rsidRPr="009A573C" w:rsidRDefault="009A573C" w:rsidP="009A573C">
            <w:pPr>
              <w:tabs>
                <w:tab w:val="left" w:pos="3976"/>
              </w:tabs>
              <w:ind w:left="0" w:right="141" w:firstLine="284"/>
              <w:rPr>
                <w:sz w:val="18"/>
                <w:szCs w:val="18"/>
              </w:rPr>
            </w:pPr>
            <w:r w:rsidRPr="009A573C">
              <w:rPr>
                <w:sz w:val="18"/>
                <w:szCs w:val="18"/>
              </w:rPr>
              <w:t>3 996.80</w:t>
            </w:r>
          </w:p>
        </w:tc>
      </w:tr>
    </w:tbl>
    <w:p w:rsidR="00A625FD" w:rsidRDefault="00A625FD" w:rsidP="009A573C">
      <w:pPr>
        <w:tabs>
          <w:tab w:val="left" w:pos="3976"/>
        </w:tabs>
        <w:ind w:left="0" w:right="141" w:firstLine="284"/>
        <w:rPr>
          <w:sz w:val="18"/>
          <w:szCs w:val="18"/>
        </w:rPr>
      </w:pPr>
    </w:p>
    <w:p w:rsidR="009000A0" w:rsidRDefault="009000A0" w:rsidP="009A573C">
      <w:pPr>
        <w:tabs>
          <w:tab w:val="left" w:pos="3976"/>
        </w:tabs>
        <w:ind w:left="0" w:right="141" w:firstLine="284"/>
        <w:rPr>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871AEF" w:rsidRDefault="00871AEF" w:rsidP="0002237F">
      <w:pPr>
        <w:tabs>
          <w:tab w:val="left" w:pos="3976"/>
        </w:tabs>
        <w:ind w:left="0" w:right="141" w:firstLine="284"/>
        <w:jc w:val="right"/>
        <w:rPr>
          <w:i/>
          <w:sz w:val="18"/>
          <w:szCs w:val="18"/>
        </w:rPr>
      </w:pPr>
    </w:p>
    <w:p w:rsidR="0002237F" w:rsidRPr="0002237F" w:rsidRDefault="0002237F" w:rsidP="0002237F">
      <w:pPr>
        <w:tabs>
          <w:tab w:val="left" w:pos="3976"/>
        </w:tabs>
        <w:ind w:left="0" w:right="141" w:firstLine="284"/>
        <w:jc w:val="right"/>
        <w:rPr>
          <w:i/>
          <w:sz w:val="18"/>
          <w:szCs w:val="18"/>
        </w:rPr>
      </w:pPr>
      <w:r w:rsidRPr="0002237F">
        <w:rPr>
          <w:i/>
          <w:sz w:val="18"/>
          <w:szCs w:val="18"/>
        </w:rPr>
        <w:lastRenderedPageBreak/>
        <w:t>Приложение 13</w:t>
      </w:r>
    </w:p>
    <w:p w:rsidR="0002237F" w:rsidRPr="0002237F" w:rsidRDefault="0002237F" w:rsidP="0002237F">
      <w:pPr>
        <w:tabs>
          <w:tab w:val="left" w:pos="3976"/>
        </w:tabs>
        <w:ind w:left="0" w:right="141" w:firstLine="284"/>
        <w:jc w:val="right"/>
        <w:rPr>
          <w:i/>
          <w:sz w:val="18"/>
          <w:szCs w:val="18"/>
        </w:rPr>
      </w:pPr>
      <w:r w:rsidRPr="0002237F">
        <w:rPr>
          <w:i/>
          <w:sz w:val="18"/>
          <w:szCs w:val="18"/>
        </w:rPr>
        <w:t xml:space="preserve">к проекту решения Думы </w:t>
      </w:r>
      <w:proofErr w:type="spellStart"/>
      <w:r w:rsidRPr="0002237F">
        <w:rPr>
          <w:i/>
          <w:sz w:val="18"/>
          <w:szCs w:val="18"/>
        </w:rPr>
        <w:t>Хомутовского</w:t>
      </w:r>
      <w:proofErr w:type="spellEnd"/>
    </w:p>
    <w:p w:rsidR="0002237F" w:rsidRPr="0002237F" w:rsidRDefault="0002237F" w:rsidP="0002237F">
      <w:pPr>
        <w:tabs>
          <w:tab w:val="left" w:pos="3976"/>
        </w:tabs>
        <w:ind w:left="0" w:right="141" w:firstLine="284"/>
        <w:jc w:val="right"/>
        <w:rPr>
          <w:i/>
          <w:sz w:val="18"/>
          <w:szCs w:val="18"/>
        </w:rPr>
      </w:pPr>
      <w:r w:rsidRPr="0002237F">
        <w:rPr>
          <w:i/>
          <w:sz w:val="18"/>
          <w:szCs w:val="18"/>
        </w:rPr>
        <w:t>муниципального образования</w:t>
      </w:r>
    </w:p>
    <w:p w:rsidR="0002237F" w:rsidRPr="0002237F" w:rsidRDefault="0002237F" w:rsidP="0002237F">
      <w:pPr>
        <w:tabs>
          <w:tab w:val="left" w:pos="3976"/>
        </w:tabs>
        <w:ind w:left="0" w:right="141" w:firstLine="284"/>
        <w:jc w:val="right"/>
        <w:rPr>
          <w:i/>
          <w:sz w:val="18"/>
          <w:szCs w:val="18"/>
        </w:rPr>
      </w:pPr>
      <w:r w:rsidRPr="0002237F">
        <w:rPr>
          <w:i/>
          <w:sz w:val="18"/>
          <w:szCs w:val="18"/>
        </w:rPr>
        <w:t>от______________№___________</w:t>
      </w:r>
    </w:p>
    <w:p w:rsidR="0002237F" w:rsidRPr="0002237F" w:rsidRDefault="0002237F" w:rsidP="0002237F">
      <w:pPr>
        <w:tabs>
          <w:tab w:val="left" w:pos="3976"/>
        </w:tabs>
        <w:ind w:left="0" w:right="141" w:firstLine="284"/>
        <w:rPr>
          <w:sz w:val="18"/>
          <w:szCs w:val="18"/>
        </w:rPr>
      </w:pPr>
    </w:p>
    <w:p w:rsidR="0002237F" w:rsidRPr="0002237F" w:rsidRDefault="0002237F" w:rsidP="0002237F">
      <w:pPr>
        <w:tabs>
          <w:tab w:val="left" w:pos="3976"/>
        </w:tabs>
        <w:ind w:left="0" w:right="141" w:firstLine="284"/>
        <w:jc w:val="center"/>
        <w:rPr>
          <w:sz w:val="18"/>
          <w:szCs w:val="18"/>
        </w:rPr>
      </w:pPr>
      <w:r w:rsidRPr="0002237F">
        <w:rPr>
          <w:sz w:val="18"/>
          <w:szCs w:val="18"/>
        </w:rPr>
        <w:t>Программа муниципальных внутренних заимствований</w:t>
      </w:r>
    </w:p>
    <w:p w:rsidR="009000A0" w:rsidRDefault="0002237F" w:rsidP="0002237F">
      <w:pPr>
        <w:tabs>
          <w:tab w:val="left" w:pos="3976"/>
        </w:tabs>
        <w:ind w:left="0" w:right="141" w:firstLine="284"/>
        <w:jc w:val="center"/>
        <w:rPr>
          <w:sz w:val="18"/>
          <w:szCs w:val="18"/>
        </w:rPr>
      </w:pPr>
      <w:proofErr w:type="spellStart"/>
      <w:r w:rsidRPr="0002237F">
        <w:rPr>
          <w:sz w:val="18"/>
          <w:szCs w:val="18"/>
        </w:rPr>
        <w:t>Хомутовского</w:t>
      </w:r>
      <w:proofErr w:type="spellEnd"/>
      <w:r w:rsidRPr="0002237F">
        <w:rPr>
          <w:sz w:val="18"/>
          <w:szCs w:val="18"/>
        </w:rPr>
        <w:t xml:space="preserve"> муниципального образования на 2023 год</w:t>
      </w:r>
    </w:p>
    <w:p w:rsidR="0002237F" w:rsidRDefault="0002237F" w:rsidP="0002237F">
      <w:pPr>
        <w:tabs>
          <w:tab w:val="left" w:pos="3976"/>
        </w:tabs>
        <w:ind w:left="0" w:right="141" w:firstLine="284"/>
        <w:jc w:val="center"/>
        <w:rPr>
          <w:sz w:val="18"/>
          <w:szCs w:val="18"/>
        </w:rPr>
      </w:pPr>
    </w:p>
    <w:tbl>
      <w:tblPr>
        <w:tblpPr w:leftFromText="180" w:rightFromText="180" w:vertAnchor="page" w:horzAnchor="margin" w:tblpXSpec="center" w:tblpY="3148"/>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8"/>
        <w:gridCol w:w="1711"/>
        <w:gridCol w:w="1520"/>
        <w:gridCol w:w="1487"/>
        <w:gridCol w:w="2307"/>
      </w:tblGrid>
      <w:tr w:rsidR="0002237F" w:rsidRPr="00DE2D45" w:rsidTr="0002237F">
        <w:trPr>
          <w:trHeight w:val="285"/>
        </w:trPr>
        <w:tc>
          <w:tcPr>
            <w:tcW w:w="3148" w:type="dxa"/>
            <w:vMerge w:val="restart"/>
            <w:tcBorders>
              <w:top w:val="single" w:sz="4" w:space="0" w:color="auto"/>
            </w:tcBorders>
            <w:shd w:val="clear" w:color="auto" w:fill="auto"/>
            <w:vAlign w:val="center"/>
            <w:hideMark/>
          </w:tcPr>
          <w:p w:rsidR="0002237F" w:rsidRPr="00DE2D45" w:rsidRDefault="0002237F" w:rsidP="0002237F">
            <w:pPr>
              <w:ind w:left="0" w:firstLine="0"/>
              <w:jc w:val="center"/>
              <w:rPr>
                <w:sz w:val="18"/>
                <w:szCs w:val="18"/>
              </w:rPr>
            </w:pPr>
            <w:r w:rsidRPr="00DE2D45">
              <w:rPr>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02237F" w:rsidRPr="00DE2D45" w:rsidRDefault="0002237F" w:rsidP="0002237F">
            <w:pPr>
              <w:ind w:left="0" w:firstLine="0"/>
              <w:jc w:val="center"/>
              <w:rPr>
                <w:sz w:val="18"/>
                <w:szCs w:val="18"/>
              </w:rPr>
            </w:pPr>
            <w:r w:rsidRPr="00DE2D45">
              <w:rPr>
                <w:sz w:val="18"/>
                <w:szCs w:val="18"/>
              </w:rPr>
              <w:t>Объем муниципального долга на 1 января</w:t>
            </w:r>
          </w:p>
          <w:p w:rsidR="0002237F" w:rsidRPr="00DE2D45" w:rsidRDefault="0002237F" w:rsidP="0002237F">
            <w:pPr>
              <w:ind w:left="0" w:firstLine="0"/>
              <w:jc w:val="center"/>
              <w:rPr>
                <w:sz w:val="18"/>
                <w:szCs w:val="18"/>
              </w:rPr>
            </w:pPr>
            <w:r w:rsidRPr="00DE2D45">
              <w:rPr>
                <w:sz w:val="18"/>
                <w:szCs w:val="18"/>
              </w:rPr>
              <w:t>2023 года</w:t>
            </w:r>
          </w:p>
        </w:tc>
        <w:tc>
          <w:tcPr>
            <w:tcW w:w="1520" w:type="dxa"/>
            <w:vMerge w:val="restart"/>
            <w:tcBorders>
              <w:top w:val="single" w:sz="4" w:space="0" w:color="auto"/>
            </w:tcBorders>
            <w:shd w:val="clear" w:color="auto" w:fill="auto"/>
            <w:vAlign w:val="center"/>
            <w:hideMark/>
          </w:tcPr>
          <w:p w:rsidR="0002237F" w:rsidRPr="00DE2D45" w:rsidRDefault="0002237F" w:rsidP="0002237F">
            <w:pPr>
              <w:ind w:left="0" w:firstLine="0"/>
              <w:jc w:val="center"/>
              <w:rPr>
                <w:sz w:val="18"/>
                <w:szCs w:val="18"/>
              </w:rPr>
            </w:pPr>
            <w:r w:rsidRPr="00DE2D45">
              <w:rPr>
                <w:sz w:val="18"/>
                <w:szCs w:val="18"/>
              </w:rPr>
              <w:t>Объем привлечения в 2023 году</w:t>
            </w:r>
          </w:p>
        </w:tc>
        <w:tc>
          <w:tcPr>
            <w:tcW w:w="1487" w:type="dxa"/>
            <w:vMerge w:val="restart"/>
            <w:tcBorders>
              <w:top w:val="single" w:sz="4" w:space="0" w:color="auto"/>
            </w:tcBorders>
            <w:vAlign w:val="center"/>
          </w:tcPr>
          <w:p w:rsidR="0002237F" w:rsidRPr="00DE2D45" w:rsidRDefault="0002237F" w:rsidP="0002237F">
            <w:pPr>
              <w:ind w:left="0" w:firstLine="0"/>
              <w:jc w:val="center"/>
              <w:rPr>
                <w:sz w:val="18"/>
                <w:szCs w:val="18"/>
              </w:rPr>
            </w:pPr>
            <w:r w:rsidRPr="00DE2D45">
              <w:rPr>
                <w:sz w:val="18"/>
                <w:szCs w:val="18"/>
              </w:rPr>
              <w:t>Объем погашения в 2023 году</w:t>
            </w:r>
          </w:p>
        </w:tc>
        <w:tc>
          <w:tcPr>
            <w:tcW w:w="2307" w:type="dxa"/>
            <w:vMerge w:val="restart"/>
            <w:tcBorders>
              <w:top w:val="single" w:sz="4" w:space="0" w:color="auto"/>
            </w:tcBorders>
            <w:vAlign w:val="center"/>
          </w:tcPr>
          <w:p w:rsidR="0002237F" w:rsidRPr="00DE2D45" w:rsidRDefault="0002237F" w:rsidP="0002237F">
            <w:pPr>
              <w:ind w:left="0" w:firstLine="0"/>
              <w:jc w:val="center"/>
              <w:rPr>
                <w:sz w:val="18"/>
                <w:szCs w:val="18"/>
              </w:rPr>
            </w:pPr>
            <w:r w:rsidRPr="00DE2D45">
              <w:rPr>
                <w:sz w:val="18"/>
                <w:szCs w:val="18"/>
              </w:rPr>
              <w:t>Верхний предел муниципального долга на 1 января 2024 года</w:t>
            </w:r>
          </w:p>
        </w:tc>
      </w:tr>
      <w:tr w:rsidR="0002237F" w:rsidRPr="00DE2D45" w:rsidTr="0002237F">
        <w:trPr>
          <w:trHeight w:val="1115"/>
        </w:trPr>
        <w:tc>
          <w:tcPr>
            <w:tcW w:w="3148" w:type="dxa"/>
            <w:vMerge/>
            <w:vAlign w:val="center"/>
            <w:hideMark/>
          </w:tcPr>
          <w:p w:rsidR="0002237F" w:rsidRPr="00DE2D45" w:rsidRDefault="0002237F" w:rsidP="0002237F">
            <w:pPr>
              <w:ind w:left="0" w:firstLine="0"/>
              <w:jc w:val="left"/>
              <w:rPr>
                <w:sz w:val="18"/>
                <w:szCs w:val="18"/>
              </w:rPr>
            </w:pPr>
          </w:p>
        </w:tc>
        <w:tc>
          <w:tcPr>
            <w:tcW w:w="1711" w:type="dxa"/>
            <w:vMerge/>
            <w:vAlign w:val="center"/>
            <w:hideMark/>
          </w:tcPr>
          <w:p w:rsidR="0002237F" w:rsidRPr="00DE2D45" w:rsidRDefault="0002237F" w:rsidP="0002237F">
            <w:pPr>
              <w:ind w:left="0" w:firstLine="0"/>
              <w:jc w:val="left"/>
              <w:rPr>
                <w:sz w:val="18"/>
                <w:szCs w:val="18"/>
              </w:rPr>
            </w:pPr>
          </w:p>
        </w:tc>
        <w:tc>
          <w:tcPr>
            <w:tcW w:w="1520" w:type="dxa"/>
            <w:vMerge/>
            <w:vAlign w:val="center"/>
            <w:hideMark/>
          </w:tcPr>
          <w:p w:rsidR="0002237F" w:rsidRPr="00DE2D45" w:rsidRDefault="0002237F" w:rsidP="0002237F">
            <w:pPr>
              <w:ind w:left="0" w:firstLine="0"/>
              <w:jc w:val="left"/>
              <w:rPr>
                <w:sz w:val="18"/>
                <w:szCs w:val="18"/>
              </w:rPr>
            </w:pPr>
          </w:p>
        </w:tc>
        <w:tc>
          <w:tcPr>
            <w:tcW w:w="1487" w:type="dxa"/>
            <w:vMerge/>
          </w:tcPr>
          <w:p w:rsidR="0002237F" w:rsidRPr="00DE2D45" w:rsidRDefault="0002237F" w:rsidP="0002237F">
            <w:pPr>
              <w:ind w:left="0" w:firstLine="0"/>
              <w:jc w:val="left"/>
              <w:rPr>
                <w:sz w:val="18"/>
                <w:szCs w:val="18"/>
              </w:rPr>
            </w:pPr>
          </w:p>
        </w:tc>
        <w:tc>
          <w:tcPr>
            <w:tcW w:w="2307" w:type="dxa"/>
            <w:vMerge/>
          </w:tcPr>
          <w:p w:rsidR="0002237F" w:rsidRPr="00DE2D45" w:rsidRDefault="0002237F" w:rsidP="0002237F">
            <w:pPr>
              <w:ind w:left="0" w:firstLine="0"/>
              <w:jc w:val="left"/>
              <w:rPr>
                <w:sz w:val="18"/>
                <w:szCs w:val="18"/>
              </w:rPr>
            </w:pPr>
          </w:p>
        </w:tc>
      </w:tr>
      <w:tr w:rsidR="0002237F" w:rsidRPr="00DE2D45" w:rsidTr="0002237F">
        <w:trPr>
          <w:trHeight w:val="958"/>
        </w:trPr>
        <w:tc>
          <w:tcPr>
            <w:tcW w:w="3148" w:type="dxa"/>
            <w:shd w:val="clear" w:color="auto" w:fill="auto"/>
            <w:vAlign w:val="bottom"/>
          </w:tcPr>
          <w:p w:rsidR="0002237F" w:rsidRPr="00DE2D45" w:rsidRDefault="0002237F" w:rsidP="0002237F">
            <w:pPr>
              <w:ind w:left="0" w:firstLine="0"/>
              <w:jc w:val="left"/>
              <w:rPr>
                <w:sz w:val="18"/>
                <w:szCs w:val="18"/>
              </w:rPr>
            </w:pPr>
            <w:r w:rsidRPr="00DE2D45">
              <w:rPr>
                <w:sz w:val="18"/>
                <w:szCs w:val="18"/>
              </w:rPr>
              <w:t>Объем заимствований, всего</w:t>
            </w:r>
          </w:p>
        </w:tc>
        <w:tc>
          <w:tcPr>
            <w:tcW w:w="1711" w:type="dxa"/>
            <w:shd w:val="clear" w:color="auto" w:fill="auto"/>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10 075.73</w:t>
            </w:r>
          </w:p>
        </w:tc>
        <w:tc>
          <w:tcPr>
            <w:tcW w:w="1520" w:type="dxa"/>
            <w:shd w:val="clear" w:color="auto" w:fill="auto"/>
            <w:noWrap/>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9 543.78</w:t>
            </w:r>
          </w:p>
        </w:tc>
        <w:tc>
          <w:tcPr>
            <w:tcW w:w="148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3 874.87</w:t>
            </w:r>
          </w:p>
        </w:tc>
        <w:tc>
          <w:tcPr>
            <w:tcW w:w="230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15 744.64</w:t>
            </w:r>
          </w:p>
        </w:tc>
      </w:tr>
      <w:tr w:rsidR="0002237F" w:rsidRPr="00DE2D45" w:rsidTr="0002237F">
        <w:trPr>
          <w:trHeight w:val="718"/>
        </w:trPr>
        <w:tc>
          <w:tcPr>
            <w:tcW w:w="3148" w:type="dxa"/>
            <w:shd w:val="clear" w:color="auto" w:fill="auto"/>
            <w:vAlign w:val="bottom"/>
          </w:tcPr>
          <w:p w:rsidR="0002237F" w:rsidRPr="00DE2D45" w:rsidRDefault="0002237F" w:rsidP="0002237F">
            <w:pPr>
              <w:ind w:left="0" w:firstLine="0"/>
              <w:jc w:val="left"/>
              <w:rPr>
                <w:sz w:val="18"/>
                <w:szCs w:val="18"/>
              </w:rPr>
            </w:pPr>
            <w:r w:rsidRPr="00DE2D45">
              <w:rPr>
                <w:sz w:val="18"/>
                <w:szCs w:val="18"/>
              </w:rPr>
              <w:t>В том числе:</w:t>
            </w:r>
          </w:p>
        </w:tc>
        <w:tc>
          <w:tcPr>
            <w:tcW w:w="1711" w:type="dxa"/>
            <w:shd w:val="clear" w:color="auto" w:fill="auto"/>
            <w:vAlign w:val="bottom"/>
          </w:tcPr>
          <w:p w:rsidR="0002237F" w:rsidRPr="00DE2D45" w:rsidRDefault="0002237F" w:rsidP="0002237F">
            <w:pPr>
              <w:ind w:left="0" w:firstLine="0"/>
              <w:jc w:val="right"/>
              <w:rPr>
                <w:sz w:val="18"/>
                <w:szCs w:val="18"/>
              </w:rPr>
            </w:pPr>
          </w:p>
        </w:tc>
        <w:tc>
          <w:tcPr>
            <w:tcW w:w="1520" w:type="dxa"/>
            <w:shd w:val="clear" w:color="auto" w:fill="auto"/>
            <w:noWrap/>
            <w:vAlign w:val="bottom"/>
          </w:tcPr>
          <w:p w:rsidR="0002237F" w:rsidRPr="00DE2D45" w:rsidRDefault="0002237F" w:rsidP="0002237F">
            <w:pPr>
              <w:ind w:left="0" w:firstLine="0"/>
              <w:jc w:val="right"/>
              <w:rPr>
                <w:sz w:val="18"/>
                <w:szCs w:val="18"/>
              </w:rPr>
            </w:pPr>
          </w:p>
        </w:tc>
        <w:tc>
          <w:tcPr>
            <w:tcW w:w="1487" w:type="dxa"/>
            <w:vAlign w:val="bottom"/>
          </w:tcPr>
          <w:p w:rsidR="0002237F" w:rsidRPr="00DE2D45" w:rsidRDefault="0002237F" w:rsidP="0002237F">
            <w:pPr>
              <w:ind w:left="0" w:firstLine="0"/>
              <w:jc w:val="right"/>
              <w:rPr>
                <w:sz w:val="18"/>
                <w:szCs w:val="18"/>
              </w:rPr>
            </w:pPr>
          </w:p>
        </w:tc>
        <w:tc>
          <w:tcPr>
            <w:tcW w:w="2307" w:type="dxa"/>
            <w:vAlign w:val="bottom"/>
          </w:tcPr>
          <w:p w:rsidR="0002237F" w:rsidRPr="00DE2D45" w:rsidRDefault="0002237F" w:rsidP="0002237F">
            <w:pPr>
              <w:ind w:left="0" w:firstLine="0"/>
              <w:jc w:val="right"/>
              <w:rPr>
                <w:sz w:val="18"/>
                <w:szCs w:val="18"/>
              </w:rPr>
            </w:pPr>
          </w:p>
        </w:tc>
      </w:tr>
      <w:tr w:rsidR="0002237F" w:rsidRPr="00DE2D45" w:rsidTr="0002237F">
        <w:trPr>
          <w:trHeight w:val="1526"/>
        </w:trPr>
        <w:tc>
          <w:tcPr>
            <w:tcW w:w="3148" w:type="dxa"/>
            <w:shd w:val="clear" w:color="auto" w:fill="auto"/>
            <w:vAlign w:val="bottom"/>
          </w:tcPr>
          <w:p w:rsidR="0002237F" w:rsidRPr="00DE2D45" w:rsidRDefault="0002237F" w:rsidP="0002237F">
            <w:pPr>
              <w:ind w:left="0" w:firstLine="0"/>
              <w:jc w:val="left"/>
              <w:rPr>
                <w:sz w:val="18"/>
                <w:szCs w:val="18"/>
              </w:rPr>
            </w:pPr>
            <w:r w:rsidRPr="00DE2D45">
              <w:rPr>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c>
          <w:tcPr>
            <w:tcW w:w="1520" w:type="dxa"/>
            <w:shd w:val="clear" w:color="auto" w:fill="auto"/>
            <w:noWrap/>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 xml:space="preserve"> </w:t>
            </w: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c>
          <w:tcPr>
            <w:tcW w:w="148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c>
          <w:tcPr>
            <w:tcW w:w="230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r>
      <w:tr w:rsidR="0002237F" w:rsidRPr="00DE2D45" w:rsidTr="0002237F">
        <w:trPr>
          <w:trHeight w:val="1240"/>
        </w:trPr>
        <w:tc>
          <w:tcPr>
            <w:tcW w:w="3148" w:type="dxa"/>
            <w:shd w:val="clear" w:color="auto" w:fill="auto"/>
            <w:vAlign w:val="bottom"/>
          </w:tcPr>
          <w:p w:rsidR="0002237F" w:rsidRPr="00DE2D45" w:rsidRDefault="0002237F" w:rsidP="0002237F">
            <w:pPr>
              <w:ind w:left="0" w:firstLine="0"/>
              <w:jc w:val="left"/>
              <w:rPr>
                <w:sz w:val="18"/>
                <w:szCs w:val="18"/>
              </w:rPr>
            </w:pPr>
            <w:r w:rsidRPr="00DE2D45">
              <w:rPr>
                <w:sz w:val="18"/>
                <w:szCs w:val="18"/>
              </w:rPr>
              <w:t>2.Кредиты кредитных организаций в валюте РФ сроком до 3-х лет</w:t>
            </w:r>
          </w:p>
        </w:tc>
        <w:tc>
          <w:tcPr>
            <w:tcW w:w="1711" w:type="dxa"/>
            <w:shd w:val="clear" w:color="auto" w:fill="auto"/>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c>
          <w:tcPr>
            <w:tcW w:w="1520" w:type="dxa"/>
            <w:shd w:val="clear" w:color="auto" w:fill="auto"/>
            <w:noWrap/>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9 543.78</w:t>
            </w:r>
          </w:p>
        </w:tc>
        <w:tc>
          <w:tcPr>
            <w:tcW w:w="148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c>
          <w:tcPr>
            <w:tcW w:w="230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9 543.78</w:t>
            </w:r>
          </w:p>
        </w:tc>
      </w:tr>
      <w:tr w:rsidR="0002237F" w:rsidRPr="00DE2D45" w:rsidTr="0002237F">
        <w:trPr>
          <w:trHeight w:val="1555"/>
        </w:trPr>
        <w:tc>
          <w:tcPr>
            <w:tcW w:w="3148" w:type="dxa"/>
            <w:shd w:val="clear" w:color="auto" w:fill="auto"/>
            <w:vAlign w:val="bottom"/>
          </w:tcPr>
          <w:p w:rsidR="0002237F" w:rsidRPr="00DE2D45" w:rsidRDefault="0002237F" w:rsidP="0002237F">
            <w:pPr>
              <w:ind w:left="0" w:firstLine="0"/>
              <w:jc w:val="left"/>
              <w:rPr>
                <w:sz w:val="18"/>
                <w:szCs w:val="18"/>
              </w:rPr>
            </w:pPr>
            <w:r w:rsidRPr="00DE2D45">
              <w:rPr>
                <w:sz w:val="18"/>
                <w:szCs w:val="18"/>
              </w:rPr>
              <w:t>3.Бюджетные кредиты от других бюджетов системы РФ</w:t>
            </w:r>
          </w:p>
        </w:tc>
        <w:tc>
          <w:tcPr>
            <w:tcW w:w="1711" w:type="dxa"/>
            <w:shd w:val="clear" w:color="auto" w:fill="auto"/>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10 075.73</w:t>
            </w:r>
          </w:p>
        </w:tc>
        <w:tc>
          <w:tcPr>
            <w:tcW w:w="1520" w:type="dxa"/>
            <w:shd w:val="clear" w:color="auto" w:fill="auto"/>
            <w:noWrap/>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0.00</w:t>
            </w:r>
          </w:p>
        </w:tc>
        <w:tc>
          <w:tcPr>
            <w:tcW w:w="148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3 874.87</w:t>
            </w:r>
          </w:p>
        </w:tc>
        <w:tc>
          <w:tcPr>
            <w:tcW w:w="2307" w:type="dxa"/>
            <w:vAlign w:val="bottom"/>
          </w:tcPr>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p>
          <w:p w:rsidR="0002237F" w:rsidRPr="00DE2D45" w:rsidRDefault="0002237F" w:rsidP="0002237F">
            <w:pPr>
              <w:ind w:left="0" w:firstLine="0"/>
              <w:jc w:val="right"/>
              <w:rPr>
                <w:sz w:val="18"/>
                <w:szCs w:val="18"/>
              </w:rPr>
            </w:pPr>
            <w:r w:rsidRPr="00DE2D45">
              <w:rPr>
                <w:sz w:val="18"/>
                <w:szCs w:val="18"/>
              </w:rPr>
              <w:t>6 200.86</w:t>
            </w:r>
          </w:p>
        </w:tc>
      </w:tr>
    </w:tbl>
    <w:p w:rsidR="0002237F" w:rsidRDefault="0002237F"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p w:rsidR="000F4E6F" w:rsidRDefault="000F4E6F" w:rsidP="0002237F">
      <w:pPr>
        <w:tabs>
          <w:tab w:val="left" w:pos="3976"/>
        </w:tabs>
        <w:ind w:left="0" w:right="141" w:firstLine="284"/>
        <w:rPr>
          <w:sz w:val="18"/>
          <w:szCs w:val="18"/>
        </w:rPr>
      </w:pPr>
    </w:p>
    <w:tbl>
      <w:tblPr>
        <w:tblpPr w:leftFromText="180" w:rightFromText="180" w:vertAnchor="page" w:horzAnchor="margin" w:tblpXSpec="center" w:tblpY="751"/>
        <w:tblW w:w="10456" w:type="dxa"/>
        <w:tblLayout w:type="fixed"/>
        <w:tblLook w:val="04A0" w:firstRow="1" w:lastRow="0" w:firstColumn="1" w:lastColumn="0" w:noHBand="0" w:noVBand="1"/>
      </w:tblPr>
      <w:tblGrid>
        <w:gridCol w:w="1809"/>
        <w:gridCol w:w="1252"/>
        <w:gridCol w:w="1157"/>
        <w:gridCol w:w="1143"/>
        <w:gridCol w:w="1126"/>
        <w:gridCol w:w="1276"/>
        <w:gridCol w:w="1134"/>
        <w:gridCol w:w="1559"/>
      </w:tblGrid>
      <w:tr w:rsidR="00DE2D45" w:rsidRPr="00DE2D45" w:rsidTr="004F325A">
        <w:trPr>
          <w:trHeight w:val="285"/>
        </w:trPr>
        <w:tc>
          <w:tcPr>
            <w:tcW w:w="10456" w:type="dxa"/>
            <w:gridSpan w:val="8"/>
            <w:tcBorders>
              <w:bottom w:val="single" w:sz="4" w:space="0" w:color="auto"/>
            </w:tcBorders>
            <w:shd w:val="clear" w:color="auto" w:fill="auto"/>
            <w:vAlign w:val="center"/>
          </w:tcPr>
          <w:p w:rsidR="00DE2D45" w:rsidRPr="00DE2D45" w:rsidRDefault="00DE2D45" w:rsidP="00DE2D45">
            <w:pPr>
              <w:ind w:left="0" w:firstLine="5670"/>
              <w:jc w:val="right"/>
              <w:rPr>
                <w:rFonts w:eastAsia="Calibri"/>
                <w:sz w:val="18"/>
                <w:szCs w:val="18"/>
                <w:lang w:eastAsia="en-US"/>
              </w:rPr>
            </w:pPr>
            <w:r w:rsidRPr="00DE2D45">
              <w:rPr>
                <w:rFonts w:eastAsia="Calibri"/>
                <w:sz w:val="18"/>
                <w:szCs w:val="18"/>
                <w:lang w:eastAsia="en-US"/>
              </w:rPr>
              <w:lastRenderedPageBreak/>
              <w:t>Приложение 14</w:t>
            </w:r>
          </w:p>
          <w:p w:rsidR="00DE2D45" w:rsidRPr="00DE2D45" w:rsidRDefault="00DE2D45" w:rsidP="00DE2D45">
            <w:pPr>
              <w:ind w:left="0" w:firstLine="5670"/>
              <w:jc w:val="right"/>
              <w:rPr>
                <w:rFonts w:eastAsia="Calibri"/>
                <w:sz w:val="18"/>
                <w:szCs w:val="18"/>
                <w:lang w:eastAsia="en-US"/>
              </w:rPr>
            </w:pPr>
            <w:r w:rsidRPr="00DE2D45">
              <w:rPr>
                <w:rFonts w:eastAsia="Calibri"/>
                <w:sz w:val="18"/>
                <w:szCs w:val="18"/>
                <w:lang w:eastAsia="en-US"/>
              </w:rPr>
              <w:t xml:space="preserve">к проекту решения Думы </w:t>
            </w:r>
            <w:proofErr w:type="spellStart"/>
            <w:r w:rsidRPr="00DE2D45">
              <w:rPr>
                <w:rFonts w:eastAsia="Calibri"/>
                <w:sz w:val="18"/>
                <w:szCs w:val="18"/>
                <w:lang w:eastAsia="en-US"/>
              </w:rPr>
              <w:t>Хомутовского</w:t>
            </w:r>
            <w:proofErr w:type="spellEnd"/>
            <w:r w:rsidRPr="00DE2D45">
              <w:rPr>
                <w:rFonts w:eastAsia="Calibri"/>
                <w:sz w:val="18"/>
                <w:szCs w:val="18"/>
                <w:lang w:eastAsia="en-US"/>
              </w:rPr>
              <w:t xml:space="preserve"> </w:t>
            </w:r>
          </w:p>
          <w:p w:rsidR="00DE2D45" w:rsidRPr="00DE2D45" w:rsidRDefault="00DE2D45" w:rsidP="00DE2D45">
            <w:pPr>
              <w:ind w:left="0" w:firstLine="5670"/>
              <w:jc w:val="right"/>
              <w:rPr>
                <w:rFonts w:eastAsia="Calibri"/>
                <w:sz w:val="18"/>
                <w:szCs w:val="18"/>
                <w:lang w:eastAsia="en-US"/>
              </w:rPr>
            </w:pPr>
            <w:r w:rsidRPr="00DE2D45">
              <w:rPr>
                <w:rFonts w:eastAsia="Calibri"/>
                <w:sz w:val="18"/>
                <w:szCs w:val="18"/>
                <w:lang w:eastAsia="en-US"/>
              </w:rPr>
              <w:t>муниципального образования</w:t>
            </w:r>
          </w:p>
          <w:p w:rsidR="00DE2D45" w:rsidRPr="00DE2D45" w:rsidRDefault="00DE2D45" w:rsidP="00DE2D45">
            <w:pPr>
              <w:ind w:left="0" w:firstLine="5670"/>
              <w:jc w:val="right"/>
              <w:rPr>
                <w:rFonts w:eastAsia="Calibri"/>
                <w:sz w:val="18"/>
                <w:szCs w:val="18"/>
                <w:lang w:eastAsia="en-US"/>
              </w:rPr>
            </w:pPr>
            <w:r w:rsidRPr="00DE2D45">
              <w:rPr>
                <w:rFonts w:eastAsia="Calibri"/>
                <w:sz w:val="18"/>
                <w:szCs w:val="18"/>
                <w:lang w:eastAsia="en-US"/>
              </w:rPr>
              <w:t>от_______________№___________</w:t>
            </w:r>
          </w:p>
          <w:p w:rsidR="00DE2D45" w:rsidRPr="00DE2D45" w:rsidRDefault="00DE2D45" w:rsidP="00DE2D45">
            <w:pPr>
              <w:spacing w:after="160" w:line="259" w:lineRule="auto"/>
              <w:ind w:left="0" w:firstLine="0"/>
              <w:jc w:val="right"/>
              <w:rPr>
                <w:rFonts w:eastAsia="Calibri"/>
                <w:sz w:val="18"/>
                <w:szCs w:val="18"/>
                <w:lang w:eastAsia="en-US"/>
              </w:rPr>
            </w:pPr>
          </w:p>
          <w:p w:rsidR="00DE2D45" w:rsidRPr="00DE2D45" w:rsidRDefault="00DE2D45" w:rsidP="00DE2D45">
            <w:pPr>
              <w:spacing w:after="160" w:line="259" w:lineRule="auto"/>
              <w:ind w:left="0" w:firstLine="0"/>
              <w:jc w:val="center"/>
              <w:rPr>
                <w:rFonts w:eastAsia="Calibri"/>
                <w:sz w:val="18"/>
                <w:szCs w:val="18"/>
                <w:lang w:eastAsia="en-US"/>
              </w:rPr>
            </w:pPr>
            <w:r w:rsidRPr="00DE2D45">
              <w:rPr>
                <w:rFonts w:eastAsia="Calibri"/>
                <w:sz w:val="18"/>
                <w:szCs w:val="18"/>
                <w:lang w:eastAsia="en-US"/>
              </w:rPr>
              <w:t>Программа муниципальных внутренних заимствований</w:t>
            </w:r>
          </w:p>
          <w:p w:rsidR="00DE2D45" w:rsidRPr="00DE2D45" w:rsidRDefault="00DE2D45" w:rsidP="00DE2D45">
            <w:pPr>
              <w:spacing w:after="160" w:line="259" w:lineRule="auto"/>
              <w:ind w:left="0" w:firstLine="0"/>
              <w:jc w:val="center"/>
              <w:rPr>
                <w:rFonts w:eastAsia="Calibri"/>
                <w:sz w:val="18"/>
                <w:szCs w:val="18"/>
                <w:lang w:eastAsia="en-US"/>
              </w:rPr>
            </w:pPr>
            <w:proofErr w:type="spellStart"/>
            <w:r w:rsidRPr="00DE2D45">
              <w:rPr>
                <w:rFonts w:eastAsia="Calibri"/>
                <w:sz w:val="18"/>
                <w:szCs w:val="18"/>
                <w:lang w:eastAsia="en-US"/>
              </w:rPr>
              <w:t>Хомутовского</w:t>
            </w:r>
            <w:proofErr w:type="spellEnd"/>
            <w:r w:rsidRPr="00DE2D45">
              <w:rPr>
                <w:rFonts w:eastAsia="Calibri"/>
                <w:sz w:val="18"/>
                <w:szCs w:val="18"/>
                <w:lang w:eastAsia="en-US"/>
              </w:rPr>
              <w:t xml:space="preserve"> муниципального образования на плановый период 2024 и 2025 годов</w:t>
            </w:r>
          </w:p>
          <w:p w:rsidR="00DE2D45" w:rsidRPr="00DE2D45" w:rsidRDefault="00DE2D45" w:rsidP="00DE2D45">
            <w:pPr>
              <w:ind w:left="0" w:firstLine="0"/>
              <w:jc w:val="center"/>
              <w:rPr>
                <w:sz w:val="18"/>
                <w:szCs w:val="18"/>
              </w:rPr>
            </w:pPr>
          </w:p>
          <w:p w:rsidR="00DE2D45" w:rsidRPr="00DE2D45" w:rsidRDefault="00DE2D45" w:rsidP="00DE2D45">
            <w:pPr>
              <w:ind w:left="0" w:firstLine="0"/>
              <w:jc w:val="left"/>
              <w:rPr>
                <w:sz w:val="18"/>
                <w:szCs w:val="18"/>
              </w:rPr>
            </w:pPr>
            <w:r w:rsidRPr="00DE2D45">
              <w:rPr>
                <w:sz w:val="18"/>
                <w:szCs w:val="18"/>
              </w:rPr>
              <w:t>Единица измерения: тыс. руб.</w:t>
            </w:r>
          </w:p>
        </w:tc>
      </w:tr>
      <w:tr w:rsidR="00DE2D45" w:rsidRPr="00DE2D45" w:rsidTr="004F325A">
        <w:trPr>
          <w:trHeight w:val="2117"/>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2D45" w:rsidRPr="00DE2D45" w:rsidRDefault="00DE2D45" w:rsidP="00DE2D45">
            <w:pPr>
              <w:ind w:left="0" w:firstLine="0"/>
              <w:jc w:val="center"/>
              <w:rPr>
                <w:sz w:val="18"/>
                <w:szCs w:val="18"/>
              </w:rPr>
            </w:pPr>
            <w:r w:rsidRPr="00DE2D45">
              <w:rPr>
                <w:sz w:val="18"/>
                <w:szCs w:val="18"/>
              </w:rPr>
              <w:t>Виды долговых обязательств (привлечение/погашение)</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2D45" w:rsidRPr="00DE2D45" w:rsidRDefault="00DE2D45" w:rsidP="00DE2D45">
            <w:pPr>
              <w:ind w:left="0" w:firstLine="0"/>
              <w:jc w:val="center"/>
              <w:rPr>
                <w:sz w:val="18"/>
                <w:szCs w:val="18"/>
              </w:rPr>
            </w:pPr>
            <w:r w:rsidRPr="00DE2D45">
              <w:rPr>
                <w:sz w:val="18"/>
                <w:szCs w:val="18"/>
              </w:rPr>
              <w:t>Объем муниципального долга на 1 января 2024 года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2D45" w:rsidRPr="00DE2D45" w:rsidRDefault="00DE2D45" w:rsidP="00DE2D45">
            <w:pPr>
              <w:ind w:left="0" w:firstLine="0"/>
              <w:jc w:val="center"/>
              <w:rPr>
                <w:sz w:val="18"/>
                <w:szCs w:val="18"/>
              </w:rPr>
            </w:pPr>
            <w:r w:rsidRPr="00DE2D45">
              <w:rPr>
                <w:sz w:val="18"/>
                <w:szCs w:val="18"/>
              </w:rPr>
              <w:t>Объем привлечения в 2024 году</w:t>
            </w:r>
          </w:p>
        </w:tc>
        <w:tc>
          <w:tcPr>
            <w:tcW w:w="1143" w:type="dxa"/>
            <w:tcBorders>
              <w:top w:val="single" w:sz="4" w:space="0" w:color="auto"/>
              <w:left w:val="single" w:sz="4" w:space="0" w:color="auto"/>
              <w:bottom w:val="single" w:sz="4" w:space="0" w:color="auto"/>
              <w:right w:val="single" w:sz="4" w:space="0" w:color="auto"/>
            </w:tcBorders>
            <w:vAlign w:val="center"/>
          </w:tcPr>
          <w:p w:rsidR="00DE2D45" w:rsidRPr="00DE2D45" w:rsidRDefault="00DE2D45" w:rsidP="00DE2D45">
            <w:pPr>
              <w:ind w:left="0" w:firstLine="0"/>
              <w:jc w:val="center"/>
              <w:rPr>
                <w:sz w:val="18"/>
                <w:szCs w:val="18"/>
              </w:rPr>
            </w:pPr>
            <w:r w:rsidRPr="00DE2D45">
              <w:rPr>
                <w:sz w:val="18"/>
                <w:szCs w:val="18"/>
              </w:rPr>
              <w:t>Объем погашения в 2024году</w:t>
            </w:r>
          </w:p>
        </w:tc>
        <w:tc>
          <w:tcPr>
            <w:tcW w:w="1126" w:type="dxa"/>
            <w:tcBorders>
              <w:top w:val="single" w:sz="4" w:space="0" w:color="auto"/>
              <w:left w:val="single" w:sz="4" w:space="0" w:color="auto"/>
              <w:bottom w:val="single" w:sz="4" w:space="0" w:color="auto"/>
              <w:right w:val="single" w:sz="4" w:space="0" w:color="auto"/>
            </w:tcBorders>
            <w:vAlign w:val="center"/>
          </w:tcPr>
          <w:p w:rsidR="00DE2D45" w:rsidRPr="00DE2D45" w:rsidRDefault="00DE2D45" w:rsidP="00DE2D45">
            <w:pPr>
              <w:ind w:left="0" w:firstLine="0"/>
              <w:jc w:val="center"/>
              <w:rPr>
                <w:sz w:val="18"/>
                <w:szCs w:val="18"/>
              </w:rPr>
            </w:pPr>
            <w:r w:rsidRPr="00DE2D45">
              <w:rPr>
                <w:sz w:val="18"/>
                <w:szCs w:val="18"/>
              </w:rPr>
              <w:t>Объем привлечения в 2025 году</w:t>
            </w:r>
          </w:p>
        </w:tc>
        <w:tc>
          <w:tcPr>
            <w:tcW w:w="1276" w:type="dxa"/>
            <w:tcBorders>
              <w:top w:val="single" w:sz="4" w:space="0" w:color="auto"/>
              <w:left w:val="single" w:sz="4" w:space="0" w:color="auto"/>
              <w:right w:val="single" w:sz="4" w:space="0" w:color="auto"/>
            </w:tcBorders>
            <w:vAlign w:val="center"/>
          </w:tcPr>
          <w:p w:rsidR="00DE2D45" w:rsidRPr="00DE2D45" w:rsidRDefault="00DE2D45" w:rsidP="00DE2D45">
            <w:pPr>
              <w:ind w:left="0" w:firstLine="0"/>
              <w:jc w:val="center"/>
              <w:rPr>
                <w:sz w:val="18"/>
                <w:szCs w:val="18"/>
              </w:rPr>
            </w:pPr>
            <w:r w:rsidRPr="00DE2D45">
              <w:rPr>
                <w:sz w:val="18"/>
                <w:szCs w:val="18"/>
              </w:rPr>
              <w:t>Объем погашения в 2025 году</w:t>
            </w:r>
          </w:p>
        </w:tc>
        <w:tc>
          <w:tcPr>
            <w:tcW w:w="1134" w:type="dxa"/>
            <w:tcBorders>
              <w:top w:val="single" w:sz="4" w:space="0" w:color="auto"/>
              <w:left w:val="single" w:sz="4" w:space="0" w:color="auto"/>
              <w:bottom w:val="single" w:sz="4" w:space="0" w:color="auto"/>
              <w:right w:val="single" w:sz="4" w:space="0" w:color="auto"/>
            </w:tcBorders>
            <w:vAlign w:val="center"/>
          </w:tcPr>
          <w:p w:rsidR="00DE2D45" w:rsidRPr="00DE2D45" w:rsidRDefault="00DE2D45" w:rsidP="00DE2D45">
            <w:pPr>
              <w:ind w:left="0" w:firstLine="0"/>
              <w:jc w:val="center"/>
              <w:rPr>
                <w:sz w:val="18"/>
                <w:szCs w:val="18"/>
              </w:rPr>
            </w:pPr>
            <w:r w:rsidRPr="00DE2D45">
              <w:rPr>
                <w:sz w:val="18"/>
                <w:szCs w:val="18"/>
              </w:rPr>
              <w:t>Верхний предел муниципального долга на 1 января 2025 года</w:t>
            </w:r>
          </w:p>
        </w:tc>
        <w:tc>
          <w:tcPr>
            <w:tcW w:w="1559" w:type="dxa"/>
            <w:tcBorders>
              <w:top w:val="single" w:sz="4" w:space="0" w:color="auto"/>
              <w:left w:val="single" w:sz="4" w:space="0" w:color="auto"/>
              <w:bottom w:val="single" w:sz="4" w:space="0" w:color="auto"/>
              <w:right w:val="single" w:sz="4" w:space="0" w:color="auto"/>
            </w:tcBorders>
            <w:vAlign w:val="center"/>
          </w:tcPr>
          <w:p w:rsidR="00DE2D45" w:rsidRPr="00DE2D45" w:rsidRDefault="00DE2D45" w:rsidP="00DE2D45">
            <w:pPr>
              <w:ind w:left="0" w:firstLine="0"/>
              <w:jc w:val="center"/>
              <w:rPr>
                <w:sz w:val="18"/>
                <w:szCs w:val="18"/>
              </w:rPr>
            </w:pPr>
            <w:r w:rsidRPr="00DE2D45">
              <w:rPr>
                <w:sz w:val="18"/>
                <w:szCs w:val="18"/>
              </w:rPr>
              <w:t>Верхний предел муниципального долга на 1 января 2026 года</w:t>
            </w:r>
          </w:p>
        </w:tc>
      </w:tr>
      <w:tr w:rsidR="00DE2D45" w:rsidRPr="00DE2D45" w:rsidTr="004F325A">
        <w:trPr>
          <w:trHeight w:val="1027"/>
        </w:trPr>
        <w:tc>
          <w:tcPr>
            <w:tcW w:w="1809" w:type="dxa"/>
            <w:tcBorders>
              <w:top w:val="nil"/>
              <w:left w:val="single" w:sz="4" w:space="0" w:color="auto"/>
              <w:bottom w:val="single" w:sz="4" w:space="0" w:color="auto"/>
              <w:right w:val="single" w:sz="4" w:space="0" w:color="auto"/>
            </w:tcBorders>
            <w:shd w:val="clear" w:color="auto" w:fill="auto"/>
            <w:vAlign w:val="bottom"/>
          </w:tcPr>
          <w:p w:rsidR="00DE2D45" w:rsidRPr="00DE2D45" w:rsidRDefault="00DE2D45" w:rsidP="00DE2D45">
            <w:pPr>
              <w:ind w:left="0" w:firstLine="0"/>
              <w:jc w:val="left"/>
              <w:rPr>
                <w:sz w:val="18"/>
                <w:szCs w:val="18"/>
              </w:rPr>
            </w:pPr>
            <w:r w:rsidRPr="00DE2D45">
              <w:rPr>
                <w:sz w:val="18"/>
                <w:szCs w:val="18"/>
              </w:rPr>
              <w:t>Объем заимствований, всего</w:t>
            </w:r>
          </w:p>
        </w:tc>
        <w:tc>
          <w:tcPr>
            <w:tcW w:w="1252" w:type="dxa"/>
            <w:tcBorders>
              <w:top w:val="nil"/>
              <w:left w:val="nil"/>
              <w:bottom w:val="single" w:sz="4" w:space="0" w:color="auto"/>
              <w:right w:val="single" w:sz="4" w:space="0" w:color="auto"/>
            </w:tcBorders>
            <w:shd w:val="clear" w:color="auto" w:fill="auto"/>
            <w:vAlign w:val="bottom"/>
          </w:tcPr>
          <w:p w:rsidR="00DE2D45" w:rsidRPr="00DE2D45" w:rsidRDefault="00DE2D45" w:rsidP="00DE2D45">
            <w:pPr>
              <w:ind w:left="0" w:firstLine="0"/>
              <w:jc w:val="right"/>
              <w:rPr>
                <w:sz w:val="18"/>
                <w:szCs w:val="18"/>
              </w:rPr>
            </w:pPr>
            <w:r w:rsidRPr="00DE2D45">
              <w:rPr>
                <w:sz w:val="18"/>
                <w:szCs w:val="18"/>
              </w:rPr>
              <w:t>15 744.64</w:t>
            </w:r>
          </w:p>
        </w:tc>
        <w:tc>
          <w:tcPr>
            <w:tcW w:w="1157" w:type="dxa"/>
            <w:tcBorders>
              <w:top w:val="nil"/>
              <w:left w:val="nil"/>
              <w:bottom w:val="single" w:sz="4" w:space="0" w:color="auto"/>
              <w:right w:val="single" w:sz="4" w:space="0" w:color="auto"/>
            </w:tcBorders>
            <w:shd w:val="clear" w:color="auto" w:fill="auto"/>
            <w:noWrap/>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9 729.66</w:t>
            </w:r>
          </w:p>
        </w:tc>
        <w:tc>
          <w:tcPr>
            <w:tcW w:w="1143" w:type="dxa"/>
            <w:tcBorders>
              <w:top w:val="nil"/>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3 873.86</w:t>
            </w:r>
          </w:p>
        </w:tc>
        <w:tc>
          <w:tcPr>
            <w:tcW w:w="1126" w:type="dxa"/>
            <w:tcBorders>
              <w:top w:val="nil"/>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8 293.50</w:t>
            </w:r>
          </w:p>
        </w:tc>
        <w:tc>
          <w:tcPr>
            <w:tcW w:w="127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2 327.00</w:t>
            </w:r>
          </w:p>
        </w:tc>
        <w:tc>
          <w:tcPr>
            <w:tcW w:w="1134" w:type="dxa"/>
            <w:tcBorders>
              <w:top w:val="nil"/>
              <w:left w:val="single" w:sz="4" w:space="0" w:color="auto"/>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21 600.44</w:t>
            </w:r>
          </w:p>
        </w:tc>
        <w:tc>
          <w:tcPr>
            <w:tcW w:w="1559" w:type="dxa"/>
            <w:tcBorders>
              <w:top w:val="nil"/>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27 566.94</w:t>
            </w:r>
          </w:p>
        </w:tc>
      </w:tr>
      <w:tr w:rsidR="00DE2D45" w:rsidRPr="00DE2D45" w:rsidTr="004F325A">
        <w:trPr>
          <w:trHeight w:val="90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DE2D45" w:rsidRPr="00DE2D45" w:rsidRDefault="00DE2D45" w:rsidP="00DE2D45">
            <w:pPr>
              <w:ind w:left="0" w:firstLine="0"/>
              <w:jc w:val="left"/>
              <w:rPr>
                <w:sz w:val="18"/>
                <w:szCs w:val="18"/>
              </w:rPr>
            </w:pPr>
            <w:r w:rsidRPr="00DE2D45">
              <w:rPr>
                <w:sz w:val="18"/>
                <w:szCs w:val="18"/>
              </w:rPr>
              <w:t>В том числе:</w:t>
            </w:r>
          </w:p>
        </w:tc>
        <w:tc>
          <w:tcPr>
            <w:tcW w:w="1252" w:type="dxa"/>
            <w:tcBorders>
              <w:top w:val="single" w:sz="4" w:space="0" w:color="auto"/>
              <w:left w:val="nil"/>
              <w:bottom w:val="single" w:sz="4" w:space="0" w:color="auto"/>
              <w:right w:val="single" w:sz="4" w:space="0" w:color="auto"/>
            </w:tcBorders>
            <w:shd w:val="clear" w:color="auto" w:fill="auto"/>
            <w:vAlign w:val="bottom"/>
          </w:tcPr>
          <w:p w:rsidR="00DE2D45" w:rsidRPr="00DE2D45" w:rsidRDefault="00DE2D45" w:rsidP="00DE2D45">
            <w:pPr>
              <w:ind w:left="0" w:firstLine="0"/>
              <w:jc w:val="right"/>
              <w:rPr>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E2D45" w:rsidRPr="00DE2D45" w:rsidRDefault="00DE2D45" w:rsidP="00DE2D45">
            <w:pPr>
              <w:ind w:left="0" w:firstLine="0"/>
              <w:jc w:val="right"/>
              <w:rPr>
                <w:sz w:val="18"/>
                <w:szCs w:val="18"/>
              </w:rPr>
            </w:pPr>
          </w:p>
        </w:tc>
        <w:tc>
          <w:tcPr>
            <w:tcW w:w="1143"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tc>
        <w:tc>
          <w:tcPr>
            <w:tcW w:w="112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tc>
        <w:tc>
          <w:tcPr>
            <w:tcW w:w="1559"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tc>
      </w:tr>
      <w:tr w:rsidR="00DE2D45" w:rsidRPr="00DE2D45" w:rsidTr="004F325A">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DE2D45" w:rsidRPr="00DE2D45" w:rsidRDefault="00DE2D45" w:rsidP="00DE2D45">
            <w:pPr>
              <w:ind w:left="0" w:firstLine="0"/>
              <w:jc w:val="left"/>
              <w:rPr>
                <w:sz w:val="18"/>
                <w:szCs w:val="18"/>
              </w:rPr>
            </w:pPr>
            <w:r w:rsidRPr="00DE2D45">
              <w:rPr>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E2D45" w:rsidRPr="00DE2D45" w:rsidRDefault="00DE2D45" w:rsidP="00DE2D45">
            <w:pPr>
              <w:ind w:left="0" w:firstLine="0"/>
              <w:jc w:val="right"/>
              <w:rPr>
                <w:sz w:val="18"/>
                <w:szCs w:val="18"/>
              </w:rPr>
            </w:pPr>
            <w:r w:rsidRPr="00DE2D45">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DE2D45" w:rsidRPr="00DE2D45" w:rsidRDefault="00DE2D45" w:rsidP="00DE2D45">
            <w:pPr>
              <w:ind w:left="0" w:firstLine="0"/>
              <w:jc w:val="right"/>
              <w:rPr>
                <w:sz w:val="18"/>
                <w:szCs w:val="18"/>
              </w:rPr>
            </w:pPr>
            <w:r w:rsidRPr="00DE2D45">
              <w:rPr>
                <w:sz w:val="18"/>
                <w:szCs w:val="18"/>
              </w:rPr>
              <w:t>0,00</w:t>
            </w:r>
          </w:p>
        </w:tc>
        <w:tc>
          <w:tcPr>
            <w:tcW w:w="1559"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r>
      <w:tr w:rsidR="00DE2D45" w:rsidRPr="00DE2D45" w:rsidTr="004F325A">
        <w:trPr>
          <w:trHeight w:val="1528"/>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DE2D45" w:rsidRPr="00DE2D45" w:rsidRDefault="00DE2D45" w:rsidP="00DE2D45">
            <w:pPr>
              <w:ind w:left="0" w:firstLine="0"/>
              <w:jc w:val="left"/>
              <w:rPr>
                <w:sz w:val="18"/>
                <w:szCs w:val="18"/>
              </w:rPr>
            </w:pPr>
            <w:r w:rsidRPr="00DE2D45">
              <w:rPr>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shd w:val="clear" w:color="auto" w:fill="auto"/>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9 543.78</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9 729.66</w:t>
            </w:r>
          </w:p>
        </w:tc>
        <w:tc>
          <w:tcPr>
            <w:tcW w:w="1143"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8 293.50</w:t>
            </w:r>
          </w:p>
        </w:tc>
        <w:tc>
          <w:tcPr>
            <w:tcW w:w="127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19 273.44</w:t>
            </w:r>
          </w:p>
        </w:tc>
        <w:tc>
          <w:tcPr>
            <w:tcW w:w="1559"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lef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27 566.94</w:t>
            </w:r>
          </w:p>
        </w:tc>
      </w:tr>
      <w:tr w:rsidR="00DE2D45" w:rsidRPr="00DE2D45" w:rsidTr="004F325A">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DE2D45" w:rsidRPr="00DE2D45" w:rsidRDefault="00DE2D45" w:rsidP="00DE2D45">
            <w:pPr>
              <w:ind w:left="0" w:firstLine="0"/>
              <w:jc w:val="left"/>
              <w:rPr>
                <w:sz w:val="18"/>
                <w:szCs w:val="18"/>
              </w:rPr>
            </w:pPr>
            <w:r w:rsidRPr="00DE2D45">
              <w:rPr>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6 200.86</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E2D45" w:rsidRPr="00DE2D45" w:rsidRDefault="00DE2D45" w:rsidP="00DE2D45">
            <w:pPr>
              <w:ind w:left="0" w:firstLine="0"/>
              <w:jc w:val="right"/>
              <w:rPr>
                <w:sz w:val="18"/>
                <w:szCs w:val="18"/>
              </w:rPr>
            </w:pPr>
            <w:r w:rsidRPr="00DE2D45">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3 873.86</w:t>
            </w:r>
          </w:p>
        </w:tc>
        <w:tc>
          <w:tcPr>
            <w:tcW w:w="112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2 327.00</w:t>
            </w:r>
          </w:p>
        </w:tc>
        <w:tc>
          <w:tcPr>
            <w:tcW w:w="1134" w:type="dxa"/>
            <w:tcBorders>
              <w:top w:val="single" w:sz="4" w:space="0" w:color="auto"/>
              <w:left w:val="single" w:sz="4" w:space="0" w:color="auto"/>
              <w:bottom w:val="single" w:sz="4" w:space="0" w:color="auto"/>
              <w:right w:val="single" w:sz="4" w:space="0" w:color="auto"/>
            </w:tcBorders>
            <w:vAlign w:val="bottom"/>
          </w:tcPr>
          <w:p w:rsidR="00DE2D45" w:rsidRPr="00DE2D45" w:rsidRDefault="00DE2D45" w:rsidP="00DE2D45">
            <w:pPr>
              <w:ind w:left="0" w:firstLine="0"/>
              <w:jc w:val="right"/>
              <w:rPr>
                <w:sz w:val="18"/>
                <w:szCs w:val="18"/>
              </w:rPr>
            </w:pPr>
            <w:r w:rsidRPr="00DE2D45">
              <w:rPr>
                <w:sz w:val="18"/>
                <w:szCs w:val="18"/>
              </w:rPr>
              <w:t>2 327.00</w:t>
            </w:r>
          </w:p>
        </w:tc>
        <w:tc>
          <w:tcPr>
            <w:tcW w:w="1559" w:type="dxa"/>
            <w:tcBorders>
              <w:top w:val="single" w:sz="4" w:space="0" w:color="auto"/>
              <w:left w:val="nil"/>
              <w:bottom w:val="single" w:sz="4" w:space="0" w:color="auto"/>
              <w:right w:val="single" w:sz="4" w:space="0" w:color="auto"/>
            </w:tcBorders>
            <w:vAlign w:val="bottom"/>
          </w:tcPr>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p>
          <w:p w:rsidR="00DE2D45" w:rsidRPr="00DE2D45" w:rsidRDefault="00DE2D45" w:rsidP="00DE2D45">
            <w:pPr>
              <w:ind w:left="0" w:firstLine="0"/>
              <w:jc w:val="right"/>
              <w:rPr>
                <w:sz w:val="18"/>
                <w:szCs w:val="18"/>
              </w:rPr>
            </w:pPr>
            <w:r w:rsidRPr="00DE2D45">
              <w:rPr>
                <w:sz w:val="18"/>
                <w:szCs w:val="18"/>
              </w:rPr>
              <w:t>0.00</w:t>
            </w:r>
          </w:p>
        </w:tc>
      </w:tr>
    </w:tbl>
    <w:p w:rsidR="000F4E6F" w:rsidRDefault="000F4E6F" w:rsidP="0002237F">
      <w:pPr>
        <w:tabs>
          <w:tab w:val="left" w:pos="3976"/>
        </w:tabs>
        <w:ind w:left="0" w:right="141" w:firstLine="284"/>
        <w:rPr>
          <w:sz w:val="18"/>
          <w:szCs w:val="18"/>
        </w:rPr>
      </w:pPr>
    </w:p>
    <w:p w:rsidR="00E8798B" w:rsidRDefault="00E8798B" w:rsidP="0002237F">
      <w:pPr>
        <w:tabs>
          <w:tab w:val="left" w:pos="3976"/>
        </w:tabs>
        <w:ind w:left="0" w:right="141" w:firstLine="284"/>
        <w:rPr>
          <w:sz w:val="18"/>
          <w:szCs w:val="18"/>
        </w:rPr>
      </w:pPr>
    </w:p>
    <w:p w:rsidR="005F2891" w:rsidRDefault="005F2891" w:rsidP="0002237F">
      <w:pPr>
        <w:tabs>
          <w:tab w:val="left" w:pos="3976"/>
        </w:tabs>
        <w:ind w:left="0" w:right="141" w:firstLine="284"/>
        <w:rPr>
          <w:sz w:val="18"/>
          <w:szCs w:val="18"/>
        </w:rPr>
      </w:pPr>
    </w:p>
    <w:p w:rsidR="005F2891" w:rsidRPr="005F2891" w:rsidRDefault="005F2891" w:rsidP="005F2891">
      <w:pPr>
        <w:tabs>
          <w:tab w:val="left" w:pos="3976"/>
        </w:tabs>
        <w:ind w:left="0" w:right="141" w:firstLine="284"/>
        <w:jc w:val="center"/>
        <w:rPr>
          <w:sz w:val="18"/>
          <w:szCs w:val="18"/>
        </w:rPr>
      </w:pPr>
      <w:r w:rsidRPr="005F2891">
        <w:rPr>
          <w:sz w:val="18"/>
          <w:szCs w:val="18"/>
        </w:rPr>
        <w:t>Сообщение о возможном установлении публичного сервитута на земельном участке согласно прилагаемой схеме.</w:t>
      </w:r>
    </w:p>
    <w:p w:rsidR="005F2891" w:rsidRPr="005F2891" w:rsidRDefault="005F2891" w:rsidP="005F2891">
      <w:pPr>
        <w:tabs>
          <w:tab w:val="left" w:pos="3976"/>
        </w:tabs>
        <w:ind w:left="0" w:right="141" w:firstLine="284"/>
        <w:rPr>
          <w:sz w:val="18"/>
          <w:szCs w:val="18"/>
        </w:rPr>
      </w:pPr>
      <w:r w:rsidRPr="005F2891">
        <w:rPr>
          <w:sz w:val="18"/>
          <w:szCs w:val="18"/>
        </w:rPr>
        <w:t xml:space="preserve">     </w:t>
      </w:r>
    </w:p>
    <w:p w:rsidR="005F2891" w:rsidRPr="005F2891" w:rsidRDefault="005F2891" w:rsidP="005F2891">
      <w:pPr>
        <w:tabs>
          <w:tab w:val="left" w:pos="3976"/>
        </w:tabs>
        <w:ind w:left="0" w:right="141" w:firstLine="284"/>
        <w:rPr>
          <w:sz w:val="18"/>
          <w:szCs w:val="18"/>
        </w:rPr>
      </w:pPr>
      <w:r>
        <w:rPr>
          <w:sz w:val="18"/>
          <w:szCs w:val="18"/>
        </w:rPr>
        <w:t>1.</w:t>
      </w:r>
      <w:r w:rsidRPr="005F2891">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5F2891" w:rsidRPr="005F2891" w:rsidRDefault="005F2891" w:rsidP="005F2891">
      <w:pPr>
        <w:tabs>
          <w:tab w:val="left" w:pos="3976"/>
        </w:tabs>
        <w:ind w:left="0" w:right="141" w:firstLine="284"/>
        <w:rPr>
          <w:sz w:val="18"/>
          <w:szCs w:val="18"/>
        </w:rPr>
      </w:pPr>
      <w:r>
        <w:rPr>
          <w:sz w:val="18"/>
          <w:szCs w:val="18"/>
        </w:rPr>
        <w:t>2.</w:t>
      </w:r>
      <w:r w:rsidRPr="005F2891">
        <w:rPr>
          <w:sz w:val="18"/>
          <w:szCs w:val="18"/>
        </w:rPr>
        <w:t xml:space="preserve"> Цель установления публичного сервитута: строительство объекта электросетевого хозяйства: «Электрическая сеть п. </w:t>
      </w:r>
      <w:proofErr w:type="gramStart"/>
      <w:r w:rsidRPr="005F2891">
        <w:rPr>
          <w:sz w:val="18"/>
          <w:szCs w:val="18"/>
        </w:rPr>
        <w:t>Горный</w:t>
      </w:r>
      <w:proofErr w:type="gramEnd"/>
      <w:r w:rsidRPr="005F2891">
        <w:rPr>
          <w:sz w:val="18"/>
          <w:szCs w:val="18"/>
        </w:rPr>
        <w:t>. Второй пусковой комплекс», ходатайство Открытого акционерного общества «Иркутская электросетевая компания».</w:t>
      </w:r>
    </w:p>
    <w:p w:rsidR="005F2891" w:rsidRPr="005F2891" w:rsidRDefault="005F2891" w:rsidP="005F2891">
      <w:pPr>
        <w:tabs>
          <w:tab w:val="left" w:pos="3976"/>
        </w:tabs>
        <w:ind w:left="0" w:right="141" w:firstLine="284"/>
        <w:rPr>
          <w:sz w:val="18"/>
          <w:szCs w:val="18"/>
        </w:rPr>
      </w:pPr>
      <w:r>
        <w:rPr>
          <w:sz w:val="18"/>
          <w:szCs w:val="18"/>
        </w:rPr>
        <w:t>3.</w:t>
      </w:r>
      <w:r w:rsidRPr="005F2891">
        <w:rPr>
          <w:sz w:val="18"/>
          <w:szCs w:val="18"/>
        </w:rPr>
        <w:t xml:space="preserve">Публичный сервитут площадью 3155 </w:t>
      </w:r>
      <w:proofErr w:type="spellStart"/>
      <w:r w:rsidRPr="005F2891">
        <w:rPr>
          <w:sz w:val="18"/>
          <w:szCs w:val="18"/>
        </w:rPr>
        <w:t>кв.м</w:t>
      </w:r>
      <w:proofErr w:type="spellEnd"/>
      <w:r w:rsidRPr="005F2891">
        <w:rPr>
          <w:sz w:val="18"/>
          <w:szCs w:val="18"/>
        </w:rPr>
        <w:t xml:space="preserve">., расположенный по адресу: Иркутская область, Иркутский район, в границах согласно приложению 1, в том числе: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38:06:100922:4231, площадью 50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38:06:100922:7926, площадью 690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38:06:100922:1924, площадью 9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lastRenderedPageBreak/>
        <w:t xml:space="preserve">- на части земельного участка с кадастровым номером 38:06:100922:4237, площадью 32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38:06:100922:4238, площадью 32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38:06:100922:4239, площадью 32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38:06:100922:4240, площадью 32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38:06:100922:4241, площадью 32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38:06:100922:1942, площадью 3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38:06:100922:8333, площадью 21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38:06:100922:8249, площадью 207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38:06:100922:7047, площадью 54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38:06:100922:7050, площадью 174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38:06:100922:7049, площадью 133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38:06:100922:7046, площадью 207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38:06:100922:3049, площадью 9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38:06:100922:7044, площадью 262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38:06:100922:7061, площадью 213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38:06:100922:3092, площадью 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38:06:100922:7045, площадью 218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38:06:100922:7413, площадью 72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38:06:100922:7037, площадью 207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38:06:100922:8331, площадью 111 </w:t>
      </w:r>
      <w:proofErr w:type="spellStart"/>
      <w:r w:rsidRPr="005F2891">
        <w:rPr>
          <w:sz w:val="18"/>
          <w:szCs w:val="18"/>
        </w:rPr>
        <w:t>кв.м</w:t>
      </w:r>
      <w:proofErr w:type="spellEnd"/>
      <w:r w:rsidRPr="005F2891">
        <w:rPr>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w:t xml:space="preserve">- на части земельного участка с кадастровым номером 38:06:100922:7042, площадью 353 </w:t>
      </w:r>
      <w:proofErr w:type="spellStart"/>
      <w:r w:rsidRPr="005F2891">
        <w:rPr>
          <w:sz w:val="18"/>
          <w:szCs w:val="18"/>
        </w:rPr>
        <w:t>кв.м</w:t>
      </w:r>
      <w:proofErr w:type="spellEnd"/>
      <w:r w:rsidRPr="005F2891">
        <w:rPr>
          <w:sz w:val="18"/>
          <w:szCs w:val="18"/>
        </w:rPr>
        <w:t>.</w:t>
      </w:r>
    </w:p>
    <w:p w:rsidR="005F2891" w:rsidRPr="005F2891" w:rsidRDefault="005F2891" w:rsidP="005F2891">
      <w:pPr>
        <w:tabs>
          <w:tab w:val="left" w:pos="3976"/>
        </w:tabs>
        <w:ind w:left="0" w:right="141" w:firstLine="284"/>
        <w:rPr>
          <w:sz w:val="18"/>
          <w:szCs w:val="18"/>
        </w:rPr>
      </w:pPr>
      <w:r>
        <w:rPr>
          <w:sz w:val="18"/>
          <w:szCs w:val="18"/>
        </w:rPr>
        <w:t>4.</w:t>
      </w:r>
      <w:r w:rsidRPr="005F2891">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5F2891">
        <w:rPr>
          <w:sz w:val="18"/>
          <w:szCs w:val="18"/>
        </w:rPr>
        <w:t>каб</w:t>
      </w:r>
      <w:proofErr w:type="spellEnd"/>
      <w:r w:rsidRPr="005F2891">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5F2891" w:rsidRPr="005F2891" w:rsidRDefault="005F2891" w:rsidP="005F2891">
      <w:pPr>
        <w:tabs>
          <w:tab w:val="left" w:pos="3976"/>
        </w:tabs>
        <w:ind w:left="0" w:right="141" w:firstLine="284"/>
        <w:rPr>
          <w:sz w:val="18"/>
          <w:szCs w:val="18"/>
        </w:rPr>
      </w:pPr>
      <w:r>
        <w:rPr>
          <w:sz w:val="18"/>
          <w:szCs w:val="18"/>
        </w:rPr>
        <w:t>5.</w:t>
      </w:r>
      <w:r w:rsidRPr="005F2891">
        <w:rPr>
          <w:sz w:val="18"/>
          <w:szCs w:val="18"/>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5F2891" w:rsidRPr="005F2891" w:rsidRDefault="005F2891" w:rsidP="005F2891">
      <w:pPr>
        <w:tabs>
          <w:tab w:val="left" w:pos="3976"/>
        </w:tabs>
        <w:ind w:left="0" w:right="141" w:firstLine="284"/>
        <w:rPr>
          <w:sz w:val="18"/>
          <w:szCs w:val="18"/>
        </w:rPr>
      </w:pPr>
      <w:r>
        <w:rPr>
          <w:sz w:val="18"/>
          <w:szCs w:val="18"/>
        </w:rPr>
        <w:t>6.</w:t>
      </w:r>
      <w:r w:rsidRPr="005F2891">
        <w:rPr>
          <w:sz w:val="18"/>
          <w:szCs w:val="18"/>
        </w:rPr>
        <w:t xml:space="preserve">Публичный сервитут необходим для строительства объекта электросетевого хозяйства: «Электрическая сеть п. </w:t>
      </w:r>
      <w:proofErr w:type="gramStart"/>
      <w:r w:rsidRPr="005F2891">
        <w:rPr>
          <w:sz w:val="18"/>
          <w:szCs w:val="18"/>
        </w:rPr>
        <w:t>Горный</w:t>
      </w:r>
      <w:proofErr w:type="gramEnd"/>
      <w:r w:rsidRPr="005F2891">
        <w:rPr>
          <w:sz w:val="18"/>
          <w:szCs w:val="18"/>
        </w:rPr>
        <w:t>. Второй пусковой комплекс».</w:t>
      </w:r>
    </w:p>
    <w:p w:rsidR="005F2891" w:rsidRPr="005F2891" w:rsidRDefault="005F2891" w:rsidP="005F2891">
      <w:pPr>
        <w:tabs>
          <w:tab w:val="left" w:pos="3976"/>
        </w:tabs>
        <w:ind w:left="0" w:right="141" w:firstLine="284"/>
        <w:rPr>
          <w:sz w:val="18"/>
          <w:szCs w:val="18"/>
        </w:rPr>
      </w:pPr>
      <w:r w:rsidRPr="005F2891">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F2891" w:rsidRPr="005F2891" w:rsidRDefault="005F2891" w:rsidP="005F2891">
      <w:pPr>
        <w:tabs>
          <w:tab w:val="left" w:pos="3976"/>
        </w:tabs>
        <w:ind w:left="0" w:right="141" w:firstLine="284"/>
        <w:rPr>
          <w:sz w:val="18"/>
          <w:szCs w:val="18"/>
        </w:rPr>
      </w:pPr>
      <w:proofErr w:type="gramStart"/>
      <w:r>
        <w:rPr>
          <w:sz w:val="18"/>
          <w:szCs w:val="18"/>
        </w:rPr>
        <w:t>7.</w:t>
      </w:r>
      <w:r w:rsidRPr="005F2891">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F2891" w:rsidRPr="005F2891" w:rsidRDefault="005F2891" w:rsidP="005F2891">
      <w:pPr>
        <w:tabs>
          <w:tab w:val="left" w:pos="3976"/>
        </w:tabs>
        <w:ind w:left="0" w:right="141" w:firstLine="284"/>
        <w:rPr>
          <w:sz w:val="18"/>
          <w:szCs w:val="18"/>
        </w:rPr>
      </w:pPr>
      <w:r>
        <w:rPr>
          <w:sz w:val="18"/>
          <w:szCs w:val="18"/>
        </w:rPr>
        <w:t>8.</w:t>
      </w:r>
      <w:r w:rsidRPr="005F2891">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F2891" w:rsidRPr="005F2891" w:rsidRDefault="005F2891" w:rsidP="005F2891">
      <w:pPr>
        <w:tabs>
          <w:tab w:val="left" w:pos="3976"/>
        </w:tabs>
        <w:ind w:left="0" w:right="141" w:firstLine="284"/>
        <w:rPr>
          <w:sz w:val="18"/>
          <w:szCs w:val="18"/>
        </w:rPr>
      </w:pPr>
      <w:r w:rsidRPr="005F2891">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tab/>
      </w:r>
    </w:p>
    <w:p w:rsidR="005F2891" w:rsidRPr="005F2891" w:rsidRDefault="005F2891" w:rsidP="005F2891">
      <w:pPr>
        <w:tabs>
          <w:tab w:val="left" w:pos="3976"/>
        </w:tabs>
        <w:ind w:left="0" w:right="141" w:firstLine="284"/>
        <w:jc w:val="right"/>
        <w:rPr>
          <w:i/>
          <w:sz w:val="18"/>
          <w:szCs w:val="18"/>
        </w:rPr>
      </w:pPr>
      <w:r w:rsidRPr="005F2891">
        <w:rPr>
          <w:i/>
          <w:sz w:val="18"/>
          <w:szCs w:val="18"/>
        </w:rPr>
        <w:t xml:space="preserve">Председатель Комитета                                  М.П. </w:t>
      </w:r>
      <w:proofErr w:type="spellStart"/>
      <w:r w:rsidRPr="005F2891">
        <w:rPr>
          <w:i/>
          <w:sz w:val="18"/>
          <w:szCs w:val="18"/>
        </w:rPr>
        <w:t>Халтаева</w:t>
      </w:r>
      <w:proofErr w:type="spellEnd"/>
      <w:r w:rsidRPr="005F2891">
        <w:rPr>
          <w:i/>
          <w:sz w:val="18"/>
          <w:szCs w:val="18"/>
        </w:rPr>
        <w:t xml:space="preserve">                                     </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6B639F" w:rsidRPr="0033680E" w:rsidRDefault="005F2891" w:rsidP="0033680E">
      <w:pPr>
        <w:tabs>
          <w:tab w:val="left" w:pos="3976"/>
        </w:tabs>
        <w:ind w:left="0" w:right="141" w:firstLine="284"/>
        <w:jc w:val="right"/>
        <w:rPr>
          <w:i/>
          <w:sz w:val="18"/>
          <w:szCs w:val="18"/>
        </w:rPr>
      </w:pPr>
      <w:r w:rsidRPr="0033680E">
        <w:rPr>
          <w:i/>
          <w:sz w:val="18"/>
          <w:szCs w:val="18"/>
        </w:rPr>
        <w:t xml:space="preserve">Приложение 1 к постановлению </w:t>
      </w:r>
    </w:p>
    <w:p w:rsidR="0033680E" w:rsidRPr="0033680E" w:rsidRDefault="005F2891" w:rsidP="005F2891">
      <w:pPr>
        <w:tabs>
          <w:tab w:val="left" w:pos="3976"/>
        </w:tabs>
        <w:ind w:left="0" w:right="141" w:firstLine="284"/>
        <w:jc w:val="right"/>
        <w:rPr>
          <w:i/>
          <w:sz w:val="18"/>
          <w:szCs w:val="18"/>
        </w:rPr>
      </w:pPr>
      <w:r w:rsidRPr="0033680E">
        <w:rPr>
          <w:i/>
          <w:sz w:val="18"/>
          <w:szCs w:val="18"/>
        </w:rPr>
        <w:t xml:space="preserve">администрации </w:t>
      </w:r>
      <w:proofErr w:type="gramStart"/>
      <w:r w:rsidRPr="0033680E">
        <w:rPr>
          <w:i/>
          <w:sz w:val="18"/>
          <w:szCs w:val="18"/>
        </w:rPr>
        <w:t>Иркутского</w:t>
      </w:r>
      <w:proofErr w:type="gramEnd"/>
      <w:r w:rsidRPr="0033680E">
        <w:rPr>
          <w:i/>
          <w:sz w:val="18"/>
          <w:szCs w:val="18"/>
        </w:rPr>
        <w:t xml:space="preserve">  районного</w:t>
      </w:r>
    </w:p>
    <w:p w:rsidR="005F2891" w:rsidRPr="0033680E" w:rsidRDefault="005F2891" w:rsidP="005F2891">
      <w:pPr>
        <w:tabs>
          <w:tab w:val="left" w:pos="3976"/>
        </w:tabs>
        <w:ind w:left="0" w:right="141" w:firstLine="284"/>
        <w:jc w:val="right"/>
        <w:rPr>
          <w:i/>
          <w:sz w:val="18"/>
          <w:szCs w:val="18"/>
        </w:rPr>
      </w:pPr>
      <w:r w:rsidRPr="0033680E">
        <w:rPr>
          <w:i/>
          <w:sz w:val="18"/>
          <w:szCs w:val="18"/>
        </w:rPr>
        <w:t xml:space="preserve"> муниципального образования</w:t>
      </w:r>
    </w:p>
    <w:p w:rsidR="005F2891" w:rsidRPr="0033680E" w:rsidRDefault="005F2891" w:rsidP="0033680E">
      <w:pPr>
        <w:tabs>
          <w:tab w:val="left" w:pos="3976"/>
        </w:tabs>
        <w:ind w:left="0" w:right="141" w:firstLine="284"/>
        <w:jc w:val="right"/>
        <w:rPr>
          <w:i/>
          <w:sz w:val="18"/>
          <w:szCs w:val="18"/>
          <w:u w:val="single"/>
        </w:rPr>
      </w:pPr>
      <w:r w:rsidRPr="0033680E">
        <w:rPr>
          <w:i/>
          <w:sz w:val="18"/>
          <w:szCs w:val="18"/>
        </w:rPr>
        <w:t xml:space="preserve">                                                                                     от «___»_________2022 №______</w:t>
      </w:r>
    </w:p>
    <w:p w:rsidR="005F2891" w:rsidRPr="0033680E" w:rsidRDefault="005F2891" w:rsidP="005F2891">
      <w:pPr>
        <w:tabs>
          <w:tab w:val="left" w:pos="3976"/>
        </w:tabs>
        <w:ind w:left="0" w:right="141" w:firstLine="284"/>
        <w:rPr>
          <w:i/>
          <w:sz w:val="18"/>
          <w:szCs w:val="18"/>
          <w:u w:val="single"/>
        </w:rPr>
      </w:pPr>
    </w:p>
    <w:p w:rsidR="005F2891" w:rsidRPr="005F2891" w:rsidRDefault="005F2891" w:rsidP="005F2891">
      <w:pPr>
        <w:tabs>
          <w:tab w:val="left" w:pos="3976"/>
        </w:tabs>
        <w:ind w:left="0" w:right="141" w:firstLine="284"/>
        <w:rPr>
          <w:sz w:val="18"/>
          <w:szCs w:val="18"/>
          <w:u w:val="single"/>
        </w:rPr>
      </w:pPr>
    </w:p>
    <w:p w:rsidR="005F2891" w:rsidRPr="005F2891" w:rsidRDefault="005F2891" w:rsidP="005F2891">
      <w:pPr>
        <w:tabs>
          <w:tab w:val="left" w:pos="3976"/>
        </w:tabs>
        <w:ind w:left="0" w:right="141" w:firstLine="284"/>
        <w:jc w:val="center"/>
        <w:rPr>
          <w:b/>
          <w:sz w:val="18"/>
          <w:szCs w:val="18"/>
        </w:rPr>
      </w:pPr>
      <w:r w:rsidRPr="005F2891">
        <w:rPr>
          <w:b/>
          <w:sz w:val="18"/>
          <w:szCs w:val="18"/>
        </w:rPr>
        <w:t>СХЕМА РАСПОЛОЖЕНИЯ  ГРАНИЦ  ПУБЛИЧНОГО СЕРВИТУТА</w:t>
      </w:r>
    </w:p>
    <w:tbl>
      <w:tblPr>
        <w:tblW w:w="1059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804"/>
        <w:gridCol w:w="3719"/>
        <w:gridCol w:w="4075"/>
      </w:tblGrid>
      <w:tr w:rsidR="005F2891" w:rsidRPr="005F2891" w:rsidTr="0033680E">
        <w:tc>
          <w:tcPr>
            <w:tcW w:w="10598" w:type="dxa"/>
            <w:gridSpan w:val="3"/>
            <w:tcBorders>
              <w:top w:val="doub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 xml:space="preserve">Система координат </w:t>
            </w:r>
            <w:proofErr w:type="gramStart"/>
            <w:r w:rsidRPr="005F2891">
              <w:rPr>
                <w:sz w:val="18"/>
                <w:szCs w:val="18"/>
              </w:rPr>
              <w:t>МСК</w:t>
            </w:r>
            <w:proofErr w:type="gramEnd"/>
            <w:r w:rsidRPr="005F2891">
              <w:rPr>
                <w:sz w:val="18"/>
                <w:szCs w:val="18"/>
              </w:rPr>
              <w:t xml:space="preserve"> -38, зона 3  </w:t>
            </w:r>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Площадь  устанавливаемого публичного сервитута –  3155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38:06:100922:4231 - 50м</w:t>
            </w:r>
            <w:r w:rsidRPr="005F2891">
              <w:rPr>
                <w:sz w:val="18"/>
                <w:szCs w:val="18"/>
                <w:vertAlign w:val="superscript"/>
              </w:rPr>
              <w:t>2</w:t>
            </w:r>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38:06:100922:7926 - 690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38:06:100922:1924 - 9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38:06:100922:4237 -32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38:06:100922:4238 - 32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38:06:100922:4239 - 32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38:06:100922:4240 - 32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38:06:100922:4241 - 32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38:06:100922:1942 - 3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38:06:100922:8333 - 21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38:06:100922:8249</w:t>
            </w:r>
            <w:r w:rsidRPr="005F2891">
              <w:rPr>
                <w:bCs/>
                <w:sz w:val="18"/>
                <w:szCs w:val="18"/>
              </w:rPr>
              <w:t xml:space="preserve"> </w:t>
            </w:r>
            <w:r w:rsidRPr="005F2891">
              <w:rPr>
                <w:sz w:val="18"/>
                <w:szCs w:val="18"/>
              </w:rPr>
              <w:t>- 207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38:06:100922:7047 -54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38:06:100922:7050 - 174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38:06:100922:7049 - 133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lastRenderedPageBreak/>
              <w:t>Публичный сервитут испрашивается на земельном участке с кадастровым номером 38:06:100922:7046 - 207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38:06:100922:3049 - 9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38:06:100922:7044 - 262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38:06:100922:7061 - 213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38:06:100922:3092 - 2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38:06:100922:7045 - 218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38:06:100922:7413 - 72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38:06:100922:7037 - 207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 xml:space="preserve">Публичный сервитут испрашивается на земельном участке с кадастровым номером </w:t>
            </w:r>
            <w:r w:rsidRPr="005F2891">
              <w:rPr>
                <w:bCs/>
                <w:sz w:val="18"/>
                <w:szCs w:val="18"/>
              </w:rPr>
              <w:t>38:06:100922:8331</w:t>
            </w:r>
            <w:r w:rsidRPr="005F2891">
              <w:rPr>
                <w:b/>
                <w:bCs/>
                <w:sz w:val="18"/>
                <w:szCs w:val="18"/>
              </w:rPr>
              <w:t xml:space="preserve"> </w:t>
            </w:r>
            <w:r w:rsidRPr="005F2891">
              <w:rPr>
                <w:sz w:val="18"/>
                <w:szCs w:val="18"/>
              </w:rPr>
              <w:t>- 111 м</w:t>
            </w:r>
            <w:proofErr w:type="gramStart"/>
            <w:r w:rsidRPr="005F2891">
              <w:rPr>
                <w:sz w:val="18"/>
                <w:szCs w:val="18"/>
                <w:vertAlign w:val="superscript"/>
              </w:rPr>
              <w:t>2</w:t>
            </w:r>
            <w:proofErr w:type="gramEnd"/>
          </w:p>
        </w:tc>
      </w:tr>
      <w:tr w:rsidR="005F2891" w:rsidRPr="005F2891" w:rsidTr="0033680E">
        <w:tc>
          <w:tcPr>
            <w:tcW w:w="10598" w:type="dxa"/>
            <w:gridSpan w:val="3"/>
            <w:tcBorders>
              <w:top w:val="single" w:sz="4" w:space="0" w:color="auto"/>
              <w:left w:val="double" w:sz="4" w:space="0" w:color="auto"/>
              <w:bottom w:val="single" w:sz="4" w:space="0" w:color="auto"/>
              <w:right w:val="double" w:sz="4" w:space="0" w:color="auto"/>
            </w:tcBorders>
            <w:hideMark/>
          </w:tcPr>
          <w:p w:rsidR="005F2891" w:rsidRPr="005F2891" w:rsidRDefault="005F2891" w:rsidP="005F2891">
            <w:pPr>
              <w:tabs>
                <w:tab w:val="left" w:pos="3976"/>
              </w:tabs>
              <w:ind w:left="0" w:right="141" w:firstLine="284"/>
              <w:rPr>
                <w:sz w:val="18"/>
                <w:szCs w:val="18"/>
              </w:rPr>
            </w:pPr>
            <w:r w:rsidRPr="005F2891">
              <w:rPr>
                <w:sz w:val="18"/>
                <w:szCs w:val="18"/>
              </w:rPr>
              <w:t>Публичный сервитут испрашивается на земельном участке с кадастровым номером 38:06:100922:7042 - 353 м</w:t>
            </w:r>
            <w:proofErr w:type="gramStart"/>
            <w:r w:rsidRPr="005F2891">
              <w:rPr>
                <w:sz w:val="18"/>
                <w:szCs w:val="18"/>
                <w:vertAlign w:val="superscript"/>
              </w:rPr>
              <w:t>2</w:t>
            </w:r>
            <w:proofErr w:type="gramEnd"/>
          </w:p>
        </w:tc>
      </w:tr>
      <w:tr w:rsidR="005F2891" w:rsidRPr="005F2891" w:rsidTr="0033680E">
        <w:tc>
          <w:tcPr>
            <w:tcW w:w="2804" w:type="dxa"/>
            <w:vMerge w:val="restart"/>
            <w:tcBorders>
              <w:top w:val="single" w:sz="4" w:space="0" w:color="auto"/>
              <w:left w:val="double" w:sz="4" w:space="0" w:color="auto"/>
              <w:bottom w:val="single" w:sz="4" w:space="0" w:color="auto"/>
              <w:right w:val="single" w:sz="4" w:space="0" w:color="auto"/>
            </w:tcBorders>
            <w:vAlign w:val="center"/>
            <w:hideMark/>
          </w:tcPr>
          <w:p w:rsidR="005F2891" w:rsidRPr="005F2891" w:rsidRDefault="005F2891" w:rsidP="005F2891">
            <w:pPr>
              <w:tabs>
                <w:tab w:val="left" w:pos="3976"/>
              </w:tabs>
              <w:ind w:left="0" w:right="141" w:firstLine="284"/>
              <w:rPr>
                <w:sz w:val="18"/>
                <w:szCs w:val="18"/>
              </w:rPr>
            </w:pPr>
            <w:r w:rsidRPr="005F2891">
              <w:rPr>
                <w:sz w:val="18"/>
                <w:szCs w:val="18"/>
              </w:rPr>
              <w:t>Обозначение характерных точек границ</w:t>
            </w:r>
          </w:p>
        </w:tc>
        <w:tc>
          <w:tcPr>
            <w:tcW w:w="7794" w:type="dxa"/>
            <w:gridSpan w:val="2"/>
            <w:tcBorders>
              <w:top w:val="single" w:sz="4" w:space="0" w:color="auto"/>
              <w:left w:val="single" w:sz="4" w:space="0" w:color="auto"/>
              <w:bottom w:val="single" w:sz="4" w:space="0" w:color="auto"/>
              <w:right w:val="double" w:sz="4" w:space="0" w:color="auto"/>
            </w:tcBorders>
            <w:vAlign w:val="center"/>
            <w:hideMark/>
          </w:tcPr>
          <w:p w:rsidR="005F2891" w:rsidRPr="005F2891" w:rsidRDefault="005F2891" w:rsidP="005F2891">
            <w:pPr>
              <w:tabs>
                <w:tab w:val="left" w:pos="3976"/>
              </w:tabs>
              <w:ind w:left="0" w:right="141" w:firstLine="284"/>
              <w:rPr>
                <w:sz w:val="18"/>
                <w:szCs w:val="18"/>
                <w:lang w:val="en-US"/>
              </w:rPr>
            </w:pPr>
            <w:r w:rsidRPr="005F2891">
              <w:rPr>
                <w:sz w:val="18"/>
                <w:szCs w:val="18"/>
              </w:rPr>
              <w:t xml:space="preserve">Координаты, </w:t>
            </w:r>
            <w:proofErr w:type="gramStart"/>
            <w:r w:rsidRPr="005F2891">
              <w:rPr>
                <w:sz w:val="18"/>
                <w:szCs w:val="18"/>
              </w:rPr>
              <w:t>м</w:t>
            </w:r>
            <w:proofErr w:type="gramEnd"/>
          </w:p>
        </w:tc>
      </w:tr>
      <w:tr w:rsidR="005F2891" w:rsidRPr="005F2891" w:rsidTr="0033680E">
        <w:tc>
          <w:tcPr>
            <w:tcW w:w="2804" w:type="dxa"/>
            <w:vMerge/>
            <w:tcBorders>
              <w:top w:val="single" w:sz="4" w:space="0" w:color="auto"/>
              <w:left w:val="double" w:sz="4" w:space="0" w:color="auto"/>
              <w:bottom w:val="single" w:sz="4" w:space="0" w:color="auto"/>
              <w:right w:val="single" w:sz="4" w:space="0" w:color="auto"/>
            </w:tcBorders>
            <w:vAlign w:val="center"/>
            <w:hideMark/>
          </w:tcPr>
          <w:p w:rsidR="005F2891" w:rsidRPr="005F2891" w:rsidRDefault="005F2891" w:rsidP="005F2891">
            <w:pPr>
              <w:tabs>
                <w:tab w:val="left" w:pos="3976"/>
              </w:tabs>
              <w:ind w:left="0" w:right="141" w:firstLine="284"/>
              <w:rPr>
                <w:sz w:val="18"/>
                <w:szCs w:val="18"/>
              </w:rPr>
            </w:pPr>
          </w:p>
        </w:tc>
        <w:tc>
          <w:tcPr>
            <w:tcW w:w="3719" w:type="dxa"/>
            <w:tcBorders>
              <w:top w:val="single" w:sz="4" w:space="0" w:color="auto"/>
              <w:left w:val="single" w:sz="4" w:space="0" w:color="auto"/>
              <w:bottom w:val="single" w:sz="4" w:space="0" w:color="auto"/>
              <w:right w:val="single" w:sz="4" w:space="0" w:color="auto"/>
            </w:tcBorders>
            <w:vAlign w:val="center"/>
            <w:hideMark/>
          </w:tcPr>
          <w:p w:rsidR="005F2891" w:rsidRPr="005F2891" w:rsidRDefault="005F2891" w:rsidP="005F2891">
            <w:pPr>
              <w:tabs>
                <w:tab w:val="left" w:pos="3976"/>
              </w:tabs>
              <w:ind w:left="0" w:right="141" w:firstLine="284"/>
              <w:rPr>
                <w:sz w:val="18"/>
                <w:szCs w:val="18"/>
              </w:rPr>
            </w:pPr>
            <w:r w:rsidRPr="005F2891">
              <w:rPr>
                <w:sz w:val="18"/>
                <w:szCs w:val="18"/>
                <w:lang w:val="en-US"/>
              </w:rPr>
              <w:t>X</w:t>
            </w:r>
          </w:p>
        </w:tc>
        <w:tc>
          <w:tcPr>
            <w:tcW w:w="4075" w:type="dxa"/>
            <w:tcBorders>
              <w:top w:val="single" w:sz="4" w:space="0" w:color="auto"/>
              <w:left w:val="single" w:sz="4" w:space="0" w:color="auto"/>
              <w:bottom w:val="single" w:sz="4" w:space="0" w:color="auto"/>
              <w:right w:val="double" w:sz="4" w:space="0" w:color="auto"/>
            </w:tcBorders>
            <w:vAlign w:val="center"/>
            <w:hideMark/>
          </w:tcPr>
          <w:p w:rsidR="005F2891" w:rsidRPr="005F2891" w:rsidRDefault="005F2891" w:rsidP="005F2891">
            <w:pPr>
              <w:tabs>
                <w:tab w:val="left" w:pos="3976"/>
              </w:tabs>
              <w:ind w:left="0" w:right="141" w:firstLine="284"/>
              <w:rPr>
                <w:sz w:val="18"/>
                <w:szCs w:val="18"/>
                <w:lang w:val="en-US"/>
              </w:rPr>
            </w:pPr>
            <w:r w:rsidRPr="005F2891">
              <w:rPr>
                <w:sz w:val="18"/>
                <w:szCs w:val="18"/>
                <w:lang w:val="en-US"/>
              </w:rPr>
              <w:t>Y</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center"/>
            <w:hideMark/>
          </w:tcPr>
          <w:p w:rsidR="005F2891" w:rsidRPr="005F2891" w:rsidRDefault="005F2891" w:rsidP="005F2891">
            <w:pPr>
              <w:tabs>
                <w:tab w:val="left" w:pos="3976"/>
              </w:tabs>
              <w:ind w:left="0" w:right="141" w:firstLine="284"/>
              <w:rPr>
                <w:sz w:val="18"/>
                <w:szCs w:val="18"/>
              </w:rPr>
            </w:pPr>
            <w:r w:rsidRPr="005F2891">
              <w:rPr>
                <w:sz w:val="18"/>
                <w:szCs w:val="18"/>
              </w:rPr>
              <w:t>1</w:t>
            </w:r>
          </w:p>
        </w:tc>
        <w:tc>
          <w:tcPr>
            <w:tcW w:w="3719" w:type="dxa"/>
            <w:tcBorders>
              <w:top w:val="single" w:sz="4" w:space="0" w:color="auto"/>
              <w:left w:val="single" w:sz="4" w:space="0" w:color="auto"/>
              <w:bottom w:val="single" w:sz="4" w:space="0" w:color="auto"/>
              <w:right w:val="single" w:sz="4" w:space="0" w:color="auto"/>
            </w:tcBorders>
            <w:vAlign w:val="center"/>
            <w:hideMark/>
          </w:tcPr>
          <w:p w:rsidR="005F2891" w:rsidRPr="005F2891" w:rsidRDefault="005F2891" w:rsidP="005F2891">
            <w:pPr>
              <w:tabs>
                <w:tab w:val="left" w:pos="3976"/>
              </w:tabs>
              <w:ind w:left="0" w:right="141" w:firstLine="284"/>
              <w:rPr>
                <w:sz w:val="18"/>
                <w:szCs w:val="18"/>
              </w:rPr>
            </w:pPr>
            <w:r w:rsidRPr="005F2891">
              <w:rPr>
                <w:sz w:val="18"/>
                <w:szCs w:val="18"/>
              </w:rPr>
              <w:t>2</w:t>
            </w:r>
          </w:p>
        </w:tc>
        <w:tc>
          <w:tcPr>
            <w:tcW w:w="4075" w:type="dxa"/>
            <w:tcBorders>
              <w:top w:val="single" w:sz="4" w:space="0" w:color="auto"/>
              <w:left w:val="single" w:sz="4" w:space="0" w:color="auto"/>
              <w:bottom w:val="single" w:sz="4" w:space="0" w:color="auto"/>
              <w:right w:val="double" w:sz="4" w:space="0" w:color="auto"/>
            </w:tcBorders>
            <w:vAlign w:val="center"/>
            <w:hideMark/>
          </w:tcPr>
          <w:p w:rsidR="005F2891" w:rsidRPr="005F2891" w:rsidRDefault="005F2891" w:rsidP="005F2891">
            <w:pPr>
              <w:tabs>
                <w:tab w:val="left" w:pos="3976"/>
              </w:tabs>
              <w:ind w:left="0" w:right="141" w:firstLine="284"/>
              <w:rPr>
                <w:sz w:val="18"/>
                <w:szCs w:val="18"/>
              </w:rPr>
            </w:pPr>
            <w:r w:rsidRPr="005F2891">
              <w:rPr>
                <w:sz w:val="18"/>
                <w:szCs w:val="18"/>
              </w:rPr>
              <w:t>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1</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399171,84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3340710,96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2</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399172,63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3340713,45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399169,96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3340714,32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4</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399169,75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3340713,65</w:t>
            </w:r>
          </w:p>
        </w:tc>
      </w:tr>
      <w:tr w:rsidR="005F2891" w:rsidRPr="005F2891" w:rsidTr="0033680E">
        <w:trPr>
          <w:trHeight w:val="113"/>
        </w:trPr>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399168,71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3340713,95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6</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399165,81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3340718,10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7</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399164,74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3340719,85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399169,62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3340736,96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9</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399177,24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3340749,10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399180,98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3340762,15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399187,84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3340786,19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399194,70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3340810,23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399209,35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3340861,59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399120,44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3340889,62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399121,98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3340895,96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399115,79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3340897,41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399113,91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3340889,70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399116,35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3340889,12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399115,49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3340886,14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399108,29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3340860,90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399101,43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3340836,86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399094,57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3340812,83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399087,71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3340788,79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399082,44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3340770,35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399082,07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3340769,07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399077,36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3340765,70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399074,08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3340745,79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399077,30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3340737,80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399077,10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3340736,23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399080,27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3340735,84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399080,70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3340739,18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399078,81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3340739,41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399076,15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3340746,01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399079,20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3340764,57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399083,80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3340767,86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399089,63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3340788,24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399096,49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3340812,28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399103,35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3340836,31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н39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399110,21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3340860,35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399117,41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3340885,59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399118,17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3340888,25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399206,90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3340860,29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399206,84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3340860,07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399199,64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3340834,82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399192,78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3340810,78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399185,92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3340786,74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399179,06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3340762,70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399175,42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3340749,93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н49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399169,51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3340740,53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399167,80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3340737,78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399162,59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3340719,56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399162,85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3340719,12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399164,14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3340717,00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399167,49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3340712,24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lastRenderedPageBreak/>
              <w:t>н55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399169,17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3340711,79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w:t>
            </w:r>
            <w:proofErr w:type="gramStart"/>
            <w:r w:rsidRPr="005F2891">
              <w:rPr>
                <w:sz w:val="18"/>
                <w:szCs w:val="18"/>
              </w:rPr>
              <w:t>1</w:t>
            </w:r>
            <w:proofErr w:type="gramEnd"/>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399171,84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3340710,96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399292,59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3340822,42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399295,31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3340828,09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399288,05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3340831,47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399285,35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3340825,80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399292,59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3340822,42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399003,31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3341008,07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399004,06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3341010,59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399003,54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3341010,75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398999,12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3341020,44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399004,11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3341035,56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399007,69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3341041,21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399009,87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3341046,98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399014,01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3341061,32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399027,43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3341109,49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399034,27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3341133,54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399041,70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3341159,49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399001,32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3341171,02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398961,59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3341182,36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398961,02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3341180,45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398957,44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3341168,42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398956,94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3341168,60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398953,52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3341156,59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398951,15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3341148,27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398948,23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3341149,84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н79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398943,94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3341152,78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398942,80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3341152,89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398944,35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3341154,46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398938,78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3341160,17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398934,35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3341155,66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398938,41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3341151,49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398938,79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3341148,71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398920,67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3341088,07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398920,25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3341084,90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398916,36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3341074,13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н89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398915,02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3341069,56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398909,78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3341064,65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398904,59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3341046,40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398906,00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3341044,11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398910,91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3341036,31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398910,81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3341035,68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398911,98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3341035,48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398912,19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3341036,83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398912,57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3341037,44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398906,74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3341046,70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н99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398911,55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3341063,56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398916,39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3341068,10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398922,21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3341084,42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398922,63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3341087,60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398940,83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3341148,53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398940,55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3341150,60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398941,08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3341151,14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398942,66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3341150,87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398943,26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3341150,82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398947,18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3341148,14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н109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398952,38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3341145,36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398955,44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3341156,04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398958,67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3341167,37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398959,36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3341167,85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398962,95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3341179,91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399000,77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3341169,10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399039,23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3341158,12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399032,35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3341134,09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399025,51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3341110,03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lastRenderedPageBreak/>
              <w:t>н118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399012,09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3341061,86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399007,97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3341047,61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399006,45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3341043,45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399005,87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3341042,07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399002,29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3341036,42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398996,98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3341020,31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399001,24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3341010,97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399000,61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3341008,90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399003,31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3341008,07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398924,27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3341147,82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398922,57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3341149,82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398920,45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3341147,97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398920,68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3341147,70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398902,00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3341130,80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398888,60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3341118,70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398846,17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3341080,09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398832,74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3341067,71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398823,80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3341055,75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398818,63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3341037,60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398845,21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3341025,59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398844,88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3341018,78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398847,94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3341017,77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н139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398847,34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3341015,32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398849,04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3341014,90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398849,89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3341014,21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398850,46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3341011,78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398847,57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3340992,17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398842,62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3340968,10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398841,19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3340964,82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398841,47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3340964,48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398834,27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3340939,24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398827,40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3340915,20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н149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398820,53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3340891,16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398813,98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3340868,62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398813,39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3340865,85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398815,97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3340865,31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398816,56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3340868,04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398815,89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3340868,19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398822,45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3340890,60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398829,32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3340914,65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398836,19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3340938,69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398843,38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3340963,91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н159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398843,03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3340964,02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398844,54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3340967,46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398849,53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3340991,77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398852,50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3341011,84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398851,94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3341014,19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398855,10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3341013,42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398856,52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3341019,56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398848,76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3341021,46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398848,35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3341019,67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398846,96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3341020,16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н169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398847,27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3341026,85</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398822,83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3341037,88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398820,94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3341038,43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398825,79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3341055,46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398826,71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3341056,33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398834,20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3341066,33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398847,53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3341078,61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398889,94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3341117,22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398903,34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3341129,32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398921,97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3341146,18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н179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398922,15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3341145,97</w:t>
            </w:r>
          </w:p>
        </w:tc>
      </w:tr>
      <w:tr w:rsidR="005F2891" w:rsidRPr="005F2891" w:rsidTr="0033680E">
        <w:trPr>
          <w:trHeight w:val="83"/>
        </w:trPr>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398924,27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3341147,82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398994,02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3341213,31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lastRenderedPageBreak/>
              <w:t>н181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398995,89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3341215,40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398995,79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3341215,49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399046,44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3341261,00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399055,80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3341270,26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399068,99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3341256,46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399064,63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3341245,10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399064,06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3341243,80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399063,79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3341243,87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399063,10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3341241,14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399065,65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3341240,48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399066,34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3341243,21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399066,03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3341243,29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399066,44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3341244,24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399071,31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3341256,92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399057,24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3341271,64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399097,11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3341309,24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399108,67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3341319,03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399110,55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3341319,53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н199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399116,83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3341317,34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399140,36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3341310,82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399141,21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3341309,90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399137,80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3341294,53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399137,88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3341290,61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399141,37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3341289,52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399141,90</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3341291,31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399143,98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3341290,70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399146,18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3341298,31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399141,03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3341299,83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н209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399143,39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3341310,49</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399141,48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3341312,58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399117,37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3341319,26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399110,61</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3341321,63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399108,64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3341321,10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399103,24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3341329,58</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399114,97</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3341340,71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399115,36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3341340,27</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399117,48</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3341342,11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399115,75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3341344,10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н219</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399113,63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3341342,26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н220</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399113,66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3341342,23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н221</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399100,66</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3341329,90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н222</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399106,89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3341320,14</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н223</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399095,74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3341310,70</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н224</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399055,13</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3341272,41</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н225</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399045,04</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3341262,42</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н226</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398994,29</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3341216,83</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н227</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398993,92</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3341217,16</w:t>
            </w:r>
          </w:p>
        </w:tc>
      </w:tr>
      <w:tr w:rsidR="005F2891" w:rsidRPr="005F2891" w:rsidTr="0033680E">
        <w:tc>
          <w:tcPr>
            <w:tcW w:w="2804" w:type="dxa"/>
            <w:tcBorders>
              <w:top w:val="single" w:sz="4" w:space="0" w:color="auto"/>
              <w:left w:val="doub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н228</w:t>
            </w:r>
          </w:p>
        </w:tc>
        <w:tc>
          <w:tcPr>
            <w:tcW w:w="3719" w:type="dxa"/>
            <w:tcBorders>
              <w:top w:val="single" w:sz="4" w:space="0" w:color="auto"/>
              <w:left w:val="single" w:sz="4" w:space="0" w:color="auto"/>
              <w:bottom w:val="sing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398992,05</w:t>
            </w:r>
          </w:p>
        </w:tc>
        <w:tc>
          <w:tcPr>
            <w:tcW w:w="4075" w:type="dxa"/>
            <w:tcBorders>
              <w:top w:val="single" w:sz="4" w:space="0" w:color="auto"/>
              <w:left w:val="single" w:sz="4" w:space="0" w:color="auto"/>
              <w:bottom w:val="sing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3341215,07</w:t>
            </w:r>
          </w:p>
        </w:tc>
      </w:tr>
      <w:tr w:rsidR="005F2891" w:rsidRPr="005F2891" w:rsidTr="0033680E">
        <w:tc>
          <w:tcPr>
            <w:tcW w:w="2804" w:type="dxa"/>
            <w:tcBorders>
              <w:top w:val="single" w:sz="4" w:space="0" w:color="auto"/>
              <w:left w:val="double" w:sz="4" w:space="0" w:color="auto"/>
              <w:bottom w:val="doub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н180</w:t>
            </w:r>
          </w:p>
        </w:tc>
        <w:tc>
          <w:tcPr>
            <w:tcW w:w="3719" w:type="dxa"/>
            <w:tcBorders>
              <w:top w:val="single" w:sz="4" w:space="0" w:color="auto"/>
              <w:left w:val="single" w:sz="4" w:space="0" w:color="auto"/>
              <w:bottom w:val="double" w:sz="4" w:space="0" w:color="auto"/>
              <w:right w:val="sing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398994,02</w:t>
            </w:r>
          </w:p>
        </w:tc>
        <w:tc>
          <w:tcPr>
            <w:tcW w:w="4075" w:type="dxa"/>
            <w:tcBorders>
              <w:top w:val="single" w:sz="4" w:space="0" w:color="auto"/>
              <w:left w:val="single" w:sz="4" w:space="0" w:color="auto"/>
              <w:bottom w:val="double" w:sz="4" w:space="0" w:color="auto"/>
              <w:right w:val="double" w:sz="4" w:space="0" w:color="auto"/>
            </w:tcBorders>
            <w:vAlign w:val="bottom"/>
            <w:hideMark/>
          </w:tcPr>
          <w:p w:rsidR="005F2891" w:rsidRPr="005F2891" w:rsidRDefault="005F2891" w:rsidP="005F2891">
            <w:pPr>
              <w:tabs>
                <w:tab w:val="left" w:pos="3976"/>
              </w:tabs>
              <w:ind w:left="0" w:right="141" w:firstLine="284"/>
              <w:rPr>
                <w:sz w:val="18"/>
                <w:szCs w:val="18"/>
              </w:rPr>
            </w:pPr>
            <w:r w:rsidRPr="005F2891">
              <w:rPr>
                <w:sz w:val="18"/>
                <w:szCs w:val="18"/>
              </w:rPr>
              <w:t>3341213,31</w:t>
            </w:r>
          </w:p>
        </w:tc>
      </w:tr>
    </w:tbl>
    <w:tbl>
      <w:tblPr>
        <w:tblpPr w:leftFromText="180" w:rightFromText="180" w:vertAnchor="text" w:horzAnchor="margin" w:tblpYSpec="outside"/>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8753"/>
      </w:tblGrid>
      <w:tr w:rsidR="0033680E" w:rsidRPr="005F2891" w:rsidTr="0033680E">
        <w:trPr>
          <w:trHeight w:val="422"/>
        </w:trPr>
        <w:tc>
          <w:tcPr>
            <w:tcW w:w="1845" w:type="dxa"/>
            <w:tcBorders>
              <w:top w:val="single" w:sz="4" w:space="0" w:color="auto"/>
              <w:left w:val="single" w:sz="4" w:space="0" w:color="auto"/>
              <w:bottom w:val="single" w:sz="4" w:space="0" w:color="auto"/>
              <w:right w:val="single" w:sz="4" w:space="0" w:color="auto"/>
            </w:tcBorders>
            <w:vAlign w:val="center"/>
            <w:hideMark/>
          </w:tcPr>
          <w:p w:rsidR="0033680E" w:rsidRPr="005F2891" w:rsidRDefault="0033680E" w:rsidP="0033680E">
            <w:pPr>
              <w:tabs>
                <w:tab w:val="left" w:pos="3976"/>
              </w:tabs>
              <w:ind w:left="0" w:right="141" w:firstLine="284"/>
              <w:rPr>
                <w:sz w:val="18"/>
                <w:szCs w:val="18"/>
              </w:rPr>
            </w:pPr>
            <w:r w:rsidRPr="005F2891">
              <w:rPr>
                <w:sz w:val="18"/>
                <w:szCs w:val="18"/>
              </w:rPr>
              <w:t xml:space="preserve">Площадь, </w:t>
            </w:r>
            <w:proofErr w:type="spellStart"/>
            <w:r w:rsidRPr="005F2891">
              <w:rPr>
                <w:sz w:val="18"/>
                <w:szCs w:val="18"/>
              </w:rPr>
              <w:t>кв.м</w:t>
            </w:r>
            <w:proofErr w:type="spellEnd"/>
            <w:r w:rsidRPr="005F2891">
              <w:rPr>
                <w:sz w:val="18"/>
                <w:szCs w:val="18"/>
              </w:rPr>
              <w:t>.</w:t>
            </w:r>
          </w:p>
        </w:tc>
        <w:tc>
          <w:tcPr>
            <w:tcW w:w="8753" w:type="dxa"/>
            <w:tcBorders>
              <w:top w:val="single" w:sz="4" w:space="0" w:color="auto"/>
              <w:left w:val="single" w:sz="4" w:space="0" w:color="auto"/>
              <w:bottom w:val="single" w:sz="4" w:space="0" w:color="auto"/>
              <w:right w:val="single" w:sz="4" w:space="0" w:color="auto"/>
            </w:tcBorders>
            <w:vAlign w:val="center"/>
            <w:hideMark/>
          </w:tcPr>
          <w:p w:rsidR="0033680E" w:rsidRPr="005F2891" w:rsidRDefault="0033680E" w:rsidP="0033680E">
            <w:pPr>
              <w:tabs>
                <w:tab w:val="left" w:pos="3976"/>
              </w:tabs>
              <w:ind w:left="0" w:right="141" w:firstLine="284"/>
              <w:rPr>
                <w:sz w:val="18"/>
                <w:szCs w:val="18"/>
              </w:rPr>
            </w:pPr>
            <w:r w:rsidRPr="005F2891">
              <w:rPr>
                <w:sz w:val="18"/>
                <w:szCs w:val="18"/>
              </w:rPr>
              <w:t>Цель установления публичного сервитута</w:t>
            </w:r>
          </w:p>
        </w:tc>
      </w:tr>
      <w:tr w:rsidR="0033680E" w:rsidRPr="005F2891" w:rsidTr="0033680E">
        <w:trPr>
          <w:trHeight w:val="695"/>
        </w:trPr>
        <w:tc>
          <w:tcPr>
            <w:tcW w:w="1845" w:type="dxa"/>
            <w:tcBorders>
              <w:top w:val="single" w:sz="4" w:space="0" w:color="auto"/>
              <w:left w:val="single" w:sz="4" w:space="0" w:color="auto"/>
              <w:bottom w:val="single" w:sz="4" w:space="0" w:color="auto"/>
              <w:right w:val="single" w:sz="4" w:space="0" w:color="auto"/>
            </w:tcBorders>
            <w:vAlign w:val="center"/>
            <w:hideMark/>
          </w:tcPr>
          <w:p w:rsidR="0033680E" w:rsidRPr="005F2891" w:rsidRDefault="0033680E" w:rsidP="0033680E">
            <w:pPr>
              <w:tabs>
                <w:tab w:val="left" w:pos="3976"/>
              </w:tabs>
              <w:ind w:left="0" w:right="141" w:firstLine="284"/>
              <w:rPr>
                <w:sz w:val="18"/>
                <w:szCs w:val="18"/>
              </w:rPr>
            </w:pPr>
            <w:r w:rsidRPr="005F2891">
              <w:rPr>
                <w:sz w:val="18"/>
                <w:szCs w:val="18"/>
              </w:rPr>
              <w:t>3155 м</w:t>
            </w:r>
            <w:proofErr w:type="gramStart"/>
            <w:r w:rsidRPr="005F2891">
              <w:rPr>
                <w:sz w:val="18"/>
                <w:szCs w:val="18"/>
                <w:vertAlign w:val="superscript"/>
              </w:rPr>
              <w:t>2</w:t>
            </w:r>
            <w:proofErr w:type="gramEnd"/>
          </w:p>
        </w:tc>
        <w:tc>
          <w:tcPr>
            <w:tcW w:w="8753" w:type="dxa"/>
            <w:tcBorders>
              <w:top w:val="single" w:sz="4" w:space="0" w:color="auto"/>
              <w:left w:val="single" w:sz="4" w:space="0" w:color="auto"/>
              <w:bottom w:val="single" w:sz="4" w:space="0" w:color="auto"/>
              <w:right w:val="single" w:sz="4" w:space="0" w:color="auto"/>
            </w:tcBorders>
            <w:vAlign w:val="center"/>
            <w:hideMark/>
          </w:tcPr>
          <w:p w:rsidR="0033680E" w:rsidRPr="005F2891" w:rsidRDefault="0033680E" w:rsidP="0033680E">
            <w:pPr>
              <w:tabs>
                <w:tab w:val="left" w:pos="3976"/>
              </w:tabs>
              <w:ind w:left="0" w:right="141" w:firstLine="284"/>
              <w:rPr>
                <w:sz w:val="18"/>
                <w:szCs w:val="18"/>
              </w:rPr>
            </w:pPr>
            <w:r w:rsidRPr="005F2891">
              <w:rPr>
                <w:sz w:val="18"/>
                <w:szCs w:val="18"/>
              </w:rPr>
              <w:t xml:space="preserve">Для строительства объекта электросетевого хозяйства: </w:t>
            </w:r>
          </w:p>
          <w:p w:rsidR="0033680E" w:rsidRPr="005F2891" w:rsidRDefault="0033680E" w:rsidP="0033680E">
            <w:pPr>
              <w:tabs>
                <w:tab w:val="left" w:pos="3976"/>
              </w:tabs>
              <w:ind w:left="0" w:right="141" w:firstLine="284"/>
              <w:rPr>
                <w:sz w:val="18"/>
                <w:szCs w:val="18"/>
              </w:rPr>
            </w:pPr>
            <w:r w:rsidRPr="005F2891">
              <w:rPr>
                <w:sz w:val="18"/>
                <w:szCs w:val="18"/>
              </w:rPr>
              <w:t xml:space="preserve">«Электрическая сеть п. </w:t>
            </w:r>
            <w:proofErr w:type="gramStart"/>
            <w:r w:rsidRPr="005F2891">
              <w:rPr>
                <w:sz w:val="18"/>
                <w:szCs w:val="18"/>
              </w:rPr>
              <w:t>Горный</w:t>
            </w:r>
            <w:proofErr w:type="gramEnd"/>
            <w:r w:rsidRPr="005F2891">
              <w:rPr>
                <w:sz w:val="18"/>
                <w:szCs w:val="18"/>
              </w:rPr>
              <w:t>. Второй пусковой комплекс»</w:t>
            </w:r>
          </w:p>
        </w:tc>
      </w:tr>
    </w:tbl>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br w:type="page"/>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tbl>
      <w:tblPr>
        <w:tblW w:w="1021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12"/>
      </w:tblGrid>
      <w:tr w:rsidR="005F2891" w:rsidRPr="005F2891" w:rsidTr="005F2891">
        <w:trPr>
          <w:trHeight w:val="6690"/>
        </w:trPr>
        <w:tc>
          <w:tcPr>
            <w:tcW w:w="10206" w:type="dxa"/>
            <w:tcBorders>
              <w:top w:val="double" w:sz="4" w:space="0" w:color="auto"/>
              <w:left w:val="double" w:sz="4" w:space="0" w:color="auto"/>
              <w:bottom w:val="double" w:sz="4" w:space="0" w:color="auto"/>
              <w:right w:val="double" w:sz="4" w:space="0" w:color="auto"/>
            </w:tcBorders>
            <w:vAlign w:val="bottom"/>
          </w:tcPr>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r w:rsidRPr="005F2891">
              <w:rPr>
                <w:b/>
                <w:sz w:val="18"/>
                <w:szCs w:val="18"/>
              </w:rPr>
              <w:t>СХЕМА РАСПОЛОЖЕНИЯ  ГРАНИЦ  ПУБЛИЧНОГО СЕРВИТУТА</w:t>
            </w:r>
          </w:p>
          <w:p w:rsidR="005F2891" w:rsidRPr="005F2891" w:rsidRDefault="005F2891" w:rsidP="005F2891">
            <w:pPr>
              <w:tabs>
                <w:tab w:val="left" w:pos="3976"/>
              </w:tabs>
              <w:ind w:left="0" w:right="141" w:firstLine="284"/>
              <w:rPr>
                <w:b/>
                <w:sz w:val="18"/>
                <w:szCs w:val="18"/>
              </w:rPr>
            </w:pPr>
            <w:r w:rsidRPr="005F2891">
              <w:rPr>
                <w:sz w:val="18"/>
                <w:szCs w:val="18"/>
              </w:rPr>
              <w:drawing>
                <wp:anchor distT="0" distB="0" distL="114300" distR="114300" simplePos="0" relativeHeight="251696128" behindDoc="0" locked="0" layoutInCell="1" allowOverlap="1">
                  <wp:simplePos x="0" y="0"/>
                  <wp:positionH relativeFrom="column">
                    <wp:posOffset>382905</wp:posOffset>
                  </wp:positionH>
                  <wp:positionV relativeFrom="paragraph">
                    <wp:posOffset>146685</wp:posOffset>
                  </wp:positionV>
                  <wp:extent cx="5599430" cy="5838825"/>
                  <wp:effectExtent l="0" t="0" r="1270" b="9525"/>
                  <wp:wrapNone/>
                  <wp:docPr id="39" name="Рисунок 39" descr="Описание: карта пс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карта пс 2.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9430" cy="5838825"/>
                          </a:xfrm>
                          <a:prstGeom prst="rect">
                            <a:avLst/>
                          </a:prstGeom>
                          <a:noFill/>
                        </pic:spPr>
                      </pic:pic>
                    </a:graphicData>
                  </a:graphic>
                  <wp14:sizeRelH relativeFrom="page">
                    <wp14:pctWidth>0</wp14:pctWidth>
                  </wp14:sizeRelH>
                  <wp14:sizeRelV relativeFrom="page">
                    <wp14:pctHeight>0</wp14:pctHeight>
                  </wp14:sizeRelV>
                </wp:anchor>
              </w:drawing>
            </w:r>
            <w:r w:rsidRPr="005F2891">
              <w:rPr>
                <w:sz w:val="18"/>
                <w:szCs w:val="18"/>
              </w:rPr>
              <mc:AlternateContent>
                <mc:Choice Requires="wps">
                  <w:drawing>
                    <wp:anchor distT="0" distB="0" distL="114300" distR="114300" simplePos="0" relativeHeight="251697152" behindDoc="0" locked="0" layoutInCell="1" allowOverlap="1">
                      <wp:simplePos x="0" y="0"/>
                      <wp:positionH relativeFrom="column">
                        <wp:posOffset>1091565</wp:posOffset>
                      </wp:positionH>
                      <wp:positionV relativeFrom="paragraph">
                        <wp:posOffset>639445</wp:posOffset>
                      </wp:positionV>
                      <wp:extent cx="342900" cy="267335"/>
                      <wp:effectExtent l="0" t="0" r="19050" b="1841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3921" w:rsidRDefault="004B3921" w:rsidP="005F2891">
                                  <w:pPr>
                                    <w:rPr>
                                      <w:sz w:val="19"/>
                                      <w:szCs w:val="19"/>
                                    </w:rPr>
                                  </w:pPr>
                                  <w:r>
                                    <w:rPr>
                                      <w:sz w:val="19"/>
                                      <w:szCs w:val="19"/>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26" style="position:absolute;left:0;text-align:left;margin-left:85.95pt;margin-top:50.35pt;width:27pt;height:21.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" filled="f">
                      <v:textbox>
                        <w:txbxContent>
                          <w:p w:rsidR="004B3921" w:rsidRDefault="004B3921" w:rsidP="005F2891">
                            <w:pPr>
                              <w:rPr>
                                <w:sz w:val="19"/>
                                <w:szCs w:val="19"/>
                              </w:rPr>
                            </w:pPr>
                            <w:r>
                              <w:rPr>
                                <w:sz w:val="19"/>
                                <w:szCs w:val="19"/>
                              </w:rPr>
                              <w:t>1</w:t>
                            </w:r>
                          </w:p>
                        </w:txbxContent>
                      </v:textbox>
                    </v:rect>
                  </w:pict>
                </mc:Fallback>
              </mc:AlternateContent>
            </w:r>
            <w:r w:rsidRPr="005F2891">
              <w:rPr>
                <w:sz w:val="18"/>
                <w:szCs w:val="18"/>
              </w:rPr>
              <mc:AlternateContent>
                <mc:Choice Requires="wps">
                  <w:drawing>
                    <wp:anchor distT="0" distB="0" distL="114300" distR="114300" simplePos="0" relativeHeight="251698176" behindDoc="0" locked="0" layoutInCell="1" allowOverlap="1">
                      <wp:simplePos x="0" y="0"/>
                      <wp:positionH relativeFrom="column">
                        <wp:posOffset>2727960</wp:posOffset>
                      </wp:positionH>
                      <wp:positionV relativeFrom="paragraph">
                        <wp:posOffset>2103120</wp:posOffset>
                      </wp:positionV>
                      <wp:extent cx="342900" cy="267335"/>
                      <wp:effectExtent l="0" t="0" r="19050" b="1841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3921" w:rsidRDefault="004B3921" w:rsidP="005F2891">
                                  <w:pPr>
                                    <w:rPr>
                                      <w:sz w:val="19"/>
                                      <w:szCs w:val="19"/>
                                    </w:rPr>
                                  </w:pPr>
                                  <w:r>
                                    <w:rPr>
                                      <w:sz w:val="19"/>
                                      <w:szCs w:val="19"/>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7" style="position:absolute;left:0;text-align:left;margin-left:214.8pt;margin-top:165.6pt;width:27pt;height:21.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" filled="f">
                      <v:textbox>
                        <w:txbxContent>
                          <w:p w:rsidR="004B3921" w:rsidRDefault="004B3921" w:rsidP="005F2891">
                            <w:pPr>
                              <w:rPr>
                                <w:sz w:val="19"/>
                                <w:szCs w:val="19"/>
                              </w:rPr>
                            </w:pPr>
                            <w:r>
                              <w:rPr>
                                <w:sz w:val="19"/>
                                <w:szCs w:val="19"/>
                              </w:rPr>
                              <w:t>2</w:t>
                            </w:r>
                          </w:p>
                        </w:txbxContent>
                      </v:textbox>
                    </v:rect>
                  </w:pict>
                </mc:Fallback>
              </mc:AlternateContent>
            </w:r>
            <w:r w:rsidRPr="005F2891">
              <w:rPr>
                <w:sz w:val="18"/>
                <w:szCs w:val="18"/>
              </w:rPr>
              <mc:AlternateContent>
                <mc:Choice Requires="wps">
                  <w:drawing>
                    <wp:anchor distT="0" distB="0" distL="114300" distR="114300" simplePos="0" relativeHeight="251699200" behindDoc="0" locked="0" layoutInCell="1" allowOverlap="1">
                      <wp:simplePos x="0" y="0"/>
                      <wp:positionH relativeFrom="column">
                        <wp:posOffset>1278255</wp:posOffset>
                      </wp:positionH>
                      <wp:positionV relativeFrom="paragraph">
                        <wp:posOffset>2933700</wp:posOffset>
                      </wp:positionV>
                      <wp:extent cx="342900" cy="267335"/>
                      <wp:effectExtent l="0" t="0" r="19050" b="18415"/>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3921" w:rsidRDefault="004B3921" w:rsidP="005F2891">
                                  <w:pPr>
                                    <w:rPr>
                                      <w:sz w:val="19"/>
                                      <w:szCs w:val="19"/>
                                    </w:rPr>
                                  </w:pPr>
                                  <w:r>
                                    <w:rPr>
                                      <w:sz w:val="19"/>
                                      <w:szCs w:val="19"/>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28" style="position:absolute;left:0;text-align:left;margin-left:100.65pt;margin-top:231pt;width:27pt;height:2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" filled="f">
                      <v:textbox>
                        <w:txbxContent>
                          <w:p w:rsidR="004B3921" w:rsidRDefault="004B3921" w:rsidP="005F2891">
                            <w:pPr>
                              <w:rPr>
                                <w:sz w:val="19"/>
                                <w:szCs w:val="19"/>
                              </w:rPr>
                            </w:pPr>
                            <w:r>
                              <w:rPr>
                                <w:sz w:val="19"/>
                                <w:szCs w:val="19"/>
                              </w:rPr>
                              <w:t>3</w:t>
                            </w:r>
                          </w:p>
                        </w:txbxContent>
                      </v:textbox>
                    </v:rect>
                  </w:pict>
                </mc:Fallback>
              </mc:AlternateContent>
            </w:r>
            <w:r w:rsidRPr="005F2891">
              <w:rPr>
                <w:sz w:val="18"/>
                <w:szCs w:val="18"/>
              </w:rPr>
              <mc:AlternateContent>
                <mc:Choice Requires="wps">
                  <w:drawing>
                    <wp:anchor distT="0" distB="0" distL="114300" distR="114300" simplePos="0" relativeHeight="251700224" behindDoc="0" locked="0" layoutInCell="1" allowOverlap="1">
                      <wp:simplePos x="0" y="0"/>
                      <wp:positionH relativeFrom="column">
                        <wp:posOffset>4307205</wp:posOffset>
                      </wp:positionH>
                      <wp:positionV relativeFrom="paragraph">
                        <wp:posOffset>1224915</wp:posOffset>
                      </wp:positionV>
                      <wp:extent cx="342900" cy="267335"/>
                      <wp:effectExtent l="0" t="0" r="19050" b="1841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673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B3921" w:rsidRDefault="004B3921" w:rsidP="005F2891">
                                  <w:pPr>
                                    <w:rPr>
                                      <w:sz w:val="19"/>
                                      <w:szCs w:val="19"/>
                                    </w:rPr>
                                  </w:pPr>
                                  <w:r>
                                    <w:rPr>
                                      <w:sz w:val="19"/>
                                      <w:szCs w:val="19"/>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29" style="position:absolute;left:0;text-align:left;margin-left:339.15pt;margin-top:96.45pt;width:27pt;height:21.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" filled="f">
                      <v:textbox>
                        <w:txbxContent>
                          <w:p w:rsidR="004B3921" w:rsidRDefault="004B3921" w:rsidP="005F2891">
                            <w:pPr>
                              <w:rPr>
                                <w:sz w:val="19"/>
                                <w:szCs w:val="19"/>
                              </w:rPr>
                            </w:pPr>
                            <w:r>
                              <w:rPr>
                                <w:sz w:val="19"/>
                                <w:szCs w:val="19"/>
                              </w:rPr>
                              <w:t>4</w:t>
                            </w:r>
                          </w:p>
                        </w:txbxContent>
                      </v:textbox>
                    </v:rect>
                  </w:pict>
                </mc:Fallback>
              </mc:AlternateContent>
            </w: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Default="005F2891" w:rsidP="005F2891">
            <w:pPr>
              <w:tabs>
                <w:tab w:val="left" w:pos="3976"/>
              </w:tabs>
              <w:ind w:left="0" w:right="141" w:firstLine="284"/>
              <w:rPr>
                <w:b/>
                <w:sz w:val="18"/>
                <w:szCs w:val="18"/>
              </w:rPr>
            </w:pPr>
          </w:p>
          <w:p w:rsidR="0033680E" w:rsidRDefault="0033680E" w:rsidP="005F2891">
            <w:pPr>
              <w:tabs>
                <w:tab w:val="left" w:pos="3976"/>
              </w:tabs>
              <w:ind w:left="0" w:right="141" w:firstLine="284"/>
              <w:rPr>
                <w:b/>
                <w:sz w:val="18"/>
                <w:szCs w:val="18"/>
              </w:rPr>
            </w:pPr>
          </w:p>
          <w:p w:rsidR="0033680E" w:rsidRDefault="0033680E" w:rsidP="005F2891">
            <w:pPr>
              <w:tabs>
                <w:tab w:val="left" w:pos="3976"/>
              </w:tabs>
              <w:ind w:left="0" w:right="141" w:firstLine="284"/>
              <w:rPr>
                <w:b/>
                <w:sz w:val="18"/>
                <w:szCs w:val="18"/>
              </w:rPr>
            </w:pPr>
          </w:p>
          <w:p w:rsidR="0033680E" w:rsidRDefault="0033680E" w:rsidP="005F2891">
            <w:pPr>
              <w:tabs>
                <w:tab w:val="left" w:pos="3976"/>
              </w:tabs>
              <w:ind w:left="0" w:right="141" w:firstLine="284"/>
              <w:rPr>
                <w:b/>
                <w:sz w:val="18"/>
                <w:szCs w:val="18"/>
              </w:rPr>
            </w:pPr>
          </w:p>
          <w:p w:rsidR="0033680E" w:rsidRDefault="0033680E" w:rsidP="005F2891">
            <w:pPr>
              <w:tabs>
                <w:tab w:val="left" w:pos="3976"/>
              </w:tabs>
              <w:ind w:left="0" w:right="141" w:firstLine="284"/>
              <w:rPr>
                <w:b/>
                <w:sz w:val="18"/>
                <w:szCs w:val="18"/>
              </w:rPr>
            </w:pPr>
          </w:p>
          <w:p w:rsidR="0033680E" w:rsidRDefault="0033680E" w:rsidP="005F2891">
            <w:pPr>
              <w:tabs>
                <w:tab w:val="left" w:pos="3976"/>
              </w:tabs>
              <w:ind w:left="0" w:right="141" w:firstLine="284"/>
              <w:rPr>
                <w:b/>
                <w:sz w:val="18"/>
                <w:szCs w:val="18"/>
              </w:rPr>
            </w:pPr>
          </w:p>
          <w:p w:rsidR="0033680E" w:rsidRDefault="0033680E" w:rsidP="005F2891">
            <w:pPr>
              <w:tabs>
                <w:tab w:val="left" w:pos="3976"/>
              </w:tabs>
              <w:ind w:left="0" w:right="141" w:firstLine="284"/>
              <w:rPr>
                <w:b/>
                <w:sz w:val="18"/>
                <w:szCs w:val="18"/>
              </w:rPr>
            </w:pPr>
          </w:p>
          <w:p w:rsidR="0033680E" w:rsidRPr="005F2891" w:rsidRDefault="0033680E"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r w:rsidRPr="005F2891">
              <w:rPr>
                <w:b/>
                <w:sz w:val="18"/>
                <w:szCs w:val="18"/>
              </w:rPr>
              <w:t>Масштаб 1: 10 000</w:t>
            </w:r>
          </w:p>
          <w:p w:rsidR="005F2891" w:rsidRPr="005F2891" w:rsidRDefault="005F2891" w:rsidP="005F2891">
            <w:pPr>
              <w:tabs>
                <w:tab w:val="left" w:pos="3976"/>
              </w:tabs>
              <w:ind w:left="0" w:right="141" w:firstLine="284"/>
              <w:rPr>
                <w:b/>
                <w:sz w:val="18"/>
                <w:szCs w:val="18"/>
              </w:rPr>
            </w:pPr>
            <w:r w:rsidRPr="005F2891">
              <w:rPr>
                <w:b/>
                <w:bCs/>
                <w:sz w:val="18"/>
                <w:szCs w:val="18"/>
              </w:rPr>
              <w:t xml:space="preserve">     </w:t>
            </w:r>
          </w:p>
          <w:p w:rsidR="005F2891" w:rsidRPr="005F2891" w:rsidRDefault="005F2891" w:rsidP="005F2891">
            <w:pPr>
              <w:tabs>
                <w:tab w:val="left" w:pos="3976"/>
              </w:tabs>
              <w:ind w:left="0" w:right="141" w:firstLine="284"/>
              <w:rPr>
                <w:b/>
                <w:bCs/>
                <w:sz w:val="18"/>
                <w:szCs w:val="18"/>
              </w:rPr>
            </w:pPr>
            <w:r w:rsidRPr="005F2891">
              <w:rPr>
                <w:b/>
                <w:bCs/>
                <w:sz w:val="18"/>
                <w:szCs w:val="18"/>
              </w:rPr>
              <w:t xml:space="preserve">        Условные обозначения: </w:t>
            </w:r>
          </w:p>
          <w:p w:rsidR="005F2891" w:rsidRPr="005F2891" w:rsidRDefault="005F2891" w:rsidP="005F2891">
            <w:pPr>
              <w:tabs>
                <w:tab w:val="left" w:pos="3976"/>
              </w:tabs>
              <w:ind w:left="0" w:right="141" w:firstLine="284"/>
              <w:rPr>
                <w:sz w:val="18"/>
                <w:szCs w:val="18"/>
              </w:rPr>
            </w:pPr>
            <w:r w:rsidRPr="005F2891">
              <w:rPr>
                <w:bCs/>
                <w:iCs/>
                <w:sz w:val="18"/>
                <w:szCs w:val="18"/>
              </w:rPr>
              <w:t xml:space="preserve">         </w:t>
            </w:r>
            <w:r w:rsidRPr="005F2891">
              <w:rPr>
                <w:sz w:val="18"/>
                <w:szCs w:val="18"/>
              </w:rPr>
              <mc:AlternateContent>
                <mc:Choice Requires="wps">
                  <w:drawing>
                    <wp:anchor distT="0" distB="0" distL="114300" distR="114300" simplePos="0" relativeHeight="251672576" behindDoc="0" locked="0" layoutInCell="1" allowOverlap="1">
                      <wp:simplePos x="0" y="0"/>
                      <wp:positionH relativeFrom="column">
                        <wp:posOffset>296545</wp:posOffset>
                      </wp:positionH>
                      <wp:positionV relativeFrom="paragraph">
                        <wp:posOffset>38735</wp:posOffset>
                      </wp:positionV>
                      <wp:extent cx="161925" cy="95250"/>
                      <wp:effectExtent l="0" t="0" r="28575" b="190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26" style="position:absolute;margin-left:23.35pt;margin-top:3.05pt;width:12.7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" strokecolor="red"/>
                  </w:pict>
                </mc:Fallback>
              </mc:AlternateContent>
            </w:r>
            <w:r w:rsidRPr="005F2891">
              <w:rPr>
                <w:sz w:val="18"/>
                <w:szCs w:val="18"/>
              </w:rPr>
              <w:t xml:space="preserve">      </w:t>
            </w:r>
            <w:r w:rsidRPr="005F2891">
              <w:rPr>
                <w:b/>
                <w:bCs/>
                <w:sz w:val="18"/>
                <w:szCs w:val="18"/>
              </w:rPr>
              <w:t>--</w:t>
            </w:r>
            <w:r w:rsidRPr="005F2891">
              <w:rPr>
                <w:sz w:val="18"/>
                <w:szCs w:val="18"/>
              </w:rPr>
              <w:t xml:space="preserve"> граница образуемой части  земельного участка (проектные границы публичного сервитута);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73600" behindDoc="0" locked="0" layoutInCell="1" allowOverlap="1">
                      <wp:simplePos x="0" y="0"/>
                      <wp:positionH relativeFrom="column">
                        <wp:posOffset>294640</wp:posOffset>
                      </wp:positionH>
                      <wp:positionV relativeFrom="paragraph">
                        <wp:posOffset>33655</wp:posOffset>
                      </wp:positionV>
                      <wp:extent cx="161925" cy="95250"/>
                      <wp:effectExtent l="0" t="0" r="28575" b="1905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26" style="position:absolute;margin-left:23.2pt;margin-top:2.65pt;width:12.7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ALdXF/XwIAAIUEAAAOAAAAAAAAAAAAAAAAAC4CAABkcnMvZTJvRG9j&#10;LnhtbFBLAQItABQABgAIAAAAIQCPoVAV3QAAAAYBAAAPAAAAAAAAAAAAAAAAALkEAABkcnMvZG93&#10;bnJldi54bWxQSwUGAAAAAAQABADzAAAAwwUAAAAA&#10;" strokecolor="black [3213]" strokeweight="1pt"/>
                  </w:pict>
                </mc:Fallback>
              </mc:AlternateContent>
            </w:r>
            <w:r w:rsidRPr="005F2891">
              <w:rPr>
                <w:sz w:val="18"/>
                <w:szCs w:val="18"/>
              </w:rPr>
              <w:t xml:space="preserve">               -- граница земельного участка, сведения о котором внесены в ЕГРН;</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sz w:val="18"/>
                <w:szCs w:val="18"/>
              </w:rPr>
              <mc:AlternateContent>
                <mc:Choice Requires="wps">
                  <w:drawing>
                    <wp:anchor distT="0" distB="0" distL="114300" distR="114300" simplePos="0" relativeHeight="251674624" behindDoc="0" locked="0" layoutInCell="1" allowOverlap="1">
                      <wp:simplePos x="0" y="0"/>
                      <wp:positionH relativeFrom="column">
                        <wp:posOffset>292735</wp:posOffset>
                      </wp:positionH>
                      <wp:positionV relativeFrom="paragraph">
                        <wp:posOffset>86360</wp:posOffset>
                      </wp:positionV>
                      <wp:extent cx="233045" cy="0"/>
                      <wp:effectExtent l="0" t="0" r="0" b="1905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2" o:spid="_x0000_s1026" type="#_x0000_t32" style="position:absolute;margin-left:23.05pt;margin-top:6.8pt;width:18.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BvbQYxbQIAAKQEAAAOAAAAAAAAAAAAAAAAAC4C&#10;AABkcnMvZTJvRG9jLnhtbFBLAQItABQABgAIAAAAIQC+jWvc2wAAAAcBAAAPAAAAAAAAAAAAAAAA&#10;AMcEAABkcnMvZG93bnJldi54bWxQSwUGAAAAAAQABADzAAAAzwUAAAAA&#10;" strokecolor="black [3213]">
                      <v:stroke dashstyle="dash"/>
                    </v:shape>
                  </w:pict>
                </mc:Fallback>
              </mc:AlternateContent>
            </w:r>
            <w:r w:rsidRPr="005F2891">
              <w:rPr>
                <w:sz w:val="18"/>
                <w:szCs w:val="18"/>
              </w:rPr>
              <w:t xml:space="preserve">  -- контур сооружения; </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b/>
                <w:sz w:val="18"/>
                <w:szCs w:val="18"/>
              </w:rPr>
              <w:t xml:space="preserve">38:06:100922 </w:t>
            </w:r>
            <w:r w:rsidRPr="005F2891">
              <w:rPr>
                <w:sz w:val="18"/>
                <w:szCs w:val="18"/>
              </w:rPr>
              <w:t xml:space="preserve">– кадастровый номер квартала  </w:t>
            </w:r>
          </w:p>
          <w:p w:rsidR="005F2891" w:rsidRPr="005F2891" w:rsidRDefault="005F2891" w:rsidP="005F2891">
            <w:pPr>
              <w:tabs>
                <w:tab w:val="left" w:pos="3976"/>
              </w:tabs>
              <w:ind w:left="0" w:right="141" w:firstLine="284"/>
              <w:rPr>
                <w:sz w:val="18"/>
                <w:szCs w:val="18"/>
              </w:rPr>
            </w:pPr>
            <w:r w:rsidRPr="005F2891">
              <w:rPr>
                <w:sz w:val="18"/>
                <w:szCs w:val="18"/>
              </w:rPr>
              <w:t xml:space="preserve">      </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t xml:space="preserve">        </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drawing>
                <wp:anchor distT="0" distB="0" distL="114300" distR="114300" simplePos="0" relativeHeight="251662336" behindDoc="0" locked="0" layoutInCell="1" allowOverlap="1">
                  <wp:simplePos x="0" y="0"/>
                  <wp:positionH relativeFrom="column">
                    <wp:posOffset>611505</wp:posOffset>
                  </wp:positionH>
                  <wp:positionV relativeFrom="paragraph">
                    <wp:posOffset>-4445</wp:posOffset>
                  </wp:positionV>
                  <wp:extent cx="5370830" cy="5962650"/>
                  <wp:effectExtent l="19050" t="19050" r="20320" b="19050"/>
                  <wp:wrapNone/>
                  <wp:docPr id="16" name="Рисунок 16" descr="Описание: Лист 1 от 01.11.202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Описание: Лист 1 от 01.11.2022.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0830" cy="59626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5F2891">
              <w:rPr>
                <w:sz w:val="18"/>
                <w:szCs w:val="18"/>
              </w:rPr>
              <mc:AlternateContent>
                <mc:Choice Requires="wps">
                  <w:drawing>
                    <wp:anchor distT="0" distB="0" distL="114300" distR="114300" simplePos="0" relativeHeight="251670528" behindDoc="0" locked="0" layoutInCell="1" allowOverlap="1">
                      <wp:simplePos x="0" y="0"/>
                      <wp:positionH relativeFrom="column">
                        <wp:posOffset>688340</wp:posOffset>
                      </wp:positionH>
                      <wp:positionV relativeFrom="paragraph">
                        <wp:posOffset>81280</wp:posOffset>
                      </wp:positionV>
                      <wp:extent cx="549910" cy="236855"/>
                      <wp:effectExtent l="0" t="0" r="21590" b="1079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910" cy="236855"/>
                              </a:xfrm>
                              <a:prstGeom prst="rect">
                                <a:avLst/>
                              </a:prstGeom>
                              <a:solidFill>
                                <a:srgbClr val="FFFFFF"/>
                              </a:solidFill>
                              <a:ln w="9525">
                                <a:solidFill>
                                  <a:srgbClr val="000000"/>
                                </a:solidFill>
                                <a:miter lim="800000"/>
                                <a:headEnd/>
                                <a:tailEnd/>
                              </a:ln>
                            </wps:spPr>
                            <wps:txbx>
                              <w:txbxContent>
                                <w:p w:rsidR="004B3921" w:rsidRDefault="004B3921" w:rsidP="005F2891">
                                  <w:pPr>
                                    <w:rPr>
                                      <w:sz w:val="18"/>
                                      <w:szCs w:val="18"/>
                                    </w:rPr>
                                  </w:pPr>
                                  <w:r>
                                    <w:rPr>
                                      <w:sz w:val="18"/>
                                      <w:szCs w:val="18"/>
                                    </w:rPr>
                                    <w:t>Лист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30" style="position:absolute;left:0;text-align:left;margin-left:54.2pt;margin-top:6.4pt;width:43.3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">
                      <v:textbox>
                        <w:txbxContent>
                          <w:p w:rsidR="004B3921" w:rsidRDefault="004B3921" w:rsidP="005F2891">
                            <w:pPr>
                              <w:rPr>
                                <w:sz w:val="18"/>
                                <w:szCs w:val="18"/>
                              </w:rPr>
                            </w:pPr>
                            <w:r>
                              <w:rPr>
                                <w:sz w:val="18"/>
                                <w:szCs w:val="18"/>
                              </w:rPr>
                              <w:t>Лист 1</w:t>
                            </w:r>
                          </w:p>
                        </w:txbxContent>
                      </v:textbox>
                    </v:rect>
                  </w:pict>
                </mc:Fallback>
              </mc:AlternateConten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Default="005F2891"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Pr="005F2891" w:rsidRDefault="0033680E"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b/>
                <w:sz w:val="18"/>
                <w:szCs w:val="18"/>
              </w:rPr>
            </w:pPr>
            <w:r w:rsidRPr="005F2891">
              <w:rPr>
                <w:b/>
                <w:sz w:val="18"/>
                <w:szCs w:val="18"/>
              </w:rPr>
              <w:t>Масштаб 1: 3000</w:t>
            </w: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bCs/>
                <w:sz w:val="18"/>
                <w:szCs w:val="18"/>
              </w:rPr>
            </w:pPr>
            <w:r w:rsidRPr="005F2891">
              <w:rPr>
                <w:b/>
                <w:bCs/>
                <w:sz w:val="18"/>
                <w:szCs w:val="18"/>
              </w:rPr>
              <w:t xml:space="preserve">        Условные обозначения: </w:t>
            </w:r>
          </w:p>
          <w:p w:rsidR="005F2891" w:rsidRPr="005F2891" w:rsidRDefault="005F2891" w:rsidP="005F2891">
            <w:pPr>
              <w:tabs>
                <w:tab w:val="left" w:pos="3976"/>
              </w:tabs>
              <w:ind w:left="0" w:right="141" w:firstLine="284"/>
              <w:rPr>
                <w:sz w:val="18"/>
                <w:szCs w:val="18"/>
              </w:rPr>
            </w:pPr>
            <w:r w:rsidRPr="005F2891">
              <w:rPr>
                <w:bCs/>
                <w:iCs/>
                <w:sz w:val="18"/>
                <w:szCs w:val="18"/>
              </w:rPr>
              <w:t xml:space="preserve">         </w:t>
            </w:r>
            <w:r w:rsidRPr="005F2891">
              <w:rPr>
                <w:sz w:val="18"/>
                <w:szCs w:val="18"/>
              </w:rPr>
              <mc:AlternateContent>
                <mc:Choice Requires="wps">
                  <w:drawing>
                    <wp:anchor distT="0" distB="0" distL="114300" distR="114300" simplePos="0" relativeHeight="251666432" behindDoc="0" locked="0" layoutInCell="1" allowOverlap="1">
                      <wp:simplePos x="0" y="0"/>
                      <wp:positionH relativeFrom="column">
                        <wp:posOffset>296545</wp:posOffset>
                      </wp:positionH>
                      <wp:positionV relativeFrom="paragraph">
                        <wp:posOffset>38735</wp:posOffset>
                      </wp:positionV>
                      <wp:extent cx="161925" cy="95250"/>
                      <wp:effectExtent l="0" t="0" r="28575" b="1905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margin-left:23.35pt;margin-top:3.05pt;width:12.7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c1RT/0UCAABNBAAA&#10;DgAAAAAAAAAAAAAAAAAuAgAAZHJzL2Uyb0RvYy54bWxQSwECLQAUAAYACAAAACEATccK2doAAAAG&#10;AQAADwAAAAAAAAAAAAAAAACfBAAAZHJzL2Rvd25yZXYueG1sUEsFBgAAAAAEAAQA8wAAAKYFAAAA&#10;AA==&#10;" strokecolor="red"/>
                  </w:pict>
                </mc:Fallback>
              </mc:AlternateContent>
            </w:r>
            <w:r w:rsidRPr="005F2891">
              <w:rPr>
                <w:sz w:val="18"/>
                <w:szCs w:val="18"/>
              </w:rPr>
              <w:t xml:space="preserve">      </w:t>
            </w:r>
            <w:r w:rsidRPr="005F2891">
              <w:rPr>
                <w:b/>
                <w:bCs/>
                <w:sz w:val="18"/>
                <w:szCs w:val="18"/>
              </w:rPr>
              <w:t>--</w:t>
            </w:r>
            <w:r w:rsidRPr="005F2891">
              <w:rPr>
                <w:sz w:val="18"/>
                <w:szCs w:val="18"/>
              </w:rPr>
              <w:t xml:space="preserve"> граница образуемой части  земельного участка (проектные границы публичного сервитута);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68480" behindDoc="0" locked="0" layoutInCell="1" allowOverlap="1">
                      <wp:simplePos x="0" y="0"/>
                      <wp:positionH relativeFrom="column">
                        <wp:posOffset>294640</wp:posOffset>
                      </wp:positionH>
                      <wp:positionV relativeFrom="paragraph">
                        <wp:posOffset>33655</wp:posOffset>
                      </wp:positionV>
                      <wp:extent cx="161925" cy="95250"/>
                      <wp:effectExtent l="0" t="0" r="28575" b="1905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26" style="position:absolute;margin-left:23.2pt;margin-top:2.65pt;width:12.7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" strokecolor="black [3213]" strokeweight="1pt"/>
                  </w:pict>
                </mc:Fallback>
              </mc:AlternateContent>
            </w:r>
            <w:r w:rsidRPr="005F2891">
              <w:rPr>
                <w:sz w:val="18"/>
                <w:szCs w:val="18"/>
              </w:rPr>
              <w:t xml:space="preserve">               -- граница земельного участка, сведения о котором внесены в ЕГРН;</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sz w:val="18"/>
                <w:szCs w:val="18"/>
              </w:rPr>
              <mc:AlternateContent>
                <mc:Choice Requires="wps">
                  <w:drawing>
                    <wp:anchor distT="0" distB="0" distL="114300" distR="114300" simplePos="0" relativeHeight="251669504" behindDoc="0" locked="0" layoutInCell="1" allowOverlap="1">
                      <wp:simplePos x="0" y="0"/>
                      <wp:positionH relativeFrom="column">
                        <wp:posOffset>292735</wp:posOffset>
                      </wp:positionH>
                      <wp:positionV relativeFrom="paragraph">
                        <wp:posOffset>86360</wp:posOffset>
                      </wp:positionV>
                      <wp:extent cx="233045" cy="0"/>
                      <wp:effectExtent l="0" t="0" r="0" b="190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23.05pt;margin-top:6.8pt;width:18.3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BCxi1/bQIAAKQEAAAOAAAAAAAAAAAAAAAAAC4C&#10;AABkcnMvZTJvRG9jLnhtbFBLAQItABQABgAIAAAAIQC+jWvc2wAAAAcBAAAPAAAAAAAAAAAAAAAA&#10;AMcEAABkcnMvZG93bnJldi54bWxQSwUGAAAAAAQABADzAAAAzwUAAAAA&#10;" strokecolor="black [3213]">
                      <v:stroke dashstyle="dash"/>
                    </v:shape>
                  </w:pict>
                </mc:Fallback>
              </mc:AlternateContent>
            </w:r>
            <w:r w:rsidRPr="005F2891">
              <w:rPr>
                <w:sz w:val="18"/>
                <w:szCs w:val="18"/>
              </w:rPr>
              <w:t xml:space="preserve">  -- контур сооружения; </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b/>
                <w:sz w:val="18"/>
                <w:szCs w:val="18"/>
              </w:rPr>
              <w:t xml:space="preserve">38:06:100922 </w:t>
            </w:r>
            <w:r w:rsidRPr="005F2891">
              <w:rPr>
                <w:sz w:val="18"/>
                <w:szCs w:val="18"/>
              </w:rPr>
              <w:t xml:space="preserve">– кадастровый номер квартала  </w:t>
            </w:r>
          </w:p>
          <w:p w:rsidR="005F2891" w:rsidRPr="005F2891" w:rsidRDefault="005F2891" w:rsidP="005F2891">
            <w:pPr>
              <w:tabs>
                <w:tab w:val="left" w:pos="3976"/>
              </w:tabs>
              <w:ind w:left="0" w:right="141" w:firstLine="284"/>
              <w:rPr>
                <w:sz w:val="18"/>
                <w:szCs w:val="18"/>
              </w:rPr>
            </w:pPr>
            <w:r w:rsidRPr="005F2891">
              <w:rPr>
                <w:sz w:val="18"/>
                <w:szCs w:val="18"/>
              </w:rPr>
              <w:t xml:space="preserve">        38:06:100922:1942 – кадастровый номер земельного участка;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67456" behindDoc="0" locked="0" layoutInCell="1" allowOverlap="1">
                      <wp:simplePos x="0" y="0"/>
                      <wp:positionH relativeFrom="column">
                        <wp:posOffset>294640</wp:posOffset>
                      </wp:positionH>
                      <wp:positionV relativeFrom="paragraph">
                        <wp:posOffset>46990</wp:posOffset>
                      </wp:positionV>
                      <wp:extent cx="63500" cy="46355"/>
                      <wp:effectExtent l="0" t="0" r="12700" b="10795"/>
                      <wp:wrapNone/>
                      <wp:docPr id="27" name="Овал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7" o:spid="_x0000_s1026" style="position:absolute;margin-left:23.2pt;margin-top:3.7pt;width:5pt;height:3.6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gUeCyQCAAA6BAAADgAAAAAAAAAAAAAAAAAuAgAAZHJzL2Uyb0RvYy54bWxQ&#10;SwECLQAUAAYACAAAACEACLhZC9oAAAAGAQAADwAAAAAAAAAAAAAAAAB+BAAAZHJzL2Rvd25yZXYu&#10;eG1sUEsFBgAAAAAEAAQA8wAAAIUFAAAAAA==&#10;" fillcolor="black"/>
                  </w:pict>
                </mc:Fallback>
              </mc:AlternateContent>
            </w:r>
            <w:r w:rsidRPr="005F2891">
              <w:rPr>
                <w:sz w:val="18"/>
                <w:szCs w:val="18"/>
              </w:rPr>
              <w:t xml:space="preserve">            н</w:t>
            </w:r>
            <w:proofErr w:type="gramStart"/>
            <w:r w:rsidRPr="005F2891">
              <w:rPr>
                <w:sz w:val="18"/>
                <w:szCs w:val="18"/>
              </w:rPr>
              <w:t>1</w:t>
            </w:r>
            <w:proofErr w:type="gramEnd"/>
            <w:r w:rsidRPr="005F2891">
              <w:rPr>
                <w:sz w:val="18"/>
                <w:szCs w:val="18"/>
              </w:rPr>
              <w:t xml:space="preserve"> – поворотная точка</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drawing>
                <wp:anchor distT="0" distB="0" distL="114300" distR="114300" simplePos="0" relativeHeight="251665408" behindDoc="0" locked="0" layoutInCell="1" allowOverlap="1">
                  <wp:simplePos x="0" y="0"/>
                  <wp:positionH relativeFrom="column">
                    <wp:posOffset>335280</wp:posOffset>
                  </wp:positionH>
                  <wp:positionV relativeFrom="paragraph">
                    <wp:posOffset>72390</wp:posOffset>
                  </wp:positionV>
                  <wp:extent cx="5372100" cy="5972175"/>
                  <wp:effectExtent l="0" t="0" r="0" b="9525"/>
                  <wp:wrapNone/>
                  <wp:docPr id="14" name="Рисунок 14" descr="Описание: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ист 2 .b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2100" cy="5972175"/>
                          </a:xfrm>
                          <a:prstGeom prst="rect">
                            <a:avLst/>
                          </a:prstGeom>
                          <a:noFill/>
                        </pic:spPr>
                      </pic:pic>
                    </a:graphicData>
                  </a:graphic>
                  <wp14:sizeRelH relativeFrom="page">
                    <wp14:pctWidth>0</wp14:pctWidth>
                  </wp14:sizeRelH>
                  <wp14:sizeRelV relativeFrom="page">
                    <wp14:pctHeight>0</wp14:pctHeight>
                  </wp14:sizeRelV>
                </wp:anchor>
              </w:drawing>
            </w:r>
            <w:r w:rsidRPr="005F2891">
              <w:rPr>
                <w:sz w:val="18"/>
                <w:szCs w:val="18"/>
              </w:rPr>
              <mc:AlternateContent>
                <mc:Choice Requires="wps">
                  <w:drawing>
                    <wp:anchor distT="0" distB="0" distL="114300" distR="114300" simplePos="0" relativeHeight="251671552" behindDoc="0" locked="0" layoutInCell="1" allowOverlap="1">
                      <wp:simplePos x="0" y="0"/>
                      <wp:positionH relativeFrom="column">
                        <wp:posOffset>523875</wp:posOffset>
                      </wp:positionH>
                      <wp:positionV relativeFrom="paragraph">
                        <wp:posOffset>252730</wp:posOffset>
                      </wp:positionV>
                      <wp:extent cx="565785" cy="236855"/>
                      <wp:effectExtent l="0" t="0" r="24765" b="1079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4B3921" w:rsidRDefault="004B3921" w:rsidP="005F2891">
                                  <w:pPr>
                                    <w:rPr>
                                      <w:sz w:val="20"/>
                                      <w:szCs w:val="20"/>
                                    </w:rPr>
                                  </w:pPr>
                                  <w:r>
                                    <w:rPr>
                                      <w:sz w:val="20"/>
                                      <w:szCs w:val="20"/>
                                    </w:rPr>
                                    <w:t>Лист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1" style="position:absolute;left:0;text-align:left;margin-left:41.25pt;margin-top:19.9pt;width:44.55pt;height:1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">
                      <v:textbox>
                        <w:txbxContent>
                          <w:p w:rsidR="004B3921" w:rsidRDefault="004B3921" w:rsidP="005F2891">
                            <w:pPr>
                              <w:rPr>
                                <w:sz w:val="20"/>
                                <w:szCs w:val="20"/>
                              </w:rPr>
                            </w:pPr>
                            <w:r>
                              <w:rPr>
                                <w:sz w:val="20"/>
                                <w:szCs w:val="20"/>
                              </w:rPr>
                              <w:t>Лист 2</w:t>
                            </w:r>
                          </w:p>
                        </w:txbxContent>
                      </v:textbox>
                    </v:rect>
                  </w:pict>
                </mc:Fallback>
              </mc:AlternateContent>
            </w:r>
            <w:r w:rsidRPr="005F2891">
              <w:rPr>
                <w:sz w:val="18"/>
                <w:szCs w:val="18"/>
              </w:rPr>
              <w:drawing>
                <wp:anchor distT="0" distB="0" distL="114300" distR="114300" simplePos="0" relativeHeight="251689984" behindDoc="0" locked="0" layoutInCell="1" allowOverlap="1">
                  <wp:simplePos x="0" y="0"/>
                  <wp:positionH relativeFrom="column">
                    <wp:posOffset>4050030</wp:posOffset>
                  </wp:positionH>
                  <wp:positionV relativeFrom="paragraph">
                    <wp:posOffset>4123690</wp:posOffset>
                  </wp:positionV>
                  <wp:extent cx="2261870" cy="2181225"/>
                  <wp:effectExtent l="19050" t="19050" r="24130" b="28575"/>
                  <wp:wrapNone/>
                  <wp:docPr id="13" name="Рисунок 13" descr="Описание: выносной лист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писание: выносной лист .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1870" cy="2181225"/>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5F2891">
              <w:rPr>
                <w:sz w:val="18"/>
                <w:szCs w:val="18"/>
              </w:rPr>
              <mc:AlternateContent>
                <mc:Choice Requires="wps">
                  <w:drawing>
                    <wp:anchor distT="0" distB="0" distL="114300" distR="114300" simplePos="0" relativeHeight="251691008" behindDoc="0" locked="0" layoutInCell="1" allowOverlap="1">
                      <wp:simplePos x="0" y="0"/>
                      <wp:positionH relativeFrom="column">
                        <wp:posOffset>3697605</wp:posOffset>
                      </wp:positionH>
                      <wp:positionV relativeFrom="paragraph">
                        <wp:posOffset>2836545</wp:posOffset>
                      </wp:positionV>
                      <wp:extent cx="733425" cy="638175"/>
                      <wp:effectExtent l="0" t="0" r="28575"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638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291.15pt;margin-top:223.35pt;width:57.75pt;height:50.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" filled="f"/>
                  </w:pict>
                </mc:Fallback>
              </mc:AlternateContent>
            </w:r>
            <w:r w:rsidRPr="005F2891">
              <w:rPr>
                <w:sz w:val="18"/>
                <w:szCs w:val="18"/>
              </w:rPr>
              <mc:AlternateContent>
                <mc:Choice Requires="wps">
                  <w:drawing>
                    <wp:anchor distT="0" distB="0" distL="114300" distR="114300" simplePos="0" relativeHeight="251692032" behindDoc="0" locked="0" layoutInCell="1" allowOverlap="1">
                      <wp:simplePos x="0" y="0"/>
                      <wp:positionH relativeFrom="column">
                        <wp:posOffset>4431030</wp:posOffset>
                      </wp:positionH>
                      <wp:positionV relativeFrom="paragraph">
                        <wp:posOffset>3470910</wp:posOffset>
                      </wp:positionV>
                      <wp:extent cx="697230" cy="690245"/>
                      <wp:effectExtent l="0" t="0" r="64770" b="5270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 cy="690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348.9pt;margin-top:273.3pt;width:54.9pt;height:54.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">
                      <v:stroke endarrow="block"/>
                    </v:shape>
                  </w:pict>
                </mc:Fallback>
              </mc:AlternateContent>
            </w:r>
            <w:r w:rsidRPr="005F2891">
              <w:rPr>
                <w:sz w:val="18"/>
                <w:szCs w:val="18"/>
              </w:rPr>
              <mc:AlternateContent>
                <mc:Choice Requires="wps">
                  <w:drawing>
                    <wp:anchor distT="0" distB="0" distL="114300" distR="114300" simplePos="0" relativeHeight="251694080" behindDoc="0" locked="0" layoutInCell="1" allowOverlap="1" wp14:anchorId="20C0E690" wp14:editId="2359DE42">
                      <wp:simplePos x="0" y="0"/>
                      <wp:positionH relativeFrom="column">
                        <wp:posOffset>992505</wp:posOffset>
                      </wp:positionH>
                      <wp:positionV relativeFrom="paragraph">
                        <wp:posOffset>4493260</wp:posOffset>
                      </wp:positionV>
                      <wp:extent cx="762000" cy="657225"/>
                      <wp:effectExtent l="0" t="0" r="19050" b="2857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6572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78.15pt;margin-top:353.8pt;width:60pt;height:5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" filled="f"/>
                  </w:pict>
                </mc:Fallback>
              </mc:AlternateContent>
            </w:r>
            <w:r w:rsidRPr="005F2891">
              <w:rPr>
                <w:sz w:val="18"/>
                <w:szCs w:val="18"/>
              </w:rPr>
              <mc:AlternateContent>
                <mc:Choice Requires="wps">
                  <w:drawing>
                    <wp:anchor distT="0" distB="0" distL="114300" distR="114300" simplePos="0" relativeHeight="251695104" behindDoc="0" locked="0" layoutInCell="1" allowOverlap="1" wp14:anchorId="49B04971" wp14:editId="0AFE4820">
                      <wp:simplePos x="0" y="0"/>
                      <wp:positionH relativeFrom="column">
                        <wp:posOffset>699135</wp:posOffset>
                      </wp:positionH>
                      <wp:positionV relativeFrom="paragraph">
                        <wp:posOffset>5142230</wp:posOffset>
                      </wp:positionV>
                      <wp:extent cx="291465" cy="147320"/>
                      <wp:effectExtent l="38100" t="0" r="32385" b="6223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1465" cy="147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55.05pt;margin-top:404.9pt;width:22.95pt;height:11.6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">
                      <v:stroke endarrow="block"/>
                    </v:shape>
                  </w:pict>
                </mc:Fallback>
              </mc:AlternateConten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Default="005F2891"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r w:rsidRPr="005F2891">
              <w:rPr>
                <w:sz w:val="18"/>
                <w:szCs w:val="18"/>
              </w:rPr>
              <w:drawing>
                <wp:anchor distT="0" distB="0" distL="114300" distR="114300" simplePos="0" relativeHeight="251693056" behindDoc="0" locked="0" layoutInCell="1" allowOverlap="1" wp14:anchorId="4C859AFC" wp14:editId="3C97A26B">
                  <wp:simplePos x="0" y="0"/>
                  <wp:positionH relativeFrom="column">
                    <wp:posOffset>-8890</wp:posOffset>
                  </wp:positionH>
                  <wp:positionV relativeFrom="paragraph">
                    <wp:posOffset>99060</wp:posOffset>
                  </wp:positionV>
                  <wp:extent cx="1971675" cy="1619250"/>
                  <wp:effectExtent l="19050" t="19050" r="28575" b="19050"/>
                  <wp:wrapNone/>
                  <wp:docPr id="8" name="Рисунок 8" descr="Описание: выносной лист 2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выносной лист 2 .b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1675" cy="161925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Pr="005F2891" w:rsidRDefault="0033680E"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bCs/>
                <w:iCs/>
                <w:sz w:val="18"/>
                <w:szCs w:val="18"/>
              </w:rPr>
              <w:t xml:space="preserve">      </w:t>
            </w: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sz w:val="18"/>
                <w:szCs w:val="18"/>
              </w:rPr>
            </w:pPr>
            <w:r w:rsidRPr="005F2891">
              <w:rPr>
                <w:b/>
                <w:sz w:val="18"/>
                <w:szCs w:val="18"/>
              </w:rPr>
              <w:t>Масштаб 1: 3000</w:t>
            </w: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bCs/>
                <w:sz w:val="18"/>
                <w:szCs w:val="18"/>
              </w:rPr>
            </w:pPr>
            <w:r w:rsidRPr="005F2891">
              <w:rPr>
                <w:b/>
                <w:bCs/>
                <w:sz w:val="18"/>
                <w:szCs w:val="18"/>
              </w:rPr>
              <w:t xml:space="preserve">        Условные обозначения: </w:t>
            </w:r>
          </w:p>
          <w:p w:rsidR="005F2891" w:rsidRPr="005F2891" w:rsidRDefault="005F2891" w:rsidP="005F2891">
            <w:pPr>
              <w:tabs>
                <w:tab w:val="left" w:pos="3976"/>
              </w:tabs>
              <w:ind w:left="0" w:right="141" w:firstLine="284"/>
              <w:rPr>
                <w:sz w:val="18"/>
                <w:szCs w:val="18"/>
              </w:rPr>
            </w:pPr>
            <w:r w:rsidRPr="005F2891">
              <w:rPr>
                <w:bCs/>
                <w:iCs/>
                <w:sz w:val="18"/>
                <w:szCs w:val="18"/>
              </w:rPr>
              <w:t xml:space="preserve">         </w:t>
            </w:r>
            <w:r w:rsidRPr="005F2891">
              <w:rPr>
                <w:sz w:val="18"/>
                <w:szCs w:val="18"/>
              </w:rPr>
              <mc:AlternateContent>
                <mc:Choice Requires="wps">
                  <w:drawing>
                    <wp:anchor distT="0" distB="0" distL="114300" distR="114300" simplePos="0" relativeHeight="251676672" behindDoc="0" locked="0" layoutInCell="1" allowOverlap="1">
                      <wp:simplePos x="0" y="0"/>
                      <wp:positionH relativeFrom="column">
                        <wp:posOffset>296545</wp:posOffset>
                      </wp:positionH>
                      <wp:positionV relativeFrom="paragraph">
                        <wp:posOffset>38735</wp:posOffset>
                      </wp:positionV>
                      <wp:extent cx="161925" cy="95250"/>
                      <wp:effectExtent l="0" t="0" r="28575"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6" style="position:absolute;margin-left:23.35pt;margin-top:3.05pt;width:12.75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" strokecolor="red"/>
                  </w:pict>
                </mc:Fallback>
              </mc:AlternateContent>
            </w:r>
            <w:r w:rsidRPr="005F2891">
              <w:rPr>
                <w:sz w:val="18"/>
                <w:szCs w:val="18"/>
              </w:rPr>
              <w:t xml:space="preserve">      </w:t>
            </w:r>
            <w:r w:rsidRPr="005F2891">
              <w:rPr>
                <w:b/>
                <w:bCs/>
                <w:sz w:val="18"/>
                <w:szCs w:val="18"/>
              </w:rPr>
              <w:t>--</w:t>
            </w:r>
            <w:r w:rsidRPr="005F2891">
              <w:rPr>
                <w:sz w:val="18"/>
                <w:szCs w:val="18"/>
              </w:rPr>
              <w:t xml:space="preserve"> граница образуемой части  земельного участка (проектные границы публичного сервитута);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78720" behindDoc="0" locked="0" layoutInCell="1" allowOverlap="1">
                      <wp:simplePos x="0" y="0"/>
                      <wp:positionH relativeFrom="column">
                        <wp:posOffset>294640</wp:posOffset>
                      </wp:positionH>
                      <wp:positionV relativeFrom="paragraph">
                        <wp:posOffset>33655</wp:posOffset>
                      </wp:positionV>
                      <wp:extent cx="161925" cy="95250"/>
                      <wp:effectExtent l="0" t="0" r="28575" b="1905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26" style="position:absolute;margin-left:23.2pt;margin-top:2.65pt;width:12.7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" strokecolor="black [3213]" strokeweight="1pt"/>
                  </w:pict>
                </mc:Fallback>
              </mc:AlternateContent>
            </w:r>
            <w:r w:rsidRPr="005F2891">
              <w:rPr>
                <w:sz w:val="18"/>
                <w:szCs w:val="18"/>
              </w:rPr>
              <w:t xml:space="preserve">               -- граница земельного участка, сведения о котором внесены в ЕГРН;</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sz w:val="18"/>
                <w:szCs w:val="18"/>
              </w:rPr>
              <mc:AlternateContent>
                <mc:Choice Requires="wps">
                  <w:drawing>
                    <wp:anchor distT="0" distB="0" distL="114300" distR="114300" simplePos="0" relativeHeight="251679744" behindDoc="0" locked="0" layoutInCell="1" allowOverlap="1">
                      <wp:simplePos x="0" y="0"/>
                      <wp:positionH relativeFrom="column">
                        <wp:posOffset>292735</wp:posOffset>
                      </wp:positionH>
                      <wp:positionV relativeFrom="paragraph">
                        <wp:posOffset>86360</wp:posOffset>
                      </wp:positionV>
                      <wp:extent cx="233045" cy="0"/>
                      <wp:effectExtent l="0" t="0" r="0" b="190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3.05pt;margin-top:6.8pt;width:18.3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" strokecolor="black [3213]">
                      <v:stroke dashstyle="dash"/>
                    </v:shape>
                  </w:pict>
                </mc:Fallback>
              </mc:AlternateContent>
            </w:r>
            <w:r w:rsidRPr="005F2891">
              <w:rPr>
                <w:sz w:val="18"/>
                <w:szCs w:val="18"/>
              </w:rPr>
              <w:t xml:space="preserve">  -- контур сооружения; </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b/>
                <w:sz w:val="18"/>
                <w:szCs w:val="18"/>
              </w:rPr>
              <w:t xml:space="preserve">38:06:100922 </w:t>
            </w:r>
            <w:r w:rsidRPr="005F2891">
              <w:rPr>
                <w:sz w:val="18"/>
                <w:szCs w:val="18"/>
              </w:rPr>
              <w:t xml:space="preserve">– кадастровый номер квартала  </w:t>
            </w:r>
          </w:p>
          <w:p w:rsidR="005F2891" w:rsidRPr="005F2891" w:rsidRDefault="005F2891" w:rsidP="005F2891">
            <w:pPr>
              <w:tabs>
                <w:tab w:val="left" w:pos="3976"/>
              </w:tabs>
              <w:ind w:left="0" w:right="141" w:firstLine="284"/>
              <w:rPr>
                <w:sz w:val="18"/>
                <w:szCs w:val="18"/>
              </w:rPr>
            </w:pPr>
            <w:r w:rsidRPr="005F2891">
              <w:rPr>
                <w:sz w:val="18"/>
                <w:szCs w:val="18"/>
              </w:rPr>
              <w:t xml:space="preserve">        38:06:100922:3092 – кадастровый номер земельного участка;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77696" behindDoc="0" locked="0" layoutInCell="1" allowOverlap="1">
                      <wp:simplePos x="0" y="0"/>
                      <wp:positionH relativeFrom="column">
                        <wp:posOffset>294640</wp:posOffset>
                      </wp:positionH>
                      <wp:positionV relativeFrom="paragraph">
                        <wp:posOffset>46990</wp:posOffset>
                      </wp:positionV>
                      <wp:extent cx="63500" cy="46355"/>
                      <wp:effectExtent l="0" t="0" r="12700" b="10795"/>
                      <wp:wrapNone/>
                      <wp:docPr id="18" name="Овал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8" o:spid="_x0000_s1026" style="position:absolute;margin-left:23.2pt;margin-top:3.7pt;width:5pt;height:3.6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upY+ESQCAAA6BAAADgAAAAAAAAAAAAAAAAAuAgAAZHJzL2Uyb0RvYy54bWxQ&#10;SwECLQAUAAYACAAAACEACLhZC9oAAAAGAQAADwAAAAAAAAAAAAAAAAB+BAAAZHJzL2Rvd25yZXYu&#10;eG1sUEsFBgAAAAAEAAQA8wAAAIUFAAAAAA==&#10;" fillcolor="black"/>
                  </w:pict>
                </mc:Fallback>
              </mc:AlternateContent>
            </w:r>
            <w:r w:rsidRPr="005F2891">
              <w:rPr>
                <w:sz w:val="18"/>
                <w:szCs w:val="18"/>
              </w:rPr>
              <w:t xml:space="preserve">            н</w:t>
            </w:r>
            <w:proofErr w:type="gramStart"/>
            <w:r w:rsidRPr="005F2891">
              <w:rPr>
                <w:sz w:val="18"/>
                <w:szCs w:val="18"/>
              </w:rPr>
              <w:t>1</w:t>
            </w:r>
            <w:proofErr w:type="gramEnd"/>
            <w:r w:rsidRPr="005F2891">
              <w:rPr>
                <w:sz w:val="18"/>
                <w:szCs w:val="18"/>
              </w:rPr>
              <w:t xml:space="preserve"> – поворотная точка</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drawing>
                <wp:anchor distT="0" distB="0" distL="114300" distR="114300" simplePos="0" relativeHeight="251664384" behindDoc="0" locked="0" layoutInCell="1" allowOverlap="1">
                  <wp:simplePos x="0" y="0"/>
                  <wp:positionH relativeFrom="column">
                    <wp:posOffset>411480</wp:posOffset>
                  </wp:positionH>
                  <wp:positionV relativeFrom="paragraph">
                    <wp:posOffset>62230</wp:posOffset>
                  </wp:positionV>
                  <wp:extent cx="5386070" cy="5981700"/>
                  <wp:effectExtent l="19050" t="19050" r="24130" b="19050"/>
                  <wp:wrapNone/>
                  <wp:docPr id="4" name="Рисунок 4" descr="Описание: Лист 3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ист 3 .b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6070"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5F2891">
              <w:rPr>
                <w:sz w:val="18"/>
                <w:szCs w:val="18"/>
              </w:rPr>
              <mc:AlternateContent>
                <mc:Choice Requires="wps">
                  <w:drawing>
                    <wp:anchor distT="0" distB="0" distL="114300" distR="114300" simplePos="0" relativeHeight="251675648" behindDoc="0" locked="0" layoutInCell="1" allowOverlap="1">
                      <wp:simplePos x="0" y="0"/>
                      <wp:positionH relativeFrom="column">
                        <wp:posOffset>523875</wp:posOffset>
                      </wp:positionH>
                      <wp:positionV relativeFrom="paragraph">
                        <wp:posOffset>167640</wp:posOffset>
                      </wp:positionV>
                      <wp:extent cx="565785" cy="236855"/>
                      <wp:effectExtent l="0" t="0" r="24765" b="1079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785" cy="236855"/>
                              </a:xfrm>
                              <a:prstGeom prst="rect">
                                <a:avLst/>
                              </a:prstGeom>
                              <a:solidFill>
                                <a:srgbClr val="FFFFFF"/>
                              </a:solidFill>
                              <a:ln w="9525">
                                <a:solidFill>
                                  <a:srgbClr val="000000"/>
                                </a:solidFill>
                                <a:miter lim="800000"/>
                                <a:headEnd/>
                                <a:tailEnd/>
                              </a:ln>
                            </wps:spPr>
                            <wps:txbx>
                              <w:txbxContent>
                                <w:p w:rsidR="004B3921" w:rsidRDefault="004B3921" w:rsidP="005F2891">
                                  <w:pPr>
                                    <w:rPr>
                                      <w:sz w:val="20"/>
                                      <w:szCs w:val="20"/>
                                    </w:rPr>
                                  </w:pPr>
                                  <w:r>
                                    <w:rPr>
                                      <w:sz w:val="20"/>
                                      <w:szCs w:val="20"/>
                                    </w:rPr>
                                    <w:t>Лист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2" style="position:absolute;left:0;text-align:left;margin-left:41.25pt;margin-top:13.2pt;width:44.55pt;height:1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">
                      <v:textbox>
                        <w:txbxContent>
                          <w:p w:rsidR="004B3921" w:rsidRDefault="004B3921" w:rsidP="005F2891">
                            <w:pPr>
                              <w:rPr>
                                <w:sz w:val="20"/>
                                <w:szCs w:val="20"/>
                              </w:rPr>
                            </w:pPr>
                            <w:r>
                              <w:rPr>
                                <w:sz w:val="20"/>
                                <w:szCs w:val="20"/>
                              </w:rPr>
                              <w:t>Лист 3</w:t>
                            </w:r>
                          </w:p>
                        </w:txbxContent>
                      </v:textbox>
                    </v:rect>
                  </w:pict>
                </mc:Fallback>
              </mc:AlternateConten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Default="005F2891"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Pr="005F2891" w:rsidRDefault="0033680E"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b/>
                <w:sz w:val="18"/>
                <w:szCs w:val="18"/>
              </w:rPr>
            </w:pPr>
            <w:r w:rsidRPr="005F2891">
              <w:rPr>
                <w:b/>
                <w:bCs/>
                <w:sz w:val="18"/>
                <w:szCs w:val="18"/>
              </w:rPr>
              <w:t xml:space="preserve">   </w:t>
            </w:r>
            <w:r w:rsidRPr="005F2891">
              <w:rPr>
                <w:b/>
                <w:sz w:val="18"/>
                <w:szCs w:val="18"/>
              </w:rPr>
              <w:t>Масштаб 1: 3000</w:t>
            </w: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bCs/>
                <w:sz w:val="18"/>
                <w:szCs w:val="18"/>
              </w:rPr>
            </w:pPr>
            <w:r w:rsidRPr="005F2891">
              <w:rPr>
                <w:b/>
                <w:bCs/>
                <w:sz w:val="18"/>
                <w:szCs w:val="18"/>
              </w:rPr>
              <w:t xml:space="preserve">        Условные обозначения: </w:t>
            </w:r>
          </w:p>
          <w:p w:rsidR="005F2891" w:rsidRPr="005F2891" w:rsidRDefault="005F2891" w:rsidP="005F2891">
            <w:pPr>
              <w:tabs>
                <w:tab w:val="left" w:pos="3976"/>
              </w:tabs>
              <w:ind w:left="0" w:right="141" w:firstLine="284"/>
              <w:rPr>
                <w:sz w:val="18"/>
                <w:szCs w:val="18"/>
              </w:rPr>
            </w:pPr>
            <w:r w:rsidRPr="005F2891">
              <w:rPr>
                <w:bCs/>
                <w:iCs/>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80768" behindDoc="0" locked="0" layoutInCell="1" allowOverlap="1">
                      <wp:simplePos x="0" y="0"/>
                      <wp:positionH relativeFrom="column">
                        <wp:posOffset>288925</wp:posOffset>
                      </wp:positionH>
                      <wp:positionV relativeFrom="paragraph">
                        <wp:posOffset>20955</wp:posOffset>
                      </wp:positionV>
                      <wp:extent cx="161925" cy="95250"/>
                      <wp:effectExtent l="0" t="0" r="28575" b="1905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26" style="position:absolute;margin-left:22.75pt;margin-top:1.65pt;width:12.75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" strokecolor="red"/>
                  </w:pict>
                </mc:Fallback>
              </mc:AlternateContent>
            </w:r>
            <w:r w:rsidRPr="005F2891">
              <w:rPr>
                <w:bCs/>
                <w:iCs/>
                <w:sz w:val="18"/>
                <w:szCs w:val="18"/>
              </w:rPr>
              <w:t xml:space="preserve">    </w:t>
            </w:r>
            <w:r w:rsidRPr="005F2891">
              <w:rPr>
                <w:sz w:val="18"/>
                <w:szCs w:val="18"/>
              </w:rPr>
              <w:t xml:space="preserve">           </w:t>
            </w:r>
            <w:r w:rsidRPr="005F2891">
              <w:rPr>
                <w:b/>
                <w:bCs/>
                <w:sz w:val="18"/>
                <w:szCs w:val="18"/>
              </w:rPr>
              <w:t>--</w:t>
            </w:r>
            <w:r w:rsidRPr="005F2891">
              <w:rPr>
                <w:sz w:val="18"/>
                <w:szCs w:val="18"/>
              </w:rPr>
              <w:t xml:space="preserve"> граница образуемой части  земельного участка (проектные границы публичного сервитута);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82816" behindDoc="0" locked="0" layoutInCell="1" allowOverlap="1">
                      <wp:simplePos x="0" y="0"/>
                      <wp:positionH relativeFrom="column">
                        <wp:posOffset>290830</wp:posOffset>
                      </wp:positionH>
                      <wp:positionV relativeFrom="paragraph">
                        <wp:posOffset>24765</wp:posOffset>
                      </wp:positionV>
                      <wp:extent cx="161925" cy="95250"/>
                      <wp:effectExtent l="0" t="0" r="28575" b="1905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2.9pt;margin-top:1.95pt;width:12.75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" strokecolor="black [3213]" strokeweight="1pt"/>
                  </w:pict>
                </mc:Fallback>
              </mc:AlternateContent>
            </w:r>
            <w:r w:rsidRPr="005F2891">
              <w:rPr>
                <w:sz w:val="18"/>
                <w:szCs w:val="18"/>
              </w:rPr>
              <w:t xml:space="preserve">               -- граница земельного участка, сведения о котором внесены в ЕГРН;</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sz w:val="18"/>
                <w:szCs w:val="18"/>
              </w:rPr>
              <mc:AlternateContent>
                <mc:Choice Requires="wps">
                  <w:drawing>
                    <wp:anchor distT="0" distB="0" distL="114300" distR="114300" simplePos="0" relativeHeight="251683840" behindDoc="0" locked="0" layoutInCell="1" allowOverlap="1">
                      <wp:simplePos x="0" y="0"/>
                      <wp:positionH relativeFrom="column">
                        <wp:posOffset>292735</wp:posOffset>
                      </wp:positionH>
                      <wp:positionV relativeFrom="paragraph">
                        <wp:posOffset>86360</wp:posOffset>
                      </wp:positionV>
                      <wp:extent cx="233045" cy="0"/>
                      <wp:effectExtent l="0" t="0" r="0" b="1905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23.05pt;margin-top:6.8pt;width:18.3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" strokecolor="black [3213]">
                      <v:stroke dashstyle="dash"/>
                    </v:shape>
                  </w:pict>
                </mc:Fallback>
              </mc:AlternateContent>
            </w:r>
            <w:r w:rsidRPr="005F2891">
              <w:rPr>
                <w:sz w:val="18"/>
                <w:szCs w:val="18"/>
              </w:rPr>
              <w:t xml:space="preserve">  -- контур сооружения; </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b/>
                <w:sz w:val="18"/>
                <w:szCs w:val="18"/>
              </w:rPr>
              <w:t xml:space="preserve">38:06:100922 </w:t>
            </w:r>
            <w:r w:rsidRPr="005F2891">
              <w:rPr>
                <w:sz w:val="18"/>
                <w:szCs w:val="18"/>
              </w:rPr>
              <w:t xml:space="preserve">– кадастровый номер квартала  </w:t>
            </w:r>
          </w:p>
          <w:p w:rsidR="005F2891" w:rsidRPr="005F2891" w:rsidRDefault="005F2891" w:rsidP="005F2891">
            <w:pPr>
              <w:tabs>
                <w:tab w:val="left" w:pos="3976"/>
              </w:tabs>
              <w:ind w:left="0" w:right="141" w:firstLine="284"/>
              <w:rPr>
                <w:sz w:val="18"/>
                <w:szCs w:val="18"/>
              </w:rPr>
            </w:pPr>
            <w:r w:rsidRPr="005F2891">
              <w:rPr>
                <w:sz w:val="18"/>
                <w:szCs w:val="18"/>
              </w:rPr>
              <w:t xml:space="preserve">        38:06:100922:7057 – кадастровый номер земельного участка;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81792" behindDoc="0" locked="0" layoutInCell="1" allowOverlap="1">
                      <wp:simplePos x="0" y="0"/>
                      <wp:positionH relativeFrom="column">
                        <wp:posOffset>294640</wp:posOffset>
                      </wp:positionH>
                      <wp:positionV relativeFrom="paragraph">
                        <wp:posOffset>46990</wp:posOffset>
                      </wp:positionV>
                      <wp:extent cx="63500" cy="46355"/>
                      <wp:effectExtent l="0" t="0" r="12700" b="10795"/>
                      <wp:wrapNone/>
                      <wp:docPr id="10" name="Ова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 o:spid="_x0000_s1026" style="position:absolute;margin-left:23.2pt;margin-top:3.7pt;width:5pt;height:3.6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" fillcolor="black"/>
                  </w:pict>
                </mc:Fallback>
              </mc:AlternateContent>
            </w:r>
            <w:r w:rsidRPr="005F2891">
              <w:rPr>
                <w:sz w:val="18"/>
                <w:szCs w:val="18"/>
              </w:rPr>
              <w:t xml:space="preserve">            н</w:t>
            </w:r>
            <w:proofErr w:type="gramStart"/>
            <w:r w:rsidRPr="005F2891">
              <w:rPr>
                <w:sz w:val="18"/>
                <w:szCs w:val="18"/>
              </w:rPr>
              <w:t>1</w:t>
            </w:r>
            <w:proofErr w:type="gramEnd"/>
            <w:r w:rsidRPr="005F2891">
              <w:rPr>
                <w:sz w:val="18"/>
                <w:szCs w:val="18"/>
              </w:rPr>
              <w:t xml:space="preserve"> – поворотная точка</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r w:rsidRPr="005F2891">
              <w:rPr>
                <w:sz w:val="18"/>
                <w:szCs w:val="18"/>
              </w:rPr>
              <w:drawing>
                <wp:anchor distT="0" distB="0" distL="114300" distR="114300" simplePos="0" relativeHeight="251663360" behindDoc="0" locked="0" layoutInCell="1" allowOverlap="1">
                  <wp:simplePos x="0" y="0"/>
                  <wp:positionH relativeFrom="column">
                    <wp:posOffset>506730</wp:posOffset>
                  </wp:positionH>
                  <wp:positionV relativeFrom="paragraph">
                    <wp:posOffset>62230</wp:posOffset>
                  </wp:positionV>
                  <wp:extent cx="5389245" cy="5981700"/>
                  <wp:effectExtent l="19050" t="19050" r="20955" b="19050"/>
                  <wp:wrapNone/>
                  <wp:docPr id="1" name="Рисунок 1" descr="Описание: Лист 4 .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Лист 4 .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9245" cy="5981700"/>
                          </a:xfrm>
                          <a:prstGeom prst="rect">
                            <a:avLst/>
                          </a:prstGeom>
                          <a:noFill/>
                          <a:ln w="9525">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sidRPr="005F2891">
              <w:rPr>
                <w:sz w:val="18"/>
                <w:szCs w:val="18"/>
              </w:rPr>
              <mc:AlternateContent>
                <mc:Choice Requires="wps">
                  <w:drawing>
                    <wp:anchor distT="0" distB="0" distL="114300" distR="114300" simplePos="0" relativeHeight="251688960" behindDoc="0" locked="0" layoutInCell="1" allowOverlap="1">
                      <wp:simplePos x="0" y="0"/>
                      <wp:positionH relativeFrom="column">
                        <wp:posOffset>609600</wp:posOffset>
                      </wp:positionH>
                      <wp:positionV relativeFrom="paragraph">
                        <wp:posOffset>189865</wp:posOffset>
                      </wp:positionV>
                      <wp:extent cx="640080" cy="257175"/>
                      <wp:effectExtent l="0" t="0" r="26670" b="2857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257175"/>
                              </a:xfrm>
                              <a:prstGeom prst="rect">
                                <a:avLst/>
                              </a:prstGeom>
                              <a:solidFill>
                                <a:srgbClr val="FFFFFF"/>
                              </a:solidFill>
                              <a:ln w="9525">
                                <a:solidFill>
                                  <a:srgbClr val="000000"/>
                                </a:solidFill>
                                <a:miter lim="800000"/>
                                <a:headEnd/>
                                <a:tailEnd/>
                              </a:ln>
                            </wps:spPr>
                            <wps:txbx>
                              <w:txbxContent>
                                <w:p w:rsidR="004B3921" w:rsidRDefault="004B3921" w:rsidP="005F2891">
                                  <w:pPr>
                                    <w:jc w:val="center"/>
                                    <w:rPr>
                                      <w:sz w:val="20"/>
                                      <w:szCs w:val="20"/>
                                    </w:rPr>
                                  </w:pPr>
                                  <w:r>
                                    <w:rPr>
                                      <w:sz w:val="20"/>
                                      <w:szCs w:val="20"/>
                                    </w:rPr>
                                    <w:t>Лист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3" style="position:absolute;left:0;text-align:left;margin-left:48pt;margin-top:14.95pt;width:50.4pt;height:20.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">
                      <v:textbox>
                        <w:txbxContent>
                          <w:p w:rsidR="004B3921" w:rsidRDefault="004B3921" w:rsidP="005F2891">
                            <w:pPr>
                              <w:jc w:val="center"/>
                              <w:rPr>
                                <w:sz w:val="20"/>
                                <w:szCs w:val="20"/>
                              </w:rPr>
                            </w:pPr>
                            <w:r>
                              <w:rPr>
                                <w:sz w:val="20"/>
                                <w:szCs w:val="20"/>
                              </w:rPr>
                              <w:t>Лист 4</w:t>
                            </w:r>
                          </w:p>
                        </w:txbxContent>
                      </v:textbox>
                    </v:rect>
                  </w:pict>
                </mc:Fallback>
              </mc:AlternateConten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Default="005F2891"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33680E" w:rsidRDefault="0033680E"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b/>
                <w:sz w:val="18"/>
                <w:szCs w:val="18"/>
              </w:rPr>
            </w:pPr>
            <w:r w:rsidRPr="005F2891">
              <w:rPr>
                <w:b/>
                <w:bCs/>
                <w:sz w:val="18"/>
                <w:szCs w:val="18"/>
              </w:rPr>
              <w:t xml:space="preserve">   </w:t>
            </w:r>
            <w:r w:rsidRPr="005F2891">
              <w:rPr>
                <w:b/>
                <w:sz w:val="18"/>
                <w:szCs w:val="18"/>
              </w:rPr>
              <w:t>Масштаб 1: 3000</w:t>
            </w:r>
          </w:p>
          <w:p w:rsidR="005F2891" w:rsidRPr="005F2891" w:rsidRDefault="005F2891" w:rsidP="005F2891">
            <w:pPr>
              <w:tabs>
                <w:tab w:val="left" w:pos="3976"/>
              </w:tabs>
              <w:ind w:left="0" w:right="141" w:firstLine="284"/>
              <w:rPr>
                <w:b/>
                <w:sz w:val="18"/>
                <w:szCs w:val="18"/>
              </w:rPr>
            </w:pPr>
          </w:p>
          <w:p w:rsidR="005F2891" w:rsidRPr="005F2891" w:rsidRDefault="005F2891" w:rsidP="005F2891">
            <w:pPr>
              <w:tabs>
                <w:tab w:val="left" w:pos="3976"/>
              </w:tabs>
              <w:ind w:left="0" w:right="141" w:firstLine="284"/>
              <w:rPr>
                <w:b/>
                <w:bCs/>
                <w:sz w:val="18"/>
                <w:szCs w:val="18"/>
              </w:rPr>
            </w:pPr>
            <w:r w:rsidRPr="005F2891">
              <w:rPr>
                <w:b/>
                <w:bCs/>
                <w:sz w:val="18"/>
                <w:szCs w:val="18"/>
              </w:rPr>
              <w:t xml:space="preserve">        Условные обозначения: </w:t>
            </w:r>
          </w:p>
          <w:p w:rsidR="005F2891" w:rsidRPr="005F2891" w:rsidRDefault="005F2891" w:rsidP="005F2891">
            <w:pPr>
              <w:tabs>
                <w:tab w:val="left" w:pos="3976"/>
              </w:tabs>
              <w:ind w:left="0" w:right="141" w:firstLine="284"/>
              <w:rPr>
                <w:sz w:val="18"/>
                <w:szCs w:val="18"/>
              </w:rPr>
            </w:pPr>
            <w:r w:rsidRPr="005F2891">
              <w:rPr>
                <w:bCs/>
                <w:iCs/>
                <w:sz w:val="18"/>
                <w:szCs w:val="18"/>
              </w:rPr>
              <w:t xml:space="preserve">      </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84864" behindDoc="0" locked="0" layoutInCell="1" allowOverlap="1">
                      <wp:simplePos x="0" y="0"/>
                      <wp:positionH relativeFrom="column">
                        <wp:posOffset>288925</wp:posOffset>
                      </wp:positionH>
                      <wp:positionV relativeFrom="paragraph">
                        <wp:posOffset>20955</wp:posOffset>
                      </wp:positionV>
                      <wp:extent cx="161925" cy="95250"/>
                      <wp:effectExtent l="0" t="0" r="28575"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6" style="position:absolute;margin-left:22.75pt;margin-top:1.65pt;width:12.75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" strokecolor="red"/>
                  </w:pict>
                </mc:Fallback>
              </mc:AlternateContent>
            </w:r>
            <w:r w:rsidRPr="005F2891">
              <w:rPr>
                <w:bCs/>
                <w:iCs/>
                <w:sz w:val="18"/>
                <w:szCs w:val="18"/>
              </w:rPr>
              <w:t xml:space="preserve">    </w:t>
            </w:r>
            <w:r w:rsidRPr="005F2891">
              <w:rPr>
                <w:sz w:val="18"/>
                <w:szCs w:val="18"/>
              </w:rPr>
              <w:t xml:space="preserve">           </w:t>
            </w:r>
            <w:r w:rsidRPr="005F2891">
              <w:rPr>
                <w:b/>
                <w:bCs/>
                <w:sz w:val="18"/>
                <w:szCs w:val="18"/>
              </w:rPr>
              <w:t>--</w:t>
            </w:r>
            <w:r w:rsidRPr="005F2891">
              <w:rPr>
                <w:sz w:val="18"/>
                <w:szCs w:val="18"/>
              </w:rPr>
              <w:t xml:space="preserve"> граница образуемой части  земельного участка (проектные границы публичного сервитута);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86912" behindDoc="0" locked="0" layoutInCell="1" allowOverlap="1">
                      <wp:simplePos x="0" y="0"/>
                      <wp:positionH relativeFrom="column">
                        <wp:posOffset>290830</wp:posOffset>
                      </wp:positionH>
                      <wp:positionV relativeFrom="paragraph">
                        <wp:posOffset>24765</wp:posOffset>
                      </wp:positionV>
                      <wp:extent cx="161925" cy="95250"/>
                      <wp:effectExtent l="0" t="0" r="28575"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95250"/>
                              </a:xfrm>
                              <a:prstGeom prst="rect">
                                <a:avLst/>
                              </a:prstGeom>
                              <a:solidFill>
                                <a:srgbClr val="FFFFFF"/>
                              </a:solidFill>
                              <a:ln w="12700">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6" style="position:absolute;margin-left:22.9pt;margin-top:1.95pt;width:12.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" strokecolor="black [3213]" strokeweight="1pt"/>
                  </w:pict>
                </mc:Fallback>
              </mc:AlternateContent>
            </w:r>
            <w:r w:rsidRPr="005F2891">
              <w:rPr>
                <w:sz w:val="18"/>
                <w:szCs w:val="18"/>
              </w:rPr>
              <w:t xml:space="preserve">               -- граница земельного участка, сведения о котором внесены в ЕГРН;</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sz w:val="18"/>
                <w:szCs w:val="18"/>
              </w:rPr>
              <mc:AlternateContent>
                <mc:Choice Requires="wps">
                  <w:drawing>
                    <wp:anchor distT="0" distB="0" distL="114300" distR="114300" simplePos="0" relativeHeight="251687936" behindDoc="0" locked="0" layoutInCell="1" allowOverlap="1">
                      <wp:simplePos x="0" y="0"/>
                      <wp:positionH relativeFrom="column">
                        <wp:posOffset>292735</wp:posOffset>
                      </wp:positionH>
                      <wp:positionV relativeFrom="paragraph">
                        <wp:posOffset>86360</wp:posOffset>
                      </wp:positionV>
                      <wp:extent cx="233045" cy="0"/>
                      <wp:effectExtent l="0" t="0" r="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04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23.05pt;margin-top:6.8pt;width:18.3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" strokecolor="black [3213]">
                      <v:stroke dashstyle="dash"/>
                    </v:shape>
                  </w:pict>
                </mc:Fallback>
              </mc:AlternateContent>
            </w:r>
            <w:r w:rsidRPr="005F2891">
              <w:rPr>
                <w:sz w:val="18"/>
                <w:szCs w:val="18"/>
              </w:rPr>
              <w:t xml:space="preserve">  -- контур сооружения; </w:t>
            </w:r>
          </w:p>
          <w:p w:rsidR="005F2891" w:rsidRPr="005F2891" w:rsidRDefault="005F2891" w:rsidP="005F2891">
            <w:pPr>
              <w:tabs>
                <w:tab w:val="left" w:pos="3976"/>
              </w:tabs>
              <w:ind w:left="0" w:right="141" w:firstLine="284"/>
              <w:rPr>
                <w:sz w:val="18"/>
                <w:szCs w:val="18"/>
              </w:rPr>
            </w:pPr>
            <w:r w:rsidRPr="005F2891">
              <w:rPr>
                <w:sz w:val="18"/>
                <w:szCs w:val="18"/>
              </w:rPr>
              <w:t xml:space="preserve">        </w:t>
            </w:r>
            <w:r w:rsidRPr="005F2891">
              <w:rPr>
                <w:b/>
                <w:sz w:val="18"/>
                <w:szCs w:val="18"/>
              </w:rPr>
              <w:t xml:space="preserve">38:06:100922 </w:t>
            </w:r>
            <w:r w:rsidRPr="005F2891">
              <w:rPr>
                <w:sz w:val="18"/>
                <w:szCs w:val="18"/>
              </w:rPr>
              <w:t xml:space="preserve">– кадастровый номер квартала  </w:t>
            </w:r>
          </w:p>
          <w:p w:rsidR="005F2891" w:rsidRPr="005F2891" w:rsidRDefault="005F2891" w:rsidP="005F2891">
            <w:pPr>
              <w:tabs>
                <w:tab w:val="left" w:pos="3976"/>
              </w:tabs>
              <w:ind w:left="0" w:right="141" w:firstLine="284"/>
              <w:rPr>
                <w:sz w:val="18"/>
                <w:szCs w:val="18"/>
              </w:rPr>
            </w:pPr>
            <w:r w:rsidRPr="005F2891">
              <w:rPr>
                <w:sz w:val="18"/>
                <w:szCs w:val="18"/>
              </w:rPr>
              <w:t xml:space="preserve">        38:06:100922:7413 – кадастровый номер земельного участка;</w:t>
            </w:r>
          </w:p>
          <w:p w:rsidR="005F2891" w:rsidRPr="005F2891" w:rsidRDefault="005F2891" w:rsidP="005F2891">
            <w:pPr>
              <w:tabs>
                <w:tab w:val="left" w:pos="3976"/>
              </w:tabs>
              <w:ind w:left="0" w:right="141" w:firstLine="284"/>
              <w:rPr>
                <w:sz w:val="18"/>
                <w:szCs w:val="18"/>
              </w:rPr>
            </w:pPr>
            <w:r w:rsidRPr="005F2891">
              <w:rPr>
                <w:sz w:val="18"/>
                <w:szCs w:val="18"/>
              </w:rPr>
              <mc:AlternateContent>
                <mc:Choice Requires="wps">
                  <w:drawing>
                    <wp:anchor distT="0" distB="0" distL="114300" distR="114300" simplePos="0" relativeHeight="251685888" behindDoc="0" locked="0" layoutInCell="1" allowOverlap="1">
                      <wp:simplePos x="0" y="0"/>
                      <wp:positionH relativeFrom="column">
                        <wp:posOffset>294640</wp:posOffset>
                      </wp:positionH>
                      <wp:positionV relativeFrom="paragraph">
                        <wp:posOffset>46990</wp:posOffset>
                      </wp:positionV>
                      <wp:extent cx="63500" cy="46355"/>
                      <wp:effectExtent l="0" t="0" r="12700" b="10795"/>
                      <wp:wrapNone/>
                      <wp:docPr id="3"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00" cy="463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 o:spid="_x0000_s1026" style="position:absolute;margin-left:23.2pt;margin-top:3.7pt;width:5pt;height:3.6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" fillcolor="black"/>
                  </w:pict>
                </mc:Fallback>
              </mc:AlternateContent>
            </w:r>
            <w:r w:rsidRPr="005F2891">
              <w:rPr>
                <w:sz w:val="18"/>
                <w:szCs w:val="18"/>
              </w:rPr>
              <w:t xml:space="preserve">            н</w:t>
            </w:r>
            <w:proofErr w:type="gramStart"/>
            <w:r w:rsidRPr="005F2891">
              <w:rPr>
                <w:sz w:val="18"/>
                <w:szCs w:val="18"/>
              </w:rPr>
              <w:t>1</w:t>
            </w:r>
            <w:proofErr w:type="gramEnd"/>
            <w:r w:rsidRPr="005F2891">
              <w:rPr>
                <w:sz w:val="18"/>
                <w:szCs w:val="18"/>
              </w:rPr>
              <w:t xml:space="preserve"> – поворотная точка</w:t>
            </w: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tc>
      </w:tr>
    </w:tbl>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33680E" w:rsidRDefault="005F2891" w:rsidP="0033680E">
      <w:pPr>
        <w:tabs>
          <w:tab w:val="left" w:pos="3976"/>
        </w:tabs>
        <w:ind w:left="0" w:right="141" w:firstLine="284"/>
        <w:jc w:val="right"/>
        <w:rPr>
          <w:i/>
          <w:sz w:val="18"/>
          <w:szCs w:val="18"/>
        </w:rPr>
      </w:pPr>
      <w:r w:rsidRPr="0033680E">
        <w:rPr>
          <w:i/>
          <w:sz w:val="18"/>
          <w:szCs w:val="18"/>
        </w:rPr>
        <w:t>Первый заместитель Мэра района                                                И.В. Жук</w:t>
      </w:r>
    </w:p>
    <w:p w:rsidR="004B3921" w:rsidRPr="004B3921" w:rsidRDefault="004B3921" w:rsidP="004B3921">
      <w:pPr>
        <w:tabs>
          <w:tab w:val="left" w:pos="3976"/>
        </w:tabs>
        <w:ind w:left="0" w:right="141" w:firstLine="284"/>
        <w:jc w:val="center"/>
        <w:rPr>
          <w:b/>
          <w:sz w:val="18"/>
          <w:szCs w:val="18"/>
        </w:rPr>
      </w:pPr>
      <w:r w:rsidRPr="004B3921">
        <w:rPr>
          <w:b/>
          <w:sz w:val="18"/>
          <w:szCs w:val="18"/>
        </w:rPr>
        <w:lastRenderedPageBreak/>
        <w:t xml:space="preserve">Информация о приеме заявлений о намерении участвовать                    </w:t>
      </w:r>
    </w:p>
    <w:p w:rsidR="004B3921" w:rsidRPr="004B3921" w:rsidRDefault="004B3921" w:rsidP="004B3921">
      <w:pPr>
        <w:tabs>
          <w:tab w:val="left" w:pos="3976"/>
        </w:tabs>
        <w:ind w:left="0" w:right="141" w:firstLine="284"/>
        <w:jc w:val="center"/>
        <w:rPr>
          <w:b/>
          <w:sz w:val="18"/>
          <w:szCs w:val="18"/>
        </w:rPr>
      </w:pPr>
      <w:r w:rsidRPr="004B3921">
        <w:rPr>
          <w:b/>
          <w:sz w:val="18"/>
          <w:szCs w:val="18"/>
        </w:rPr>
        <w:t xml:space="preserve">             в аукционе по продаже права аренды земельного участка</w:t>
      </w:r>
    </w:p>
    <w:p w:rsidR="004B3921" w:rsidRPr="004B3921" w:rsidRDefault="004B3921" w:rsidP="004B3921">
      <w:pPr>
        <w:tabs>
          <w:tab w:val="left" w:pos="3976"/>
        </w:tabs>
        <w:ind w:left="0" w:right="141" w:firstLine="284"/>
        <w:jc w:val="center"/>
        <w:rPr>
          <w:b/>
          <w:sz w:val="18"/>
          <w:szCs w:val="18"/>
        </w:rPr>
      </w:pPr>
      <w:r w:rsidRPr="004B3921">
        <w:rPr>
          <w:b/>
          <w:sz w:val="18"/>
          <w:szCs w:val="18"/>
        </w:rPr>
        <w:t>для индивидуального жилищного строительства</w:t>
      </w:r>
    </w:p>
    <w:p w:rsidR="004B3921" w:rsidRPr="004B3921" w:rsidRDefault="004B3921" w:rsidP="004B3921">
      <w:pPr>
        <w:tabs>
          <w:tab w:val="left" w:pos="3976"/>
        </w:tabs>
        <w:ind w:left="0" w:right="141" w:firstLine="284"/>
        <w:rPr>
          <w:b/>
          <w:sz w:val="18"/>
          <w:szCs w:val="18"/>
        </w:rPr>
      </w:pPr>
    </w:p>
    <w:p w:rsidR="004B3921" w:rsidRPr="004B3921" w:rsidRDefault="004B3921" w:rsidP="004B3921">
      <w:pPr>
        <w:tabs>
          <w:tab w:val="left" w:pos="3976"/>
        </w:tabs>
        <w:ind w:left="0" w:right="141" w:firstLine="284"/>
        <w:rPr>
          <w:sz w:val="18"/>
          <w:szCs w:val="18"/>
        </w:rPr>
      </w:pPr>
      <w:r w:rsidRPr="004B3921">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4B3921" w:rsidRPr="004B3921" w:rsidRDefault="004B3921" w:rsidP="004B3921">
      <w:pPr>
        <w:tabs>
          <w:tab w:val="left" w:pos="3976"/>
        </w:tabs>
        <w:ind w:left="0" w:right="141" w:firstLine="284"/>
        <w:rPr>
          <w:sz w:val="18"/>
          <w:szCs w:val="18"/>
        </w:rPr>
      </w:pPr>
      <w:r w:rsidRPr="004B3921">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4B3921" w:rsidRPr="004B3921" w:rsidRDefault="004B3921" w:rsidP="004B3921">
      <w:pPr>
        <w:tabs>
          <w:tab w:val="left" w:pos="3976"/>
        </w:tabs>
        <w:ind w:left="0" w:right="141" w:firstLine="284"/>
        <w:rPr>
          <w:sz w:val="18"/>
          <w:szCs w:val="18"/>
        </w:rPr>
      </w:pPr>
      <w:r w:rsidRPr="004B3921">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v.gavajler@govirk.ru.</w:t>
      </w:r>
    </w:p>
    <w:p w:rsidR="004B3921" w:rsidRPr="004B3921" w:rsidRDefault="004B3921" w:rsidP="004B3921">
      <w:pPr>
        <w:tabs>
          <w:tab w:val="left" w:pos="3976"/>
        </w:tabs>
        <w:ind w:left="0" w:right="141" w:firstLine="284"/>
        <w:rPr>
          <w:sz w:val="18"/>
          <w:szCs w:val="18"/>
        </w:rPr>
      </w:pPr>
      <w:r w:rsidRPr="004B3921">
        <w:rPr>
          <w:sz w:val="18"/>
          <w:szCs w:val="18"/>
        </w:rPr>
        <w:t>Заявления подаются заявителем одним из следующих способов:</w:t>
      </w:r>
    </w:p>
    <w:p w:rsidR="004B3921" w:rsidRPr="004B3921" w:rsidRDefault="004B3921" w:rsidP="004B3921">
      <w:pPr>
        <w:tabs>
          <w:tab w:val="left" w:pos="3976"/>
        </w:tabs>
        <w:ind w:left="0" w:right="141" w:firstLine="284"/>
        <w:rPr>
          <w:sz w:val="18"/>
          <w:szCs w:val="18"/>
        </w:rPr>
      </w:pPr>
      <w:r w:rsidRPr="004B3921">
        <w:rPr>
          <w:sz w:val="18"/>
          <w:szCs w:val="18"/>
        </w:rPr>
        <w:t>- путем личного обращения;</w:t>
      </w:r>
    </w:p>
    <w:p w:rsidR="004B3921" w:rsidRPr="004B3921" w:rsidRDefault="004B3921" w:rsidP="004B3921">
      <w:pPr>
        <w:tabs>
          <w:tab w:val="left" w:pos="3976"/>
        </w:tabs>
        <w:ind w:left="0" w:right="141" w:firstLine="284"/>
        <w:rPr>
          <w:sz w:val="18"/>
          <w:szCs w:val="18"/>
        </w:rPr>
      </w:pPr>
      <w:r w:rsidRPr="004B3921">
        <w:rPr>
          <w:sz w:val="18"/>
          <w:szCs w:val="18"/>
        </w:rPr>
        <w:t>- через организ</w:t>
      </w:r>
      <w:bookmarkStart w:id="0" w:name="_GoBack"/>
      <w:bookmarkEnd w:id="0"/>
      <w:r w:rsidRPr="004B3921">
        <w:rPr>
          <w:sz w:val="18"/>
          <w:szCs w:val="18"/>
        </w:rPr>
        <w:t>ации почтовой связи;</w:t>
      </w:r>
    </w:p>
    <w:p w:rsidR="004B3921" w:rsidRPr="004B3921" w:rsidRDefault="004B3921" w:rsidP="004B3921">
      <w:pPr>
        <w:tabs>
          <w:tab w:val="left" w:pos="3976"/>
        </w:tabs>
        <w:ind w:left="0" w:right="141" w:firstLine="284"/>
        <w:rPr>
          <w:sz w:val="18"/>
          <w:szCs w:val="18"/>
        </w:rPr>
      </w:pPr>
      <w:r w:rsidRPr="004B392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4B3921" w:rsidRPr="004B3921" w:rsidRDefault="004B3921" w:rsidP="004B3921">
      <w:pPr>
        <w:tabs>
          <w:tab w:val="left" w:pos="3976"/>
        </w:tabs>
        <w:ind w:left="0" w:right="141" w:firstLine="284"/>
        <w:rPr>
          <w:sz w:val="18"/>
          <w:szCs w:val="18"/>
        </w:rPr>
      </w:pPr>
      <w:r w:rsidRPr="004B3921">
        <w:rPr>
          <w:sz w:val="18"/>
          <w:szCs w:val="18"/>
        </w:rPr>
        <w:t xml:space="preserve">       Дата приема заявлений – 17 ноября 2022 года.</w:t>
      </w:r>
    </w:p>
    <w:p w:rsidR="004B3921" w:rsidRPr="004B3921" w:rsidRDefault="004B3921" w:rsidP="004B3921">
      <w:pPr>
        <w:tabs>
          <w:tab w:val="left" w:pos="3976"/>
        </w:tabs>
        <w:ind w:left="0" w:right="141" w:firstLine="284"/>
        <w:rPr>
          <w:sz w:val="18"/>
          <w:szCs w:val="18"/>
        </w:rPr>
      </w:pPr>
      <w:r w:rsidRPr="004B3921">
        <w:rPr>
          <w:sz w:val="18"/>
          <w:szCs w:val="18"/>
        </w:rPr>
        <w:t>Дата окончания приема заявлений –  16 декабря 2022 года.</w:t>
      </w:r>
    </w:p>
    <w:p w:rsidR="004B3921" w:rsidRPr="004B3921" w:rsidRDefault="004B3921" w:rsidP="004B3921">
      <w:pPr>
        <w:tabs>
          <w:tab w:val="left" w:pos="3976"/>
        </w:tabs>
        <w:ind w:left="0" w:right="141" w:firstLine="284"/>
        <w:rPr>
          <w:sz w:val="18"/>
          <w:szCs w:val="18"/>
        </w:rPr>
      </w:pPr>
      <w:r w:rsidRPr="004B3921">
        <w:rPr>
          <w:sz w:val="18"/>
          <w:szCs w:val="18"/>
        </w:rPr>
        <w:t xml:space="preserve">Участок № 1 </w:t>
      </w:r>
    </w:p>
    <w:p w:rsidR="004B3921" w:rsidRPr="004B3921" w:rsidRDefault="004B3921" w:rsidP="004B3921">
      <w:pPr>
        <w:tabs>
          <w:tab w:val="left" w:pos="3976"/>
        </w:tabs>
        <w:ind w:left="0" w:right="141" w:firstLine="284"/>
        <w:rPr>
          <w:sz w:val="18"/>
          <w:szCs w:val="18"/>
        </w:rPr>
      </w:pPr>
      <w:r w:rsidRPr="004B3921">
        <w:rPr>
          <w:sz w:val="18"/>
          <w:szCs w:val="18"/>
        </w:rPr>
        <w:t xml:space="preserve">        Характеристика земельного участка: </w:t>
      </w:r>
    </w:p>
    <w:p w:rsidR="004B3921" w:rsidRPr="004B3921" w:rsidRDefault="004B3921" w:rsidP="004B3921">
      <w:pPr>
        <w:tabs>
          <w:tab w:val="left" w:pos="3976"/>
        </w:tabs>
        <w:ind w:left="0" w:right="141" w:firstLine="284"/>
        <w:rPr>
          <w:sz w:val="18"/>
          <w:szCs w:val="18"/>
        </w:rPr>
      </w:pPr>
      <w:r w:rsidRPr="004B3921">
        <w:rPr>
          <w:sz w:val="18"/>
          <w:szCs w:val="18"/>
        </w:rPr>
        <w:t xml:space="preserve">        Земельный участок из земель населенных пунктов площадью 1081 </w:t>
      </w:r>
      <w:proofErr w:type="spellStart"/>
      <w:r w:rsidRPr="004B3921">
        <w:rPr>
          <w:sz w:val="18"/>
          <w:szCs w:val="18"/>
        </w:rPr>
        <w:t>кв</w:t>
      </w:r>
      <w:proofErr w:type="gramStart"/>
      <w:r w:rsidRPr="004B3921">
        <w:rPr>
          <w:sz w:val="18"/>
          <w:szCs w:val="18"/>
        </w:rPr>
        <w:t>.м</w:t>
      </w:r>
      <w:proofErr w:type="spellEnd"/>
      <w:proofErr w:type="gramEnd"/>
      <w:r w:rsidRPr="004B3921">
        <w:rPr>
          <w:sz w:val="18"/>
          <w:szCs w:val="18"/>
        </w:rPr>
        <w:t>, местоположение: Иркутская область, Иркутский район,  с. Хомутово.</w:t>
      </w:r>
    </w:p>
    <w:p w:rsidR="004B3921" w:rsidRPr="004B3921" w:rsidRDefault="004B3921" w:rsidP="004B3921">
      <w:pPr>
        <w:tabs>
          <w:tab w:val="left" w:pos="3976"/>
        </w:tabs>
        <w:ind w:left="0" w:right="141" w:firstLine="284"/>
        <w:rPr>
          <w:sz w:val="18"/>
          <w:szCs w:val="18"/>
        </w:rPr>
      </w:pPr>
      <w:r w:rsidRPr="004B3921">
        <w:rPr>
          <w:sz w:val="18"/>
          <w:szCs w:val="18"/>
        </w:rPr>
        <w:t xml:space="preserve">        Разрешенное использование земельного участка: для индивидуального жилищного строительства.</w:t>
      </w:r>
    </w:p>
    <w:p w:rsidR="004B3921" w:rsidRPr="004B3921" w:rsidRDefault="004B3921" w:rsidP="004B3921">
      <w:pPr>
        <w:tabs>
          <w:tab w:val="left" w:pos="3976"/>
        </w:tabs>
        <w:ind w:left="0" w:right="141" w:firstLine="284"/>
        <w:rPr>
          <w:sz w:val="18"/>
          <w:szCs w:val="18"/>
        </w:rPr>
      </w:pPr>
      <w:r w:rsidRPr="004B3921">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B3921">
        <w:rPr>
          <w:sz w:val="18"/>
          <w:szCs w:val="18"/>
        </w:rPr>
        <w:t>каб</w:t>
      </w:r>
      <w:proofErr w:type="spellEnd"/>
      <w:r w:rsidRPr="004B3921">
        <w:rPr>
          <w:sz w:val="18"/>
          <w:szCs w:val="18"/>
        </w:rPr>
        <w:t>. 109.</w:t>
      </w:r>
      <w:r w:rsidRPr="004B3921">
        <w:rPr>
          <w:sz w:val="18"/>
          <w:szCs w:val="18"/>
        </w:rPr>
        <w:cr/>
      </w:r>
    </w:p>
    <w:p w:rsidR="004B3921" w:rsidRPr="004B3921" w:rsidRDefault="004B3921" w:rsidP="004B3921">
      <w:pPr>
        <w:tabs>
          <w:tab w:val="left" w:pos="3976"/>
        </w:tabs>
        <w:ind w:left="0" w:right="141" w:firstLine="284"/>
        <w:rPr>
          <w:sz w:val="18"/>
          <w:szCs w:val="18"/>
        </w:rPr>
      </w:pPr>
    </w:p>
    <w:p w:rsidR="004B3921" w:rsidRPr="004B3921" w:rsidRDefault="004B3921" w:rsidP="004B3921">
      <w:pPr>
        <w:tabs>
          <w:tab w:val="left" w:pos="3976"/>
        </w:tabs>
        <w:ind w:left="0" w:right="141" w:firstLine="284"/>
        <w:jc w:val="right"/>
        <w:rPr>
          <w:i/>
          <w:sz w:val="18"/>
          <w:szCs w:val="18"/>
        </w:rPr>
      </w:pPr>
    </w:p>
    <w:p w:rsidR="004B3921" w:rsidRPr="004B3921" w:rsidRDefault="004B3921" w:rsidP="004B3921">
      <w:pPr>
        <w:tabs>
          <w:tab w:val="left" w:pos="3976"/>
        </w:tabs>
        <w:ind w:left="0" w:right="141" w:firstLine="284"/>
        <w:jc w:val="center"/>
        <w:rPr>
          <w:i/>
          <w:sz w:val="18"/>
          <w:szCs w:val="18"/>
        </w:rPr>
      </w:pPr>
      <w:r w:rsidRPr="004B3921">
        <w:rPr>
          <w:i/>
          <w:sz w:val="18"/>
          <w:szCs w:val="18"/>
        </w:rPr>
        <w:t>Временно замещающая должность</w:t>
      </w:r>
    </w:p>
    <w:p w:rsidR="004B3921" w:rsidRPr="004B3921" w:rsidRDefault="004B3921" w:rsidP="004B3921">
      <w:pPr>
        <w:tabs>
          <w:tab w:val="left" w:pos="3976"/>
        </w:tabs>
        <w:ind w:left="0" w:right="141" w:firstLine="284"/>
        <w:jc w:val="center"/>
        <w:rPr>
          <w:i/>
          <w:sz w:val="18"/>
          <w:szCs w:val="18"/>
        </w:rPr>
      </w:pPr>
      <w:r w:rsidRPr="004B3921">
        <w:rPr>
          <w:i/>
          <w:sz w:val="18"/>
          <w:szCs w:val="18"/>
        </w:rPr>
        <w:t>начальника отдела земельных отношений</w:t>
      </w:r>
    </w:p>
    <w:p w:rsidR="005F2891" w:rsidRPr="004B3921" w:rsidRDefault="004B3921" w:rsidP="004B3921">
      <w:pPr>
        <w:tabs>
          <w:tab w:val="left" w:pos="3976"/>
        </w:tabs>
        <w:ind w:left="0" w:right="141" w:firstLine="284"/>
        <w:jc w:val="right"/>
        <w:rPr>
          <w:i/>
          <w:sz w:val="18"/>
          <w:szCs w:val="18"/>
        </w:rPr>
      </w:pPr>
      <w:r w:rsidRPr="004B3921">
        <w:rPr>
          <w:i/>
          <w:sz w:val="18"/>
          <w:szCs w:val="18"/>
        </w:rPr>
        <w:t xml:space="preserve">и земельного учета                                                                            Е.Н. Мартынова                                                                                                             </w:t>
      </w:r>
    </w:p>
    <w:p w:rsidR="005F2891" w:rsidRPr="004B3921" w:rsidRDefault="005F2891" w:rsidP="004B3921">
      <w:pPr>
        <w:tabs>
          <w:tab w:val="left" w:pos="3976"/>
        </w:tabs>
        <w:ind w:left="0" w:right="141" w:firstLine="284"/>
        <w:jc w:val="right"/>
        <w:rPr>
          <w:i/>
          <w:sz w:val="18"/>
          <w:szCs w:val="18"/>
        </w:rPr>
      </w:pPr>
    </w:p>
    <w:p w:rsidR="005F2891" w:rsidRPr="004B3921" w:rsidRDefault="005F2891" w:rsidP="004B3921">
      <w:pPr>
        <w:tabs>
          <w:tab w:val="left" w:pos="3976"/>
        </w:tabs>
        <w:ind w:left="0" w:right="141" w:firstLine="284"/>
        <w:jc w:val="right"/>
        <w:rPr>
          <w:i/>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p w:rsidR="005F2891" w:rsidRPr="005F2891" w:rsidRDefault="005F2891" w:rsidP="005F2891">
      <w:pPr>
        <w:tabs>
          <w:tab w:val="left" w:pos="3976"/>
        </w:tabs>
        <w:ind w:left="0" w:right="141" w:firstLine="284"/>
        <w:rPr>
          <w:sz w:val="18"/>
          <w:szCs w:val="18"/>
        </w:rPr>
      </w:pPr>
    </w:p>
    <w:sectPr w:rsidR="005F2891" w:rsidRPr="005F2891" w:rsidSect="00B33755">
      <w:pgSz w:w="11909" w:h="16834"/>
      <w:pgMar w:top="1135" w:right="569" w:bottom="1134" w:left="851"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921" w:rsidRDefault="004B3921" w:rsidP="00BD744E">
      <w:r>
        <w:separator/>
      </w:r>
    </w:p>
  </w:endnote>
  <w:endnote w:type="continuationSeparator" w:id="0">
    <w:p w:rsidR="004B3921" w:rsidRDefault="004B392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921" w:rsidRDefault="004B3921" w:rsidP="00BD744E">
      <w:r>
        <w:separator/>
      </w:r>
    </w:p>
  </w:footnote>
  <w:footnote w:type="continuationSeparator" w:id="0">
    <w:p w:rsidR="004B3921" w:rsidRDefault="004B3921"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34405BA"/>
    <w:multiLevelType w:val="multilevel"/>
    <w:tmpl w:val="FFAC3628"/>
    <w:lvl w:ilvl="0">
      <w:start w:val="2"/>
      <w:numFmt w:val="decimal"/>
      <w:lvlText w:val="%1."/>
      <w:lvlJc w:val="left"/>
      <w:pPr>
        <w:ind w:left="420" w:hanging="420"/>
      </w:pPr>
      <w:rPr>
        <w:rFonts w:cs="Times New Roman" w:hint="default"/>
      </w:rPr>
    </w:lvl>
    <w:lvl w:ilvl="1">
      <w:start w:val="4"/>
      <w:numFmt w:val="decimal"/>
      <w:lvlText w:val="%1.%2."/>
      <w:lvlJc w:val="left"/>
      <w:pPr>
        <w:ind w:left="1288" w:hanging="720"/>
      </w:pPr>
      <w:rPr>
        <w:rFonts w:cs="Times New Roman" w:hint="default"/>
      </w:rPr>
    </w:lvl>
    <w:lvl w:ilvl="2">
      <w:start w:val="1"/>
      <w:numFmt w:val="decimal"/>
      <w:lvlText w:val="%1.%2.%3."/>
      <w:lvlJc w:val="left"/>
      <w:pPr>
        <w:ind w:left="3840" w:hanging="720"/>
      </w:pPr>
      <w:rPr>
        <w:rFonts w:cs="Times New Roman" w:hint="default"/>
      </w:rPr>
    </w:lvl>
    <w:lvl w:ilvl="3">
      <w:start w:val="1"/>
      <w:numFmt w:val="decimal"/>
      <w:lvlText w:val="%1.%2.%3.%4."/>
      <w:lvlJc w:val="left"/>
      <w:pPr>
        <w:ind w:left="5760" w:hanging="1080"/>
      </w:pPr>
      <w:rPr>
        <w:rFonts w:cs="Times New Roman" w:hint="default"/>
      </w:rPr>
    </w:lvl>
    <w:lvl w:ilvl="4">
      <w:start w:val="1"/>
      <w:numFmt w:val="decimal"/>
      <w:lvlText w:val="%1.%2.%3.%4.%5."/>
      <w:lvlJc w:val="left"/>
      <w:pPr>
        <w:ind w:left="7320" w:hanging="1080"/>
      </w:pPr>
      <w:rPr>
        <w:rFonts w:cs="Times New Roman" w:hint="default"/>
      </w:rPr>
    </w:lvl>
    <w:lvl w:ilvl="5">
      <w:start w:val="1"/>
      <w:numFmt w:val="decimal"/>
      <w:lvlText w:val="%1.%2.%3.%4.%5.%6."/>
      <w:lvlJc w:val="left"/>
      <w:pPr>
        <w:ind w:left="9240" w:hanging="1440"/>
      </w:pPr>
      <w:rPr>
        <w:rFonts w:cs="Times New Roman" w:hint="default"/>
      </w:rPr>
    </w:lvl>
    <w:lvl w:ilvl="6">
      <w:start w:val="1"/>
      <w:numFmt w:val="decimal"/>
      <w:lvlText w:val="%1.%2.%3.%4.%5.%6.%7."/>
      <w:lvlJc w:val="left"/>
      <w:pPr>
        <w:ind w:left="11160" w:hanging="1800"/>
      </w:pPr>
      <w:rPr>
        <w:rFonts w:cs="Times New Roman" w:hint="default"/>
      </w:rPr>
    </w:lvl>
    <w:lvl w:ilvl="7">
      <w:start w:val="1"/>
      <w:numFmt w:val="decimal"/>
      <w:lvlText w:val="%1.%2.%3.%4.%5.%6.%7.%8."/>
      <w:lvlJc w:val="left"/>
      <w:pPr>
        <w:ind w:left="12720" w:hanging="1800"/>
      </w:pPr>
      <w:rPr>
        <w:rFonts w:cs="Times New Roman" w:hint="default"/>
      </w:rPr>
    </w:lvl>
    <w:lvl w:ilvl="8">
      <w:start w:val="1"/>
      <w:numFmt w:val="decimal"/>
      <w:lvlText w:val="%1.%2.%3.%4.%5.%6.%7.%8.%9."/>
      <w:lvlJc w:val="left"/>
      <w:pPr>
        <w:ind w:left="14640" w:hanging="2160"/>
      </w:pPr>
      <w:rPr>
        <w:rFonts w:cs="Times New Roman"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1">
    <w:nsid w:val="0E9A6267"/>
    <w:multiLevelType w:val="multilevel"/>
    <w:tmpl w:val="366C3166"/>
    <w:lvl w:ilvl="0">
      <w:start w:val="1"/>
      <w:numFmt w:val="decimal"/>
      <w:lvlText w:val="%1."/>
      <w:lvlJc w:val="left"/>
      <w:pPr>
        <w:ind w:left="8337" w:hanging="540"/>
      </w:pPr>
      <w:rPr>
        <w:rFonts w:ascii="Times New Roman" w:eastAsiaTheme="minorEastAsia" w:hAnsi="Times New Roman" w:cs="Times New Roman"/>
      </w:rPr>
    </w:lvl>
    <w:lvl w:ilvl="1">
      <w:start w:val="21"/>
      <w:numFmt w:val="decimal"/>
      <w:isLgl/>
      <w:lvlText w:val="%1.%2."/>
      <w:lvlJc w:val="left"/>
      <w:pPr>
        <w:ind w:left="8517" w:hanging="720"/>
      </w:pPr>
      <w:rPr>
        <w:rFonts w:hint="default"/>
      </w:rPr>
    </w:lvl>
    <w:lvl w:ilvl="2">
      <w:start w:val="1"/>
      <w:numFmt w:val="decimal"/>
      <w:isLgl/>
      <w:lvlText w:val="%1.%2.%3."/>
      <w:lvlJc w:val="left"/>
      <w:pPr>
        <w:ind w:left="8517" w:hanging="720"/>
      </w:pPr>
      <w:rPr>
        <w:rFonts w:hint="default"/>
      </w:rPr>
    </w:lvl>
    <w:lvl w:ilvl="3">
      <w:start w:val="1"/>
      <w:numFmt w:val="decimal"/>
      <w:isLgl/>
      <w:lvlText w:val="%1.%2.%3.%4."/>
      <w:lvlJc w:val="left"/>
      <w:pPr>
        <w:ind w:left="8877" w:hanging="1080"/>
      </w:pPr>
      <w:rPr>
        <w:rFonts w:hint="default"/>
      </w:rPr>
    </w:lvl>
    <w:lvl w:ilvl="4">
      <w:start w:val="1"/>
      <w:numFmt w:val="decimal"/>
      <w:isLgl/>
      <w:lvlText w:val="%1.%2.%3.%4.%5."/>
      <w:lvlJc w:val="left"/>
      <w:pPr>
        <w:ind w:left="8877" w:hanging="1080"/>
      </w:pPr>
      <w:rPr>
        <w:rFonts w:hint="default"/>
      </w:rPr>
    </w:lvl>
    <w:lvl w:ilvl="5">
      <w:start w:val="1"/>
      <w:numFmt w:val="decimal"/>
      <w:isLgl/>
      <w:lvlText w:val="%1.%2.%3.%4.%5.%6."/>
      <w:lvlJc w:val="left"/>
      <w:pPr>
        <w:ind w:left="9237" w:hanging="1440"/>
      </w:pPr>
      <w:rPr>
        <w:rFonts w:hint="default"/>
      </w:rPr>
    </w:lvl>
    <w:lvl w:ilvl="6">
      <w:start w:val="1"/>
      <w:numFmt w:val="decimal"/>
      <w:isLgl/>
      <w:lvlText w:val="%1.%2.%3.%4.%5.%6.%7."/>
      <w:lvlJc w:val="left"/>
      <w:pPr>
        <w:ind w:left="9597" w:hanging="1800"/>
      </w:pPr>
      <w:rPr>
        <w:rFonts w:hint="default"/>
      </w:rPr>
    </w:lvl>
    <w:lvl w:ilvl="7">
      <w:start w:val="1"/>
      <w:numFmt w:val="decimal"/>
      <w:isLgl/>
      <w:lvlText w:val="%1.%2.%3.%4.%5.%6.%7.%8."/>
      <w:lvlJc w:val="left"/>
      <w:pPr>
        <w:ind w:left="9597" w:hanging="1800"/>
      </w:pPr>
      <w:rPr>
        <w:rFonts w:hint="default"/>
      </w:rPr>
    </w:lvl>
    <w:lvl w:ilvl="8">
      <w:start w:val="1"/>
      <w:numFmt w:val="decimal"/>
      <w:isLgl/>
      <w:lvlText w:val="%1.%2.%3.%4.%5.%6.%7.%8.%9."/>
      <w:lvlJc w:val="left"/>
      <w:pPr>
        <w:ind w:left="9957" w:hanging="2160"/>
      </w:pPr>
      <w:rPr>
        <w:rFonts w:hint="default"/>
      </w:rPr>
    </w:lvl>
  </w:abstractNum>
  <w:abstractNum w:abstractNumId="12">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4">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1FB34ABF"/>
    <w:multiLevelType w:val="multilevel"/>
    <w:tmpl w:val="7A3019B0"/>
    <w:lvl w:ilvl="0">
      <w:start w:val="2"/>
      <w:numFmt w:val="decimal"/>
      <w:lvlText w:val="%1."/>
      <w:lvlJc w:val="left"/>
      <w:pPr>
        <w:ind w:left="645" w:hanging="645"/>
      </w:pPr>
      <w:rPr>
        <w:rFonts w:cs="Times New Roman" w:hint="default"/>
      </w:rPr>
    </w:lvl>
    <w:lvl w:ilvl="1">
      <w:start w:val="4"/>
      <w:numFmt w:val="decimal"/>
      <w:lvlText w:val="%1.%2."/>
      <w:lvlJc w:val="left"/>
      <w:pPr>
        <w:ind w:left="2043" w:hanging="720"/>
      </w:pPr>
      <w:rPr>
        <w:rFonts w:cs="Times New Roman" w:hint="default"/>
      </w:rPr>
    </w:lvl>
    <w:lvl w:ilvl="2">
      <w:start w:val="2"/>
      <w:numFmt w:val="decimal"/>
      <w:lvlText w:val="%1.%2.%3."/>
      <w:lvlJc w:val="left"/>
      <w:pPr>
        <w:ind w:left="3366" w:hanging="720"/>
      </w:pPr>
      <w:rPr>
        <w:rFonts w:cs="Times New Roman" w:hint="default"/>
      </w:rPr>
    </w:lvl>
    <w:lvl w:ilvl="3">
      <w:start w:val="1"/>
      <w:numFmt w:val="decimal"/>
      <w:lvlText w:val="%1.%2.%3.%4."/>
      <w:lvlJc w:val="left"/>
      <w:pPr>
        <w:ind w:left="5049" w:hanging="1080"/>
      </w:pPr>
      <w:rPr>
        <w:rFonts w:cs="Times New Roman" w:hint="default"/>
      </w:rPr>
    </w:lvl>
    <w:lvl w:ilvl="4">
      <w:start w:val="1"/>
      <w:numFmt w:val="decimal"/>
      <w:lvlText w:val="%1.%2.%3.%4.%5."/>
      <w:lvlJc w:val="left"/>
      <w:pPr>
        <w:ind w:left="6372" w:hanging="1080"/>
      </w:pPr>
      <w:rPr>
        <w:rFonts w:cs="Times New Roman" w:hint="default"/>
      </w:rPr>
    </w:lvl>
    <w:lvl w:ilvl="5">
      <w:start w:val="1"/>
      <w:numFmt w:val="decimal"/>
      <w:lvlText w:val="%1.%2.%3.%4.%5.%6."/>
      <w:lvlJc w:val="left"/>
      <w:pPr>
        <w:ind w:left="8055" w:hanging="1440"/>
      </w:pPr>
      <w:rPr>
        <w:rFonts w:cs="Times New Roman" w:hint="default"/>
      </w:rPr>
    </w:lvl>
    <w:lvl w:ilvl="6">
      <w:start w:val="1"/>
      <w:numFmt w:val="decimal"/>
      <w:lvlText w:val="%1.%2.%3.%4.%5.%6.%7."/>
      <w:lvlJc w:val="left"/>
      <w:pPr>
        <w:ind w:left="9738" w:hanging="1800"/>
      </w:pPr>
      <w:rPr>
        <w:rFonts w:cs="Times New Roman" w:hint="default"/>
      </w:rPr>
    </w:lvl>
    <w:lvl w:ilvl="7">
      <w:start w:val="1"/>
      <w:numFmt w:val="decimal"/>
      <w:lvlText w:val="%1.%2.%3.%4.%5.%6.%7.%8."/>
      <w:lvlJc w:val="left"/>
      <w:pPr>
        <w:ind w:left="11061" w:hanging="1800"/>
      </w:pPr>
      <w:rPr>
        <w:rFonts w:cs="Times New Roman" w:hint="default"/>
      </w:rPr>
    </w:lvl>
    <w:lvl w:ilvl="8">
      <w:start w:val="1"/>
      <w:numFmt w:val="decimal"/>
      <w:lvlText w:val="%1.%2.%3.%4.%5.%6.%7.%8.%9."/>
      <w:lvlJc w:val="left"/>
      <w:pPr>
        <w:ind w:left="12744" w:hanging="2160"/>
      </w:pPr>
      <w:rPr>
        <w:rFonts w:cs="Times New Roman" w:hint="default"/>
      </w:rPr>
    </w:lvl>
  </w:abstractNum>
  <w:abstractNum w:abstractNumId="16">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2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2">
    <w:nsid w:val="3507040C"/>
    <w:multiLevelType w:val="hybridMultilevel"/>
    <w:tmpl w:val="1054ED96"/>
    <w:lvl w:ilvl="0" w:tplc="2D4AE1CA">
      <w:start w:val="1"/>
      <w:numFmt w:val="decimal"/>
      <w:lvlText w:val="%1)"/>
      <w:lvlJc w:val="left"/>
      <w:pPr>
        <w:ind w:left="1211"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F2C3C54"/>
    <w:multiLevelType w:val="hybridMultilevel"/>
    <w:tmpl w:val="3FF29724"/>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016456A"/>
    <w:multiLevelType w:val="hybridMultilevel"/>
    <w:tmpl w:val="8F369B70"/>
    <w:lvl w:ilvl="0" w:tplc="A79A52A0">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25">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26">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8">
    <w:nsid w:val="4F5371F2"/>
    <w:multiLevelType w:val="multilevel"/>
    <w:tmpl w:val="5910249E"/>
    <w:lvl w:ilvl="0">
      <w:start w:val="1"/>
      <w:numFmt w:val="decimal"/>
      <w:lvlText w:val="%1."/>
      <w:lvlJc w:val="left"/>
      <w:pPr>
        <w:ind w:left="435" w:hanging="435"/>
      </w:pPr>
      <w:rPr>
        <w:rFonts w:hint="default"/>
      </w:rPr>
    </w:lvl>
    <w:lvl w:ilvl="1">
      <w:start w:val="2"/>
      <w:numFmt w:val="decimal"/>
      <w:lvlText w:val="%1.%2."/>
      <w:lvlJc w:val="left"/>
      <w:pPr>
        <w:ind w:left="2134" w:hanging="7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5322" w:hanging="108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510" w:hanging="1440"/>
      </w:pPr>
      <w:rPr>
        <w:rFonts w:hint="default"/>
      </w:rPr>
    </w:lvl>
    <w:lvl w:ilvl="6">
      <w:start w:val="1"/>
      <w:numFmt w:val="decimal"/>
      <w:lvlText w:val="%1.%2.%3.%4.%5.%6.%7."/>
      <w:lvlJc w:val="left"/>
      <w:pPr>
        <w:ind w:left="10284" w:hanging="1800"/>
      </w:pPr>
      <w:rPr>
        <w:rFonts w:hint="default"/>
      </w:rPr>
    </w:lvl>
    <w:lvl w:ilvl="7">
      <w:start w:val="1"/>
      <w:numFmt w:val="decimal"/>
      <w:lvlText w:val="%1.%2.%3.%4.%5.%6.%7.%8."/>
      <w:lvlJc w:val="left"/>
      <w:pPr>
        <w:ind w:left="11698" w:hanging="1800"/>
      </w:pPr>
      <w:rPr>
        <w:rFonts w:hint="default"/>
      </w:rPr>
    </w:lvl>
    <w:lvl w:ilvl="8">
      <w:start w:val="1"/>
      <w:numFmt w:val="decimal"/>
      <w:lvlText w:val="%1.%2.%3.%4.%5.%6.%7.%8.%9."/>
      <w:lvlJc w:val="left"/>
      <w:pPr>
        <w:ind w:left="13472" w:hanging="2160"/>
      </w:pPr>
      <w:rPr>
        <w:rFonts w:hint="default"/>
      </w:rPr>
    </w:lvl>
  </w:abstractNum>
  <w:abstractNum w:abstractNumId="29">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2">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33">
    <w:nsid w:val="5D93159C"/>
    <w:multiLevelType w:val="hybridMultilevel"/>
    <w:tmpl w:val="839699CA"/>
    <w:lvl w:ilvl="0" w:tplc="8058381E">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nsid w:val="5DB8322B"/>
    <w:multiLevelType w:val="hybridMultilevel"/>
    <w:tmpl w:val="D4405B0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610A790D"/>
    <w:multiLevelType w:val="hybridMultilevel"/>
    <w:tmpl w:val="351E2B46"/>
    <w:lvl w:ilvl="0" w:tplc="263AD57A">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37">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F3A5681"/>
    <w:multiLevelType w:val="hybridMultilevel"/>
    <w:tmpl w:val="D0807724"/>
    <w:lvl w:ilvl="0" w:tplc="08FC0358">
      <w:numFmt w:val="bullet"/>
      <w:lvlText w:val="-"/>
      <w:lvlJc w:val="left"/>
      <w:pPr>
        <w:ind w:left="153" w:hanging="213"/>
      </w:pPr>
      <w:rPr>
        <w:rFonts w:hint="default"/>
        <w:w w:val="99"/>
      </w:rPr>
    </w:lvl>
    <w:lvl w:ilvl="1" w:tplc="A0265328">
      <w:numFmt w:val="bullet"/>
      <w:lvlText w:val="•"/>
      <w:lvlJc w:val="left"/>
      <w:pPr>
        <w:ind w:left="1204" w:hanging="213"/>
      </w:pPr>
      <w:rPr>
        <w:rFonts w:hint="default"/>
      </w:rPr>
    </w:lvl>
    <w:lvl w:ilvl="2" w:tplc="916A055C">
      <w:numFmt w:val="bullet"/>
      <w:lvlText w:val="•"/>
      <w:lvlJc w:val="left"/>
      <w:pPr>
        <w:ind w:left="2249" w:hanging="213"/>
      </w:pPr>
      <w:rPr>
        <w:rFonts w:hint="default"/>
      </w:rPr>
    </w:lvl>
    <w:lvl w:ilvl="3" w:tplc="E7B0CB72">
      <w:numFmt w:val="bullet"/>
      <w:lvlText w:val="•"/>
      <w:lvlJc w:val="left"/>
      <w:pPr>
        <w:ind w:left="3293" w:hanging="213"/>
      </w:pPr>
      <w:rPr>
        <w:rFonts w:hint="default"/>
      </w:rPr>
    </w:lvl>
    <w:lvl w:ilvl="4" w:tplc="564E40B2">
      <w:numFmt w:val="bullet"/>
      <w:lvlText w:val="•"/>
      <w:lvlJc w:val="left"/>
      <w:pPr>
        <w:ind w:left="4338" w:hanging="213"/>
      </w:pPr>
      <w:rPr>
        <w:rFonts w:hint="default"/>
      </w:rPr>
    </w:lvl>
    <w:lvl w:ilvl="5" w:tplc="76E25F2C">
      <w:numFmt w:val="bullet"/>
      <w:lvlText w:val="•"/>
      <w:lvlJc w:val="left"/>
      <w:pPr>
        <w:ind w:left="5383" w:hanging="213"/>
      </w:pPr>
      <w:rPr>
        <w:rFonts w:hint="default"/>
      </w:rPr>
    </w:lvl>
    <w:lvl w:ilvl="6" w:tplc="A7002408">
      <w:numFmt w:val="bullet"/>
      <w:lvlText w:val="•"/>
      <w:lvlJc w:val="left"/>
      <w:pPr>
        <w:ind w:left="6427" w:hanging="213"/>
      </w:pPr>
      <w:rPr>
        <w:rFonts w:hint="default"/>
      </w:rPr>
    </w:lvl>
    <w:lvl w:ilvl="7" w:tplc="BD30925A">
      <w:numFmt w:val="bullet"/>
      <w:lvlText w:val="•"/>
      <w:lvlJc w:val="left"/>
      <w:pPr>
        <w:ind w:left="7472" w:hanging="213"/>
      </w:pPr>
      <w:rPr>
        <w:rFonts w:hint="default"/>
      </w:rPr>
    </w:lvl>
    <w:lvl w:ilvl="8" w:tplc="0128CFE8">
      <w:numFmt w:val="bullet"/>
      <w:lvlText w:val="•"/>
      <w:lvlJc w:val="left"/>
      <w:pPr>
        <w:ind w:left="8517" w:hanging="213"/>
      </w:pPr>
      <w:rPr>
        <w:rFonts w:hint="default"/>
      </w:rPr>
    </w:lvl>
  </w:abstractNum>
  <w:abstractNum w:abstractNumId="39">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9"/>
  </w:num>
  <w:num w:numId="5">
    <w:abstractNumId w:val="18"/>
  </w:num>
  <w:num w:numId="6">
    <w:abstractNumId w:val="21"/>
  </w:num>
  <w:num w:numId="7">
    <w:abstractNumId w:val="8"/>
  </w:num>
  <w:num w:numId="8">
    <w:abstractNumId w:val="26"/>
  </w:num>
  <w:num w:numId="9">
    <w:abstractNumId w:val="31"/>
  </w:num>
  <w:num w:numId="10">
    <w:abstractNumId w:val="27"/>
  </w:num>
  <w:num w:numId="11">
    <w:abstractNumId w:val="20"/>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10"/>
  </w:num>
  <w:num w:numId="15">
    <w:abstractNumId w:val="37"/>
  </w:num>
  <w:num w:numId="16">
    <w:abstractNumId w:val="9"/>
  </w:num>
  <w:num w:numId="17">
    <w:abstractNumId w:val="12"/>
  </w:num>
  <w:num w:numId="18">
    <w:abstractNumId w:val="25"/>
  </w:num>
  <w:num w:numId="19">
    <w:abstractNumId w:val="16"/>
  </w:num>
  <w:num w:numId="20">
    <w:abstractNumId w:val="39"/>
  </w:num>
  <w:num w:numId="21">
    <w:abstractNumId w:val="32"/>
  </w:num>
  <w:num w:numId="22">
    <w:abstractNumId w:val="14"/>
  </w:num>
  <w:num w:numId="23">
    <w:abstractNumId w:val="30"/>
  </w:num>
  <w:num w:numId="24">
    <w:abstractNumId w:val="17"/>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4"/>
  </w:num>
  <w:num w:numId="29">
    <w:abstractNumId w:val="24"/>
  </w:num>
  <w:num w:numId="30">
    <w:abstractNumId w:val="23"/>
  </w:num>
  <w:num w:numId="31">
    <w:abstractNumId w:val="7"/>
  </w:num>
  <w:num w:numId="32">
    <w:abstractNumId w:val="15"/>
  </w:num>
  <w:num w:numId="33">
    <w:abstractNumId w:val="38"/>
  </w:num>
  <w:num w:numId="34">
    <w:abstractNumId w:val="35"/>
  </w:num>
  <w:num w:numId="35">
    <w:abstractNumId w:val="13"/>
  </w:num>
  <w:num w:numId="36">
    <w:abstractNumId w:val="36"/>
  </w:num>
  <w:num w:numId="37">
    <w:abstractNumId w:val="11"/>
  </w:num>
  <w:num w:numId="38">
    <w:abstractNumId w:val="28"/>
  </w:num>
  <w:num w:numId="39">
    <w:abstractNumId w:val="22"/>
  </w:num>
  <w:num w:numId="40">
    <w:abstractNumId w:val="3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40"/>
    <w:rsid w:val="00086A28"/>
    <w:rsid w:val="00087F94"/>
    <w:rsid w:val="00090C70"/>
    <w:rsid w:val="00090D87"/>
    <w:rsid w:val="00090DC5"/>
    <w:rsid w:val="0009165A"/>
    <w:rsid w:val="00091839"/>
    <w:rsid w:val="00092288"/>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5371"/>
    <w:rsid w:val="000A70F2"/>
    <w:rsid w:val="000A791C"/>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5360"/>
    <w:rsid w:val="000B6DF0"/>
    <w:rsid w:val="000B6F20"/>
    <w:rsid w:val="000B7E3F"/>
    <w:rsid w:val="000C07DA"/>
    <w:rsid w:val="000C1D3E"/>
    <w:rsid w:val="000C1E93"/>
    <w:rsid w:val="000C2439"/>
    <w:rsid w:val="000C2492"/>
    <w:rsid w:val="000C2509"/>
    <w:rsid w:val="000C255B"/>
    <w:rsid w:val="000C25C6"/>
    <w:rsid w:val="000C35F9"/>
    <w:rsid w:val="000C48DB"/>
    <w:rsid w:val="000C4D39"/>
    <w:rsid w:val="000C50F9"/>
    <w:rsid w:val="000C5B17"/>
    <w:rsid w:val="000C6191"/>
    <w:rsid w:val="000C6C08"/>
    <w:rsid w:val="000C737C"/>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B04"/>
    <w:rsid w:val="000F3CC2"/>
    <w:rsid w:val="000F4275"/>
    <w:rsid w:val="000F4E6F"/>
    <w:rsid w:val="000F5265"/>
    <w:rsid w:val="000F5595"/>
    <w:rsid w:val="000F561A"/>
    <w:rsid w:val="000F5C63"/>
    <w:rsid w:val="000F5DFC"/>
    <w:rsid w:val="000F5F1D"/>
    <w:rsid w:val="000F658D"/>
    <w:rsid w:val="000F71DC"/>
    <w:rsid w:val="000F782A"/>
    <w:rsid w:val="000F7E75"/>
    <w:rsid w:val="0010015B"/>
    <w:rsid w:val="00100461"/>
    <w:rsid w:val="00100CDE"/>
    <w:rsid w:val="00100E69"/>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1529"/>
    <w:rsid w:val="00191968"/>
    <w:rsid w:val="00192DB9"/>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6078"/>
    <w:rsid w:val="001D6C7A"/>
    <w:rsid w:val="001D70D3"/>
    <w:rsid w:val="001D7C3B"/>
    <w:rsid w:val="001E037A"/>
    <w:rsid w:val="001E04FA"/>
    <w:rsid w:val="001E0A8A"/>
    <w:rsid w:val="001E0BEE"/>
    <w:rsid w:val="001E0D49"/>
    <w:rsid w:val="001E15E1"/>
    <w:rsid w:val="001E161C"/>
    <w:rsid w:val="001E1662"/>
    <w:rsid w:val="001E1736"/>
    <w:rsid w:val="001E2320"/>
    <w:rsid w:val="001E2395"/>
    <w:rsid w:val="001E2B13"/>
    <w:rsid w:val="001E434F"/>
    <w:rsid w:val="001E4B6A"/>
    <w:rsid w:val="001E55FF"/>
    <w:rsid w:val="001E5C81"/>
    <w:rsid w:val="001E655A"/>
    <w:rsid w:val="001E690A"/>
    <w:rsid w:val="001F00FF"/>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23A"/>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9FD"/>
    <w:rsid w:val="0025114F"/>
    <w:rsid w:val="00252DE1"/>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239B"/>
    <w:rsid w:val="0026337D"/>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2898"/>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6A6A"/>
    <w:rsid w:val="002A7624"/>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810"/>
    <w:rsid w:val="002C2843"/>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80E"/>
    <w:rsid w:val="00336A87"/>
    <w:rsid w:val="00336AF1"/>
    <w:rsid w:val="00336B97"/>
    <w:rsid w:val="00336CEB"/>
    <w:rsid w:val="003370F8"/>
    <w:rsid w:val="00337715"/>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E76"/>
    <w:rsid w:val="003B4355"/>
    <w:rsid w:val="003B4933"/>
    <w:rsid w:val="003B4A39"/>
    <w:rsid w:val="003B4F56"/>
    <w:rsid w:val="003B62A9"/>
    <w:rsid w:val="003B66A6"/>
    <w:rsid w:val="003B69B7"/>
    <w:rsid w:val="003B6FC1"/>
    <w:rsid w:val="003B7176"/>
    <w:rsid w:val="003B7574"/>
    <w:rsid w:val="003B7A32"/>
    <w:rsid w:val="003C0A96"/>
    <w:rsid w:val="003C0B7A"/>
    <w:rsid w:val="003C14E9"/>
    <w:rsid w:val="003C1BF9"/>
    <w:rsid w:val="003C264E"/>
    <w:rsid w:val="003C33FE"/>
    <w:rsid w:val="003C3D7D"/>
    <w:rsid w:val="003C4AF0"/>
    <w:rsid w:val="003C580A"/>
    <w:rsid w:val="003C6529"/>
    <w:rsid w:val="003C6F52"/>
    <w:rsid w:val="003C7454"/>
    <w:rsid w:val="003C7751"/>
    <w:rsid w:val="003D0CAA"/>
    <w:rsid w:val="003D158C"/>
    <w:rsid w:val="003D15D4"/>
    <w:rsid w:val="003D1EEC"/>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209"/>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605"/>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809"/>
    <w:rsid w:val="004E699C"/>
    <w:rsid w:val="004E6D6B"/>
    <w:rsid w:val="004F15E0"/>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6D0C"/>
    <w:rsid w:val="005279DC"/>
    <w:rsid w:val="00527DA2"/>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7B7"/>
    <w:rsid w:val="00536D94"/>
    <w:rsid w:val="005376D5"/>
    <w:rsid w:val="00537AB3"/>
    <w:rsid w:val="00541067"/>
    <w:rsid w:val="00541133"/>
    <w:rsid w:val="005418A1"/>
    <w:rsid w:val="00541F23"/>
    <w:rsid w:val="005421B9"/>
    <w:rsid w:val="005425CC"/>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C5C"/>
    <w:rsid w:val="005F2891"/>
    <w:rsid w:val="005F2BDD"/>
    <w:rsid w:val="005F2C6E"/>
    <w:rsid w:val="005F3542"/>
    <w:rsid w:val="005F3E0F"/>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41EE"/>
    <w:rsid w:val="006345AB"/>
    <w:rsid w:val="006356B2"/>
    <w:rsid w:val="006358EA"/>
    <w:rsid w:val="0063650E"/>
    <w:rsid w:val="00637FB8"/>
    <w:rsid w:val="00640262"/>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254F"/>
    <w:rsid w:val="00692D43"/>
    <w:rsid w:val="00693CFF"/>
    <w:rsid w:val="00694C9E"/>
    <w:rsid w:val="00694FFB"/>
    <w:rsid w:val="006950EE"/>
    <w:rsid w:val="00695FF9"/>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E2D"/>
    <w:rsid w:val="006C3122"/>
    <w:rsid w:val="006C32B2"/>
    <w:rsid w:val="006C348F"/>
    <w:rsid w:val="006C366E"/>
    <w:rsid w:val="006C37D2"/>
    <w:rsid w:val="006C3845"/>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13C"/>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F6D"/>
    <w:rsid w:val="00737336"/>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3672"/>
    <w:rsid w:val="00763BAC"/>
    <w:rsid w:val="007644BF"/>
    <w:rsid w:val="00765638"/>
    <w:rsid w:val="00766390"/>
    <w:rsid w:val="0076694B"/>
    <w:rsid w:val="00766E27"/>
    <w:rsid w:val="00767348"/>
    <w:rsid w:val="00767779"/>
    <w:rsid w:val="00767CA3"/>
    <w:rsid w:val="0077074C"/>
    <w:rsid w:val="00770EE5"/>
    <w:rsid w:val="00771036"/>
    <w:rsid w:val="00771A02"/>
    <w:rsid w:val="00771D19"/>
    <w:rsid w:val="00771F1E"/>
    <w:rsid w:val="00771F5B"/>
    <w:rsid w:val="00772D81"/>
    <w:rsid w:val="00772FD5"/>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32F3"/>
    <w:rsid w:val="007A3716"/>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81D"/>
    <w:rsid w:val="00826BD1"/>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C7A"/>
    <w:rsid w:val="00880EE4"/>
    <w:rsid w:val="008811FC"/>
    <w:rsid w:val="00881462"/>
    <w:rsid w:val="00882311"/>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B"/>
    <w:rsid w:val="0089106A"/>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484"/>
    <w:rsid w:val="008B5C62"/>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677E"/>
    <w:rsid w:val="008D7656"/>
    <w:rsid w:val="008D76CC"/>
    <w:rsid w:val="008D77DC"/>
    <w:rsid w:val="008E0E3C"/>
    <w:rsid w:val="008E1381"/>
    <w:rsid w:val="008E164F"/>
    <w:rsid w:val="008E1B06"/>
    <w:rsid w:val="008E2928"/>
    <w:rsid w:val="008E3A01"/>
    <w:rsid w:val="008E3EAD"/>
    <w:rsid w:val="008E3FE0"/>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750"/>
    <w:rsid w:val="00947175"/>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3C75"/>
    <w:rsid w:val="00963E35"/>
    <w:rsid w:val="00964432"/>
    <w:rsid w:val="00964776"/>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32B7"/>
    <w:rsid w:val="009E451A"/>
    <w:rsid w:val="009E5F20"/>
    <w:rsid w:val="009E6108"/>
    <w:rsid w:val="009E6377"/>
    <w:rsid w:val="009E66B4"/>
    <w:rsid w:val="009E7B56"/>
    <w:rsid w:val="009E7EAB"/>
    <w:rsid w:val="009F06A2"/>
    <w:rsid w:val="009F08AA"/>
    <w:rsid w:val="009F0911"/>
    <w:rsid w:val="009F1408"/>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E22"/>
    <w:rsid w:val="00A65FBA"/>
    <w:rsid w:val="00A660A0"/>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15E"/>
    <w:rsid w:val="00AA3B83"/>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946"/>
    <w:rsid w:val="00AC0B68"/>
    <w:rsid w:val="00AC0FB3"/>
    <w:rsid w:val="00AC1B80"/>
    <w:rsid w:val="00AC2A80"/>
    <w:rsid w:val="00AC39BB"/>
    <w:rsid w:val="00AC4696"/>
    <w:rsid w:val="00AC55B6"/>
    <w:rsid w:val="00AC56AF"/>
    <w:rsid w:val="00AC5D24"/>
    <w:rsid w:val="00AC5E08"/>
    <w:rsid w:val="00AC7439"/>
    <w:rsid w:val="00AC76A2"/>
    <w:rsid w:val="00AC7D32"/>
    <w:rsid w:val="00AD0413"/>
    <w:rsid w:val="00AD064D"/>
    <w:rsid w:val="00AD081F"/>
    <w:rsid w:val="00AD0D3D"/>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CF4"/>
    <w:rsid w:val="00AF36C9"/>
    <w:rsid w:val="00AF44D7"/>
    <w:rsid w:val="00AF4F43"/>
    <w:rsid w:val="00AF5C62"/>
    <w:rsid w:val="00AF6243"/>
    <w:rsid w:val="00AF625A"/>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336"/>
    <w:rsid w:val="00B7536D"/>
    <w:rsid w:val="00B758F9"/>
    <w:rsid w:val="00B75FB5"/>
    <w:rsid w:val="00B76525"/>
    <w:rsid w:val="00B767F8"/>
    <w:rsid w:val="00B77568"/>
    <w:rsid w:val="00B7757B"/>
    <w:rsid w:val="00B77748"/>
    <w:rsid w:val="00B77E31"/>
    <w:rsid w:val="00B77F02"/>
    <w:rsid w:val="00B80174"/>
    <w:rsid w:val="00B803AE"/>
    <w:rsid w:val="00B80C92"/>
    <w:rsid w:val="00B80EB4"/>
    <w:rsid w:val="00B815E1"/>
    <w:rsid w:val="00B82456"/>
    <w:rsid w:val="00B82C16"/>
    <w:rsid w:val="00B82C93"/>
    <w:rsid w:val="00B83307"/>
    <w:rsid w:val="00B838A9"/>
    <w:rsid w:val="00B83C9E"/>
    <w:rsid w:val="00B83EAB"/>
    <w:rsid w:val="00B8493C"/>
    <w:rsid w:val="00B84D34"/>
    <w:rsid w:val="00B85143"/>
    <w:rsid w:val="00B85504"/>
    <w:rsid w:val="00B86731"/>
    <w:rsid w:val="00B867CD"/>
    <w:rsid w:val="00B869F1"/>
    <w:rsid w:val="00B8710A"/>
    <w:rsid w:val="00B87458"/>
    <w:rsid w:val="00B904DF"/>
    <w:rsid w:val="00B905EF"/>
    <w:rsid w:val="00B906CE"/>
    <w:rsid w:val="00B909FD"/>
    <w:rsid w:val="00B91262"/>
    <w:rsid w:val="00B91341"/>
    <w:rsid w:val="00B91391"/>
    <w:rsid w:val="00B91FAF"/>
    <w:rsid w:val="00B921EB"/>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F2A"/>
    <w:rsid w:val="00C76110"/>
    <w:rsid w:val="00C809D0"/>
    <w:rsid w:val="00C80E89"/>
    <w:rsid w:val="00C811CF"/>
    <w:rsid w:val="00C82FAE"/>
    <w:rsid w:val="00C82FDA"/>
    <w:rsid w:val="00C8348C"/>
    <w:rsid w:val="00C840B7"/>
    <w:rsid w:val="00C841BC"/>
    <w:rsid w:val="00C84981"/>
    <w:rsid w:val="00C86226"/>
    <w:rsid w:val="00C864A3"/>
    <w:rsid w:val="00C87303"/>
    <w:rsid w:val="00C87F7C"/>
    <w:rsid w:val="00C907C5"/>
    <w:rsid w:val="00C90D92"/>
    <w:rsid w:val="00C91036"/>
    <w:rsid w:val="00C911BD"/>
    <w:rsid w:val="00C91547"/>
    <w:rsid w:val="00C915E6"/>
    <w:rsid w:val="00C91A67"/>
    <w:rsid w:val="00C91B53"/>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6FFB"/>
    <w:rsid w:val="00CC7595"/>
    <w:rsid w:val="00CC7728"/>
    <w:rsid w:val="00CD0664"/>
    <w:rsid w:val="00CD0BAD"/>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DCB"/>
    <w:rsid w:val="00D26604"/>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474D7"/>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C18"/>
    <w:rsid w:val="00D55160"/>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B7F"/>
    <w:rsid w:val="00D66D1C"/>
    <w:rsid w:val="00D70481"/>
    <w:rsid w:val="00D70850"/>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802"/>
    <w:rsid w:val="00DC1E95"/>
    <w:rsid w:val="00DC2762"/>
    <w:rsid w:val="00DC2DF0"/>
    <w:rsid w:val="00DC341A"/>
    <w:rsid w:val="00DC359B"/>
    <w:rsid w:val="00DC4053"/>
    <w:rsid w:val="00DC49E4"/>
    <w:rsid w:val="00DC62AC"/>
    <w:rsid w:val="00DC66D9"/>
    <w:rsid w:val="00DC6850"/>
    <w:rsid w:val="00DC6CA7"/>
    <w:rsid w:val="00DC773D"/>
    <w:rsid w:val="00DC7A2C"/>
    <w:rsid w:val="00DC7F97"/>
    <w:rsid w:val="00DD02A8"/>
    <w:rsid w:val="00DD03E3"/>
    <w:rsid w:val="00DD0BFB"/>
    <w:rsid w:val="00DD0F80"/>
    <w:rsid w:val="00DD1195"/>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445"/>
    <w:rsid w:val="00EC7980"/>
    <w:rsid w:val="00ED0B23"/>
    <w:rsid w:val="00ED1B36"/>
    <w:rsid w:val="00ED21E5"/>
    <w:rsid w:val="00ED26C3"/>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1F42"/>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9985"/>
    <o:shapelayout v:ext="edit">
      <o:idmap v:ext="edit" data="1"/>
      <o:rules v:ext="edit">
        <o:r id="V:Rule1" type="connector" idref="#AutoShape 406"/>
        <o:r id="V:Rule2" type="connector" idref="#AutoShape 398"/>
        <o:r id="V:Rule3" type="connector" idref="#AutoShape 402"/>
        <o:r id="V:Rule4" type="connector" idref="#AutoShape 355"/>
        <o:r id="V:Rule5" type="connector" idref="#AutoShape 222"/>
        <o:r id="V:Rule6" type="connector" idref="#AutoShape 411"/>
        <o:r id="V:Rule7" type="connector" idref="#AutoShape 40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880AB6"/>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1"/>
    <w:qFormat/>
    <w:rsid w:val="00235920"/>
    <w:pPr>
      <w:spacing w:after="120"/>
    </w:pPr>
  </w:style>
  <w:style w:type="character" w:customStyle="1" w:styleId="af8">
    <w:name w:val="Основной текст Знак"/>
    <w:aliases w:val="Знак1 Знак Знак"/>
    <w:link w:val="af7"/>
    <w:uiPriority w:val="1"/>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31DED-F701-4C7A-AB89-BDB9B2239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3083</TotalTime>
  <Pages>45</Pages>
  <Words>17818</Words>
  <Characters>101566</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355</cp:revision>
  <cp:lastPrinted>2019-12-26T07:15:00Z</cp:lastPrinted>
  <dcterms:created xsi:type="dcterms:W3CDTF">2021-11-11T05:30:00Z</dcterms:created>
  <dcterms:modified xsi:type="dcterms:W3CDTF">2022-11-17T03:45:00Z</dcterms:modified>
</cp:coreProperties>
</file>