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A62F7E"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9346BB" w:rsidP="002A7624">
            <w:pPr>
              <w:tabs>
                <w:tab w:val="left" w:pos="4384"/>
              </w:tabs>
              <w:ind w:left="0" w:right="142" w:firstLine="426"/>
              <w:jc w:val="center"/>
              <w:rPr>
                <w:i/>
                <w:sz w:val="18"/>
                <w:szCs w:val="18"/>
              </w:rPr>
            </w:pPr>
            <w:r>
              <w:rPr>
                <w:i/>
                <w:sz w:val="18"/>
                <w:szCs w:val="18"/>
              </w:rPr>
              <w:t>30</w:t>
            </w:r>
            <w:r w:rsidR="004642AD">
              <w:rPr>
                <w:i/>
                <w:sz w:val="18"/>
                <w:szCs w:val="18"/>
              </w:rPr>
              <w:t xml:space="preserve"> Сентября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2A762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9346BB">
              <w:rPr>
                <w:b/>
                <w:i/>
                <w:sz w:val="18"/>
                <w:szCs w:val="18"/>
              </w:rPr>
              <w:t>30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9346BB" w:rsidRPr="00CE7BD8" w:rsidRDefault="009346BB" w:rsidP="009346BB">
      <w:pPr>
        <w:tabs>
          <w:tab w:val="left" w:pos="426"/>
          <w:tab w:val="left" w:pos="3976"/>
        </w:tabs>
        <w:ind w:left="0" w:right="-142" w:firstLine="426"/>
        <w:jc w:val="center"/>
        <w:rPr>
          <w:sz w:val="18"/>
          <w:szCs w:val="18"/>
        </w:rPr>
      </w:pPr>
    </w:p>
    <w:p w:rsidR="009346BB" w:rsidRPr="007A6408" w:rsidRDefault="009346BB" w:rsidP="009346BB">
      <w:pPr>
        <w:tabs>
          <w:tab w:val="left" w:pos="426"/>
          <w:tab w:val="left" w:pos="3976"/>
        </w:tabs>
        <w:ind w:left="0" w:right="-142" w:firstLine="426"/>
        <w:jc w:val="center"/>
        <w:rPr>
          <w:b/>
          <w:sz w:val="18"/>
          <w:szCs w:val="18"/>
        </w:rPr>
      </w:pPr>
      <w:r w:rsidRPr="007A6408">
        <w:rPr>
          <w:sz w:val="18"/>
          <w:szCs w:val="18"/>
        </w:rPr>
        <w:t>РОССИЙСКАЯ ФЕДЕРАЦИЯ</w:t>
      </w:r>
    </w:p>
    <w:p w:rsidR="009346BB" w:rsidRPr="007A6408" w:rsidRDefault="009346BB" w:rsidP="009346BB">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9346BB" w:rsidRPr="007A6408" w:rsidRDefault="009346BB" w:rsidP="009346BB">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9346BB" w:rsidRDefault="009346BB" w:rsidP="009346BB">
      <w:pPr>
        <w:tabs>
          <w:tab w:val="left" w:pos="426"/>
          <w:tab w:val="left" w:pos="3976"/>
        </w:tabs>
        <w:ind w:left="426" w:right="282" w:firstLine="426"/>
        <w:jc w:val="center"/>
        <w:rPr>
          <w:b/>
          <w:bCs/>
          <w:sz w:val="18"/>
          <w:szCs w:val="18"/>
        </w:rPr>
      </w:pPr>
      <w:r w:rsidRPr="007A6408">
        <w:rPr>
          <w:b/>
          <w:bCs/>
          <w:sz w:val="18"/>
          <w:szCs w:val="18"/>
        </w:rPr>
        <w:t>АДМИНИСТРАЦИЯ</w:t>
      </w:r>
    </w:p>
    <w:p w:rsidR="009346BB" w:rsidRPr="007A6408" w:rsidRDefault="009346BB" w:rsidP="009346BB">
      <w:pPr>
        <w:tabs>
          <w:tab w:val="left" w:pos="426"/>
          <w:tab w:val="left" w:pos="3976"/>
        </w:tabs>
        <w:ind w:left="426" w:right="282" w:firstLine="426"/>
        <w:jc w:val="center"/>
        <w:rPr>
          <w:b/>
          <w:bCs/>
          <w:sz w:val="18"/>
          <w:szCs w:val="18"/>
        </w:rPr>
      </w:pPr>
      <w:r>
        <w:rPr>
          <w:b/>
          <w:bCs/>
          <w:sz w:val="18"/>
          <w:szCs w:val="18"/>
        </w:rPr>
        <w:t>ПОСТАНОВЛЕНИЕ</w:t>
      </w:r>
    </w:p>
    <w:p w:rsidR="009346BB" w:rsidRPr="007A6408" w:rsidRDefault="00337715" w:rsidP="009346BB">
      <w:pPr>
        <w:tabs>
          <w:tab w:val="left" w:pos="426"/>
          <w:tab w:val="left" w:pos="3976"/>
        </w:tabs>
        <w:ind w:left="426" w:right="282" w:firstLine="426"/>
        <w:rPr>
          <w:sz w:val="18"/>
          <w:szCs w:val="18"/>
        </w:rPr>
      </w:pPr>
      <w:r>
        <w:rPr>
          <w:bCs/>
          <w:sz w:val="18"/>
          <w:szCs w:val="18"/>
          <w:u w:val="single"/>
        </w:rPr>
        <w:t>21</w:t>
      </w:r>
      <w:r w:rsidR="009346BB">
        <w:rPr>
          <w:bCs/>
          <w:sz w:val="18"/>
          <w:szCs w:val="18"/>
          <w:u w:val="single"/>
        </w:rPr>
        <w:t>.09</w:t>
      </w:r>
      <w:r w:rsidR="009346BB" w:rsidRPr="00B20ADA">
        <w:rPr>
          <w:sz w:val="18"/>
          <w:szCs w:val="18"/>
          <w:u w:val="single"/>
        </w:rPr>
        <w:t>.2022</w:t>
      </w:r>
      <w:r w:rsidR="009346BB">
        <w:rPr>
          <w:sz w:val="18"/>
          <w:szCs w:val="18"/>
          <w:u w:val="single"/>
        </w:rPr>
        <w:t xml:space="preserve">  № </w:t>
      </w:r>
      <w:r>
        <w:rPr>
          <w:sz w:val="18"/>
          <w:szCs w:val="18"/>
          <w:u w:val="single"/>
        </w:rPr>
        <w:t>223 о/д</w:t>
      </w:r>
    </w:p>
    <w:p w:rsidR="009346BB" w:rsidRPr="007A6408" w:rsidRDefault="009346BB" w:rsidP="009346BB">
      <w:pPr>
        <w:tabs>
          <w:tab w:val="left" w:pos="426"/>
          <w:tab w:val="left" w:pos="3976"/>
        </w:tabs>
        <w:ind w:left="426" w:right="282" w:firstLine="426"/>
        <w:rPr>
          <w:sz w:val="18"/>
          <w:szCs w:val="18"/>
        </w:rPr>
      </w:pPr>
      <w:r w:rsidRPr="007A6408">
        <w:rPr>
          <w:sz w:val="18"/>
          <w:szCs w:val="18"/>
        </w:rPr>
        <w:t xml:space="preserve">       с. Хомутово </w:t>
      </w:r>
    </w:p>
    <w:p w:rsidR="009346BB" w:rsidRPr="00CC1778" w:rsidRDefault="009346BB" w:rsidP="009346BB">
      <w:pPr>
        <w:tabs>
          <w:tab w:val="left" w:pos="426"/>
          <w:tab w:val="left" w:pos="3976"/>
        </w:tabs>
        <w:ind w:left="426" w:right="282" w:firstLine="426"/>
        <w:rPr>
          <w:sz w:val="18"/>
          <w:szCs w:val="18"/>
        </w:rPr>
      </w:pPr>
      <w:r>
        <w:rPr>
          <w:sz w:val="18"/>
          <w:szCs w:val="18"/>
        </w:rPr>
        <w:t xml:space="preserve"> </w:t>
      </w:r>
    </w:p>
    <w:p w:rsidR="00482690" w:rsidRDefault="00337715" w:rsidP="00482690">
      <w:pPr>
        <w:tabs>
          <w:tab w:val="left" w:pos="3976"/>
        </w:tabs>
        <w:ind w:left="0" w:right="141" w:firstLine="284"/>
        <w:rPr>
          <w:sz w:val="18"/>
          <w:szCs w:val="18"/>
        </w:rPr>
      </w:pPr>
      <w:r w:rsidRPr="00337715">
        <w:rPr>
          <w:sz w:val="18"/>
          <w:szCs w:val="18"/>
        </w:rPr>
        <w:t xml:space="preserve">О внесении изменений в постановление администрации от 12.07.2021 № 120 о/д «Об утверждении муниципальной программы </w:t>
      </w:r>
      <w:proofErr w:type="spellStart"/>
      <w:r w:rsidRPr="00337715">
        <w:rPr>
          <w:sz w:val="18"/>
          <w:szCs w:val="18"/>
        </w:rPr>
        <w:t>Хомутовского</w:t>
      </w:r>
      <w:proofErr w:type="spellEnd"/>
      <w:r w:rsidRPr="00337715">
        <w:rPr>
          <w:sz w:val="18"/>
          <w:szCs w:val="18"/>
        </w:rPr>
        <w:t xml:space="preserve"> муниципального образования «Развитие культуры </w:t>
      </w:r>
      <w:proofErr w:type="spellStart"/>
      <w:r w:rsidRPr="00337715">
        <w:rPr>
          <w:sz w:val="18"/>
          <w:szCs w:val="18"/>
        </w:rPr>
        <w:t>Хомутовского</w:t>
      </w:r>
      <w:proofErr w:type="spellEnd"/>
      <w:r w:rsidRPr="00337715">
        <w:rPr>
          <w:sz w:val="18"/>
          <w:szCs w:val="18"/>
        </w:rPr>
        <w:t xml:space="preserve"> муниципального</w:t>
      </w:r>
      <w:r>
        <w:rPr>
          <w:sz w:val="18"/>
          <w:szCs w:val="18"/>
        </w:rPr>
        <w:t xml:space="preserve"> образования на 2021-2023 годы».</w:t>
      </w:r>
    </w:p>
    <w:p w:rsidR="00337715" w:rsidRDefault="00337715" w:rsidP="00482690">
      <w:pPr>
        <w:tabs>
          <w:tab w:val="left" w:pos="3976"/>
        </w:tabs>
        <w:ind w:left="0" w:right="141" w:firstLine="284"/>
        <w:rPr>
          <w:sz w:val="18"/>
          <w:szCs w:val="18"/>
        </w:rPr>
      </w:pPr>
    </w:p>
    <w:p w:rsidR="00337715" w:rsidRPr="00337715" w:rsidRDefault="00337715" w:rsidP="00337715">
      <w:pPr>
        <w:tabs>
          <w:tab w:val="left" w:pos="3976"/>
        </w:tabs>
        <w:ind w:left="0" w:right="141" w:firstLine="284"/>
        <w:rPr>
          <w:sz w:val="18"/>
          <w:szCs w:val="18"/>
        </w:rPr>
      </w:pPr>
      <w:r w:rsidRPr="00337715">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w:t>
      </w:r>
      <w:proofErr w:type="spellStart"/>
      <w:r w:rsidRPr="00337715">
        <w:rPr>
          <w:sz w:val="18"/>
          <w:szCs w:val="18"/>
        </w:rPr>
        <w:t>Хомутовского</w:t>
      </w:r>
      <w:proofErr w:type="spellEnd"/>
      <w:r w:rsidRPr="00337715">
        <w:rPr>
          <w:sz w:val="18"/>
          <w:szCs w:val="18"/>
        </w:rPr>
        <w:t xml:space="preserve"> муниципального образования, их формирования и реализации и Порядком проведения </w:t>
      </w:r>
      <w:proofErr w:type="gramStart"/>
      <w:r w:rsidRPr="00337715">
        <w:rPr>
          <w:sz w:val="18"/>
          <w:szCs w:val="18"/>
        </w:rPr>
        <w:t>критериев оценки эффективности реализации муниципальных программ</w:t>
      </w:r>
      <w:proofErr w:type="gramEnd"/>
      <w:r w:rsidRPr="00337715">
        <w:rPr>
          <w:sz w:val="18"/>
          <w:szCs w:val="18"/>
        </w:rPr>
        <w:t xml:space="preserve"> </w:t>
      </w:r>
      <w:proofErr w:type="spellStart"/>
      <w:r w:rsidRPr="00337715">
        <w:rPr>
          <w:sz w:val="18"/>
          <w:szCs w:val="18"/>
        </w:rPr>
        <w:t>Хомутовского</w:t>
      </w:r>
      <w:proofErr w:type="spellEnd"/>
      <w:r w:rsidRPr="00337715">
        <w:rPr>
          <w:sz w:val="18"/>
          <w:szCs w:val="18"/>
        </w:rPr>
        <w:t xml:space="preserve"> муниципального образования, утвержденными Постановлением Главы администрации  от 06.11.2013 № 197 о/д, Уставом </w:t>
      </w:r>
      <w:proofErr w:type="spellStart"/>
      <w:r w:rsidRPr="00337715">
        <w:rPr>
          <w:sz w:val="18"/>
          <w:szCs w:val="18"/>
        </w:rPr>
        <w:t>Хомутовского</w:t>
      </w:r>
      <w:proofErr w:type="spellEnd"/>
      <w:r w:rsidRPr="00337715">
        <w:rPr>
          <w:sz w:val="18"/>
          <w:szCs w:val="18"/>
        </w:rPr>
        <w:t xml:space="preserve"> муниципального образования, Администрация </w:t>
      </w:r>
      <w:proofErr w:type="spellStart"/>
      <w:r w:rsidRPr="00337715">
        <w:rPr>
          <w:sz w:val="18"/>
          <w:szCs w:val="18"/>
        </w:rPr>
        <w:t>Хомутовского</w:t>
      </w:r>
      <w:proofErr w:type="spellEnd"/>
      <w:r w:rsidRPr="00337715">
        <w:rPr>
          <w:sz w:val="18"/>
          <w:szCs w:val="18"/>
        </w:rPr>
        <w:t xml:space="preserve"> муниципального образования</w:t>
      </w:r>
    </w:p>
    <w:p w:rsidR="00337715" w:rsidRPr="00337715" w:rsidRDefault="00337715" w:rsidP="00337715">
      <w:pPr>
        <w:tabs>
          <w:tab w:val="left" w:pos="3976"/>
        </w:tabs>
        <w:ind w:left="0" w:right="141" w:firstLine="284"/>
        <w:rPr>
          <w:sz w:val="18"/>
          <w:szCs w:val="18"/>
        </w:rPr>
      </w:pPr>
    </w:p>
    <w:p w:rsidR="00337715" w:rsidRDefault="00337715" w:rsidP="00337715">
      <w:pPr>
        <w:tabs>
          <w:tab w:val="left" w:pos="3976"/>
        </w:tabs>
        <w:ind w:left="0" w:right="141" w:firstLine="284"/>
        <w:rPr>
          <w:sz w:val="18"/>
          <w:szCs w:val="18"/>
        </w:rPr>
      </w:pPr>
      <w:r w:rsidRPr="00337715">
        <w:rPr>
          <w:sz w:val="18"/>
          <w:szCs w:val="18"/>
        </w:rPr>
        <w:t>ПОСТАНОВЛЯЕТ:</w:t>
      </w:r>
    </w:p>
    <w:p w:rsidR="00337715" w:rsidRPr="00337715" w:rsidRDefault="00337715" w:rsidP="00337715">
      <w:pPr>
        <w:tabs>
          <w:tab w:val="left" w:pos="3976"/>
        </w:tabs>
        <w:ind w:left="0" w:right="141" w:firstLine="284"/>
        <w:rPr>
          <w:sz w:val="18"/>
          <w:szCs w:val="18"/>
        </w:rPr>
      </w:pPr>
    </w:p>
    <w:p w:rsidR="00337715" w:rsidRPr="00337715" w:rsidRDefault="00337715" w:rsidP="00337715">
      <w:pPr>
        <w:numPr>
          <w:ilvl w:val="0"/>
          <w:numId w:val="24"/>
        </w:numPr>
        <w:tabs>
          <w:tab w:val="left" w:pos="3976"/>
        </w:tabs>
        <w:ind w:right="141"/>
        <w:rPr>
          <w:sz w:val="18"/>
          <w:szCs w:val="18"/>
        </w:rPr>
      </w:pPr>
      <w:r w:rsidRPr="00337715">
        <w:rPr>
          <w:sz w:val="18"/>
          <w:szCs w:val="18"/>
        </w:rPr>
        <w:t xml:space="preserve">В постановление администрации от 12.07.2021 № 120 о/д «Об утверждении муниципальной программы </w:t>
      </w:r>
      <w:proofErr w:type="spellStart"/>
      <w:r w:rsidRPr="00337715">
        <w:rPr>
          <w:sz w:val="18"/>
          <w:szCs w:val="18"/>
        </w:rPr>
        <w:t>Хомутовского</w:t>
      </w:r>
      <w:proofErr w:type="spellEnd"/>
      <w:r w:rsidRPr="00337715">
        <w:rPr>
          <w:sz w:val="18"/>
          <w:szCs w:val="18"/>
        </w:rPr>
        <w:t xml:space="preserve"> муниципального образования «Развитие культуры </w:t>
      </w:r>
      <w:proofErr w:type="spellStart"/>
      <w:r w:rsidRPr="00337715">
        <w:rPr>
          <w:sz w:val="18"/>
          <w:szCs w:val="18"/>
        </w:rPr>
        <w:t>Хомутовского</w:t>
      </w:r>
      <w:proofErr w:type="spellEnd"/>
      <w:r w:rsidRPr="00337715">
        <w:rPr>
          <w:sz w:val="18"/>
          <w:szCs w:val="18"/>
        </w:rPr>
        <w:t xml:space="preserve"> муниципального образования на 2021-2023 годы»» внести изменения: </w:t>
      </w:r>
    </w:p>
    <w:p w:rsidR="00337715" w:rsidRPr="00337715" w:rsidRDefault="00337715" w:rsidP="00337715">
      <w:pPr>
        <w:numPr>
          <w:ilvl w:val="1"/>
          <w:numId w:val="24"/>
        </w:numPr>
        <w:tabs>
          <w:tab w:val="left" w:pos="3976"/>
        </w:tabs>
        <w:ind w:right="141"/>
        <w:rPr>
          <w:sz w:val="18"/>
          <w:szCs w:val="18"/>
        </w:rPr>
      </w:pPr>
      <w:r w:rsidRPr="00337715">
        <w:rPr>
          <w:sz w:val="18"/>
          <w:szCs w:val="18"/>
        </w:rPr>
        <w:t xml:space="preserve">Название муниципальной программы «Развитие культуры </w:t>
      </w:r>
      <w:proofErr w:type="spellStart"/>
      <w:r w:rsidRPr="00337715">
        <w:rPr>
          <w:sz w:val="18"/>
          <w:szCs w:val="18"/>
        </w:rPr>
        <w:t>Хомутовского</w:t>
      </w:r>
      <w:proofErr w:type="spellEnd"/>
      <w:r w:rsidRPr="00337715">
        <w:rPr>
          <w:sz w:val="18"/>
          <w:szCs w:val="18"/>
        </w:rPr>
        <w:t xml:space="preserve"> муниципального образования на 2021-2024 годы»» изменить и изложить в следующей редакции «Развитие культуры </w:t>
      </w:r>
      <w:proofErr w:type="spellStart"/>
      <w:r w:rsidRPr="00337715">
        <w:rPr>
          <w:sz w:val="18"/>
          <w:szCs w:val="18"/>
        </w:rPr>
        <w:t>Хомутовского</w:t>
      </w:r>
      <w:proofErr w:type="spellEnd"/>
      <w:r w:rsidRPr="00337715">
        <w:rPr>
          <w:sz w:val="18"/>
          <w:szCs w:val="18"/>
        </w:rPr>
        <w:t xml:space="preserve"> муниципального образования на 2021-2025 годы»»</w:t>
      </w:r>
    </w:p>
    <w:p w:rsidR="00337715" w:rsidRPr="00337715" w:rsidRDefault="00337715" w:rsidP="00337715">
      <w:pPr>
        <w:numPr>
          <w:ilvl w:val="1"/>
          <w:numId w:val="24"/>
        </w:numPr>
        <w:tabs>
          <w:tab w:val="left" w:pos="3976"/>
        </w:tabs>
        <w:ind w:right="141"/>
        <w:rPr>
          <w:sz w:val="18"/>
          <w:szCs w:val="18"/>
        </w:rPr>
      </w:pPr>
      <w:r w:rsidRPr="00337715">
        <w:rPr>
          <w:sz w:val="18"/>
          <w:szCs w:val="18"/>
        </w:rPr>
        <w:t xml:space="preserve">В паспорте муниципальной программы «Развитие культуры </w:t>
      </w:r>
      <w:proofErr w:type="spellStart"/>
      <w:r w:rsidRPr="00337715">
        <w:rPr>
          <w:sz w:val="18"/>
          <w:szCs w:val="18"/>
        </w:rPr>
        <w:t>Хомутовского</w:t>
      </w:r>
      <w:proofErr w:type="spellEnd"/>
      <w:r w:rsidRPr="00337715">
        <w:rPr>
          <w:sz w:val="18"/>
          <w:szCs w:val="18"/>
        </w:rPr>
        <w:t xml:space="preserve"> муниципального образования на 2021-2025 годы» строку </w:t>
      </w:r>
      <w:proofErr w:type="gramStart"/>
      <w:r w:rsidRPr="00337715">
        <w:rPr>
          <w:sz w:val="18"/>
          <w:szCs w:val="18"/>
        </w:rPr>
        <w:t>объем</w:t>
      </w:r>
      <w:proofErr w:type="gramEnd"/>
      <w:r w:rsidRPr="00337715">
        <w:rPr>
          <w:sz w:val="18"/>
          <w:szCs w:val="18"/>
        </w:rPr>
        <w:t xml:space="preserve"> и источники финансирования программы изменить и изложить в следующей редакции:</w:t>
      </w:r>
    </w:p>
    <w:p w:rsidR="00337715" w:rsidRPr="00337715" w:rsidRDefault="00337715" w:rsidP="00337715">
      <w:pPr>
        <w:tabs>
          <w:tab w:val="left" w:pos="3976"/>
        </w:tabs>
        <w:ind w:left="0" w:right="141" w:firstLine="284"/>
        <w:rPr>
          <w:sz w:val="18"/>
          <w:szCs w:val="18"/>
        </w:rPr>
      </w:pPr>
      <w:r w:rsidRPr="00337715">
        <w:rPr>
          <w:sz w:val="18"/>
          <w:szCs w:val="18"/>
        </w:rPr>
        <w:t>«</w:t>
      </w:r>
    </w:p>
    <w:tbl>
      <w:tblPr>
        <w:tblStyle w:val="aa"/>
        <w:tblW w:w="10348" w:type="dxa"/>
        <w:tblInd w:w="108" w:type="dxa"/>
        <w:tblLook w:val="04A0" w:firstRow="1" w:lastRow="0" w:firstColumn="1" w:lastColumn="0" w:noHBand="0" w:noVBand="1"/>
      </w:tblPr>
      <w:tblGrid>
        <w:gridCol w:w="3544"/>
        <w:gridCol w:w="6804"/>
      </w:tblGrid>
      <w:tr w:rsidR="00337715" w:rsidRPr="00337715" w:rsidTr="00B64DAA">
        <w:tc>
          <w:tcPr>
            <w:tcW w:w="3544" w:type="dxa"/>
          </w:tcPr>
          <w:p w:rsidR="00337715" w:rsidRPr="00337715" w:rsidRDefault="00337715" w:rsidP="00337715">
            <w:pPr>
              <w:tabs>
                <w:tab w:val="left" w:pos="3976"/>
              </w:tabs>
              <w:ind w:left="0" w:right="141" w:firstLine="284"/>
              <w:rPr>
                <w:sz w:val="18"/>
                <w:szCs w:val="18"/>
              </w:rPr>
            </w:pPr>
            <w:r w:rsidRPr="00337715">
              <w:rPr>
                <w:sz w:val="18"/>
                <w:szCs w:val="18"/>
              </w:rPr>
              <w:t>Объем и источники финансирования программы</w:t>
            </w:r>
          </w:p>
        </w:tc>
        <w:tc>
          <w:tcPr>
            <w:tcW w:w="6804" w:type="dxa"/>
          </w:tcPr>
          <w:p w:rsidR="00337715" w:rsidRPr="00337715" w:rsidRDefault="00337715" w:rsidP="00337715">
            <w:pPr>
              <w:tabs>
                <w:tab w:val="left" w:pos="3976"/>
              </w:tabs>
              <w:ind w:left="0" w:right="141" w:firstLine="284"/>
              <w:rPr>
                <w:sz w:val="18"/>
                <w:szCs w:val="18"/>
              </w:rPr>
            </w:pPr>
            <w:r w:rsidRPr="00337715">
              <w:rPr>
                <w:sz w:val="18"/>
                <w:szCs w:val="18"/>
              </w:rPr>
              <w:t>Финансирование программы предусмотрено за счет средств областного, местного бюджетов и внебюджетных источников в том числе:</w:t>
            </w:r>
          </w:p>
          <w:p w:rsidR="00337715" w:rsidRPr="00337715" w:rsidRDefault="00337715" w:rsidP="00337715">
            <w:pPr>
              <w:tabs>
                <w:tab w:val="left" w:pos="3976"/>
              </w:tabs>
              <w:ind w:left="0" w:right="141" w:firstLine="284"/>
              <w:rPr>
                <w:sz w:val="18"/>
                <w:szCs w:val="18"/>
              </w:rPr>
            </w:pPr>
            <w:r w:rsidRPr="00337715">
              <w:rPr>
                <w:sz w:val="18"/>
                <w:szCs w:val="18"/>
              </w:rPr>
              <w:t>2021 г. – 0,00 руб.</w:t>
            </w:r>
          </w:p>
          <w:p w:rsidR="00337715" w:rsidRPr="00337715" w:rsidRDefault="00337715" w:rsidP="00337715">
            <w:pPr>
              <w:tabs>
                <w:tab w:val="left" w:pos="3976"/>
              </w:tabs>
              <w:ind w:left="0" w:right="141" w:firstLine="284"/>
              <w:rPr>
                <w:sz w:val="18"/>
                <w:szCs w:val="18"/>
              </w:rPr>
            </w:pPr>
            <w:r w:rsidRPr="00337715">
              <w:rPr>
                <w:sz w:val="18"/>
                <w:szCs w:val="18"/>
              </w:rPr>
              <w:t>2022 г. – 792 083,30 руб.</w:t>
            </w:r>
          </w:p>
          <w:p w:rsidR="00337715" w:rsidRPr="00337715" w:rsidRDefault="00337715" w:rsidP="00337715">
            <w:pPr>
              <w:tabs>
                <w:tab w:val="left" w:pos="3976"/>
              </w:tabs>
              <w:ind w:left="0" w:right="141" w:firstLine="284"/>
              <w:rPr>
                <w:sz w:val="18"/>
                <w:szCs w:val="18"/>
              </w:rPr>
            </w:pPr>
            <w:r w:rsidRPr="00337715">
              <w:rPr>
                <w:sz w:val="18"/>
                <w:szCs w:val="18"/>
              </w:rPr>
              <w:t>2023 г. – 0,00 руб.</w:t>
            </w:r>
          </w:p>
          <w:p w:rsidR="00337715" w:rsidRPr="00337715" w:rsidRDefault="00337715" w:rsidP="00337715">
            <w:pPr>
              <w:tabs>
                <w:tab w:val="left" w:pos="3976"/>
              </w:tabs>
              <w:ind w:left="0" w:right="141" w:firstLine="284"/>
              <w:rPr>
                <w:sz w:val="18"/>
                <w:szCs w:val="18"/>
              </w:rPr>
            </w:pPr>
            <w:r w:rsidRPr="00337715">
              <w:rPr>
                <w:sz w:val="18"/>
                <w:szCs w:val="18"/>
              </w:rPr>
              <w:t>2024 г. – 0,00 руб.</w:t>
            </w:r>
          </w:p>
          <w:p w:rsidR="00337715" w:rsidRPr="00337715" w:rsidRDefault="00337715" w:rsidP="00337715">
            <w:pPr>
              <w:tabs>
                <w:tab w:val="left" w:pos="3976"/>
              </w:tabs>
              <w:ind w:left="0" w:right="141" w:firstLine="284"/>
              <w:rPr>
                <w:sz w:val="18"/>
                <w:szCs w:val="18"/>
              </w:rPr>
            </w:pPr>
            <w:r w:rsidRPr="00337715">
              <w:rPr>
                <w:sz w:val="18"/>
                <w:szCs w:val="18"/>
              </w:rPr>
              <w:t>2025 г. – 3 069 498,74 руб.</w:t>
            </w:r>
          </w:p>
          <w:p w:rsidR="00337715" w:rsidRPr="00337715" w:rsidRDefault="00337715" w:rsidP="00337715">
            <w:pPr>
              <w:tabs>
                <w:tab w:val="left" w:pos="3976"/>
              </w:tabs>
              <w:ind w:left="0" w:right="141" w:firstLine="284"/>
              <w:rPr>
                <w:sz w:val="18"/>
                <w:szCs w:val="18"/>
              </w:rPr>
            </w:pPr>
            <w:r w:rsidRPr="00337715">
              <w:rPr>
                <w:sz w:val="18"/>
                <w:szCs w:val="18"/>
              </w:rPr>
              <w:t xml:space="preserve">Объем финансирования ежегодно уточняется в соответствии с утвержденными бюджетами.  </w:t>
            </w:r>
          </w:p>
        </w:tc>
      </w:tr>
    </w:tbl>
    <w:p w:rsidR="00337715" w:rsidRPr="00337715" w:rsidRDefault="00337715" w:rsidP="00337715">
      <w:pPr>
        <w:tabs>
          <w:tab w:val="left" w:pos="3976"/>
        </w:tabs>
        <w:ind w:left="0" w:right="141" w:firstLine="284"/>
        <w:rPr>
          <w:sz w:val="18"/>
          <w:szCs w:val="18"/>
        </w:rPr>
      </w:pPr>
      <w:r w:rsidRPr="00337715">
        <w:rPr>
          <w:sz w:val="18"/>
          <w:szCs w:val="18"/>
        </w:rPr>
        <w:t>».</w:t>
      </w:r>
    </w:p>
    <w:p w:rsidR="00337715" w:rsidRPr="00337715" w:rsidRDefault="00337715" w:rsidP="00337715">
      <w:pPr>
        <w:numPr>
          <w:ilvl w:val="1"/>
          <w:numId w:val="24"/>
        </w:numPr>
        <w:tabs>
          <w:tab w:val="left" w:pos="3976"/>
        </w:tabs>
        <w:ind w:right="141"/>
        <w:rPr>
          <w:sz w:val="18"/>
          <w:szCs w:val="18"/>
        </w:rPr>
      </w:pPr>
      <w:r w:rsidRPr="00337715">
        <w:rPr>
          <w:sz w:val="18"/>
          <w:szCs w:val="18"/>
        </w:rPr>
        <w:t xml:space="preserve">Приложение № 1 к муниципальной программе </w:t>
      </w:r>
      <w:proofErr w:type="spellStart"/>
      <w:r w:rsidRPr="00337715">
        <w:rPr>
          <w:sz w:val="18"/>
          <w:szCs w:val="18"/>
        </w:rPr>
        <w:t>Хомутовского</w:t>
      </w:r>
      <w:proofErr w:type="spellEnd"/>
      <w:r w:rsidRPr="00337715">
        <w:rPr>
          <w:sz w:val="18"/>
          <w:szCs w:val="18"/>
        </w:rPr>
        <w:t xml:space="preserve"> муниципального образования «Развитие культуры </w:t>
      </w:r>
      <w:proofErr w:type="spellStart"/>
      <w:r w:rsidRPr="00337715">
        <w:rPr>
          <w:sz w:val="18"/>
          <w:szCs w:val="18"/>
        </w:rPr>
        <w:t>Хомутовского</w:t>
      </w:r>
      <w:proofErr w:type="spellEnd"/>
      <w:r w:rsidRPr="00337715">
        <w:rPr>
          <w:sz w:val="18"/>
          <w:szCs w:val="18"/>
        </w:rPr>
        <w:t xml:space="preserve"> муниципального образования на 2021-2025 годы» изменить и изложить в новой редакции (Приложение).</w:t>
      </w:r>
    </w:p>
    <w:p w:rsidR="00337715" w:rsidRPr="00337715" w:rsidRDefault="00337715" w:rsidP="00337715">
      <w:pPr>
        <w:numPr>
          <w:ilvl w:val="1"/>
          <w:numId w:val="24"/>
        </w:numPr>
        <w:tabs>
          <w:tab w:val="left" w:pos="3976"/>
        </w:tabs>
        <w:ind w:right="141"/>
        <w:rPr>
          <w:sz w:val="18"/>
          <w:szCs w:val="18"/>
        </w:rPr>
      </w:pPr>
      <w:r w:rsidRPr="00337715">
        <w:rPr>
          <w:sz w:val="18"/>
          <w:szCs w:val="18"/>
        </w:rPr>
        <w:t xml:space="preserve">Постановление администрации </w:t>
      </w:r>
      <w:proofErr w:type="spellStart"/>
      <w:r w:rsidRPr="00337715">
        <w:rPr>
          <w:sz w:val="18"/>
          <w:szCs w:val="18"/>
        </w:rPr>
        <w:t>Хомутовского</w:t>
      </w:r>
      <w:proofErr w:type="spellEnd"/>
      <w:r w:rsidRPr="00337715">
        <w:rPr>
          <w:sz w:val="18"/>
          <w:szCs w:val="18"/>
        </w:rPr>
        <w:t xml:space="preserve"> муниципального образования № 25 о/д от 11.02.2022 «О внесении изменений в постановление администрации от 12.07.2021 № 120 о/д «Об утверждении муниципальной программы </w:t>
      </w:r>
      <w:proofErr w:type="spellStart"/>
      <w:r w:rsidRPr="00337715">
        <w:rPr>
          <w:sz w:val="18"/>
          <w:szCs w:val="18"/>
        </w:rPr>
        <w:t>Хомутовского</w:t>
      </w:r>
      <w:proofErr w:type="spellEnd"/>
      <w:r w:rsidRPr="00337715">
        <w:rPr>
          <w:sz w:val="18"/>
          <w:szCs w:val="18"/>
        </w:rPr>
        <w:t xml:space="preserve"> муниципального образования «Развитие культуры </w:t>
      </w:r>
      <w:proofErr w:type="spellStart"/>
      <w:r w:rsidRPr="00337715">
        <w:rPr>
          <w:sz w:val="18"/>
          <w:szCs w:val="18"/>
        </w:rPr>
        <w:t>Хомутовского</w:t>
      </w:r>
      <w:proofErr w:type="spellEnd"/>
      <w:r w:rsidRPr="00337715">
        <w:rPr>
          <w:sz w:val="18"/>
          <w:szCs w:val="18"/>
        </w:rPr>
        <w:t xml:space="preserve"> муниципального образования на 2021-2023 годы»» считать утратившим силу.</w:t>
      </w:r>
    </w:p>
    <w:p w:rsidR="00337715" w:rsidRPr="00337715" w:rsidRDefault="00337715" w:rsidP="00337715">
      <w:pPr>
        <w:numPr>
          <w:ilvl w:val="1"/>
          <w:numId w:val="24"/>
        </w:numPr>
        <w:tabs>
          <w:tab w:val="left" w:pos="3976"/>
        </w:tabs>
        <w:ind w:right="141"/>
        <w:rPr>
          <w:sz w:val="18"/>
          <w:szCs w:val="18"/>
        </w:rPr>
      </w:pPr>
      <w:r w:rsidRPr="00337715">
        <w:rPr>
          <w:sz w:val="18"/>
          <w:szCs w:val="18"/>
        </w:rPr>
        <w:t xml:space="preserve">Постановление администрации </w:t>
      </w:r>
      <w:proofErr w:type="spellStart"/>
      <w:r w:rsidRPr="00337715">
        <w:rPr>
          <w:sz w:val="18"/>
          <w:szCs w:val="18"/>
        </w:rPr>
        <w:t>Хомутовского</w:t>
      </w:r>
      <w:proofErr w:type="spellEnd"/>
      <w:r w:rsidRPr="00337715">
        <w:rPr>
          <w:sz w:val="18"/>
          <w:szCs w:val="18"/>
        </w:rPr>
        <w:t xml:space="preserve"> муниципального образования № 169 о/д от 15.06.2022 «О внесении изменений в постановление администрации от 12.07.2021 № 120 о/д «Об утверждении муниципальной программы </w:t>
      </w:r>
      <w:proofErr w:type="spellStart"/>
      <w:r w:rsidRPr="00337715">
        <w:rPr>
          <w:sz w:val="18"/>
          <w:szCs w:val="18"/>
        </w:rPr>
        <w:t>Хомутовского</w:t>
      </w:r>
      <w:proofErr w:type="spellEnd"/>
      <w:r w:rsidRPr="00337715">
        <w:rPr>
          <w:sz w:val="18"/>
          <w:szCs w:val="18"/>
        </w:rPr>
        <w:t xml:space="preserve"> муниципального образования «Развитие культуры </w:t>
      </w:r>
      <w:proofErr w:type="spellStart"/>
      <w:r w:rsidRPr="00337715">
        <w:rPr>
          <w:sz w:val="18"/>
          <w:szCs w:val="18"/>
        </w:rPr>
        <w:t>Хомутовского</w:t>
      </w:r>
      <w:proofErr w:type="spellEnd"/>
      <w:r w:rsidRPr="00337715">
        <w:rPr>
          <w:sz w:val="18"/>
          <w:szCs w:val="18"/>
        </w:rPr>
        <w:t xml:space="preserve"> муниципального образования на 2021-2024 годы»» считать утратившим силу.</w:t>
      </w:r>
    </w:p>
    <w:p w:rsidR="00337715" w:rsidRPr="00337715" w:rsidRDefault="00337715" w:rsidP="00337715">
      <w:pPr>
        <w:numPr>
          <w:ilvl w:val="0"/>
          <w:numId w:val="24"/>
        </w:numPr>
        <w:tabs>
          <w:tab w:val="left" w:pos="3976"/>
        </w:tabs>
        <w:ind w:right="141"/>
        <w:rPr>
          <w:sz w:val="18"/>
          <w:szCs w:val="18"/>
        </w:rPr>
      </w:pPr>
      <w:r w:rsidRPr="00337715">
        <w:rPr>
          <w:sz w:val="18"/>
          <w:szCs w:val="18"/>
        </w:rPr>
        <w:t xml:space="preserve">Опубликовать настоящее постановление в установленном законом порядке. </w:t>
      </w:r>
    </w:p>
    <w:p w:rsidR="00337715" w:rsidRPr="00337715" w:rsidRDefault="00337715" w:rsidP="00337715">
      <w:pPr>
        <w:numPr>
          <w:ilvl w:val="0"/>
          <w:numId w:val="24"/>
        </w:numPr>
        <w:tabs>
          <w:tab w:val="left" w:pos="3976"/>
        </w:tabs>
        <w:ind w:right="141"/>
        <w:rPr>
          <w:sz w:val="18"/>
          <w:szCs w:val="18"/>
        </w:rPr>
      </w:pPr>
      <w:proofErr w:type="gramStart"/>
      <w:r w:rsidRPr="00337715">
        <w:rPr>
          <w:sz w:val="18"/>
          <w:szCs w:val="18"/>
        </w:rPr>
        <w:t>Контроль за</w:t>
      </w:r>
      <w:proofErr w:type="gramEnd"/>
      <w:r w:rsidRPr="00337715">
        <w:rPr>
          <w:sz w:val="18"/>
          <w:szCs w:val="18"/>
        </w:rPr>
        <w:t xml:space="preserve"> исполнением настоящего постановления возложить на Первого заместителя Главы администрации. </w:t>
      </w:r>
    </w:p>
    <w:p w:rsidR="00337715" w:rsidRPr="00337715" w:rsidRDefault="00337715" w:rsidP="00337715">
      <w:pPr>
        <w:tabs>
          <w:tab w:val="left" w:pos="3976"/>
        </w:tabs>
        <w:ind w:left="0" w:right="141" w:firstLine="284"/>
        <w:rPr>
          <w:sz w:val="18"/>
          <w:szCs w:val="18"/>
        </w:rPr>
      </w:pPr>
    </w:p>
    <w:p w:rsidR="00B33755" w:rsidRDefault="00337715" w:rsidP="00B64DAA">
      <w:pPr>
        <w:tabs>
          <w:tab w:val="left" w:pos="3976"/>
        </w:tabs>
        <w:ind w:left="0" w:right="141" w:firstLine="284"/>
        <w:jc w:val="right"/>
        <w:rPr>
          <w:i/>
          <w:sz w:val="18"/>
          <w:szCs w:val="18"/>
        </w:rPr>
        <w:sectPr w:rsidR="00B33755" w:rsidSect="00801120">
          <w:headerReference w:type="default" r:id="rId9"/>
          <w:pgSz w:w="11909" w:h="16834"/>
          <w:pgMar w:top="1135" w:right="569" w:bottom="1134" w:left="851" w:header="720" w:footer="720" w:gutter="0"/>
          <w:cols w:space="60"/>
          <w:noEndnote/>
          <w:docGrid w:linePitch="326"/>
        </w:sectPr>
      </w:pPr>
      <w:r w:rsidRPr="00B64DAA">
        <w:rPr>
          <w:i/>
          <w:sz w:val="18"/>
          <w:szCs w:val="18"/>
        </w:rPr>
        <w:t xml:space="preserve">Глава администрации                                 В.М. </w:t>
      </w:r>
      <w:proofErr w:type="spellStart"/>
      <w:r w:rsidRPr="00B64DAA">
        <w:rPr>
          <w:i/>
          <w:sz w:val="18"/>
          <w:szCs w:val="18"/>
        </w:rPr>
        <w:t>Колмаченко</w:t>
      </w:r>
      <w:proofErr w:type="spellEnd"/>
      <w:r w:rsidRPr="00B64DAA">
        <w:rPr>
          <w:i/>
          <w:sz w:val="18"/>
          <w:szCs w:val="18"/>
        </w:rPr>
        <w:t xml:space="preserve"> </w:t>
      </w:r>
    </w:p>
    <w:p w:rsidR="00337715" w:rsidRDefault="00337715" w:rsidP="00B64DAA">
      <w:pPr>
        <w:tabs>
          <w:tab w:val="left" w:pos="3976"/>
        </w:tabs>
        <w:ind w:left="0" w:right="141" w:firstLine="284"/>
        <w:jc w:val="right"/>
        <w:rPr>
          <w:i/>
          <w:sz w:val="18"/>
          <w:szCs w:val="18"/>
        </w:rPr>
      </w:pPr>
    </w:p>
    <w:p w:rsidR="00B91262" w:rsidRPr="00B91262" w:rsidRDefault="00B91262" w:rsidP="00B91262">
      <w:pPr>
        <w:tabs>
          <w:tab w:val="left" w:pos="3976"/>
        </w:tabs>
        <w:ind w:left="0" w:right="141" w:firstLine="284"/>
        <w:jc w:val="right"/>
        <w:rPr>
          <w:i/>
          <w:sz w:val="18"/>
          <w:szCs w:val="18"/>
        </w:rPr>
      </w:pPr>
      <w:r w:rsidRPr="00B91262">
        <w:rPr>
          <w:i/>
          <w:sz w:val="18"/>
          <w:szCs w:val="18"/>
        </w:rPr>
        <w:tab/>
      </w:r>
      <w:r w:rsidRPr="00B91262">
        <w:rPr>
          <w:i/>
          <w:sz w:val="18"/>
          <w:szCs w:val="18"/>
        </w:rPr>
        <w:tab/>
      </w:r>
      <w:r w:rsidRPr="00B91262">
        <w:rPr>
          <w:i/>
          <w:sz w:val="18"/>
          <w:szCs w:val="18"/>
        </w:rPr>
        <w:tab/>
      </w:r>
      <w:r w:rsidRPr="00B91262">
        <w:rPr>
          <w:i/>
          <w:sz w:val="18"/>
          <w:szCs w:val="18"/>
        </w:rPr>
        <w:tab/>
        <w:t>Приложение</w:t>
      </w:r>
    </w:p>
    <w:p w:rsidR="00B91262" w:rsidRPr="00B91262" w:rsidRDefault="00B91262" w:rsidP="00B91262">
      <w:pPr>
        <w:tabs>
          <w:tab w:val="left" w:pos="3976"/>
        </w:tabs>
        <w:ind w:left="0" w:right="141" w:firstLine="284"/>
        <w:jc w:val="right"/>
        <w:rPr>
          <w:i/>
          <w:sz w:val="18"/>
          <w:szCs w:val="18"/>
        </w:rPr>
      </w:pPr>
      <w:r w:rsidRPr="00B91262">
        <w:rPr>
          <w:i/>
          <w:sz w:val="18"/>
          <w:szCs w:val="18"/>
        </w:rPr>
        <w:tab/>
      </w:r>
      <w:r w:rsidRPr="00B91262">
        <w:rPr>
          <w:i/>
          <w:sz w:val="18"/>
          <w:szCs w:val="18"/>
        </w:rPr>
        <w:tab/>
      </w:r>
      <w:r w:rsidRPr="00B91262">
        <w:rPr>
          <w:i/>
          <w:sz w:val="18"/>
          <w:szCs w:val="18"/>
        </w:rPr>
        <w:tab/>
      </w:r>
      <w:r w:rsidRPr="00B91262">
        <w:rPr>
          <w:i/>
          <w:sz w:val="18"/>
          <w:szCs w:val="18"/>
        </w:rPr>
        <w:tab/>
        <w:t xml:space="preserve">к Постановлению администрации </w:t>
      </w:r>
    </w:p>
    <w:p w:rsidR="00B91262" w:rsidRPr="00B91262" w:rsidRDefault="00B91262" w:rsidP="00B91262">
      <w:pPr>
        <w:tabs>
          <w:tab w:val="left" w:pos="3976"/>
        </w:tabs>
        <w:ind w:left="0" w:right="141" w:firstLine="284"/>
        <w:jc w:val="right"/>
        <w:rPr>
          <w:i/>
          <w:sz w:val="18"/>
          <w:szCs w:val="18"/>
        </w:rPr>
      </w:pPr>
      <w:r w:rsidRPr="00B91262">
        <w:rPr>
          <w:i/>
          <w:sz w:val="18"/>
          <w:szCs w:val="18"/>
        </w:rPr>
        <w:tab/>
      </w:r>
      <w:r w:rsidRPr="00B91262">
        <w:rPr>
          <w:i/>
          <w:sz w:val="18"/>
          <w:szCs w:val="18"/>
        </w:rPr>
        <w:tab/>
      </w:r>
      <w:r w:rsidRPr="00B91262">
        <w:rPr>
          <w:i/>
          <w:sz w:val="18"/>
          <w:szCs w:val="18"/>
        </w:rPr>
        <w:tab/>
      </w:r>
      <w:r w:rsidRPr="00B91262">
        <w:rPr>
          <w:i/>
          <w:sz w:val="18"/>
          <w:szCs w:val="18"/>
        </w:rPr>
        <w:tab/>
        <w:t xml:space="preserve">от " </w:t>
      </w:r>
      <w:r>
        <w:rPr>
          <w:i/>
          <w:sz w:val="18"/>
          <w:szCs w:val="18"/>
          <w:u w:val="single"/>
        </w:rPr>
        <w:t>21</w:t>
      </w:r>
      <w:r w:rsidRPr="00B91262">
        <w:rPr>
          <w:i/>
          <w:sz w:val="18"/>
          <w:szCs w:val="18"/>
        </w:rPr>
        <w:t xml:space="preserve"> " сентября 2022 г.</w:t>
      </w:r>
    </w:p>
    <w:p w:rsidR="00B91262" w:rsidRPr="00B91262" w:rsidRDefault="00B91262" w:rsidP="00B91262">
      <w:pPr>
        <w:tabs>
          <w:tab w:val="left" w:pos="3976"/>
        </w:tabs>
        <w:ind w:left="0" w:right="141" w:firstLine="284"/>
        <w:jc w:val="right"/>
        <w:rPr>
          <w:i/>
          <w:sz w:val="18"/>
          <w:szCs w:val="18"/>
        </w:rPr>
      </w:pPr>
      <w:r w:rsidRPr="00B91262">
        <w:rPr>
          <w:i/>
          <w:sz w:val="18"/>
          <w:szCs w:val="18"/>
        </w:rPr>
        <w:tab/>
      </w:r>
      <w:r w:rsidRPr="00B91262">
        <w:rPr>
          <w:i/>
          <w:sz w:val="18"/>
          <w:szCs w:val="18"/>
        </w:rPr>
        <w:tab/>
      </w:r>
      <w:r w:rsidRPr="00B91262">
        <w:rPr>
          <w:i/>
          <w:sz w:val="18"/>
          <w:szCs w:val="18"/>
        </w:rPr>
        <w:tab/>
      </w:r>
      <w:r w:rsidRPr="00B91262">
        <w:rPr>
          <w:i/>
          <w:sz w:val="18"/>
          <w:szCs w:val="18"/>
        </w:rPr>
        <w:tab/>
      </w:r>
    </w:p>
    <w:p w:rsidR="00B91262" w:rsidRPr="00B91262" w:rsidRDefault="00B91262" w:rsidP="00B91262">
      <w:pPr>
        <w:tabs>
          <w:tab w:val="left" w:pos="3976"/>
        </w:tabs>
        <w:ind w:left="0" w:right="141" w:firstLine="284"/>
        <w:jc w:val="right"/>
        <w:rPr>
          <w:i/>
          <w:sz w:val="18"/>
          <w:szCs w:val="18"/>
        </w:rPr>
      </w:pPr>
      <w:r w:rsidRPr="00B91262">
        <w:rPr>
          <w:i/>
          <w:sz w:val="18"/>
          <w:szCs w:val="18"/>
        </w:rPr>
        <w:tab/>
      </w:r>
      <w:r w:rsidRPr="00B91262">
        <w:rPr>
          <w:i/>
          <w:sz w:val="18"/>
          <w:szCs w:val="18"/>
        </w:rPr>
        <w:tab/>
      </w:r>
      <w:r w:rsidRPr="00B91262">
        <w:rPr>
          <w:i/>
          <w:sz w:val="18"/>
          <w:szCs w:val="18"/>
        </w:rPr>
        <w:tab/>
      </w:r>
      <w:r w:rsidRPr="00B91262">
        <w:rPr>
          <w:i/>
          <w:sz w:val="18"/>
          <w:szCs w:val="18"/>
        </w:rPr>
        <w:tab/>
        <w:t>Приложение №1</w:t>
      </w:r>
    </w:p>
    <w:p w:rsidR="00B91262" w:rsidRPr="00B91262" w:rsidRDefault="00B91262" w:rsidP="00B91262">
      <w:pPr>
        <w:tabs>
          <w:tab w:val="left" w:pos="3976"/>
        </w:tabs>
        <w:ind w:left="0" w:right="141" w:firstLine="284"/>
        <w:jc w:val="right"/>
        <w:rPr>
          <w:i/>
          <w:sz w:val="18"/>
          <w:szCs w:val="18"/>
        </w:rPr>
      </w:pPr>
      <w:r w:rsidRPr="00B91262">
        <w:rPr>
          <w:i/>
          <w:sz w:val="18"/>
          <w:szCs w:val="18"/>
        </w:rPr>
        <w:tab/>
      </w:r>
      <w:r w:rsidRPr="00B91262">
        <w:rPr>
          <w:i/>
          <w:sz w:val="18"/>
          <w:szCs w:val="18"/>
        </w:rPr>
        <w:tab/>
      </w:r>
      <w:r w:rsidRPr="00B91262">
        <w:rPr>
          <w:i/>
          <w:sz w:val="18"/>
          <w:szCs w:val="18"/>
        </w:rPr>
        <w:tab/>
      </w:r>
      <w:r w:rsidRPr="00B91262">
        <w:rPr>
          <w:i/>
          <w:sz w:val="18"/>
          <w:szCs w:val="18"/>
        </w:rPr>
        <w:tab/>
        <w:t>к муниципальной программе утвержденной</w:t>
      </w:r>
    </w:p>
    <w:p w:rsidR="004066E3" w:rsidRDefault="00B91262" w:rsidP="00B91262">
      <w:pPr>
        <w:tabs>
          <w:tab w:val="left" w:pos="3976"/>
        </w:tabs>
        <w:ind w:left="0" w:right="141" w:firstLine="284"/>
        <w:jc w:val="right"/>
        <w:rPr>
          <w:i/>
          <w:sz w:val="18"/>
          <w:szCs w:val="18"/>
        </w:rPr>
      </w:pPr>
      <w:r w:rsidRPr="00B91262">
        <w:rPr>
          <w:i/>
          <w:sz w:val="18"/>
          <w:szCs w:val="18"/>
        </w:rPr>
        <w:tab/>
      </w:r>
      <w:r w:rsidRPr="00B91262">
        <w:rPr>
          <w:i/>
          <w:sz w:val="18"/>
          <w:szCs w:val="18"/>
        </w:rPr>
        <w:tab/>
      </w:r>
      <w:r w:rsidRPr="00B91262">
        <w:rPr>
          <w:i/>
          <w:sz w:val="18"/>
          <w:szCs w:val="18"/>
        </w:rPr>
        <w:tab/>
      </w:r>
      <w:r w:rsidRPr="00B91262">
        <w:rPr>
          <w:i/>
          <w:sz w:val="18"/>
          <w:szCs w:val="18"/>
        </w:rPr>
        <w:tab/>
        <w:t>Постановлением Администрации № 120 о/д от 12.07.2021 года</w:t>
      </w:r>
    </w:p>
    <w:p w:rsidR="00B91262" w:rsidRDefault="00B91262" w:rsidP="00B91262">
      <w:pPr>
        <w:tabs>
          <w:tab w:val="left" w:pos="3976"/>
        </w:tabs>
        <w:ind w:left="0" w:right="141" w:firstLine="284"/>
        <w:jc w:val="right"/>
        <w:rPr>
          <w:i/>
          <w:sz w:val="18"/>
          <w:szCs w:val="18"/>
        </w:rPr>
      </w:pPr>
    </w:p>
    <w:p w:rsidR="00B91262" w:rsidRPr="00B91262" w:rsidRDefault="00B91262" w:rsidP="00B91262">
      <w:pPr>
        <w:tabs>
          <w:tab w:val="left" w:pos="3976"/>
        </w:tabs>
        <w:ind w:left="0" w:right="141" w:firstLine="284"/>
        <w:rPr>
          <w:sz w:val="18"/>
          <w:szCs w:val="18"/>
        </w:rPr>
      </w:pPr>
    </w:p>
    <w:p w:rsidR="004066E3" w:rsidRPr="00B91262" w:rsidRDefault="00FE43AD" w:rsidP="00B64DAA">
      <w:pPr>
        <w:tabs>
          <w:tab w:val="left" w:pos="3976"/>
        </w:tabs>
        <w:ind w:left="0" w:right="141" w:firstLine="284"/>
        <w:jc w:val="right"/>
        <w:rPr>
          <w:sz w:val="18"/>
          <w:szCs w:val="18"/>
        </w:rPr>
      </w:pPr>
      <w:r w:rsidRPr="00FE43AD">
        <w:rPr>
          <w:noProof/>
        </w:rPr>
        <w:drawing>
          <wp:inline distT="0" distB="0" distL="0" distR="0" wp14:anchorId="484896C0" wp14:editId="23CC1D71">
            <wp:extent cx="9026013" cy="5117690"/>
            <wp:effectExtent l="0" t="0" r="381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27514" cy="5118541"/>
                    </a:xfrm>
                    <a:prstGeom prst="rect">
                      <a:avLst/>
                    </a:prstGeom>
                    <a:noFill/>
                    <a:ln>
                      <a:noFill/>
                    </a:ln>
                  </pic:spPr>
                </pic:pic>
              </a:graphicData>
            </a:graphic>
          </wp:inline>
        </w:drawing>
      </w:r>
    </w:p>
    <w:p w:rsidR="00B33755" w:rsidRDefault="00B33755" w:rsidP="00482690">
      <w:pPr>
        <w:tabs>
          <w:tab w:val="left" w:pos="3976"/>
        </w:tabs>
        <w:ind w:left="0" w:right="141" w:firstLine="284"/>
        <w:rPr>
          <w:sz w:val="18"/>
          <w:szCs w:val="18"/>
        </w:rPr>
        <w:sectPr w:rsidR="00B33755" w:rsidSect="00B33755">
          <w:pgSz w:w="16834" w:h="11909" w:orient="landscape"/>
          <w:pgMar w:top="851" w:right="1135" w:bottom="569" w:left="1134" w:header="720" w:footer="720" w:gutter="0"/>
          <w:cols w:space="60"/>
          <w:noEndnote/>
          <w:docGrid w:linePitch="326"/>
        </w:sectPr>
      </w:pPr>
    </w:p>
    <w:p w:rsidR="007078FF" w:rsidRDefault="007078FF" w:rsidP="0016354B">
      <w:pPr>
        <w:tabs>
          <w:tab w:val="left" w:pos="3976"/>
        </w:tabs>
        <w:ind w:left="0" w:right="141" w:firstLine="284"/>
        <w:rPr>
          <w:i/>
          <w:sz w:val="18"/>
          <w:szCs w:val="18"/>
        </w:rPr>
      </w:pPr>
    </w:p>
    <w:p w:rsidR="007078FF" w:rsidRPr="007A6408" w:rsidRDefault="007078FF" w:rsidP="007078FF">
      <w:pPr>
        <w:tabs>
          <w:tab w:val="left" w:pos="426"/>
          <w:tab w:val="left" w:pos="3976"/>
        </w:tabs>
        <w:ind w:left="0" w:right="-142" w:firstLine="426"/>
        <w:jc w:val="center"/>
        <w:rPr>
          <w:b/>
          <w:sz w:val="18"/>
          <w:szCs w:val="18"/>
        </w:rPr>
      </w:pPr>
      <w:r w:rsidRPr="007A6408">
        <w:rPr>
          <w:sz w:val="18"/>
          <w:szCs w:val="18"/>
        </w:rPr>
        <w:t>РОССИЙСКАЯ ФЕДЕРАЦИЯ</w:t>
      </w:r>
    </w:p>
    <w:p w:rsidR="007078FF" w:rsidRPr="007A6408" w:rsidRDefault="007078FF" w:rsidP="007078FF">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078FF" w:rsidRPr="007A6408" w:rsidRDefault="007078FF" w:rsidP="007078FF">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078FF" w:rsidRDefault="007078FF" w:rsidP="007078FF">
      <w:pPr>
        <w:tabs>
          <w:tab w:val="left" w:pos="426"/>
          <w:tab w:val="left" w:pos="3976"/>
        </w:tabs>
        <w:ind w:left="426" w:right="282" w:firstLine="426"/>
        <w:jc w:val="center"/>
        <w:rPr>
          <w:b/>
          <w:bCs/>
          <w:sz w:val="18"/>
          <w:szCs w:val="18"/>
        </w:rPr>
      </w:pPr>
      <w:r w:rsidRPr="007A6408">
        <w:rPr>
          <w:b/>
          <w:bCs/>
          <w:sz w:val="18"/>
          <w:szCs w:val="18"/>
        </w:rPr>
        <w:t>АДМИНИСТРАЦИЯ</w:t>
      </w:r>
    </w:p>
    <w:p w:rsidR="007078FF" w:rsidRPr="007A6408" w:rsidRDefault="007078FF" w:rsidP="007078FF">
      <w:pPr>
        <w:tabs>
          <w:tab w:val="left" w:pos="426"/>
          <w:tab w:val="left" w:pos="3976"/>
        </w:tabs>
        <w:ind w:left="426" w:right="282" w:firstLine="426"/>
        <w:jc w:val="center"/>
        <w:rPr>
          <w:b/>
          <w:bCs/>
          <w:sz w:val="18"/>
          <w:szCs w:val="18"/>
        </w:rPr>
      </w:pPr>
      <w:r>
        <w:rPr>
          <w:b/>
          <w:bCs/>
          <w:sz w:val="18"/>
          <w:szCs w:val="18"/>
        </w:rPr>
        <w:t>ПОСТАНОВЛЕНИЕ</w:t>
      </w:r>
    </w:p>
    <w:p w:rsidR="00457CEA" w:rsidRPr="00096148" w:rsidRDefault="00457CEA" w:rsidP="007078FF">
      <w:pPr>
        <w:tabs>
          <w:tab w:val="left" w:pos="426"/>
          <w:tab w:val="left" w:pos="3976"/>
        </w:tabs>
        <w:ind w:left="426" w:right="282" w:firstLine="426"/>
        <w:rPr>
          <w:sz w:val="18"/>
          <w:szCs w:val="18"/>
          <w:u w:val="single"/>
        </w:rPr>
      </w:pPr>
      <w:r w:rsidRPr="00096148">
        <w:rPr>
          <w:bCs/>
          <w:sz w:val="18"/>
          <w:szCs w:val="18"/>
          <w:u w:val="single"/>
        </w:rPr>
        <w:t>27</w:t>
      </w:r>
      <w:r w:rsidR="007078FF" w:rsidRPr="00096148">
        <w:rPr>
          <w:bCs/>
          <w:sz w:val="18"/>
          <w:szCs w:val="18"/>
          <w:u w:val="single"/>
        </w:rPr>
        <w:t>.09</w:t>
      </w:r>
      <w:r w:rsidR="007078FF" w:rsidRPr="00096148">
        <w:rPr>
          <w:sz w:val="18"/>
          <w:szCs w:val="18"/>
          <w:u w:val="single"/>
        </w:rPr>
        <w:t>.2022  №</w:t>
      </w:r>
      <w:r w:rsidR="00096148">
        <w:rPr>
          <w:sz w:val="18"/>
          <w:szCs w:val="18"/>
          <w:u w:val="single"/>
        </w:rPr>
        <w:t xml:space="preserve"> 225 о/д</w:t>
      </w:r>
      <w:r w:rsidR="007078FF" w:rsidRPr="00096148">
        <w:rPr>
          <w:sz w:val="18"/>
          <w:szCs w:val="18"/>
          <w:u w:val="single"/>
        </w:rPr>
        <w:t xml:space="preserve"> </w:t>
      </w:r>
    </w:p>
    <w:p w:rsidR="007078FF" w:rsidRPr="007A6408" w:rsidRDefault="007078FF" w:rsidP="007078FF">
      <w:pPr>
        <w:tabs>
          <w:tab w:val="left" w:pos="426"/>
          <w:tab w:val="left" w:pos="3976"/>
        </w:tabs>
        <w:ind w:left="426" w:right="282" w:firstLine="426"/>
        <w:rPr>
          <w:sz w:val="18"/>
          <w:szCs w:val="18"/>
        </w:rPr>
      </w:pPr>
      <w:r w:rsidRPr="00096148">
        <w:rPr>
          <w:sz w:val="18"/>
          <w:szCs w:val="18"/>
        </w:rPr>
        <w:t xml:space="preserve">       с. Хомутово</w:t>
      </w:r>
      <w:r w:rsidRPr="007A6408">
        <w:rPr>
          <w:sz w:val="18"/>
          <w:szCs w:val="18"/>
        </w:rPr>
        <w:t xml:space="preserve"> </w:t>
      </w:r>
    </w:p>
    <w:p w:rsidR="007078FF" w:rsidRPr="00CC1778" w:rsidRDefault="007078FF" w:rsidP="007078FF">
      <w:pPr>
        <w:tabs>
          <w:tab w:val="left" w:pos="426"/>
          <w:tab w:val="left" w:pos="3976"/>
        </w:tabs>
        <w:ind w:left="426" w:right="282" w:firstLine="426"/>
        <w:rPr>
          <w:sz w:val="18"/>
          <w:szCs w:val="18"/>
        </w:rPr>
      </w:pPr>
      <w:r>
        <w:rPr>
          <w:sz w:val="18"/>
          <w:szCs w:val="18"/>
        </w:rPr>
        <w:t xml:space="preserve"> </w:t>
      </w:r>
    </w:p>
    <w:p w:rsidR="00FE690D" w:rsidRDefault="00FE690D" w:rsidP="00FE690D">
      <w:pPr>
        <w:tabs>
          <w:tab w:val="left" w:pos="3976"/>
        </w:tabs>
        <w:ind w:left="0" w:right="141" w:firstLine="284"/>
        <w:rPr>
          <w:sz w:val="18"/>
          <w:szCs w:val="18"/>
        </w:rPr>
      </w:pPr>
      <w:r w:rsidRPr="00FE690D">
        <w:rPr>
          <w:sz w:val="18"/>
          <w:szCs w:val="18"/>
        </w:rPr>
        <w:t xml:space="preserve">О внесении изменений в постановление администрации от 12.04.2019 №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r>
        <w:rPr>
          <w:sz w:val="18"/>
          <w:szCs w:val="18"/>
        </w:rPr>
        <w:t>.</w:t>
      </w:r>
    </w:p>
    <w:p w:rsidR="00FE690D" w:rsidRDefault="00FE690D" w:rsidP="00FE690D">
      <w:pPr>
        <w:tabs>
          <w:tab w:val="left" w:pos="3976"/>
        </w:tabs>
        <w:ind w:left="0" w:right="141" w:firstLine="284"/>
        <w:rPr>
          <w:sz w:val="18"/>
          <w:szCs w:val="18"/>
        </w:rPr>
      </w:pPr>
    </w:p>
    <w:p w:rsidR="00FE690D" w:rsidRPr="00FE690D" w:rsidRDefault="00FE690D" w:rsidP="00FE690D">
      <w:pPr>
        <w:tabs>
          <w:tab w:val="left" w:pos="3976"/>
        </w:tabs>
        <w:ind w:left="0" w:right="141" w:firstLine="284"/>
        <w:rPr>
          <w:sz w:val="18"/>
          <w:szCs w:val="18"/>
        </w:rPr>
      </w:pPr>
    </w:p>
    <w:p w:rsidR="00FE690D" w:rsidRDefault="00FE690D" w:rsidP="00FE690D">
      <w:pPr>
        <w:tabs>
          <w:tab w:val="left" w:pos="3976"/>
        </w:tabs>
        <w:ind w:left="0" w:right="141" w:firstLine="284"/>
        <w:rPr>
          <w:sz w:val="18"/>
          <w:szCs w:val="18"/>
        </w:rPr>
      </w:pPr>
      <w:proofErr w:type="gramStart"/>
      <w:r w:rsidRPr="00FE690D">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FE690D">
        <w:rPr>
          <w:sz w:val="18"/>
          <w:szCs w:val="18"/>
        </w:rPr>
        <w:t>Хомутовского</w:t>
      </w:r>
      <w:proofErr w:type="spellEnd"/>
      <w:r w:rsidRPr="00FE690D">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FE690D">
        <w:rPr>
          <w:sz w:val="18"/>
          <w:szCs w:val="18"/>
        </w:rPr>
        <w:t xml:space="preserve"> муниципальных программ </w:t>
      </w:r>
      <w:proofErr w:type="spellStart"/>
      <w:r w:rsidRPr="00FE690D">
        <w:rPr>
          <w:sz w:val="18"/>
          <w:szCs w:val="18"/>
        </w:rPr>
        <w:t>Хомутовского</w:t>
      </w:r>
      <w:proofErr w:type="spellEnd"/>
      <w:r w:rsidRPr="00FE690D">
        <w:rPr>
          <w:sz w:val="18"/>
          <w:szCs w:val="18"/>
        </w:rPr>
        <w:t xml:space="preserve"> муниципального образования, утвержденным постановлением администрации  от 06.11.2013 № 197 о/д, Уставом </w:t>
      </w:r>
      <w:proofErr w:type="spellStart"/>
      <w:r w:rsidRPr="00FE690D">
        <w:rPr>
          <w:sz w:val="18"/>
          <w:szCs w:val="18"/>
        </w:rPr>
        <w:t>Хомутовского</w:t>
      </w:r>
      <w:proofErr w:type="spellEnd"/>
      <w:r w:rsidRPr="00FE690D">
        <w:rPr>
          <w:sz w:val="18"/>
          <w:szCs w:val="18"/>
        </w:rPr>
        <w:t xml:space="preserve"> муниципального образования, Администрация </w:t>
      </w:r>
      <w:proofErr w:type="spellStart"/>
      <w:r w:rsidRPr="00FE690D">
        <w:rPr>
          <w:sz w:val="18"/>
          <w:szCs w:val="18"/>
        </w:rPr>
        <w:t>Хомутовского</w:t>
      </w:r>
      <w:proofErr w:type="spellEnd"/>
      <w:r w:rsidRPr="00FE690D">
        <w:rPr>
          <w:sz w:val="18"/>
          <w:szCs w:val="18"/>
        </w:rPr>
        <w:t xml:space="preserve"> муниципального образования</w:t>
      </w:r>
      <w:r>
        <w:rPr>
          <w:sz w:val="18"/>
          <w:szCs w:val="18"/>
        </w:rPr>
        <w:t>.</w:t>
      </w:r>
    </w:p>
    <w:p w:rsidR="00FE690D" w:rsidRPr="00FE690D" w:rsidRDefault="00FE690D" w:rsidP="00FE690D">
      <w:pPr>
        <w:tabs>
          <w:tab w:val="left" w:pos="3976"/>
        </w:tabs>
        <w:ind w:left="0" w:right="141" w:firstLine="284"/>
        <w:rPr>
          <w:sz w:val="18"/>
          <w:szCs w:val="18"/>
        </w:rPr>
      </w:pPr>
    </w:p>
    <w:p w:rsidR="00FE690D" w:rsidRDefault="00FE690D" w:rsidP="00FE690D">
      <w:pPr>
        <w:tabs>
          <w:tab w:val="left" w:pos="3976"/>
        </w:tabs>
        <w:ind w:left="0" w:right="141" w:firstLine="284"/>
        <w:rPr>
          <w:sz w:val="18"/>
          <w:szCs w:val="18"/>
        </w:rPr>
      </w:pPr>
      <w:r w:rsidRPr="00FE690D">
        <w:rPr>
          <w:sz w:val="18"/>
          <w:szCs w:val="18"/>
        </w:rPr>
        <w:t>ПОСТАНОВЛЯЕТ:</w:t>
      </w:r>
    </w:p>
    <w:p w:rsidR="00FE690D" w:rsidRPr="00FE690D" w:rsidRDefault="00FE690D" w:rsidP="00FE690D">
      <w:pPr>
        <w:tabs>
          <w:tab w:val="left" w:pos="3976"/>
        </w:tabs>
        <w:ind w:left="0" w:right="141" w:firstLine="284"/>
        <w:rPr>
          <w:sz w:val="18"/>
          <w:szCs w:val="18"/>
        </w:rPr>
      </w:pPr>
    </w:p>
    <w:p w:rsidR="00FE690D" w:rsidRPr="00FE690D" w:rsidRDefault="00FE690D" w:rsidP="00FE690D">
      <w:pPr>
        <w:numPr>
          <w:ilvl w:val="0"/>
          <w:numId w:val="34"/>
        </w:numPr>
        <w:tabs>
          <w:tab w:val="left" w:pos="3976"/>
        </w:tabs>
        <w:ind w:right="141"/>
        <w:rPr>
          <w:sz w:val="18"/>
          <w:szCs w:val="18"/>
        </w:rPr>
      </w:pPr>
      <w:r w:rsidRPr="00FE690D">
        <w:rPr>
          <w:sz w:val="18"/>
          <w:szCs w:val="18"/>
        </w:rPr>
        <w:t xml:space="preserve">В постановление администрации от 12.04.2019 №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 внести следующие изменения:</w:t>
      </w:r>
    </w:p>
    <w:p w:rsidR="00FE690D" w:rsidRPr="00FE690D" w:rsidRDefault="00FE690D" w:rsidP="00FE690D">
      <w:pPr>
        <w:numPr>
          <w:ilvl w:val="1"/>
          <w:numId w:val="24"/>
        </w:numPr>
        <w:tabs>
          <w:tab w:val="left" w:pos="3976"/>
        </w:tabs>
        <w:ind w:right="141"/>
        <w:rPr>
          <w:sz w:val="18"/>
          <w:szCs w:val="18"/>
        </w:rPr>
      </w:pPr>
      <w:r w:rsidRPr="00FE690D">
        <w:rPr>
          <w:sz w:val="18"/>
          <w:szCs w:val="18"/>
        </w:rPr>
        <w:t xml:space="preserve">В паспорте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 раздел объемы и источники финансирования муниципальной программы изменить и изложить в новой редакции:</w:t>
      </w:r>
    </w:p>
    <w:tbl>
      <w:tblPr>
        <w:tblStyle w:val="aa"/>
        <w:tblW w:w="10348" w:type="dxa"/>
        <w:tblInd w:w="108" w:type="dxa"/>
        <w:tblLook w:val="04A0" w:firstRow="1" w:lastRow="0" w:firstColumn="1" w:lastColumn="0" w:noHBand="0" w:noVBand="1"/>
      </w:tblPr>
      <w:tblGrid>
        <w:gridCol w:w="3969"/>
        <w:gridCol w:w="6379"/>
      </w:tblGrid>
      <w:tr w:rsidR="00FE690D" w:rsidRPr="00FE690D" w:rsidTr="00E45C3E">
        <w:tc>
          <w:tcPr>
            <w:tcW w:w="3969" w:type="dxa"/>
          </w:tcPr>
          <w:p w:rsidR="00FE690D" w:rsidRPr="00FE690D" w:rsidRDefault="00FE690D" w:rsidP="00FE690D">
            <w:pPr>
              <w:tabs>
                <w:tab w:val="left" w:pos="3976"/>
              </w:tabs>
              <w:ind w:left="0" w:right="141" w:firstLine="284"/>
              <w:rPr>
                <w:sz w:val="18"/>
                <w:szCs w:val="18"/>
              </w:rPr>
            </w:pPr>
            <w:r w:rsidRPr="00FE690D">
              <w:rPr>
                <w:sz w:val="18"/>
                <w:szCs w:val="18"/>
              </w:rPr>
              <w:t>Объемы и источники финансирования муниципальной программы</w:t>
            </w:r>
          </w:p>
        </w:tc>
        <w:tc>
          <w:tcPr>
            <w:tcW w:w="6379" w:type="dxa"/>
          </w:tcPr>
          <w:p w:rsidR="00FE690D" w:rsidRPr="00FE690D" w:rsidRDefault="00FE690D" w:rsidP="00FE690D">
            <w:pPr>
              <w:tabs>
                <w:tab w:val="left" w:pos="3976"/>
              </w:tabs>
              <w:ind w:left="0" w:right="141" w:firstLine="284"/>
              <w:rPr>
                <w:sz w:val="18"/>
                <w:szCs w:val="18"/>
              </w:rPr>
            </w:pPr>
            <w:r w:rsidRPr="00FE690D">
              <w:rPr>
                <w:sz w:val="18"/>
                <w:szCs w:val="18"/>
              </w:rPr>
              <w:t>Предполагаемый объём финансирования программы составляет 115 153 490,09 рублей, в том числе:</w:t>
            </w:r>
          </w:p>
          <w:p w:rsidR="00FE690D" w:rsidRPr="00FE690D" w:rsidRDefault="00FE690D" w:rsidP="00FE690D">
            <w:pPr>
              <w:tabs>
                <w:tab w:val="left" w:pos="3976"/>
              </w:tabs>
              <w:ind w:left="0" w:right="141" w:firstLine="284"/>
              <w:rPr>
                <w:sz w:val="18"/>
                <w:szCs w:val="18"/>
              </w:rPr>
            </w:pPr>
            <w:r w:rsidRPr="00FE690D">
              <w:rPr>
                <w:sz w:val="18"/>
                <w:szCs w:val="18"/>
              </w:rPr>
              <w:t xml:space="preserve">Федеральный бюджет всего 45 223 686,31 рублей, по годам: </w:t>
            </w:r>
          </w:p>
          <w:p w:rsidR="00FE690D" w:rsidRPr="00FE690D" w:rsidRDefault="00FE690D" w:rsidP="00FE690D">
            <w:pPr>
              <w:tabs>
                <w:tab w:val="left" w:pos="3976"/>
              </w:tabs>
              <w:ind w:left="0" w:right="141" w:firstLine="284"/>
              <w:rPr>
                <w:sz w:val="18"/>
                <w:szCs w:val="18"/>
              </w:rPr>
            </w:pPr>
            <w:r w:rsidRPr="00FE690D">
              <w:rPr>
                <w:sz w:val="18"/>
                <w:szCs w:val="18"/>
              </w:rPr>
              <w:t>2021 год – 27 033 386,31 руб.</w:t>
            </w:r>
          </w:p>
          <w:p w:rsidR="00FE690D" w:rsidRPr="00FE690D" w:rsidRDefault="00FE690D" w:rsidP="00FE690D">
            <w:pPr>
              <w:tabs>
                <w:tab w:val="left" w:pos="3976"/>
              </w:tabs>
              <w:ind w:left="0" w:right="141" w:firstLine="284"/>
              <w:rPr>
                <w:sz w:val="18"/>
                <w:szCs w:val="18"/>
              </w:rPr>
            </w:pPr>
            <w:r w:rsidRPr="00FE690D">
              <w:rPr>
                <w:sz w:val="18"/>
                <w:szCs w:val="18"/>
              </w:rPr>
              <w:t xml:space="preserve">2023 год – 18 190 300,00 руб. </w:t>
            </w:r>
          </w:p>
          <w:p w:rsidR="00FE690D" w:rsidRPr="00FE690D" w:rsidRDefault="00FE690D" w:rsidP="00FE690D">
            <w:pPr>
              <w:tabs>
                <w:tab w:val="left" w:pos="3976"/>
              </w:tabs>
              <w:ind w:left="0" w:right="141" w:firstLine="284"/>
              <w:rPr>
                <w:sz w:val="18"/>
                <w:szCs w:val="18"/>
              </w:rPr>
            </w:pPr>
            <w:r w:rsidRPr="00FE690D">
              <w:rPr>
                <w:sz w:val="18"/>
                <w:szCs w:val="18"/>
              </w:rPr>
              <w:t>Областной бюджет всего 45 385 932,81 рублей, по годам:</w:t>
            </w:r>
          </w:p>
          <w:p w:rsidR="00FE690D" w:rsidRPr="00FE690D" w:rsidRDefault="00FE690D" w:rsidP="00FE690D">
            <w:pPr>
              <w:tabs>
                <w:tab w:val="left" w:pos="3976"/>
              </w:tabs>
              <w:ind w:left="0" w:right="141" w:firstLine="284"/>
              <w:rPr>
                <w:sz w:val="18"/>
                <w:szCs w:val="18"/>
              </w:rPr>
            </w:pPr>
            <w:r w:rsidRPr="00FE690D">
              <w:rPr>
                <w:sz w:val="18"/>
                <w:szCs w:val="18"/>
              </w:rPr>
              <w:t>2019 год – 0,00 руб.</w:t>
            </w:r>
          </w:p>
          <w:p w:rsidR="00FE690D" w:rsidRPr="00FE690D" w:rsidRDefault="00FE690D" w:rsidP="00FE690D">
            <w:pPr>
              <w:tabs>
                <w:tab w:val="left" w:pos="3976"/>
              </w:tabs>
              <w:ind w:left="0" w:right="141" w:firstLine="284"/>
              <w:rPr>
                <w:sz w:val="18"/>
                <w:szCs w:val="18"/>
              </w:rPr>
            </w:pPr>
            <w:r w:rsidRPr="00FE690D">
              <w:rPr>
                <w:sz w:val="18"/>
                <w:szCs w:val="18"/>
              </w:rPr>
              <w:t>2020 год – 33 878 100,00 руб.</w:t>
            </w:r>
          </w:p>
          <w:p w:rsidR="00FE690D" w:rsidRPr="00FE690D" w:rsidRDefault="00FE690D" w:rsidP="00FE690D">
            <w:pPr>
              <w:tabs>
                <w:tab w:val="left" w:pos="3976"/>
              </w:tabs>
              <w:ind w:left="0" w:right="141" w:firstLine="284"/>
              <w:rPr>
                <w:sz w:val="18"/>
                <w:szCs w:val="18"/>
              </w:rPr>
            </w:pPr>
            <w:r w:rsidRPr="00FE690D">
              <w:rPr>
                <w:sz w:val="18"/>
                <w:szCs w:val="18"/>
              </w:rPr>
              <w:t>2021 год – 7 966 062,81 руб.</w:t>
            </w:r>
          </w:p>
          <w:p w:rsidR="00FE690D" w:rsidRPr="00FE690D" w:rsidRDefault="00FE690D" w:rsidP="00FE690D">
            <w:pPr>
              <w:tabs>
                <w:tab w:val="left" w:pos="3976"/>
              </w:tabs>
              <w:ind w:left="0" w:right="141" w:firstLine="284"/>
              <w:rPr>
                <w:sz w:val="18"/>
                <w:szCs w:val="18"/>
              </w:rPr>
            </w:pPr>
            <w:r w:rsidRPr="00FE690D">
              <w:rPr>
                <w:sz w:val="18"/>
                <w:szCs w:val="18"/>
              </w:rPr>
              <w:t>2022 год – 2 783 800,00 руб.</w:t>
            </w:r>
          </w:p>
          <w:p w:rsidR="00FE690D" w:rsidRPr="00FE690D" w:rsidRDefault="00FE690D" w:rsidP="00FE690D">
            <w:pPr>
              <w:tabs>
                <w:tab w:val="left" w:pos="3976"/>
              </w:tabs>
              <w:ind w:left="0" w:right="141" w:firstLine="284"/>
              <w:rPr>
                <w:sz w:val="18"/>
                <w:szCs w:val="18"/>
              </w:rPr>
            </w:pPr>
            <w:r w:rsidRPr="00FE690D">
              <w:rPr>
                <w:sz w:val="18"/>
                <w:szCs w:val="18"/>
              </w:rPr>
              <w:t>2023 год – 757 970,00 руб.</w:t>
            </w:r>
          </w:p>
          <w:p w:rsidR="00FE690D" w:rsidRPr="00FE690D" w:rsidRDefault="00FE690D" w:rsidP="00FE690D">
            <w:pPr>
              <w:tabs>
                <w:tab w:val="left" w:pos="3976"/>
              </w:tabs>
              <w:ind w:left="0" w:right="141" w:firstLine="284"/>
              <w:rPr>
                <w:sz w:val="18"/>
                <w:szCs w:val="18"/>
              </w:rPr>
            </w:pPr>
            <w:r w:rsidRPr="00FE690D">
              <w:rPr>
                <w:sz w:val="18"/>
                <w:szCs w:val="18"/>
              </w:rPr>
              <w:t xml:space="preserve">2024 год – 0,00 руб. </w:t>
            </w:r>
          </w:p>
          <w:p w:rsidR="00FE690D" w:rsidRPr="00FE690D" w:rsidRDefault="00FE690D" w:rsidP="00FE690D">
            <w:pPr>
              <w:tabs>
                <w:tab w:val="left" w:pos="3976"/>
              </w:tabs>
              <w:ind w:left="0" w:right="141" w:firstLine="284"/>
              <w:rPr>
                <w:sz w:val="18"/>
                <w:szCs w:val="18"/>
              </w:rPr>
            </w:pPr>
            <w:r w:rsidRPr="00FE690D">
              <w:rPr>
                <w:sz w:val="18"/>
                <w:szCs w:val="18"/>
              </w:rPr>
              <w:t xml:space="preserve">Местный бюджет всего 22 439 400,97 руб., по годам: </w:t>
            </w:r>
          </w:p>
          <w:p w:rsidR="00FE690D" w:rsidRPr="00FE690D" w:rsidRDefault="00FE690D" w:rsidP="00FE690D">
            <w:pPr>
              <w:tabs>
                <w:tab w:val="left" w:pos="3976"/>
              </w:tabs>
              <w:ind w:left="0" w:right="141" w:firstLine="284"/>
              <w:rPr>
                <w:sz w:val="18"/>
                <w:szCs w:val="18"/>
              </w:rPr>
            </w:pPr>
            <w:r w:rsidRPr="00FE690D">
              <w:rPr>
                <w:sz w:val="18"/>
                <w:szCs w:val="18"/>
              </w:rPr>
              <w:t xml:space="preserve">2019 год – 1 396 158,98 руб. </w:t>
            </w:r>
          </w:p>
          <w:p w:rsidR="00FE690D" w:rsidRPr="00FE690D" w:rsidRDefault="00FE690D" w:rsidP="00FE690D">
            <w:pPr>
              <w:tabs>
                <w:tab w:val="left" w:pos="3976"/>
              </w:tabs>
              <w:ind w:left="0" w:right="141" w:firstLine="284"/>
              <w:rPr>
                <w:sz w:val="18"/>
                <w:szCs w:val="18"/>
              </w:rPr>
            </w:pPr>
            <w:r w:rsidRPr="00FE690D">
              <w:rPr>
                <w:sz w:val="18"/>
                <w:szCs w:val="18"/>
              </w:rPr>
              <w:t xml:space="preserve">2020 год – 1 748 103, 56 руб. </w:t>
            </w:r>
          </w:p>
          <w:p w:rsidR="00FE690D" w:rsidRPr="00FE690D" w:rsidRDefault="00FE690D" w:rsidP="00FE690D">
            <w:pPr>
              <w:tabs>
                <w:tab w:val="left" w:pos="3976"/>
              </w:tabs>
              <w:ind w:left="0" w:right="141" w:firstLine="284"/>
              <w:rPr>
                <w:sz w:val="18"/>
                <w:szCs w:val="18"/>
              </w:rPr>
            </w:pPr>
            <w:r w:rsidRPr="00FE690D">
              <w:rPr>
                <w:sz w:val="18"/>
                <w:szCs w:val="18"/>
              </w:rPr>
              <w:t>2021 год – 628 906,43 руб.</w:t>
            </w:r>
          </w:p>
          <w:p w:rsidR="00FE690D" w:rsidRPr="00FE690D" w:rsidRDefault="00FE690D" w:rsidP="00FE690D">
            <w:pPr>
              <w:tabs>
                <w:tab w:val="left" w:pos="3976"/>
              </w:tabs>
              <w:ind w:left="0" w:right="141" w:firstLine="284"/>
              <w:rPr>
                <w:sz w:val="18"/>
                <w:szCs w:val="18"/>
              </w:rPr>
            </w:pPr>
            <w:r w:rsidRPr="00FE690D">
              <w:rPr>
                <w:sz w:val="18"/>
                <w:szCs w:val="18"/>
              </w:rPr>
              <w:t>2022 год – 312 154,00 руб.</w:t>
            </w:r>
          </w:p>
          <w:p w:rsidR="00FE690D" w:rsidRPr="00FE690D" w:rsidRDefault="00FE690D" w:rsidP="00FE690D">
            <w:pPr>
              <w:tabs>
                <w:tab w:val="left" w:pos="3976"/>
              </w:tabs>
              <w:ind w:left="0" w:right="141" w:firstLine="284"/>
              <w:rPr>
                <w:sz w:val="18"/>
                <w:szCs w:val="18"/>
              </w:rPr>
            </w:pPr>
            <w:r w:rsidRPr="00FE690D">
              <w:rPr>
                <w:sz w:val="18"/>
                <w:szCs w:val="18"/>
              </w:rPr>
              <w:t>2023 год – 12 731 278,00 руб.</w:t>
            </w:r>
          </w:p>
          <w:p w:rsidR="00FE690D" w:rsidRPr="00FE690D" w:rsidRDefault="00FE690D" w:rsidP="00FE690D">
            <w:pPr>
              <w:tabs>
                <w:tab w:val="left" w:pos="3976"/>
              </w:tabs>
              <w:ind w:left="0" w:right="141" w:firstLine="284"/>
              <w:rPr>
                <w:sz w:val="18"/>
                <w:szCs w:val="18"/>
              </w:rPr>
            </w:pPr>
            <w:r w:rsidRPr="00FE690D">
              <w:rPr>
                <w:sz w:val="18"/>
                <w:szCs w:val="18"/>
              </w:rPr>
              <w:t xml:space="preserve">2024 год – 5 622 800,00 руб. </w:t>
            </w:r>
          </w:p>
          <w:p w:rsidR="00FE690D" w:rsidRPr="00FE690D" w:rsidRDefault="00FE690D" w:rsidP="00FE690D">
            <w:pPr>
              <w:tabs>
                <w:tab w:val="left" w:pos="3976"/>
              </w:tabs>
              <w:ind w:left="0" w:right="141" w:firstLine="284"/>
              <w:rPr>
                <w:sz w:val="18"/>
                <w:szCs w:val="18"/>
              </w:rPr>
            </w:pPr>
            <w:r w:rsidRPr="00FE690D">
              <w:rPr>
                <w:sz w:val="18"/>
                <w:szCs w:val="18"/>
              </w:rPr>
              <w:t>Внебюджетные источники всего 2 104 470,00 руб., по годам:</w:t>
            </w:r>
          </w:p>
          <w:p w:rsidR="00FE690D" w:rsidRPr="00FE690D" w:rsidRDefault="00FE690D" w:rsidP="00FE690D">
            <w:pPr>
              <w:tabs>
                <w:tab w:val="left" w:pos="3976"/>
              </w:tabs>
              <w:ind w:left="0" w:right="141" w:firstLine="284"/>
              <w:rPr>
                <w:sz w:val="18"/>
                <w:szCs w:val="18"/>
              </w:rPr>
            </w:pPr>
            <w:r w:rsidRPr="00FE690D">
              <w:rPr>
                <w:sz w:val="18"/>
                <w:szCs w:val="18"/>
              </w:rPr>
              <w:t xml:space="preserve">2023 год – 2 104 470,00 руб. </w:t>
            </w:r>
          </w:p>
          <w:p w:rsidR="00FE690D" w:rsidRPr="00FE690D" w:rsidRDefault="00FE690D" w:rsidP="00FE690D">
            <w:pPr>
              <w:tabs>
                <w:tab w:val="left" w:pos="3976"/>
              </w:tabs>
              <w:ind w:left="0" w:right="141" w:firstLine="284"/>
              <w:rPr>
                <w:sz w:val="18"/>
                <w:szCs w:val="18"/>
              </w:rPr>
            </w:pPr>
            <w:r w:rsidRPr="00FE690D">
              <w:rPr>
                <w:sz w:val="18"/>
                <w:szCs w:val="18"/>
              </w:rPr>
              <w:t xml:space="preserve">Финансирование мероприятий муниципальной программы подлежит ежегодному уточнению.  </w:t>
            </w:r>
          </w:p>
        </w:tc>
      </w:tr>
    </w:tbl>
    <w:p w:rsidR="00FE690D" w:rsidRPr="00FE690D" w:rsidRDefault="00FE690D" w:rsidP="00FE690D">
      <w:pPr>
        <w:tabs>
          <w:tab w:val="left" w:pos="3976"/>
        </w:tabs>
        <w:ind w:left="0" w:right="141" w:firstLine="284"/>
        <w:rPr>
          <w:sz w:val="18"/>
          <w:szCs w:val="18"/>
        </w:rPr>
      </w:pPr>
    </w:p>
    <w:p w:rsidR="00FE690D" w:rsidRPr="00FE690D" w:rsidRDefault="00FE690D" w:rsidP="00FE690D">
      <w:pPr>
        <w:numPr>
          <w:ilvl w:val="1"/>
          <w:numId w:val="24"/>
        </w:numPr>
        <w:tabs>
          <w:tab w:val="left" w:pos="3976"/>
        </w:tabs>
        <w:ind w:right="141"/>
        <w:rPr>
          <w:sz w:val="18"/>
          <w:szCs w:val="18"/>
        </w:rPr>
      </w:pPr>
      <w:r w:rsidRPr="00FE690D">
        <w:rPr>
          <w:sz w:val="18"/>
          <w:szCs w:val="18"/>
        </w:rPr>
        <w:t xml:space="preserve">Приложение №1 к муниципальной программе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 изменить и изложить в новой редакции (Приложение).</w:t>
      </w:r>
    </w:p>
    <w:p w:rsidR="00FE690D" w:rsidRPr="00FE690D" w:rsidRDefault="00FE690D" w:rsidP="00FE690D">
      <w:pPr>
        <w:tabs>
          <w:tab w:val="left" w:pos="3976"/>
        </w:tabs>
        <w:ind w:left="0" w:right="141" w:firstLine="284"/>
        <w:rPr>
          <w:sz w:val="18"/>
          <w:szCs w:val="18"/>
        </w:rPr>
      </w:pPr>
      <w:r w:rsidRPr="00FE690D">
        <w:rPr>
          <w:sz w:val="18"/>
          <w:szCs w:val="18"/>
        </w:rPr>
        <w:t xml:space="preserve">2. Считать утратившим силу следующие постановления администрации </w:t>
      </w:r>
      <w:proofErr w:type="spellStart"/>
      <w:r w:rsidRPr="00FE690D">
        <w:rPr>
          <w:sz w:val="18"/>
          <w:szCs w:val="18"/>
        </w:rPr>
        <w:t>Хомутовского</w:t>
      </w:r>
      <w:proofErr w:type="spellEnd"/>
      <w:r w:rsidRPr="00FE690D">
        <w:rPr>
          <w:sz w:val="18"/>
          <w:szCs w:val="18"/>
        </w:rPr>
        <w:t xml:space="preserve"> муниципального образования: </w:t>
      </w:r>
    </w:p>
    <w:p w:rsidR="00FE690D" w:rsidRPr="00FE690D" w:rsidRDefault="00FE690D" w:rsidP="00FE690D">
      <w:pPr>
        <w:tabs>
          <w:tab w:val="left" w:pos="3976"/>
        </w:tabs>
        <w:ind w:left="0" w:right="141" w:firstLine="284"/>
        <w:rPr>
          <w:sz w:val="18"/>
          <w:szCs w:val="18"/>
        </w:rPr>
      </w:pPr>
      <w:r w:rsidRPr="00FE690D">
        <w:rPr>
          <w:sz w:val="18"/>
          <w:szCs w:val="18"/>
        </w:rPr>
        <w:t xml:space="preserve">2.1. от 17.04.2020 №57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t xml:space="preserve">2.2. от 26.05.2020 №89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t xml:space="preserve">2.3. от 29.07.2020 №124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t xml:space="preserve">2.4. от 09.12.2020 №225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lastRenderedPageBreak/>
        <w:t xml:space="preserve">2.5. от 22.01.2021 №8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t xml:space="preserve">2.6. от 21.05.2021 №89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t xml:space="preserve">2.7. от 28.06.2021 №110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t xml:space="preserve">2.8. от 29.07.2021 №126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t xml:space="preserve">2.9. от 13.12.2021 №215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t xml:space="preserve">2.10. от 01.03.2022 №41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FE690D" w:rsidP="00FE690D">
      <w:pPr>
        <w:tabs>
          <w:tab w:val="left" w:pos="3976"/>
        </w:tabs>
        <w:ind w:left="0" w:right="141" w:firstLine="284"/>
        <w:rPr>
          <w:sz w:val="18"/>
          <w:szCs w:val="18"/>
        </w:rPr>
      </w:pPr>
      <w:r w:rsidRPr="00FE690D">
        <w:rPr>
          <w:sz w:val="18"/>
          <w:szCs w:val="18"/>
        </w:rPr>
        <w:t xml:space="preserve">2.11. от 01.08.2022 №202 о/д «О внесении изменений в постановление администрации от 12.04.2019 года №66 о/д «Об утверждении муниципальной программы </w:t>
      </w:r>
      <w:proofErr w:type="spellStart"/>
      <w:r w:rsidRPr="00FE690D">
        <w:rPr>
          <w:sz w:val="18"/>
          <w:szCs w:val="18"/>
        </w:rPr>
        <w:t>Хомутовского</w:t>
      </w:r>
      <w:proofErr w:type="spellEnd"/>
      <w:r w:rsidRPr="00FE690D">
        <w:rPr>
          <w:sz w:val="18"/>
          <w:szCs w:val="18"/>
        </w:rPr>
        <w:t xml:space="preserve"> муниципального образования «Развитие физической культуры и спорта на 2019-2024 годы».</w:t>
      </w:r>
    </w:p>
    <w:p w:rsidR="00FE690D" w:rsidRPr="00FE690D" w:rsidRDefault="00E45C3E" w:rsidP="00FE690D">
      <w:pPr>
        <w:tabs>
          <w:tab w:val="left" w:pos="3976"/>
        </w:tabs>
        <w:ind w:left="0" w:right="141" w:firstLine="284"/>
        <w:rPr>
          <w:sz w:val="18"/>
          <w:szCs w:val="18"/>
        </w:rPr>
      </w:pPr>
      <w:r>
        <w:rPr>
          <w:sz w:val="18"/>
          <w:szCs w:val="18"/>
        </w:rPr>
        <w:t xml:space="preserve">3. </w:t>
      </w:r>
      <w:r w:rsidR="00FE690D" w:rsidRPr="00FE690D">
        <w:rPr>
          <w:sz w:val="18"/>
          <w:szCs w:val="18"/>
        </w:rPr>
        <w:t>Опубликовать настоящее постановление в установленном законом порядке.</w:t>
      </w:r>
    </w:p>
    <w:p w:rsidR="00FE690D" w:rsidRPr="00FE690D" w:rsidRDefault="00E45C3E" w:rsidP="00FE690D">
      <w:pPr>
        <w:tabs>
          <w:tab w:val="left" w:pos="3976"/>
        </w:tabs>
        <w:ind w:left="0" w:right="141" w:firstLine="284"/>
        <w:rPr>
          <w:sz w:val="18"/>
          <w:szCs w:val="18"/>
        </w:rPr>
      </w:pPr>
      <w:r>
        <w:rPr>
          <w:sz w:val="18"/>
          <w:szCs w:val="18"/>
        </w:rPr>
        <w:t xml:space="preserve">4. </w:t>
      </w:r>
      <w:proofErr w:type="gramStart"/>
      <w:r w:rsidR="00FE690D" w:rsidRPr="00FE690D">
        <w:rPr>
          <w:sz w:val="18"/>
          <w:szCs w:val="18"/>
        </w:rPr>
        <w:t>Контроль за</w:t>
      </w:r>
      <w:proofErr w:type="gramEnd"/>
      <w:r w:rsidR="00FE690D" w:rsidRPr="00FE690D">
        <w:rPr>
          <w:sz w:val="18"/>
          <w:szCs w:val="18"/>
        </w:rPr>
        <w:t xml:space="preserve"> исполнением настоящего постановления возложить на Первого заместителя Главы администрации.</w:t>
      </w:r>
    </w:p>
    <w:p w:rsidR="00FE690D" w:rsidRPr="00FE690D" w:rsidRDefault="00FE690D" w:rsidP="00FE690D">
      <w:pPr>
        <w:tabs>
          <w:tab w:val="left" w:pos="3976"/>
        </w:tabs>
        <w:ind w:left="0" w:right="141" w:firstLine="284"/>
        <w:rPr>
          <w:sz w:val="18"/>
          <w:szCs w:val="18"/>
        </w:rPr>
      </w:pPr>
    </w:p>
    <w:p w:rsidR="00FE690D" w:rsidRPr="00E45C3E" w:rsidRDefault="00FE690D" w:rsidP="00E45C3E">
      <w:pPr>
        <w:tabs>
          <w:tab w:val="left" w:pos="3976"/>
        </w:tabs>
        <w:ind w:left="0" w:right="141" w:firstLine="284"/>
        <w:jc w:val="right"/>
        <w:rPr>
          <w:i/>
          <w:sz w:val="18"/>
          <w:szCs w:val="18"/>
        </w:rPr>
      </w:pPr>
    </w:p>
    <w:p w:rsidR="00FE690D" w:rsidRPr="00E45C3E" w:rsidRDefault="00FE690D" w:rsidP="00E45C3E">
      <w:pPr>
        <w:tabs>
          <w:tab w:val="left" w:pos="3976"/>
        </w:tabs>
        <w:ind w:left="0" w:right="141" w:firstLine="284"/>
        <w:jc w:val="center"/>
        <w:rPr>
          <w:i/>
          <w:sz w:val="18"/>
          <w:szCs w:val="18"/>
        </w:rPr>
      </w:pPr>
      <w:proofErr w:type="gramStart"/>
      <w:r w:rsidRPr="00E45C3E">
        <w:rPr>
          <w:i/>
          <w:sz w:val="18"/>
          <w:szCs w:val="18"/>
        </w:rPr>
        <w:t>Исполняющий</w:t>
      </w:r>
      <w:proofErr w:type="gramEnd"/>
      <w:r w:rsidRPr="00E45C3E">
        <w:rPr>
          <w:i/>
          <w:sz w:val="18"/>
          <w:szCs w:val="18"/>
        </w:rPr>
        <w:t xml:space="preserve"> обязанности</w:t>
      </w:r>
    </w:p>
    <w:p w:rsidR="00FE690D" w:rsidRDefault="00FE690D" w:rsidP="00E45C3E">
      <w:pPr>
        <w:tabs>
          <w:tab w:val="left" w:pos="3976"/>
        </w:tabs>
        <w:ind w:left="0" w:right="141" w:firstLine="284"/>
        <w:jc w:val="right"/>
        <w:rPr>
          <w:i/>
          <w:sz w:val="18"/>
          <w:szCs w:val="18"/>
        </w:rPr>
      </w:pPr>
      <w:r w:rsidRPr="00E45C3E">
        <w:rPr>
          <w:i/>
          <w:sz w:val="18"/>
          <w:szCs w:val="18"/>
        </w:rPr>
        <w:t>Главы администрации                                                                         А.В. Иваненко</w:t>
      </w:r>
    </w:p>
    <w:p w:rsidR="00E45C3E" w:rsidRDefault="00E45C3E" w:rsidP="00E45C3E">
      <w:pPr>
        <w:tabs>
          <w:tab w:val="left" w:pos="3976"/>
        </w:tabs>
        <w:ind w:left="0" w:right="141" w:firstLine="284"/>
        <w:jc w:val="right"/>
        <w:rPr>
          <w:i/>
          <w:sz w:val="18"/>
          <w:szCs w:val="18"/>
        </w:rPr>
      </w:pPr>
    </w:p>
    <w:p w:rsidR="00E45C3E" w:rsidRPr="00E45C3E" w:rsidRDefault="00E45C3E" w:rsidP="00E45C3E">
      <w:pPr>
        <w:tabs>
          <w:tab w:val="left" w:pos="3976"/>
        </w:tabs>
        <w:ind w:left="0" w:right="141" w:firstLine="284"/>
        <w:rPr>
          <w:sz w:val="18"/>
          <w:szCs w:val="18"/>
        </w:rPr>
      </w:pPr>
    </w:p>
    <w:p w:rsidR="00E45C3E" w:rsidRPr="00E45C3E" w:rsidRDefault="00E45C3E" w:rsidP="00E45C3E">
      <w:pPr>
        <w:tabs>
          <w:tab w:val="left" w:pos="3976"/>
        </w:tabs>
        <w:ind w:left="0" w:right="141" w:firstLine="284"/>
        <w:jc w:val="right"/>
        <w:rPr>
          <w:i/>
          <w:sz w:val="18"/>
          <w:szCs w:val="18"/>
        </w:rPr>
      </w:pPr>
      <w:r w:rsidRPr="00E45C3E">
        <w:rPr>
          <w:i/>
          <w:sz w:val="18"/>
          <w:szCs w:val="18"/>
        </w:rPr>
        <w:t>Приложение</w:t>
      </w:r>
    </w:p>
    <w:p w:rsidR="00E45C3E" w:rsidRPr="00E45C3E" w:rsidRDefault="00E45C3E" w:rsidP="00E45C3E">
      <w:pPr>
        <w:tabs>
          <w:tab w:val="left" w:pos="3976"/>
        </w:tabs>
        <w:ind w:left="0" w:right="141" w:firstLine="284"/>
        <w:jc w:val="right"/>
        <w:rPr>
          <w:i/>
          <w:sz w:val="18"/>
          <w:szCs w:val="18"/>
        </w:rPr>
      </w:pPr>
      <w:r w:rsidRPr="00E45C3E">
        <w:rPr>
          <w:i/>
          <w:sz w:val="18"/>
          <w:szCs w:val="18"/>
        </w:rPr>
        <w:t>к Постановлению администрации</w:t>
      </w:r>
    </w:p>
    <w:p w:rsidR="00E45C3E" w:rsidRPr="00E45C3E" w:rsidRDefault="00E45C3E" w:rsidP="00E45C3E">
      <w:pPr>
        <w:tabs>
          <w:tab w:val="left" w:pos="3976"/>
        </w:tabs>
        <w:ind w:left="0" w:right="141" w:firstLine="284"/>
        <w:jc w:val="right"/>
        <w:rPr>
          <w:i/>
          <w:sz w:val="18"/>
          <w:szCs w:val="18"/>
        </w:rPr>
      </w:pPr>
      <w:r w:rsidRPr="00E45C3E">
        <w:rPr>
          <w:i/>
          <w:sz w:val="18"/>
          <w:szCs w:val="18"/>
        </w:rPr>
        <w:t>от</w:t>
      </w:r>
      <w:r w:rsidR="00096148">
        <w:rPr>
          <w:i/>
          <w:sz w:val="18"/>
          <w:szCs w:val="18"/>
        </w:rPr>
        <w:t xml:space="preserve"> </w:t>
      </w:r>
      <w:r w:rsidR="00096148">
        <w:rPr>
          <w:i/>
          <w:sz w:val="18"/>
          <w:szCs w:val="18"/>
          <w:u w:val="single"/>
        </w:rPr>
        <w:t xml:space="preserve">27.09. </w:t>
      </w:r>
      <w:r w:rsidRPr="00E45C3E">
        <w:rPr>
          <w:i/>
          <w:sz w:val="18"/>
          <w:szCs w:val="18"/>
        </w:rPr>
        <w:t xml:space="preserve"> 2022 г. №_</w:t>
      </w:r>
      <w:r w:rsidR="00096148">
        <w:rPr>
          <w:i/>
          <w:sz w:val="18"/>
          <w:szCs w:val="18"/>
          <w:u w:val="single"/>
        </w:rPr>
        <w:t>225 о/д</w:t>
      </w:r>
    </w:p>
    <w:p w:rsidR="00E45C3E" w:rsidRPr="00E45C3E" w:rsidRDefault="00E45C3E" w:rsidP="00E45C3E">
      <w:pPr>
        <w:tabs>
          <w:tab w:val="left" w:pos="3976"/>
        </w:tabs>
        <w:ind w:left="0" w:right="141" w:firstLine="284"/>
        <w:jc w:val="right"/>
        <w:rPr>
          <w:i/>
          <w:sz w:val="18"/>
          <w:szCs w:val="18"/>
        </w:rPr>
      </w:pPr>
      <w:r w:rsidRPr="00E45C3E">
        <w:rPr>
          <w:i/>
          <w:sz w:val="18"/>
          <w:szCs w:val="18"/>
        </w:rPr>
        <w:t>Приложение №1</w:t>
      </w:r>
    </w:p>
    <w:p w:rsidR="00E45C3E" w:rsidRPr="00E45C3E" w:rsidRDefault="00E45C3E" w:rsidP="00E45C3E">
      <w:pPr>
        <w:tabs>
          <w:tab w:val="left" w:pos="3976"/>
        </w:tabs>
        <w:ind w:left="0" w:right="141" w:firstLine="284"/>
        <w:jc w:val="right"/>
        <w:rPr>
          <w:i/>
          <w:sz w:val="18"/>
          <w:szCs w:val="18"/>
        </w:rPr>
      </w:pPr>
      <w:r w:rsidRPr="00E45C3E">
        <w:rPr>
          <w:i/>
          <w:sz w:val="18"/>
          <w:szCs w:val="18"/>
        </w:rPr>
        <w:t xml:space="preserve"> к муниципальной программе </w:t>
      </w:r>
      <w:proofErr w:type="spellStart"/>
      <w:r w:rsidRPr="00E45C3E">
        <w:rPr>
          <w:i/>
          <w:sz w:val="18"/>
          <w:szCs w:val="18"/>
        </w:rPr>
        <w:t>Хомутовского</w:t>
      </w:r>
      <w:proofErr w:type="spellEnd"/>
      <w:r w:rsidRPr="00E45C3E">
        <w:rPr>
          <w:i/>
          <w:sz w:val="18"/>
          <w:szCs w:val="18"/>
        </w:rPr>
        <w:t xml:space="preserve"> </w:t>
      </w:r>
    </w:p>
    <w:p w:rsidR="00E45C3E" w:rsidRPr="00E45C3E" w:rsidRDefault="00E45C3E" w:rsidP="00E45C3E">
      <w:pPr>
        <w:tabs>
          <w:tab w:val="left" w:pos="3976"/>
        </w:tabs>
        <w:ind w:left="0" w:right="141" w:firstLine="284"/>
        <w:jc w:val="right"/>
        <w:rPr>
          <w:i/>
          <w:sz w:val="18"/>
          <w:szCs w:val="18"/>
        </w:rPr>
      </w:pPr>
      <w:r w:rsidRPr="00E45C3E">
        <w:rPr>
          <w:i/>
          <w:sz w:val="18"/>
          <w:szCs w:val="18"/>
        </w:rPr>
        <w:t xml:space="preserve">муниципального образования </w:t>
      </w:r>
    </w:p>
    <w:p w:rsidR="00E45C3E" w:rsidRDefault="00E45C3E" w:rsidP="00E45C3E">
      <w:pPr>
        <w:tabs>
          <w:tab w:val="left" w:pos="3976"/>
        </w:tabs>
        <w:ind w:left="0" w:right="141" w:firstLine="284"/>
        <w:jc w:val="right"/>
        <w:rPr>
          <w:i/>
          <w:sz w:val="18"/>
          <w:szCs w:val="18"/>
        </w:rPr>
      </w:pPr>
      <w:r w:rsidRPr="00E45C3E">
        <w:rPr>
          <w:i/>
          <w:sz w:val="18"/>
          <w:szCs w:val="18"/>
        </w:rPr>
        <w:t xml:space="preserve">«Развитие физической культуры и спорта на 2019-2024 гг.» </w:t>
      </w:r>
    </w:p>
    <w:p w:rsidR="00C811CF" w:rsidRPr="00E45C3E" w:rsidRDefault="00C811CF" w:rsidP="00E45C3E">
      <w:pPr>
        <w:tabs>
          <w:tab w:val="left" w:pos="3976"/>
        </w:tabs>
        <w:ind w:left="0" w:right="141" w:firstLine="284"/>
        <w:jc w:val="right"/>
        <w:rPr>
          <w:i/>
          <w:sz w:val="18"/>
          <w:szCs w:val="18"/>
        </w:rPr>
      </w:pPr>
    </w:p>
    <w:p w:rsidR="00C811CF" w:rsidRDefault="00C811CF" w:rsidP="00C811CF">
      <w:pPr>
        <w:tabs>
          <w:tab w:val="left" w:pos="3976"/>
        </w:tabs>
        <w:ind w:left="0" w:right="141" w:firstLine="284"/>
        <w:jc w:val="center"/>
        <w:rPr>
          <w:b/>
          <w:sz w:val="18"/>
          <w:szCs w:val="18"/>
        </w:rPr>
      </w:pPr>
    </w:p>
    <w:p w:rsidR="007078FF" w:rsidRDefault="00E45C3E" w:rsidP="00C811CF">
      <w:pPr>
        <w:tabs>
          <w:tab w:val="left" w:pos="3976"/>
        </w:tabs>
        <w:ind w:left="0" w:right="141" w:firstLine="284"/>
        <w:jc w:val="center"/>
        <w:rPr>
          <w:sz w:val="18"/>
          <w:szCs w:val="18"/>
        </w:rPr>
      </w:pPr>
      <w:r w:rsidRPr="00C811CF">
        <w:rPr>
          <w:b/>
          <w:sz w:val="18"/>
          <w:szCs w:val="18"/>
        </w:rPr>
        <w:t>Перечень мероприятий на 2019-2024 гг</w:t>
      </w:r>
      <w:r w:rsidRPr="00C811CF">
        <w:rPr>
          <w:sz w:val="18"/>
          <w:szCs w:val="18"/>
        </w:rPr>
        <w:t>.</w:t>
      </w:r>
    </w:p>
    <w:p w:rsidR="00C811CF" w:rsidRDefault="00C811CF" w:rsidP="00C811CF">
      <w:pPr>
        <w:tabs>
          <w:tab w:val="left" w:pos="3976"/>
        </w:tabs>
        <w:ind w:left="0" w:right="141" w:firstLine="284"/>
        <w:jc w:val="center"/>
        <w:rPr>
          <w:sz w:val="18"/>
          <w:szCs w:val="18"/>
        </w:rPr>
      </w:pPr>
    </w:p>
    <w:tbl>
      <w:tblPr>
        <w:tblStyle w:val="aa"/>
        <w:tblW w:w="10632" w:type="dxa"/>
        <w:tblInd w:w="-176" w:type="dxa"/>
        <w:tblLook w:val="04A0" w:firstRow="1" w:lastRow="0" w:firstColumn="1" w:lastColumn="0" w:noHBand="0" w:noVBand="1"/>
      </w:tblPr>
      <w:tblGrid>
        <w:gridCol w:w="696"/>
        <w:gridCol w:w="2956"/>
        <w:gridCol w:w="1545"/>
        <w:gridCol w:w="2742"/>
        <w:gridCol w:w="2693"/>
      </w:tblGrid>
      <w:tr w:rsidR="00C811CF" w:rsidRPr="00C811CF" w:rsidTr="007129C9">
        <w:tc>
          <w:tcPr>
            <w:tcW w:w="696" w:type="dxa"/>
          </w:tcPr>
          <w:p w:rsidR="00C811CF" w:rsidRPr="00C811CF" w:rsidRDefault="00C811CF" w:rsidP="00C811CF">
            <w:pPr>
              <w:tabs>
                <w:tab w:val="left" w:pos="3976"/>
              </w:tabs>
              <w:ind w:left="0" w:right="141" w:firstLine="284"/>
              <w:rPr>
                <w:sz w:val="18"/>
                <w:szCs w:val="18"/>
              </w:rPr>
            </w:pPr>
            <w:r w:rsidRPr="00C811CF">
              <w:rPr>
                <w:sz w:val="18"/>
                <w:szCs w:val="18"/>
              </w:rPr>
              <w:t xml:space="preserve">№ </w:t>
            </w:r>
            <w:proofErr w:type="gramStart"/>
            <w:r w:rsidRPr="00C811CF">
              <w:rPr>
                <w:sz w:val="18"/>
                <w:szCs w:val="18"/>
              </w:rPr>
              <w:t>п</w:t>
            </w:r>
            <w:proofErr w:type="gramEnd"/>
            <w:r w:rsidRPr="00C811CF">
              <w:rPr>
                <w:sz w:val="18"/>
                <w:szCs w:val="18"/>
              </w:rPr>
              <w:t>/п</w:t>
            </w:r>
          </w:p>
        </w:tc>
        <w:tc>
          <w:tcPr>
            <w:tcW w:w="2956" w:type="dxa"/>
          </w:tcPr>
          <w:p w:rsidR="00C811CF" w:rsidRPr="00C811CF" w:rsidRDefault="00C811CF" w:rsidP="00C811CF">
            <w:pPr>
              <w:tabs>
                <w:tab w:val="left" w:pos="3976"/>
              </w:tabs>
              <w:ind w:left="0" w:right="141" w:firstLine="284"/>
              <w:rPr>
                <w:sz w:val="18"/>
                <w:szCs w:val="18"/>
              </w:rPr>
            </w:pPr>
            <w:r w:rsidRPr="00C811CF">
              <w:rPr>
                <w:sz w:val="18"/>
                <w:szCs w:val="18"/>
              </w:rPr>
              <w:t xml:space="preserve">Наименование мероприятия </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Срок реализации</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Источник финансирования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 xml:space="preserve">Объем финансирования, руб. </w:t>
            </w:r>
          </w:p>
        </w:tc>
      </w:tr>
      <w:tr w:rsidR="00C811CF" w:rsidRPr="00C811CF" w:rsidTr="007129C9">
        <w:trPr>
          <w:trHeight w:val="101"/>
        </w:trPr>
        <w:tc>
          <w:tcPr>
            <w:tcW w:w="69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1.</w:t>
            </w: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 xml:space="preserve">Разработка проектно-сметной документации, в </w:t>
            </w:r>
            <w:proofErr w:type="spellStart"/>
            <w:r w:rsidRPr="00C811CF">
              <w:rPr>
                <w:b/>
                <w:sz w:val="18"/>
                <w:szCs w:val="18"/>
              </w:rPr>
              <w:t>т.ч</w:t>
            </w:r>
            <w:proofErr w:type="spellEnd"/>
            <w:r w:rsidRPr="00C811CF">
              <w:rPr>
                <w:b/>
                <w:sz w:val="18"/>
                <w:szCs w:val="18"/>
              </w:rPr>
              <w:t>.</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Местный бюджет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1 186 143,11</w:t>
            </w:r>
          </w:p>
        </w:tc>
      </w:tr>
      <w:tr w:rsidR="00C811CF" w:rsidRPr="00C811CF" w:rsidTr="007129C9">
        <w:trPr>
          <w:trHeight w:val="230"/>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230"/>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300 000,00</w:t>
            </w:r>
          </w:p>
        </w:tc>
      </w:tr>
      <w:tr w:rsidR="00C811CF" w:rsidRPr="00C811CF" w:rsidTr="007129C9">
        <w:trPr>
          <w:trHeight w:val="275"/>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266"/>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26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98"/>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 xml:space="preserve">Всего </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1 986 143,11</w:t>
            </w:r>
          </w:p>
        </w:tc>
      </w:tr>
      <w:tr w:rsidR="00C811CF" w:rsidRPr="00C811CF" w:rsidTr="007129C9">
        <w:trPr>
          <w:trHeight w:val="337"/>
        </w:trPr>
        <w:tc>
          <w:tcPr>
            <w:tcW w:w="696" w:type="dxa"/>
            <w:vMerge w:val="restart"/>
          </w:tcPr>
          <w:p w:rsidR="00C811CF" w:rsidRPr="00C811CF" w:rsidRDefault="00C811CF" w:rsidP="002013F5">
            <w:pPr>
              <w:tabs>
                <w:tab w:val="left" w:pos="3976"/>
              </w:tabs>
              <w:ind w:left="0" w:right="141" w:firstLine="0"/>
              <w:rPr>
                <w:sz w:val="18"/>
                <w:szCs w:val="18"/>
              </w:rPr>
            </w:pPr>
            <w:r w:rsidRPr="00C811CF">
              <w:rPr>
                <w:sz w:val="18"/>
                <w:szCs w:val="18"/>
              </w:rPr>
              <w:t>1.1</w:t>
            </w:r>
          </w:p>
        </w:tc>
        <w:tc>
          <w:tcPr>
            <w:tcW w:w="2956" w:type="dxa"/>
            <w:vMerge w:val="restart"/>
          </w:tcPr>
          <w:p w:rsidR="00C811CF" w:rsidRPr="00C811CF" w:rsidRDefault="00C811CF" w:rsidP="00C811CF">
            <w:pPr>
              <w:tabs>
                <w:tab w:val="left" w:pos="3976"/>
              </w:tabs>
              <w:ind w:left="0" w:right="141" w:firstLine="284"/>
              <w:rPr>
                <w:sz w:val="18"/>
                <w:szCs w:val="18"/>
              </w:rPr>
            </w:pPr>
            <w:r w:rsidRPr="00C811CF">
              <w:rPr>
                <w:sz w:val="18"/>
                <w:szCs w:val="18"/>
              </w:rPr>
              <w:t>Разработка проектно-сметной документации</w:t>
            </w:r>
            <w:r w:rsidRPr="00C811CF">
              <w:rPr>
                <w:sz w:val="18"/>
                <w:szCs w:val="18"/>
              </w:rPr>
              <w:br/>
              <w:t xml:space="preserve"> по объекту «Строительство  Спортивно-оздоровительного комплекса", по адресу: Иркутская область, Иркутский</w:t>
            </w:r>
            <w:r w:rsidRPr="00C811CF">
              <w:rPr>
                <w:sz w:val="18"/>
                <w:szCs w:val="18"/>
              </w:rPr>
              <w:br/>
              <w:t xml:space="preserve"> район,  п. </w:t>
            </w:r>
            <w:proofErr w:type="spellStart"/>
            <w:r w:rsidRPr="00C811CF">
              <w:rPr>
                <w:sz w:val="18"/>
                <w:szCs w:val="18"/>
              </w:rPr>
              <w:t>Плишкино</w:t>
            </w:r>
            <w:proofErr w:type="spellEnd"/>
            <w:r w:rsidRPr="00C811CF">
              <w:rPr>
                <w:sz w:val="18"/>
                <w:szCs w:val="18"/>
              </w:rPr>
              <w:t>, ул.3 Июля</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1 185 743,11</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1 185 743,11</w:t>
            </w:r>
          </w:p>
        </w:tc>
      </w:tr>
      <w:tr w:rsidR="00C811CF" w:rsidRPr="00C811CF" w:rsidTr="007129C9">
        <w:trPr>
          <w:trHeight w:val="337"/>
        </w:trPr>
        <w:tc>
          <w:tcPr>
            <w:tcW w:w="696" w:type="dxa"/>
            <w:vMerge w:val="restart"/>
          </w:tcPr>
          <w:p w:rsidR="00C811CF" w:rsidRPr="00C811CF" w:rsidRDefault="00C811CF" w:rsidP="002013F5">
            <w:pPr>
              <w:tabs>
                <w:tab w:val="left" w:pos="3976"/>
              </w:tabs>
              <w:ind w:left="0" w:right="141" w:firstLine="0"/>
              <w:rPr>
                <w:sz w:val="18"/>
                <w:szCs w:val="18"/>
              </w:rPr>
            </w:pPr>
            <w:r w:rsidRPr="00C811CF">
              <w:rPr>
                <w:sz w:val="18"/>
                <w:szCs w:val="18"/>
              </w:rPr>
              <w:t>1.2</w:t>
            </w:r>
          </w:p>
        </w:tc>
        <w:tc>
          <w:tcPr>
            <w:tcW w:w="2956" w:type="dxa"/>
            <w:vMerge w:val="restart"/>
          </w:tcPr>
          <w:p w:rsidR="00C811CF" w:rsidRPr="00C811CF" w:rsidRDefault="00C811CF" w:rsidP="00C811CF">
            <w:pPr>
              <w:tabs>
                <w:tab w:val="left" w:pos="3976"/>
              </w:tabs>
              <w:ind w:left="0" w:right="141" w:firstLine="284"/>
              <w:rPr>
                <w:sz w:val="18"/>
                <w:szCs w:val="18"/>
              </w:rPr>
            </w:pPr>
            <w:r w:rsidRPr="00C811CF">
              <w:rPr>
                <w:sz w:val="18"/>
                <w:szCs w:val="18"/>
              </w:rPr>
              <w:t>Корректировка проектно-сметной документации</w:t>
            </w:r>
            <w:r w:rsidRPr="00C811CF">
              <w:rPr>
                <w:sz w:val="18"/>
                <w:szCs w:val="18"/>
              </w:rPr>
              <w:br/>
              <w:t xml:space="preserve"> по объекту «Строительство  Спортивно-оздоровительного комплекса", по адресу: Иркутская область, Иркутский</w:t>
            </w:r>
            <w:r w:rsidRPr="00C811CF">
              <w:rPr>
                <w:sz w:val="18"/>
                <w:szCs w:val="18"/>
              </w:rPr>
              <w:br/>
            </w:r>
            <w:r w:rsidRPr="00C811CF">
              <w:rPr>
                <w:sz w:val="18"/>
                <w:szCs w:val="18"/>
              </w:rPr>
              <w:lastRenderedPageBreak/>
              <w:t xml:space="preserve"> район,  п. </w:t>
            </w:r>
            <w:proofErr w:type="spellStart"/>
            <w:r w:rsidRPr="00C811CF">
              <w:rPr>
                <w:sz w:val="18"/>
                <w:szCs w:val="18"/>
              </w:rPr>
              <w:t>Плишкино</w:t>
            </w:r>
            <w:proofErr w:type="spellEnd"/>
            <w:r w:rsidRPr="00C811CF">
              <w:rPr>
                <w:sz w:val="18"/>
                <w:szCs w:val="18"/>
              </w:rPr>
              <w:t>, ул.3 Июля (дополнительные объемы)</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lastRenderedPageBreak/>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300 000,00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300 000,00</w:t>
            </w:r>
          </w:p>
        </w:tc>
      </w:tr>
      <w:tr w:rsidR="00C811CF" w:rsidRPr="00C811CF" w:rsidTr="007129C9">
        <w:trPr>
          <w:trHeight w:val="337"/>
        </w:trPr>
        <w:tc>
          <w:tcPr>
            <w:tcW w:w="696" w:type="dxa"/>
            <w:vMerge w:val="restart"/>
          </w:tcPr>
          <w:p w:rsidR="00C811CF" w:rsidRPr="00C811CF" w:rsidRDefault="00C811CF" w:rsidP="002013F5">
            <w:pPr>
              <w:tabs>
                <w:tab w:val="left" w:pos="3976"/>
              </w:tabs>
              <w:ind w:left="0" w:right="141" w:firstLine="0"/>
              <w:rPr>
                <w:sz w:val="18"/>
                <w:szCs w:val="18"/>
              </w:rPr>
            </w:pPr>
            <w:r w:rsidRPr="00C811CF">
              <w:rPr>
                <w:sz w:val="18"/>
                <w:szCs w:val="18"/>
              </w:rPr>
              <w:t>1.3</w:t>
            </w:r>
          </w:p>
        </w:tc>
        <w:tc>
          <w:tcPr>
            <w:tcW w:w="2956" w:type="dxa"/>
            <w:vMerge w:val="restart"/>
          </w:tcPr>
          <w:p w:rsidR="00C811CF" w:rsidRPr="00C811CF" w:rsidRDefault="00C811CF" w:rsidP="00C811CF">
            <w:pPr>
              <w:tabs>
                <w:tab w:val="left" w:pos="3976"/>
              </w:tabs>
              <w:ind w:left="0" w:right="141" w:firstLine="284"/>
              <w:rPr>
                <w:sz w:val="18"/>
                <w:szCs w:val="18"/>
              </w:rPr>
            </w:pPr>
            <w:r w:rsidRPr="00C811CF">
              <w:rPr>
                <w:sz w:val="18"/>
                <w:szCs w:val="18"/>
              </w:rPr>
              <w:t>Проверка достоверности определения сметной стоимости</w:t>
            </w:r>
            <w:r w:rsidRPr="00C811CF">
              <w:rPr>
                <w:sz w:val="18"/>
                <w:szCs w:val="18"/>
              </w:rPr>
              <w:br/>
              <w:t xml:space="preserve"> по объекту «Строительство  Спортивно-оздоровительного комплекса", по адресу: Иркутская область, Иркутский</w:t>
            </w:r>
            <w:r w:rsidRPr="00C811CF">
              <w:rPr>
                <w:sz w:val="18"/>
                <w:szCs w:val="18"/>
              </w:rPr>
              <w:br/>
              <w:t xml:space="preserve"> район,  п. </w:t>
            </w:r>
            <w:proofErr w:type="spellStart"/>
            <w:r w:rsidRPr="00C811CF">
              <w:rPr>
                <w:sz w:val="18"/>
                <w:szCs w:val="18"/>
              </w:rPr>
              <w:t>Плишкино</w:t>
            </w:r>
            <w:proofErr w:type="spellEnd"/>
            <w:r w:rsidRPr="00C811CF">
              <w:rPr>
                <w:sz w:val="18"/>
                <w:szCs w:val="18"/>
              </w:rPr>
              <w:t>, ул.3 Июля</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400,00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400,00</w:t>
            </w:r>
          </w:p>
        </w:tc>
      </w:tr>
      <w:tr w:rsidR="00C811CF" w:rsidRPr="00C811CF" w:rsidTr="007129C9">
        <w:tc>
          <w:tcPr>
            <w:tcW w:w="69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2.</w:t>
            </w: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 xml:space="preserve">Строительство объектов капитального строительства </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Местный бюджет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Областной бюджет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33 878 100,00</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1 411 600,00</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Федеральный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27 033 386,31</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Областной бюджет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7 966 062,81</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331 906,43</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2 783 800,00</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116 000,00</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12 513 469,60</w:t>
            </w:r>
          </w:p>
        </w:tc>
      </w:tr>
      <w:tr w:rsidR="00C811CF" w:rsidRPr="00C811CF" w:rsidTr="007129C9">
        <w:trPr>
          <w:trHeight w:val="335"/>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 xml:space="preserve">5 622 800,00 </w:t>
            </w:r>
          </w:p>
        </w:tc>
      </w:tr>
      <w:tr w:rsidR="00C811CF" w:rsidRPr="00C811CF" w:rsidTr="007129C9">
        <w:trPr>
          <w:trHeight w:val="335"/>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val="restart"/>
          </w:tcPr>
          <w:p w:rsidR="00C811CF" w:rsidRPr="00C811CF" w:rsidRDefault="00C811CF" w:rsidP="00C811CF">
            <w:pPr>
              <w:tabs>
                <w:tab w:val="left" w:pos="3976"/>
              </w:tabs>
              <w:ind w:left="0" w:right="141" w:firstLine="284"/>
              <w:rPr>
                <w:b/>
                <w:sz w:val="18"/>
                <w:szCs w:val="18"/>
              </w:rPr>
            </w:pPr>
          </w:p>
          <w:p w:rsidR="00C811CF" w:rsidRPr="00C811CF" w:rsidRDefault="00C811CF" w:rsidP="00C811CF">
            <w:pPr>
              <w:tabs>
                <w:tab w:val="left" w:pos="3976"/>
              </w:tabs>
              <w:ind w:left="0" w:right="141" w:firstLine="284"/>
              <w:rPr>
                <w:b/>
                <w:sz w:val="18"/>
                <w:szCs w:val="18"/>
              </w:rPr>
            </w:pPr>
            <w:r w:rsidRPr="00C811CF">
              <w:rPr>
                <w:b/>
                <w:sz w:val="18"/>
                <w:szCs w:val="18"/>
              </w:rPr>
              <w:t xml:space="preserve">Всего </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Федеральный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27 033 386,31</w:t>
            </w:r>
          </w:p>
        </w:tc>
      </w:tr>
      <w:tr w:rsidR="00C811CF" w:rsidRPr="00C811CF" w:rsidTr="007129C9">
        <w:trPr>
          <w:trHeight w:val="335"/>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tcPr>
          <w:p w:rsidR="00C811CF" w:rsidRPr="00C811CF" w:rsidRDefault="00C811CF" w:rsidP="00C811CF">
            <w:pPr>
              <w:tabs>
                <w:tab w:val="left" w:pos="3976"/>
              </w:tabs>
              <w:ind w:left="0" w:right="141" w:firstLine="284"/>
              <w:rPr>
                <w:b/>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44 627 962,81</w:t>
            </w:r>
          </w:p>
        </w:tc>
      </w:tr>
      <w:tr w:rsidR="00C811CF" w:rsidRPr="00C811CF" w:rsidTr="007129C9">
        <w:trPr>
          <w:trHeight w:val="335"/>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tcPr>
          <w:p w:rsidR="00C811CF" w:rsidRPr="00C811CF" w:rsidRDefault="00C811CF" w:rsidP="00C811CF">
            <w:pPr>
              <w:tabs>
                <w:tab w:val="left" w:pos="3976"/>
              </w:tabs>
              <w:ind w:left="0" w:right="141" w:firstLine="284"/>
              <w:rPr>
                <w:b/>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19 995 776,03</w:t>
            </w:r>
          </w:p>
        </w:tc>
      </w:tr>
      <w:tr w:rsidR="00C811CF" w:rsidRPr="00C811CF" w:rsidTr="007129C9">
        <w:trPr>
          <w:trHeight w:val="337"/>
        </w:trPr>
        <w:tc>
          <w:tcPr>
            <w:tcW w:w="696" w:type="dxa"/>
            <w:vMerge w:val="restart"/>
          </w:tcPr>
          <w:p w:rsidR="00C811CF" w:rsidRPr="00C811CF" w:rsidRDefault="00C811CF" w:rsidP="002013F5">
            <w:pPr>
              <w:tabs>
                <w:tab w:val="left" w:pos="3976"/>
              </w:tabs>
              <w:ind w:left="0" w:right="141" w:firstLine="0"/>
              <w:rPr>
                <w:sz w:val="18"/>
                <w:szCs w:val="18"/>
              </w:rPr>
            </w:pPr>
            <w:r w:rsidRPr="00C811CF">
              <w:rPr>
                <w:sz w:val="18"/>
                <w:szCs w:val="18"/>
              </w:rPr>
              <w:t>2.1</w:t>
            </w:r>
          </w:p>
        </w:tc>
        <w:tc>
          <w:tcPr>
            <w:tcW w:w="2956" w:type="dxa"/>
            <w:vMerge w:val="restart"/>
          </w:tcPr>
          <w:p w:rsidR="00C811CF" w:rsidRPr="00C811CF" w:rsidRDefault="00C811CF" w:rsidP="00C811CF">
            <w:pPr>
              <w:tabs>
                <w:tab w:val="left" w:pos="3976"/>
              </w:tabs>
              <w:ind w:left="0" w:right="141" w:firstLine="284"/>
              <w:rPr>
                <w:sz w:val="18"/>
                <w:szCs w:val="18"/>
              </w:rPr>
            </w:pPr>
            <w:r w:rsidRPr="00C811CF">
              <w:rPr>
                <w:sz w:val="18"/>
                <w:szCs w:val="18"/>
              </w:rPr>
              <w:t xml:space="preserve">Строительство Спортивно-оздоровительного комплекса", по адресу: Иркутская область, Иркутский район,  </w:t>
            </w:r>
            <w:proofErr w:type="spellStart"/>
            <w:r w:rsidRPr="00C811CF">
              <w:rPr>
                <w:sz w:val="18"/>
                <w:szCs w:val="18"/>
              </w:rPr>
              <w:t>п</w:t>
            </w:r>
            <w:proofErr w:type="gramStart"/>
            <w:r w:rsidRPr="00C811CF">
              <w:rPr>
                <w:sz w:val="18"/>
                <w:szCs w:val="18"/>
              </w:rPr>
              <w:t>.П</w:t>
            </w:r>
            <w:proofErr w:type="gramEnd"/>
            <w:r w:rsidRPr="00C811CF">
              <w:rPr>
                <w:sz w:val="18"/>
                <w:szCs w:val="18"/>
              </w:rPr>
              <w:t>лишкино</w:t>
            </w:r>
            <w:proofErr w:type="spellEnd"/>
            <w:r w:rsidRPr="00C811CF">
              <w:rPr>
                <w:sz w:val="18"/>
                <w:szCs w:val="18"/>
              </w:rPr>
              <w:t>, ул.3 Июля</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p>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33 878 100,00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1 411 600,00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p>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Федеральный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27 033 386,31</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7 966 062,81</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331 906,43</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2 783 800,00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116 000,00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val="restart"/>
          </w:tcPr>
          <w:p w:rsidR="00C811CF" w:rsidRPr="00C811CF" w:rsidRDefault="00C811CF" w:rsidP="00C811CF">
            <w:pPr>
              <w:tabs>
                <w:tab w:val="left" w:pos="3976"/>
              </w:tabs>
              <w:ind w:left="0" w:right="141" w:firstLine="284"/>
              <w:rPr>
                <w:b/>
                <w:sz w:val="18"/>
                <w:szCs w:val="18"/>
              </w:rPr>
            </w:pPr>
          </w:p>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Федеральный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27 033 386,31</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tcPr>
          <w:p w:rsidR="00C811CF" w:rsidRPr="00C811CF" w:rsidRDefault="00C811CF" w:rsidP="00C811CF">
            <w:pPr>
              <w:tabs>
                <w:tab w:val="left" w:pos="3976"/>
              </w:tabs>
              <w:ind w:left="0" w:right="141" w:firstLine="284"/>
              <w:rPr>
                <w:b/>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44 627 962,81</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vMerge/>
          </w:tcPr>
          <w:p w:rsidR="00C811CF" w:rsidRPr="00C811CF" w:rsidRDefault="00C811CF" w:rsidP="00C811CF">
            <w:pPr>
              <w:tabs>
                <w:tab w:val="left" w:pos="3976"/>
              </w:tabs>
              <w:ind w:left="0" w:right="141" w:firstLine="284"/>
              <w:rPr>
                <w:b/>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1 859 506,43</w:t>
            </w:r>
          </w:p>
        </w:tc>
      </w:tr>
      <w:tr w:rsidR="00C811CF" w:rsidRPr="00C811CF" w:rsidTr="007129C9">
        <w:trPr>
          <w:trHeight w:val="337"/>
        </w:trPr>
        <w:tc>
          <w:tcPr>
            <w:tcW w:w="696" w:type="dxa"/>
            <w:vMerge w:val="restart"/>
          </w:tcPr>
          <w:p w:rsidR="00C811CF" w:rsidRPr="00C811CF" w:rsidRDefault="00C811CF" w:rsidP="002013F5">
            <w:pPr>
              <w:tabs>
                <w:tab w:val="left" w:pos="3976"/>
              </w:tabs>
              <w:ind w:left="0" w:right="141" w:firstLine="0"/>
              <w:rPr>
                <w:sz w:val="18"/>
                <w:szCs w:val="18"/>
              </w:rPr>
            </w:pPr>
            <w:r w:rsidRPr="00C811CF">
              <w:rPr>
                <w:sz w:val="18"/>
                <w:szCs w:val="18"/>
              </w:rPr>
              <w:t>2.2</w:t>
            </w:r>
          </w:p>
        </w:tc>
        <w:tc>
          <w:tcPr>
            <w:tcW w:w="2956" w:type="dxa"/>
            <w:vMerge w:val="restart"/>
          </w:tcPr>
          <w:p w:rsidR="00C811CF" w:rsidRPr="00C811CF" w:rsidRDefault="00C811CF" w:rsidP="00C811CF">
            <w:pPr>
              <w:tabs>
                <w:tab w:val="left" w:pos="3976"/>
              </w:tabs>
              <w:ind w:left="0" w:right="141" w:firstLine="284"/>
              <w:rPr>
                <w:sz w:val="18"/>
                <w:szCs w:val="18"/>
              </w:rPr>
            </w:pPr>
            <w:r w:rsidRPr="00C811CF">
              <w:rPr>
                <w:bCs/>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5 622 800,00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5 622 800,00</w:t>
            </w:r>
          </w:p>
          <w:p w:rsidR="00C811CF" w:rsidRPr="00C811CF" w:rsidRDefault="00C811CF" w:rsidP="00C811CF">
            <w:pPr>
              <w:tabs>
                <w:tab w:val="left" w:pos="3976"/>
              </w:tabs>
              <w:ind w:left="0" w:right="141" w:firstLine="284"/>
              <w:rPr>
                <w:sz w:val="18"/>
                <w:szCs w:val="18"/>
              </w:rPr>
            </w:pPr>
          </w:p>
        </w:tc>
      </w:tr>
      <w:tr w:rsidR="00C811CF" w:rsidRPr="00C811CF" w:rsidTr="007129C9">
        <w:trPr>
          <w:trHeight w:val="337"/>
        </w:trPr>
        <w:tc>
          <w:tcPr>
            <w:tcW w:w="696" w:type="dxa"/>
            <w:vMerge w:val="restart"/>
          </w:tcPr>
          <w:p w:rsidR="00C811CF" w:rsidRPr="00C811CF" w:rsidRDefault="00C811CF" w:rsidP="002013F5">
            <w:pPr>
              <w:tabs>
                <w:tab w:val="left" w:pos="3976"/>
              </w:tabs>
              <w:ind w:left="0" w:right="141" w:firstLine="0"/>
              <w:rPr>
                <w:sz w:val="18"/>
                <w:szCs w:val="18"/>
              </w:rPr>
            </w:pPr>
            <w:r w:rsidRPr="00C811CF">
              <w:rPr>
                <w:sz w:val="18"/>
                <w:szCs w:val="18"/>
              </w:rPr>
              <w:t>2.3</w:t>
            </w:r>
          </w:p>
        </w:tc>
        <w:tc>
          <w:tcPr>
            <w:tcW w:w="2956" w:type="dxa"/>
            <w:vMerge w:val="restart"/>
          </w:tcPr>
          <w:p w:rsidR="00C811CF" w:rsidRPr="00C811CF" w:rsidRDefault="00C811CF" w:rsidP="00C811CF">
            <w:pPr>
              <w:tabs>
                <w:tab w:val="left" w:pos="3976"/>
              </w:tabs>
              <w:ind w:left="0" w:right="141" w:firstLine="284"/>
              <w:rPr>
                <w:sz w:val="18"/>
                <w:szCs w:val="18"/>
              </w:rPr>
            </w:pPr>
            <w:r w:rsidRPr="00C811CF">
              <w:rPr>
                <w:sz w:val="18"/>
                <w:szCs w:val="18"/>
              </w:rPr>
              <w:t xml:space="preserve">Строительство ледового дворца с комплексом спортивных сооружений по </w:t>
            </w:r>
            <w:r w:rsidRPr="00C811CF">
              <w:rPr>
                <w:sz w:val="18"/>
                <w:szCs w:val="18"/>
              </w:rPr>
              <w:lastRenderedPageBreak/>
              <w:t>адресу: Иркутская область, Иркутский район, д. Куда, ул. Спортивная, 1Б</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lastRenderedPageBreak/>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12 513 469,60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2"/>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Cs/>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12 513 469,60</w:t>
            </w:r>
          </w:p>
        </w:tc>
      </w:tr>
      <w:tr w:rsidR="00C811CF" w:rsidRPr="00C811CF" w:rsidTr="007129C9">
        <w:tc>
          <w:tcPr>
            <w:tcW w:w="69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3.</w:t>
            </w: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 xml:space="preserve">Содержание и текущий ремонт зданий, в </w:t>
            </w:r>
            <w:proofErr w:type="spellStart"/>
            <w:r w:rsidRPr="00C811CF">
              <w:rPr>
                <w:b/>
                <w:sz w:val="18"/>
                <w:szCs w:val="18"/>
              </w:rPr>
              <w:t>т.ч</w:t>
            </w:r>
            <w:proofErr w:type="spellEnd"/>
            <w:r w:rsidRPr="00C811CF">
              <w:rPr>
                <w:b/>
                <w:sz w:val="18"/>
                <w:szCs w:val="18"/>
              </w:rPr>
              <w:t xml:space="preserve">. </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Местный бюджет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 xml:space="preserve">0,00 </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 xml:space="preserve">0,00 </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 xml:space="preserve">Всего </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30"/>
        </w:trPr>
        <w:tc>
          <w:tcPr>
            <w:tcW w:w="69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4.</w:t>
            </w: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 xml:space="preserve">Капитальный ремонт Спортивного комплекса, </w:t>
            </w:r>
            <w:r w:rsidRPr="00C811CF">
              <w:rPr>
                <w:b/>
                <w:sz w:val="18"/>
                <w:szCs w:val="18"/>
              </w:rPr>
              <w:br/>
              <w:t>расположенного по адресу: Д. Куда,</w:t>
            </w:r>
            <w:r w:rsidRPr="00C811CF">
              <w:rPr>
                <w:b/>
                <w:sz w:val="18"/>
                <w:szCs w:val="18"/>
              </w:rPr>
              <w:br/>
              <w:t xml:space="preserve"> ул. </w:t>
            </w:r>
            <w:proofErr w:type="gramStart"/>
            <w:r w:rsidRPr="00C811CF">
              <w:rPr>
                <w:b/>
                <w:sz w:val="18"/>
                <w:szCs w:val="18"/>
              </w:rPr>
              <w:t>Спортивная</w:t>
            </w:r>
            <w:proofErr w:type="gramEnd"/>
            <w:r w:rsidRPr="00C811CF">
              <w:rPr>
                <w:b/>
                <w:sz w:val="18"/>
                <w:szCs w:val="18"/>
              </w:rPr>
              <w:t>, 1б (МУК КСК)</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Федеральный бюджет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18 190 300,00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757 970,00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33 100,00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proofErr w:type="spellStart"/>
            <w:r w:rsidRPr="00C811CF">
              <w:rPr>
                <w:sz w:val="18"/>
                <w:szCs w:val="18"/>
              </w:rPr>
              <w:t>Внебюджет</w:t>
            </w:r>
            <w:proofErr w:type="spellEnd"/>
            <w:r w:rsidRPr="00C811CF">
              <w:rPr>
                <w:sz w:val="18"/>
                <w:szCs w:val="18"/>
              </w:rPr>
              <w:t xml:space="preserve"> источники</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2 104 470,00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Федеральный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18 190 300,00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b/>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757 970,00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b/>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33 100,00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b/>
                <w:sz w:val="18"/>
                <w:szCs w:val="18"/>
              </w:rPr>
            </w:pPr>
          </w:p>
        </w:tc>
        <w:tc>
          <w:tcPr>
            <w:tcW w:w="2742" w:type="dxa"/>
          </w:tcPr>
          <w:p w:rsidR="00C811CF" w:rsidRPr="00C811CF" w:rsidRDefault="00C811CF" w:rsidP="00C811CF">
            <w:pPr>
              <w:tabs>
                <w:tab w:val="left" w:pos="3976"/>
              </w:tabs>
              <w:ind w:left="0" w:right="141" w:firstLine="284"/>
              <w:rPr>
                <w:sz w:val="18"/>
                <w:szCs w:val="18"/>
              </w:rPr>
            </w:pPr>
            <w:proofErr w:type="spellStart"/>
            <w:r w:rsidRPr="00C811CF">
              <w:rPr>
                <w:sz w:val="18"/>
                <w:szCs w:val="18"/>
              </w:rPr>
              <w:t>Внебюджет</w:t>
            </w:r>
            <w:proofErr w:type="spellEnd"/>
            <w:r w:rsidRPr="00C811CF">
              <w:rPr>
                <w:sz w:val="18"/>
                <w:szCs w:val="18"/>
              </w:rPr>
              <w:t xml:space="preserve"> источники</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2 104 470,00</w:t>
            </w:r>
          </w:p>
        </w:tc>
      </w:tr>
      <w:tr w:rsidR="00C811CF" w:rsidRPr="00C811CF" w:rsidTr="007129C9">
        <w:trPr>
          <w:trHeight w:val="330"/>
        </w:trPr>
        <w:tc>
          <w:tcPr>
            <w:tcW w:w="69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5.</w:t>
            </w: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bCs/>
                <w:sz w:val="18"/>
                <w:szCs w:val="18"/>
              </w:rPr>
              <w:t>Укрепление материально-технической базы</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141 915,87</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196 154,00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338 069,87</w:t>
            </w:r>
          </w:p>
        </w:tc>
      </w:tr>
      <w:tr w:rsidR="00C811CF" w:rsidRPr="00C811CF" w:rsidTr="007129C9">
        <w:trPr>
          <w:trHeight w:val="330"/>
        </w:trPr>
        <w:tc>
          <w:tcPr>
            <w:tcW w:w="69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6.</w:t>
            </w: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Приобретение медалей, кубков</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68 100,00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68 100,00</w:t>
            </w:r>
          </w:p>
        </w:tc>
      </w:tr>
      <w:tr w:rsidR="00C811CF" w:rsidRPr="00C811CF" w:rsidTr="007129C9">
        <w:trPr>
          <w:trHeight w:val="540"/>
        </w:trPr>
        <w:tc>
          <w:tcPr>
            <w:tcW w:w="69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7.</w:t>
            </w: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Инвестиционное обоснование проектно-сметной документации объекта «Строительство Ледовый дворец с комплексом спортивных сооружений» по адресу: Иркутская область, Иркутский район, д. Куда, ул. Спортивная, 1Б</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2021</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297 000,00</w:t>
            </w:r>
          </w:p>
        </w:tc>
      </w:tr>
      <w:tr w:rsidR="00C811CF" w:rsidRPr="00C811CF" w:rsidTr="007129C9">
        <w:trPr>
          <w:trHeight w:val="401"/>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 xml:space="preserve">Всего </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297 000,00</w:t>
            </w:r>
          </w:p>
        </w:tc>
      </w:tr>
      <w:tr w:rsidR="00C811CF" w:rsidRPr="00C811CF" w:rsidTr="007129C9">
        <w:trPr>
          <w:trHeight w:val="540"/>
        </w:trPr>
        <w:tc>
          <w:tcPr>
            <w:tcW w:w="69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lastRenderedPageBreak/>
              <w:t>8.</w:t>
            </w: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Проведение технологического и ценового аудита обоснования инвестиций объекта капитального строительства «Ледовый дворец с комплексом спортивных сооружений» по адресу: Иркутская область, Иркутский район, д. Куда, ул. Спортивная, 1Б</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36 503,56</w:t>
            </w:r>
          </w:p>
        </w:tc>
      </w:tr>
      <w:tr w:rsidR="00C811CF" w:rsidRPr="00C811CF" w:rsidTr="007129C9">
        <w:trPr>
          <w:trHeight w:val="401"/>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 xml:space="preserve">Всего </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36 503,56</w:t>
            </w:r>
          </w:p>
        </w:tc>
      </w:tr>
      <w:tr w:rsidR="00C811CF" w:rsidRPr="00C811CF" w:rsidTr="007129C9">
        <w:trPr>
          <w:trHeight w:val="670"/>
        </w:trPr>
        <w:tc>
          <w:tcPr>
            <w:tcW w:w="69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9.</w:t>
            </w:r>
          </w:p>
        </w:tc>
        <w:tc>
          <w:tcPr>
            <w:tcW w:w="2956" w:type="dxa"/>
            <w:vMerge w:val="restart"/>
          </w:tcPr>
          <w:p w:rsidR="00C811CF" w:rsidRPr="00C811CF" w:rsidRDefault="00C811CF" w:rsidP="00C811CF">
            <w:pPr>
              <w:tabs>
                <w:tab w:val="left" w:pos="3976"/>
              </w:tabs>
              <w:ind w:left="0" w:right="141" w:firstLine="284"/>
              <w:rPr>
                <w:sz w:val="18"/>
                <w:szCs w:val="18"/>
              </w:rPr>
            </w:pPr>
            <w:r w:rsidRPr="00C811CF">
              <w:rPr>
                <w:b/>
                <w:sz w:val="18"/>
                <w:szCs w:val="18"/>
              </w:rPr>
              <w:t xml:space="preserve">Инвестиционное обоснование проектно-сметной документации объекта «Строительство </w:t>
            </w:r>
            <w:proofErr w:type="gramStart"/>
            <w:r w:rsidRPr="00C811CF">
              <w:rPr>
                <w:b/>
                <w:sz w:val="18"/>
                <w:szCs w:val="18"/>
              </w:rPr>
              <w:t>физкультурного-оздоровительного</w:t>
            </w:r>
            <w:proofErr w:type="gramEnd"/>
            <w:r w:rsidRPr="00C811CF">
              <w:rPr>
                <w:b/>
                <w:sz w:val="18"/>
                <w:szCs w:val="18"/>
              </w:rPr>
              <w:t xml:space="preserve"> комплекса» по адресу: Иркутская область, Иркутский район, с. Хомутово, ул. Севастопольская, 46</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2020</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300 000,00</w:t>
            </w:r>
          </w:p>
        </w:tc>
      </w:tr>
      <w:tr w:rsidR="00C811CF" w:rsidRPr="00C811CF" w:rsidTr="007129C9">
        <w:trPr>
          <w:trHeight w:val="1914"/>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300 000,00</w:t>
            </w:r>
          </w:p>
        </w:tc>
      </w:tr>
      <w:tr w:rsidR="00C811CF" w:rsidRPr="00C811CF" w:rsidTr="007129C9">
        <w:trPr>
          <w:trHeight w:val="458"/>
        </w:trPr>
        <w:tc>
          <w:tcPr>
            <w:tcW w:w="696" w:type="dxa"/>
            <w:vMerge w:val="restart"/>
          </w:tcPr>
          <w:p w:rsidR="00C811CF" w:rsidRPr="00C811CF" w:rsidRDefault="00C811CF" w:rsidP="002013F5">
            <w:pPr>
              <w:tabs>
                <w:tab w:val="left" w:pos="3976"/>
              </w:tabs>
              <w:ind w:left="0" w:right="141" w:firstLine="0"/>
              <w:rPr>
                <w:b/>
                <w:sz w:val="18"/>
                <w:szCs w:val="18"/>
              </w:rPr>
            </w:pPr>
            <w:r w:rsidRPr="00C811CF">
              <w:rPr>
                <w:b/>
                <w:sz w:val="18"/>
                <w:szCs w:val="18"/>
              </w:rPr>
              <w:t>10.</w:t>
            </w: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 xml:space="preserve">Приобретение оборудования и создание плоскостного спортивного сооружения (многофункциональной спортивной площадки), по адресу: с. Хомутово ул. Мировая </w:t>
            </w: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4 433 001,60</w:t>
            </w:r>
          </w:p>
        </w:tc>
      </w:tr>
      <w:tr w:rsidR="00C811CF" w:rsidRPr="00C811CF" w:rsidTr="007129C9">
        <w:trPr>
          <w:trHeight w:val="220"/>
        </w:trPr>
        <w:tc>
          <w:tcPr>
            <w:tcW w:w="696" w:type="dxa"/>
            <w:vMerge/>
          </w:tcPr>
          <w:p w:rsidR="00C811CF" w:rsidRPr="00C811CF" w:rsidRDefault="00C811CF" w:rsidP="00C811CF">
            <w:pPr>
              <w:tabs>
                <w:tab w:val="left" w:pos="3976"/>
              </w:tabs>
              <w:ind w:left="0" w:right="141" w:firstLine="284"/>
              <w:rPr>
                <w:b/>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184 708,40</w:t>
            </w:r>
          </w:p>
        </w:tc>
      </w:tr>
      <w:tr w:rsidR="00C811CF" w:rsidRPr="00C811CF" w:rsidTr="007129C9">
        <w:trPr>
          <w:trHeight w:val="325"/>
        </w:trPr>
        <w:tc>
          <w:tcPr>
            <w:tcW w:w="696" w:type="dxa"/>
            <w:vMerge/>
          </w:tcPr>
          <w:p w:rsidR="00C811CF" w:rsidRPr="00C811CF" w:rsidRDefault="00C811CF" w:rsidP="00C811CF">
            <w:pPr>
              <w:tabs>
                <w:tab w:val="left" w:pos="3976"/>
              </w:tabs>
              <w:ind w:left="0" w:right="141" w:firstLine="284"/>
              <w:rPr>
                <w:b/>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4 433 001,60</w:t>
            </w:r>
          </w:p>
        </w:tc>
      </w:tr>
      <w:tr w:rsidR="00C811CF" w:rsidRPr="00C811CF" w:rsidTr="007129C9">
        <w:trPr>
          <w:trHeight w:val="273"/>
        </w:trPr>
        <w:tc>
          <w:tcPr>
            <w:tcW w:w="696" w:type="dxa"/>
            <w:vMerge/>
          </w:tcPr>
          <w:p w:rsidR="00C811CF" w:rsidRPr="00C811CF" w:rsidRDefault="00C811CF" w:rsidP="00C811CF">
            <w:pPr>
              <w:tabs>
                <w:tab w:val="left" w:pos="3976"/>
              </w:tabs>
              <w:ind w:left="0" w:right="141" w:firstLine="284"/>
              <w:rPr>
                <w:b/>
                <w:sz w:val="18"/>
                <w:szCs w:val="18"/>
              </w:rPr>
            </w:pPr>
          </w:p>
        </w:tc>
        <w:tc>
          <w:tcPr>
            <w:tcW w:w="2956" w:type="dxa"/>
            <w:vMerge/>
          </w:tcPr>
          <w:p w:rsidR="00C811CF" w:rsidRPr="00C811CF" w:rsidRDefault="00C811CF" w:rsidP="00C811CF">
            <w:pPr>
              <w:tabs>
                <w:tab w:val="left" w:pos="3976"/>
              </w:tabs>
              <w:ind w:left="0" w:right="141" w:firstLine="284"/>
              <w:rPr>
                <w:b/>
                <w:sz w:val="18"/>
                <w:szCs w:val="18"/>
              </w:rPr>
            </w:pPr>
          </w:p>
        </w:tc>
        <w:tc>
          <w:tcPr>
            <w:tcW w:w="1545" w:type="dxa"/>
            <w:vMerge/>
          </w:tcPr>
          <w:p w:rsidR="00C811CF" w:rsidRPr="00C811CF" w:rsidRDefault="00C811CF" w:rsidP="00C811CF">
            <w:pPr>
              <w:tabs>
                <w:tab w:val="left" w:pos="3976"/>
              </w:tabs>
              <w:ind w:left="0" w:right="141" w:firstLine="284"/>
              <w:rPr>
                <w:b/>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184 708,40</w:t>
            </w:r>
          </w:p>
        </w:tc>
      </w:tr>
      <w:tr w:rsidR="00C811CF" w:rsidRPr="00C811CF" w:rsidTr="007129C9">
        <w:trPr>
          <w:trHeight w:val="330"/>
        </w:trPr>
        <w:tc>
          <w:tcPr>
            <w:tcW w:w="696" w:type="dxa"/>
            <w:vMerge w:val="restart"/>
          </w:tcPr>
          <w:p w:rsidR="00C811CF" w:rsidRPr="00C811CF" w:rsidRDefault="00C811CF" w:rsidP="00C811CF">
            <w:pPr>
              <w:tabs>
                <w:tab w:val="left" w:pos="3976"/>
              </w:tabs>
              <w:ind w:left="0" w:right="141" w:firstLine="284"/>
              <w:rPr>
                <w:sz w:val="18"/>
                <w:szCs w:val="18"/>
              </w:rPr>
            </w:pPr>
          </w:p>
        </w:tc>
        <w:tc>
          <w:tcPr>
            <w:tcW w:w="2956" w:type="dxa"/>
            <w:vMerge w:val="restart"/>
          </w:tcPr>
          <w:p w:rsidR="00C811CF" w:rsidRPr="00C811CF" w:rsidRDefault="00C811CF" w:rsidP="00C811CF">
            <w:pPr>
              <w:tabs>
                <w:tab w:val="left" w:pos="3976"/>
              </w:tabs>
              <w:ind w:left="0" w:right="141" w:firstLine="284"/>
              <w:rPr>
                <w:b/>
                <w:sz w:val="18"/>
                <w:szCs w:val="18"/>
              </w:rPr>
            </w:pPr>
            <w:r w:rsidRPr="00C811CF">
              <w:rPr>
                <w:b/>
                <w:sz w:val="18"/>
                <w:szCs w:val="18"/>
              </w:rPr>
              <w:t>ВСЕГО</w:t>
            </w: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2019</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1 396 158,98</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 xml:space="preserve">2020 </w:t>
            </w:r>
          </w:p>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33 878 100,00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Местный бюджет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1 748 103,56</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2021</w:t>
            </w:r>
          </w:p>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Федеральный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27 033 386,31</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7 966 062,81</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628 906,43</w:t>
            </w:r>
          </w:p>
        </w:tc>
      </w:tr>
      <w:tr w:rsidR="00C811CF" w:rsidRPr="00C811CF" w:rsidTr="007129C9">
        <w:trPr>
          <w:trHeight w:val="313"/>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2022</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Областной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2 783 800,00</w:t>
            </w:r>
          </w:p>
        </w:tc>
      </w:tr>
      <w:tr w:rsidR="00C811CF" w:rsidRPr="00C811CF" w:rsidTr="007129C9">
        <w:trPr>
          <w:trHeight w:val="165"/>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312 154,00</w:t>
            </w:r>
          </w:p>
        </w:tc>
      </w:tr>
      <w:tr w:rsidR="00C811CF" w:rsidRPr="00C811CF" w:rsidTr="007129C9">
        <w:trPr>
          <w:trHeight w:val="165"/>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val="restart"/>
          </w:tcPr>
          <w:p w:rsidR="00C811CF" w:rsidRPr="00C811CF" w:rsidRDefault="00C811CF" w:rsidP="00C811CF">
            <w:pPr>
              <w:tabs>
                <w:tab w:val="left" w:pos="3976"/>
              </w:tabs>
              <w:ind w:left="0" w:right="141" w:firstLine="284"/>
              <w:rPr>
                <w:sz w:val="18"/>
                <w:szCs w:val="18"/>
              </w:rPr>
            </w:pPr>
            <w:r w:rsidRPr="00C811CF">
              <w:rPr>
                <w:sz w:val="18"/>
                <w:szCs w:val="18"/>
              </w:rPr>
              <w:t>2023</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Федеральный бюджет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18 190 300,00</w:t>
            </w:r>
          </w:p>
        </w:tc>
      </w:tr>
      <w:tr w:rsidR="00C811CF" w:rsidRPr="00C811CF" w:rsidTr="007129C9">
        <w:trPr>
          <w:trHeight w:val="165"/>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 xml:space="preserve">Областной бюджет </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757 970,00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12 731 278,00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vMerge/>
          </w:tcPr>
          <w:p w:rsidR="00C811CF" w:rsidRPr="00C811CF" w:rsidRDefault="00C811CF" w:rsidP="00C811CF">
            <w:pPr>
              <w:tabs>
                <w:tab w:val="left" w:pos="3976"/>
              </w:tabs>
              <w:ind w:left="0" w:right="141" w:firstLine="284"/>
              <w:rPr>
                <w:sz w:val="18"/>
                <w:szCs w:val="18"/>
              </w:rPr>
            </w:pPr>
          </w:p>
        </w:tc>
        <w:tc>
          <w:tcPr>
            <w:tcW w:w="2742" w:type="dxa"/>
          </w:tcPr>
          <w:p w:rsidR="00C811CF" w:rsidRPr="00C811CF" w:rsidRDefault="00C811CF" w:rsidP="00C811CF">
            <w:pPr>
              <w:tabs>
                <w:tab w:val="left" w:pos="3976"/>
              </w:tabs>
              <w:ind w:left="0" w:right="141" w:firstLine="284"/>
              <w:rPr>
                <w:sz w:val="18"/>
                <w:szCs w:val="18"/>
              </w:rPr>
            </w:pPr>
            <w:proofErr w:type="spellStart"/>
            <w:r w:rsidRPr="00C811CF">
              <w:rPr>
                <w:sz w:val="18"/>
                <w:szCs w:val="18"/>
              </w:rPr>
              <w:t>Внебюджет</w:t>
            </w:r>
            <w:proofErr w:type="spellEnd"/>
            <w:r w:rsidRPr="00C811CF">
              <w:rPr>
                <w:sz w:val="18"/>
                <w:szCs w:val="18"/>
              </w:rPr>
              <w:t xml:space="preserve"> источники</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2 104 470,00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sz w:val="18"/>
                <w:szCs w:val="18"/>
              </w:rPr>
            </w:pPr>
            <w:r w:rsidRPr="00C811CF">
              <w:rPr>
                <w:sz w:val="18"/>
                <w:szCs w:val="18"/>
              </w:rPr>
              <w:t>2024</w:t>
            </w:r>
          </w:p>
        </w:tc>
        <w:tc>
          <w:tcPr>
            <w:tcW w:w="2742" w:type="dxa"/>
          </w:tcPr>
          <w:p w:rsidR="00C811CF" w:rsidRPr="00C811CF" w:rsidRDefault="00C811CF" w:rsidP="00C811CF">
            <w:pPr>
              <w:tabs>
                <w:tab w:val="left" w:pos="3976"/>
              </w:tabs>
              <w:ind w:left="0" w:right="141" w:firstLine="284"/>
              <w:rPr>
                <w:sz w:val="18"/>
                <w:szCs w:val="18"/>
              </w:rPr>
            </w:pPr>
            <w:r w:rsidRPr="00C811CF">
              <w:rPr>
                <w:sz w:val="18"/>
                <w:szCs w:val="18"/>
              </w:rPr>
              <w:t>Местный бюджет</w:t>
            </w: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5 622 800,00</w:t>
            </w:r>
          </w:p>
        </w:tc>
      </w:tr>
      <w:tr w:rsidR="00C811CF" w:rsidRPr="00C811CF" w:rsidTr="007129C9">
        <w:trPr>
          <w:trHeight w:val="329"/>
        </w:trPr>
        <w:tc>
          <w:tcPr>
            <w:tcW w:w="696" w:type="dxa"/>
            <w:vMerge/>
          </w:tcPr>
          <w:p w:rsidR="00C811CF" w:rsidRPr="00C811CF" w:rsidRDefault="00C811CF" w:rsidP="00C811CF">
            <w:pPr>
              <w:tabs>
                <w:tab w:val="left" w:pos="3976"/>
              </w:tabs>
              <w:ind w:left="0" w:right="141" w:firstLine="284"/>
              <w:rPr>
                <w:sz w:val="18"/>
                <w:szCs w:val="18"/>
              </w:rPr>
            </w:pPr>
          </w:p>
        </w:tc>
        <w:tc>
          <w:tcPr>
            <w:tcW w:w="2956" w:type="dxa"/>
            <w:vMerge/>
          </w:tcPr>
          <w:p w:rsidR="00C811CF" w:rsidRPr="00C811CF" w:rsidRDefault="00C811CF" w:rsidP="00C811CF">
            <w:pPr>
              <w:tabs>
                <w:tab w:val="left" w:pos="3976"/>
              </w:tabs>
              <w:ind w:left="0" w:right="141" w:firstLine="284"/>
              <w:rPr>
                <w:sz w:val="18"/>
                <w:szCs w:val="18"/>
              </w:rPr>
            </w:pPr>
          </w:p>
        </w:tc>
        <w:tc>
          <w:tcPr>
            <w:tcW w:w="1545" w:type="dxa"/>
          </w:tcPr>
          <w:p w:rsidR="00C811CF" w:rsidRPr="00C811CF" w:rsidRDefault="00C811CF" w:rsidP="00C811CF">
            <w:pPr>
              <w:tabs>
                <w:tab w:val="left" w:pos="3976"/>
              </w:tabs>
              <w:ind w:left="0" w:right="141" w:firstLine="284"/>
              <w:rPr>
                <w:b/>
                <w:sz w:val="18"/>
                <w:szCs w:val="18"/>
              </w:rPr>
            </w:pPr>
            <w:r w:rsidRPr="00C811CF">
              <w:rPr>
                <w:b/>
                <w:sz w:val="18"/>
                <w:szCs w:val="18"/>
              </w:rPr>
              <w:t>Итого</w:t>
            </w:r>
          </w:p>
        </w:tc>
        <w:tc>
          <w:tcPr>
            <w:tcW w:w="2742" w:type="dxa"/>
          </w:tcPr>
          <w:p w:rsidR="00C811CF" w:rsidRPr="00C811CF" w:rsidRDefault="00C811CF" w:rsidP="00C811CF">
            <w:pPr>
              <w:tabs>
                <w:tab w:val="left" w:pos="3976"/>
              </w:tabs>
              <w:ind w:left="0" w:right="141" w:firstLine="284"/>
              <w:rPr>
                <w:sz w:val="18"/>
                <w:szCs w:val="18"/>
              </w:rPr>
            </w:pPr>
          </w:p>
        </w:tc>
        <w:tc>
          <w:tcPr>
            <w:tcW w:w="2693" w:type="dxa"/>
          </w:tcPr>
          <w:p w:rsidR="00C811CF" w:rsidRPr="00C811CF" w:rsidRDefault="00C811CF" w:rsidP="00C811CF">
            <w:pPr>
              <w:tabs>
                <w:tab w:val="left" w:pos="3976"/>
              </w:tabs>
              <w:ind w:left="0" w:right="141" w:firstLine="284"/>
              <w:rPr>
                <w:sz w:val="18"/>
                <w:szCs w:val="18"/>
              </w:rPr>
            </w:pPr>
            <w:r w:rsidRPr="00C811CF">
              <w:rPr>
                <w:sz w:val="18"/>
                <w:szCs w:val="18"/>
              </w:rPr>
              <w:t>115 153 490,09</w:t>
            </w:r>
          </w:p>
        </w:tc>
      </w:tr>
    </w:tbl>
    <w:p w:rsidR="00C811CF" w:rsidRDefault="00C811CF" w:rsidP="00C811CF">
      <w:pPr>
        <w:tabs>
          <w:tab w:val="left" w:pos="3976"/>
        </w:tabs>
        <w:ind w:left="0" w:right="141" w:firstLine="284"/>
        <w:rPr>
          <w:sz w:val="18"/>
          <w:szCs w:val="18"/>
        </w:rPr>
      </w:pPr>
    </w:p>
    <w:p w:rsidR="007129C9" w:rsidRPr="007129C9" w:rsidRDefault="007129C9" w:rsidP="007129C9">
      <w:pPr>
        <w:tabs>
          <w:tab w:val="left" w:pos="3976"/>
        </w:tabs>
        <w:ind w:left="0" w:right="141" w:firstLine="284"/>
        <w:jc w:val="center"/>
        <w:rPr>
          <w:i/>
          <w:sz w:val="18"/>
          <w:szCs w:val="18"/>
        </w:rPr>
      </w:pPr>
      <w:r w:rsidRPr="007129C9">
        <w:rPr>
          <w:i/>
          <w:sz w:val="18"/>
          <w:szCs w:val="18"/>
        </w:rPr>
        <w:t>Начальник отдела муниципального заказа</w:t>
      </w:r>
    </w:p>
    <w:p w:rsidR="007129C9" w:rsidRDefault="007129C9" w:rsidP="007129C9">
      <w:pPr>
        <w:tabs>
          <w:tab w:val="left" w:pos="3976"/>
        </w:tabs>
        <w:ind w:left="0" w:right="141" w:firstLine="284"/>
        <w:jc w:val="right"/>
        <w:rPr>
          <w:i/>
          <w:sz w:val="18"/>
          <w:szCs w:val="18"/>
        </w:rPr>
      </w:pPr>
      <w:r w:rsidRPr="007129C9">
        <w:rPr>
          <w:i/>
          <w:sz w:val="18"/>
          <w:szCs w:val="18"/>
        </w:rPr>
        <w:t>и реализации муниципальных программ                                                       Е.Н. Дубровина</w:t>
      </w:r>
    </w:p>
    <w:p w:rsidR="00AB03C2" w:rsidRDefault="00AB03C2" w:rsidP="007129C9">
      <w:pPr>
        <w:tabs>
          <w:tab w:val="left" w:pos="3976"/>
        </w:tabs>
        <w:ind w:left="0" w:right="141" w:firstLine="284"/>
        <w:jc w:val="right"/>
        <w:rPr>
          <w:i/>
          <w:sz w:val="18"/>
          <w:szCs w:val="18"/>
        </w:rPr>
      </w:pPr>
    </w:p>
    <w:p w:rsidR="00024936" w:rsidRDefault="00024936" w:rsidP="00024936">
      <w:pPr>
        <w:tabs>
          <w:tab w:val="left" w:pos="426"/>
          <w:tab w:val="left" w:pos="3976"/>
        </w:tabs>
        <w:ind w:left="0" w:right="-142" w:firstLine="426"/>
        <w:jc w:val="center"/>
        <w:rPr>
          <w:sz w:val="18"/>
          <w:szCs w:val="18"/>
        </w:rPr>
      </w:pPr>
    </w:p>
    <w:p w:rsidR="00024936" w:rsidRPr="007A6408" w:rsidRDefault="00024936" w:rsidP="00024936">
      <w:pPr>
        <w:tabs>
          <w:tab w:val="left" w:pos="426"/>
          <w:tab w:val="left" w:pos="3976"/>
        </w:tabs>
        <w:ind w:left="0" w:right="-142" w:firstLine="426"/>
        <w:jc w:val="center"/>
        <w:rPr>
          <w:b/>
          <w:sz w:val="18"/>
          <w:szCs w:val="18"/>
        </w:rPr>
      </w:pPr>
      <w:r w:rsidRPr="007A6408">
        <w:rPr>
          <w:sz w:val="18"/>
          <w:szCs w:val="18"/>
        </w:rPr>
        <w:t>РОССИЙСКАЯ ФЕДЕРАЦИЯ</w:t>
      </w:r>
    </w:p>
    <w:p w:rsidR="00024936" w:rsidRPr="007A6408" w:rsidRDefault="00024936" w:rsidP="0002493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24936" w:rsidRPr="007A6408" w:rsidRDefault="00024936" w:rsidP="0002493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24936" w:rsidRDefault="00024936" w:rsidP="00024936">
      <w:pPr>
        <w:tabs>
          <w:tab w:val="left" w:pos="426"/>
          <w:tab w:val="left" w:pos="3976"/>
        </w:tabs>
        <w:ind w:left="426" w:right="282" w:firstLine="426"/>
        <w:jc w:val="center"/>
        <w:rPr>
          <w:b/>
          <w:bCs/>
          <w:sz w:val="18"/>
          <w:szCs w:val="18"/>
        </w:rPr>
      </w:pPr>
      <w:r w:rsidRPr="007A6408">
        <w:rPr>
          <w:b/>
          <w:bCs/>
          <w:sz w:val="18"/>
          <w:szCs w:val="18"/>
        </w:rPr>
        <w:t>АДМИНИСТРАЦИЯ</w:t>
      </w:r>
    </w:p>
    <w:p w:rsidR="00024936" w:rsidRPr="007A6408" w:rsidRDefault="00024936" w:rsidP="00024936">
      <w:pPr>
        <w:tabs>
          <w:tab w:val="left" w:pos="426"/>
          <w:tab w:val="left" w:pos="3976"/>
        </w:tabs>
        <w:ind w:left="426" w:right="282" w:firstLine="426"/>
        <w:jc w:val="center"/>
        <w:rPr>
          <w:b/>
          <w:bCs/>
          <w:sz w:val="18"/>
          <w:szCs w:val="18"/>
        </w:rPr>
      </w:pPr>
      <w:r>
        <w:rPr>
          <w:b/>
          <w:bCs/>
          <w:sz w:val="18"/>
          <w:szCs w:val="18"/>
        </w:rPr>
        <w:t>ПОСТАНОВЛЕНИЕ</w:t>
      </w:r>
    </w:p>
    <w:p w:rsidR="00024936" w:rsidRPr="007A6408" w:rsidRDefault="00024936" w:rsidP="00024936">
      <w:pPr>
        <w:tabs>
          <w:tab w:val="left" w:pos="426"/>
          <w:tab w:val="left" w:pos="3976"/>
        </w:tabs>
        <w:ind w:left="426" w:right="282" w:firstLine="426"/>
        <w:rPr>
          <w:sz w:val="18"/>
          <w:szCs w:val="18"/>
        </w:rPr>
      </w:pPr>
      <w:r>
        <w:rPr>
          <w:bCs/>
          <w:sz w:val="18"/>
          <w:szCs w:val="18"/>
          <w:u w:val="single"/>
        </w:rPr>
        <w:t>28.09</w:t>
      </w:r>
      <w:r w:rsidRPr="00B20ADA">
        <w:rPr>
          <w:sz w:val="18"/>
          <w:szCs w:val="18"/>
          <w:u w:val="single"/>
        </w:rPr>
        <w:t>.2022</w:t>
      </w:r>
      <w:r>
        <w:rPr>
          <w:sz w:val="18"/>
          <w:szCs w:val="18"/>
          <w:u w:val="single"/>
        </w:rPr>
        <w:t xml:space="preserve">  № 841 </w:t>
      </w:r>
      <w:proofErr w:type="spellStart"/>
      <w:r>
        <w:rPr>
          <w:sz w:val="18"/>
          <w:szCs w:val="18"/>
          <w:u w:val="single"/>
        </w:rPr>
        <w:t>пз</w:t>
      </w:r>
      <w:proofErr w:type="spellEnd"/>
    </w:p>
    <w:p w:rsidR="00024936" w:rsidRPr="007A6408" w:rsidRDefault="00024936" w:rsidP="00024936">
      <w:pPr>
        <w:tabs>
          <w:tab w:val="left" w:pos="426"/>
          <w:tab w:val="left" w:pos="3976"/>
        </w:tabs>
        <w:ind w:left="426" w:right="282" w:firstLine="426"/>
        <w:rPr>
          <w:sz w:val="18"/>
          <w:szCs w:val="18"/>
        </w:rPr>
      </w:pPr>
      <w:r w:rsidRPr="007A6408">
        <w:rPr>
          <w:sz w:val="18"/>
          <w:szCs w:val="18"/>
        </w:rPr>
        <w:t xml:space="preserve">       с. Хомутово </w:t>
      </w:r>
    </w:p>
    <w:p w:rsidR="00024936" w:rsidRPr="00CC1778" w:rsidRDefault="00024936" w:rsidP="00024936">
      <w:pPr>
        <w:tabs>
          <w:tab w:val="left" w:pos="426"/>
          <w:tab w:val="left" w:pos="3976"/>
        </w:tabs>
        <w:ind w:left="426" w:right="282" w:firstLine="426"/>
        <w:rPr>
          <w:sz w:val="18"/>
          <w:szCs w:val="18"/>
        </w:rPr>
      </w:pPr>
      <w:r>
        <w:rPr>
          <w:sz w:val="18"/>
          <w:szCs w:val="18"/>
        </w:rPr>
        <w:t xml:space="preserve"> </w:t>
      </w:r>
    </w:p>
    <w:p w:rsidR="00024936" w:rsidRDefault="00024936" w:rsidP="00024936">
      <w:pPr>
        <w:tabs>
          <w:tab w:val="left" w:pos="3976"/>
        </w:tabs>
        <w:ind w:left="0" w:right="141" w:firstLine="284"/>
        <w:rPr>
          <w:sz w:val="18"/>
          <w:szCs w:val="18"/>
        </w:rPr>
      </w:pPr>
      <w:r w:rsidRPr="00811115">
        <w:rPr>
          <w:sz w:val="18"/>
          <w:szCs w:val="18"/>
        </w:rPr>
        <w:t>О предоставлении разрешения</w:t>
      </w:r>
      <w:r>
        <w:rPr>
          <w:sz w:val="18"/>
          <w:szCs w:val="18"/>
        </w:rPr>
        <w:t xml:space="preserve"> </w:t>
      </w:r>
      <w:r w:rsidRPr="00811115">
        <w:rPr>
          <w:sz w:val="18"/>
          <w:szCs w:val="18"/>
        </w:rPr>
        <w:t>на условно разрешенный вид</w:t>
      </w:r>
      <w:r>
        <w:rPr>
          <w:sz w:val="18"/>
          <w:szCs w:val="18"/>
        </w:rPr>
        <w:t xml:space="preserve"> </w:t>
      </w:r>
      <w:r w:rsidRPr="00811115">
        <w:rPr>
          <w:sz w:val="18"/>
          <w:szCs w:val="18"/>
        </w:rPr>
        <w:t>использования земельного участка</w:t>
      </w:r>
      <w:r>
        <w:rPr>
          <w:sz w:val="18"/>
          <w:szCs w:val="18"/>
        </w:rPr>
        <w:t>.</w:t>
      </w:r>
    </w:p>
    <w:p w:rsidR="00024936" w:rsidRDefault="00024936" w:rsidP="00024936">
      <w:pPr>
        <w:tabs>
          <w:tab w:val="left" w:pos="3976"/>
        </w:tabs>
        <w:ind w:left="0" w:right="141" w:firstLine="284"/>
        <w:rPr>
          <w:sz w:val="18"/>
          <w:szCs w:val="18"/>
        </w:rPr>
      </w:pPr>
    </w:p>
    <w:p w:rsidR="00024936" w:rsidRDefault="00024936" w:rsidP="00024936">
      <w:pPr>
        <w:tabs>
          <w:tab w:val="left" w:pos="3976"/>
        </w:tabs>
        <w:ind w:left="0" w:right="141" w:firstLine="284"/>
        <w:rPr>
          <w:sz w:val="18"/>
          <w:szCs w:val="18"/>
        </w:rPr>
      </w:pPr>
      <w:proofErr w:type="gramStart"/>
      <w:r w:rsidRPr="00811115">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w:t>
      </w:r>
      <w:r w:rsidRPr="00811115">
        <w:rPr>
          <w:sz w:val="18"/>
          <w:szCs w:val="18"/>
        </w:rPr>
        <w:lastRenderedPageBreak/>
        <w:t xml:space="preserve">03.11.2016 № 96-ОЗ «О закреплении за сельскими поселениями Иркутской области вопросов местного значения», ст. 6 Устава </w:t>
      </w:r>
      <w:proofErr w:type="spellStart"/>
      <w:r w:rsidRPr="00811115">
        <w:rPr>
          <w:sz w:val="18"/>
          <w:szCs w:val="18"/>
        </w:rPr>
        <w:t>Хомутовского</w:t>
      </w:r>
      <w:proofErr w:type="spellEnd"/>
      <w:r w:rsidRPr="00811115">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811115">
        <w:rPr>
          <w:sz w:val="18"/>
          <w:szCs w:val="18"/>
        </w:rPr>
        <w:t>Хомутовского</w:t>
      </w:r>
      <w:proofErr w:type="spellEnd"/>
      <w:proofErr w:type="gramEnd"/>
      <w:r w:rsidRPr="00811115">
        <w:rPr>
          <w:sz w:val="18"/>
          <w:szCs w:val="18"/>
        </w:rPr>
        <w:t xml:space="preserve"> муниципального образования от 08.09.2022, рассмотрев заявление </w:t>
      </w:r>
      <w:proofErr w:type="spellStart"/>
      <w:r w:rsidRPr="00811115">
        <w:rPr>
          <w:sz w:val="18"/>
          <w:szCs w:val="18"/>
        </w:rPr>
        <w:t>Сидикова</w:t>
      </w:r>
      <w:proofErr w:type="spellEnd"/>
      <w:r w:rsidRPr="00811115">
        <w:rPr>
          <w:sz w:val="18"/>
          <w:szCs w:val="18"/>
        </w:rPr>
        <w:t xml:space="preserve"> </w:t>
      </w:r>
      <w:proofErr w:type="spellStart"/>
      <w:r w:rsidRPr="00811115">
        <w:rPr>
          <w:sz w:val="18"/>
          <w:szCs w:val="18"/>
        </w:rPr>
        <w:t>Элиёржона</w:t>
      </w:r>
      <w:proofErr w:type="spellEnd"/>
      <w:r w:rsidRPr="00811115">
        <w:rPr>
          <w:sz w:val="18"/>
          <w:szCs w:val="18"/>
        </w:rPr>
        <w:t xml:space="preserve"> </w:t>
      </w:r>
      <w:proofErr w:type="spellStart"/>
      <w:r w:rsidRPr="00811115">
        <w:rPr>
          <w:sz w:val="18"/>
          <w:szCs w:val="18"/>
        </w:rPr>
        <w:t>Журалиевича</w:t>
      </w:r>
      <w:proofErr w:type="spellEnd"/>
      <w:r w:rsidRPr="00811115">
        <w:rPr>
          <w:sz w:val="18"/>
          <w:szCs w:val="18"/>
        </w:rPr>
        <w:t xml:space="preserve"> и представленные документы, Администрация </w:t>
      </w:r>
      <w:proofErr w:type="spellStart"/>
      <w:r w:rsidRPr="00811115">
        <w:rPr>
          <w:sz w:val="18"/>
          <w:szCs w:val="18"/>
        </w:rPr>
        <w:t>Хомутовского</w:t>
      </w:r>
      <w:proofErr w:type="spellEnd"/>
      <w:r w:rsidRPr="00811115">
        <w:rPr>
          <w:sz w:val="18"/>
          <w:szCs w:val="18"/>
        </w:rPr>
        <w:t xml:space="preserve"> муниципального образования</w:t>
      </w:r>
      <w:r>
        <w:rPr>
          <w:sz w:val="18"/>
          <w:szCs w:val="18"/>
        </w:rPr>
        <w:t>.</w:t>
      </w:r>
    </w:p>
    <w:p w:rsidR="00024936" w:rsidRPr="00811115" w:rsidRDefault="00024936" w:rsidP="00024936">
      <w:pPr>
        <w:tabs>
          <w:tab w:val="left" w:pos="3976"/>
        </w:tabs>
        <w:ind w:left="0" w:right="141" w:firstLine="284"/>
        <w:rPr>
          <w:sz w:val="18"/>
          <w:szCs w:val="18"/>
        </w:rPr>
      </w:pPr>
    </w:p>
    <w:p w:rsidR="00024936" w:rsidRDefault="00024936" w:rsidP="00024936">
      <w:pPr>
        <w:tabs>
          <w:tab w:val="left" w:pos="3976"/>
        </w:tabs>
        <w:ind w:left="0" w:right="141" w:firstLine="284"/>
        <w:rPr>
          <w:sz w:val="18"/>
          <w:szCs w:val="18"/>
        </w:rPr>
      </w:pPr>
      <w:r w:rsidRPr="00811115">
        <w:rPr>
          <w:sz w:val="18"/>
          <w:szCs w:val="18"/>
        </w:rPr>
        <w:t>ПОСТАНОВЛЯЕТ:</w:t>
      </w:r>
    </w:p>
    <w:p w:rsidR="00024936" w:rsidRPr="00811115" w:rsidRDefault="00024936" w:rsidP="00024936">
      <w:pPr>
        <w:tabs>
          <w:tab w:val="left" w:pos="3976"/>
        </w:tabs>
        <w:ind w:left="0" w:right="141" w:firstLine="284"/>
        <w:rPr>
          <w:sz w:val="18"/>
          <w:szCs w:val="18"/>
        </w:rPr>
      </w:pPr>
    </w:p>
    <w:p w:rsidR="00024936" w:rsidRPr="00811115" w:rsidRDefault="00024936" w:rsidP="00024936">
      <w:pPr>
        <w:tabs>
          <w:tab w:val="left" w:pos="3976"/>
        </w:tabs>
        <w:ind w:left="0" w:right="141" w:firstLine="284"/>
        <w:rPr>
          <w:sz w:val="18"/>
          <w:szCs w:val="18"/>
        </w:rPr>
      </w:pPr>
      <w:r w:rsidRPr="00811115">
        <w:rPr>
          <w:sz w:val="18"/>
          <w:szCs w:val="18"/>
        </w:rPr>
        <w:t>1. Предоставить разрешение на условно разрешенный вид использования «Для индивидуального жилищного строительства» в отношении:</w:t>
      </w:r>
    </w:p>
    <w:p w:rsidR="00024936" w:rsidRPr="00811115" w:rsidRDefault="00024936" w:rsidP="00024936">
      <w:pPr>
        <w:tabs>
          <w:tab w:val="left" w:pos="3976"/>
        </w:tabs>
        <w:ind w:left="0" w:right="141" w:firstLine="284"/>
        <w:rPr>
          <w:sz w:val="18"/>
          <w:szCs w:val="18"/>
        </w:rPr>
      </w:pPr>
      <w:r>
        <w:rPr>
          <w:sz w:val="18"/>
          <w:szCs w:val="18"/>
        </w:rPr>
        <w:t>1.1.</w:t>
      </w:r>
      <w:r w:rsidRPr="00811115">
        <w:rPr>
          <w:sz w:val="18"/>
          <w:szCs w:val="18"/>
        </w:rPr>
        <w:t xml:space="preserve">земельного участка с кадастровым номером 38:06:100922:7768, площадью 600 </w:t>
      </w:r>
      <w:proofErr w:type="spellStart"/>
      <w:r w:rsidRPr="00811115">
        <w:rPr>
          <w:sz w:val="18"/>
          <w:szCs w:val="18"/>
        </w:rPr>
        <w:t>кв.м</w:t>
      </w:r>
      <w:proofErr w:type="spellEnd"/>
      <w:r w:rsidRPr="00811115">
        <w:rPr>
          <w:sz w:val="18"/>
          <w:szCs w:val="18"/>
        </w:rPr>
        <w:t xml:space="preserve">., расположенного по адресу: Российская Федерация, Иркутская область, Иркутский муниципальный район, </w:t>
      </w:r>
      <w:proofErr w:type="spellStart"/>
      <w:r w:rsidRPr="00811115">
        <w:rPr>
          <w:sz w:val="18"/>
          <w:szCs w:val="18"/>
        </w:rPr>
        <w:t>Хомутовское</w:t>
      </w:r>
      <w:proofErr w:type="spellEnd"/>
      <w:r w:rsidRPr="00811115">
        <w:rPr>
          <w:sz w:val="18"/>
          <w:szCs w:val="18"/>
        </w:rPr>
        <w:t xml:space="preserve"> сельское поселение, д. Куда, пер. Семейный, земельный участок 2;</w:t>
      </w:r>
    </w:p>
    <w:p w:rsidR="00024936" w:rsidRPr="00811115" w:rsidRDefault="00024936" w:rsidP="00024936">
      <w:pPr>
        <w:tabs>
          <w:tab w:val="left" w:pos="3976"/>
        </w:tabs>
        <w:ind w:left="0" w:right="141" w:firstLine="284"/>
        <w:rPr>
          <w:sz w:val="18"/>
          <w:szCs w:val="18"/>
        </w:rPr>
      </w:pPr>
      <w:r>
        <w:rPr>
          <w:sz w:val="18"/>
          <w:szCs w:val="18"/>
        </w:rPr>
        <w:t>1.2.</w:t>
      </w:r>
      <w:r w:rsidRPr="00811115">
        <w:rPr>
          <w:sz w:val="18"/>
          <w:szCs w:val="18"/>
        </w:rPr>
        <w:t xml:space="preserve">земельного участка с кадастровым номером 38:06:100922:7789, площадью 601 </w:t>
      </w:r>
      <w:proofErr w:type="spellStart"/>
      <w:r w:rsidRPr="00811115">
        <w:rPr>
          <w:sz w:val="18"/>
          <w:szCs w:val="18"/>
        </w:rPr>
        <w:t>кв.м</w:t>
      </w:r>
      <w:proofErr w:type="spellEnd"/>
      <w:r w:rsidRPr="00811115">
        <w:rPr>
          <w:sz w:val="18"/>
          <w:szCs w:val="18"/>
        </w:rPr>
        <w:t xml:space="preserve">., расположенного по адресу: Российская Федерация, Иркутская область, Иркутский муниципальный район, </w:t>
      </w:r>
      <w:proofErr w:type="spellStart"/>
      <w:r w:rsidRPr="00811115">
        <w:rPr>
          <w:sz w:val="18"/>
          <w:szCs w:val="18"/>
        </w:rPr>
        <w:t>Хомутовское</w:t>
      </w:r>
      <w:proofErr w:type="spellEnd"/>
      <w:r w:rsidRPr="00811115">
        <w:rPr>
          <w:sz w:val="18"/>
          <w:szCs w:val="18"/>
        </w:rPr>
        <w:t xml:space="preserve"> сельское поселение, д. Куда, ул. Лунная, земельный участок 29;</w:t>
      </w:r>
    </w:p>
    <w:p w:rsidR="00024936" w:rsidRPr="00811115" w:rsidRDefault="00024936" w:rsidP="00024936">
      <w:pPr>
        <w:tabs>
          <w:tab w:val="left" w:pos="3976"/>
        </w:tabs>
        <w:ind w:left="0" w:right="141" w:firstLine="284"/>
        <w:rPr>
          <w:sz w:val="18"/>
          <w:szCs w:val="18"/>
        </w:rPr>
      </w:pPr>
      <w:r>
        <w:rPr>
          <w:sz w:val="18"/>
          <w:szCs w:val="18"/>
        </w:rPr>
        <w:t>1.3.</w:t>
      </w:r>
      <w:r w:rsidRPr="00811115">
        <w:rPr>
          <w:sz w:val="18"/>
          <w:szCs w:val="18"/>
        </w:rPr>
        <w:t xml:space="preserve">земельного участка с кадастровым номером 38:06:100922:7767, площадью 600 </w:t>
      </w:r>
      <w:proofErr w:type="spellStart"/>
      <w:r w:rsidRPr="00811115">
        <w:rPr>
          <w:sz w:val="18"/>
          <w:szCs w:val="18"/>
        </w:rPr>
        <w:t>кв.м</w:t>
      </w:r>
      <w:proofErr w:type="spellEnd"/>
      <w:r w:rsidRPr="00811115">
        <w:rPr>
          <w:sz w:val="18"/>
          <w:szCs w:val="18"/>
        </w:rPr>
        <w:t xml:space="preserve">., расположенного по адресу: Российская Федерация, Иркутская область, Иркутский муниципальный район, </w:t>
      </w:r>
      <w:proofErr w:type="spellStart"/>
      <w:r w:rsidRPr="00811115">
        <w:rPr>
          <w:sz w:val="18"/>
          <w:szCs w:val="18"/>
        </w:rPr>
        <w:t>Хомутовское</w:t>
      </w:r>
      <w:proofErr w:type="spellEnd"/>
      <w:r w:rsidRPr="00811115">
        <w:rPr>
          <w:sz w:val="18"/>
          <w:szCs w:val="18"/>
        </w:rPr>
        <w:t xml:space="preserve"> сельское поселение, д. Куда, пер. Солнечный, земельный участок 1;</w:t>
      </w:r>
    </w:p>
    <w:p w:rsidR="00024936" w:rsidRPr="00811115" w:rsidRDefault="00024936" w:rsidP="00024936">
      <w:pPr>
        <w:tabs>
          <w:tab w:val="left" w:pos="3976"/>
        </w:tabs>
        <w:ind w:left="0" w:right="141" w:firstLine="284"/>
        <w:rPr>
          <w:sz w:val="18"/>
          <w:szCs w:val="18"/>
        </w:rPr>
      </w:pPr>
      <w:r>
        <w:rPr>
          <w:sz w:val="18"/>
          <w:szCs w:val="18"/>
        </w:rPr>
        <w:t>1.4.</w:t>
      </w:r>
      <w:r w:rsidRPr="00811115">
        <w:rPr>
          <w:sz w:val="18"/>
          <w:szCs w:val="18"/>
        </w:rPr>
        <w:t xml:space="preserve">земельного участка с кадастровым номером 38:06:100922:7788, площадью 600 </w:t>
      </w:r>
      <w:proofErr w:type="spellStart"/>
      <w:r w:rsidRPr="00811115">
        <w:rPr>
          <w:sz w:val="18"/>
          <w:szCs w:val="18"/>
        </w:rPr>
        <w:t>кв.м</w:t>
      </w:r>
      <w:proofErr w:type="spellEnd"/>
      <w:r w:rsidRPr="00811115">
        <w:rPr>
          <w:sz w:val="18"/>
          <w:szCs w:val="18"/>
        </w:rPr>
        <w:t xml:space="preserve">., расположенного по адресу: Российская Федерация, Иркутская область, Иркутский муниципальный район, </w:t>
      </w:r>
      <w:proofErr w:type="spellStart"/>
      <w:r w:rsidRPr="00811115">
        <w:rPr>
          <w:sz w:val="18"/>
          <w:szCs w:val="18"/>
        </w:rPr>
        <w:t>Хомутовское</w:t>
      </w:r>
      <w:proofErr w:type="spellEnd"/>
      <w:r w:rsidRPr="00811115">
        <w:rPr>
          <w:sz w:val="18"/>
          <w:szCs w:val="18"/>
        </w:rPr>
        <w:t xml:space="preserve"> сельское поселение, д. Куда, ул. Лунная, земельный участок 27.</w:t>
      </w:r>
    </w:p>
    <w:p w:rsidR="00024936" w:rsidRPr="00811115" w:rsidRDefault="00024936" w:rsidP="00024936">
      <w:pPr>
        <w:tabs>
          <w:tab w:val="left" w:pos="3976"/>
        </w:tabs>
        <w:ind w:left="0" w:right="141" w:firstLine="284"/>
        <w:rPr>
          <w:sz w:val="18"/>
          <w:szCs w:val="18"/>
        </w:rPr>
      </w:pPr>
      <w:r w:rsidRPr="00811115">
        <w:rPr>
          <w:sz w:val="18"/>
          <w:szCs w:val="18"/>
        </w:rPr>
        <w:t>2. Опубликовать настоящее постановление в установленном законом порядке.</w:t>
      </w:r>
    </w:p>
    <w:p w:rsidR="00024936" w:rsidRPr="00811115" w:rsidRDefault="00024936" w:rsidP="00024936">
      <w:pPr>
        <w:tabs>
          <w:tab w:val="left" w:pos="3976"/>
        </w:tabs>
        <w:ind w:left="0" w:right="141" w:firstLine="284"/>
        <w:rPr>
          <w:sz w:val="18"/>
          <w:szCs w:val="18"/>
        </w:rPr>
      </w:pPr>
      <w:r w:rsidRPr="00811115">
        <w:rPr>
          <w:sz w:val="18"/>
          <w:szCs w:val="18"/>
        </w:rPr>
        <w:t xml:space="preserve">3. </w:t>
      </w:r>
      <w:proofErr w:type="gramStart"/>
      <w:r w:rsidRPr="00811115">
        <w:rPr>
          <w:sz w:val="18"/>
          <w:szCs w:val="18"/>
        </w:rPr>
        <w:t>Контроль за</w:t>
      </w:r>
      <w:proofErr w:type="gramEnd"/>
      <w:r w:rsidRPr="00811115">
        <w:rPr>
          <w:sz w:val="18"/>
          <w:szCs w:val="18"/>
        </w:rPr>
        <w:t xml:space="preserve"> исполнением настоящего постановления возложить на Заместителя Главы администрации </w:t>
      </w:r>
      <w:proofErr w:type="spellStart"/>
      <w:r w:rsidRPr="00811115">
        <w:rPr>
          <w:sz w:val="18"/>
          <w:szCs w:val="18"/>
        </w:rPr>
        <w:t>Хомутовского</w:t>
      </w:r>
      <w:proofErr w:type="spellEnd"/>
      <w:r w:rsidRPr="00811115">
        <w:rPr>
          <w:sz w:val="18"/>
          <w:szCs w:val="18"/>
        </w:rPr>
        <w:t xml:space="preserve"> муниципального образования.</w:t>
      </w:r>
    </w:p>
    <w:p w:rsidR="00024936" w:rsidRPr="00811115" w:rsidRDefault="00024936" w:rsidP="00024936">
      <w:pPr>
        <w:tabs>
          <w:tab w:val="left" w:pos="3976"/>
        </w:tabs>
        <w:ind w:left="0" w:right="141" w:firstLine="284"/>
        <w:rPr>
          <w:sz w:val="18"/>
          <w:szCs w:val="18"/>
        </w:rPr>
      </w:pPr>
    </w:p>
    <w:p w:rsidR="00024936" w:rsidRPr="0016354B" w:rsidRDefault="00024936" w:rsidP="00024936">
      <w:pPr>
        <w:tabs>
          <w:tab w:val="left" w:pos="3976"/>
        </w:tabs>
        <w:ind w:left="0" w:right="141" w:firstLine="284"/>
        <w:jc w:val="right"/>
        <w:rPr>
          <w:i/>
          <w:sz w:val="18"/>
          <w:szCs w:val="18"/>
        </w:rPr>
      </w:pPr>
    </w:p>
    <w:p w:rsidR="00024936" w:rsidRPr="0016354B" w:rsidRDefault="00024936" w:rsidP="00024936">
      <w:pPr>
        <w:tabs>
          <w:tab w:val="left" w:pos="3976"/>
        </w:tabs>
        <w:ind w:left="0" w:right="141" w:firstLine="284"/>
        <w:jc w:val="center"/>
        <w:rPr>
          <w:i/>
          <w:sz w:val="18"/>
          <w:szCs w:val="18"/>
        </w:rPr>
      </w:pPr>
      <w:proofErr w:type="gramStart"/>
      <w:r w:rsidRPr="0016354B">
        <w:rPr>
          <w:i/>
          <w:sz w:val="18"/>
          <w:szCs w:val="18"/>
        </w:rPr>
        <w:t>Исполняющий</w:t>
      </w:r>
      <w:proofErr w:type="gramEnd"/>
      <w:r w:rsidRPr="0016354B">
        <w:rPr>
          <w:i/>
          <w:sz w:val="18"/>
          <w:szCs w:val="18"/>
        </w:rPr>
        <w:t xml:space="preserve"> обязанности</w:t>
      </w:r>
    </w:p>
    <w:p w:rsidR="00024936" w:rsidRDefault="00024936" w:rsidP="00024936">
      <w:pPr>
        <w:tabs>
          <w:tab w:val="left" w:pos="3976"/>
        </w:tabs>
        <w:ind w:left="0" w:right="141" w:firstLine="284"/>
        <w:jc w:val="right"/>
        <w:rPr>
          <w:i/>
          <w:sz w:val="18"/>
          <w:szCs w:val="18"/>
        </w:rPr>
      </w:pPr>
      <w:r w:rsidRPr="0016354B">
        <w:rPr>
          <w:i/>
          <w:sz w:val="18"/>
          <w:szCs w:val="18"/>
        </w:rPr>
        <w:t>Главы администрации                                                                        А.В. Иваненко</w:t>
      </w:r>
    </w:p>
    <w:p w:rsidR="00024936" w:rsidRDefault="00024936" w:rsidP="00024936">
      <w:pPr>
        <w:tabs>
          <w:tab w:val="left" w:pos="3976"/>
        </w:tabs>
        <w:ind w:left="0" w:right="141" w:firstLine="284"/>
        <w:jc w:val="right"/>
        <w:rPr>
          <w:i/>
          <w:sz w:val="18"/>
          <w:szCs w:val="18"/>
        </w:rPr>
      </w:pPr>
    </w:p>
    <w:p w:rsidR="00024936" w:rsidRPr="0016354B" w:rsidRDefault="00024936" w:rsidP="00024936">
      <w:pPr>
        <w:tabs>
          <w:tab w:val="left" w:pos="3976"/>
        </w:tabs>
        <w:ind w:left="0" w:right="141" w:firstLine="284"/>
        <w:jc w:val="center"/>
        <w:rPr>
          <w:b/>
          <w:sz w:val="18"/>
          <w:szCs w:val="18"/>
        </w:rPr>
      </w:pPr>
      <w:r w:rsidRPr="0016354B">
        <w:rPr>
          <w:b/>
          <w:sz w:val="18"/>
          <w:szCs w:val="18"/>
        </w:rPr>
        <w:t>Рекомендации Комиссии</w:t>
      </w:r>
    </w:p>
    <w:p w:rsidR="00024936" w:rsidRPr="0016354B" w:rsidRDefault="00024936" w:rsidP="00024936">
      <w:pPr>
        <w:tabs>
          <w:tab w:val="left" w:pos="3976"/>
        </w:tabs>
        <w:ind w:left="0" w:right="141" w:firstLine="284"/>
        <w:jc w:val="center"/>
        <w:rPr>
          <w:b/>
          <w:sz w:val="18"/>
          <w:szCs w:val="18"/>
        </w:rPr>
      </w:pPr>
      <w:r w:rsidRPr="0016354B">
        <w:rPr>
          <w:b/>
          <w:sz w:val="18"/>
          <w:szCs w:val="18"/>
        </w:rPr>
        <w:t>по подготовке Правил землепользования и застройки</w:t>
      </w:r>
    </w:p>
    <w:p w:rsidR="00024936" w:rsidRPr="0016354B" w:rsidRDefault="00024936" w:rsidP="00024936">
      <w:pPr>
        <w:tabs>
          <w:tab w:val="left" w:pos="3976"/>
        </w:tabs>
        <w:ind w:left="0" w:right="141" w:firstLine="284"/>
        <w:jc w:val="center"/>
        <w:rPr>
          <w:b/>
          <w:sz w:val="18"/>
          <w:szCs w:val="18"/>
        </w:rPr>
      </w:pPr>
      <w:r w:rsidRPr="0016354B">
        <w:rPr>
          <w:b/>
          <w:sz w:val="18"/>
          <w:szCs w:val="18"/>
        </w:rPr>
        <w:t xml:space="preserve">сельского поселения </w:t>
      </w:r>
      <w:proofErr w:type="spellStart"/>
      <w:r w:rsidRPr="0016354B">
        <w:rPr>
          <w:b/>
          <w:sz w:val="18"/>
          <w:szCs w:val="18"/>
        </w:rPr>
        <w:t>Хомутовского</w:t>
      </w:r>
      <w:proofErr w:type="spellEnd"/>
      <w:r w:rsidRPr="0016354B">
        <w:rPr>
          <w:b/>
          <w:sz w:val="18"/>
          <w:szCs w:val="18"/>
        </w:rPr>
        <w:t xml:space="preserve"> муниципального образования Иркутского района, Иркутской области по вопросу  предоставления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38:06:100922:7767, 38:06:100922:7789, 38:06:100922:7768, 38:06:100922:7788</w:t>
      </w:r>
    </w:p>
    <w:p w:rsidR="00024936" w:rsidRPr="0016354B" w:rsidRDefault="00024936" w:rsidP="00024936">
      <w:pPr>
        <w:tabs>
          <w:tab w:val="left" w:pos="3976"/>
        </w:tabs>
        <w:ind w:left="0" w:right="141" w:firstLine="284"/>
        <w:rPr>
          <w:sz w:val="18"/>
          <w:szCs w:val="18"/>
          <w:u w:val="single"/>
        </w:rPr>
      </w:pPr>
      <w:r w:rsidRPr="0016354B">
        <w:rPr>
          <w:sz w:val="18"/>
          <w:szCs w:val="18"/>
          <w:u w:val="single"/>
        </w:rPr>
        <w:t>с. Хомутово</w:t>
      </w:r>
      <w:r w:rsidRPr="0016354B">
        <w:rPr>
          <w:sz w:val="18"/>
          <w:szCs w:val="18"/>
        </w:rPr>
        <w:t xml:space="preserve">                                                                                  </w:t>
      </w:r>
      <w:r>
        <w:rPr>
          <w:sz w:val="18"/>
          <w:szCs w:val="18"/>
        </w:rPr>
        <w:t xml:space="preserve">                                                       </w:t>
      </w:r>
      <w:r w:rsidRPr="0016354B">
        <w:rPr>
          <w:sz w:val="18"/>
          <w:szCs w:val="18"/>
        </w:rPr>
        <w:t xml:space="preserve">                                        </w:t>
      </w:r>
      <w:r w:rsidRPr="0016354B">
        <w:rPr>
          <w:sz w:val="18"/>
          <w:szCs w:val="18"/>
          <w:u w:val="single"/>
        </w:rPr>
        <w:t>08.09.2022</w:t>
      </w:r>
    </w:p>
    <w:p w:rsidR="00024936" w:rsidRPr="0016354B" w:rsidRDefault="00024936" w:rsidP="00024936">
      <w:pPr>
        <w:tabs>
          <w:tab w:val="left" w:pos="3976"/>
        </w:tabs>
        <w:ind w:left="0" w:right="141" w:firstLine="284"/>
        <w:rPr>
          <w:sz w:val="18"/>
          <w:szCs w:val="18"/>
          <w:u w:val="single"/>
        </w:rPr>
      </w:pPr>
    </w:p>
    <w:p w:rsidR="00024936" w:rsidRPr="0016354B" w:rsidRDefault="00024936" w:rsidP="00024936">
      <w:pPr>
        <w:tabs>
          <w:tab w:val="left" w:pos="3976"/>
        </w:tabs>
        <w:ind w:left="0" w:right="141" w:firstLine="284"/>
        <w:rPr>
          <w:b/>
          <w:sz w:val="18"/>
          <w:szCs w:val="18"/>
        </w:rPr>
      </w:pPr>
      <w:r w:rsidRPr="0016354B">
        <w:rPr>
          <w:b/>
          <w:sz w:val="18"/>
          <w:szCs w:val="18"/>
        </w:rPr>
        <w:t>Присутствовали: Комиссия в составе:</w:t>
      </w:r>
    </w:p>
    <w:p w:rsidR="00024936" w:rsidRPr="0016354B" w:rsidRDefault="00024936" w:rsidP="00024936">
      <w:pPr>
        <w:tabs>
          <w:tab w:val="left" w:pos="3976"/>
        </w:tabs>
        <w:ind w:left="0" w:right="141" w:firstLine="284"/>
        <w:rPr>
          <w:sz w:val="18"/>
          <w:szCs w:val="18"/>
        </w:rPr>
      </w:pPr>
      <w:r w:rsidRPr="0016354B">
        <w:rPr>
          <w:sz w:val="18"/>
          <w:szCs w:val="18"/>
        </w:rPr>
        <w:t xml:space="preserve">Максименко Наталья Викторовна - Заместитель Главы администрации </w:t>
      </w:r>
      <w:proofErr w:type="spellStart"/>
      <w:r w:rsidRPr="0016354B">
        <w:rPr>
          <w:sz w:val="18"/>
          <w:szCs w:val="18"/>
        </w:rPr>
        <w:t>Хомутовского</w:t>
      </w:r>
      <w:proofErr w:type="spellEnd"/>
      <w:r w:rsidRPr="0016354B">
        <w:rPr>
          <w:sz w:val="18"/>
          <w:szCs w:val="18"/>
        </w:rPr>
        <w:t xml:space="preserve"> муниципального образования, председатель комиссии</w:t>
      </w:r>
    </w:p>
    <w:p w:rsidR="00024936" w:rsidRPr="0016354B" w:rsidRDefault="00024936" w:rsidP="00024936">
      <w:pPr>
        <w:tabs>
          <w:tab w:val="left" w:pos="3976"/>
        </w:tabs>
        <w:ind w:left="0" w:right="141" w:firstLine="284"/>
        <w:rPr>
          <w:sz w:val="18"/>
          <w:szCs w:val="18"/>
        </w:rPr>
      </w:pPr>
      <w:proofErr w:type="spellStart"/>
      <w:r w:rsidRPr="0016354B">
        <w:rPr>
          <w:sz w:val="18"/>
          <w:szCs w:val="18"/>
        </w:rPr>
        <w:t>Благирева</w:t>
      </w:r>
      <w:proofErr w:type="spellEnd"/>
      <w:r w:rsidRPr="0016354B">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16354B">
        <w:rPr>
          <w:sz w:val="18"/>
          <w:szCs w:val="18"/>
        </w:rPr>
        <w:t>Хомутовского</w:t>
      </w:r>
      <w:proofErr w:type="spellEnd"/>
      <w:r w:rsidRPr="0016354B">
        <w:rPr>
          <w:sz w:val="18"/>
          <w:szCs w:val="18"/>
        </w:rPr>
        <w:t xml:space="preserve"> муниципального образования, секретарь комиссии</w:t>
      </w:r>
    </w:p>
    <w:p w:rsidR="00024936" w:rsidRPr="0016354B" w:rsidRDefault="00024936" w:rsidP="00024936">
      <w:pPr>
        <w:tabs>
          <w:tab w:val="left" w:pos="3976"/>
        </w:tabs>
        <w:ind w:left="0" w:right="141" w:firstLine="284"/>
        <w:rPr>
          <w:sz w:val="18"/>
          <w:szCs w:val="18"/>
        </w:rPr>
      </w:pPr>
      <w:proofErr w:type="spellStart"/>
      <w:r w:rsidRPr="0016354B">
        <w:rPr>
          <w:sz w:val="18"/>
          <w:szCs w:val="18"/>
        </w:rPr>
        <w:t>Тюкавкина</w:t>
      </w:r>
      <w:proofErr w:type="spellEnd"/>
      <w:r w:rsidRPr="0016354B">
        <w:rPr>
          <w:sz w:val="18"/>
          <w:szCs w:val="18"/>
        </w:rPr>
        <w:t xml:space="preserve"> Ю.В. – начальник отдела градостроительства, земельных и имущественных отношений администрации </w:t>
      </w:r>
      <w:proofErr w:type="spellStart"/>
      <w:r w:rsidRPr="0016354B">
        <w:rPr>
          <w:sz w:val="18"/>
          <w:szCs w:val="18"/>
        </w:rPr>
        <w:t>Хомутовского</w:t>
      </w:r>
      <w:proofErr w:type="spellEnd"/>
      <w:r w:rsidRPr="0016354B">
        <w:rPr>
          <w:sz w:val="18"/>
          <w:szCs w:val="18"/>
        </w:rPr>
        <w:t xml:space="preserve"> муниципального образования.</w:t>
      </w:r>
    </w:p>
    <w:p w:rsidR="00024936" w:rsidRPr="0016354B" w:rsidRDefault="00024936" w:rsidP="00024936">
      <w:pPr>
        <w:tabs>
          <w:tab w:val="left" w:pos="3976"/>
        </w:tabs>
        <w:ind w:left="0" w:right="141" w:firstLine="284"/>
        <w:rPr>
          <w:sz w:val="18"/>
          <w:szCs w:val="18"/>
        </w:rPr>
      </w:pPr>
    </w:p>
    <w:p w:rsidR="00024936" w:rsidRPr="0016354B" w:rsidRDefault="00024936" w:rsidP="00024936">
      <w:pPr>
        <w:tabs>
          <w:tab w:val="left" w:pos="3976"/>
        </w:tabs>
        <w:ind w:left="0" w:right="141" w:firstLine="284"/>
        <w:rPr>
          <w:b/>
          <w:sz w:val="18"/>
          <w:szCs w:val="18"/>
        </w:rPr>
      </w:pPr>
      <w:r w:rsidRPr="0016354B">
        <w:rPr>
          <w:b/>
          <w:sz w:val="18"/>
          <w:szCs w:val="18"/>
        </w:rPr>
        <w:t xml:space="preserve">1. Основание подготовки рекомендаций: </w:t>
      </w:r>
    </w:p>
    <w:p w:rsidR="00024936" w:rsidRPr="0016354B" w:rsidRDefault="00024936" w:rsidP="00024936">
      <w:pPr>
        <w:tabs>
          <w:tab w:val="left" w:pos="3976"/>
        </w:tabs>
        <w:ind w:left="0" w:right="141" w:firstLine="284"/>
        <w:rPr>
          <w:sz w:val="18"/>
          <w:szCs w:val="18"/>
        </w:rPr>
      </w:pPr>
      <w:r w:rsidRPr="0016354B">
        <w:rPr>
          <w:sz w:val="18"/>
          <w:szCs w:val="18"/>
        </w:rPr>
        <w:t>-протокол публичных слушаний по проектам решений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38:06:100922:7767, 38:06:100922:7789, 38:06:100922:7768, 38:06:100922:7788.</w:t>
      </w:r>
    </w:p>
    <w:p w:rsidR="00024936" w:rsidRPr="0016354B" w:rsidRDefault="00024936" w:rsidP="00024936">
      <w:pPr>
        <w:tabs>
          <w:tab w:val="left" w:pos="3976"/>
        </w:tabs>
        <w:ind w:left="0" w:right="141" w:firstLine="284"/>
        <w:rPr>
          <w:sz w:val="18"/>
          <w:szCs w:val="18"/>
        </w:rPr>
      </w:pPr>
      <w:r w:rsidRPr="0016354B">
        <w:rPr>
          <w:sz w:val="18"/>
          <w:szCs w:val="18"/>
        </w:rPr>
        <w:t xml:space="preserve">- заключение о результатах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38:06:100922:7767, 38:06:100922:7789, 38:06:100922:7768, 38:06:100922:7788 от 08.09.2022. </w:t>
      </w:r>
    </w:p>
    <w:p w:rsidR="00024936" w:rsidRPr="0016354B" w:rsidRDefault="00024936" w:rsidP="00024936">
      <w:pPr>
        <w:tabs>
          <w:tab w:val="left" w:pos="3976"/>
        </w:tabs>
        <w:ind w:left="0" w:right="141" w:firstLine="284"/>
        <w:rPr>
          <w:sz w:val="18"/>
          <w:szCs w:val="18"/>
        </w:rPr>
      </w:pPr>
      <w:r w:rsidRPr="0016354B">
        <w:rPr>
          <w:b/>
          <w:sz w:val="18"/>
          <w:szCs w:val="18"/>
        </w:rPr>
        <w:t>2. Земельный участок, для которого испрашивается разрешение на условно разрешенный вид использования:</w:t>
      </w:r>
      <w:r w:rsidRPr="0016354B">
        <w:rPr>
          <w:sz w:val="18"/>
          <w:szCs w:val="18"/>
        </w:rPr>
        <w:t xml:space="preserve"> в отношении земельных участков с кадастровыми номерами 38:06:100922:7767, 38:06:100922:7789, 38:06:100922:7768, 38:06:100922:7788 категория земель: земли населенных пунктов;</w:t>
      </w:r>
    </w:p>
    <w:p w:rsidR="00024936" w:rsidRPr="0016354B" w:rsidRDefault="00024936" w:rsidP="00024936">
      <w:pPr>
        <w:tabs>
          <w:tab w:val="left" w:pos="3976"/>
        </w:tabs>
        <w:ind w:left="0" w:right="141" w:firstLine="284"/>
        <w:rPr>
          <w:sz w:val="18"/>
          <w:szCs w:val="18"/>
        </w:rPr>
      </w:pPr>
      <w:r w:rsidRPr="0016354B">
        <w:rPr>
          <w:b/>
          <w:sz w:val="18"/>
          <w:szCs w:val="18"/>
        </w:rPr>
        <w:t>3. Территориальные зоны, в состав которой входит земельный участок:</w:t>
      </w:r>
      <w:r w:rsidRPr="0016354B">
        <w:rPr>
          <w:sz w:val="18"/>
          <w:szCs w:val="18"/>
        </w:rPr>
        <w:t xml:space="preserve"> Зона застройки малоэтажными жилыми домами (до 4 этажей, включая мансардный) –  разрешенный вид использования «Для ведения личного подсобного хозяйства»</w:t>
      </w:r>
    </w:p>
    <w:p w:rsidR="00024936" w:rsidRPr="0016354B" w:rsidRDefault="00024936" w:rsidP="00024936">
      <w:pPr>
        <w:tabs>
          <w:tab w:val="left" w:pos="3976"/>
        </w:tabs>
        <w:ind w:left="0" w:right="141" w:firstLine="284"/>
        <w:rPr>
          <w:sz w:val="18"/>
          <w:szCs w:val="18"/>
        </w:rPr>
      </w:pPr>
      <w:r w:rsidRPr="0016354B">
        <w:rPr>
          <w:b/>
          <w:sz w:val="18"/>
          <w:szCs w:val="18"/>
        </w:rPr>
        <w:t xml:space="preserve">4. Испрашиваемые заявителями разрешения на условно-разрешенный вид использования </w:t>
      </w:r>
      <w:r w:rsidRPr="0016354B">
        <w:rPr>
          <w:sz w:val="18"/>
          <w:szCs w:val="18"/>
        </w:rPr>
        <w:t>Зона застройки малоэтажными жилыми домами (до 4 этажей, включая мансардный) –  разрешенный вид использования «Для индивидуального жилищного строительства»</w:t>
      </w:r>
    </w:p>
    <w:p w:rsidR="00024936" w:rsidRPr="0016354B" w:rsidRDefault="00024936" w:rsidP="00024936">
      <w:pPr>
        <w:tabs>
          <w:tab w:val="left" w:pos="3976"/>
        </w:tabs>
        <w:ind w:left="0" w:right="141" w:firstLine="284"/>
        <w:rPr>
          <w:b/>
          <w:sz w:val="18"/>
          <w:szCs w:val="18"/>
        </w:rPr>
      </w:pPr>
      <w:r w:rsidRPr="0016354B">
        <w:rPr>
          <w:b/>
          <w:sz w:val="18"/>
          <w:szCs w:val="18"/>
        </w:rPr>
        <w:t>5. Содержание рекомендаций Комиссии:</w:t>
      </w:r>
      <w:r w:rsidRPr="0016354B">
        <w:rPr>
          <w:b/>
          <w:sz w:val="18"/>
          <w:szCs w:val="18"/>
        </w:rPr>
        <w:tab/>
      </w:r>
    </w:p>
    <w:p w:rsidR="00024936" w:rsidRPr="0016354B" w:rsidRDefault="00024936" w:rsidP="00024936">
      <w:pPr>
        <w:tabs>
          <w:tab w:val="left" w:pos="3976"/>
        </w:tabs>
        <w:ind w:left="0" w:right="141" w:firstLine="284"/>
        <w:rPr>
          <w:sz w:val="18"/>
          <w:szCs w:val="18"/>
        </w:rPr>
      </w:pPr>
      <w:r w:rsidRPr="0016354B">
        <w:rPr>
          <w:sz w:val="18"/>
          <w:szCs w:val="18"/>
        </w:rPr>
        <w:t>Высказано мнение о целесообразности предоставления разрешения на условно разрешенный вид использования.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024936" w:rsidRPr="0016354B" w:rsidRDefault="00024936" w:rsidP="00024936">
      <w:pPr>
        <w:tabs>
          <w:tab w:val="left" w:pos="3976"/>
        </w:tabs>
        <w:ind w:left="0" w:right="141" w:firstLine="284"/>
        <w:rPr>
          <w:sz w:val="18"/>
          <w:szCs w:val="18"/>
        </w:rPr>
      </w:pPr>
      <w:r w:rsidRPr="0016354B">
        <w:rPr>
          <w:sz w:val="18"/>
          <w:szCs w:val="18"/>
        </w:rPr>
        <w:t xml:space="preserve">Учитывая изложенное, рекомендуется принять решение о предоставлении </w:t>
      </w:r>
      <w:proofErr w:type="spellStart"/>
      <w:r w:rsidRPr="0016354B">
        <w:rPr>
          <w:sz w:val="18"/>
          <w:szCs w:val="18"/>
        </w:rPr>
        <w:t>Сидикову</w:t>
      </w:r>
      <w:proofErr w:type="spellEnd"/>
      <w:r w:rsidRPr="0016354B">
        <w:rPr>
          <w:sz w:val="18"/>
          <w:szCs w:val="18"/>
        </w:rPr>
        <w:t xml:space="preserve"> Э.Ж. разрешения на изменение вида разрешенного использования с вида использования «Для ведения личного подсобного хозяйства» на условно разрешенный вид использования «Для индивидуального жилищного строительства»</w:t>
      </w:r>
      <w:proofErr w:type="gramStart"/>
      <w:r w:rsidRPr="0016354B">
        <w:rPr>
          <w:sz w:val="18"/>
          <w:szCs w:val="18"/>
        </w:rPr>
        <w:t xml:space="preserve"> :</w:t>
      </w:r>
      <w:proofErr w:type="gramEnd"/>
    </w:p>
    <w:p w:rsidR="00024936" w:rsidRPr="0016354B" w:rsidRDefault="00024936" w:rsidP="00024936">
      <w:pPr>
        <w:tabs>
          <w:tab w:val="left" w:pos="3976"/>
        </w:tabs>
        <w:ind w:left="0" w:right="141" w:firstLine="284"/>
        <w:rPr>
          <w:sz w:val="18"/>
          <w:szCs w:val="18"/>
        </w:rPr>
      </w:pPr>
      <w:r w:rsidRPr="0016354B">
        <w:rPr>
          <w:sz w:val="18"/>
          <w:szCs w:val="18"/>
        </w:rPr>
        <w:t>1</w:t>
      </w:r>
      <w:r>
        <w:rPr>
          <w:sz w:val="18"/>
          <w:szCs w:val="18"/>
        </w:rPr>
        <w:t>.</w:t>
      </w:r>
      <w:r w:rsidRPr="0016354B">
        <w:rPr>
          <w:sz w:val="18"/>
          <w:szCs w:val="18"/>
        </w:rPr>
        <w:t xml:space="preserve">в отношении земельного участка с кадастровым номером 38:06:100922:7768, площадью 600 </w:t>
      </w:r>
      <w:proofErr w:type="spellStart"/>
      <w:r w:rsidRPr="0016354B">
        <w:rPr>
          <w:sz w:val="18"/>
          <w:szCs w:val="18"/>
        </w:rPr>
        <w:t>кв.м</w:t>
      </w:r>
      <w:proofErr w:type="spellEnd"/>
      <w:r w:rsidRPr="0016354B">
        <w:rPr>
          <w:sz w:val="18"/>
          <w:szCs w:val="18"/>
        </w:rPr>
        <w:t xml:space="preserve">., расположенного по адресу: Российская Федерация, Иркутская область, Иркутский муниципальный район, </w:t>
      </w:r>
      <w:proofErr w:type="spellStart"/>
      <w:r w:rsidRPr="0016354B">
        <w:rPr>
          <w:sz w:val="18"/>
          <w:szCs w:val="18"/>
        </w:rPr>
        <w:t>Хомутовское</w:t>
      </w:r>
      <w:proofErr w:type="spellEnd"/>
      <w:r w:rsidRPr="0016354B">
        <w:rPr>
          <w:sz w:val="18"/>
          <w:szCs w:val="18"/>
        </w:rPr>
        <w:t xml:space="preserve"> сельское поселение, д. Куда, пер. Семейный, земельный участок 2;</w:t>
      </w:r>
    </w:p>
    <w:p w:rsidR="00024936" w:rsidRPr="0016354B" w:rsidRDefault="00024936" w:rsidP="00024936">
      <w:pPr>
        <w:tabs>
          <w:tab w:val="left" w:pos="3976"/>
        </w:tabs>
        <w:ind w:left="0" w:right="141" w:firstLine="284"/>
        <w:rPr>
          <w:sz w:val="18"/>
          <w:szCs w:val="18"/>
        </w:rPr>
      </w:pPr>
      <w:r>
        <w:rPr>
          <w:sz w:val="18"/>
          <w:szCs w:val="18"/>
        </w:rPr>
        <w:lastRenderedPageBreak/>
        <w:t>2.</w:t>
      </w:r>
      <w:r w:rsidRPr="0016354B">
        <w:rPr>
          <w:sz w:val="18"/>
          <w:szCs w:val="18"/>
        </w:rPr>
        <w:t xml:space="preserve">в отношении земельного участка с кадастровым номером 38:06:100922:7789, площадью 601 </w:t>
      </w:r>
      <w:proofErr w:type="spellStart"/>
      <w:r w:rsidRPr="0016354B">
        <w:rPr>
          <w:sz w:val="18"/>
          <w:szCs w:val="18"/>
        </w:rPr>
        <w:t>кв.м</w:t>
      </w:r>
      <w:proofErr w:type="spellEnd"/>
      <w:r w:rsidRPr="0016354B">
        <w:rPr>
          <w:sz w:val="18"/>
          <w:szCs w:val="18"/>
        </w:rPr>
        <w:t xml:space="preserve">., расположенного по адресу: Российская Федерация, Иркутская область, Иркутский муниципальный район, </w:t>
      </w:r>
      <w:proofErr w:type="spellStart"/>
      <w:r w:rsidRPr="0016354B">
        <w:rPr>
          <w:sz w:val="18"/>
          <w:szCs w:val="18"/>
        </w:rPr>
        <w:t>Хомутовское</w:t>
      </w:r>
      <w:proofErr w:type="spellEnd"/>
      <w:r w:rsidRPr="0016354B">
        <w:rPr>
          <w:sz w:val="18"/>
          <w:szCs w:val="18"/>
        </w:rPr>
        <w:t xml:space="preserve"> сельское поселение, д. Куда, ул. Лунная, земельный участок 29;</w:t>
      </w:r>
    </w:p>
    <w:p w:rsidR="00024936" w:rsidRPr="0016354B" w:rsidRDefault="00024936" w:rsidP="00024936">
      <w:pPr>
        <w:tabs>
          <w:tab w:val="left" w:pos="3976"/>
        </w:tabs>
        <w:ind w:left="0" w:right="141" w:firstLine="284"/>
        <w:rPr>
          <w:sz w:val="18"/>
          <w:szCs w:val="18"/>
        </w:rPr>
      </w:pPr>
      <w:r>
        <w:rPr>
          <w:sz w:val="18"/>
          <w:szCs w:val="18"/>
        </w:rPr>
        <w:t>3.</w:t>
      </w:r>
      <w:r w:rsidRPr="0016354B">
        <w:rPr>
          <w:sz w:val="18"/>
          <w:szCs w:val="18"/>
        </w:rPr>
        <w:t xml:space="preserve">в отношении земельного участка с кадастровым номером 38:06:100922:7767, площадью 600 </w:t>
      </w:r>
      <w:proofErr w:type="spellStart"/>
      <w:r w:rsidRPr="0016354B">
        <w:rPr>
          <w:sz w:val="18"/>
          <w:szCs w:val="18"/>
        </w:rPr>
        <w:t>кв.м</w:t>
      </w:r>
      <w:proofErr w:type="spellEnd"/>
      <w:r w:rsidRPr="0016354B">
        <w:rPr>
          <w:sz w:val="18"/>
          <w:szCs w:val="18"/>
        </w:rPr>
        <w:t xml:space="preserve">., расположенного по адресу: Российская Федерация, Иркутская область, Иркутский муниципальный район, </w:t>
      </w:r>
      <w:proofErr w:type="spellStart"/>
      <w:r w:rsidRPr="0016354B">
        <w:rPr>
          <w:sz w:val="18"/>
          <w:szCs w:val="18"/>
        </w:rPr>
        <w:t>Хомутовское</w:t>
      </w:r>
      <w:proofErr w:type="spellEnd"/>
      <w:r w:rsidRPr="0016354B">
        <w:rPr>
          <w:sz w:val="18"/>
          <w:szCs w:val="18"/>
        </w:rPr>
        <w:t xml:space="preserve"> сельское поселение, д. Куда, пер. Солнечный, земельный участок 1;</w:t>
      </w:r>
    </w:p>
    <w:p w:rsidR="00024936" w:rsidRPr="0016354B" w:rsidRDefault="00024936" w:rsidP="00024936">
      <w:pPr>
        <w:tabs>
          <w:tab w:val="left" w:pos="3976"/>
        </w:tabs>
        <w:ind w:left="0" w:right="141" w:firstLine="284"/>
        <w:rPr>
          <w:sz w:val="18"/>
          <w:szCs w:val="18"/>
        </w:rPr>
      </w:pPr>
      <w:r>
        <w:rPr>
          <w:sz w:val="18"/>
          <w:szCs w:val="18"/>
        </w:rPr>
        <w:t>4.</w:t>
      </w:r>
      <w:r w:rsidRPr="0016354B">
        <w:rPr>
          <w:sz w:val="18"/>
          <w:szCs w:val="18"/>
        </w:rPr>
        <w:t xml:space="preserve">в отношении земельного участка с кадастровым номером 38:06:100922:7788, площадью 600 </w:t>
      </w:r>
      <w:proofErr w:type="spellStart"/>
      <w:r w:rsidRPr="0016354B">
        <w:rPr>
          <w:sz w:val="18"/>
          <w:szCs w:val="18"/>
        </w:rPr>
        <w:t>кв.м</w:t>
      </w:r>
      <w:proofErr w:type="spellEnd"/>
      <w:r w:rsidRPr="0016354B">
        <w:rPr>
          <w:sz w:val="18"/>
          <w:szCs w:val="18"/>
        </w:rPr>
        <w:t xml:space="preserve">., расположенного по адресу: Российская Федерация, Иркутская область, Иркутский муниципальный район, </w:t>
      </w:r>
      <w:proofErr w:type="spellStart"/>
      <w:r w:rsidRPr="0016354B">
        <w:rPr>
          <w:sz w:val="18"/>
          <w:szCs w:val="18"/>
        </w:rPr>
        <w:t>Хомутовское</w:t>
      </w:r>
      <w:proofErr w:type="spellEnd"/>
      <w:r w:rsidRPr="0016354B">
        <w:rPr>
          <w:sz w:val="18"/>
          <w:szCs w:val="18"/>
        </w:rPr>
        <w:t xml:space="preserve"> сельское поселение, д. Куда, ул. Лунная, земельный участок 27.</w:t>
      </w:r>
    </w:p>
    <w:p w:rsidR="00024936" w:rsidRPr="004A06D6" w:rsidRDefault="00024936" w:rsidP="00024936">
      <w:pPr>
        <w:tabs>
          <w:tab w:val="left" w:pos="3976"/>
        </w:tabs>
        <w:ind w:left="0" w:right="141" w:firstLine="284"/>
        <w:jc w:val="center"/>
        <w:rPr>
          <w:i/>
          <w:sz w:val="18"/>
          <w:szCs w:val="18"/>
        </w:rPr>
      </w:pPr>
    </w:p>
    <w:p w:rsidR="00024936" w:rsidRPr="004A06D6" w:rsidRDefault="00024936" w:rsidP="00024936">
      <w:pPr>
        <w:tabs>
          <w:tab w:val="left" w:pos="3976"/>
        </w:tabs>
        <w:ind w:left="0" w:right="141" w:firstLine="284"/>
        <w:jc w:val="center"/>
        <w:rPr>
          <w:i/>
          <w:sz w:val="18"/>
          <w:szCs w:val="18"/>
        </w:rPr>
      </w:pPr>
      <w:r w:rsidRPr="004A06D6">
        <w:rPr>
          <w:i/>
          <w:sz w:val="18"/>
          <w:szCs w:val="18"/>
        </w:rPr>
        <w:t>Председатель Комиссии</w:t>
      </w:r>
    </w:p>
    <w:p w:rsidR="00024936" w:rsidRPr="004A06D6" w:rsidRDefault="00024936" w:rsidP="00024936">
      <w:pPr>
        <w:tabs>
          <w:tab w:val="left" w:pos="3976"/>
        </w:tabs>
        <w:ind w:left="0" w:right="141" w:firstLine="284"/>
        <w:jc w:val="center"/>
        <w:rPr>
          <w:i/>
          <w:sz w:val="18"/>
          <w:szCs w:val="18"/>
        </w:rPr>
      </w:pPr>
      <w:r w:rsidRPr="004A06D6">
        <w:rPr>
          <w:i/>
          <w:sz w:val="18"/>
          <w:szCs w:val="18"/>
        </w:rPr>
        <w:t>по подготовке Правил</w:t>
      </w:r>
    </w:p>
    <w:p w:rsidR="00024936" w:rsidRPr="004A06D6" w:rsidRDefault="00024936" w:rsidP="00024936">
      <w:pPr>
        <w:tabs>
          <w:tab w:val="left" w:pos="3976"/>
        </w:tabs>
        <w:ind w:left="0" w:right="141" w:firstLine="284"/>
        <w:jc w:val="center"/>
        <w:rPr>
          <w:i/>
          <w:sz w:val="18"/>
          <w:szCs w:val="18"/>
        </w:rPr>
      </w:pPr>
      <w:r w:rsidRPr="004A06D6">
        <w:rPr>
          <w:i/>
          <w:sz w:val="18"/>
          <w:szCs w:val="18"/>
        </w:rPr>
        <w:t>землепользования и застройки</w:t>
      </w:r>
    </w:p>
    <w:p w:rsidR="00024936" w:rsidRPr="004A06D6" w:rsidRDefault="00024936" w:rsidP="00024936">
      <w:pPr>
        <w:tabs>
          <w:tab w:val="left" w:pos="3976"/>
        </w:tabs>
        <w:ind w:left="0" w:right="141" w:firstLine="284"/>
        <w:jc w:val="center"/>
        <w:rPr>
          <w:i/>
          <w:sz w:val="18"/>
          <w:szCs w:val="18"/>
        </w:rPr>
      </w:pPr>
      <w:proofErr w:type="spellStart"/>
      <w:r w:rsidRPr="004A06D6">
        <w:rPr>
          <w:i/>
          <w:sz w:val="18"/>
          <w:szCs w:val="18"/>
        </w:rPr>
        <w:t>Хомутовского</w:t>
      </w:r>
      <w:proofErr w:type="spellEnd"/>
      <w:r w:rsidRPr="004A06D6">
        <w:rPr>
          <w:i/>
          <w:sz w:val="18"/>
          <w:szCs w:val="18"/>
        </w:rPr>
        <w:t xml:space="preserve"> муниципального</w:t>
      </w:r>
    </w:p>
    <w:p w:rsidR="00024936" w:rsidRPr="004A06D6" w:rsidRDefault="00024936" w:rsidP="00024936">
      <w:pPr>
        <w:tabs>
          <w:tab w:val="left" w:pos="3976"/>
        </w:tabs>
        <w:ind w:left="0" w:right="141" w:firstLine="284"/>
        <w:jc w:val="right"/>
        <w:rPr>
          <w:i/>
          <w:sz w:val="18"/>
          <w:szCs w:val="18"/>
        </w:rPr>
      </w:pPr>
      <w:r w:rsidRPr="004A06D6">
        <w:rPr>
          <w:i/>
          <w:sz w:val="18"/>
          <w:szCs w:val="18"/>
        </w:rPr>
        <w:t>образования                                                                       Н.В. Максименко</w:t>
      </w:r>
    </w:p>
    <w:p w:rsidR="00024936" w:rsidRDefault="00024936" w:rsidP="00024936">
      <w:pPr>
        <w:tabs>
          <w:tab w:val="left" w:pos="3976"/>
        </w:tabs>
        <w:ind w:left="0" w:right="141" w:firstLine="284"/>
        <w:rPr>
          <w:i/>
          <w:sz w:val="18"/>
          <w:szCs w:val="18"/>
        </w:rPr>
      </w:pPr>
    </w:p>
    <w:p w:rsidR="00457CEA" w:rsidRDefault="00457CEA" w:rsidP="002013F5">
      <w:pPr>
        <w:tabs>
          <w:tab w:val="left" w:pos="426"/>
          <w:tab w:val="left" w:pos="3976"/>
        </w:tabs>
        <w:ind w:left="0" w:right="-142" w:firstLine="426"/>
        <w:jc w:val="center"/>
        <w:rPr>
          <w:sz w:val="18"/>
          <w:szCs w:val="18"/>
        </w:rPr>
      </w:pPr>
    </w:p>
    <w:p w:rsidR="00457CEA" w:rsidRDefault="00457CEA" w:rsidP="002013F5">
      <w:pPr>
        <w:tabs>
          <w:tab w:val="left" w:pos="426"/>
          <w:tab w:val="left" w:pos="3976"/>
        </w:tabs>
        <w:ind w:left="0" w:right="-142" w:firstLine="426"/>
        <w:jc w:val="center"/>
        <w:rPr>
          <w:sz w:val="18"/>
          <w:szCs w:val="18"/>
        </w:rPr>
      </w:pPr>
    </w:p>
    <w:p w:rsidR="002013F5" w:rsidRPr="007A6408" w:rsidRDefault="002013F5" w:rsidP="002013F5">
      <w:pPr>
        <w:tabs>
          <w:tab w:val="left" w:pos="426"/>
          <w:tab w:val="left" w:pos="3976"/>
        </w:tabs>
        <w:ind w:left="0" w:right="-142" w:firstLine="426"/>
        <w:jc w:val="center"/>
        <w:rPr>
          <w:b/>
          <w:sz w:val="18"/>
          <w:szCs w:val="18"/>
        </w:rPr>
      </w:pPr>
      <w:r w:rsidRPr="007A6408">
        <w:rPr>
          <w:sz w:val="18"/>
          <w:szCs w:val="18"/>
        </w:rPr>
        <w:t>РОССИЙСКАЯ ФЕДЕРАЦИЯ</w:t>
      </w:r>
    </w:p>
    <w:p w:rsidR="002013F5" w:rsidRPr="007A6408" w:rsidRDefault="002013F5" w:rsidP="002013F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013F5" w:rsidRPr="007A6408" w:rsidRDefault="002013F5" w:rsidP="002013F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013F5" w:rsidRDefault="002013F5" w:rsidP="002013F5">
      <w:pPr>
        <w:tabs>
          <w:tab w:val="left" w:pos="426"/>
          <w:tab w:val="left" w:pos="3976"/>
        </w:tabs>
        <w:ind w:left="426" w:right="282" w:firstLine="426"/>
        <w:jc w:val="center"/>
        <w:rPr>
          <w:b/>
          <w:bCs/>
          <w:sz w:val="18"/>
          <w:szCs w:val="18"/>
        </w:rPr>
      </w:pPr>
      <w:r w:rsidRPr="007A6408">
        <w:rPr>
          <w:b/>
          <w:bCs/>
          <w:sz w:val="18"/>
          <w:szCs w:val="18"/>
        </w:rPr>
        <w:t>АДМИНИСТРАЦИЯ</w:t>
      </w:r>
    </w:p>
    <w:p w:rsidR="002013F5" w:rsidRPr="007A6408" w:rsidRDefault="002013F5" w:rsidP="002013F5">
      <w:pPr>
        <w:tabs>
          <w:tab w:val="left" w:pos="426"/>
          <w:tab w:val="left" w:pos="3976"/>
        </w:tabs>
        <w:ind w:left="426" w:right="282" w:firstLine="426"/>
        <w:jc w:val="center"/>
        <w:rPr>
          <w:b/>
          <w:bCs/>
          <w:sz w:val="18"/>
          <w:szCs w:val="18"/>
        </w:rPr>
      </w:pPr>
      <w:r>
        <w:rPr>
          <w:b/>
          <w:bCs/>
          <w:sz w:val="18"/>
          <w:szCs w:val="18"/>
        </w:rPr>
        <w:t>ПОСТАНОВЛЕНИЕ</w:t>
      </w:r>
    </w:p>
    <w:p w:rsidR="002013F5" w:rsidRPr="007A6408" w:rsidRDefault="00892E01" w:rsidP="002013F5">
      <w:pPr>
        <w:tabs>
          <w:tab w:val="left" w:pos="426"/>
          <w:tab w:val="left" w:pos="3976"/>
        </w:tabs>
        <w:ind w:left="426" w:right="282" w:firstLine="426"/>
        <w:rPr>
          <w:sz w:val="18"/>
          <w:szCs w:val="18"/>
        </w:rPr>
      </w:pPr>
      <w:r w:rsidRPr="005E38E4">
        <w:rPr>
          <w:bCs/>
          <w:sz w:val="18"/>
          <w:szCs w:val="18"/>
          <w:u w:val="single"/>
        </w:rPr>
        <w:t>29</w:t>
      </w:r>
      <w:r w:rsidR="002013F5" w:rsidRPr="005E38E4">
        <w:rPr>
          <w:bCs/>
          <w:sz w:val="18"/>
          <w:szCs w:val="18"/>
          <w:u w:val="single"/>
        </w:rPr>
        <w:t>.09</w:t>
      </w:r>
      <w:r w:rsidR="002013F5" w:rsidRPr="005E38E4">
        <w:rPr>
          <w:sz w:val="18"/>
          <w:szCs w:val="18"/>
          <w:u w:val="single"/>
        </w:rPr>
        <w:t>.2022  №</w:t>
      </w:r>
      <w:r w:rsidR="005E38E4">
        <w:rPr>
          <w:sz w:val="18"/>
          <w:szCs w:val="18"/>
          <w:u w:val="single"/>
        </w:rPr>
        <w:t xml:space="preserve"> 226 о/д</w:t>
      </w:r>
      <w:r w:rsidR="002013F5">
        <w:rPr>
          <w:sz w:val="18"/>
          <w:szCs w:val="18"/>
          <w:u w:val="single"/>
        </w:rPr>
        <w:t xml:space="preserve"> </w:t>
      </w:r>
    </w:p>
    <w:p w:rsidR="002013F5" w:rsidRPr="007A6408" w:rsidRDefault="002013F5" w:rsidP="002013F5">
      <w:pPr>
        <w:tabs>
          <w:tab w:val="left" w:pos="426"/>
          <w:tab w:val="left" w:pos="3976"/>
        </w:tabs>
        <w:ind w:left="426" w:right="282" w:firstLine="426"/>
        <w:rPr>
          <w:sz w:val="18"/>
          <w:szCs w:val="18"/>
        </w:rPr>
      </w:pPr>
      <w:r w:rsidRPr="007A6408">
        <w:rPr>
          <w:sz w:val="18"/>
          <w:szCs w:val="18"/>
        </w:rPr>
        <w:t xml:space="preserve">       с. Хомутово </w:t>
      </w:r>
    </w:p>
    <w:p w:rsidR="002013F5" w:rsidRPr="00CC1778" w:rsidRDefault="002013F5" w:rsidP="00202A25">
      <w:pPr>
        <w:tabs>
          <w:tab w:val="left" w:pos="426"/>
          <w:tab w:val="left" w:pos="3976"/>
        </w:tabs>
        <w:ind w:left="426" w:right="282" w:firstLine="426"/>
        <w:rPr>
          <w:sz w:val="18"/>
          <w:szCs w:val="18"/>
        </w:rPr>
      </w:pPr>
      <w:r>
        <w:rPr>
          <w:sz w:val="18"/>
          <w:szCs w:val="18"/>
        </w:rPr>
        <w:t xml:space="preserve"> </w:t>
      </w:r>
    </w:p>
    <w:p w:rsidR="00F73313" w:rsidRDefault="00202A25" w:rsidP="00202A25">
      <w:pPr>
        <w:tabs>
          <w:tab w:val="left" w:pos="3976"/>
        </w:tabs>
        <w:ind w:left="0" w:right="141" w:firstLine="284"/>
        <w:rPr>
          <w:sz w:val="18"/>
          <w:szCs w:val="18"/>
        </w:rPr>
      </w:pPr>
      <w:r w:rsidRPr="00202A25">
        <w:rPr>
          <w:sz w:val="18"/>
          <w:szCs w:val="18"/>
        </w:rPr>
        <w:t xml:space="preserve">О внесении изменений в Постановление администрации </w:t>
      </w:r>
      <w:proofErr w:type="spellStart"/>
      <w:r w:rsidRPr="00202A25">
        <w:rPr>
          <w:sz w:val="18"/>
          <w:szCs w:val="18"/>
        </w:rPr>
        <w:t>Хомутовского</w:t>
      </w:r>
      <w:proofErr w:type="spellEnd"/>
      <w:r w:rsidRPr="00202A25">
        <w:rPr>
          <w:sz w:val="18"/>
          <w:szCs w:val="18"/>
        </w:rPr>
        <w:t xml:space="preserve"> муниципального образования от 30.11.2021 № 205 о/д «Об установлении тарифов на платные услуги Муниципального учреждения культуры «Культурно-спортивный комплекс» </w:t>
      </w:r>
      <w:proofErr w:type="spellStart"/>
      <w:r w:rsidRPr="00202A25">
        <w:rPr>
          <w:sz w:val="18"/>
          <w:szCs w:val="18"/>
        </w:rPr>
        <w:t>Хомутовского</w:t>
      </w:r>
      <w:proofErr w:type="spellEnd"/>
      <w:r w:rsidRPr="00202A25">
        <w:rPr>
          <w:sz w:val="18"/>
          <w:szCs w:val="18"/>
        </w:rPr>
        <w:t xml:space="preserve"> муниципального образования</w:t>
      </w:r>
      <w:r>
        <w:rPr>
          <w:sz w:val="18"/>
          <w:szCs w:val="18"/>
        </w:rPr>
        <w:t>.</w:t>
      </w:r>
    </w:p>
    <w:p w:rsidR="00202A25" w:rsidRDefault="00202A25" w:rsidP="00202A25">
      <w:pPr>
        <w:tabs>
          <w:tab w:val="left" w:pos="3976"/>
        </w:tabs>
        <w:ind w:left="0" w:right="141" w:firstLine="284"/>
        <w:rPr>
          <w:sz w:val="18"/>
          <w:szCs w:val="18"/>
        </w:rPr>
      </w:pPr>
    </w:p>
    <w:p w:rsidR="00202A25" w:rsidRPr="00202A25" w:rsidRDefault="00202A25" w:rsidP="00202A25">
      <w:pPr>
        <w:tabs>
          <w:tab w:val="left" w:pos="3976"/>
        </w:tabs>
        <w:ind w:left="0" w:right="141" w:firstLine="284"/>
        <w:rPr>
          <w:sz w:val="18"/>
          <w:szCs w:val="18"/>
        </w:rPr>
      </w:pPr>
      <w:proofErr w:type="gramStart"/>
      <w:r w:rsidRPr="00202A25">
        <w:rPr>
          <w:sz w:val="18"/>
          <w:szCs w:val="18"/>
        </w:rPr>
        <w:t xml:space="preserve">Руководствуясь </w:t>
      </w:r>
      <w:proofErr w:type="spellStart"/>
      <w:r w:rsidRPr="00202A25">
        <w:rPr>
          <w:sz w:val="18"/>
          <w:szCs w:val="18"/>
        </w:rPr>
        <w:t>ст.ст</w:t>
      </w:r>
      <w:proofErr w:type="spellEnd"/>
      <w:r w:rsidRPr="00202A25">
        <w:rPr>
          <w:sz w:val="18"/>
          <w:szCs w:val="18"/>
        </w:rPr>
        <w:t xml:space="preserve">. 14, 17 Федерального закона № 131-ФЗ от 06.10.2003 «Об общих принципах организации местного самоуправления в Российской Федерации», Решением Думы </w:t>
      </w:r>
      <w:proofErr w:type="spellStart"/>
      <w:r w:rsidRPr="00202A25">
        <w:rPr>
          <w:sz w:val="18"/>
          <w:szCs w:val="18"/>
        </w:rPr>
        <w:t>Хомутовского</w:t>
      </w:r>
      <w:proofErr w:type="spellEnd"/>
      <w:r w:rsidRPr="00202A25">
        <w:rPr>
          <w:sz w:val="18"/>
          <w:szCs w:val="18"/>
        </w:rPr>
        <w:t xml:space="preserve"> муниципального образования от 28.02.2011 № 32-136/</w:t>
      </w:r>
      <w:proofErr w:type="spellStart"/>
      <w:r w:rsidRPr="00202A25">
        <w:rPr>
          <w:sz w:val="18"/>
          <w:szCs w:val="18"/>
        </w:rPr>
        <w:t>дсп</w:t>
      </w:r>
      <w:proofErr w:type="spellEnd"/>
      <w:r w:rsidRPr="00202A25">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w:t>
      </w:r>
      <w:proofErr w:type="spellStart"/>
      <w:r w:rsidRPr="00202A25">
        <w:rPr>
          <w:sz w:val="18"/>
          <w:szCs w:val="18"/>
        </w:rPr>
        <w:t>Хомутовского</w:t>
      </w:r>
      <w:proofErr w:type="spellEnd"/>
      <w:r w:rsidRPr="00202A25">
        <w:rPr>
          <w:sz w:val="18"/>
          <w:szCs w:val="18"/>
        </w:rPr>
        <w:t xml:space="preserve"> муниципального образования», Уставом </w:t>
      </w:r>
      <w:proofErr w:type="spellStart"/>
      <w:r w:rsidRPr="00202A25">
        <w:rPr>
          <w:sz w:val="18"/>
          <w:szCs w:val="18"/>
        </w:rPr>
        <w:t>Хомутовского</w:t>
      </w:r>
      <w:proofErr w:type="spellEnd"/>
      <w:r w:rsidRPr="00202A25">
        <w:rPr>
          <w:sz w:val="18"/>
          <w:szCs w:val="18"/>
        </w:rPr>
        <w:t xml:space="preserve"> муниципального образования, администрация </w:t>
      </w:r>
      <w:proofErr w:type="spellStart"/>
      <w:r w:rsidRPr="00202A25">
        <w:rPr>
          <w:sz w:val="18"/>
          <w:szCs w:val="18"/>
        </w:rPr>
        <w:t>Хомутовского</w:t>
      </w:r>
      <w:proofErr w:type="spellEnd"/>
      <w:r w:rsidRPr="00202A25">
        <w:rPr>
          <w:sz w:val="18"/>
          <w:szCs w:val="18"/>
        </w:rPr>
        <w:t xml:space="preserve"> муниципального образования</w:t>
      </w:r>
      <w:proofErr w:type="gramEnd"/>
    </w:p>
    <w:p w:rsidR="00202A25" w:rsidRPr="00202A25" w:rsidRDefault="00202A25" w:rsidP="00202A25">
      <w:pPr>
        <w:tabs>
          <w:tab w:val="left" w:pos="3976"/>
        </w:tabs>
        <w:ind w:left="0" w:right="141" w:firstLine="284"/>
        <w:rPr>
          <w:sz w:val="18"/>
          <w:szCs w:val="18"/>
        </w:rPr>
      </w:pPr>
    </w:p>
    <w:p w:rsidR="00202A25" w:rsidRDefault="00202A25" w:rsidP="00202A25">
      <w:pPr>
        <w:tabs>
          <w:tab w:val="left" w:pos="3976"/>
        </w:tabs>
        <w:ind w:left="0" w:right="141" w:firstLine="284"/>
        <w:rPr>
          <w:sz w:val="18"/>
          <w:szCs w:val="18"/>
        </w:rPr>
      </w:pPr>
      <w:r w:rsidRPr="00202A25">
        <w:rPr>
          <w:sz w:val="18"/>
          <w:szCs w:val="18"/>
        </w:rPr>
        <w:t>ПОСТАНОВЛЯЕТ:</w:t>
      </w:r>
    </w:p>
    <w:p w:rsidR="00202A25" w:rsidRPr="00202A25" w:rsidRDefault="00202A25" w:rsidP="00202A25">
      <w:pPr>
        <w:tabs>
          <w:tab w:val="left" w:pos="3976"/>
        </w:tabs>
        <w:ind w:left="0" w:right="141" w:firstLine="284"/>
        <w:rPr>
          <w:sz w:val="18"/>
          <w:szCs w:val="18"/>
        </w:rPr>
      </w:pPr>
    </w:p>
    <w:p w:rsidR="00202A25" w:rsidRPr="00202A25" w:rsidRDefault="00202A25" w:rsidP="00202A25">
      <w:pPr>
        <w:tabs>
          <w:tab w:val="left" w:pos="3976"/>
        </w:tabs>
        <w:ind w:left="0" w:right="141" w:firstLine="284"/>
        <w:rPr>
          <w:sz w:val="18"/>
          <w:szCs w:val="18"/>
        </w:rPr>
      </w:pPr>
      <w:proofErr w:type="gramStart"/>
      <w:r>
        <w:rPr>
          <w:sz w:val="18"/>
          <w:szCs w:val="18"/>
        </w:rPr>
        <w:t>1.</w:t>
      </w:r>
      <w:r w:rsidRPr="00202A25">
        <w:rPr>
          <w:sz w:val="18"/>
          <w:szCs w:val="18"/>
        </w:rPr>
        <w:t xml:space="preserve">Внести изменения в постановление администрации </w:t>
      </w:r>
      <w:proofErr w:type="spellStart"/>
      <w:r w:rsidRPr="00202A25">
        <w:rPr>
          <w:sz w:val="18"/>
          <w:szCs w:val="18"/>
        </w:rPr>
        <w:t>Хомутовского</w:t>
      </w:r>
      <w:proofErr w:type="spellEnd"/>
      <w:r w:rsidRPr="00202A25">
        <w:rPr>
          <w:sz w:val="18"/>
          <w:szCs w:val="18"/>
        </w:rPr>
        <w:t xml:space="preserve"> муниципального образования от 30.11.2021 № 205 о/д «Об установлении тарифов на платные услуги Муниципального учреждения культуры «Культурно-спортивный комплекс» с учетом изменений, внесенных постановлением администрации от 09.08.2022 №204 о/д «О внесении изменений в Постановление администрации </w:t>
      </w:r>
      <w:proofErr w:type="spellStart"/>
      <w:r w:rsidRPr="00202A25">
        <w:rPr>
          <w:sz w:val="18"/>
          <w:szCs w:val="18"/>
        </w:rPr>
        <w:t>Хомутовского</w:t>
      </w:r>
      <w:proofErr w:type="spellEnd"/>
      <w:r w:rsidRPr="00202A25">
        <w:rPr>
          <w:sz w:val="18"/>
          <w:szCs w:val="18"/>
        </w:rPr>
        <w:t xml:space="preserve"> муниципального образования от 30.11.2021 №205 о/д «Об установлении тарифов на платные услуги Муниципального учреждения культуры «Культурно-спортивный</w:t>
      </w:r>
      <w:proofErr w:type="gramEnd"/>
      <w:r w:rsidRPr="00202A25">
        <w:rPr>
          <w:sz w:val="18"/>
          <w:szCs w:val="18"/>
        </w:rPr>
        <w:t xml:space="preserve"> комплекс» </w:t>
      </w:r>
      <w:proofErr w:type="spellStart"/>
      <w:r w:rsidRPr="00202A25">
        <w:rPr>
          <w:sz w:val="18"/>
          <w:szCs w:val="18"/>
        </w:rPr>
        <w:t>Хомутовского</w:t>
      </w:r>
      <w:proofErr w:type="spellEnd"/>
      <w:r w:rsidRPr="00202A25">
        <w:rPr>
          <w:sz w:val="18"/>
          <w:szCs w:val="18"/>
        </w:rPr>
        <w:t xml:space="preserve"> муниципального образования»:</w:t>
      </w:r>
    </w:p>
    <w:p w:rsidR="00202A25" w:rsidRPr="00202A25" w:rsidRDefault="00202A25" w:rsidP="00202A25">
      <w:pPr>
        <w:tabs>
          <w:tab w:val="left" w:pos="3976"/>
        </w:tabs>
        <w:ind w:left="0" w:right="141" w:firstLine="284"/>
        <w:rPr>
          <w:sz w:val="18"/>
          <w:szCs w:val="18"/>
        </w:rPr>
      </w:pPr>
      <w:r w:rsidRPr="00202A25">
        <w:rPr>
          <w:sz w:val="18"/>
          <w:szCs w:val="18"/>
        </w:rPr>
        <w:t xml:space="preserve">      Приложение 1 изменить и изложить в новой редакции </w:t>
      </w:r>
      <w:proofErr w:type="gramStart"/>
      <w:r w:rsidRPr="00202A25">
        <w:rPr>
          <w:sz w:val="18"/>
          <w:szCs w:val="18"/>
        </w:rPr>
        <w:t>согласно приложения</w:t>
      </w:r>
      <w:proofErr w:type="gramEnd"/>
      <w:r w:rsidRPr="00202A25">
        <w:rPr>
          <w:sz w:val="18"/>
          <w:szCs w:val="18"/>
        </w:rPr>
        <w:t>.</w:t>
      </w:r>
    </w:p>
    <w:p w:rsidR="00202A25" w:rsidRPr="00202A25" w:rsidRDefault="00202A25" w:rsidP="00202A25">
      <w:pPr>
        <w:tabs>
          <w:tab w:val="left" w:pos="3976"/>
        </w:tabs>
        <w:ind w:left="0" w:right="141" w:firstLine="284"/>
        <w:rPr>
          <w:sz w:val="18"/>
          <w:szCs w:val="18"/>
        </w:rPr>
      </w:pPr>
      <w:r>
        <w:rPr>
          <w:sz w:val="18"/>
          <w:szCs w:val="18"/>
        </w:rPr>
        <w:t>2.</w:t>
      </w:r>
      <w:r w:rsidRPr="00202A25">
        <w:rPr>
          <w:sz w:val="18"/>
          <w:szCs w:val="18"/>
        </w:rPr>
        <w:t>Опубликовать настоящее постановление в установленном законом порядке.</w:t>
      </w:r>
    </w:p>
    <w:p w:rsidR="00202A25" w:rsidRPr="00202A25" w:rsidRDefault="00202A25" w:rsidP="00202A25">
      <w:pPr>
        <w:tabs>
          <w:tab w:val="left" w:pos="3976"/>
        </w:tabs>
        <w:ind w:left="0" w:right="141" w:firstLine="284"/>
        <w:rPr>
          <w:sz w:val="18"/>
          <w:szCs w:val="18"/>
        </w:rPr>
      </w:pPr>
      <w:r>
        <w:rPr>
          <w:sz w:val="18"/>
          <w:szCs w:val="18"/>
        </w:rPr>
        <w:t>3.</w:t>
      </w:r>
      <w:proofErr w:type="gramStart"/>
      <w:r w:rsidRPr="00202A25">
        <w:rPr>
          <w:sz w:val="18"/>
          <w:szCs w:val="18"/>
        </w:rPr>
        <w:t>Контроль за</w:t>
      </w:r>
      <w:proofErr w:type="gramEnd"/>
      <w:r w:rsidRPr="00202A25">
        <w:rPr>
          <w:sz w:val="18"/>
          <w:szCs w:val="18"/>
        </w:rPr>
        <w:t xml:space="preserve"> исполнением настоящего постановления возложить на Первого заместителя Главы администрации.</w:t>
      </w:r>
    </w:p>
    <w:p w:rsidR="00202A25" w:rsidRPr="00202A25" w:rsidRDefault="00202A25" w:rsidP="00202A25">
      <w:pPr>
        <w:tabs>
          <w:tab w:val="left" w:pos="3976"/>
        </w:tabs>
        <w:ind w:left="0" w:right="141" w:firstLine="284"/>
        <w:rPr>
          <w:sz w:val="18"/>
          <w:szCs w:val="18"/>
        </w:rPr>
      </w:pPr>
    </w:p>
    <w:p w:rsidR="00202A25" w:rsidRDefault="00202A25" w:rsidP="00202A25">
      <w:pPr>
        <w:tabs>
          <w:tab w:val="left" w:pos="3976"/>
        </w:tabs>
        <w:ind w:left="0" w:right="141" w:firstLine="284"/>
        <w:jc w:val="center"/>
        <w:rPr>
          <w:i/>
          <w:sz w:val="18"/>
          <w:szCs w:val="18"/>
        </w:rPr>
      </w:pPr>
      <w:proofErr w:type="gramStart"/>
      <w:r w:rsidRPr="00202A25">
        <w:rPr>
          <w:i/>
          <w:sz w:val="18"/>
          <w:szCs w:val="18"/>
        </w:rPr>
        <w:t>Исполняющий</w:t>
      </w:r>
      <w:proofErr w:type="gramEnd"/>
      <w:r w:rsidRPr="00202A25">
        <w:rPr>
          <w:i/>
          <w:sz w:val="18"/>
          <w:szCs w:val="18"/>
        </w:rPr>
        <w:t xml:space="preserve"> обязанности</w:t>
      </w:r>
    </w:p>
    <w:p w:rsidR="00202A25" w:rsidRDefault="00202A25" w:rsidP="00202A25">
      <w:pPr>
        <w:tabs>
          <w:tab w:val="left" w:pos="3976"/>
        </w:tabs>
        <w:ind w:left="0" w:right="141" w:firstLine="284"/>
        <w:jc w:val="right"/>
        <w:rPr>
          <w:i/>
          <w:sz w:val="18"/>
          <w:szCs w:val="18"/>
        </w:rPr>
      </w:pPr>
      <w:r w:rsidRPr="00202A25">
        <w:rPr>
          <w:i/>
          <w:sz w:val="18"/>
          <w:szCs w:val="18"/>
        </w:rPr>
        <w:t xml:space="preserve">           Главы администрации                                                                        А.В. Иваненко</w:t>
      </w:r>
    </w:p>
    <w:p w:rsidR="00FC35CD" w:rsidRDefault="00FC35CD" w:rsidP="00202A25">
      <w:pPr>
        <w:tabs>
          <w:tab w:val="left" w:pos="3976"/>
        </w:tabs>
        <w:ind w:left="0" w:right="141" w:firstLine="284"/>
        <w:jc w:val="right"/>
        <w:rPr>
          <w:i/>
          <w:sz w:val="18"/>
          <w:szCs w:val="18"/>
        </w:rPr>
      </w:pPr>
    </w:p>
    <w:p w:rsidR="00FC35CD" w:rsidRDefault="00FC35CD" w:rsidP="00FC35CD">
      <w:pPr>
        <w:tabs>
          <w:tab w:val="left" w:pos="3976"/>
        </w:tabs>
        <w:ind w:left="0" w:right="141" w:firstLine="284"/>
        <w:jc w:val="right"/>
        <w:rPr>
          <w:i/>
          <w:sz w:val="18"/>
          <w:szCs w:val="18"/>
        </w:rPr>
      </w:pPr>
      <w:r w:rsidRPr="00FC35CD">
        <w:rPr>
          <w:i/>
          <w:sz w:val="18"/>
          <w:szCs w:val="18"/>
        </w:rPr>
        <w:tab/>
      </w:r>
    </w:p>
    <w:p w:rsidR="00FC35CD" w:rsidRDefault="00FC35CD" w:rsidP="00FC35CD">
      <w:pPr>
        <w:tabs>
          <w:tab w:val="left" w:pos="3976"/>
        </w:tabs>
        <w:ind w:left="0" w:right="141" w:firstLine="284"/>
        <w:jc w:val="right"/>
        <w:rPr>
          <w:i/>
          <w:sz w:val="18"/>
          <w:szCs w:val="18"/>
        </w:rPr>
      </w:pPr>
    </w:p>
    <w:p w:rsidR="00FC35CD" w:rsidRPr="00FC35CD" w:rsidRDefault="00FC35CD" w:rsidP="00FC35CD">
      <w:pPr>
        <w:tabs>
          <w:tab w:val="left" w:pos="3976"/>
        </w:tabs>
        <w:ind w:left="0" w:right="141" w:firstLine="284"/>
        <w:jc w:val="right"/>
        <w:rPr>
          <w:i/>
          <w:sz w:val="18"/>
          <w:szCs w:val="18"/>
        </w:rPr>
      </w:pPr>
      <w:r w:rsidRPr="00FC35CD">
        <w:rPr>
          <w:i/>
          <w:sz w:val="18"/>
          <w:szCs w:val="18"/>
        </w:rPr>
        <w:t>Приложение</w:t>
      </w:r>
    </w:p>
    <w:p w:rsidR="00FC35CD" w:rsidRPr="00FC35CD" w:rsidRDefault="00FC35CD" w:rsidP="00FC35CD">
      <w:pPr>
        <w:tabs>
          <w:tab w:val="left" w:pos="3976"/>
        </w:tabs>
        <w:ind w:left="0" w:right="141" w:firstLine="284"/>
        <w:jc w:val="right"/>
        <w:rPr>
          <w:i/>
          <w:sz w:val="18"/>
          <w:szCs w:val="18"/>
        </w:rPr>
      </w:pPr>
      <w:r w:rsidRPr="00FC35CD">
        <w:rPr>
          <w:i/>
          <w:sz w:val="18"/>
          <w:szCs w:val="18"/>
        </w:rPr>
        <w:tab/>
        <w:t xml:space="preserve">к постановлению администрации </w:t>
      </w:r>
      <w:r w:rsidRPr="00FC35CD">
        <w:rPr>
          <w:i/>
          <w:sz w:val="18"/>
          <w:szCs w:val="18"/>
        </w:rPr>
        <w:tab/>
      </w:r>
      <w:r w:rsidRPr="00FC35CD">
        <w:rPr>
          <w:i/>
          <w:sz w:val="18"/>
          <w:szCs w:val="18"/>
        </w:rPr>
        <w:tab/>
      </w:r>
    </w:p>
    <w:p w:rsidR="00FC35CD" w:rsidRPr="00FC35CD" w:rsidRDefault="00FC35CD" w:rsidP="00FC35CD">
      <w:pPr>
        <w:tabs>
          <w:tab w:val="left" w:pos="3976"/>
        </w:tabs>
        <w:ind w:left="0" w:right="141" w:firstLine="284"/>
        <w:jc w:val="right"/>
        <w:rPr>
          <w:i/>
          <w:sz w:val="18"/>
          <w:szCs w:val="18"/>
        </w:rPr>
      </w:pPr>
      <w:r w:rsidRPr="00FC35CD">
        <w:rPr>
          <w:i/>
          <w:sz w:val="18"/>
          <w:szCs w:val="18"/>
        </w:rPr>
        <w:tab/>
      </w:r>
      <w:proofErr w:type="spellStart"/>
      <w:r w:rsidRPr="00FC35CD">
        <w:rPr>
          <w:i/>
          <w:sz w:val="18"/>
          <w:szCs w:val="18"/>
        </w:rPr>
        <w:t>Хомутовского</w:t>
      </w:r>
      <w:proofErr w:type="spellEnd"/>
      <w:r w:rsidRPr="00FC35CD">
        <w:rPr>
          <w:i/>
          <w:sz w:val="18"/>
          <w:szCs w:val="18"/>
        </w:rPr>
        <w:t xml:space="preserve"> муниципального образования</w:t>
      </w:r>
      <w:r w:rsidRPr="00FC35CD">
        <w:rPr>
          <w:i/>
          <w:sz w:val="18"/>
          <w:szCs w:val="18"/>
        </w:rPr>
        <w:tab/>
      </w:r>
      <w:r w:rsidRPr="00FC35CD">
        <w:rPr>
          <w:i/>
          <w:sz w:val="18"/>
          <w:szCs w:val="18"/>
        </w:rPr>
        <w:tab/>
      </w:r>
    </w:p>
    <w:p w:rsidR="00FC35CD" w:rsidRPr="005E38E4" w:rsidRDefault="00FC35CD" w:rsidP="00FC35CD">
      <w:pPr>
        <w:tabs>
          <w:tab w:val="left" w:pos="3976"/>
        </w:tabs>
        <w:ind w:left="0" w:right="141" w:firstLine="284"/>
        <w:jc w:val="right"/>
        <w:rPr>
          <w:i/>
          <w:sz w:val="18"/>
          <w:szCs w:val="18"/>
          <w:u w:val="single"/>
        </w:rPr>
      </w:pPr>
      <w:r w:rsidRPr="00FC35CD">
        <w:rPr>
          <w:i/>
          <w:sz w:val="18"/>
          <w:szCs w:val="18"/>
        </w:rPr>
        <w:tab/>
        <w:t>от "</w:t>
      </w:r>
      <w:r w:rsidR="005E38E4">
        <w:rPr>
          <w:i/>
          <w:sz w:val="18"/>
          <w:szCs w:val="18"/>
          <w:u w:val="single"/>
        </w:rPr>
        <w:t>29</w:t>
      </w:r>
      <w:r w:rsidRPr="00FC35CD">
        <w:rPr>
          <w:i/>
          <w:sz w:val="18"/>
          <w:szCs w:val="18"/>
        </w:rPr>
        <w:t xml:space="preserve">" </w:t>
      </w:r>
      <w:r w:rsidR="005E38E4">
        <w:rPr>
          <w:i/>
          <w:sz w:val="18"/>
          <w:szCs w:val="18"/>
          <w:u w:val="single"/>
        </w:rPr>
        <w:t xml:space="preserve">09 </w:t>
      </w:r>
      <w:r w:rsidRPr="00FC35CD">
        <w:rPr>
          <w:i/>
          <w:sz w:val="18"/>
          <w:szCs w:val="18"/>
        </w:rPr>
        <w:t xml:space="preserve">2022 г. </w:t>
      </w:r>
      <w:r w:rsidRPr="005E38E4">
        <w:rPr>
          <w:i/>
          <w:sz w:val="18"/>
          <w:szCs w:val="18"/>
          <w:u w:val="single"/>
        </w:rPr>
        <w:t>№</w:t>
      </w:r>
      <w:r w:rsidR="005E38E4">
        <w:rPr>
          <w:i/>
          <w:sz w:val="18"/>
          <w:szCs w:val="18"/>
          <w:u w:val="single"/>
        </w:rPr>
        <w:t xml:space="preserve"> 226 о/д</w:t>
      </w:r>
      <w:r w:rsidRPr="005E38E4">
        <w:rPr>
          <w:i/>
          <w:sz w:val="18"/>
          <w:szCs w:val="18"/>
          <w:u w:val="single"/>
        </w:rPr>
        <w:t>_</w:t>
      </w:r>
      <w:r w:rsidRPr="005E38E4">
        <w:rPr>
          <w:i/>
          <w:sz w:val="18"/>
          <w:szCs w:val="18"/>
          <w:u w:val="single"/>
        </w:rPr>
        <w:tab/>
      </w:r>
      <w:r w:rsidRPr="005E38E4">
        <w:rPr>
          <w:i/>
          <w:sz w:val="18"/>
          <w:szCs w:val="18"/>
          <w:u w:val="single"/>
        </w:rPr>
        <w:tab/>
      </w:r>
    </w:p>
    <w:p w:rsidR="00FC35CD" w:rsidRPr="00FC35CD" w:rsidRDefault="00FC35CD" w:rsidP="00FC35CD">
      <w:pPr>
        <w:tabs>
          <w:tab w:val="left" w:pos="3976"/>
        </w:tabs>
        <w:ind w:left="0" w:right="141" w:firstLine="284"/>
        <w:jc w:val="right"/>
        <w:rPr>
          <w:i/>
          <w:sz w:val="18"/>
          <w:szCs w:val="18"/>
        </w:rPr>
      </w:pPr>
      <w:r w:rsidRPr="00FC35CD">
        <w:rPr>
          <w:i/>
          <w:sz w:val="18"/>
          <w:szCs w:val="18"/>
        </w:rPr>
        <w:tab/>
      </w:r>
      <w:r w:rsidRPr="00FC35CD">
        <w:rPr>
          <w:i/>
          <w:sz w:val="18"/>
          <w:szCs w:val="18"/>
        </w:rPr>
        <w:tab/>
      </w:r>
      <w:r w:rsidRPr="00FC35CD">
        <w:rPr>
          <w:i/>
          <w:sz w:val="18"/>
          <w:szCs w:val="18"/>
        </w:rPr>
        <w:tab/>
      </w:r>
    </w:p>
    <w:p w:rsidR="00FC35CD" w:rsidRPr="00FC35CD" w:rsidRDefault="00FC35CD" w:rsidP="00FC35CD">
      <w:pPr>
        <w:tabs>
          <w:tab w:val="left" w:pos="3976"/>
        </w:tabs>
        <w:ind w:left="0" w:right="141" w:firstLine="284"/>
        <w:jc w:val="right"/>
        <w:rPr>
          <w:i/>
          <w:sz w:val="18"/>
          <w:szCs w:val="18"/>
        </w:rPr>
      </w:pPr>
      <w:r w:rsidRPr="00FC35CD">
        <w:rPr>
          <w:i/>
          <w:sz w:val="18"/>
          <w:szCs w:val="18"/>
        </w:rPr>
        <w:tab/>
      </w:r>
      <w:r w:rsidRPr="00FC35CD">
        <w:rPr>
          <w:i/>
          <w:sz w:val="18"/>
          <w:szCs w:val="18"/>
        </w:rPr>
        <w:tab/>
      </w:r>
      <w:r w:rsidRPr="00FC35CD">
        <w:rPr>
          <w:i/>
          <w:sz w:val="18"/>
          <w:szCs w:val="18"/>
        </w:rPr>
        <w:tab/>
      </w:r>
    </w:p>
    <w:p w:rsidR="00FC35CD" w:rsidRPr="00FC35CD" w:rsidRDefault="00FC35CD" w:rsidP="00FC35CD">
      <w:pPr>
        <w:tabs>
          <w:tab w:val="left" w:pos="3976"/>
        </w:tabs>
        <w:ind w:left="0" w:right="141" w:firstLine="284"/>
        <w:jc w:val="center"/>
        <w:rPr>
          <w:sz w:val="18"/>
          <w:szCs w:val="18"/>
        </w:rPr>
      </w:pPr>
      <w:r w:rsidRPr="00FC35CD">
        <w:rPr>
          <w:sz w:val="18"/>
          <w:szCs w:val="18"/>
        </w:rPr>
        <w:t>Тарифы на платные услуги</w:t>
      </w:r>
    </w:p>
    <w:p w:rsidR="00FC35CD" w:rsidRDefault="00FC35CD" w:rsidP="00FC35CD">
      <w:pPr>
        <w:tabs>
          <w:tab w:val="left" w:pos="3976"/>
        </w:tabs>
        <w:ind w:left="0" w:right="141" w:firstLine="284"/>
        <w:jc w:val="center"/>
        <w:rPr>
          <w:sz w:val="18"/>
          <w:szCs w:val="18"/>
        </w:rPr>
      </w:pPr>
      <w:r w:rsidRPr="00FC35CD">
        <w:rPr>
          <w:sz w:val="18"/>
          <w:szCs w:val="18"/>
        </w:rPr>
        <w:t xml:space="preserve">Дома Культуры </w:t>
      </w:r>
      <w:proofErr w:type="spellStart"/>
      <w:r w:rsidRPr="00FC35CD">
        <w:rPr>
          <w:sz w:val="18"/>
          <w:szCs w:val="18"/>
        </w:rPr>
        <w:t>с</w:t>
      </w:r>
      <w:proofErr w:type="gramStart"/>
      <w:r w:rsidRPr="00FC35CD">
        <w:rPr>
          <w:sz w:val="18"/>
          <w:szCs w:val="18"/>
        </w:rPr>
        <w:t>.Х</w:t>
      </w:r>
      <w:proofErr w:type="gramEnd"/>
      <w:r w:rsidRPr="00FC35CD">
        <w:rPr>
          <w:sz w:val="18"/>
          <w:szCs w:val="18"/>
        </w:rPr>
        <w:t>омутово</w:t>
      </w:r>
      <w:proofErr w:type="spellEnd"/>
      <w:r w:rsidRPr="00FC35CD">
        <w:rPr>
          <w:sz w:val="18"/>
          <w:szCs w:val="18"/>
        </w:rPr>
        <w:t>, Дома культуры д. Талька</w:t>
      </w:r>
    </w:p>
    <w:p w:rsidR="00FC35CD" w:rsidRDefault="00FC35CD" w:rsidP="00FC35CD">
      <w:pPr>
        <w:tabs>
          <w:tab w:val="left" w:pos="3976"/>
        </w:tabs>
        <w:ind w:left="0" w:right="141" w:firstLine="284"/>
        <w:jc w:val="center"/>
        <w:rPr>
          <w:sz w:val="18"/>
          <w:szCs w:val="18"/>
        </w:rPr>
      </w:pPr>
    </w:p>
    <w:tbl>
      <w:tblPr>
        <w:tblStyle w:val="aa"/>
        <w:tblW w:w="0" w:type="auto"/>
        <w:tblLook w:val="04A0" w:firstRow="1" w:lastRow="0" w:firstColumn="1" w:lastColumn="0" w:noHBand="0" w:noVBand="1"/>
      </w:tblPr>
      <w:tblGrid>
        <w:gridCol w:w="6710"/>
        <w:gridCol w:w="2045"/>
        <w:gridCol w:w="1753"/>
      </w:tblGrid>
      <w:tr w:rsidR="000B6DF0" w:rsidRPr="000B6DF0" w:rsidTr="000B6DF0">
        <w:trPr>
          <w:trHeight w:val="948"/>
        </w:trPr>
        <w:tc>
          <w:tcPr>
            <w:tcW w:w="6710" w:type="dxa"/>
            <w:hideMark/>
          </w:tcPr>
          <w:p w:rsidR="000B6DF0" w:rsidRPr="000B6DF0" w:rsidRDefault="000B6DF0" w:rsidP="000B6DF0">
            <w:pPr>
              <w:tabs>
                <w:tab w:val="left" w:pos="3976"/>
              </w:tabs>
              <w:ind w:left="0" w:right="141" w:firstLine="284"/>
              <w:rPr>
                <w:b/>
                <w:bCs/>
                <w:sz w:val="18"/>
                <w:szCs w:val="18"/>
              </w:rPr>
            </w:pPr>
            <w:r w:rsidRPr="000B6DF0">
              <w:rPr>
                <w:b/>
                <w:bCs/>
                <w:sz w:val="18"/>
                <w:szCs w:val="18"/>
              </w:rPr>
              <w:t>Наименование услуги</w:t>
            </w:r>
          </w:p>
        </w:tc>
        <w:tc>
          <w:tcPr>
            <w:tcW w:w="2045" w:type="dxa"/>
            <w:hideMark/>
          </w:tcPr>
          <w:p w:rsidR="000B6DF0" w:rsidRPr="000B6DF0" w:rsidRDefault="000B6DF0" w:rsidP="000B6DF0">
            <w:pPr>
              <w:tabs>
                <w:tab w:val="left" w:pos="3976"/>
              </w:tabs>
              <w:ind w:left="0" w:right="141" w:firstLine="284"/>
              <w:rPr>
                <w:b/>
                <w:bCs/>
                <w:sz w:val="18"/>
                <w:szCs w:val="18"/>
              </w:rPr>
            </w:pPr>
            <w:r w:rsidRPr="000B6DF0">
              <w:rPr>
                <w:b/>
                <w:bCs/>
                <w:sz w:val="18"/>
                <w:szCs w:val="18"/>
              </w:rPr>
              <w:t>Единица измерения услуги</w:t>
            </w:r>
          </w:p>
        </w:tc>
        <w:tc>
          <w:tcPr>
            <w:tcW w:w="1753" w:type="dxa"/>
            <w:hideMark/>
          </w:tcPr>
          <w:p w:rsidR="000B6DF0" w:rsidRPr="000B6DF0" w:rsidRDefault="000B6DF0" w:rsidP="000B6DF0">
            <w:pPr>
              <w:tabs>
                <w:tab w:val="left" w:pos="3976"/>
              </w:tabs>
              <w:ind w:left="0" w:right="141" w:firstLine="284"/>
              <w:rPr>
                <w:b/>
                <w:bCs/>
                <w:sz w:val="18"/>
                <w:szCs w:val="18"/>
              </w:rPr>
            </w:pPr>
            <w:r w:rsidRPr="000B6DF0">
              <w:rPr>
                <w:b/>
                <w:bCs/>
                <w:sz w:val="18"/>
                <w:szCs w:val="18"/>
              </w:rPr>
              <w:t>Стоимость услуги, руб.</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 xml:space="preserve">Проведение тематических дискотек </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150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 xml:space="preserve">Новогоднее представление без подарка </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150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lastRenderedPageBreak/>
              <w:t xml:space="preserve">Новогоднее представление с подарком </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350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 xml:space="preserve">Спектакль </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150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Концерты</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Написание и разработка сценариев</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сценарий</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1 500</w:t>
            </w:r>
          </w:p>
        </w:tc>
      </w:tr>
      <w:tr w:rsidR="000B6DF0" w:rsidRPr="000B6DF0" w:rsidTr="000B6DF0">
        <w:trPr>
          <w:trHeight w:val="67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Предоставление звуковой аппаратуры (в сопровождении звукооператора)</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2 500</w:t>
            </w:r>
          </w:p>
        </w:tc>
      </w:tr>
      <w:tr w:rsidR="000B6DF0" w:rsidRPr="000B6DF0" w:rsidTr="000B6DF0">
        <w:trPr>
          <w:trHeight w:val="67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Проведение вечеров, торжеств и др. (в зависимости от количества персонажей)</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чел. 30 мин.</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2 000</w:t>
            </w:r>
          </w:p>
        </w:tc>
      </w:tr>
      <w:tr w:rsidR="000B6DF0" w:rsidRPr="000B6DF0" w:rsidTr="000B6DF0">
        <w:trPr>
          <w:trHeight w:val="1008"/>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4 000</w:t>
            </w:r>
          </w:p>
        </w:tc>
      </w:tr>
      <w:tr w:rsidR="000B6DF0" w:rsidRPr="000B6DF0" w:rsidTr="000B6DF0">
        <w:trPr>
          <w:trHeight w:val="67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Предоставление генератора мыльных пузырей на прокат (в сопровождении специалиста)</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2 000</w:t>
            </w:r>
          </w:p>
        </w:tc>
      </w:tr>
      <w:tr w:rsidR="000B6DF0" w:rsidRPr="000B6DF0" w:rsidTr="000B6DF0">
        <w:trPr>
          <w:trHeight w:val="336"/>
        </w:trPr>
        <w:tc>
          <w:tcPr>
            <w:tcW w:w="10508" w:type="dxa"/>
            <w:gridSpan w:val="3"/>
            <w:hideMark/>
          </w:tcPr>
          <w:p w:rsidR="000B6DF0" w:rsidRPr="000B6DF0" w:rsidRDefault="000B6DF0" w:rsidP="000B6DF0">
            <w:pPr>
              <w:tabs>
                <w:tab w:val="left" w:pos="3976"/>
              </w:tabs>
              <w:ind w:left="0" w:right="141" w:firstLine="284"/>
              <w:rPr>
                <w:sz w:val="18"/>
                <w:szCs w:val="18"/>
              </w:rPr>
            </w:pPr>
            <w:r w:rsidRPr="000B6DF0">
              <w:rPr>
                <w:sz w:val="18"/>
                <w:szCs w:val="18"/>
              </w:rPr>
              <w:t xml:space="preserve">Показ кинофильмов и мультфильмов в кинозале "Медведь": </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Сеанс 2Д детский</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Сеанс 2Д взрослый</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150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Сеанс 3Д детский</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150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Сеанс 3Д взрослый</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200</w:t>
            </w:r>
          </w:p>
        </w:tc>
      </w:tr>
      <w:tr w:rsidR="000B6DF0" w:rsidRPr="000B6DF0" w:rsidTr="000B6DF0">
        <w:trPr>
          <w:trHeight w:val="684"/>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 xml:space="preserve">Организованные показы фильмов и мультфильмов в кинозале "Медведь" от пяти человек </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80</w:t>
            </w:r>
          </w:p>
        </w:tc>
      </w:tr>
      <w:tr w:rsidR="000B6DF0" w:rsidRPr="000B6DF0" w:rsidTr="000B6DF0">
        <w:trPr>
          <w:trHeight w:val="564"/>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Показ мультфильмов на экране 2.5м*3м</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50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Предоставление костюмов на прокат</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сутки</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650</w:t>
            </w:r>
          </w:p>
        </w:tc>
      </w:tr>
      <w:tr w:rsidR="000B6DF0" w:rsidRPr="000B6DF0" w:rsidTr="000B6DF0">
        <w:trPr>
          <w:trHeight w:val="67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Предоставление ростовых кукол на прокат (в сопровождении специалиста)</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 1 чел.</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1 300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Проведение детского праздника</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5 000</w:t>
            </w:r>
          </w:p>
        </w:tc>
      </w:tr>
      <w:tr w:rsidR="000B6DF0" w:rsidRPr="000B6DF0" w:rsidTr="000B6DF0">
        <w:trPr>
          <w:trHeight w:val="336"/>
        </w:trPr>
        <w:tc>
          <w:tcPr>
            <w:tcW w:w="10508" w:type="dxa"/>
            <w:gridSpan w:val="3"/>
            <w:hideMark/>
          </w:tcPr>
          <w:p w:rsidR="000B6DF0" w:rsidRPr="000B6DF0" w:rsidRDefault="000B6DF0" w:rsidP="000B6DF0">
            <w:pPr>
              <w:tabs>
                <w:tab w:val="left" w:pos="3976"/>
              </w:tabs>
              <w:ind w:left="0" w:right="141" w:firstLine="284"/>
              <w:rPr>
                <w:sz w:val="18"/>
                <w:szCs w:val="18"/>
              </w:rPr>
            </w:pPr>
            <w:r w:rsidRPr="000B6DF0">
              <w:rPr>
                <w:sz w:val="18"/>
                <w:szCs w:val="18"/>
              </w:rPr>
              <w:t xml:space="preserve">Звуковая реклама: </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 xml:space="preserve">запись </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трек</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3 200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трансляция</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день (5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350</w:t>
            </w:r>
          </w:p>
        </w:tc>
      </w:tr>
      <w:tr w:rsidR="000B6DF0" w:rsidRPr="000B6DF0" w:rsidTr="000B6DF0">
        <w:trPr>
          <w:trHeight w:val="103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Использование зрительного зала для осуществления представлений (без использования звуковой аппаратуры Дома Культуры)</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3 200</w:t>
            </w:r>
          </w:p>
        </w:tc>
      </w:tr>
      <w:tr w:rsidR="000B6DF0" w:rsidRPr="000B6DF0" w:rsidTr="000B6DF0">
        <w:trPr>
          <w:trHeight w:val="1008"/>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Использование зрительного зала для осуществления представлений (с использованием звуковой аппаратуры Дома Культуры)</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4 200</w:t>
            </w:r>
          </w:p>
        </w:tc>
      </w:tr>
      <w:tr w:rsidR="000B6DF0" w:rsidRPr="000B6DF0" w:rsidTr="000B6DF0">
        <w:trPr>
          <w:trHeight w:val="1044"/>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Использование зрительного зала для осуществления цирковых представлений (без использования звуковой аппаратуры Дома Культуры)</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представление</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10 000</w:t>
            </w:r>
          </w:p>
        </w:tc>
      </w:tr>
      <w:tr w:rsidR="000B6DF0" w:rsidRPr="000B6DF0" w:rsidTr="000B6DF0">
        <w:trPr>
          <w:trHeight w:val="1044"/>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Использование зрительного зала для осуществления цирковых представлений (с использования звуковой аппаратуры Дома Культуры)</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представление</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12 000</w:t>
            </w:r>
          </w:p>
        </w:tc>
      </w:tr>
      <w:tr w:rsidR="000B6DF0" w:rsidRPr="000B6DF0" w:rsidTr="000B6DF0">
        <w:trPr>
          <w:trHeight w:val="67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lastRenderedPageBreak/>
              <w:t>Разовое пользование залом без аппаратуры для проведения занятий</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300</w:t>
            </w:r>
          </w:p>
        </w:tc>
      </w:tr>
      <w:tr w:rsidR="000B6DF0" w:rsidRPr="000B6DF0" w:rsidTr="000B6DF0">
        <w:trPr>
          <w:trHeight w:val="67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 xml:space="preserve">Разовое пользование залом с аппаратурой для проведения занятий </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500</w:t>
            </w:r>
          </w:p>
        </w:tc>
      </w:tr>
      <w:tr w:rsidR="000B6DF0" w:rsidRPr="000B6DF0" w:rsidTr="000B6DF0">
        <w:trPr>
          <w:trHeight w:val="67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Ксерокопирование, распечатка текстов, формат А</w:t>
            </w:r>
            <w:proofErr w:type="gramStart"/>
            <w:r w:rsidRPr="000B6DF0">
              <w:rPr>
                <w:sz w:val="18"/>
                <w:szCs w:val="18"/>
              </w:rPr>
              <w:t>4</w:t>
            </w:r>
            <w:proofErr w:type="gramEnd"/>
            <w:r w:rsidRPr="000B6DF0">
              <w:rPr>
                <w:sz w:val="18"/>
                <w:szCs w:val="18"/>
              </w:rPr>
              <w:t xml:space="preserve"> (черно-белый)</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лист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5</w:t>
            </w:r>
          </w:p>
        </w:tc>
      </w:tr>
      <w:tr w:rsidR="000B6DF0" w:rsidRPr="000B6DF0" w:rsidTr="000B6DF0">
        <w:trPr>
          <w:trHeight w:val="67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Живая открытка, сюрприз, поздравление (на дом, в офис)</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5-10 минут                   1 чел.</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1 000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Концертные номера (вокал, хореография) соло</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15 мин.</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1 000</w:t>
            </w:r>
          </w:p>
        </w:tc>
      </w:tr>
      <w:tr w:rsidR="000B6DF0" w:rsidRPr="000B6DF0" w:rsidTr="000B6DF0">
        <w:trPr>
          <w:trHeight w:val="55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Концертные номера (вокал, хореография) коллектив</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15 мин.</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3 000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 xml:space="preserve">Заказной концерт без ведущего </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15 000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Заказной концерт с ведущим</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17 000</w:t>
            </w:r>
          </w:p>
        </w:tc>
      </w:tr>
      <w:tr w:rsidR="000B6DF0" w:rsidRPr="000B6DF0" w:rsidTr="000B6DF0">
        <w:trPr>
          <w:trHeight w:val="336"/>
        </w:trPr>
        <w:tc>
          <w:tcPr>
            <w:tcW w:w="10508" w:type="dxa"/>
            <w:gridSpan w:val="3"/>
            <w:hideMark/>
          </w:tcPr>
          <w:p w:rsidR="000B6DF0" w:rsidRPr="000B6DF0" w:rsidRDefault="000B6DF0" w:rsidP="000B6DF0">
            <w:pPr>
              <w:tabs>
                <w:tab w:val="left" w:pos="3976"/>
              </w:tabs>
              <w:ind w:left="0" w:right="141" w:firstLine="284"/>
              <w:rPr>
                <w:sz w:val="18"/>
                <w:szCs w:val="18"/>
              </w:rPr>
            </w:pPr>
            <w:r w:rsidRPr="000B6DF0">
              <w:rPr>
                <w:sz w:val="18"/>
                <w:szCs w:val="18"/>
              </w:rPr>
              <w:t>Дед Мороз и Снегурочка (заказ вызов на дом, в офис, школу, детские сады, рестораны)</w:t>
            </w:r>
          </w:p>
        </w:tc>
      </w:tr>
      <w:tr w:rsidR="000B6DF0" w:rsidRPr="000B6DF0" w:rsidTr="000B6DF0">
        <w:trPr>
          <w:trHeight w:val="504"/>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до 18.00</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15 мин.</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3 000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с 18.00 до 21.00</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15 мин.</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4 000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с 21.00 до 23.00</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15 мин.</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6 000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Абонемент на пользование помещения - фойе</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350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 xml:space="preserve">Проведение детских дискотек </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80</w:t>
            </w:r>
          </w:p>
        </w:tc>
      </w:tr>
      <w:tr w:rsidR="000B6DF0" w:rsidRPr="000B6DF0" w:rsidTr="000B6DF0">
        <w:trPr>
          <w:trHeight w:val="109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 xml:space="preserve">Проведение </w:t>
            </w:r>
            <w:proofErr w:type="gramStart"/>
            <w:r w:rsidRPr="000B6DF0">
              <w:rPr>
                <w:sz w:val="18"/>
                <w:szCs w:val="18"/>
              </w:rPr>
              <w:t>индивидуальных</w:t>
            </w:r>
            <w:proofErr w:type="gramEnd"/>
            <w:r w:rsidRPr="000B6DF0">
              <w:rPr>
                <w:sz w:val="18"/>
                <w:szCs w:val="18"/>
              </w:rPr>
              <w:t xml:space="preserve"> групповых тематических фотосессий (снимки обрабатываются и представляются в электронном варианте заказчику)</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1 500</w:t>
            </w:r>
          </w:p>
        </w:tc>
      </w:tr>
      <w:tr w:rsidR="000B6DF0" w:rsidRPr="000B6DF0" w:rsidTr="000B6DF0">
        <w:trPr>
          <w:trHeight w:val="672"/>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Проведение выездных детских мероприятий (день рождения, выпускные и т.д.)</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час</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1 500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Отчетный концерт коллектива</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100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Спектакль театральной студии Дома Культуры</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билет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50</w:t>
            </w:r>
          </w:p>
        </w:tc>
      </w:tr>
      <w:tr w:rsidR="000B6DF0" w:rsidRPr="000B6DF0" w:rsidTr="000B6DF0">
        <w:trPr>
          <w:trHeight w:val="336"/>
        </w:trPr>
        <w:tc>
          <w:tcPr>
            <w:tcW w:w="6710" w:type="dxa"/>
            <w:hideMark/>
          </w:tcPr>
          <w:p w:rsidR="000B6DF0" w:rsidRPr="000B6DF0" w:rsidRDefault="000B6DF0" w:rsidP="000B6DF0">
            <w:pPr>
              <w:tabs>
                <w:tab w:val="left" w:pos="3976"/>
              </w:tabs>
              <w:ind w:left="0" w:right="141" w:firstLine="284"/>
              <w:rPr>
                <w:sz w:val="18"/>
                <w:szCs w:val="18"/>
              </w:rPr>
            </w:pPr>
            <w:r w:rsidRPr="000B6DF0">
              <w:rPr>
                <w:sz w:val="18"/>
                <w:szCs w:val="18"/>
              </w:rPr>
              <w:t>Услуги по организации проведения концертной программы</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представление</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3 200</w:t>
            </w:r>
          </w:p>
        </w:tc>
      </w:tr>
      <w:tr w:rsidR="000B6DF0" w:rsidRPr="000B6DF0" w:rsidTr="000B6DF0">
        <w:trPr>
          <w:trHeight w:val="828"/>
        </w:trPr>
        <w:tc>
          <w:tcPr>
            <w:tcW w:w="6710" w:type="dxa"/>
            <w:vMerge w:val="restart"/>
            <w:hideMark/>
          </w:tcPr>
          <w:p w:rsidR="000B6DF0" w:rsidRPr="000B6DF0" w:rsidRDefault="000B6DF0" w:rsidP="000B6DF0">
            <w:pPr>
              <w:tabs>
                <w:tab w:val="left" w:pos="3976"/>
              </w:tabs>
              <w:ind w:left="0" w:right="141" w:firstLine="284"/>
              <w:rPr>
                <w:sz w:val="18"/>
                <w:szCs w:val="18"/>
              </w:rPr>
            </w:pPr>
            <w:r w:rsidRPr="000B6DF0">
              <w:rPr>
                <w:sz w:val="18"/>
                <w:szCs w:val="18"/>
              </w:rPr>
              <w:t xml:space="preserve">Изготовление (производство) периодического печатного издания </w:t>
            </w:r>
            <w:proofErr w:type="spellStart"/>
            <w:r w:rsidRPr="000B6DF0">
              <w:rPr>
                <w:sz w:val="18"/>
                <w:szCs w:val="18"/>
              </w:rPr>
              <w:t>Хомутовского</w:t>
            </w:r>
            <w:proofErr w:type="spellEnd"/>
            <w:r w:rsidRPr="000B6DF0">
              <w:rPr>
                <w:sz w:val="18"/>
                <w:szCs w:val="18"/>
              </w:rPr>
              <w:t xml:space="preserve"> МО: </w:t>
            </w:r>
            <w:proofErr w:type="spellStart"/>
            <w:r w:rsidRPr="000B6DF0">
              <w:rPr>
                <w:sz w:val="18"/>
                <w:szCs w:val="18"/>
              </w:rPr>
              <w:t>Историко</w:t>
            </w:r>
            <w:proofErr w:type="spellEnd"/>
            <w:r w:rsidRPr="000B6DF0">
              <w:rPr>
                <w:sz w:val="18"/>
                <w:szCs w:val="18"/>
              </w:rPr>
              <w:t xml:space="preserve"> - краеведческий словарь к юбилейной дате </w:t>
            </w:r>
            <w:proofErr w:type="spellStart"/>
            <w:r w:rsidRPr="000B6DF0">
              <w:rPr>
                <w:sz w:val="18"/>
                <w:szCs w:val="18"/>
              </w:rPr>
              <w:t>Хомутовского</w:t>
            </w:r>
            <w:proofErr w:type="spellEnd"/>
            <w:r w:rsidRPr="000B6DF0">
              <w:rPr>
                <w:sz w:val="18"/>
                <w:szCs w:val="18"/>
              </w:rPr>
              <w:t xml:space="preserve"> МО (</w:t>
            </w:r>
            <w:proofErr w:type="spellStart"/>
            <w:r w:rsidRPr="000B6DF0">
              <w:rPr>
                <w:sz w:val="18"/>
                <w:szCs w:val="18"/>
              </w:rPr>
              <w:t>Хомутовское</w:t>
            </w:r>
            <w:proofErr w:type="spellEnd"/>
            <w:r w:rsidRPr="000B6DF0">
              <w:rPr>
                <w:sz w:val="18"/>
                <w:szCs w:val="18"/>
              </w:rPr>
              <w:t xml:space="preserve"> муниципальное </w:t>
            </w:r>
            <w:proofErr w:type="spellStart"/>
            <w:r w:rsidRPr="000B6DF0">
              <w:rPr>
                <w:sz w:val="18"/>
                <w:szCs w:val="18"/>
              </w:rPr>
              <w:t>образование</w:t>
            </w:r>
            <w:proofErr w:type="gramStart"/>
            <w:r w:rsidRPr="000B6DF0">
              <w:rPr>
                <w:sz w:val="18"/>
                <w:szCs w:val="18"/>
              </w:rPr>
              <w:t>:В</w:t>
            </w:r>
            <w:proofErr w:type="gramEnd"/>
            <w:r w:rsidRPr="000B6DF0">
              <w:rPr>
                <w:sz w:val="18"/>
                <w:szCs w:val="18"/>
              </w:rPr>
              <w:t>чера</w:t>
            </w:r>
            <w:proofErr w:type="spellEnd"/>
            <w:r w:rsidRPr="000B6DF0">
              <w:rPr>
                <w:sz w:val="18"/>
                <w:szCs w:val="18"/>
              </w:rPr>
              <w:t>, сегодня, завтра)</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шт.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1 900</w:t>
            </w:r>
          </w:p>
        </w:tc>
      </w:tr>
      <w:tr w:rsidR="000B6DF0" w:rsidRPr="000B6DF0" w:rsidTr="000B6DF0">
        <w:trPr>
          <w:trHeight w:val="588"/>
        </w:trPr>
        <w:tc>
          <w:tcPr>
            <w:tcW w:w="6710" w:type="dxa"/>
            <w:vMerge/>
            <w:hideMark/>
          </w:tcPr>
          <w:p w:rsidR="000B6DF0" w:rsidRPr="000B6DF0" w:rsidRDefault="000B6DF0" w:rsidP="000B6DF0">
            <w:pPr>
              <w:tabs>
                <w:tab w:val="left" w:pos="3976"/>
              </w:tabs>
              <w:ind w:left="0" w:right="141" w:firstLine="284"/>
              <w:rPr>
                <w:sz w:val="18"/>
                <w:szCs w:val="18"/>
              </w:rPr>
            </w:pP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для определенных категорий граждан*</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950</w:t>
            </w:r>
          </w:p>
        </w:tc>
      </w:tr>
      <w:tr w:rsidR="000B6DF0" w:rsidRPr="000B6DF0" w:rsidTr="000B6DF0">
        <w:trPr>
          <w:trHeight w:val="720"/>
        </w:trPr>
        <w:tc>
          <w:tcPr>
            <w:tcW w:w="6710" w:type="dxa"/>
            <w:vMerge w:val="restart"/>
            <w:hideMark/>
          </w:tcPr>
          <w:p w:rsidR="000B6DF0" w:rsidRPr="000B6DF0" w:rsidRDefault="000B6DF0" w:rsidP="000B6DF0">
            <w:pPr>
              <w:tabs>
                <w:tab w:val="left" w:pos="3976"/>
              </w:tabs>
              <w:ind w:left="0" w:right="141" w:firstLine="284"/>
              <w:rPr>
                <w:sz w:val="18"/>
                <w:szCs w:val="18"/>
              </w:rPr>
            </w:pPr>
            <w:r w:rsidRPr="000B6DF0">
              <w:rPr>
                <w:sz w:val="18"/>
                <w:szCs w:val="18"/>
              </w:rPr>
              <w:t xml:space="preserve">Изготовление (производство) периодического печатного издания </w:t>
            </w:r>
            <w:proofErr w:type="spellStart"/>
            <w:r w:rsidRPr="000B6DF0">
              <w:rPr>
                <w:sz w:val="18"/>
                <w:szCs w:val="18"/>
              </w:rPr>
              <w:t>Хомутовского</w:t>
            </w:r>
            <w:proofErr w:type="spellEnd"/>
            <w:r w:rsidRPr="000B6DF0">
              <w:rPr>
                <w:sz w:val="18"/>
                <w:szCs w:val="18"/>
              </w:rPr>
              <w:t xml:space="preserve"> МО: Фотоальбом "Фотолетопись Земли </w:t>
            </w:r>
            <w:proofErr w:type="spellStart"/>
            <w:r w:rsidRPr="000B6DF0">
              <w:rPr>
                <w:sz w:val="18"/>
                <w:szCs w:val="18"/>
              </w:rPr>
              <w:t>Хомутовской</w:t>
            </w:r>
            <w:proofErr w:type="spellEnd"/>
            <w:r w:rsidRPr="000B6DF0">
              <w:rPr>
                <w:sz w:val="18"/>
                <w:szCs w:val="18"/>
              </w:rPr>
              <w:t>"</w:t>
            </w: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1 шт.</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2 900</w:t>
            </w:r>
          </w:p>
        </w:tc>
      </w:tr>
      <w:tr w:rsidR="000B6DF0" w:rsidRPr="000B6DF0" w:rsidTr="000B6DF0">
        <w:trPr>
          <w:trHeight w:val="588"/>
        </w:trPr>
        <w:tc>
          <w:tcPr>
            <w:tcW w:w="6710" w:type="dxa"/>
            <w:vMerge/>
            <w:hideMark/>
          </w:tcPr>
          <w:p w:rsidR="000B6DF0" w:rsidRPr="000B6DF0" w:rsidRDefault="000B6DF0" w:rsidP="000B6DF0">
            <w:pPr>
              <w:tabs>
                <w:tab w:val="left" w:pos="3976"/>
              </w:tabs>
              <w:ind w:left="0" w:right="141" w:firstLine="284"/>
              <w:rPr>
                <w:sz w:val="18"/>
                <w:szCs w:val="18"/>
              </w:rPr>
            </w:pPr>
          </w:p>
        </w:tc>
        <w:tc>
          <w:tcPr>
            <w:tcW w:w="2045" w:type="dxa"/>
            <w:hideMark/>
          </w:tcPr>
          <w:p w:rsidR="000B6DF0" w:rsidRPr="000B6DF0" w:rsidRDefault="000B6DF0" w:rsidP="000B6DF0">
            <w:pPr>
              <w:tabs>
                <w:tab w:val="left" w:pos="3976"/>
              </w:tabs>
              <w:ind w:left="0" w:right="141" w:firstLine="284"/>
              <w:rPr>
                <w:sz w:val="18"/>
                <w:szCs w:val="18"/>
              </w:rPr>
            </w:pPr>
            <w:r w:rsidRPr="000B6DF0">
              <w:rPr>
                <w:sz w:val="18"/>
                <w:szCs w:val="18"/>
              </w:rPr>
              <w:t>для определенных категорий граждан*</w:t>
            </w:r>
          </w:p>
        </w:tc>
        <w:tc>
          <w:tcPr>
            <w:tcW w:w="1753" w:type="dxa"/>
            <w:hideMark/>
          </w:tcPr>
          <w:p w:rsidR="000B6DF0" w:rsidRPr="000B6DF0" w:rsidRDefault="000B6DF0" w:rsidP="000B6DF0">
            <w:pPr>
              <w:tabs>
                <w:tab w:val="left" w:pos="3976"/>
              </w:tabs>
              <w:ind w:left="0" w:right="141" w:firstLine="284"/>
              <w:rPr>
                <w:sz w:val="18"/>
                <w:szCs w:val="18"/>
              </w:rPr>
            </w:pPr>
            <w:r w:rsidRPr="000B6DF0">
              <w:rPr>
                <w:sz w:val="18"/>
                <w:szCs w:val="18"/>
              </w:rPr>
              <w:t>1 450</w:t>
            </w:r>
          </w:p>
        </w:tc>
      </w:tr>
    </w:tbl>
    <w:p w:rsidR="00FC35CD" w:rsidRPr="00FC35CD" w:rsidRDefault="00FC35CD" w:rsidP="000B6DF0">
      <w:pPr>
        <w:tabs>
          <w:tab w:val="left" w:pos="3976"/>
        </w:tabs>
        <w:ind w:left="0" w:right="141" w:firstLine="284"/>
        <w:rPr>
          <w:sz w:val="18"/>
          <w:szCs w:val="18"/>
        </w:rPr>
      </w:pPr>
    </w:p>
    <w:p w:rsidR="00FC35CD" w:rsidRPr="00202A25" w:rsidRDefault="00FC35CD" w:rsidP="00202A25">
      <w:pPr>
        <w:tabs>
          <w:tab w:val="left" w:pos="3976"/>
        </w:tabs>
        <w:ind w:left="0" w:right="141" w:firstLine="284"/>
        <w:jc w:val="right"/>
        <w:rPr>
          <w:i/>
          <w:sz w:val="18"/>
          <w:szCs w:val="18"/>
        </w:rPr>
      </w:pPr>
    </w:p>
    <w:p w:rsidR="000B6DF0" w:rsidRPr="000B6DF0" w:rsidRDefault="000B6DF0" w:rsidP="000B6DF0">
      <w:pPr>
        <w:tabs>
          <w:tab w:val="left" w:pos="426"/>
          <w:tab w:val="left" w:pos="3976"/>
        </w:tabs>
        <w:ind w:left="0" w:right="-142" w:firstLine="426"/>
        <w:jc w:val="center"/>
        <w:rPr>
          <w:sz w:val="18"/>
          <w:szCs w:val="18"/>
        </w:rPr>
      </w:pPr>
      <w:r w:rsidRPr="000B6DF0">
        <w:rPr>
          <w:sz w:val="18"/>
          <w:szCs w:val="18"/>
        </w:rPr>
        <w:t>Тарифы на платные услуги</w:t>
      </w:r>
      <w:r w:rsidRPr="000B6DF0">
        <w:rPr>
          <w:sz w:val="18"/>
          <w:szCs w:val="18"/>
        </w:rPr>
        <w:tab/>
      </w:r>
      <w:r w:rsidRPr="000B6DF0">
        <w:rPr>
          <w:sz w:val="18"/>
          <w:szCs w:val="18"/>
        </w:rPr>
        <w:tab/>
      </w:r>
      <w:r w:rsidRPr="000B6DF0">
        <w:rPr>
          <w:sz w:val="18"/>
          <w:szCs w:val="18"/>
        </w:rPr>
        <w:tab/>
      </w:r>
    </w:p>
    <w:p w:rsidR="00F73313" w:rsidRDefault="000B6DF0" w:rsidP="000B6DF0">
      <w:pPr>
        <w:tabs>
          <w:tab w:val="left" w:pos="426"/>
          <w:tab w:val="left" w:pos="3976"/>
        </w:tabs>
        <w:ind w:left="0" w:right="-142" w:firstLine="426"/>
        <w:jc w:val="center"/>
        <w:rPr>
          <w:sz w:val="18"/>
          <w:szCs w:val="18"/>
        </w:rPr>
      </w:pPr>
      <w:r w:rsidRPr="000B6DF0">
        <w:rPr>
          <w:sz w:val="18"/>
          <w:szCs w:val="18"/>
        </w:rPr>
        <w:t xml:space="preserve"> информационно - аналитического издания администрации </w:t>
      </w:r>
      <w:proofErr w:type="spellStart"/>
      <w:r w:rsidRPr="000B6DF0">
        <w:rPr>
          <w:sz w:val="18"/>
          <w:szCs w:val="18"/>
        </w:rPr>
        <w:t>Хомутовского</w:t>
      </w:r>
      <w:proofErr w:type="spellEnd"/>
      <w:r w:rsidRPr="000B6DF0">
        <w:rPr>
          <w:sz w:val="18"/>
          <w:szCs w:val="18"/>
        </w:rPr>
        <w:t xml:space="preserve"> муниципального образования "</w:t>
      </w:r>
      <w:proofErr w:type="spellStart"/>
      <w:r w:rsidRPr="000B6DF0">
        <w:rPr>
          <w:sz w:val="18"/>
          <w:szCs w:val="18"/>
        </w:rPr>
        <w:t>Хомутовский</w:t>
      </w:r>
      <w:proofErr w:type="spellEnd"/>
      <w:r w:rsidRPr="000B6DF0">
        <w:rPr>
          <w:sz w:val="18"/>
          <w:szCs w:val="18"/>
        </w:rPr>
        <w:t xml:space="preserve"> вестник"</w:t>
      </w:r>
      <w:r w:rsidRPr="000B6DF0">
        <w:rPr>
          <w:sz w:val="18"/>
          <w:szCs w:val="18"/>
        </w:rPr>
        <w:tab/>
      </w:r>
      <w:r w:rsidRPr="000B6DF0">
        <w:rPr>
          <w:sz w:val="18"/>
          <w:szCs w:val="18"/>
        </w:rPr>
        <w:tab/>
      </w:r>
      <w:r w:rsidRPr="000B6DF0">
        <w:rPr>
          <w:sz w:val="18"/>
          <w:szCs w:val="18"/>
        </w:rPr>
        <w:tab/>
      </w:r>
    </w:p>
    <w:p w:rsidR="002D56DA" w:rsidRDefault="002D56DA" w:rsidP="000B6DF0">
      <w:pPr>
        <w:tabs>
          <w:tab w:val="left" w:pos="426"/>
          <w:tab w:val="left" w:pos="3976"/>
        </w:tabs>
        <w:ind w:left="0" w:right="-142" w:firstLine="426"/>
        <w:jc w:val="center"/>
        <w:rPr>
          <w:sz w:val="18"/>
          <w:szCs w:val="18"/>
        </w:rPr>
      </w:pPr>
    </w:p>
    <w:tbl>
      <w:tblPr>
        <w:tblStyle w:val="aa"/>
        <w:tblW w:w="0" w:type="auto"/>
        <w:tblLook w:val="04A0" w:firstRow="1" w:lastRow="0" w:firstColumn="1" w:lastColumn="0" w:noHBand="0" w:noVBand="1"/>
      </w:tblPr>
      <w:tblGrid>
        <w:gridCol w:w="740"/>
        <w:gridCol w:w="7340"/>
        <w:gridCol w:w="2420"/>
      </w:tblGrid>
      <w:tr w:rsidR="002D56DA" w:rsidRPr="002D56DA" w:rsidTr="002D56DA">
        <w:trPr>
          <w:trHeight w:val="504"/>
        </w:trPr>
        <w:tc>
          <w:tcPr>
            <w:tcW w:w="10500" w:type="dxa"/>
            <w:gridSpan w:val="3"/>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 xml:space="preserve">    1.   Стоимость размещения объявлений до 30 слов:</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1.1.</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Частное объявление простое от физического лица</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50</w:t>
            </w:r>
          </w:p>
        </w:tc>
      </w:tr>
      <w:tr w:rsidR="002D56DA" w:rsidRPr="002D56DA" w:rsidTr="002D56DA">
        <w:trPr>
          <w:trHeight w:val="672"/>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lastRenderedPageBreak/>
              <w:t>1.2.</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Частное объявление  выделенное (рамка, шрифт) от физического лица</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70</w:t>
            </w:r>
          </w:p>
        </w:tc>
      </w:tr>
      <w:tr w:rsidR="002D56DA" w:rsidRPr="002D56DA" w:rsidTr="002D56DA">
        <w:trPr>
          <w:trHeight w:val="744"/>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1.3.</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 xml:space="preserve">Коммерческое объявление простое от </w:t>
            </w:r>
            <w:proofErr w:type="spellStart"/>
            <w:r w:rsidRPr="002D56DA">
              <w:rPr>
                <w:sz w:val="18"/>
                <w:szCs w:val="18"/>
              </w:rPr>
              <w:t>юридическихъ</w:t>
            </w:r>
            <w:proofErr w:type="spellEnd"/>
            <w:r w:rsidRPr="002D56DA">
              <w:rPr>
                <w:sz w:val="18"/>
                <w:szCs w:val="18"/>
              </w:rPr>
              <w:t xml:space="preserve"> лиц и индивидуальных предпринимателей</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100</w:t>
            </w:r>
          </w:p>
        </w:tc>
      </w:tr>
      <w:tr w:rsidR="002D56DA" w:rsidRPr="002D56DA" w:rsidTr="002D56DA">
        <w:trPr>
          <w:trHeight w:val="792"/>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1.4.</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 xml:space="preserve">Коммерческое объявление выделенное (рамка, шрифт) от </w:t>
            </w:r>
            <w:proofErr w:type="spellStart"/>
            <w:r w:rsidRPr="002D56DA">
              <w:rPr>
                <w:sz w:val="18"/>
                <w:szCs w:val="18"/>
              </w:rPr>
              <w:t>юридическихъ</w:t>
            </w:r>
            <w:proofErr w:type="spellEnd"/>
            <w:r w:rsidRPr="002D56DA">
              <w:rPr>
                <w:sz w:val="18"/>
                <w:szCs w:val="18"/>
              </w:rPr>
              <w:t xml:space="preserve"> лиц и индивидуальных предпринимателей</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150</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1.5.</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Объявление на фоне в рамке без составления макета</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350</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1.6.</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Поздравление</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150</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1.7.</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Объявление на фоне в рамке с разработкой макета</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500</w:t>
            </w:r>
          </w:p>
        </w:tc>
      </w:tr>
      <w:tr w:rsidR="002D56DA" w:rsidRPr="002D56DA" w:rsidTr="002D56DA">
        <w:trPr>
          <w:trHeight w:val="708"/>
        </w:trPr>
        <w:tc>
          <w:tcPr>
            <w:tcW w:w="10500" w:type="dxa"/>
            <w:gridSpan w:val="3"/>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 xml:space="preserve">    2. Стоимость размещений информации в газетной колонке составляет (длина*высота):</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2.1.</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260*365, мм (1 S от полосы)</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10 000</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2.2.</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260*180, мм (1/2 S от полосы)</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5 500</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2.3.</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260*115, мм (1/3 S от полосы)</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4 000</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2.4.</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127*180, мм (1/4 S от полосы)</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3 500</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2.5.</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127*115, мм (1/6 S от полосы)</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2 500</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2.6.</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127*85, мм   (1/8 S от полосы)</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2 000</w:t>
            </w:r>
          </w:p>
        </w:tc>
      </w:tr>
      <w:tr w:rsidR="002D56DA" w:rsidRPr="002D56DA" w:rsidTr="002D56DA">
        <w:trPr>
          <w:trHeight w:val="336"/>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2.7.</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127*40, мм   (1/16 S от полосы)</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1 000</w:t>
            </w:r>
          </w:p>
        </w:tc>
      </w:tr>
      <w:tr w:rsidR="002D56DA" w:rsidRPr="002D56DA" w:rsidTr="002D56DA">
        <w:trPr>
          <w:trHeight w:val="339"/>
        </w:trPr>
        <w:tc>
          <w:tcPr>
            <w:tcW w:w="7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2.8.</w:t>
            </w:r>
          </w:p>
        </w:tc>
        <w:tc>
          <w:tcPr>
            <w:tcW w:w="734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Стоимость одной газетной строки столбца формата 62*365,мм</w:t>
            </w:r>
          </w:p>
        </w:tc>
        <w:tc>
          <w:tcPr>
            <w:tcW w:w="2420" w:type="dxa"/>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45</w:t>
            </w:r>
          </w:p>
        </w:tc>
      </w:tr>
      <w:tr w:rsidR="002D56DA" w:rsidRPr="002D56DA" w:rsidTr="002D56DA">
        <w:trPr>
          <w:trHeight w:val="744"/>
        </w:trPr>
        <w:tc>
          <w:tcPr>
            <w:tcW w:w="10500" w:type="dxa"/>
            <w:gridSpan w:val="3"/>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 xml:space="preserve">    3. В случае выпуска информационно - аналитического издания "</w:t>
            </w:r>
            <w:proofErr w:type="spellStart"/>
            <w:r w:rsidRPr="002D56DA">
              <w:rPr>
                <w:sz w:val="18"/>
                <w:szCs w:val="18"/>
              </w:rPr>
              <w:t>Хомутовский</w:t>
            </w:r>
            <w:proofErr w:type="spellEnd"/>
            <w:r w:rsidRPr="002D56DA">
              <w:rPr>
                <w:sz w:val="18"/>
                <w:szCs w:val="18"/>
              </w:rPr>
              <w:t xml:space="preserve"> вестник" в цветном формате стоимость платных услуг увеличивается на 5 процентов</w:t>
            </w:r>
          </w:p>
        </w:tc>
      </w:tr>
      <w:tr w:rsidR="002D56DA" w:rsidRPr="002D56DA" w:rsidTr="002D56DA">
        <w:trPr>
          <w:trHeight w:val="792"/>
        </w:trPr>
        <w:tc>
          <w:tcPr>
            <w:tcW w:w="10500" w:type="dxa"/>
            <w:gridSpan w:val="3"/>
            <w:hideMark/>
          </w:tcPr>
          <w:p w:rsidR="002D56DA" w:rsidRPr="002D56DA" w:rsidRDefault="002D56DA" w:rsidP="002D56DA">
            <w:pPr>
              <w:tabs>
                <w:tab w:val="left" w:pos="426"/>
                <w:tab w:val="left" w:pos="3976"/>
              </w:tabs>
              <w:ind w:left="0" w:right="-142" w:firstLine="426"/>
              <w:jc w:val="left"/>
              <w:rPr>
                <w:sz w:val="18"/>
                <w:szCs w:val="18"/>
              </w:rPr>
            </w:pPr>
            <w:r w:rsidRPr="002D56DA">
              <w:rPr>
                <w:sz w:val="18"/>
                <w:szCs w:val="18"/>
              </w:rPr>
              <w:t xml:space="preserve">   4. Рекламным агентствам предоставляется скидка в </w:t>
            </w:r>
            <w:proofErr w:type="spellStart"/>
            <w:r w:rsidRPr="002D56DA">
              <w:rPr>
                <w:sz w:val="18"/>
                <w:szCs w:val="18"/>
              </w:rPr>
              <w:t>рамере</w:t>
            </w:r>
            <w:proofErr w:type="spellEnd"/>
            <w:r w:rsidRPr="002D56DA">
              <w:rPr>
                <w:sz w:val="18"/>
                <w:szCs w:val="18"/>
              </w:rPr>
              <w:t xml:space="preserve"> 10 процентов на все виды платных услуг</w:t>
            </w:r>
          </w:p>
        </w:tc>
      </w:tr>
    </w:tbl>
    <w:p w:rsidR="002D56DA" w:rsidRDefault="002D56DA" w:rsidP="002D56DA">
      <w:pPr>
        <w:tabs>
          <w:tab w:val="left" w:pos="426"/>
          <w:tab w:val="left" w:pos="3976"/>
        </w:tabs>
        <w:ind w:left="0" w:right="-142" w:firstLine="426"/>
        <w:jc w:val="left"/>
        <w:rPr>
          <w:sz w:val="18"/>
          <w:szCs w:val="18"/>
        </w:rPr>
      </w:pPr>
      <w:r w:rsidRPr="002D56DA">
        <w:rPr>
          <w:sz w:val="18"/>
          <w:szCs w:val="18"/>
        </w:rPr>
        <w:t xml:space="preserve">* Пенсионеры, Ветераны боевых действий, инвалиды, почетные граждане </w:t>
      </w:r>
      <w:proofErr w:type="spellStart"/>
      <w:r w:rsidRPr="002D56DA">
        <w:rPr>
          <w:sz w:val="18"/>
          <w:szCs w:val="18"/>
        </w:rPr>
        <w:t>Хомутовского</w:t>
      </w:r>
      <w:proofErr w:type="spellEnd"/>
      <w:r w:rsidRPr="002D56DA">
        <w:rPr>
          <w:sz w:val="18"/>
          <w:szCs w:val="18"/>
        </w:rPr>
        <w:t xml:space="preserve"> МО</w:t>
      </w:r>
      <w:r w:rsidRPr="002D56DA">
        <w:rPr>
          <w:sz w:val="18"/>
          <w:szCs w:val="18"/>
        </w:rPr>
        <w:tab/>
      </w:r>
      <w:r w:rsidRPr="002D56DA">
        <w:rPr>
          <w:sz w:val="18"/>
          <w:szCs w:val="18"/>
        </w:rPr>
        <w:tab/>
      </w:r>
      <w:r w:rsidRPr="002D56DA">
        <w:rPr>
          <w:sz w:val="18"/>
          <w:szCs w:val="18"/>
        </w:rPr>
        <w:tab/>
      </w:r>
    </w:p>
    <w:p w:rsidR="002D56DA" w:rsidRPr="002D56DA" w:rsidRDefault="002D56DA" w:rsidP="002D56DA">
      <w:pPr>
        <w:tabs>
          <w:tab w:val="left" w:pos="426"/>
          <w:tab w:val="left" w:pos="3976"/>
        </w:tabs>
        <w:ind w:left="0" w:right="-142" w:firstLine="426"/>
        <w:jc w:val="left"/>
        <w:rPr>
          <w:sz w:val="18"/>
          <w:szCs w:val="18"/>
        </w:rPr>
      </w:pPr>
    </w:p>
    <w:p w:rsidR="002D56DA" w:rsidRDefault="002D56DA" w:rsidP="002D56DA">
      <w:pPr>
        <w:tabs>
          <w:tab w:val="left" w:pos="426"/>
          <w:tab w:val="left" w:pos="3976"/>
        </w:tabs>
        <w:ind w:left="0" w:right="-142" w:firstLine="426"/>
        <w:jc w:val="left"/>
        <w:rPr>
          <w:i/>
          <w:sz w:val="18"/>
          <w:szCs w:val="18"/>
        </w:rPr>
      </w:pPr>
      <w:proofErr w:type="spellStart"/>
      <w:r w:rsidRPr="002D56DA">
        <w:rPr>
          <w:i/>
          <w:sz w:val="18"/>
          <w:szCs w:val="18"/>
        </w:rPr>
        <w:t>И.о</w:t>
      </w:r>
      <w:proofErr w:type="spellEnd"/>
      <w:r w:rsidRPr="002D56DA">
        <w:rPr>
          <w:i/>
          <w:sz w:val="18"/>
          <w:szCs w:val="18"/>
        </w:rPr>
        <w:t>. начальника отдела муниципального заказа и реал</w:t>
      </w:r>
      <w:r>
        <w:rPr>
          <w:i/>
          <w:sz w:val="18"/>
          <w:szCs w:val="18"/>
        </w:rPr>
        <w:t xml:space="preserve">изации муниципальных программ       </w:t>
      </w:r>
      <w:r w:rsidRPr="002D56DA">
        <w:rPr>
          <w:i/>
          <w:sz w:val="18"/>
          <w:szCs w:val="18"/>
        </w:rPr>
        <w:t xml:space="preserve">                                           </w:t>
      </w:r>
      <w:r w:rsidRPr="002D56DA">
        <w:rPr>
          <w:i/>
          <w:sz w:val="18"/>
          <w:szCs w:val="18"/>
        </w:rPr>
        <w:tab/>
      </w:r>
      <w:r w:rsidRPr="002D56DA">
        <w:rPr>
          <w:i/>
          <w:sz w:val="18"/>
          <w:szCs w:val="18"/>
        </w:rPr>
        <w:tab/>
        <w:t>Е.И. Лобанова</w:t>
      </w:r>
      <w:r w:rsidRPr="002D56DA">
        <w:rPr>
          <w:i/>
          <w:sz w:val="18"/>
          <w:szCs w:val="18"/>
        </w:rPr>
        <w:tab/>
      </w:r>
    </w:p>
    <w:p w:rsidR="00714612" w:rsidRDefault="00714612" w:rsidP="002D56DA">
      <w:pPr>
        <w:tabs>
          <w:tab w:val="left" w:pos="426"/>
          <w:tab w:val="left" w:pos="3976"/>
        </w:tabs>
        <w:ind w:left="0" w:right="-142" w:firstLine="426"/>
        <w:jc w:val="left"/>
        <w:rPr>
          <w:i/>
          <w:sz w:val="18"/>
          <w:szCs w:val="18"/>
        </w:rPr>
      </w:pPr>
    </w:p>
    <w:p w:rsidR="00714612" w:rsidRDefault="00714612" w:rsidP="002D56DA">
      <w:pPr>
        <w:tabs>
          <w:tab w:val="left" w:pos="426"/>
          <w:tab w:val="left" w:pos="3976"/>
        </w:tabs>
        <w:ind w:left="0" w:right="-142" w:firstLine="426"/>
        <w:jc w:val="left"/>
        <w:rPr>
          <w:i/>
          <w:sz w:val="18"/>
          <w:szCs w:val="18"/>
        </w:rPr>
      </w:pPr>
    </w:p>
    <w:p w:rsidR="00714612" w:rsidRDefault="00714612" w:rsidP="002D56DA">
      <w:pPr>
        <w:tabs>
          <w:tab w:val="left" w:pos="426"/>
          <w:tab w:val="left" w:pos="3976"/>
        </w:tabs>
        <w:ind w:left="0" w:right="-142" w:firstLine="426"/>
        <w:jc w:val="left"/>
        <w:rPr>
          <w:i/>
          <w:sz w:val="18"/>
          <w:szCs w:val="18"/>
        </w:rPr>
      </w:pPr>
    </w:p>
    <w:p w:rsidR="00714612" w:rsidRPr="007A6408" w:rsidRDefault="00714612" w:rsidP="00714612">
      <w:pPr>
        <w:tabs>
          <w:tab w:val="left" w:pos="426"/>
          <w:tab w:val="left" w:pos="3976"/>
        </w:tabs>
        <w:ind w:left="0" w:right="-142" w:firstLine="426"/>
        <w:jc w:val="center"/>
        <w:rPr>
          <w:b/>
          <w:sz w:val="18"/>
          <w:szCs w:val="18"/>
        </w:rPr>
      </w:pPr>
      <w:r w:rsidRPr="007A6408">
        <w:rPr>
          <w:sz w:val="18"/>
          <w:szCs w:val="18"/>
        </w:rPr>
        <w:t>РОССИЙСКАЯ ФЕДЕРАЦИЯ</w:t>
      </w:r>
    </w:p>
    <w:p w:rsidR="00714612" w:rsidRPr="007A6408" w:rsidRDefault="00714612" w:rsidP="0071461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14612" w:rsidRPr="007A6408" w:rsidRDefault="00714612" w:rsidP="0071461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14612" w:rsidRDefault="00714612" w:rsidP="00714612">
      <w:pPr>
        <w:tabs>
          <w:tab w:val="left" w:pos="426"/>
          <w:tab w:val="left" w:pos="3976"/>
        </w:tabs>
        <w:ind w:left="426" w:right="282" w:firstLine="426"/>
        <w:jc w:val="center"/>
        <w:rPr>
          <w:b/>
          <w:bCs/>
          <w:sz w:val="18"/>
          <w:szCs w:val="18"/>
        </w:rPr>
      </w:pPr>
      <w:r w:rsidRPr="007A6408">
        <w:rPr>
          <w:b/>
          <w:bCs/>
          <w:sz w:val="18"/>
          <w:szCs w:val="18"/>
        </w:rPr>
        <w:t>АДМИНИСТРАЦИЯ</w:t>
      </w:r>
    </w:p>
    <w:p w:rsidR="00714612" w:rsidRDefault="00714612" w:rsidP="00714612">
      <w:pPr>
        <w:tabs>
          <w:tab w:val="left" w:pos="426"/>
          <w:tab w:val="left" w:pos="3976"/>
        </w:tabs>
        <w:ind w:left="426" w:right="282" w:firstLine="426"/>
        <w:jc w:val="center"/>
        <w:rPr>
          <w:b/>
          <w:bCs/>
          <w:sz w:val="18"/>
          <w:szCs w:val="18"/>
        </w:rPr>
      </w:pPr>
      <w:r>
        <w:rPr>
          <w:b/>
          <w:bCs/>
          <w:sz w:val="18"/>
          <w:szCs w:val="18"/>
        </w:rPr>
        <w:t>ПОСТАНОВЛЕНИЕ</w:t>
      </w:r>
    </w:p>
    <w:p w:rsidR="00AE37E1" w:rsidRPr="007A6408" w:rsidRDefault="00AE37E1" w:rsidP="00714612">
      <w:pPr>
        <w:tabs>
          <w:tab w:val="left" w:pos="426"/>
          <w:tab w:val="left" w:pos="3976"/>
        </w:tabs>
        <w:ind w:left="426" w:right="282" w:firstLine="426"/>
        <w:jc w:val="center"/>
        <w:rPr>
          <w:b/>
          <w:bCs/>
          <w:sz w:val="18"/>
          <w:szCs w:val="18"/>
        </w:rPr>
      </w:pPr>
    </w:p>
    <w:p w:rsidR="00714612" w:rsidRPr="007A6408" w:rsidRDefault="00714612" w:rsidP="00714612">
      <w:pPr>
        <w:tabs>
          <w:tab w:val="left" w:pos="426"/>
          <w:tab w:val="left" w:pos="3976"/>
        </w:tabs>
        <w:ind w:left="426" w:right="282" w:firstLine="426"/>
        <w:rPr>
          <w:sz w:val="18"/>
          <w:szCs w:val="18"/>
        </w:rPr>
      </w:pPr>
      <w:r>
        <w:rPr>
          <w:bCs/>
          <w:sz w:val="18"/>
          <w:szCs w:val="18"/>
          <w:u w:val="single"/>
        </w:rPr>
        <w:t>29.09</w:t>
      </w:r>
      <w:r w:rsidRPr="00B20ADA">
        <w:rPr>
          <w:sz w:val="18"/>
          <w:szCs w:val="18"/>
          <w:u w:val="single"/>
        </w:rPr>
        <w:t>.2022</w:t>
      </w:r>
      <w:r>
        <w:rPr>
          <w:sz w:val="18"/>
          <w:szCs w:val="18"/>
          <w:u w:val="single"/>
        </w:rPr>
        <w:t xml:space="preserve">  № </w:t>
      </w:r>
      <w:r w:rsidR="00AE37E1">
        <w:rPr>
          <w:sz w:val="18"/>
          <w:szCs w:val="18"/>
          <w:u w:val="single"/>
        </w:rPr>
        <w:t xml:space="preserve">846 </w:t>
      </w:r>
      <w:proofErr w:type="spellStart"/>
      <w:r w:rsidR="00AE37E1">
        <w:rPr>
          <w:sz w:val="18"/>
          <w:szCs w:val="18"/>
          <w:u w:val="single"/>
        </w:rPr>
        <w:t>пз</w:t>
      </w:r>
      <w:proofErr w:type="spellEnd"/>
    </w:p>
    <w:p w:rsidR="00714612" w:rsidRPr="007A6408" w:rsidRDefault="00714612" w:rsidP="00714612">
      <w:pPr>
        <w:tabs>
          <w:tab w:val="left" w:pos="426"/>
          <w:tab w:val="left" w:pos="3976"/>
        </w:tabs>
        <w:ind w:left="426" w:right="282" w:firstLine="426"/>
        <w:rPr>
          <w:sz w:val="18"/>
          <w:szCs w:val="18"/>
        </w:rPr>
      </w:pPr>
      <w:r w:rsidRPr="007A6408">
        <w:rPr>
          <w:sz w:val="18"/>
          <w:szCs w:val="18"/>
        </w:rPr>
        <w:t xml:space="preserve">       с. Хомутово </w:t>
      </w:r>
    </w:p>
    <w:p w:rsidR="00714612" w:rsidRPr="00CC1778" w:rsidRDefault="00714612" w:rsidP="00714612">
      <w:pPr>
        <w:tabs>
          <w:tab w:val="left" w:pos="426"/>
          <w:tab w:val="left" w:pos="3976"/>
        </w:tabs>
        <w:ind w:left="426" w:right="282" w:firstLine="426"/>
        <w:rPr>
          <w:sz w:val="18"/>
          <w:szCs w:val="18"/>
        </w:rPr>
      </w:pPr>
      <w:r>
        <w:rPr>
          <w:sz w:val="18"/>
          <w:szCs w:val="18"/>
        </w:rPr>
        <w:t xml:space="preserve"> </w:t>
      </w:r>
    </w:p>
    <w:p w:rsidR="00714612" w:rsidRDefault="00AE37E1" w:rsidP="00714612">
      <w:pPr>
        <w:tabs>
          <w:tab w:val="left" w:pos="426"/>
          <w:tab w:val="left" w:pos="3976"/>
        </w:tabs>
        <w:ind w:left="0" w:right="-142" w:firstLine="426"/>
        <w:rPr>
          <w:sz w:val="18"/>
          <w:szCs w:val="18"/>
        </w:rPr>
      </w:pPr>
      <w:proofErr w:type="gramStart"/>
      <w:r w:rsidRPr="00AE37E1">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AE37E1">
        <w:rPr>
          <w:sz w:val="18"/>
          <w:szCs w:val="18"/>
        </w:rPr>
        <w:t xml:space="preserve"> разрешенного строительства, реконструкции объектов капитального строительства.</w:t>
      </w:r>
    </w:p>
    <w:p w:rsidR="00AE37E1" w:rsidRDefault="00AE37E1" w:rsidP="00714612">
      <w:pPr>
        <w:tabs>
          <w:tab w:val="left" w:pos="426"/>
          <w:tab w:val="left" w:pos="3976"/>
        </w:tabs>
        <w:ind w:left="0" w:right="-142" w:firstLine="426"/>
        <w:rPr>
          <w:sz w:val="18"/>
          <w:szCs w:val="18"/>
        </w:rPr>
      </w:pPr>
    </w:p>
    <w:p w:rsidR="00AE37E1" w:rsidRDefault="00AE37E1" w:rsidP="00AE37E1">
      <w:pPr>
        <w:tabs>
          <w:tab w:val="left" w:pos="426"/>
          <w:tab w:val="left" w:pos="3976"/>
        </w:tabs>
        <w:ind w:left="0" w:right="-142" w:firstLine="426"/>
        <w:rPr>
          <w:sz w:val="18"/>
          <w:szCs w:val="18"/>
        </w:rPr>
      </w:pPr>
      <w:proofErr w:type="gramStart"/>
      <w:r w:rsidRPr="00AE37E1">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постановлением администрации </w:t>
      </w:r>
      <w:proofErr w:type="spellStart"/>
      <w:r w:rsidRPr="00AE37E1">
        <w:rPr>
          <w:sz w:val="18"/>
          <w:szCs w:val="18"/>
        </w:rPr>
        <w:t>Хомутовского</w:t>
      </w:r>
      <w:proofErr w:type="spellEnd"/>
      <w:r w:rsidRPr="00AE37E1">
        <w:rPr>
          <w:sz w:val="18"/>
          <w:szCs w:val="18"/>
        </w:rPr>
        <w:t xml:space="preserve"> муниципального образования от 31.10.2018  № 150 о/д «О комиссии по подготовке правил землепользования</w:t>
      </w:r>
      <w:proofErr w:type="gramEnd"/>
      <w:r w:rsidRPr="00AE37E1">
        <w:rPr>
          <w:sz w:val="18"/>
          <w:szCs w:val="18"/>
        </w:rPr>
        <w:t xml:space="preserve"> </w:t>
      </w:r>
      <w:proofErr w:type="gramStart"/>
      <w:r w:rsidRPr="00AE37E1">
        <w:rPr>
          <w:sz w:val="18"/>
          <w:szCs w:val="18"/>
        </w:rPr>
        <w:t xml:space="preserve">и застройки </w:t>
      </w:r>
      <w:proofErr w:type="spellStart"/>
      <w:r w:rsidRPr="00AE37E1">
        <w:rPr>
          <w:sz w:val="18"/>
          <w:szCs w:val="18"/>
        </w:rPr>
        <w:t>Хомутовского</w:t>
      </w:r>
      <w:proofErr w:type="spellEnd"/>
      <w:r w:rsidRPr="00AE37E1">
        <w:rPr>
          <w:sz w:val="18"/>
          <w:szCs w:val="18"/>
        </w:rPr>
        <w:t xml:space="preserve"> муниципального образования», Решением Думы </w:t>
      </w:r>
      <w:proofErr w:type="spellStart"/>
      <w:r w:rsidRPr="00AE37E1">
        <w:rPr>
          <w:sz w:val="18"/>
          <w:szCs w:val="18"/>
        </w:rPr>
        <w:t>Хомутовского</w:t>
      </w:r>
      <w:proofErr w:type="spellEnd"/>
      <w:r w:rsidRPr="00AE37E1">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AE37E1">
        <w:rPr>
          <w:sz w:val="18"/>
          <w:szCs w:val="18"/>
        </w:rPr>
        <w:t>Хомутовском</w:t>
      </w:r>
      <w:proofErr w:type="spellEnd"/>
      <w:r w:rsidRPr="00AE37E1">
        <w:rPr>
          <w:sz w:val="18"/>
          <w:szCs w:val="18"/>
        </w:rPr>
        <w:t xml:space="preserve"> </w:t>
      </w:r>
      <w:r w:rsidRPr="00AE37E1">
        <w:rPr>
          <w:sz w:val="18"/>
          <w:szCs w:val="18"/>
        </w:rPr>
        <w:lastRenderedPageBreak/>
        <w:t xml:space="preserve">муниципальном образовании», ст. 19 Устава </w:t>
      </w:r>
      <w:proofErr w:type="spellStart"/>
      <w:r w:rsidRPr="00AE37E1">
        <w:rPr>
          <w:sz w:val="18"/>
          <w:szCs w:val="18"/>
        </w:rPr>
        <w:t>Хомутовского</w:t>
      </w:r>
      <w:proofErr w:type="spellEnd"/>
      <w:r w:rsidRPr="00AE37E1">
        <w:rPr>
          <w:sz w:val="18"/>
          <w:szCs w:val="18"/>
        </w:rPr>
        <w:t xml:space="preserve"> муниципального образования, на основании заявления </w:t>
      </w:r>
      <w:proofErr w:type="spellStart"/>
      <w:r w:rsidRPr="00AE37E1">
        <w:rPr>
          <w:sz w:val="18"/>
          <w:szCs w:val="18"/>
        </w:rPr>
        <w:t>Ченских</w:t>
      </w:r>
      <w:proofErr w:type="spellEnd"/>
      <w:r w:rsidRPr="00AE37E1">
        <w:rPr>
          <w:sz w:val="18"/>
          <w:szCs w:val="18"/>
        </w:rPr>
        <w:t xml:space="preserve"> Романа Александровича, администрация </w:t>
      </w:r>
      <w:proofErr w:type="spellStart"/>
      <w:r w:rsidRPr="00AE37E1">
        <w:rPr>
          <w:sz w:val="18"/>
          <w:szCs w:val="18"/>
        </w:rPr>
        <w:t>Хомутовского</w:t>
      </w:r>
      <w:proofErr w:type="spellEnd"/>
      <w:r w:rsidRPr="00AE37E1">
        <w:rPr>
          <w:sz w:val="18"/>
          <w:szCs w:val="18"/>
        </w:rPr>
        <w:t xml:space="preserve"> муниципального образования</w:t>
      </w:r>
      <w:r>
        <w:rPr>
          <w:sz w:val="18"/>
          <w:szCs w:val="18"/>
        </w:rPr>
        <w:t>.</w:t>
      </w:r>
      <w:proofErr w:type="gramEnd"/>
    </w:p>
    <w:p w:rsidR="00AE37E1" w:rsidRPr="00AE37E1" w:rsidRDefault="00AE37E1" w:rsidP="00AE37E1">
      <w:pPr>
        <w:tabs>
          <w:tab w:val="left" w:pos="426"/>
          <w:tab w:val="left" w:pos="3976"/>
        </w:tabs>
        <w:ind w:left="0" w:right="-142" w:firstLine="426"/>
        <w:rPr>
          <w:sz w:val="18"/>
          <w:szCs w:val="18"/>
        </w:rPr>
      </w:pPr>
    </w:p>
    <w:p w:rsidR="00AE37E1" w:rsidRDefault="00AE37E1" w:rsidP="00AE37E1">
      <w:pPr>
        <w:tabs>
          <w:tab w:val="left" w:pos="426"/>
          <w:tab w:val="left" w:pos="3976"/>
        </w:tabs>
        <w:ind w:left="0" w:right="-142" w:firstLine="426"/>
        <w:rPr>
          <w:sz w:val="18"/>
          <w:szCs w:val="18"/>
        </w:rPr>
      </w:pPr>
      <w:r w:rsidRPr="00AE37E1">
        <w:rPr>
          <w:sz w:val="18"/>
          <w:szCs w:val="18"/>
        </w:rPr>
        <w:t>ПОСТАНОВЛЯЕТ:</w:t>
      </w:r>
    </w:p>
    <w:p w:rsidR="00AE37E1" w:rsidRPr="00AE37E1" w:rsidRDefault="00AE37E1" w:rsidP="00AE37E1">
      <w:pPr>
        <w:tabs>
          <w:tab w:val="left" w:pos="426"/>
          <w:tab w:val="left" w:pos="3976"/>
        </w:tabs>
        <w:ind w:left="0" w:right="-142" w:firstLine="426"/>
        <w:rPr>
          <w:sz w:val="18"/>
          <w:szCs w:val="18"/>
        </w:rPr>
      </w:pPr>
    </w:p>
    <w:p w:rsidR="00AE37E1" w:rsidRPr="00AE37E1" w:rsidRDefault="00AE37E1" w:rsidP="00AE37E1">
      <w:pPr>
        <w:tabs>
          <w:tab w:val="left" w:pos="426"/>
          <w:tab w:val="left" w:pos="3976"/>
        </w:tabs>
        <w:ind w:left="0" w:right="-142" w:firstLine="426"/>
        <w:rPr>
          <w:sz w:val="18"/>
          <w:szCs w:val="18"/>
        </w:rPr>
      </w:pPr>
      <w:r w:rsidRPr="00AE37E1">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E37E1" w:rsidRPr="00AE37E1" w:rsidRDefault="00AE37E1" w:rsidP="00AE37E1">
      <w:pPr>
        <w:tabs>
          <w:tab w:val="left" w:pos="426"/>
          <w:tab w:val="left" w:pos="3976"/>
        </w:tabs>
        <w:ind w:left="0" w:right="-142" w:firstLine="426"/>
        <w:rPr>
          <w:sz w:val="18"/>
          <w:szCs w:val="18"/>
        </w:rPr>
      </w:pPr>
      <w:r w:rsidRPr="00AE37E1">
        <w:rPr>
          <w:sz w:val="18"/>
          <w:szCs w:val="18"/>
        </w:rPr>
        <w:t xml:space="preserve">1.1. в отношении земельного участка расположенного по адресу: Иркутская область, Иркутский район, д. Куда, ул. Ленина, площадью 800 </w:t>
      </w:r>
      <w:proofErr w:type="spellStart"/>
      <w:r w:rsidRPr="00AE37E1">
        <w:rPr>
          <w:sz w:val="18"/>
          <w:szCs w:val="18"/>
        </w:rPr>
        <w:t>кв.м</w:t>
      </w:r>
      <w:proofErr w:type="spellEnd"/>
      <w:r w:rsidRPr="00AE37E1">
        <w:rPr>
          <w:sz w:val="18"/>
          <w:szCs w:val="18"/>
        </w:rPr>
        <w:t>., кадастровый номер 38:06:100302:2236, в части уменьшения минимального размера фронтальной  стороны земельного участка с 16 метров до 8 метров.</w:t>
      </w:r>
    </w:p>
    <w:p w:rsidR="00AE37E1" w:rsidRPr="00AE37E1" w:rsidRDefault="00AE37E1" w:rsidP="00AE37E1">
      <w:pPr>
        <w:tabs>
          <w:tab w:val="left" w:pos="426"/>
          <w:tab w:val="left" w:pos="3976"/>
        </w:tabs>
        <w:ind w:left="0" w:right="-142" w:firstLine="0"/>
        <w:rPr>
          <w:sz w:val="18"/>
          <w:szCs w:val="18"/>
        </w:rPr>
      </w:pPr>
      <w:r w:rsidRPr="00AE37E1">
        <w:rPr>
          <w:sz w:val="18"/>
          <w:szCs w:val="18"/>
        </w:rPr>
        <w:tab/>
        <w:t xml:space="preserve">2. Комиссии по подготовке правил землепользования и застройки </w:t>
      </w:r>
      <w:proofErr w:type="spellStart"/>
      <w:r w:rsidRPr="00AE37E1">
        <w:rPr>
          <w:sz w:val="18"/>
          <w:szCs w:val="18"/>
        </w:rPr>
        <w:t>Хомутовского</w:t>
      </w:r>
      <w:proofErr w:type="spellEnd"/>
      <w:r w:rsidRPr="00AE37E1">
        <w:rPr>
          <w:sz w:val="18"/>
          <w:szCs w:val="18"/>
        </w:rPr>
        <w:t xml:space="preserve"> муниципального образования:</w:t>
      </w:r>
    </w:p>
    <w:p w:rsidR="00AE37E1" w:rsidRPr="00AE37E1" w:rsidRDefault="00AE37E1" w:rsidP="00AE37E1">
      <w:pPr>
        <w:tabs>
          <w:tab w:val="left" w:pos="426"/>
          <w:tab w:val="left" w:pos="3976"/>
        </w:tabs>
        <w:ind w:left="0" w:right="-142" w:firstLine="0"/>
        <w:rPr>
          <w:sz w:val="18"/>
          <w:szCs w:val="18"/>
        </w:rPr>
      </w:pPr>
      <w:r w:rsidRPr="00AE37E1">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AE37E1" w:rsidRPr="00AE37E1" w:rsidRDefault="00AE37E1" w:rsidP="00AE37E1">
      <w:pPr>
        <w:tabs>
          <w:tab w:val="left" w:pos="426"/>
          <w:tab w:val="left" w:pos="3976"/>
        </w:tabs>
        <w:ind w:left="0" w:right="-142" w:firstLine="0"/>
        <w:rPr>
          <w:sz w:val="18"/>
          <w:szCs w:val="18"/>
        </w:rPr>
      </w:pPr>
      <w:r w:rsidRPr="00AE37E1">
        <w:rPr>
          <w:sz w:val="18"/>
          <w:szCs w:val="18"/>
        </w:rPr>
        <w:tab/>
        <w:t xml:space="preserve">2) обеспечить опубликование в газете «Вестник </w:t>
      </w:r>
      <w:proofErr w:type="spellStart"/>
      <w:r w:rsidRPr="00AE37E1">
        <w:rPr>
          <w:sz w:val="18"/>
          <w:szCs w:val="18"/>
        </w:rPr>
        <w:t>Хомутовского</w:t>
      </w:r>
      <w:proofErr w:type="spellEnd"/>
      <w:r w:rsidRPr="00AE37E1">
        <w:rPr>
          <w:sz w:val="18"/>
          <w:szCs w:val="18"/>
        </w:rPr>
        <w:t xml:space="preserve"> поселения» и размещение на WEB-портале органа местного самоуправления </w:t>
      </w:r>
      <w:proofErr w:type="spellStart"/>
      <w:r w:rsidRPr="00AE37E1">
        <w:rPr>
          <w:sz w:val="18"/>
          <w:szCs w:val="18"/>
        </w:rPr>
        <w:t>Хомутовского</w:t>
      </w:r>
      <w:proofErr w:type="spellEnd"/>
      <w:r w:rsidRPr="00AE37E1">
        <w:rPr>
          <w:sz w:val="18"/>
          <w:szCs w:val="18"/>
        </w:rPr>
        <w:t xml:space="preserve"> муниципального образования в информационно-телекоммуникационной сети "Интернет" (http://khomutovskoe-mo.ru):</w:t>
      </w:r>
    </w:p>
    <w:p w:rsidR="00AE37E1" w:rsidRPr="00AE37E1" w:rsidRDefault="00AE37E1" w:rsidP="00AE37E1">
      <w:pPr>
        <w:tabs>
          <w:tab w:val="left" w:pos="426"/>
          <w:tab w:val="left" w:pos="3976"/>
        </w:tabs>
        <w:ind w:left="0" w:right="-142" w:firstLine="426"/>
        <w:rPr>
          <w:sz w:val="18"/>
          <w:szCs w:val="18"/>
        </w:rPr>
      </w:pPr>
      <w:r w:rsidRPr="00AE37E1">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AE37E1" w:rsidRPr="00AE37E1" w:rsidRDefault="00AE37E1" w:rsidP="00AE37E1">
      <w:pPr>
        <w:tabs>
          <w:tab w:val="left" w:pos="426"/>
          <w:tab w:val="left" w:pos="3976"/>
        </w:tabs>
        <w:ind w:left="0" w:right="-142" w:firstLine="426"/>
        <w:rPr>
          <w:sz w:val="18"/>
          <w:szCs w:val="18"/>
        </w:rPr>
      </w:pPr>
      <w:r w:rsidRPr="00AE37E1">
        <w:rPr>
          <w:sz w:val="18"/>
          <w:szCs w:val="18"/>
        </w:rPr>
        <w:t>б) проектов и информационных материалов к ним;</w:t>
      </w:r>
    </w:p>
    <w:p w:rsidR="00AE37E1" w:rsidRPr="00AE37E1" w:rsidRDefault="00AE37E1" w:rsidP="00AE37E1">
      <w:pPr>
        <w:tabs>
          <w:tab w:val="left" w:pos="426"/>
          <w:tab w:val="left" w:pos="3976"/>
        </w:tabs>
        <w:ind w:left="0" w:right="-142" w:firstLine="426"/>
        <w:rPr>
          <w:sz w:val="18"/>
          <w:szCs w:val="18"/>
        </w:rPr>
      </w:pPr>
      <w:r w:rsidRPr="00AE37E1">
        <w:rPr>
          <w:sz w:val="18"/>
          <w:szCs w:val="18"/>
        </w:rPr>
        <w:t>в) заключения о результатах публичных слушаний.</w:t>
      </w:r>
    </w:p>
    <w:p w:rsidR="00AE37E1" w:rsidRPr="00AE37E1" w:rsidRDefault="00AE37E1" w:rsidP="00AE37E1">
      <w:pPr>
        <w:tabs>
          <w:tab w:val="left" w:pos="426"/>
          <w:tab w:val="left" w:pos="3976"/>
        </w:tabs>
        <w:ind w:left="0" w:right="-142" w:firstLine="426"/>
        <w:rPr>
          <w:sz w:val="18"/>
          <w:szCs w:val="18"/>
        </w:rPr>
      </w:pPr>
      <w:r w:rsidRPr="00AE37E1">
        <w:rPr>
          <w:sz w:val="18"/>
          <w:szCs w:val="18"/>
        </w:rPr>
        <w:t xml:space="preserve"> 3. Опубликовать настоящее постановление в газете «Вестник </w:t>
      </w:r>
      <w:proofErr w:type="spellStart"/>
      <w:r w:rsidRPr="00AE37E1">
        <w:rPr>
          <w:sz w:val="18"/>
          <w:szCs w:val="18"/>
        </w:rPr>
        <w:t>Хомутовского</w:t>
      </w:r>
      <w:proofErr w:type="spellEnd"/>
      <w:r w:rsidRPr="00AE37E1">
        <w:rPr>
          <w:sz w:val="18"/>
          <w:szCs w:val="18"/>
        </w:rPr>
        <w:t xml:space="preserve"> поселения» и разместить на WEB-портале органов местного самоуправления </w:t>
      </w:r>
      <w:proofErr w:type="spellStart"/>
      <w:r w:rsidRPr="00AE37E1">
        <w:rPr>
          <w:sz w:val="18"/>
          <w:szCs w:val="18"/>
        </w:rPr>
        <w:t>Хомутовского</w:t>
      </w:r>
      <w:proofErr w:type="spellEnd"/>
      <w:r w:rsidRPr="00AE37E1">
        <w:rPr>
          <w:sz w:val="18"/>
          <w:szCs w:val="18"/>
        </w:rPr>
        <w:t xml:space="preserve"> муниципального образования в информационно-телекоммуникационной сети «Интернет» (http://khomutovskoe-mo.ru).</w:t>
      </w:r>
    </w:p>
    <w:p w:rsidR="00AE37E1" w:rsidRPr="00AE37E1" w:rsidRDefault="00AE37E1" w:rsidP="00AE37E1">
      <w:pPr>
        <w:tabs>
          <w:tab w:val="left" w:pos="426"/>
          <w:tab w:val="left" w:pos="3976"/>
        </w:tabs>
        <w:ind w:left="0" w:right="-142" w:firstLine="0"/>
        <w:rPr>
          <w:sz w:val="18"/>
          <w:szCs w:val="18"/>
        </w:rPr>
      </w:pPr>
      <w:r w:rsidRPr="00AE37E1">
        <w:rPr>
          <w:sz w:val="18"/>
          <w:szCs w:val="18"/>
        </w:rPr>
        <w:tab/>
        <w:t xml:space="preserve">4. </w:t>
      </w:r>
      <w:proofErr w:type="gramStart"/>
      <w:r w:rsidRPr="00AE37E1">
        <w:rPr>
          <w:sz w:val="18"/>
          <w:szCs w:val="18"/>
        </w:rPr>
        <w:t>Контроль за</w:t>
      </w:r>
      <w:proofErr w:type="gramEnd"/>
      <w:r w:rsidRPr="00AE37E1">
        <w:rPr>
          <w:sz w:val="18"/>
          <w:szCs w:val="18"/>
        </w:rPr>
        <w:t xml:space="preserve"> исполнением настоящего постановления возложить на Заместителя Главы администрации </w:t>
      </w:r>
      <w:proofErr w:type="spellStart"/>
      <w:r w:rsidRPr="00AE37E1">
        <w:rPr>
          <w:sz w:val="18"/>
          <w:szCs w:val="18"/>
        </w:rPr>
        <w:t>Хомутовского</w:t>
      </w:r>
      <w:proofErr w:type="spellEnd"/>
      <w:r w:rsidRPr="00AE37E1">
        <w:rPr>
          <w:sz w:val="18"/>
          <w:szCs w:val="18"/>
        </w:rPr>
        <w:t xml:space="preserve"> муниципального образования.</w:t>
      </w:r>
    </w:p>
    <w:p w:rsidR="00AE37E1" w:rsidRPr="00AE37E1" w:rsidRDefault="00AE37E1" w:rsidP="00AE37E1">
      <w:pPr>
        <w:tabs>
          <w:tab w:val="left" w:pos="426"/>
          <w:tab w:val="left" w:pos="3976"/>
        </w:tabs>
        <w:ind w:left="0" w:right="-142" w:firstLine="426"/>
        <w:rPr>
          <w:sz w:val="18"/>
          <w:szCs w:val="18"/>
        </w:rPr>
      </w:pPr>
    </w:p>
    <w:p w:rsidR="00AE37E1" w:rsidRPr="00AE37E1" w:rsidRDefault="00AE37E1" w:rsidP="00AE37E1">
      <w:pPr>
        <w:tabs>
          <w:tab w:val="left" w:pos="426"/>
          <w:tab w:val="left" w:pos="3976"/>
        </w:tabs>
        <w:ind w:left="0" w:right="-142" w:firstLine="426"/>
        <w:rPr>
          <w:sz w:val="18"/>
          <w:szCs w:val="18"/>
        </w:rPr>
      </w:pPr>
    </w:p>
    <w:p w:rsidR="00AE37E1" w:rsidRPr="006C3845" w:rsidRDefault="00AE37E1" w:rsidP="006C3845">
      <w:pPr>
        <w:tabs>
          <w:tab w:val="left" w:pos="426"/>
          <w:tab w:val="left" w:pos="3976"/>
        </w:tabs>
        <w:ind w:left="0" w:right="-142" w:firstLine="426"/>
        <w:jc w:val="center"/>
        <w:rPr>
          <w:i/>
          <w:sz w:val="18"/>
          <w:szCs w:val="18"/>
        </w:rPr>
      </w:pPr>
      <w:proofErr w:type="gramStart"/>
      <w:r w:rsidRPr="006C3845">
        <w:rPr>
          <w:i/>
          <w:sz w:val="18"/>
          <w:szCs w:val="18"/>
        </w:rPr>
        <w:t>Исполняющий</w:t>
      </w:r>
      <w:proofErr w:type="gramEnd"/>
      <w:r w:rsidRPr="006C3845">
        <w:rPr>
          <w:i/>
          <w:sz w:val="18"/>
          <w:szCs w:val="18"/>
        </w:rPr>
        <w:t xml:space="preserve"> обязанности</w:t>
      </w:r>
    </w:p>
    <w:p w:rsidR="00AE37E1" w:rsidRDefault="00AE37E1" w:rsidP="006C3845">
      <w:pPr>
        <w:tabs>
          <w:tab w:val="left" w:pos="426"/>
          <w:tab w:val="left" w:pos="3976"/>
        </w:tabs>
        <w:ind w:left="0" w:right="-142" w:firstLine="426"/>
        <w:jc w:val="right"/>
        <w:rPr>
          <w:i/>
          <w:sz w:val="18"/>
          <w:szCs w:val="18"/>
        </w:rPr>
      </w:pPr>
      <w:r w:rsidRPr="006C3845">
        <w:rPr>
          <w:i/>
          <w:sz w:val="18"/>
          <w:szCs w:val="18"/>
        </w:rPr>
        <w:t xml:space="preserve">Главы администрации              </w:t>
      </w:r>
      <w:r w:rsidR="006C3845">
        <w:rPr>
          <w:i/>
          <w:sz w:val="18"/>
          <w:szCs w:val="18"/>
        </w:rPr>
        <w:t xml:space="preserve">      </w:t>
      </w:r>
      <w:r w:rsidRPr="006C3845">
        <w:rPr>
          <w:i/>
          <w:sz w:val="18"/>
          <w:szCs w:val="18"/>
        </w:rPr>
        <w:t xml:space="preserve">                                                      А.В. Иваненко</w:t>
      </w:r>
    </w:p>
    <w:p w:rsidR="006C3845" w:rsidRPr="00C414DF" w:rsidRDefault="006C3845" w:rsidP="00C414DF">
      <w:pPr>
        <w:tabs>
          <w:tab w:val="left" w:pos="426"/>
          <w:tab w:val="left" w:pos="3976"/>
        </w:tabs>
        <w:ind w:left="0" w:right="-142" w:firstLine="426"/>
        <w:jc w:val="center"/>
        <w:rPr>
          <w:b/>
          <w:i/>
          <w:sz w:val="18"/>
          <w:szCs w:val="18"/>
        </w:rPr>
      </w:pPr>
    </w:p>
    <w:p w:rsidR="00C414DF" w:rsidRPr="00C414DF" w:rsidRDefault="00C414DF" w:rsidP="00C414DF">
      <w:pPr>
        <w:tabs>
          <w:tab w:val="left" w:pos="426"/>
          <w:tab w:val="left" w:pos="3976"/>
        </w:tabs>
        <w:ind w:left="0" w:right="-142" w:firstLine="426"/>
        <w:jc w:val="center"/>
        <w:rPr>
          <w:b/>
          <w:sz w:val="18"/>
          <w:szCs w:val="18"/>
        </w:rPr>
      </w:pPr>
      <w:r w:rsidRPr="00C414DF">
        <w:rPr>
          <w:b/>
          <w:sz w:val="18"/>
          <w:szCs w:val="18"/>
        </w:rPr>
        <w:t>Оповещение</w:t>
      </w:r>
    </w:p>
    <w:p w:rsidR="00C414DF" w:rsidRPr="00C414DF" w:rsidRDefault="00C414DF" w:rsidP="00C414DF">
      <w:pPr>
        <w:tabs>
          <w:tab w:val="left" w:pos="426"/>
          <w:tab w:val="left" w:pos="3976"/>
        </w:tabs>
        <w:ind w:left="0" w:right="-142" w:firstLine="426"/>
        <w:jc w:val="center"/>
        <w:rPr>
          <w:b/>
          <w:sz w:val="18"/>
          <w:szCs w:val="18"/>
        </w:rPr>
      </w:pPr>
      <w:r w:rsidRPr="00C414DF">
        <w:rPr>
          <w:b/>
          <w:sz w:val="18"/>
          <w:szCs w:val="18"/>
        </w:rPr>
        <w:t xml:space="preserve">жителей </w:t>
      </w:r>
      <w:proofErr w:type="spellStart"/>
      <w:r w:rsidRPr="00C414DF">
        <w:rPr>
          <w:b/>
          <w:sz w:val="18"/>
          <w:szCs w:val="18"/>
        </w:rPr>
        <w:t>Хомутовского</w:t>
      </w:r>
      <w:proofErr w:type="spellEnd"/>
      <w:r w:rsidRPr="00C414DF">
        <w:rPr>
          <w:b/>
          <w:sz w:val="18"/>
          <w:szCs w:val="18"/>
        </w:rPr>
        <w:t xml:space="preserve"> муниципального образования</w:t>
      </w:r>
    </w:p>
    <w:p w:rsidR="00C414DF" w:rsidRPr="00C414DF" w:rsidRDefault="00C414DF" w:rsidP="00C414DF">
      <w:pPr>
        <w:tabs>
          <w:tab w:val="left" w:pos="426"/>
          <w:tab w:val="left" w:pos="3976"/>
        </w:tabs>
        <w:ind w:left="0" w:right="-142" w:firstLine="426"/>
        <w:jc w:val="center"/>
        <w:rPr>
          <w:b/>
          <w:sz w:val="18"/>
          <w:szCs w:val="18"/>
        </w:rPr>
      </w:pPr>
      <w:r w:rsidRPr="00C414DF">
        <w:rPr>
          <w:b/>
          <w:sz w:val="18"/>
          <w:szCs w:val="18"/>
        </w:rPr>
        <w:t>о начале публичных слушаний</w:t>
      </w:r>
    </w:p>
    <w:p w:rsidR="00C414DF" w:rsidRPr="00C414DF" w:rsidRDefault="00C414DF" w:rsidP="00C414DF">
      <w:pPr>
        <w:tabs>
          <w:tab w:val="left" w:pos="426"/>
          <w:tab w:val="left" w:pos="3976"/>
        </w:tabs>
        <w:ind w:left="0" w:right="-142" w:firstLine="426"/>
        <w:jc w:val="center"/>
        <w:rPr>
          <w:b/>
          <w:sz w:val="18"/>
          <w:szCs w:val="18"/>
        </w:rPr>
      </w:pPr>
      <w:r w:rsidRPr="00C414DF">
        <w:rPr>
          <w:b/>
          <w:sz w:val="18"/>
          <w:szCs w:val="18"/>
        </w:rPr>
        <w:t>по проекту решения о предоставлении разрешения</w:t>
      </w:r>
    </w:p>
    <w:p w:rsidR="00C414DF" w:rsidRPr="00C414DF" w:rsidRDefault="00C414DF" w:rsidP="00C414DF">
      <w:pPr>
        <w:tabs>
          <w:tab w:val="left" w:pos="426"/>
          <w:tab w:val="left" w:pos="3976"/>
        </w:tabs>
        <w:ind w:left="0" w:right="-142" w:firstLine="426"/>
        <w:jc w:val="center"/>
        <w:rPr>
          <w:b/>
          <w:sz w:val="18"/>
          <w:szCs w:val="18"/>
        </w:rPr>
      </w:pPr>
      <w:r w:rsidRPr="00C414DF">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C414DF" w:rsidRPr="00C414DF" w:rsidRDefault="00C414DF" w:rsidP="00C414DF">
      <w:pPr>
        <w:tabs>
          <w:tab w:val="left" w:pos="426"/>
          <w:tab w:val="left" w:pos="3976"/>
        </w:tabs>
        <w:ind w:left="0" w:right="-142" w:firstLine="426"/>
        <w:rPr>
          <w:sz w:val="18"/>
          <w:szCs w:val="18"/>
        </w:rPr>
      </w:pPr>
    </w:p>
    <w:p w:rsidR="00C414DF" w:rsidRPr="00C414DF" w:rsidRDefault="00C414DF" w:rsidP="00C414DF">
      <w:pPr>
        <w:tabs>
          <w:tab w:val="left" w:pos="426"/>
          <w:tab w:val="left" w:pos="3976"/>
        </w:tabs>
        <w:ind w:left="0" w:right="-142" w:firstLine="426"/>
        <w:rPr>
          <w:sz w:val="18"/>
          <w:szCs w:val="18"/>
        </w:rPr>
      </w:pPr>
      <w:r w:rsidRPr="00C414DF">
        <w:rPr>
          <w:sz w:val="18"/>
          <w:szCs w:val="18"/>
        </w:rPr>
        <w:t xml:space="preserve">Комиссия по подготовке правил землепользования и застройки </w:t>
      </w:r>
      <w:proofErr w:type="spellStart"/>
      <w:r w:rsidRPr="00C414DF">
        <w:rPr>
          <w:sz w:val="18"/>
          <w:szCs w:val="18"/>
        </w:rPr>
        <w:t>Хомутовского</w:t>
      </w:r>
      <w:proofErr w:type="spellEnd"/>
      <w:r w:rsidRPr="00C414DF">
        <w:rPr>
          <w:sz w:val="18"/>
          <w:szCs w:val="18"/>
        </w:rPr>
        <w:t xml:space="preserve"> муниципального образования сообщает </w:t>
      </w:r>
      <w:proofErr w:type="gramStart"/>
      <w:r w:rsidRPr="00C414DF">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C414DF">
        <w:rPr>
          <w:sz w:val="18"/>
          <w:szCs w:val="18"/>
        </w:rPr>
        <w:t xml:space="preserve"> разрешенного строительства, реконструкции объектов капитального строительства:</w:t>
      </w:r>
    </w:p>
    <w:p w:rsidR="00C414DF" w:rsidRPr="00C414DF" w:rsidRDefault="00C414DF" w:rsidP="00C414DF">
      <w:pPr>
        <w:tabs>
          <w:tab w:val="left" w:pos="426"/>
          <w:tab w:val="left" w:pos="3976"/>
        </w:tabs>
        <w:ind w:left="0" w:right="-142" w:firstLine="426"/>
        <w:rPr>
          <w:sz w:val="18"/>
          <w:szCs w:val="18"/>
        </w:rPr>
      </w:pPr>
      <w:r w:rsidRPr="00C414DF">
        <w:rPr>
          <w:sz w:val="18"/>
          <w:szCs w:val="18"/>
        </w:rPr>
        <w:t xml:space="preserve">- в отношении земельного участка расположенного по адресу: Иркутская область, Иркутский район, д. Куда, ул. Ленина, площадью 800 </w:t>
      </w:r>
      <w:proofErr w:type="spellStart"/>
      <w:r w:rsidRPr="00C414DF">
        <w:rPr>
          <w:sz w:val="18"/>
          <w:szCs w:val="18"/>
        </w:rPr>
        <w:t>кв.м</w:t>
      </w:r>
      <w:proofErr w:type="spellEnd"/>
      <w:r w:rsidRPr="00C414DF">
        <w:rPr>
          <w:sz w:val="18"/>
          <w:szCs w:val="18"/>
        </w:rPr>
        <w:t>., кадастровый номер 38:06:100302:2236, в части уменьшения минимального размера фронтальной  стороны земельного участка с 16 метров до 8 метров (далее – проект).</w:t>
      </w:r>
    </w:p>
    <w:p w:rsidR="00C414DF" w:rsidRPr="00C414DF" w:rsidRDefault="00C414DF" w:rsidP="00C414DF">
      <w:pPr>
        <w:tabs>
          <w:tab w:val="left" w:pos="426"/>
          <w:tab w:val="left" w:pos="3976"/>
        </w:tabs>
        <w:ind w:left="0" w:right="-142" w:firstLine="426"/>
        <w:rPr>
          <w:sz w:val="18"/>
          <w:szCs w:val="18"/>
        </w:rPr>
      </w:pPr>
      <w:r w:rsidRPr="00C414DF">
        <w:rPr>
          <w:sz w:val="18"/>
          <w:szCs w:val="18"/>
        </w:rPr>
        <w:t>Информационные материалы к проекту:</w:t>
      </w:r>
    </w:p>
    <w:p w:rsidR="00C414DF" w:rsidRPr="00C414DF" w:rsidRDefault="00C414DF" w:rsidP="00C414DF">
      <w:pPr>
        <w:tabs>
          <w:tab w:val="left" w:pos="426"/>
          <w:tab w:val="left" w:pos="3976"/>
        </w:tabs>
        <w:ind w:left="0" w:right="-142" w:firstLine="426"/>
        <w:rPr>
          <w:sz w:val="18"/>
          <w:szCs w:val="18"/>
        </w:rPr>
      </w:pPr>
      <w:r w:rsidRPr="00C414DF">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414DF" w:rsidRPr="00C414DF" w:rsidRDefault="00C414DF" w:rsidP="00C414DF">
      <w:pPr>
        <w:tabs>
          <w:tab w:val="left" w:pos="426"/>
          <w:tab w:val="left" w:pos="3976"/>
        </w:tabs>
        <w:ind w:left="0" w:right="-142" w:firstLine="426"/>
        <w:rPr>
          <w:sz w:val="18"/>
          <w:szCs w:val="18"/>
        </w:rPr>
      </w:pPr>
      <w:r w:rsidRPr="00C414DF">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414DF" w:rsidRPr="00C414DF" w:rsidRDefault="00C414DF" w:rsidP="00C414DF">
      <w:pPr>
        <w:tabs>
          <w:tab w:val="left" w:pos="426"/>
          <w:tab w:val="left" w:pos="3976"/>
        </w:tabs>
        <w:ind w:left="0" w:right="-142" w:firstLine="426"/>
        <w:rPr>
          <w:sz w:val="18"/>
          <w:szCs w:val="18"/>
        </w:rPr>
      </w:pPr>
      <w:r w:rsidRPr="00C414D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29.09.2022 г. по 20.10.2022 г.)</w:t>
      </w:r>
    </w:p>
    <w:p w:rsidR="00C414DF" w:rsidRPr="00C414DF" w:rsidRDefault="00C414DF" w:rsidP="00C414DF">
      <w:pPr>
        <w:tabs>
          <w:tab w:val="left" w:pos="426"/>
          <w:tab w:val="left" w:pos="3976"/>
        </w:tabs>
        <w:ind w:left="0" w:right="-142" w:firstLine="426"/>
        <w:rPr>
          <w:sz w:val="18"/>
          <w:szCs w:val="18"/>
        </w:rPr>
      </w:pPr>
      <w:r w:rsidRPr="00C414DF">
        <w:rPr>
          <w:sz w:val="18"/>
          <w:szCs w:val="18"/>
        </w:rPr>
        <w:t xml:space="preserve">Место экспозиции проекта: в здании Администрации </w:t>
      </w:r>
      <w:proofErr w:type="spellStart"/>
      <w:r w:rsidRPr="00C414DF">
        <w:rPr>
          <w:sz w:val="18"/>
          <w:szCs w:val="18"/>
        </w:rPr>
        <w:t>Хомутовского</w:t>
      </w:r>
      <w:proofErr w:type="spellEnd"/>
      <w:r w:rsidRPr="00C414DF">
        <w:rPr>
          <w:sz w:val="18"/>
          <w:szCs w:val="18"/>
        </w:rPr>
        <w:t xml:space="preserve"> муниципального образования по адресу: Иркутская область, Иркутский район, с. Хомутово, ул. Кирова, 7</w:t>
      </w:r>
      <w:proofErr w:type="gramStart"/>
      <w:r w:rsidRPr="00C414DF">
        <w:rPr>
          <w:sz w:val="18"/>
          <w:szCs w:val="18"/>
        </w:rPr>
        <w:t xml:space="preserve"> А</w:t>
      </w:r>
      <w:proofErr w:type="gramEnd"/>
      <w:r w:rsidRPr="00C414DF">
        <w:rPr>
          <w:sz w:val="18"/>
          <w:szCs w:val="18"/>
        </w:rPr>
        <w:t>, 1 этаж, 3 кабинет (отдел градостроительства, земельных и имущественных отношений)</w:t>
      </w:r>
    </w:p>
    <w:p w:rsidR="00C414DF" w:rsidRPr="00C414DF" w:rsidRDefault="00C414DF" w:rsidP="00C414DF">
      <w:pPr>
        <w:tabs>
          <w:tab w:val="left" w:pos="426"/>
          <w:tab w:val="left" w:pos="3976"/>
        </w:tabs>
        <w:ind w:left="0" w:right="-142" w:firstLine="426"/>
        <w:rPr>
          <w:sz w:val="18"/>
          <w:szCs w:val="18"/>
        </w:rPr>
      </w:pPr>
      <w:r w:rsidRPr="00C414DF">
        <w:rPr>
          <w:sz w:val="18"/>
          <w:szCs w:val="18"/>
        </w:rPr>
        <w:t>Дата открытия экспозиции проекта: 29.09.2022 г.</w:t>
      </w:r>
    </w:p>
    <w:p w:rsidR="00C414DF" w:rsidRPr="00C414DF" w:rsidRDefault="00C414DF" w:rsidP="00C414DF">
      <w:pPr>
        <w:tabs>
          <w:tab w:val="left" w:pos="426"/>
          <w:tab w:val="left" w:pos="3976"/>
        </w:tabs>
        <w:ind w:left="0" w:right="-142" w:firstLine="426"/>
        <w:rPr>
          <w:sz w:val="18"/>
          <w:szCs w:val="18"/>
        </w:rPr>
      </w:pPr>
      <w:r w:rsidRPr="00C414DF">
        <w:rPr>
          <w:sz w:val="18"/>
          <w:szCs w:val="18"/>
        </w:rPr>
        <w:t xml:space="preserve">Срок, время проведения экспозиции проекта: с 29.09.2022 г. по 20.10.2022г. включительно. </w:t>
      </w:r>
    </w:p>
    <w:p w:rsidR="00C414DF" w:rsidRPr="00C414DF" w:rsidRDefault="00C414DF" w:rsidP="00C414DF">
      <w:pPr>
        <w:tabs>
          <w:tab w:val="left" w:pos="426"/>
          <w:tab w:val="left" w:pos="3976"/>
        </w:tabs>
        <w:ind w:left="0" w:right="-142" w:firstLine="426"/>
        <w:rPr>
          <w:sz w:val="18"/>
          <w:szCs w:val="18"/>
        </w:rPr>
      </w:pPr>
      <w:r w:rsidRPr="00C414D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C414DF" w:rsidRPr="00C414DF" w:rsidRDefault="00C414DF" w:rsidP="00C414DF">
      <w:pPr>
        <w:tabs>
          <w:tab w:val="left" w:pos="426"/>
          <w:tab w:val="left" w:pos="3976"/>
        </w:tabs>
        <w:ind w:left="0" w:right="-142" w:firstLine="426"/>
        <w:rPr>
          <w:sz w:val="18"/>
          <w:szCs w:val="18"/>
        </w:rPr>
      </w:pPr>
      <w:r w:rsidRPr="00C414DF">
        <w:rPr>
          <w:sz w:val="18"/>
          <w:szCs w:val="18"/>
        </w:rPr>
        <w:t xml:space="preserve">Собрания участников публичных слушаний: </w:t>
      </w:r>
    </w:p>
    <w:p w:rsidR="00C414DF" w:rsidRPr="00C414DF" w:rsidRDefault="00C414DF" w:rsidP="00C414DF">
      <w:pPr>
        <w:tabs>
          <w:tab w:val="left" w:pos="426"/>
          <w:tab w:val="left" w:pos="3976"/>
        </w:tabs>
        <w:ind w:left="0" w:right="-142" w:firstLine="426"/>
        <w:rPr>
          <w:sz w:val="18"/>
          <w:szCs w:val="18"/>
        </w:rPr>
      </w:pPr>
      <w:r w:rsidRPr="00C414DF">
        <w:rPr>
          <w:sz w:val="18"/>
          <w:szCs w:val="18"/>
        </w:rPr>
        <w:t>- Регистрация лиц, участвующих в собрании участников публичных слушаний: 20.10.2022 г.</w:t>
      </w:r>
    </w:p>
    <w:p w:rsidR="00C414DF" w:rsidRPr="00C414DF" w:rsidRDefault="00C414DF" w:rsidP="00C414DF">
      <w:pPr>
        <w:tabs>
          <w:tab w:val="left" w:pos="426"/>
          <w:tab w:val="left" w:pos="3976"/>
        </w:tabs>
        <w:ind w:left="0" w:right="-142" w:firstLine="426"/>
        <w:rPr>
          <w:sz w:val="18"/>
          <w:szCs w:val="18"/>
        </w:rPr>
      </w:pPr>
      <w:r w:rsidRPr="00C414DF">
        <w:rPr>
          <w:sz w:val="18"/>
          <w:szCs w:val="18"/>
        </w:rPr>
        <w:t xml:space="preserve">(с 15:30 до 16:00 часов) по адресу: в здании Администрации </w:t>
      </w:r>
      <w:proofErr w:type="spellStart"/>
      <w:r w:rsidRPr="00C414DF">
        <w:rPr>
          <w:sz w:val="18"/>
          <w:szCs w:val="18"/>
        </w:rPr>
        <w:t>Хомутовского</w:t>
      </w:r>
      <w:proofErr w:type="spellEnd"/>
      <w:r w:rsidRPr="00C414DF">
        <w:rPr>
          <w:sz w:val="18"/>
          <w:szCs w:val="18"/>
        </w:rPr>
        <w:t xml:space="preserve"> муниципального образования по адресу: Иркутская область, Иркутский район, с. Хомутово, ул. Кирова, 7</w:t>
      </w:r>
      <w:proofErr w:type="gramStart"/>
      <w:r w:rsidRPr="00C414DF">
        <w:rPr>
          <w:sz w:val="18"/>
          <w:szCs w:val="18"/>
        </w:rPr>
        <w:t xml:space="preserve"> А</w:t>
      </w:r>
      <w:proofErr w:type="gramEnd"/>
      <w:r w:rsidRPr="00C414DF">
        <w:rPr>
          <w:sz w:val="18"/>
          <w:szCs w:val="18"/>
        </w:rPr>
        <w:t>, 1 этаж, 3 кабинет;</w:t>
      </w:r>
    </w:p>
    <w:p w:rsidR="00C414DF" w:rsidRPr="00C414DF" w:rsidRDefault="00C414DF" w:rsidP="00C414DF">
      <w:pPr>
        <w:tabs>
          <w:tab w:val="left" w:pos="426"/>
          <w:tab w:val="left" w:pos="3976"/>
        </w:tabs>
        <w:ind w:left="0" w:right="-142" w:firstLine="426"/>
        <w:rPr>
          <w:sz w:val="18"/>
          <w:szCs w:val="18"/>
        </w:rPr>
      </w:pPr>
      <w:r w:rsidRPr="00C414DF">
        <w:rPr>
          <w:sz w:val="18"/>
          <w:szCs w:val="18"/>
        </w:rPr>
        <w:t>- Собрание участников публичных слушаний: 20.10.2022 в 16:30 часов.</w:t>
      </w:r>
    </w:p>
    <w:p w:rsidR="00C414DF" w:rsidRPr="00C414DF" w:rsidRDefault="00C414DF" w:rsidP="00C414DF">
      <w:pPr>
        <w:tabs>
          <w:tab w:val="left" w:pos="426"/>
          <w:tab w:val="left" w:pos="3976"/>
        </w:tabs>
        <w:ind w:left="0" w:right="-142" w:firstLine="426"/>
        <w:rPr>
          <w:sz w:val="18"/>
          <w:szCs w:val="18"/>
        </w:rPr>
      </w:pPr>
      <w:proofErr w:type="gramStart"/>
      <w:r w:rsidRPr="00C414D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C414DF" w:rsidRPr="00C414DF" w:rsidRDefault="00C414DF" w:rsidP="00C414DF">
      <w:pPr>
        <w:tabs>
          <w:tab w:val="left" w:pos="426"/>
          <w:tab w:val="left" w:pos="3976"/>
        </w:tabs>
        <w:ind w:left="0" w:right="-142" w:firstLine="426"/>
        <w:rPr>
          <w:sz w:val="18"/>
          <w:szCs w:val="18"/>
        </w:rPr>
      </w:pPr>
      <w:r w:rsidRPr="00C414D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C414DF" w:rsidRPr="00C414DF" w:rsidRDefault="00C414DF" w:rsidP="00C414DF">
      <w:pPr>
        <w:tabs>
          <w:tab w:val="left" w:pos="426"/>
          <w:tab w:val="left" w:pos="3976"/>
        </w:tabs>
        <w:ind w:left="0" w:right="-142" w:firstLine="426"/>
        <w:rPr>
          <w:sz w:val="18"/>
          <w:szCs w:val="18"/>
        </w:rPr>
      </w:pPr>
      <w:r w:rsidRPr="00C414DF">
        <w:rPr>
          <w:sz w:val="18"/>
          <w:szCs w:val="18"/>
        </w:rPr>
        <w:t>- в письменной или устной форме в ходе проведения собрания участников публичных слушаний;</w:t>
      </w:r>
    </w:p>
    <w:p w:rsidR="00C414DF" w:rsidRPr="00C414DF" w:rsidRDefault="00C414DF" w:rsidP="00C414DF">
      <w:pPr>
        <w:tabs>
          <w:tab w:val="left" w:pos="426"/>
          <w:tab w:val="left" w:pos="3976"/>
        </w:tabs>
        <w:ind w:left="0" w:right="-142" w:firstLine="426"/>
        <w:rPr>
          <w:sz w:val="18"/>
          <w:szCs w:val="18"/>
        </w:rPr>
      </w:pPr>
      <w:r w:rsidRPr="00C414DF">
        <w:rPr>
          <w:sz w:val="18"/>
          <w:szCs w:val="18"/>
        </w:rPr>
        <w:lastRenderedPageBreak/>
        <w:t xml:space="preserve">- в письменной форме в адрес Администрации </w:t>
      </w:r>
      <w:proofErr w:type="spellStart"/>
      <w:r w:rsidRPr="00C414DF">
        <w:rPr>
          <w:sz w:val="18"/>
          <w:szCs w:val="18"/>
        </w:rPr>
        <w:t>Хомутовского</w:t>
      </w:r>
      <w:proofErr w:type="spellEnd"/>
      <w:r w:rsidRPr="00C414DF">
        <w:rPr>
          <w:sz w:val="18"/>
          <w:szCs w:val="18"/>
        </w:rPr>
        <w:t xml:space="preserve"> муниципального образования по адресу: </w:t>
      </w:r>
      <w:proofErr w:type="gramStart"/>
      <w:r w:rsidRPr="00C414D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C414DF" w:rsidRPr="00C414DF" w:rsidRDefault="00C414DF" w:rsidP="00C414DF">
      <w:pPr>
        <w:tabs>
          <w:tab w:val="left" w:pos="426"/>
          <w:tab w:val="left" w:pos="3976"/>
        </w:tabs>
        <w:ind w:left="0" w:right="-142" w:firstLine="426"/>
        <w:rPr>
          <w:sz w:val="18"/>
          <w:szCs w:val="18"/>
        </w:rPr>
      </w:pPr>
      <w:r w:rsidRPr="00C414DF">
        <w:rPr>
          <w:sz w:val="18"/>
          <w:szCs w:val="18"/>
        </w:rPr>
        <w:t xml:space="preserve">Проект и информационные материалы к нему будут размещены на официальном сайте администрации </w:t>
      </w:r>
      <w:proofErr w:type="spellStart"/>
      <w:r w:rsidRPr="00C414DF">
        <w:rPr>
          <w:sz w:val="18"/>
          <w:szCs w:val="18"/>
        </w:rPr>
        <w:t>Хомутовского</w:t>
      </w:r>
      <w:proofErr w:type="spellEnd"/>
      <w:r w:rsidRPr="00C414DF">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C414DF">
        <w:rPr>
          <w:sz w:val="18"/>
          <w:szCs w:val="18"/>
        </w:rPr>
        <w:t>Хомутовского</w:t>
      </w:r>
      <w:proofErr w:type="spellEnd"/>
      <w:r w:rsidRPr="00C414DF">
        <w:rPr>
          <w:sz w:val="18"/>
          <w:szCs w:val="18"/>
        </w:rPr>
        <w:t xml:space="preserve"> поселения»: с 29.09.2022г. по 20.10.2022г.</w:t>
      </w:r>
    </w:p>
    <w:p w:rsidR="006C3845" w:rsidRDefault="00C414DF" w:rsidP="00C414DF">
      <w:pPr>
        <w:tabs>
          <w:tab w:val="left" w:pos="426"/>
          <w:tab w:val="left" w:pos="3976"/>
        </w:tabs>
        <w:ind w:left="0" w:right="-142" w:firstLine="426"/>
        <w:rPr>
          <w:sz w:val="18"/>
          <w:szCs w:val="18"/>
        </w:rPr>
      </w:pPr>
      <w:r w:rsidRPr="00C414DF">
        <w:rPr>
          <w:sz w:val="18"/>
          <w:szCs w:val="18"/>
        </w:rPr>
        <w:t>Справки по вопросам организации и проведения публичных слушаний по телефону: 696-182,696-501.</w:t>
      </w:r>
    </w:p>
    <w:p w:rsidR="00C414DF" w:rsidRDefault="00C414DF" w:rsidP="0058399C">
      <w:pPr>
        <w:tabs>
          <w:tab w:val="left" w:pos="426"/>
          <w:tab w:val="left" w:pos="3976"/>
        </w:tabs>
        <w:ind w:left="0" w:right="-142" w:firstLine="426"/>
        <w:jc w:val="center"/>
        <w:rPr>
          <w:sz w:val="18"/>
          <w:szCs w:val="18"/>
        </w:rPr>
      </w:pPr>
    </w:p>
    <w:p w:rsidR="00880AB6" w:rsidRDefault="00880AB6" w:rsidP="0058399C">
      <w:pPr>
        <w:tabs>
          <w:tab w:val="left" w:pos="426"/>
          <w:tab w:val="left" w:pos="3976"/>
        </w:tabs>
        <w:ind w:left="0" w:right="-142" w:firstLine="426"/>
        <w:jc w:val="center"/>
        <w:rPr>
          <w:b/>
          <w:sz w:val="18"/>
          <w:szCs w:val="18"/>
          <w:u w:val="single"/>
        </w:rPr>
      </w:pPr>
    </w:p>
    <w:p w:rsidR="0058399C" w:rsidRPr="0058399C" w:rsidRDefault="0058399C" w:rsidP="0058399C">
      <w:pPr>
        <w:tabs>
          <w:tab w:val="left" w:pos="426"/>
          <w:tab w:val="left" w:pos="3976"/>
        </w:tabs>
        <w:ind w:left="0" w:right="-142" w:firstLine="426"/>
        <w:jc w:val="center"/>
        <w:rPr>
          <w:b/>
          <w:sz w:val="18"/>
          <w:szCs w:val="18"/>
          <w:u w:val="single"/>
        </w:rPr>
      </w:pPr>
      <w:r w:rsidRPr="0058399C">
        <w:rPr>
          <w:b/>
          <w:sz w:val="18"/>
          <w:szCs w:val="18"/>
          <w:u w:val="single"/>
        </w:rPr>
        <w:t>ПРОЕКТ</w:t>
      </w:r>
    </w:p>
    <w:p w:rsidR="0058399C" w:rsidRPr="0058399C" w:rsidRDefault="0058399C" w:rsidP="0058399C">
      <w:pPr>
        <w:tabs>
          <w:tab w:val="left" w:pos="426"/>
          <w:tab w:val="left" w:pos="3976"/>
        </w:tabs>
        <w:ind w:left="0" w:right="-142" w:firstLine="426"/>
        <w:jc w:val="center"/>
        <w:rPr>
          <w:sz w:val="18"/>
          <w:szCs w:val="18"/>
        </w:rPr>
      </w:pPr>
      <w:r w:rsidRPr="0058399C">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8399C" w:rsidRPr="0058399C" w:rsidRDefault="0058399C" w:rsidP="0058399C">
      <w:pPr>
        <w:tabs>
          <w:tab w:val="left" w:pos="426"/>
          <w:tab w:val="left" w:pos="3976"/>
        </w:tabs>
        <w:ind w:left="0" w:right="-142" w:firstLine="426"/>
        <w:rPr>
          <w:sz w:val="18"/>
          <w:szCs w:val="18"/>
        </w:rPr>
      </w:pPr>
    </w:p>
    <w:p w:rsidR="0058399C" w:rsidRPr="0058399C" w:rsidRDefault="0058399C" w:rsidP="0058399C">
      <w:pPr>
        <w:tabs>
          <w:tab w:val="left" w:pos="426"/>
          <w:tab w:val="left" w:pos="3976"/>
        </w:tabs>
        <w:ind w:left="0" w:right="-142" w:firstLine="426"/>
        <w:rPr>
          <w:sz w:val="18"/>
          <w:szCs w:val="18"/>
        </w:rPr>
      </w:pPr>
      <w:r w:rsidRPr="0058399C">
        <w:rPr>
          <w:sz w:val="18"/>
          <w:szCs w:val="18"/>
        </w:rPr>
        <w:t xml:space="preserve">Учитывая заявление </w:t>
      </w:r>
      <w:proofErr w:type="spellStart"/>
      <w:r w:rsidRPr="0058399C">
        <w:rPr>
          <w:sz w:val="18"/>
          <w:szCs w:val="18"/>
        </w:rPr>
        <w:t>Ченских</w:t>
      </w:r>
      <w:proofErr w:type="spellEnd"/>
      <w:r w:rsidRPr="0058399C">
        <w:rPr>
          <w:sz w:val="18"/>
          <w:szCs w:val="18"/>
        </w:rPr>
        <w:t xml:space="preserve"> Романа Александровича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8399C" w:rsidRPr="0058399C" w:rsidRDefault="0058399C" w:rsidP="0058399C">
      <w:pPr>
        <w:tabs>
          <w:tab w:val="left" w:pos="426"/>
          <w:tab w:val="left" w:pos="3976"/>
        </w:tabs>
        <w:ind w:left="0" w:right="-142" w:firstLine="426"/>
        <w:rPr>
          <w:sz w:val="18"/>
          <w:szCs w:val="18"/>
        </w:rPr>
      </w:pPr>
      <w:r w:rsidRPr="0058399C">
        <w:rPr>
          <w:sz w:val="18"/>
          <w:szCs w:val="18"/>
        </w:rPr>
        <w:t xml:space="preserve">- в отношении земельного участка расположенного по адресу: Иркутская область, Иркутский район, д. Куда, ул. Ленина, площадью 800 </w:t>
      </w:r>
      <w:proofErr w:type="spellStart"/>
      <w:r w:rsidRPr="0058399C">
        <w:rPr>
          <w:sz w:val="18"/>
          <w:szCs w:val="18"/>
        </w:rPr>
        <w:t>кв.м</w:t>
      </w:r>
      <w:proofErr w:type="spellEnd"/>
      <w:r w:rsidRPr="0058399C">
        <w:rPr>
          <w:sz w:val="18"/>
          <w:szCs w:val="18"/>
        </w:rPr>
        <w:t>., кадастровый номер 38:06:100302:2236, в части уменьшения минимального размера фронтальной  стороны земельного участка с 16 метров до 8 метров</w:t>
      </w:r>
    </w:p>
    <w:p w:rsidR="0058399C" w:rsidRPr="0058399C" w:rsidRDefault="0058399C" w:rsidP="0058399C">
      <w:pPr>
        <w:tabs>
          <w:tab w:val="left" w:pos="426"/>
          <w:tab w:val="left" w:pos="3976"/>
        </w:tabs>
        <w:ind w:left="0" w:right="-142" w:firstLine="426"/>
        <w:rPr>
          <w:b/>
          <w:sz w:val="18"/>
          <w:szCs w:val="18"/>
        </w:rPr>
      </w:pPr>
    </w:p>
    <w:p w:rsidR="0058399C" w:rsidRPr="0058399C" w:rsidRDefault="0058399C" w:rsidP="0058399C">
      <w:pPr>
        <w:tabs>
          <w:tab w:val="left" w:pos="426"/>
          <w:tab w:val="left" w:pos="3976"/>
        </w:tabs>
        <w:ind w:left="0" w:right="-142" w:firstLine="426"/>
        <w:jc w:val="center"/>
        <w:rPr>
          <w:sz w:val="18"/>
          <w:szCs w:val="18"/>
        </w:rPr>
      </w:pPr>
      <w:r w:rsidRPr="0058399C">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8399C" w:rsidRPr="0058399C" w:rsidRDefault="0058399C" w:rsidP="0058399C">
      <w:pPr>
        <w:tabs>
          <w:tab w:val="left" w:pos="426"/>
          <w:tab w:val="left" w:pos="3976"/>
        </w:tabs>
        <w:ind w:left="0" w:right="-142" w:firstLine="426"/>
        <w:rPr>
          <w:sz w:val="18"/>
          <w:szCs w:val="18"/>
        </w:rPr>
      </w:pPr>
    </w:p>
    <w:p w:rsidR="0058399C" w:rsidRPr="0058399C" w:rsidRDefault="0058399C" w:rsidP="0058399C">
      <w:pPr>
        <w:tabs>
          <w:tab w:val="left" w:pos="426"/>
          <w:tab w:val="left" w:pos="3976"/>
        </w:tabs>
        <w:ind w:left="0" w:right="-142" w:firstLine="426"/>
        <w:rPr>
          <w:sz w:val="18"/>
          <w:szCs w:val="18"/>
        </w:rPr>
      </w:pPr>
    </w:p>
    <w:p w:rsidR="0058399C" w:rsidRPr="0058399C" w:rsidRDefault="0058399C" w:rsidP="0058399C">
      <w:pPr>
        <w:tabs>
          <w:tab w:val="left" w:pos="426"/>
          <w:tab w:val="left" w:pos="3976"/>
        </w:tabs>
        <w:ind w:left="0" w:right="-142" w:firstLine="426"/>
        <w:rPr>
          <w:sz w:val="18"/>
          <w:szCs w:val="18"/>
        </w:rPr>
      </w:pPr>
      <w:r w:rsidRPr="0058399C">
        <w:rPr>
          <w:noProof/>
          <w:sz w:val="18"/>
          <w:szCs w:val="18"/>
        </w:rPr>
        <w:drawing>
          <wp:inline distT="0" distB="0" distL="0" distR="0" wp14:anchorId="490B1366" wp14:editId="48F403F9">
            <wp:extent cx="6325914" cy="3429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6827" t="21653" r="14583" b="12250"/>
                    <a:stretch/>
                  </pic:blipFill>
                  <pic:spPr bwMode="auto">
                    <a:xfrm>
                      <a:off x="0" y="0"/>
                      <a:ext cx="6322536" cy="3427169"/>
                    </a:xfrm>
                    <a:prstGeom prst="rect">
                      <a:avLst/>
                    </a:prstGeom>
                    <a:ln>
                      <a:noFill/>
                    </a:ln>
                    <a:extLst>
                      <a:ext uri="{53640926-AAD7-44D8-BBD7-CCE9431645EC}">
                        <a14:shadowObscured xmlns:a14="http://schemas.microsoft.com/office/drawing/2010/main"/>
                      </a:ext>
                    </a:extLst>
                  </pic:spPr>
                </pic:pic>
              </a:graphicData>
            </a:graphic>
          </wp:inline>
        </w:drawing>
      </w:r>
      <w:r w:rsidRPr="0058399C">
        <w:rPr>
          <w:noProof/>
          <w:sz w:val="18"/>
          <w:szCs w:val="18"/>
        </w:rPr>
        <mc:AlternateContent>
          <mc:Choice Requires="wps">
            <w:drawing>
              <wp:anchor distT="0" distB="0" distL="114300" distR="114300" simplePos="0" relativeHeight="251662336" behindDoc="0" locked="0" layoutInCell="1" allowOverlap="1" wp14:anchorId="54495214" wp14:editId="1BDEB551">
                <wp:simplePos x="0" y="0"/>
                <wp:positionH relativeFrom="column">
                  <wp:posOffset>2863215</wp:posOffset>
                </wp:positionH>
                <wp:positionV relativeFrom="paragraph">
                  <wp:posOffset>75565</wp:posOffset>
                </wp:positionV>
                <wp:extent cx="2751455" cy="647700"/>
                <wp:effectExtent l="0" t="0" r="1079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647700"/>
                        </a:xfrm>
                        <a:prstGeom prst="rect">
                          <a:avLst/>
                        </a:prstGeom>
                        <a:solidFill>
                          <a:srgbClr val="FFFFFF"/>
                        </a:solidFill>
                        <a:ln w="9525">
                          <a:solidFill>
                            <a:srgbClr val="000000"/>
                          </a:solidFill>
                          <a:miter lim="800000"/>
                          <a:headEnd/>
                          <a:tailEnd/>
                        </a:ln>
                      </wps:spPr>
                      <wps:txbx>
                        <w:txbxContent>
                          <w:p w:rsidR="00D66B7F" w:rsidRDefault="00D66B7F" w:rsidP="0058399C">
                            <w:r w:rsidRPr="005D0A02">
                              <w:t xml:space="preserve">Иркутская область, Иркутский район, д. Куда, ул. Ленина, площадью 800 </w:t>
                            </w:r>
                            <w:proofErr w:type="spellStart"/>
                            <w:r w:rsidRPr="005D0A02">
                              <w:t>кв.м</w:t>
                            </w:r>
                            <w:proofErr w:type="spellEnd"/>
                            <w:r w:rsidRPr="005D0A02">
                              <w:t>., кадастровый номер 38:06:100302:2236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25.45pt;margin-top:5.95pt;width:216.65pt;height: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">
                <v:textbox>
                  <w:txbxContent>
                    <w:p w:rsidR="00D66B7F" w:rsidRDefault="00D66B7F" w:rsidP="0058399C">
                      <w:r w:rsidRPr="005D0A02">
                        <w:t xml:space="preserve">Иркутская область, Иркутский район, д. Куда, ул. Ленина, площадью 800 </w:t>
                      </w:r>
                      <w:proofErr w:type="spellStart"/>
                      <w:r w:rsidRPr="005D0A02">
                        <w:t>кв.м</w:t>
                      </w:r>
                      <w:proofErr w:type="spellEnd"/>
                      <w:r w:rsidRPr="005D0A02">
                        <w:t>., кадастровый номер 38:06:100302:2236</w:t>
                      </w:r>
                    </w:p>
                  </w:txbxContent>
                </v:textbox>
              </v:shape>
            </w:pict>
          </mc:Fallback>
        </mc:AlternateContent>
      </w:r>
    </w:p>
    <w:p w:rsidR="00C414DF" w:rsidRDefault="00C414DF" w:rsidP="00C414DF">
      <w:pPr>
        <w:tabs>
          <w:tab w:val="left" w:pos="426"/>
          <w:tab w:val="left" w:pos="3976"/>
        </w:tabs>
        <w:ind w:left="0" w:right="-142" w:firstLine="426"/>
        <w:rPr>
          <w:sz w:val="18"/>
          <w:szCs w:val="18"/>
        </w:rPr>
      </w:pPr>
    </w:p>
    <w:p w:rsidR="0058399C" w:rsidRDefault="0058399C" w:rsidP="00C414DF">
      <w:pPr>
        <w:tabs>
          <w:tab w:val="left" w:pos="426"/>
          <w:tab w:val="left" w:pos="3976"/>
        </w:tabs>
        <w:ind w:left="0" w:right="-142" w:firstLine="426"/>
        <w:rPr>
          <w:sz w:val="18"/>
          <w:szCs w:val="18"/>
        </w:rPr>
      </w:pPr>
    </w:p>
    <w:p w:rsidR="00880AB6" w:rsidRPr="007A6408" w:rsidRDefault="00880AB6" w:rsidP="00880AB6">
      <w:pPr>
        <w:tabs>
          <w:tab w:val="left" w:pos="426"/>
          <w:tab w:val="left" w:pos="3976"/>
        </w:tabs>
        <w:ind w:left="0" w:right="-142" w:firstLine="426"/>
        <w:jc w:val="center"/>
        <w:rPr>
          <w:b/>
          <w:sz w:val="18"/>
          <w:szCs w:val="18"/>
        </w:rPr>
      </w:pPr>
      <w:r w:rsidRPr="007A6408">
        <w:rPr>
          <w:sz w:val="18"/>
          <w:szCs w:val="18"/>
        </w:rPr>
        <w:t>РОССИЙСКАЯ ФЕДЕРАЦИЯ</w:t>
      </w:r>
    </w:p>
    <w:p w:rsidR="00880AB6" w:rsidRPr="007A6408" w:rsidRDefault="00880AB6" w:rsidP="00880AB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80AB6" w:rsidRPr="007A6408" w:rsidRDefault="00880AB6" w:rsidP="00880AB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80AB6" w:rsidRDefault="00880AB6" w:rsidP="00880AB6">
      <w:pPr>
        <w:tabs>
          <w:tab w:val="left" w:pos="426"/>
          <w:tab w:val="left" w:pos="3976"/>
        </w:tabs>
        <w:ind w:left="426" w:right="282" w:firstLine="426"/>
        <w:jc w:val="center"/>
        <w:rPr>
          <w:b/>
          <w:bCs/>
          <w:sz w:val="18"/>
          <w:szCs w:val="18"/>
        </w:rPr>
      </w:pPr>
      <w:r w:rsidRPr="007A6408">
        <w:rPr>
          <w:b/>
          <w:bCs/>
          <w:sz w:val="18"/>
          <w:szCs w:val="18"/>
        </w:rPr>
        <w:t>АДМИНИСТРАЦИЯ</w:t>
      </w:r>
    </w:p>
    <w:p w:rsidR="00880AB6" w:rsidRDefault="00880AB6" w:rsidP="00880AB6">
      <w:pPr>
        <w:tabs>
          <w:tab w:val="left" w:pos="426"/>
          <w:tab w:val="left" w:pos="3976"/>
        </w:tabs>
        <w:ind w:left="426" w:right="282" w:firstLine="426"/>
        <w:jc w:val="center"/>
        <w:rPr>
          <w:b/>
          <w:bCs/>
          <w:sz w:val="18"/>
          <w:szCs w:val="18"/>
        </w:rPr>
      </w:pPr>
      <w:r>
        <w:rPr>
          <w:b/>
          <w:bCs/>
          <w:sz w:val="18"/>
          <w:szCs w:val="18"/>
        </w:rPr>
        <w:t>ПОСТАНОВЛЕНИЕ</w:t>
      </w:r>
    </w:p>
    <w:p w:rsidR="00880AB6" w:rsidRPr="007A6408" w:rsidRDefault="00880AB6" w:rsidP="00880AB6">
      <w:pPr>
        <w:tabs>
          <w:tab w:val="left" w:pos="426"/>
          <w:tab w:val="left" w:pos="3976"/>
        </w:tabs>
        <w:ind w:left="426" w:right="282" w:firstLine="426"/>
        <w:jc w:val="center"/>
        <w:rPr>
          <w:b/>
          <w:bCs/>
          <w:sz w:val="18"/>
          <w:szCs w:val="18"/>
        </w:rPr>
      </w:pPr>
    </w:p>
    <w:p w:rsidR="00880AB6" w:rsidRPr="007A6408" w:rsidRDefault="00880AB6" w:rsidP="00880AB6">
      <w:pPr>
        <w:tabs>
          <w:tab w:val="left" w:pos="426"/>
          <w:tab w:val="left" w:pos="3976"/>
        </w:tabs>
        <w:ind w:left="426" w:right="282" w:firstLine="426"/>
        <w:rPr>
          <w:sz w:val="18"/>
          <w:szCs w:val="18"/>
        </w:rPr>
      </w:pPr>
      <w:r>
        <w:rPr>
          <w:bCs/>
          <w:sz w:val="18"/>
          <w:szCs w:val="18"/>
          <w:u w:val="single"/>
        </w:rPr>
        <w:t>29.09</w:t>
      </w:r>
      <w:r w:rsidRPr="00B20ADA">
        <w:rPr>
          <w:sz w:val="18"/>
          <w:szCs w:val="18"/>
          <w:u w:val="single"/>
        </w:rPr>
        <w:t>.2022</w:t>
      </w:r>
      <w:r w:rsidR="001B6853">
        <w:rPr>
          <w:sz w:val="18"/>
          <w:szCs w:val="18"/>
          <w:u w:val="single"/>
        </w:rPr>
        <w:t xml:space="preserve">  № 847</w:t>
      </w:r>
      <w:r>
        <w:rPr>
          <w:sz w:val="18"/>
          <w:szCs w:val="18"/>
          <w:u w:val="single"/>
        </w:rPr>
        <w:t xml:space="preserve"> </w:t>
      </w:r>
      <w:proofErr w:type="spellStart"/>
      <w:r>
        <w:rPr>
          <w:sz w:val="18"/>
          <w:szCs w:val="18"/>
          <w:u w:val="single"/>
        </w:rPr>
        <w:t>пз</w:t>
      </w:r>
      <w:proofErr w:type="spellEnd"/>
    </w:p>
    <w:p w:rsidR="00880AB6" w:rsidRPr="007A6408" w:rsidRDefault="00880AB6" w:rsidP="00880AB6">
      <w:pPr>
        <w:tabs>
          <w:tab w:val="left" w:pos="426"/>
          <w:tab w:val="left" w:pos="3976"/>
        </w:tabs>
        <w:ind w:left="426" w:right="282" w:firstLine="426"/>
        <w:rPr>
          <w:sz w:val="18"/>
          <w:szCs w:val="18"/>
        </w:rPr>
      </w:pPr>
      <w:r w:rsidRPr="007A6408">
        <w:rPr>
          <w:sz w:val="18"/>
          <w:szCs w:val="18"/>
        </w:rPr>
        <w:t xml:space="preserve">       с. Хомутово </w:t>
      </w:r>
    </w:p>
    <w:p w:rsidR="00880AB6" w:rsidRPr="00CC1778" w:rsidRDefault="00880AB6" w:rsidP="00880AB6">
      <w:pPr>
        <w:tabs>
          <w:tab w:val="left" w:pos="426"/>
          <w:tab w:val="left" w:pos="3976"/>
        </w:tabs>
        <w:ind w:left="426" w:right="282" w:firstLine="426"/>
        <w:rPr>
          <w:sz w:val="18"/>
          <w:szCs w:val="18"/>
        </w:rPr>
      </w:pPr>
      <w:r>
        <w:rPr>
          <w:sz w:val="18"/>
          <w:szCs w:val="18"/>
        </w:rPr>
        <w:t xml:space="preserve"> </w:t>
      </w:r>
    </w:p>
    <w:p w:rsidR="001B6853" w:rsidRDefault="001B6853" w:rsidP="001B6853">
      <w:pPr>
        <w:tabs>
          <w:tab w:val="left" w:pos="426"/>
          <w:tab w:val="left" w:pos="3976"/>
        </w:tabs>
        <w:ind w:left="0" w:right="-142" w:firstLine="426"/>
        <w:rPr>
          <w:sz w:val="18"/>
          <w:szCs w:val="18"/>
        </w:rPr>
      </w:pPr>
      <w:r w:rsidRPr="001B6853">
        <w:rPr>
          <w:sz w:val="18"/>
          <w:szCs w:val="18"/>
        </w:rPr>
        <w:t>О предоставлении разрешения</w:t>
      </w:r>
      <w:r>
        <w:rPr>
          <w:sz w:val="18"/>
          <w:szCs w:val="18"/>
        </w:rPr>
        <w:t xml:space="preserve"> </w:t>
      </w:r>
      <w:r w:rsidRPr="001B6853">
        <w:rPr>
          <w:sz w:val="18"/>
          <w:szCs w:val="18"/>
        </w:rPr>
        <w:t>на отклонение от предельных параметров</w:t>
      </w:r>
      <w:r>
        <w:rPr>
          <w:sz w:val="18"/>
          <w:szCs w:val="18"/>
        </w:rPr>
        <w:t xml:space="preserve"> </w:t>
      </w:r>
      <w:r w:rsidRPr="001B6853">
        <w:rPr>
          <w:sz w:val="18"/>
          <w:szCs w:val="18"/>
        </w:rPr>
        <w:t>разрешенного строительства, реконструкции объектов капитального строительства</w:t>
      </w:r>
      <w:r>
        <w:rPr>
          <w:sz w:val="18"/>
          <w:szCs w:val="18"/>
        </w:rPr>
        <w:t>.</w:t>
      </w:r>
    </w:p>
    <w:p w:rsidR="001B6853" w:rsidRDefault="001B6853" w:rsidP="001B6853">
      <w:pPr>
        <w:tabs>
          <w:tab w:val="left" w:pos="426"/>
          <w:tab w:val="left" w:pos="3976"/>
        </w:tabs>
        <w:ind w:left="0" w:right="-142" w:firstLine="426"/>
        <w:rPr>
          <w:sz w:val="18"/>
          <w:szCs w:val="18"/>
        </w:rPr>
      </w:pPr>
    </w:p>
    <w:p w:rsidR="001B6853" w:rsidRDefault="001B6853" w:rsidP="001B6853">
      <w:pPr>
        <w:tabs>
          <w:tab w:val="left" w:pos="426"/>
          <w:tab w:val="left" w:pos="3976"/>
        </w:tabs>
        <w:ind w:left="0" w:right="-142" w:firstLine="426"/>
        <w:rPr>
          <w:sz w:val="18"/>
          <w:szCs w:val="18"/>
        </w:rPr>
      </w:pPr>
      <w:proofErr w:type="gramStart"/>
      <w:r w:rsidRPr="001B6853">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1B6853">
        <w:rPr>
          <w:sz w:val="18"/>
          <w:szCs w:val="18"/>
        </w:rPr>
        <w:t>Хомутовского</w:t>
      </w:r>
      <w:proofErr w:type="spellEnd"/>
      <w:r w:rsidRPr="001B6853">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1B6853">
        <w:rPr>
          <w:sz w:val="18"/>
          <w:szCs w:val="18"/>
        </w:rPr>
        <w:t>Хомутовского</w:t>
      </w:r>
      <w:proofErr w:type="spellEnd"/>
      <w:r w:rsidRPr="001B6853">
        <w:rPr>
          <w:sz w:val="18"/>
          <w:szCs w:val="18"/>
        </w:rPr>
        <w:t xml:space="preserve"> муниципального образования от 22.09.2022, рассмотрев заявление гр. Савельева </w:t>
      </w:r>
      <w:proofErr w:type="spellStart"/>
      <w:r w:rsidRPr="001B6853">
        <w:rPr>
          <w:sz w:val="18"/>
          <w:szCs w:val="18"/>
        </w:rPr>
        <w:t>Саяна</w:t>
      </w:r>
      <w:proofErr w:type="spellEnd"/>
      <w:r w:rsidRPr="001B6853">
        <w:rPr>
          <w:sz w:val="18"/>
          <w:szCs w:val="18"/>
        </w:rPr>
        <w:t xml:space="preserve"> Константиновича  и представленные документы, Администрация </w:t>
      </w:r>
      <w:proofErr w:type="spellStart"/>
      <w:r w:rsidRPr="001B6853">
        <w:rPr>
          <w:sz w:val="18"/>
          <w:szCs w:val="18"/>
        </w:rPr>
        <w:t>Хомутовского</w:t>
      </w:r>
      <w:proofErr w:type="spellEnd"/>
      <w:r w:rsidRPr="001B6853">
        <w:rPr>
          <w:sz w:val="18"/>
          <w:szCs w:val="18"/>
        </w:rPr>
        <w:t xml:space="preserve"> муниципального</w:t>
      </w:r>
      <w:proofErr w:type="gramEnd"/>
      <w:r w:rsidRPr="001B6853">
        <w:rPr>
          <w:sz w:val="18"/>
          <w:szCs w:val="18"/>
        </w:rPr>
        <w:t xml:space="preserve"> образования</w:t>
      </w:r>
    </w:p>
    <w:p w:rsidR="001B6853" w:rsidRPr="001B6853" w:rsidRDefault="001B6853" w:rsidP="001B6853">
      <w:pPr>
        <w:tabs>
          <w:tab w:val="left" w:pos="426"/>
          <w:tab w:val="left" w:pos="3976"/>
        </w:tabs>
        <w:ind w:left="0" w:right="-142" w:firstLine="426"/>
        <w:rPr>
          <w:sz w:val="18"/>
          <w:szCs w:val="18"/>
        </w:rPr>
      </w:pPr>
    </w:p>
    <w:p w:rsidR="001B6853" w:rsidRDefault="001B6853" w:rsidP="001B6853">
      <w:pPr>
        <w:tabs>
          <w:tab w:val="left" w:pos="426"/>
          <w:tab w:val="left" w:pos="3976"/>
        </w:tabs>
        <w:ind w:left="0" w:right="-142" w:firstLine="426"/>
        <w:rPr>
          <w:sz w:val="18"/>
          <w:szCs w:val="18"/>
        </w:rPr>
      </w:pPr>
      <w:r w:rsidRPr="001B6853">
        <w:rPr>
          <w:sz w:val="18"/>
          <w:szCs w:val="18"/>
        </w:rPr>
        <w:lastRenderedPageBreak/>
        <w:t>ПОСТАНОВЛЯЕТ:</w:t>
      </w:r>
    </w:p>
    <w:p w:rsidR="00C167D0" w:rsidRPr="001B6853" w:rsidRDefault="00C167D0" w:rsidP="001B6853">
      <w:pPr>
        <w:tabs>
          <w:tab w:val="left" w:pos="426"/>
          <w:tab w:val="left" w:pos="3976"/>
        </w:tabs>
        <w:ind w:left="0" w:right="-142" w:firstLine="426"/>
        <w:rPr>
          <w:sz w:val="18"/>
          <w:szCs w:val="18"/>
        </w:rPr>
      </w:pPr>
    </w:p>
    <w:p w:rsidR="001B6853" w:rsidRPr="001B6853" w:rsidRDefault="001B6853" w:rsidP="001B6853">
      <w:pPr>
        <w:tabs>
          <w:tab w:val="left" w:pos="426"/>
          <w:tab w:val="left" w:pos="3976"/>
        </w:tabs>
        <w:ind w:left="0" w:right="-142" w:firstLine="426"/>
        <w:rPr>
          <w:sz w:val="18"/>
          <w:szCs w:val="18"/>
        </w:rPr>
      </w:pPr>
      <w:r>
        <w:rPr>
          <w:sz w:val="18"/>
          <w:szCs w:val="18"/>
        </w:rPr>
        <w:t>1.</w:t>
      </w:r>
      <w:r w:rsidRPr="001B6853">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условно разрешенным видом использования земельного участка «Для индивидуального жилищного строительства», в отношении:</w:t>
      </w:r>
    </w:p>
    <w:p w:rsidR="001B6853" w:rsidRPr="001B6853" w:rsidRDefault="001B6853" w:rsidP="001B6853">
      <w:pPr>
        <w:tabs>
          <w:tab w:val="left" w:pos="426"/>
          <w:tab w:val="left" w:pos="3976"/>
        </w:tabs>
        <w:ind w:left="0" w:right="-142" w:firstLine="426"/>
        <w:rPr>
          <w:sz w:val="18"/>
          <w:szCs w:val="18"/>
        </w:rPr>
      </w:pPr>
      <w:r>
        <w:rPr>
          <w:sz w:val="18"/>
          <w:szCs w:val="18"/>
        </w:rPr>
        <w:t>1)</w:t>
      </w:r>
      <w:r w:rsidRPr="001B6853">
        <w:rPr>
          <w:sz w:val="18"/>
          <w:szCs w:val="18"/>
        </w:rPr>
        <w:t>земельного участка 38:06:100922:3988:ЗУ</w:t>
      </w:r>
      <w:proofErr w:type="gramStart"/>
      <w:r w:rsidRPr="001B6853">
        <w:rPr>
          <w:sz w:val="18"/>
          <w:szCs w:val="18"/>
        </w:rPr>
        <w:t>1</w:t>
      </w:r>
      <w:proofErr w:type="gramEnd"/>
      <w:r w:rsidRPr="001B6853">
        <w:rPr>
          <w:sz w:val="18"/>
          <w:szCs w:val="18"/>
        </w:rPr>
        <w:t xml:space="preserve">, площадью 600 </w:t>
      </w:r>
      <w:proofErr w:type="spellStart"/>
      <w:r w:rsidRPr="001B6853">
        <w:rPr>
          <w:sz w:val="18"/>
          <w:szCs w:val="18"/>
        </w:rPr>
        <w:t>кв.м</w:t>
      </w:r>
      <w:proofErr w:type="spellEnd"/>
      <w:r w:rsidRPr="001B6853">
        <w:rPr>
          <w:sz w:val="18"/>
          <w:szCs w:val="18"/>
        </w:rPr>
        <w:t>.,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w:t>
      </w:r>
    </w:p>
    <w:p w:rsidR="001B6853" w:rsidRPr="001B6853" w:rsidRDefault="001B6853" w:rsidP="001B6853">
      <w:pPr>
        <w:tabs>
          <w:tab w:val="left" w:pos="426"/>
          <w:tab w:val="left" w:pos="3976"/>
        </w:tabs>
        <w:ind w:left="0" w:right="-142" w:firstLine="426"/>
        <w:rPr>
          <w:sz w:val="18"/>
          <w:szCs w:val="18"/>
        </w:rPr>
      </w:pPr>
      <w:r>
        <w:rPr>
          <w:sz w:val="18"/>
          <w:szCs w:val="18"/>
        </w:rPr>
        <w:t>2)</w:t>
      </w:r>
      <w:r w:rsidRPr="001B6853">
        <w:rPr>
          <w:sz w:val="18"/>
          <w:szCs w:val="18"/>
        </w:rPr>
        <w:t>земельного участка 38:06:100922:3988:ЗУ</w:t>
      </w:r>
      <w:proofErr w:type="gramStart"/>
      <w:r w:rsidRPr="001B6853">
        <w:rPr>
          <w:sz w:val="18"/>
          <w:szCs w:val="18"/>
        </w:rPr>
        <w:t>2</w:t>
      </w:r>
      <w:proofErr w:type="gramEnd"/>
      <w:r w:rsidRPr="001B6853">
        <w:rPr>
          <w:sz w:val="18"/>
          <w:szCs w:val="18"/>
        </w:rPr>
        <w:t xml:space="preserve">, площадью 601 </w:t>
      </w:r>
      <w:proofErr w:type="spellStart"/>
      <w:r w:rsidRPr="001B6853">
        <w:rPr>
          <w:sz w:val="18"/>
          <w:szCs w:val="18"/>
        </w:rPr>
        <w:t>кв.м</w:t>
      </w:r>
      <w:proofErr w:type="spellEnd"/>
      <w:r w:rsidRPr="001B6853">
        <w:rPr>
          <w:sz w:val="18"/>
          <w:szCs w:val="18"/>
        </w:rPr>
        <w:t>.,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w:t>
      </w:r>
    </w:p>
    <w:p w:rsidR="001B6853" w:rsidRPr="001B6853" w:rsidRDefault="001B6853" w:rsidP="001B6853">
      <w:pPr>
        <w:tabs>
          <w:tab w:val="left" w:pos="426"/>
          <w:tab w:val="left" w:pos="3976"/>
        </w:tabs>
        <w:ind w:left="0" w:right="-142" w:firstLine="426"/>
        <w:rPr>
          <w:sz w:val="18"/>
          <w:szCs w:val="18"/>
        </w:rPr>
      </w:pPr>
      <w:r w:rsidRPr="001B6853">
        <w:rPr>
          <w:sz w:val="18"/>
          <w:szCs w:val="18"/>
        </w:rPr>
        <w:t>2. Опубликовать настоящее постановление в установленном законом порядке.</w:t>
      </w:r>
    </w:p>
    <w:p w:rsidR="001B6853" w:rsidRPr="001B6853" w:rsidRDefault="001B6853" w:rsidP="001B6853">
      <w:pPr>
        <w:tabs>
          <w:tab w:val="left" w:pos="426"/>
          <w:tab w:val="left" w:pos="3976"/>
        </w:tabs>
        <w:ind w:left="0" w:right="-142" w:firstLine="426"/>
        <w:rPr>
          <w:sz w:val="18"/>
          <w:szCs w:val="18"/>
        </w:rPr>
      </w:pPr>
      <w:r w:rsidRPr="001B6853">
        <w:rPr>
          <w:sz w:val="18"/>
          <w:szCs w:val="18"/>
        </w:rPr>
        <w:t xml:space="preserve">3. </w:t>
      </w:r>
      <w:proofErr w:type="gramStart"/>
      <w:r w:rsidRPr="001B6853">
        <w:rPr>
          <w:sz w:val="18"/>
          <w:szCs w:val="18"/>
        </w:rPr>
        <w:t>Контроль за</w:t>
      </w:r>
      <w:proofErr w:type="gramEnd"/>
      <w:r w:rsidRPr="001B6853">
        <w:rPr>
          <w:sz w:val="18"/>
          <w:szCs w:val="18"/>
        </w:rPr>
        <w:t xml:space="preserve"> исполнением настоящего постановления возложить на Заместителя Главы администрации </w:t>
      </w:r>
      <w:proofErr w:type="spellStart"/>
      <w:r w:rsidRPr="001B6853">
        <w:rPr>
          <w:sz w:val="18"/>
          <w:szCs w:val="18"/>
        </w:rPr>
        <w:t>Хомутовского</w:t>
      </w:r>
      <w:proofErr w:type="spellEnd"/>
      <w:r w:rsidRPr="001B6853">
        <w:rPr>
          <w:sz w:val="18"/>
          <w:szCs w:val="18"/>
        </w:rPr>
        <w:t xml:space="preserve"> муниципального образования.</w:t>
      </w:r>
    </w:p>
    <w:p w:rsidR="001B6853" w:rsidRPr="001B6853" w:rsidRDefault="001B6853" w:rsidP="001B6853">
      <w:pPr>
        <w:tabs>
          <w:tab w:val="left" w:pos="426"/>
          <w:tab w:val="left" w:pos="3976"/>
        </w:tabs>
        <w:ind w:left="0" w:right="-142" w:firstLine="426"/>
        <w:rPr>
          <w:sz w:val="18"/>
          <w:szCs w:val="18"/>
        </w:rPr>
      </w:pPr>
    </w:p>
    <w:p w:rsidR="001B6853" w:rsidRPr="00D92237" w:rsidRDefault="001B6853" w:rsidP="001B6853">
      <w:pPr>
        <w:tabs>
          <w:tab w:val="left" w:pos="426"/>
          <w:tab w:val="left" w:pos="3976"/>
        </w:tabs>
        <w:ind w:left="0" w:right="-142" w:firstLine="426"/>
        <w:jc w:val="right"/>
        <w:rPr>
          <w:i/>
          <w:sz w:val="18"/>
          <w:szCs w:val="18"/>
        </w:rPr>
      </w:pPr>
    </w:p>
    <w:p w:rsidR="001B6853" w:rsidRPr="00D92237" w:rsidRDefault="001B6853" w:rsidP="00D92237">
      <w:pPr>
        <w:tabs>
          <w:tab w:val="left" w:pos="426"/>
          <w:tab w:val="left" w:pos="3976"/>
        </w:tabs>
        <w:ind w:left="0" w:right="-142" w:firstLine="426"/>
        <w:jc w:val="center"/>
        <w:rPr>
          <w:i/>
          <w:sz w:val="18"/>
          <w:szCs w:val="18"/>
        </w:rPr>
      </w:pPr>
      <w:proofErr w:type="gramStart"/>
      <w:r w:rsidRPr="00D92237">
        <w:rPr>
          <w:i/>
          <w:sz w:val="18"/>
          <w:szCs w:val="18"/>
        </w:rPr>
        <w:t>Исполняющий</w:t>
      </w:r>
      <w:proofErr w:type="gramEnd"/>
      <w:r w:rsidRPr="00D92237">
        <w:rPr>
          <w:i/>
          <w:sz w:val="18"/>
          <w:szCs w:val="18"/>
        </w:rPr>
        <w:t xml:space="preserve"> обязанности</w:t>
      </w:r>
    </w:p>
    <w:p w:rsidR="001B6853" w:rsidRPr="00D92237" w:rsidRDefault="001B6853" w:rsidP="001B6853">
      <w:pPr>
        <w:tabs>
          <w:tab w:val="left" w:pos="426"/>
          <w:tab w:val="left" w:pos="3976"/>
        </w:tabs>
        <w:ind w:left="0" w:right="-142" w:firstLine="426"/>
        <w:jc w:val="right"/>
        <w:rPr>
          <w:i/>
          <w:sz w:val="18"/>
          <w:szCs w:val="18"/>
        </w:rPr>
      </w:pPr>
      <w:r w:rsidRPr="00D92237">
        <w:rPr>
          <w:i/>
          <w:sz w:val="18"/>
          <w:szCs w:val="18"/>
        </w:rPr>
        <w:t xml:space="preserve">Главы администрации         </w:t>
      </w:r>
      <w:r w:rsidR="00D92237">
        <w:rPr>
          <w:i/>
          <w:sz w:val="18"/>
          <w:szCs w:val="18"/>
        </w:rPr>
        <w:t xml:space="preserve">     </w:t>
      </w:r>
      <w:r w:rsidRPr="00D92237">
        <w:rPr>
          <w:i/>
          <w:sz w:val="18"/>
          <w:szCs w:val="18"/>
        </w:rPr>
        <w:t xml:space="preserve">                                                           А.В. Иваненко   </w:t>
      </w:r>
    </w:p>
    <w:p w:rsidR="001B6853" w:rsidRDefault="001B6853" w:rsidP="001B6853">
      <w:pPr>
        <w:tabs>
          <w:tab w:val="left" w:pos="426"/>
          <w:tab w:val="left" w:pos="3976"/>
        </w:tabs>
        <w:ind w:left="0" w:right="-142" w:firstLine="426"/>
        <w:jc w:val="right"/>
        <w:rPr>
          <w:i/>
          <w:sz w:val="18"/>
          <w:szCs w:val="18"/>
        </w:rPr>
      </w:pPr>
    </w:p>
    <w:p w:rsidR="00C907C5" w:rsidRPr="00D92237" w:rsidRDefault="00C907C5" w:rsidP="001B6853">
      <w:pPr>
        <w:tabs>
          <w:tab w:val="left" w:pos="426"/>
          <w:tab w:val="left" w:pos="3976"/>
        </w:tabs>
        <w:ind w:left="0" w:right="-142" w:firstLine="426"/>
        <w:jc w:val="right"/>
        <w:rPr>
          <w:i/>
          <w:sz w:val="18"/>
          <w:szCs w:val="18"/>
        </w:rPr>
      </w:pPr>
    </w:p>
    <w:p w:rsidR="00C50CA7" w:rsidRPr="00C50CA7" w:rsidRDefault="00C50CA7" w:rsidP="00C50CA7">
      <w:pPr>
        <w:tabs>
          <w:tab w:val="left" w:pos="426"/>
          <w:tab w:val="left" w:pos="3976"/>
        </w:tabs>
        <w:ind w:left="0" w:right="-142" w:firstLine="426"/>
        <w:jc w:val="center"/>
        <w:rPr>
          <w:b/>
          <w:sz w:val="18"/>
          <w:szCs w:val="18"/>
        </w:rPr>
      </w:pPr>
      <w:r w:rsidRPr="00C50CA7">
        <w:rPr>
          <w:b/>
          <w:sz w:val="18"/>
          <w:szCs w:val="18"/>
        </w:rPr>
        <w:t>Рекомендации Комиссии</w:t>
      </w:r>
    </w:p>
    <w:p w:rsidR="00C50CA7" w:rsidRPr="00C50CA7" w:rsidRDefault="00C50CA7" w:rsidP="00C50CA7">
      <w:pPr>
        <w:tabs>
          <w:tab w:val="left" w:pos="426"/>
          <w:tab w:val="left" w:pos="3976"/>
        </w:tabs>
        <w:ind w:left="0" w:right="-142" w:firstLine="426"/>
        <w:jc w:val="center"/>
        <w:rPr>
          <w:b/>
          <w:sz w:val="18"/>
          <w:szCs w:val="18"/>
        </w:rPr>
      </w:pPr>
      <w:r w:rsidRPr="00C50CA7">
        <w:rPr>
          <w:b/>
          <w:sz w:val="18"/>
          <w:szCs w:val="18"/>
        </w:rPr>
        <w:t>по подготовке Правил землепользования и застройки</w:t>
      </w:r>
    </w:p>
    <w:p w:rsidR="00C50CA7" w:rsidRPr="00C50CA7" w:rsidRDefault="00C50CA7" w:rsidP="00C50CA7">
      <w:pPr>
        <w:tabs>
          <w:tab w:val="left" w:pos="426"/>
          <w:tab w:val="left" w:pos="3976"/>
        </w:tabs>
        <w:ind w:left="0" w:right="-142" w:firstLine="426"/>
        <w:jc w:val="center"/>
        <w:rPr>
          <w:b/>
          <w:sz w:val="18"/>
          <w:szCs w:val="18"/>
        </w:rPr>
      </w:pPr>
      <w:r w:rsidRPr="00C50CA7">
        <w:rPr>
          <w:b/>
          <w:sz w:val="18"/>
          <w:szCs w:val="18"/>
        </w:rPr>
        <w:t xml:space="preserve">сельского поселения </w:t>
      </w:r>
      <w:proofErr w:type="spellStart"/>
      <w:r w:rsidRPr="00C50CA7">
        <w:rPr>
          <w:b/>
          <w:sz w:val="18"/>
          <w:szCs w:val="18"/>
        </w:rPr>
        <w:t>Хомутовского</w:t>
      </w:r>
      <w:proofErr w:type="spellEnd"/>
      <w:r w:rsidRPr="00C50CA7">
        <w:rPr>
          <w:b/>
          <w:sz w:val="18"/>
          <w:szCs w:val="18"/>
        </w:rPr>
        <w:t xml:space="preserve">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 в отношении земельного участка 38:06:100922:3988:ЗУ</w:t>
      </w:r>
      <w:proofErr w:type="gramStart"/>
      <w:r w:rsidRPr="00C50CA7">
        <w:rPr>
          <w:b/>
          <w:sz w:val="18"/>
          <w:szCs w:val="18"/>
        </w:rPr>
        <w:t>1</w:t>
      </w:r>
      <w:proofErr w:type="gramEnd"/>
      <w:r w:rsidRPr="00C50CA7">
        <w:rPr>
          <w:b/>
          <w:sz w:val="18"/>
          <w:szCs w:val="18"/>
        </w:rPr>
        <w:t>, 38:06:100922:3988:ЗУ</w:t>
      </w:r>
      <w:proofErr w:type="gramStart"/>
      <w:r w:rsidRPr="00C50CA7">
        <w:rPr>
          <w:b/>
          <w:sz w:val="18"/>
          <w:szCs w:val="18"/>
        </w:rPr>
        <w:t>2</w:t>
      </w:r>
      <w:proofErr w:type="gramEnd"/>
      <w:r w:rsidRPr="00C50CA7">
        <w:rPr>
          <w:b/>
          <w:sz w:val="18"/>
          <w:szCs w:val="18"/>
        </w:rPr>
        <w:t xml:space="preserve"> площадью 600 </w:t>
      </w:r>
      <w:proofErr w:type="spellStart"/>
      <w:r w:rsidRPr="00C50CA7">
        <w:rPr>
          <w:b/>
          <w:sz w:val="18"/>
          <w:szCs w:val="18"/>
        </w:rPr>
        <w:t>кв.м</w:t>
      </w:r>
      <w:proofErr w:type="spellEnd"/>
      <w:r w:rsidRPr="00C50CA7">
        <w:rPr>
          <w:b/>
          <w:sz w:val="18"/>
          <w:szCs w:val="18"/>
        </w:rPr>
        <w:t>., образованного в результате раздела земельного участка с кадастровым номером 38:06:100922:3988, в части уменьшения минимального размера фронтальной  стороны земельного участка с 16 метров до 15 метров</w:t>
      </w:r>
    </w:p>
    <w:p w:rsidR="00C50CA7" w:rsidRPr="00C50CA7" w:rsidRDefault="00C50CA7" w:rsidP="00C50CA7">
      <w:pPr>
        <w:tabs>
          <w:tab w:val="left" w:pos="426"/>
          <w:tab w:val="left" w:pos="3976"/>
        </w:tabs>
        <w:ind w:left="0" w:right="-142" w:firstLine="426"/>
        <w:rPr>
          <w:sz w:val="18"/>
          <w:szCs w:val="18"/>
          <w:u w:val="single"/>
        </w:rPr>
      </w:pPr>
      <w:r w:rsidRPr="00C50CA7">
        <w:rPr>
          <w:sz w:val="18"/>
          <w:szCs w:val="18"/>
          <w:u w:val="single"/>
        </w:rPr>
        <w:t>с. Хомутово</w:t>
      </w:r>
      <w:r w:rsidRPr="00C50CA7">
        <w:rPr>
          <w:sz w:val="18"/>
          <w:szCs w:val="18"/>
        </w:rPr>
        <w:t xml:space="preserve">                                                                                                                   </w:t>
      </w:r>
      <w:r>
        <w:rPr>
          <w:sz w:val="18"/>
          <w:szCs w:val="18"/>
        </w:rPr>
        <w:t xml:space="preserve">                                                         </w:t>
      </w:r>
      <w:r w:rsidRPr="00C50CA7">
        <w:rPr>
          <w:sz w:val="18"/>
          <w:szCs w:val="18"/>
        </w:rPr>
        <w:t xml:space="preserve">       </w:t>
      </w:r>
      <w:r w:rsidRPr="00C50CA7">
        <w:rPr>
          <w:sz w:val="18"/>
          <w:szCs w:val="18"/>
          <w:u w:val="single"/>
        </w:rPr>
        <w:t>22.09.2022</w:t>
      </w:r>
    </w:p>
    <w:p w:rsidR="00C50CA7" w:rsidRPr="00C50CA7" w:rsidRDefault="00C50CA7" w:rsidP="00C50CA7">
      <w:pPr>
        <w:tabs>
          <w:tab w:val="left" w:pos="426"/>
          <w:tab w:val="left" w:pos="3976"/>
        </w:tabs>
        <w:ind w:left="0" w:right="-142" w:firstLine="426"/>
        <w:rPr>
          <w:sz w:val="18"/>
          <w:szCs w:val="18"/>
          <w:u w:val="single"/>
        </w:rPr>
      </w:pPr>
    </w:p>
    <w:p w:rsidR="00C50CA7" w:rsidRPr="00C50CA7" w:rsidRDefault="00C50CA7" w:rsidP="00C50CA7">
      <w:pPr>
        <w:tabs>
          <w:tab w:val="left" w:pos="426"/>
          <w:tab w:val="left" w:pos="3976"/>
        </w:tabs>
        <w:ind w:left="0" w:right="-142" w:firstLine="426"/>
        <w:rPr>
          <w:sz w:val="18"/>
          <w:szCs w:val="18"/>
        </w:rPr>
      </w:pPr>
      <w:r w:rsidRPr="00C50CA7">
        <w:rPr>
          <w:sz w:val="18"/>
          <w:szCs w:val="18"/>
        </w:rPr>
        <w:t>Присутствовали: Комиссия в составе:</w:t>
      </w:r>
    </w:p>
    <w:p w:rsidR="00C50CA7" w:rsidRPr="00C50CA7" w:rsidRDefault="00C50CA7" w:rsidP="00C50CA7">
      <w:pPr>
        <w:tabs>
          <w:tab w:val="left" w:pos="426"/>
          <w:tab w:val="left" w:pos="3976"/>
        </w:tabs>
        <w:ind w:left="0" w:right="-142" w:firstLine="426"/>
        <w:rPr>
          <w:sz w:val="18"/>
          <w:szCs w:val="18"/>
        </w:rPr>
      </w:pPr>
      <w:r w:rsidRPr="00C50CA7">
        <w:rPr>
          <w:sz w:val="18"/>
          <w:szCs w:val="18"/>
        </w:rPr>
        <w:t>Заместитель Главы администрации председатель публичных слушаний Максименко Н.В..</w:t>
      </w:r>
    </w:p>
    <w:p w:rsidR="00C50CA7" w:rsidRPr="00C50CA7" w:rsidRDefault="00C50CA7" w:rsidP="00C50CA7">
      <w:pPr>
        <w:tabs>
          <w:tab w:val="left" w:pos="426"/>
          <w:tab w:val="left" w:pos="3976"/>
        </w:tabs>
        <w:ind w:left="0" w:right="-142" w:firstLine="426"/>
        <w:rPr>
          <w:sz w:val="18"/>
          <w:szCs w:val="18"/>
        </w:rPr>
      </w:pPr>
      <w:proofErr w:type="spellStart"/>
      <w:r w:rsidRPr="00C50CA7">
        <w:rPr>
          <w:sz w:val="18"/>
          <w:szCs w:val="18"/>
        </w:rPr>
        <w:t>Благирева</w:t>
      </w:r>
      <w:proofErr w:type="spellEnd"/>
      <w:r w:rsidRPr="00C50CA7">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C50CA7">
        <w:rPr>
          <w:sz w:val="18"/>
          <w:szCs w:val="18"/>
        </w:rPr>
        <w:t>Хомутовского</w:t>
      </w:r>
      <w:proofErr w:type="spellEnd"/>
      <w:r w:rsidRPr="00C50CA7">
        <w:rPr>
          <w:sz w:val="18"/>
          <w:szCs w:val="18"/>
        </w:rPr>
        <w:t xml:space="preserve"> муниципального образования, секретарь комиссии</w:t>
      </w:r>
    </w:p>
    <w:p w:rsidR="00C50CA7" w:rsidRPr="00C50CA7" w:rsidRDefault="00C50CA7" w:rsidP="00C50CA7">
      <w:pPr>
        <w:tabs>
          <w:tab w:val="left" w:pos="426"/>
          <w:tab w:val="left" w:pos="3976"/>
        </w:tabs>
        <w:ind w:left="0" w:right="-142" w:firstLine="426"/>
        <w:rPr>
          <w:sz w:val="18"/>
          <w:szCs w:val="18"/>
        </w:rPr>
      </w:pPr>
      <w:proofErr w:type="spellStart"/>
      <w:r w:rsidRPr="00C50CA7">
        <w:rPr>
          <w:sz w:val="18"/>
          <w:szCs w:val="18"/>
        </w:rPr>
        <w:t>Тюкавкина</w:t>
      </w:r>
      <w:proofErr w:type="spellEnd"/>
      <w:r w:rsidRPr="00C50CA7">
        <w:rPr>
          <w:sz w:val="18"/>
          <w:szCs w:val="18"/>
        </w:rPr>
        <w:t xml:space="preserve"> Ю.В. – начальник отдела градостроительства, земельных и имущественных отношений администрации </w:t>
      </w:r>
      <w:proofErr w:type="spellStart"/>
      <w:r w:rsidRPr="00C50CA7">
        <w:rPr>
          <w:sz w:val="18"/>
          <w:szCs w:val="18"/>
        </w:rPr>
        <w:t>Хомутовского</w:t>
      </w:r>
      <w:proofErr w:type="spellEnd"/>
      <w:r w:rsidRPr="00C50CA7">
        <w:rPr>
          <w:sz w:val="18"/>
          <w:szCs w:val="18"/>
        </w:rPr>
        <w:t xml:space="preserve"> муниципального образования</w:t>
      </w:r>
    </w:p>
    <w:p w:rsidR="00C50CA7" w:rsidRPr="00C50CA7" w:rsidRDefault="00C50CA7" w:rsidP="00C50CA7">
      <w:pPr>
        <w:tabs>
          <w:tab w:val="left" w:pos="426"/>
          <w:tab w:val="left" w:pos="3976"/>
        </w:tabs>
        <w:ind w:left="0" w:right="-142" w:firstLine="426"/>
        <w:rPr>
          <w:b/>
          <w:sz w:val="18"/>
          <w:szCs w:val="18"/>
        </w:rPr>
      </w:pPr>
      <w:r w:rsidRPr="00C50CA7">
        <w:rPr>
          <w:b/>
          <w:sz w:val="18"/>
          <w:szCs w:val="18"/>
        </w:rPr>
        <w:t xml:space="preserve">1. Основание подготовки рекомендаций: </w:t>
      </w:r>
    </w:p>
    <w:p w:rsidR="00C50CA7" w:rsidRPr="00C50CA7" w:rsidRDefault="00C50CA7" w:rsidP="00C50CA7">
      <w:pPr>
        <w:tabs>
          <w:tab w:val="left" w:pos="426"/>
          <w:tab w:val="left" w:pos="3976"/>
        </w:tabs>
        <w:ind w:left="0" w:right="-142" w:firstLine="426"/>
        <w:rPr>
          <w:b/>
          <w:sz w:val="18"/>
          <w:szCs w:val="18"/>
        </w:rPr>
      </w:pPr>
      <w:r w:rsidRPr="00C50CA7">
        <w:rPr>
          <w:sz w:val="18"/>
          <w:szCs w:val="18"/>
        </w:rPr>
        <w:t>-протокол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38:06:100922:3988:ЗУ</w:t>
      </w:r>
      <w:proofErr w:type="gramStart"/>
      <w:r w:rsidRPr="00C50CA7">
        <w:rPr>
          <w:sz w:val="18"/>
          <w:szCs w:val="18"/>
        </w:rPr>
        <w:t>1</w:t>
      </w:r>
      <w:proofErr w:type="gramEnd"/>
      <w:r w:rsidRPr="00C50CA7">
        <w:rPr>
          <w:sz w:val="18"/>
          <w:szCs w:val="18"/>
        </w:rPr>
        <w:t xml:space="preserve">, площадью 600 </w:t>
      </w:r>
      <w:proofErr w:type="spellStart"/>
      <w:r w:rsidRPr="00C50CA7">
        <w:rPr>
          <w:sz w:val="18"/>
          <w:szCs w:val="18"/>
        </w:rPr>
        <w:t>кв.м</w:t>
      </w:r>
      <w:proofErr w:type="spellEnd"/>
      <w:r w:rsidRPr="00C50CA7">
        <w:rPr>
          <w:sz w:val="18"/>
          <w:szCs w:val="18"/>
        </w:rPr>
        <w:t>.,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 и  в отношении земельного участка 38:06:100922:3988:ЗУ</w:t>
      </w:r>
      <w:proofErr w:type="gramStart"/>
      <w:r w:rsidRPr="00C50CA7">
        <w:rPr>
          <w:sz w:val="18"/>
          <w:szCs w:val="18"/>
        </w:rPr>
        <w:t>2</w:t>
      </w:r>
      <w:proofErr w:type="gramEnd"/>
      <w:r w:rsidRPr="00C50CA7">
        <w:rPr>
          <w:sz w:val="18"/>
          <w:szCs w:val="18"/>
        </w:rPr>
        <w:t xml:space="preserve">, площадью 601 </w:t>
      </w:r>
      <w:proofErr w:type="spellStart"/>
      <w:r w:rsidRPr="00C50CA7">
        <w:rPr>
          <w:sz w:val="18"/>
          <w:szCs w:val="18"/>
        </w:rPr>
        <w:t>кв.м</w:t>
      </w:r>
      <w:proofErr w:type="spellEnd"/>
      <w:r w:rsidRPr="00C50CA7">
        <w:rPr>
          <w:sz w:val="18"/>
          <w:szCs w:val="18"/>
        </w:rPr>
        <w:t>.,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w:t>
      </w:r>
    </w:p>
    <w:p w:rsidR="00C50CA7" w:rsidRPr="00C50CA7" w:rsidRDefault="00C50CA7" w:rsidP="00C50CA7">
      <w:pPr>
        <w:tabs>
          <w:tab w:val="left" w:pos="426"/>
          <w:tab w:val="left" w:pos="3976"/>
        </w:tabs>
        <w:ind w:left="0" w:right="-142" w:firstLine="426"/>
        <w:rPr>
          <w:sz w:val="18"/>
          <w:szCs w:val="18"/>
        </w:rPr>
      </w:pPr>
      <w:r w:rsidRPr="00C50CA7">
        <w:rPr>
          <w:sz w:val="18"/>
          <w:szCs w:val="18"/>
        </w:rPr>
        <w:t xml:space="preserve">- заключение </w:t>
      </w:r>
      <w:proofErr w:type="gramStart"/>
      <w:r w:rsidRPr="00C50CA7">
        <w:rPr>
          <w:sz w:val="18"/>
          <w:szCs w:val="18"/>
        </w:rPr>
        <w:t>о результатах публичных слушаний по проекту решения о предоставлении разрешения на отклонение от предельных параметров</w:t>
      </w:r>
      <w:proofErr w:type="gramEnd"/>
      <w:r w:rsidRPr="00C50CA7">
        <w:rPr>
          <w:sz w:val="18"/>
          <w:szCs w:val="18"/>
        </w:rPr>
        <w:t xml:space="preserve"> разрешенного строительства, реконструкции объектов капитального строительства: в отношении земельного участка 38:06:100922:3988:ЗУ</w:t>
      </w:r>
      <w:proofErr w:type="gramStart"/>
      <w:r w:rsidRPr="00C50CA7">
        <w:rPr>
          <w:sz w:val="18"/>
          <w:szCs w:val="18"/>
        </w:rPr>
        <w:t>1</w:t>
      </w:r>
      <w:proofErr w:type="gramEnd"/>
      <w:r w:rsidRPr="00C50CA7">
        <w:rPr>
          <w:sz w:val="18"/>
          <w:szCs w:val="18"/>
        </w:rPr>
        <w:t xml:space="preserve">, площадью 600 </w:t>
      </w:r>
      <w:proofErr w:type="spellStart"/>
      <w:r w:rsidRPr="00C50CA7">
        <w:rPr>
          <w:sz w:val="18"/>
          <w:szCs w:val="18"/>
        </w:rPr>
        <w:t>кв.м</w:t>
      </w:r>
      <w:proofErr w:type="spellEnd"/>
      <w:r w:rsidRPr="00C50CA7">
        <w:rPr>
          <w:sz w:val="18"/>
          <w:szCs w:val="18"/>
        </w:rPr>
        <w:t>.,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 и в отношении земельного участка 38:06:100922:3988:ЗУ</w:t>
      </w:r>
      <w:proofErr w:type="gramStart"/>
      <w:r w:rsidRPr="00C50CA7">
        <w:rPr>
          <w:sz w:val="18"/>
          <w:szCs w:val="18"/>
        </w:rPr>
        <w:t>2</w:t>
      </w:r>
      <w:proofErr w:type="gramEnd"/>
      <w:r w:rsidRPr="00C50CA7">
        <w:rPr>
          <w:sz w:val="18"/>
          <w:szCs w:val="18"/>
        </w:rPr>
        <w:t xml:space="preserve">, площадью 601 </w:t>
      </w:r>
      <w:proofErr w:type="spellStart"/>
      <w:r w:rsidRPr="00C50CA7">
        <w:rPr>
          <w:sz w:val="18"/>
          <w:szCs w:val="18"/>
        </w:rPr>
        <w:t>кв.м</w:t>
      </w:r>
      <w:proofErr w:type="spellEnd"/>
      <w:r w:rsidRPr="00C50CA7">
        <w:rPr>
          <w:sz w:val="18"/>
          <w:szCs w:val="18"/>
        </w:rPr>
        <w:t xml:space="preserve">.,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 от 22.09.2022. </w:t>
      </w:r>
    </w:p>
    <w:p w:rsidR="00C50CA7" w:rsidRPr="00C50CA7" w:rsidRDefault="00C50CA7" w:rsidP="00C50CA7">
      <w:pPr>
        <w:tabs>
          <w:tab w:val="left" w:pos="426"/>
          <w:tab w:val="left" w:pos="3976"/>
        </w:tabs>
        <w:ind w:left="0" w:right="-142" w:firstLine="426"/>
        <w:rPr>
          <w:sz w:val="18"/>
          <w:szCs w:val="18"/>
        </w:rPr>
      </w:pPr>
      <w:r w:rsidRPr="00C50CA7">
        <w:rPr>
          <w:b/>
          <w:sz w:val="18"/>
          <w:szCs w:val="18"/>
        </w:rPr>
        <w:t>2. Земельный участок, для которого испрашивается отклонение от предельных параметров разрешенного строительства, реконструкции объектов капитального строительства</w:t>
      </w:r>
      <w:r w:rsidRPr="00C50CA7">
        <w:rPr>
          <w:sz w:val="18"/>
          <w:szCs w:val="18"/>
        </w:rPr>
        <w:t xml:space="preserve"> в отношении земельного участка 38:06:100922:3988:ЗУ</w:t>
      </w:r>
      <w:proofErr w:type="gramStart"/>
      <w:r w:rsidRPr="00C50CA7">
        <w:rPr>
          <w:sz w:val="18"/>
          <w:szCs w:val="18"/>
        </w:rPr>
        <w:t>1</w:t>
      </w:r>
      <w:proofErr w:type="gramEnd"/>
      <w:r w:rsidRPr="00C50CA7">
        <w:rPr>
          <w:sz w:val="18"/>
          <w:szCs w:val="18"/>
        </w:rPr>
        <w:t xml:space="preserve">, площадью 600 </w:t>
      </w:r>
      <w:proofErr w:type="spellStart"/>
      <w:r w:rsidRPr="00C50CA7">
        <w:rPr>
          <w:sz w:val="18"/>
          <w:szCs w:val="18"/>
        </w:rPr>
        <w:t>кв.м</w:t>
      </w:r>
      <w:proofErr w:type="spellEnd"/>
      <w:r w:rsidRPr="00C50CA7">
        <w:rPr>
          <w:sz w:val="18"/>
          <w:szCs w:val="18"/>
        </w:rPr>
        <w:t>.,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 и в отношении земельного участка 38:06:100922:3988:ЗУ</w:t>
      </w:r>
      <w:proofErr w:type="gramStart"/>
      <w:r w:rsidRPr="00C50CA7">
        <w:rPr>
          <w:sz w:val="18"/>
          <w:szCs w:val="18"/>
        </w:rPr>
        <w:t>2</w:t>
      </w:r>
      <w:proofErr w:type="gramEnd"/>
      <w:r w:rsidRPr="00C50CA7">
        <w:rPr>
          <w:sz w:val="18"/>
          <w:szCs w:val="18"/>
        </w:rPr>
        <w:t xml:space="preserve">, площадью 601 </w:t>
      </w:r>
      <w:proofErr w:type="spellStart"/>
      <w:r w:rsidRPr="00C50CA7">
        <w:rPr>
          <w:sz w:val="18"/>
          <w:szCs w:val="18"/>
        </w:rPr>
        <w:t>кв.м</w:t>
      </w:r>
      <w:proofErr w:type="spellEnd"/>
      <w:r w:rsidRPr="00C50CA7">
        <w:rPr>
          <w:sz w:val="18"/>
          <w:szCs w:val="18"/>
        </w:rPr>
        <w:t>.,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w:t>
      </w:r>
    </w:p>
    <w:p w:rsidR="00C50CA7" w:rsidRPr="00C50CA7" w:rsidRDefault="00C50CA7" w:rsidP="00C50CA7">
      <w:pPr>
        <w:tabs>
          <w:tab w:val="left" w:pos="426"/>
          <w:tab w:val="left" w:pos="3976"/>
        </w:tabs>
        <w:ind w:left="0" w:right="-142" w:firstLine="426"/>
        <w:rPr>
          <w:sz w:val="18"/>
          <w:szCs w:val="18"/>
        </w:rPr>
      </w:pPr>
      <w:r w:rsidRPr="00C50CA7">
        <w:rPr>
          <w:b/>
          <w:sz w:val="18"/>
          <w:szCs w:val="18"/>
        </w:rPr>
        <w:t>3. Территориальные зоны, в состав которой входит земельный участок:</w:t>
      </w:r>
      <w:r w:rsidRPr="00C50CA7">
        <w:rPr>
          <w:sz w:val="18"/>
          <w:szCs w:val="18"/>
        </w:rPr>
        <w:t xml:space="preserve"> Зона застройки малоэтажными жилыми домами (до 4 этажей, включая мансардный) – условно разрешенный вид использования «для индивидуального жилищного строительства»</w:t>
      </w:r>
    </w:p>
    <w:p w:rsidR="00C50CA7" w:rsidRPr="00C50CA7" w:rsidRDefault="00C50CA7" w:rsidP="00C50CA7">
      <w:pPr>
        <w:tabs>
          <w:tab w:val="left" w:pos="426"/>
          <w:tab w:val="left" w:pos="3976"/>
        </w:tabs>
        <w:ind w:left="0" w:right="-142" w:firstLine="426"/>
        <w:rPr>
          <w:sz w:val="18"/>
          <w:szCs w:val="18"/>
        </w:rPr>
      </w:pPr>
      <w:r w:rsidRPr="00C50CA7">
        <w:rPr>
          <w:b/>
          <w:sz w:val="18"/>
          <w:szCs w:val="18"/>
        </w:rPr>
        <w:t xml:space="preserve">4. Испрашиваемые заявителями разрешения на условно-разрешенный вид использования </w:t>
      </w:r>
      <w:r w:rsidRPr="00C50CA7">
        <w:rPr>
          <w:sz w:val="18"/>
          <w:szCs w:val="18"/>
        </w:rPr>
        <w:t xml:space="preserve">Зона застройки малоэтажными жилыми домами (до 4 этажей, включая мансардный) </w:t>
      </w:r>
      <w:proofErr w:type="gramStart"/>
      <w:r w:rsidRPr="00C50CA7">
        <w:rPr>
          <w:sz w:val="18"/>
          <w:szCs w:val="18"/>
        </w:rPr>
        <w:t>–р</w:t>
      </w:r>
      <w:proofErr w:type="gramEnd"/>
      <w:r w:rsidRPr="00C50CA7">
        <w:rPr>
          <w:sz w:val="18"/>
          <w:szCs w:val="18"/>
        </w:rPr>
        <w:t>азрешенный вид использования условно разрешенный вид использования «для индивидуального жилищного строительства»</w:t>
      </w:r>
    </w:p>
    <w:p w:rsidR="00C50CA7" w:rsidRPr="00C50CA7" w:rsidRDefault="00C50CA7" w:rsidP="00C50CA7">
      <w:pPr>
        <w:tabs>
          <w:tab w:val="left" w:pos="426"/>
          <w:tab w:val="left" w:pos="3976"/>
        </w:tabs>
        <w:ind w:left="0" w:right="-142" w:firstLine="426"/>
        <w:rPr>
          <w:b/>
          <w:sz w:val="18"/>
          <w:szCs w:val="18"/>
        </w:rPr>
      </w:pPr>
      <w:r w:rsidRPr="00C50CA7">
        <w:rPr>
          <w:b/>
          <w:sz w:val="18"/>
          <w:szCs w:val="18"/>
        </w:rPr>
        <w:t>5. Содержание рекомендаций Комиссии:</w:t>
      </w:r>
      <w:r w:rsidRPr="00C50CA7">
        <w:rPr>
          <w:b/>
          <w:sz w:val="18"/>
          <w:szCs w:val="18"/>
        </w:rPr>
        <w:tab/>
      </w:r>
    </w:p>
    <w:p w:rsidR="00C50CA7" w:rsidRPr="00C50CA7" w:rsidRDefault="00C50CA7" w:rsidP="00C50CA7">
      <w:pPr>
        <w:tabs>
          <w:tab w:val="left" w:pos="426"/>
          <w:tab w:val="left" w:pos="3976"/>
        </w:tabs>
        <w:ind w:left="0" w:right="-142" w:firstLine="426"/>
        <w:rPr>
          <w:sz w:val="18"/>
          <w:szCs w:val="18"/>
        </w:rPr>
      </w:pPr>
      <w:r w:rsidRPr="00C50CA7">
        <w:rPr>
          <w:sz w:val="18"/>
          <w:szCs w:val="18"/>
        </w:rPr>
        <w:t>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38:06:100922:3988:ЗУ</w:t>
      </w:r>
      <w:proofErr w:type="gramStart"/>
      <w:r w:rsidRPr="00C50CA7">
        <w:rPr>
          <w:sz w:val="18"/>
          <w:szCs w:val="18"/>
        </w:rPr>
        <w:t>1</w:t>
      </w:r>
      <w:proofErr w:type="gramEnd"/>
      <w:r w:rsidRPr="00C50CA7">
        <w:rPr>
          <w:sz w:val="18"/>
          <w:szCs w:val="18"/>
        </w:rPr>
        <w:t xml:space="preserve">, </w:t>
      </w:r>
      <w:r w:rsidRPr="00C50CA7">
        <w:rPr>
          <w:sz w:val="18"/>
          <w:szCs w:val="18"/>
        </w:rPr>
        <w:lastRenderedPageBreak/>
        <w:t xml:space="preserve">площадью 600 </w:t>
      </w:r>
      <w:proofErr w:type="spellStart"/>
      <w:r w:rsidRPr="00C50CA7">
        <w:rPr>
          <w:sz w:val="18"/>
          <w:szCs w:val="18"/>
        </w:rPr>
        <w:t>кв.м</w:t>
      </w:r>
      <w:proofErr w:type="spellEnd"/>
      <w:r w:rsidRPr="00C50CA7">
        <w:rPr>
          <w:sz w:val="18"/>
          <w:szCs w:val="18"/>
        </w:rPr>
        <w:t>.,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w:t>
      </w:r>
    </w:p>
    <w:p w:rsidR="00C50CA7" w:rsidRPr="00C50CA7" w:rsidRDefault="00C50CA7" w:rsidP="00C50CA7">
      <w:pPr>
        <w:tabs>
          <w:tab w:val="left" w:pos="426"/>
          <w:tab w:val="left" w:pos="3976"/>
        </w:tabs>
        <w:ind w:left="0" w:right="-142" w:firstLine="426"/>
        <w:rPr>
          <w:sz w:val="18"/>
          <w:szCs w:val="18"/>
        </w:rPr>
      </w:pPr>
      <w:r w:rsidRPr="00C50CA7">
        <w:rPr>
          <w:sz w:val="18"/>
          <w:szCs w:val="18"/>
        </w:rPr>
        <w:t>- в отношении земельного участка 38:06:100922:3988:ЗУ</w:t>
      </w:r>
      <w:proofErr w:type="gramStart"/>
      <w:r w:rsidRPr="00C50CA7">
        <w:rPr>
          <w:sz w:val="18"/>
          <w:szCs w:val="18"/>
        </w:rPr>
        <w:t>2</w:t>
      </w:r>
      <w:proofErr w:type="gramEnd"/>
      <w:r w:rsidRPr="00C50CA7">
        <w:rPr>
          <w:sz w:val="18"/>
          <w:szCs w:val="18"/>
        </w:rPr>
        <w:t xml:space="preserve">, площадью 601 </w:t>
      </w:r>
      <w:proofErr w:type="spellStart"/>
      <w:r w:rsidRPr="00C50CA7">
        <w:rPr>
          <w:sz w:val="18"/>
          <w:szCs w:val="18"/>
        </w:rPr>
        <w:t>кв.м</w:t>
      </w:r>
      <w:proofErr w:type="spellEnd"/>
      <w:r w:rsidRPr="00C50CA7">
        <w:rPr>
          <w:sz w:val="18"/>
          <w:szCs w:val="18"/>
        </w:rPr>
        <w:t>., образованного в результате раздела земельного участка с кадастровым номером 38:06:100922:3988, расположенного по адресу: Российская Федерация, Иркутская область, Иркутский район, д. Куда, пер. Звездный, 10, в части уменьшения минимального размера фронтальной  стороны земельного участка с 16 метров до 15 метров.</w:t>
      </w:r>
    </w:p>
    <w:p w:rsidR="00C50CA7" w:rsidRPr="00C50CA7" w:rsidRDefault="00C50CA7" w:rsidP="00C50CA7">
      <w:pPr>
        <w:tabs>
          <w:tab w:val="left" w:pos="426"/>
          <w:tab w:val="left" w:pos="3976"/>
        </w:tabs>
        <w:ind w:left="0" w:right="-142" w:firstLine="426"/>
        <w:rPr>
          <w:sz w:val="18"/>
          <w:szCs w:val="18"/>
        </w:rPr>
      </w:pPr>
      <w:r w:rsidRPr="00C50CA7">
        <w:rPr>
          <w:sz w:val="18"/>
          <w:szCs w:val="18"/>
        </w:rPr>
        <w:t>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C50CA7" w:rsidRPr="00C50CA7" w:rsidRDefault="00C50CA7" w:rsidP="00C50CA7">
      <w:pPr>
        <w:tabs>
          <w:tab w:val="left" w:pos="426"/>
          <w:tab w:val="left" w:pos="3976"/>
        </w:tabs>
        <w:ind w:left="0" w:right="-142" w:firstLine="426"/>
        <w:rPr>
          <w:sz w:val="18"/>
          <w:szCs w:val="18"/>
        </w:rPr>
      </w:pPr>
      <w:r w:rsidRPr="00C50CA7">
        <w:rPr>
          <w:sz w:val="18"/>
          <w:szCs w:val="18"/>
        </w:rPr>
        <w:t>Учитывая изложенное, рекомендуется принять решение о предоставлении Савельеву С.К. разрешения на отклонение от предельных параметров разрешенного строительства, реконструкции объектов капитального строительства в части уменьшения минимального размера фронтальной  стороны земельного участка с 16 метров до 15 метров в отношении земельных участков 38:06:100922:3988:ЗУ</w:t>
      </w:r>
      <w:proofErr w:type="gramStart"/>
      <w:r w:rsidRPr="00C50CA7">
        <w:rPr>
          <w:sz w:val="18"/>
          <w:szCs w:val="18"/>
        </w:rPr>
        <w:t>1</w:t>
      </w:r>
      <w:proofErr w:type="gramEnd"/>
      <w:r w:rsidRPr="00C50CA7">
        <w:rPr>
          <w:sz w:val="18"/>
          <w:szCs w:val="18"/>
        </w:rPr>
        <w:t>, 38:06:100922:3988:ЗУ</w:t>
      </w:r>
      <w:proofErr w:type="gramStart"/>
      <w:r w:rsidRPr="00C50CA7">
        <w:rPr>
          <w:sz w:val="18"/>
          <w:szCs w:val="18"/>
        </w:rPr>
        <w:t>2</w:t>
      </w:r>
      <w:proofErr w:type="gramEnd"/>
      <w:r w:rsidRPr="00C50CA7">
        <w:rPr>
          <w:sz w:val="18"/>
          <w:szCs w:val="18"/>
        </w:rPr>
        <w:t>.</w:t>
      </w:r>
    </w:p>
    <w:p w:rsidR="00C50CA7" w:rsidRPr="00C50CA7" w:rsidRDefault="00C50CA7" w:rsidP="00C50CA7">
      <w:pPr>
        <w:tabs>
          <w:tab w:val="left" w:pos="426"/>
          <w:tab w:val="left" w:pos="3976"/>
        </w:tabs>
        <w:ind w:left="0" w:right="-142" w:firstLine="426"/>
        <w:jc w:val="center"/>
        <w:rPr>
          <w:sz w:val="18"/>
          <w:szCs w:val="18"/>
        </w:rPr>
      </w:pPr>
    </w:p>
    <w:p w:rsidR="00C50CA7" w:rsidRPr="00C50CA7" w:rsidRDefault="00C50CA7" w:rsidP="00C50CA7">
      <w:pPr>
        <w:tabs>
          <w:tab w:val="left" w:pos="426"/>
          <w:tab w:val="left" w:pos="3976"/>
        </w:tabs>
        <w:ind w:left="0" w:right="-142" w:firstLine="426"/>
        <w:jc w:val="center"/>
        <w:rPr>
          <w:i/>
          <w:sz w:val="18"/>
          <w:szCs w:val="18"/>
        </w:rPr>
      </w:pPr>
      <w:r w:rsidRPr="00C50CA7">
        <w:rPr>
          <w:i/>
          <w:sz w:val="18"/>
          <w:szCs w:val="18"/>
        </w:rPr>
        <w:t>Заместитель</w:t>
      </w:r>
    </w:p>
    <w:p w:rsidR="00C50CA7" w:rsidRPr="00C50CA7" w:rsidRDefault="00C50CA7" w:rsidP="00C50CA7">
      <w:pPr>
        <w:tabs>
          <w:tab w:val="left" w:pos="426"/>
          <w:tab w:val="left" w:pos="3976"/>
        </w:tabs>
        <w:ind w:left="0" w:right="-142" w:firstLine="426"/>
        <w:jc w:val="center"/>
        <w:rPr>
          <w:i/>
          <w:sz w:val="18"/>
          <w:szCs w:val="18"/>
        </w:rPr>
      </w:pPr>
      <w:r w:rsidRPr="00C50CA7">
        <w:rPr>
          <w:i/>
          <w:sz w:val="18"/>
          <w:szCs w:val="18"/>
        </w:rPr>
        <w:t>Главы администрации</w:t>
      </w:r>
    </w:p>
    <w:p w:rsidR="00C50CA7" w:rsidRDefault="00C50CA7" w:rsidP="00C50CA7">
      <w:pPr>
        <w:tabs>
          <w:tab w:val="left" w:pos="426"/>
          <w:tab w:val="left" w:pos="3976"/>
        </w:tabs>
        <w:ind w:left="0" w:right="-142" w:firstLine="426"/>
        <w:jc w:val="right"/>
        <w:rPr>
          <w:i/>
          <w:sz w:val="18"/>
          <w:szCs w:val="18"/>
        </w:rPr>
      </w:pPr>
      <w:r w:rsidRPr="00C50CA7">
        <w:rPr>
          <w:i/>
          <w:sz w:val="18"/>
          <w:szCs w:val="18"/>
        </w:rPr>
        <w:t>Председатель публичных слушаний</w:t>
      </w:r>
      <w:r w:rsidRPr="00C50CA7">
        <w:rPr>
          <w:i/>
          <w:sz w:val="18"/>
          <w:szCs w:val="18"/>
        </w:rPr>
        <w:tab/>
      </w:r>
      <w:r>
        <w:rPr>
          <w:i/>
          <w:sz w:val="18"/>
          <w:szCs w:val="18"/>
        </w:rPr>
        <w:t xml:space="preserve">                 </w:t>
      </w:r>
      <w:r w:rsidRPr="00C50CA7">
        <w:rPr>
          <w:i/>
          <w:sz w:val="18"/>
          <w:szCs w:val="18"/>
        </w:rPr>
        <w:t xml:space="preserve">        Максименко Н.В.</w:t>
      </w:r>
    </w:p>
    <w:p w:rsidR="00647614" w:rsidRDefault="00647614" w:rsidP="00C50CA7">
      <w:pPr>
        <w:tabs>
          <w:tab w:val="left" w:pos="426"/>
          <w:tab w:val="left" w:pos="3976"/>
        </w:tabs>
        <w:ind w:left="0" w:right="-142" w:firstLine="426"/>
        <w:jc w:val="right"/>
        <w:rPr>
          <w:i/>
          <w:sz w:val="18"/>
          <w:szCs w:val="18"/>
        </w:rPr>
      </w:pPr>
    </w:p>
    <w:p w:rsidR="00647614" w:rsidRDefault="00647614" w:rsidP="00C50CA7">
      <w:pPr>
        <w:tabs>
          <w:tab w:val="left" w:pos="426"/>
          <w:tab w:val="left" w:pos="3976"/>
        </w:tabs>
        <w:ind w:left="0" w:right="-142" w:firstLine="426"/>
        <w:jc w:val="right"/>
        <w:rPr>
          <w:i/>
          <w:sz w:val="18"/>
          <w:szCs w:val="18"/>
        </w:rPr>
      </w:pPr>
    </w:p>
    <w:p w:rsidR="005B6703" w:rsidRPr="007A6408" w:rsidRDefault="005B6703" w:rsidP="005B6703">
      <w:pPr>
        <w:tabs>
          <w:tab w:val="left" w:pos="426"/>
          <w:tab w:val="left" w:pos="3976"/>
        </w:tabs>
        <w:ind w:left="0" w:right="-142" w:firstLine="426"/>
        <w:jc w:val="center"/>
        <w:rPr>
          <w:b/>
          <w:sz w:val="18"/>
          <w:szCs w:val="18"/>
        </w:rPr>
      </w:pPr>
      <w:r w:rsidRPr="007A6408">
        <w:rPr>
          <w:sz w:val="18"/>
          <w:szCs w:val="18"/>
        </w:rPr>
        <w:t>РОССИЙСКАЯ ФЕДЕРАЦИЯ</w:t>
      </w:r>
    </w:p>
    <w:p w:rsidR="005B6703" w:rsidRPr="007A6408" w:rsidRDefault="005B6703" w:rsidP="005B670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B6703" w:rsidRPr="007A6408" w:rsidRDefault="005B6703" w:rsidP="005B670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B6703" w:rsidRDefault="005B6703" w:rsidP="005B6703">
      <w:pPr>
        <w:tabs>
          <w:tab w:val="left" w:pos="426"/>
          <w:tab w:val="left" w:pos="3976"/>
        </w:tabs>
        <w:ind w:left="426" w:right="282" w:firstLine="426"/>
        <w:jc w:val="center"/>
        <w:rPr>
          <w:b/>
          <w:bCs/>
          <w:sz w:val="18"/>
          <w:szCs w:val="18"/>
        </w:rPr>
      </w:pPr>
      <w:r w:rsidRPr="007A6408">
        <w:rPr>
          <w:b/>
          <w:bCs/>
          <w:sz w:val="18"/>
          <w:szCs w:val="18"/>
        </w:rPr>
        <w:t>АДМИНИСТРАЦИЯ</w:t>
      </w:r>
    </w:p>
    <w:p w:rsidR="005B6703" w:rsidRPr="00C167D0" w:rsidRDefault="005B6703" w:rsidP="005B6703">
      <w:pPr>
        <w:tabs>
          <w:tab w:val="left" w:pos="426"/>
          <w:tab w:val="left" w:pos="3976"/>
        </w:tabs>
        <w:ind w:left="426" w:right="282" w:firstLine="426"/>
        <w:jc w:val="center"/>
        <w:rPr>
          <w:b/>
          <w:bCs/>
          <w:sz w:val="18"/>
          <w:szCs w:val="18"/>
        </w:rPr>
      </w:pPr>
      <w:r w:rsidRPr="00C167D0">
        <w:rPr>
          <w:b/>
          <w:bCs/>
          <w:sz w:val="18"/>
          <w:szCs w:val="18"/>
        </w:rPr>
        <w:t>ПОСТАНОВЛЕНИЕ</w:t>
      </w:r>
    </w:p>
    <w:p w:rsidR="005B6703" w:rsidRPr="00C167D0" w:rsidRDefault="005B6703" w:rsidP="005B6703">
      <w:pPr>
        <w:tabs>
          <w:tab w:val="left" w:pos="426"/>
          <w:tab w:val="left" w:pos="3976"/>
        </w:tabs>
        <w:ind w:left="426" w:right="282" w:firstLine="426"/>
        <w:rPr>
          <w:sz w:val="18"/>
          <w:szCs w:val="18"/>
          <w:u w:val="single"/>
        </w:rPr>
      </w:pPr>
      <w:r w:rsidRPr="00C167D0">
        <w:rPr>
          <w:bCs/>
          <w:sz w:val="18"/>
          <w:szCs w:val="18"/>
          <w:u w:val="single"/>
        </w:rPr>
        <w:t>30.09</w:t>
      </w:r>
      <w:r w:rsidRPr="00C167D0">
        <w:rPr>
          <w:sz w:val="18"/>
          <w:szCs w:val="18"/>
          <w:u w:val="single"/>
        </w:rPr>
        <w:t>.2022  №</w:t>
      </w:r>
      <w:r w:rsidR="00C167D0">
        <w:rPr>
          <w:sz w:val="18"/>
          <w:szCs w:val="18"/>
          <w:u w:val="single"/>
        </w:rPr>
        <w:t xml:space="preserve"> 227 о/д</w:t>
      </w:r>
      <w:r w:rsidRPr="00C167D0">
        <w:rPr>
          <w:sz w:val="18"/>
          <w:szCs w:val="18"/>
          <w:u w:val="single"/>
        </w:rPr>
        <w:t xml:space="preserve"> </w:t>
      </w:r>
    </w:p>
    <w:p w:rsidR="005B6703" w:rsidRPr="007A6408" w:rsidRDefault="005B6703" w:rsidP="005B6703">
      <w:pPr>
        <w:tabs>
          <w:tab w:val="left" w:pos="426"/>
          <w:tab w:val="left" w:pos="3976"/>
        </w:tabs>
        <w:ind w:left="426" w:right="282" w:firstLine="426"/>
        <w:rPr>
          <w:sz w:val="18"/>
          <w:szCs w:val="18"/>
        </w:rPr>
      </w:pPr>
      <w:r w:rsidRPr="00C167D0">
        <w:rPr>
          <w:sz w:val="18"/>
          <w:szCs w:val="18"/>
        </w:rPr>
        <w:t xml:space="preserve">       с. Хомутово</w:t>
      </w:r>
      <w:r w:rsidRPr="007A6408">
        <w:rPr>
          <w:sz w:val="18"/>
          <w:szCs w:val="18"/>
        </w:rPr>
        <w:t xml:space="preserve"> </w:t>
      </w:r>
    </w:p>
    <w:p w:rsidR="005B6703" w:rsidRPr="00CC1778" w:rsidRDefault="005B6703" w:rsidP="005B6703">
      <w:pPr>
        <w:tabs>
          <w:tab w:val="left" w:pos="426"/>
          <w:tab w:val="left" w:pos="3976"/>
        </w:tabs>
        <w:ind w:left="426" w:right="282" w:firstLine="426"/>
        <w:rPr>
          <w:sz w:val="18"/>
          <w:szCs w:val="18"/>
        </w:rPr>
      </w:pPr>
      <w:r>
        <w:rPr>
          <w:sz w:val="18"/>
          <w:szCs w:val="18"/>
        </w:rPr>
        <w:t xml:space="preserve"> </w:t>
      </w:r>
    </w:p>
    <w:p w:rsidR="005B6703" w:rsidRDefault="005B6703" w:rsidP="005B6703">
      <w:pPr>
        <w:tabs>
          <w:tab w:val="left" w:pos="3976"/>
        </w:tabs>
        <w:ind w:left="0" w:right="141" w:firstLine="284"/>
        <w:rPr>
          <w:sz w:val="18"/>
          <w:szCs w:val="18"/>
        </w:rPr>
      </w:pPr>
      <w:r w:rsidRPr="005B6703">
        <w:rPr>
          <w:sz w:val="18"/>
          <w:szCs w:val="18"/>
        </w:rPr>
        <w:t xml:space="preserve">Об утверждении Устава </w:t>
      </w:r>
      <w:proofErr w:type="spellStart"/>
      <w:r w:rsidRPr="005B6703">
        <w:rPr>
          <w:sz w:val="18"/>
          <w:szCs w:val="18"/>
        </w:rPr>
        <w:t>Хомутовского</w:t>
      </w:r>
      <w:proofErr w:type="spellEnd"/>
      <w:r>
        <w:rPr>
          <w:sz w:val="18"/>
          <w:szCs w:val="18"/>
        </w:rPr>
        <w:t xml:space="preserve"> </w:t>
      </w:r>
      <w:r w:rsidRPr="005B6703">
        <w:rPr>
          <w:sz w:val="18"/>
          <w:szCs w:val="18"/>
        </w:rPr>
        <w:t>хуторского казачьего общества</w:t>
      </w:r>
      <w:r>
        <w:rPr>
          <w:sz w:val="18"/>
          <w:szCs w:val="18"/>
        </w:rPr>
        <w:t>.</w:t>
      </w:r>
    </w:p>
    <w:p w:rsidR="005B6703" w:rsidRDefault="005B6703" w:rsidP="005B6703">
      <w:pPr>
        <w:tabs>
          <w:tab w:val="left" w:pos="3976"/>
        </w:tabs>
        <w:ind w:left="0" w:right="141" w:firstLine="284"/>
        <w:rPr>
          <w:sz w:val="18"/>
          <w:szCs w:val="18"/>
        </w:rPr>
      </w:pPr>
    </w:p>
    <w:p w:rsidR="005B6703" w:rsidRDefault="005B6703" w:rsidP="005B6703">
      <w:pPr>
        <w:tabs>
          <w:tab w:val="left" w:pos="3976"/>
        </w:tabs>
        <w:ind w:left="0" w:right="141" w:firstLine="284"/>
        <w:rPr>
          <w:sz w:val="18"/>
          <w:szCs w:val="18"/>
        </w:rPr>
      </w:pPr>
      <w:r w:rsidRPr="005B6703">
        <w:rPr>
          <w:sz w:val="18"/>
          <w:szCs w:val="18"/>
        </w:rPr>
        <w:t xml:space="preserve">             </w:t>
      </w:r>
      <w:proofErr w:type="gramStart"/>
      <w:r w:rsidRPr="005B6703">
        <w:rPr>
          <w:sz w:val="18"/>
          <w:szCs w:val="18"/>
        </w:rPr>
        <w:t>В соответствии с Федеральным законом от 05.12.2005г. № 154- ФЗ «О государственной службе российского казачества», Указом Президента Российской Федерации от 13.06.1992г. № 632 «О мерах по реализации Закона Российской Федерации «О реабилитации репрессированных народов» в отношении казачества», Указом губернатора Иркутской области от 30.09.2020г. № 272-уг «Об утверждении Положения о согласовании и  утверждении  уставов казачьих обществ, создаваемых (действующих) на территории Иркутской</w:t>
      </w:r>
      <w:proofErr w:type="gramEnd"/>
      <w:r w:rsidRPr="005B6703">
        <w:rPr>
          <w:sz w:val="18"/>
          <w:szCs w:val="18"/>
        </w:rPr>
        <w:t xml:space="preserve"> области», Уставом Иркутского воинского казачьего общества, утвержденного приказом министра регионального развития Российской Федерации от 08.08.2011г. № 387, руководствуясь ст.6 Устава </w:t>
      </w:r>
      <w:proofErr w:type="spellStart"/>
      <w:r w:rsidRPr="005B6703">
        <w:rPr>
          <w:sz w:val="18"/>
          <w:szCs w:val="18"/>
        </w:rPr>
        <w:t>Хомутовского</w:t>
      </w:r>
      <w:proofErr w:type="spellEnd"/>
      <w:r w:rsidRPr="005B6703">
        <w:rPr>
          <w:sz w:val="18"/>
          <w:szCs w:val="18"/>
        </w:rPr>
        <w:t xml:space="preserve"> муниципального образования, Администрация </w:t>
      </w:r>
      <w:proofErr w:type="spellStart"/>
      <w:r w:rsidRPr="005B6703">
        <w:rPr>
          <w:sz w:val="18"/>
          <w:szCs w:val="18"/>
        </w:rPr>
        <w:t>Хомутовского</w:t>
      </w:r>
      <w:proofErr w:type="spellEnd"/>
      <w:r w:rsidRPr="005B6703">
        <w:rPr>
          <w:sz w:val="18"/>
          <w:szCs w:val="18"/>
        </w:rPr>
        <w:t xml:space="preserve"> муниципального образования</w:t>
      </w:r>
      <w:r>
        <w:rPr>
          <w:sz w:val="18"/>
          <w:szCs w:val="18"/>
        </w:rPr>
        <w:t>.</w:t>
      </w:r>
    </w:p>
    <w:p w:rsidR="005B6703" w:rsidRPr="005B6703" w:rsidRDefault="005B6703" w:rsidP="005B6703">
      <w:pPr>
        <w:tabs>
          <w:tab w:val="left" w:pos="3976"/>
        </w:tabs>
        <w:ind w:left="0" w:right="141" w:firstLine="284"/>
        <w:rPr>
          <w:sz w:val="18"/>
          <w:szCs w:val="18"/>
        </w:rPr>
      </w:pPr>
      <w:r w:rsidRPr="005B6703">
        <w:rPr>
          <w:sz w:val="18"/>
          <w:szCs w:val="18"/>
        </w:rPr>
        <w:t xml:space="preserve">          </w:t>
      </w:r>
    </w:p>
    <w:p w:rsidR="005B6703" w:rsidRDefault="005B6703" w:rsidP="005B6703">
      <w:pPr>
        <w:tabs>
          <w:tab w:val="left" w:pos="3976"/>
        </w:tabs>
        <w:ind w:left="0" w:right="141" w:firstLine="284"/>
        <w:rPr>
          <w:sz w:val="18"/>
          <w:szCs w:val="18"/>
        </w:rPr>
      </w:pPr>
      <w:r w:rsidRPr="005B6703">
        <w:rPr>
          <w:sz w:val="18"/>
          <w:szCs w:val="18"/>
        </w:rPr>
        <w:t xml:space="preserve">     ПОСТАНОВЛЯЕТ:</w:t>
      </w:r>
    </w:p>
    <w:p w:rsidR="005B6703" w:rsidRPr="005B6703" w:rsidRDefault="005B6703" w:rsidP="005B6703">
      <w:pPr>
        <w:tabs>
          <w:tab w:val="left" w:pos="3976"/>
        </w:tabs>
        <w:ind w:left="0" w:right="141" w:firstLine="284"/>
        <w:rPr>
          <w:sz w:val="18"/>
          <w:szCs w:val="18"/>
        </w:rPr>
      </w:pPr>
    </w:p>
    <w:p w:rsidR="005B6703" w:rsidRPr="005B6703" w:rsidRDefault="005B6703" w:rsidP="005B6703">
      <w:pPr>
        <w:numPr>
          <w:ilvl w:val="0"/>
          <w:numId w:val="36"/>
        </w:numPr>
        <w:tabs>
          <w:tab w:val="left" w:pos="3976"/>
        </w:tabs>
        <w:ind w:right="141"/>
        <w:rPr>
          <w:sz w:val="18"/>
          <w:szCs w:val="18"/>
        </w:rPr>
      </w:pPr>
      <w:r w:rsidRPr="005B6703">
        <w:rPr>
          <w:sz w:val="18"/>
          <w:szCs w:val="18"/>
        </w:rPr>
        <w:t xml:space="preserve">Утвердить Устав </w:t>
      </w:r>
      <w:proofErr w:type="spellStart"/>
      <w:r w:rsidRPr="005B6703">
        <w:rPr>
          <w:sz w:val="18"/>
          <w:szCs w:val="18"/>
        </w:rPr>
        <w:t>Хомутовского</w:t>
      </w:r>
      <w:proofErr w:type="spellEnd"/>
      <w:r w:rsidRPr="005B6703">
        <w:rPr>
          <w:sz w:val="18"/>
          <w:szCs w:val="18"/>
        </w:rPr>
        <w:t xml:space="preserve"> хуторского казачьего общества (Приложение).</w:t>
      </w:r>
    </w:p>
    <w:p w:rsidR="005B6703" w:rsidRPr="005B6703" w:rsidRDefault="005B6703" w:rsidP="005B6703">
      <w:pPr>
        <w:numPr>
          <w:ilvl w:val="0"/>
          <w:numId w:val="36"/>
        </w:numPr>
        <w:tabs>
          <w:tab w:val="left" w:pos="3976"/>
        </w:tabs>
        <w:ind w:right="141"/>
        <w:rPr>
          <w:sz w:val="18"/>
          <w:szCs w:val="18"/>
        </w:rPr>
      </w:pPr>
      <w:r w:rsidRPr="005B6703">
        <w:rPr>
          <w:sz w:val="18"/>
          <w:szCs w:val="18"/>
        </w:rPr>
        <w:t>Опубликовать настоящее постановление в установленном законом порядке.</w:t>
      </w:r>
    </w:p>
    <w:p w:rsidR="005B6703" w:rsidRPr="005B6703" w:rsidRDefault="005B6703" w:rsidP="005B6703">
      <w:pPr>
        <w:numPr>
          <w:ilvl w:val="0"/>
          <w:numId w:val="36"/>
        </w:numPr>
        <w:tabs>
          <w:tab w:val="left" w:pos="3976"/>
        </w:tabs>
        <w:ind w:right="141"/>
        <w:rPr>
          <w:sz w:val="18"/>
          <w:szCs w:val="18"/>
        </w:rPr>
      </w:pPr>
      <w:proofErr w:type="gramStart"/>
      <w:r w:rsidRPr="005B6703">
        <w:rPr>
          <w:sz w:val="18"/>
          <w:szCs w:val="18"/>
        </w:rPr>
        <w:t>Контроль за</w:t>
      </w:r>
      <w:proofErr w:type="gramEnd"/>
      <w:r w:rsidRPr="005B6703">
        <w:rPr>
          <w:sz w:val="18"/>
          <w:szCs w:val="18"/>
        </w:rPr>
        <w:t xml:space="preserve"> исполнением настоящего постановления возложить на Первого заместителя Главы администрации.</w:t>
      </w:r>
    </w:p>
    <w:p w:rsidR="005B6703" w:rsidRPr="005B6703" w:rsidRDefault="005B6703" w:rsidP="005B6703">
      <w:pPr>
        <w:tabs>
          <w:tab w:val="left" w:pos="3976"/>
        </w:tabs>
        <w:ind w:left="0" w:right="141" w:firstLine="284"/>
        <w:rPr>
          <w:sz w:val="18"/>
          <w:szCs w:val="18"/>
        </w:rPr>
      </w:pPr>
    </w:p>
    <w:p w:rsidR="005B6703" w:rsidRPr="00D54C18" w:rsidRDefault="005B6703" w:rsidP="00D54C18">
      <w:pPr>
        <w:tabs>
          <w:tab w:val="left" w:pos="3976"/>
        </w:tabs>
        <w:ind w:left="0" w:right="141" w:firstLine="284"/>
        <w:jc w:val="center"/>
        <w:rPr>
          <w:i/>
          <w:sz w:val="18"/>
          <w:szCs w:val="18"/>
        </w:rPr>
      </w:pPr>
      <w:proofErr w:type="gramStart"/>
      <w:r w:rsidRPr="00D54C18">
        <w:rPr>
          <w:i/>
          <w:sz w:val="18"/>
          <w:szCs w:val="18"/>
        </w:rPr>
        <w:t>Исполняющий</w:t>
      </w:r>
      <w:proofErr w:type="gramEnd"/>
      <w:r w:rsidRPr="00D54C18">
        <w:rPr>
          <w:i/>
          <w:sz w:val="18"/>
          <w:szCs w:val="18"/>
        </w:rPr>
        <w:t xml:space="preserve"> обязанности</w:t>
      </w:r>
    </w:p>
    <w:p w:rsidR="005B6703" w:rsidRDefault="005B6703" w:rsidP="00D54C18">
      <w:pPr>
        <w:tabs>
          <w:tab w:val="left" w:pos="3976"/>
        </w:tabs>
        <w:ind w:left="0" w:right="141" w:firstLine="284"/>
        <w:jc w:val="right"/>
        <w:rPr>
          <w:i/>
          <w:sz w:val="18"/>
          <w:szCs w:val="18"/>
        </w:rPr>
      </w:pPr>
      <w:r w:rsidRPr="00D54C18">
        <w:rPr>
          <w:i/>
          <w:sz w:val="18"/>
          <w:szCs w:val="18"/>
        </w:rPr>
        <w:t>Главы администрации                                                                        А.В. Иваненко</w:t>
      </w:r>
    </w:p>
    <w:p w:rsidR="00D54C18" w:rsidRDefault="00D54C18" w:rsidP="00D54C18">
      <w:pPr>
        <w:tabs>
          <w:tab w:val="left" w:pos="3976"/>
        </w:tabs>
        <w:ind w:left="0" w:right="141" w:firstLine="284"/>
        <w:jc w:val="right"/>
        <w:rPr>
          <w:i/>
          <w:sz w:val="18"/>
          <w:szCs w:val="18"/>
        </w:rPr>
      </w:pPr>
    </w:p>
    <w:p w:rsidR="00097F72" w:rsidRDefault="00097F72" w:rsidP="00D54C18">
      <w:pPr>
        <w:tabs>
          <w:tab w:val="left" w:pos="3976"/>
        </w:tabs>
        <w:ind w:left="0" w:right="141" w:firstLine="284"/>
        <w:jc w:val="right"/>
        <w:rPr>
          <w:i/>
          <w:sz w:val="18"/>
          <w:szCs w:val="18"/>
        </w:rPr>
      </w:pPr>
    </w:p>
    <w:p w:rsidR="00E23EEE" w:rsidRPr="00291E89" w:rsidRDefault="00E23EEE" w:rsidP="00E23EEE">
      <w:pPr>
        <w:ind w:left="0" w:firstLine="284"/>
        <w:jc w:val="center"/>
        <w:rPr>
          <w:sz w:val="18"/>
          <w:szCs w:val="18"/>
        </w:rPr>
      </w:pPr>
      <w:r w:rsidRPr="00291E89">
        <w:rPr>
          <w:sz w:val="18"/>
          <w:szCs w:val="18"/>
        </w:rPr>
        <w:t>РОССИЙСКАЯ ФЕДЕРАЦИЯ</w:t>
      </w:r>
    </w:p>
    <w:p w:rsidR="00E23EEE" w:rsidRPr="00291E89" w:rsidRDefault="00E23EEE" w:rsidP="00E23EEE">
      <w:pPr>
        <w:ind w:left="0" w:firstLine="284"/>
        <w:jc w:val="center"/>
        <w:rPr>
          <w:sz w:val="18"/>
          <w:szCs w:val="18"/>
        </w:rPr>
      </w:pPr>
      <w:r w:rsidRPr="00291E89">
        <w:rPr>
          <w:sz w:val="18"/>
          <w:szCs w:val="18"/>
        </w:rPr>
        <w:t>ИРКУТСКАЯ ОБЛАСТЬ   ИРКУТСКИЙ РАЙОН</w:t>
      </w:r>
    </w:p>
    <w:p w:rsidR="00E23EEE" w:rsidRPr="00291E89" w:rsidRDefault="00E23EEE" w:rsidP="00E23EEE">
      <w:pPr>
        <w:ind w:left="0" w:firstLine="284"/>
        <w:jc w:val="center"/>
        <w:rPr>
          <w:b/>
          <w:sz w:val="18"/>
          <w:szCs w:val="18"/>
        </w:rPr>
      </w:pPr>
      <w:r w:rsidRPr="00291E89">
        <w:rPr>
          <w:b/>
          <w:sz w:val="18"/>
          <w:szCs w:val="18"/>
        </w:rPr>
        <w:t>ДУМА</w:t>
      </w:r>
    </w:p>
    <w:p w:rsidR="00E23EEE" w:rsidRPr="00291E89" w:rsidRDefault="00E23EEE" w:rsidP="00E23EEE">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3905B6" w:rsidRDefault="003905B6" w:rsidP="003905B6">
      <w:pPr>
        <w:ind w:left="0" w:firstLine="284"/>
        <w:jc w:val="center"/>
        <w:rPr>
          <w:bCs/>
          <w:sz w:val="18"/>
          <w:szCs w:val="18"/>
        </w:rPr>
      </w:pPr>
      <w:r>
        <w:rPr>
          <w:bCs/>
          <w:sz w:val="18"/>
          <w:szCs w:val="18"/>
        </w:rPr>
        <w:t>Пятый</w:t>
      </w:r>
      <w:r w:rsidRPr="00291E89">
        <w:rPr>
          <w:bCs/>
          <w:sz w:val="18"/>
          <w:szCs w:val="18"/>
        </w:rPr>
        <w:t xml:space="preserve"> созыв</w:t>
      </w:r>
    </w:p>
    <w:p w:rsidR="00E23EEE" w:rsidRPr="001B3F8F" w:rsidRDefault="00AD0413" w:rsidP="00E23EEE">
      <w:pPr>
        <w:ind w:left="0" w:firstLine="284"/>
        <w:rPr>
          <w:sz w:val="18"/>
          <w:szCs w:val="18"/>
        </w:rPr>
      </w:pPr>
      <w:r>
        <w:rPr>
          <w:bCs/>
          <w:sz w:val="18"/>
          <w:szCs w:val="18"/>
          <w:u w:val="single"/>
        </w:rPr>
        <w:t>22</w:t>
      </w:r>
      <w:r w:rsidR="00E23EEE" w:rsidRPr="006026CD">
        <w:rPr>
          <w:bCs/>
          <w:sz w:val="18"/>
          <w:szCs w:val="18"/>
          <w:u w:val="single"/>
        </w:rPr>
        <w:t>.0</w:t>
      </w:r>
      <w:r>
        <w:rPr>
          <w:bCs/>
          <w:sz w:val="18"/>
          <w:szCs w:val="18"/>
          <w:u w:val="single"/>
        </w:rPr>
        <w:t>9</w:t>
      </w:r>
      <w:r w:rsidR="00E23EEE" w:rsidRPr="006026CD">
        <w:rPr>
          <w:sz w:val="18"/>
          <w:szCs w:val="18"/>
          <w:u w:val="single"/>
        </w:rPr>
        <w:t>.2022</w:t>
      </w:r>
      <w:r w:rsidR="00E23EEE" w:rsidRPr="00291E89">
        <w:rPr>
          <w:sz w:val="18"/>
          <w:szCs w:val="18"/>
          <w:u w:val="single"/>
        </w:rPr>
        <w:t xml:space="preserve">  № </w:t>
      </w:r>
      <w:r w:rsidR="00C4327A">
        <w:rPr>
          <w:sz w:val="18"/>
          <w:szCs w:val="18"/>
          <w:u w:val="single"/>
        </w:rPr>
        <w:t>01-01</w:t>
      </w:r>
      <w:r w:rsidR="00E23EEE">
        <w:rPr>
          <w:sz w:val="18"/>
          <w:szCs w:val="18"/>
          <w:u w:val="single"/>
        </w:rPr>
        <w:t xml:space="preserve"> д</w:t>
      </w:r>
    </w:p>
    <w:p w:rsidR="00E23EEE" w:rsidRDefault="00E23EEE" w:rsidP="00E23EEE">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E23EEE" w:rsidRPr="00291E89" w:rsidRDefault="00E23EEE" w:rsidP="00E23EEE">
      <w:pPr>
        <w:ind w:left="0" w:firstLine="284"/>
        <w:rPr>
          <w:sz w:val="18"/>
          <w:szCs w:val="18"/>
        </w:rPr>
      </w:pPr>
    </w:p>
    <w:p w:rsidR="00C4327A" w:rsidRPr="005B6703" w:rsidRDefault="00C4327A" w:rsidP="002E2F1C">
      <w:pPr>
        <w:tabs>
          <w:tab w:val="left" w:pos="3976"/>
        </w:tabs>
        <w:ind w:left="0" w:right="141" w:firstLine="284"/>
        <w:rPr>
          <w:sz w:val="18"/>
          <w:szCs w:val="18"/>
        </w:rPr>
      </w:pPr>
      <w:r w:rsidRPr="00C4327A">
        <w:rPr>
          <w:sz w:val="18"/>
          <w:szCs w:val="18"/>
        </w:rPr>
        <w:t>Об избрании секретаря</w:t>
      </w:r>
      <w:r>
        <w:rPr>
          <w:sz w:val="18"/>
          <w:szCs w:val="18"/>
        </w:rPr>
        <w:t xml:space="preserve"> </w:t>
      </w:r>
      <w:r w:rsidRPr="00C4327A">
        <w:rPr>
          <w:sz w:val="18"/>
          <w:szCs w:val="18"/>
        </w:rPr>
        <w:t xml:space="preserve">Думы </w:t>
      </w:r>
      <w:proofErr w:type="spellStart"/>
      <w:r w:rsidRPr="00C4327A">
        <w:rPr>
          <w:sz w:val="18"/>
          <w:szCs w:val="18"/>
        </w:rPr>
        <w:t>Хомутовского</w:t>
      </w:r>
      <w:proofErr w:type="spellEnd"/>
      <w:r>
        <w:rPr>
          <w:sz w:val="18"/>
          <w:szCs w:val="18"/>
        </w:rPr>
        <w:t xml:space="preserve"> </w:t>
      </w:r>
      <w:r w:rsidRPr="00C4327A">
        <w:rPr>
          <w:sz w:val="18"/>
          <w:szCs w:val="18"/>
        </w:rPr>
        <w:t>муниципального образования</w:t>
      </w:r>
      <w:r>
        <w:rPr>
          <w:sz w:val="18"/>
          <w:szCs w:val="18"/>
        </w:rPr>
        <w:t>.</w:t>
      </w:r>
    </w:p>
    <w:p w:rsidR="00C4327A" w:rsidRPr="00C4327A" w:rsidRDefault="00C4327A" w:rsidP="00C4327A">
      <w:pPr>
        <w:tabs>
          <w:tab w:val="left" w:pos="3976"/>
        </w:tabs>
        <w:ind w:left="0" w:right="141" w:firstLine="284"/>
        <w:rPr>
          <w:sz w:val="18"/>
          <w:szCs w:val="18"/>
        </w:rPr>
      </w:pPr>
    </w:p>
    <w:p w:rsidR="00C4327A" w:rsidRPr="00C4327A" w:rsidRDefault="00C4327A" w:rsidP="00C4327A">
      <w:pPr>
        <w:tabs>
          <w:tab w:val="left" w:pos="3976"/>
        </w:tabs>
        <w:ind w:left="0" w:right="141" w:firstLine="284"/>
        <w:rPr>
          <w:sz w:val="18"/>
          <w:szCs w:val="18"/>
        </w:rPr>
      </w:pPr>
      <w:r w:rsidRPr="00C4327A">
        <w:rPr>
          <w:sz w:val="18"/>
          <w:szCs w:val="18"/>
        </w:rPr>
        <w:t xml:space="preserve">     Руководствуясь ст. 36 Устава </w:t>
      </w:r>
      <w:proofErr w:type="spellStart"/>
      <w:r w:rsidRPr="00C4327A">
        <w:rPr>
          <w:sz w:val="18"/>
          <w:szCs w:val="18"/>
        </w:rPr>
        <w:t>Хомутовского</w:t>
      </w:r>
      <w:proofErr w:type="spellEnd"/>
      <w:r w:rsidRPr="00C4327A">
        <w:rPr>
          <w:sz w:val="18"/>
          <w:szCs w:val="18"/>
        </w:rPr>
        <w:t xml:space="preserve"> муниципального образования и на основании голосования Дума </w:t>
      </w:r>
      <w:proofErr w:type="spellStart"/>
      <w:r w:rsidRPr="00C4327A">
        <w:rPr>
          <w:sz w:val="18"/>
          <w:szCs w:val="18"/>
        </w:rPr>
        <w:t>Хомутовского</w:t>
      </w:r>
      <w:proofErr w:type="spellEnd"/>
      <w:r w:rsidRPr="00C4327A">
        <w:rPr>
          <w:sz w:val="18"/>
          <w:szCs w:val="18"/>
        </w:rPr>
        <w:t xml:space="preserve"> муниципального образования</w:t>
      </w:r>
    </w:p>
    <w:p w:rsidR="00C4327A" w:rsidRPr="00C4327A" w:rsidRDefault="00C4327A" w:rsidP="00C4327A">
      <w:pPr>
        <w:tabs>
          <w:tab w:val="left" w:pos="3976"/>
        </w:tabs>
        <w:ind w:left="0" w:right="141" w:firstLine="284"/>
        <w:rPr>
          <w:sz w:val="18"/>
          <w:szCs w:val="18"/>
        </w:rPr>
      </w:pPr>
    </w:p>
    <w:p w:rsidR="00C4327A" w:rsidRDefault="00C4327A" w:rsidP="00C4327A">
      <w:pPr>
        <w:tabs>
          <w:tab w:val="left" w:pos="3976"/>
        </w:tabs>
        <w:ind w:left="0" w:right="141" w:firstLine="284"/>
        <w:rPr>
          <w:sz w:val="18"/>
          <w:szCs w:val="18"/>
        </w:rPr>
      </w:pPr>
      <w:r w:rsidRPr="00C4327A">
        <w:rPr>
          <w:sz w:val="18"/>
          <w:szCs w:val="18"/>
        </w:rPr>
        <w:t>РЕШИЛА:</w:t>
      </w:r>
    </w:p>
    <w:p w:rsidR="00C4327A" w:rsidRPr="00C4327A" w:rsidRDefault="00C4327A" w:rsidP="00C4327A">
      <w:pPr>
        <w:tabs>
          <w:tab w:val="left" w:pos="3976"/>
        </w:tabs>
        <w:ind w:left="0" w:right="141" w:firstLine="284"/>
        <w:rPr>
          <w:sz w:val="18"/>
          <w:szCs w:val="18"/>
        </w:rPr>
      </w:pPr>
    </w:p>
    <w:p w:rsidR="00C4327A" w:rsidRPr="00C4327A" w:rsidRDefault="00C4327A" w:rsidP="00C4327A">
      <w:pPr>
        <w:tabs>
          <w:tab w:val="left" w:pos="3976"/>
        </w:tabs>
        <w:ind w:left="0" w:right="141" w:firstLine="284"/>
        <w:rPr>
          <w:sz w:val="18"/>
          <w:szCs w:val="18"/>
        </w:rPr>
      </w:pPr>
      <w:r w:rsidRPr="00C4327A">
        <w:rPr>
          <w:sz w:val="18"/>
          <w:szCs w:val="18"/>
        </w:rPr>
        <w:t xml:space="preserve">1. Избрать секретарем Думы </w:t>
      </w:r>
      <w:proofErr w:type="spellStart"/>
      <w:r w:rsidRPr="00C4327A">
        <w:rPr>
          <w:sz w:val="18"/>
          <w:szCs w:val="18"/>
        </w:rPr>
        <w:t>Хомутовского</w:t>
      </w:r>
      <w:proofErr w:type="spellEnd"/>
      <w:r w:rsidRPr="00C4327A">
        <w:rPr>
          <w:sz w:val="18"/>
          <w:szCs w:val="18"/>
        </w:rPr>
        <w:t xml:space="preserve"> муниципального образования Бердникову Ирину Викторовну, ведущего специалиста администрации </w:t>
      </w:r>
      <w:proofErr w:type="spellStart"/>
      <w:r w:rsidRPr="00C4327A">
        <w:rPr>
          <w:sz w:val="18"/>
          <w:szCs w:val="18"/>
        </w:rPr>
        <w:t>Хомутовского</w:t>
      </w:r>
      <w:proofErr w:type="spellEnd"/>
      <w:r w:rsidRPr="00C4327A">
        <w:rPr>
          <w:sz w:val="18"/>
          <w:szCs w:val="18"/>
        </w:rPr>
        <w:t xml:space="preserve"> муниципального образования.</w:t>
      </w:r>
    </w:p>
    <w:p w:rsidR="00C4327A" w:rsidRPr="00C4327A" w:rsidRDefault="00C4327A" w:rsidP="00C4327A">
      <w:pPr>
        <w:tabs>
          <w:tab w:val="left" w:pos="3976"/>
        </w:tabs>
        <w:ind w:left="0" w:right="141" w:firstLine="284"/>
        <w:rPr>
          <w:sz w:val="18"/>
          <w:szCs w:val="18"/>
        </w:rPr>
      </w:pPr>
      <w:r w:rsidRPr="00C4327A">
        <w:rPr>
          <w:sz w:val="18"/>
          <w:szCs w:val="18"/>
        </w:rPr>
        <w:t>2. Опубликовать настоящее решение в установленном законом порядке.</w:t>
      </w:r>
    </w:p>
    <w:p w:rsidR="00C4327A" w:rsidRPr="00C4327A" w:rsidRDefault="00C4327A" w:rsidP="00C4327A">
      <w:pPr>
        <w:tabs>
          <w:tab w:val="left" w:pos="3976"/>
        </w:tabs>
        <w:ind w:left="0" w:right="141" w:firstLine="284"/>
        <w:rPr>
          <w:sz w:val="18"/>
          <w:szCs w:val="18"/>
        </w:rPr>
      </w:pPr>
    </w:p>
    <w:p w:rsidR="00C4327A" w:rsidRPr="00C4327A" w:rsidRDefault="00C4327A" w:rsidP="00C4327A">
      <w:pPr>
        <w:tabs>
          <w:tab w:val="left" w:pos="3976"/>
        </w:tabs>
        <w:ind w:left="0" w:right="141" w:firstLine="284"/>
        <w:rPr>
          <w:sz w:val="18"/>
          <w:szCs w:val="18"/>
        </w:rPr>
      </w:pPr>
    </w:p>
    <w:p w:rsidR="00C4327A" w:rsidRPr="00C4327A" w:rsidRDefault="00C4327A" w:rsidP="00C4327A">
      <w:pPr>
        <w:tabs>
          <w:tab w:val="left" w:pos="3976"/>
        </w:tabs>
        <w:ind w:left="0" w:right="141" w:firstLine="284"/>
        <w:jc w:val="center"/>
        <w:rPr>
          <w:i/>
          <w:sz w:val="18"/>
          <w:szCs w:val="18"/>
        </w:rPr>
      </w:pPr>
      <w:r w:rsidRPr="00C4327A">
        <w:rPr>
          <w:i/>
          <w:sz w:val="18"/>
          <w:szCs w:val="18"/>
        </w:rPr>
        <w:t xml:space="preserve">Глава </w:t>
      </w:r>
      <w:proofErr w:type="spellStart"/>
      <w:r w:rsidRPr="00C4327A">
        <w:rPr>
          <w:i/>
          <w:sz w:val="18"/>
          <w:szCs w:val="18"/>
        </w:rPr>
        <w:t>Хомутовского</w:t>
      </w:r>
      <w:proofErr w:type="spellEnd"/>
    </w:p>
    <w:p w:rsidR="00F15842" w:rsidRDefault="00C4327A" w:rsidP="00C4327A">
      <w:pPr>
        <w:tabs>
          <w:tab w:val="left" w:pos="3976"/>
        </w:tabs>
        <w:ind w:left="0" w:right="141" w:firstLine="284"/>
        <w:jc w:val="right"/>
        <w:rPr>
          <w:i/>
          <w:sz w:val="18"/>
          <w:szCs w:val="18"/>
        </w:rPr>
      </w:pPr>
      <w:r w:rsidRPr="00C4327A">
        <w:rPr>
          <w:i/>
          <w:sz w:val="18"/>
          <w:szCs w:val="18"/>
        </w:rPr>
        <w:t xml:space="preserve">муниципального образования                                                   В.М. </w:t>
      </w:r>
      <w:proofErr w:type="spellStart"/>
      <w:r w:rsidRPr="00C4327A">
        <w:rPr>
          <w:i/>
          <w:sz w:val="18"/>
          <w:szCs w:val="18"/>
        </w:rPr>
        <w:t>Колмаченко</w:t>
      </w:r>
      <w:proofErr w:type="spellEnd"/>
    </w:p>
    <w:p w:rsidR="00F15842" w:rsidRDefault="00F15842" w:rsidP="00F15842">
      <w:pPr>
        <w:ind w:left="0" w:firstLine="284"/>
        <w:jc w:val="center"/>
        <w:rPr>
          <w:sz w:val="18"/>
          <w:szCs w:val="18"/>
        </w:rPr>
      </w:pPr>
    </w:p>
    <w:p w:rsidR="00F15842" w:rsidRPr="00291E89" w:rsidRDefault="00F15842" w:rsidP="00F15842">
      <w:pPr>
        <w:ind w:left="0" w:firstLine="284"/>
        <w:jc w:val="center"/>
        <w:rPr>
          <w:sz w:val="18"/>
          <w:szCs w:val="18"/>
        </w:rPr>
      </w:pPr>
      <w:r w:rsidRPr="00291E89">
        <w:rPr>
          <w:sz w:val="18"/>
          <w:szCs w:val="18"/>
        </w:rPr>
        <w:t>РОССИЙСКАЯ ФЕДЕРАЦИЯ</w:t>
      </w:r>
    </w:p>
    <w:p w:rsidR="00F15842" w:rsidRPr="00291E89" w:rsidRDefault="00F15842" w:rsidP="00F15842">
      <w:pPr>
        <w:ind w:left="0" w:firstLine="284"/>
        <w:jc w:val="center"/>
        <w:rPr>
          <w:sz w:val="18"/>
          <w:szCs w:val="18"/>
        </w:rPr>
      </w:pPr>
      <w:r w:rsidRPr="00291E89">
        <w:rPr>
          <w:sz w:val="18"/>
          <w:szCs w:val="18"/>
        </w:rPr>
        <w:t>ИРКУТСКАЯ ОБЛАСТЬ   ИРКУТСКИЙ РАЙОН</w:t>
      </w:r>
    </w:p>
    <w:p w:rsidR="00F15842" w:rsidRPr="00291E89" w:rsidRDefault="00F15842" w:rsidP="00F15842">
      <w:pPr>
        <w:ind w:left="0" w:firstLine="284"/>
        <w:jc w:val="center"/>
        <w:rPr>
          <w:b/>
          <w:sz w:val="18"/>
          <w:szCs w:val="18"/>
        </w:rPr>
      </w:pPr>
      <w:r w:rsidRPr="00291E89">
        <w:rPr>
          <w:b/>
          <w:sz w:val="18"/>
          <w:szCs w:val="18"/>
        </w:rPr>
        <w:t>ДУМА</w:t>
      </w:r>
    </w:p>
    <w:p w:rsidR="00F15842" w:rsidRPr="00291E89" w:rsidRDefault="00F15842" w:rsidP="00F15842">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3905B6" w:rsidRDefault="003905B6" w:rsidP="003905B6">
      <w:pPr>
        <w:ind w:left="0" w:firstLine="284"/>
        <w:jc w:val="center"/>
        <w:rPr>
          <w:bCs/>
          <w:sz w:val="18"/>
          <w:szCs w:val="18"/>
        </w:rPr>
      </w:pPr>
      <w:r>
        <w:rPr>
          <w:bCs/>
          <w:sz w:val="18"/>
          <w:szCs w:val="18"/>
        </w:rPr>
        <w:t>Пятый</w:t>
      </w:r>
      <w:r w:rsidRPr="00291E89">
        <w:rPr>
          <w:bCs/>
          <w:sz w:val="18"/>
          <w:szCs w:val="18"/>
        </w:rPr>
        <w:t xml:space="preserve"> созыв</w:t>
      </w:r>
    </w:p>
    <w:p w:rsidR="00F15842" w:rsidRPr="001B3F8F" w:rsidRDefault="00F15842" w:rsidP="00F15842">
      <w:pPr>
        <w:ind w:left="0" w:firstLine="284"/>
        <w:rPr>
          <w:sz w:val="18"/>
          <w:szCs w:val="18"/>
        </w:rPr>
      </w:pPr>
      <w:r>
        <w:rPr>
          <w:bCs/>
          <w:sz w:val="18"/>
          <w:szCs w:val="18"/>
          <w:u w:val="single"/>
        </w:rPr>
        <w:t>22</w:t>
      </w:r>
      <w:r w:rsidRPr="006026CD">
        <w:rPr>
          <w:bCs/>
          <w:sz w:val="18"/>
          <w:szCs w:val="18"/>
          <w:u w:val="single"/>
        </w:rPr>
        <w:t>.0</w:t>
      </w:r>
      <w:r>
        <w:rPr>
          <w:bCs/>
          <w:sz w:val="18"/>
          <w:szCs w:val="18"/>
          <w:u w:val="single"/>
        </w:rPr>
        <w:t>9</w:t>
      </w:r>
      <w:r w:rsidRPr="006026CD">
        <w:rPr>
          <w:sz w:val="18"/>
          <w:szCs w:val="18"/>
          <w:u w:val="single"/>
        </w:rPr>
        <w:t>.2022</w:t>
      </w:r>
      <w:r w:rsidRPr="00291E89">
        <w:rPr>
          <w:sz w:val="18"/>
          <w:szCs w:val="18"/>
          <w:u w:val="single"/>
        </w:rPr>
        <w:t xml:space="preserve">  № </w:t>
      </w:r>
      <w:r>
        <w:rPr>
          <w:sz w:val="18"/>
          <w:szCs w:val="18"/>
          <w:u w:val="single"/>
        </w:rPr>
        <w:t>01-02 д</w:t>
      </w:r>
    </w:p>
    <w:p w:rsidR="00F15842" w:rsidRDefault="00F15842" w:rsidP="00F15842">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F15842" w:rsidRPr="00291E89" w:rsidRDefault="00F15842" w:rsidP="00F15842">
      <w:pPr>
        <w:ind w:left="0" w:firstLine="284"/>
        <w:rPr>
          <w:sz w:val="18"/>
          <w:szCs w:val="18"/>
        </w:rPr>
      </w:pPr>
    </w:p>
    <w:p w:rsidR="00F15842" w:rsidRDefault="00F15842" w:rsidP="00F15842">
      <w:pPr>
        <w:tabs>
          <w:tab w:val="left" w:pos="3976"/>
        </w:tabs>
        <w:ind w:left="0" w:right="141" w:firstLine="284"/>
        <w:rPr>
          <w:sz w:val="18"/>
          <w:szCs w:val="18"/>
        </w:rPr>
      </w:pPr>
      <w:r w:rsidRPr="00F15842">
        <w:rPr>
          <w:sz w:val="18"/>
          <w:szCs w:val="18"/>
        </w:rPr>
        <w:t>Об избрании председателей</w:t>
      </w:r>
      <w:r w:rsidR="001B0F63">
        <w:rPr>
          <w:sz w:val="18"/>
          <w:szCs w:val="18"/>
        </w:rPr>
        <w:t xml:space="preserve"> постоянных комиссий </w:t>
      </w:r>
      <w:r w:rsidRPr="00F15842">
        <w:rPr>
          <w:sz w:val="18"/>
          <w:szCs w:val="18"/>
        </w:rPr>
        <w:t xml:space="preserve">Думы </w:t>
      </w:r>
      <w:proofErr w:type="spellStart"/>
      <w:r w:rsidRPr="00F15842">
        <w:rPr>
          <w:sz w:val="18"/>
          <w:szCs w:val="18"/>
        </w:rPr>
        <w:t>Хомутовского</w:t>
      </w:r>
      <w:proofErr w:type="spellEnd"/>
      <w:r w:rsidR="001B0F63">
        <w:rPr>
          <w:sz w:val="18"/>
          <w:szCs w:val="18"/>
        </w:rPr>
        <w:t xml:space="preserve"> </w:t>
      </w:r>
      <w:r w:rsidRPr="00F15842">
        <w:rPr>
          <w:sz w:val="18"/>
          <w:szCs w:val="18"/>
        </w:rPr>
        <w:t>муниципального образования</w:t>
      </w:r>
      <w:r w:rsidR="001B0F63">
        <w:rPr>
          <w:sz w:val="18"/>
          <w:szCs w:val="18"/>
        </w:rPr>
        <w:t>.</w:t>
      </w:r>
    </w:p>
    <w:p w:rsidR="001B0F63" w:rsidRDefault="001B0F63" w:rsidP="00F15842">
      <w:pPr>
        <w:tabs>
          <w:tab w:val="left" w:pos="3976"/>
        </w:tabs>
        <w:ind w:left="0" w:right="141" w:firstLine="284"/>
        <w:rPr>
          <w:sz w:val="18"/>
          <w:szCs w:val="18"/>
        </w:rPr>
      </w:pPr>
    </w:p>
    <w:p w:rsidR="001B0F63" w:rsidRPr="001B0F63" w:rsidRDefault="001B0F63" w:rsidP="001B0F63">
      <w:pPr>
        <w:tabs>
          <w:tab w:val="left" w:pos="3976"/>
        </w:tabs>
        <w:ind w:left="0" w:right="141" w:firstLine="284"/>
        <w:rPr>
          <w:sz w:val="18"/>
          <w:szCs w:val="18"/>
        </w:rPr>
      </w:pPr>
      <w:r w:rsidRPr="001B0F63">
        <w:rPr>
          <w:sz w:val="18"/>
          <w:szCs w:val="18"/>
        </w:rPr>
        <w:t xml:space="preserve">Руководствуясь ст. 37 Устава </w:t>
      </w:r>
      <w:proofErr w:type="spellStart"/>
      <w:r w:rsidRPr="001B0F63">
        <w:rPr>
          <w:sz w:val="18"/>
          <w:szCs w:val="18"/>
        </w:rPr>
        <w:t>Хомутовского</w:t>
      </w:r>
      <w:proofErr w:type="spellEnd"/>
      <w:r w:rsidRPr="001B0F63">
        <w:rPr>
          <w:sz w:val="18"/>
          <w:szCs w:val="18"/>
        </w:rPr>
        <w:t xml:space="preserve"> муниципального образования и на основании голосования Дума </w:t>
      </w:r>
      <w:proofErr w:type="spellStart"/>
      <w:r w:rsidRPr="001B0F63">
        <w:rPr>
          <w:sz w:val="18"/>
          <w:szCs w:val="18"/>
        </w:rPr>
        <w:t>Хомутовского</w:t>
      </w:r>
      <w:proofErr w:type="spellEnd"/>
      <w:r w:rsidRPr="001B0F63">
        <w:rPr>
          <w:sz w:val="18"/>
          <w:szCs w:val="18"/>
        </w:rPr>
        <w:t xml:space="preserve"> муниципального образования</w:t>
      </w:r>
    </w:p>
    <w:p w:rsidR="001B0F63" w:rsidRPr="001B0F63" w:rsidRDefault="001B0F63" w:rsidP="001B0F63">
      <w:pPr>
        <w:tabs>
          <w:tab w:val="left" w:pos="3976"/>
        </w:tabs>
        <w:ind w:left="0" w:right="141" w:firstLine="284"/>
        <w:rPr>
          <w:sz w:val="18"/>
          <w:szCs w:val="18"/>
        </w:rPr>
      </w:pPr>
    </w:p>
    <w:p w:rsidR="001B0F63" w:rsidRDefault="001B0F63" w:rsidP="001B0F63">
      <w:pPr>
        <w:tabs>
          <w:tab w:val="left" w:pos="3976"/>
        </w:tabs>
        <w:ind w:left="0" w:right="141" w:firstLine="284"/>
        <w:rPr>
          <w:sz w:val="18"/>
          <w:szCs w:val="18"/>
        </w:rPr>
      </w:pPr>
      <w:r w:rsidRPr="001B0F63">
        <w:rPr>
          <w:sz w:val="18"/>
          <w:szCs w:val="18"/>
        </w:rPr>
        <w:t>РЕШИЛА:</w:t>
      </w:r>
    </w:p>
    <w:p w:rsidR="001B0F63" w:rsidRPr="001B0F63" w:rsidRDefault="001B0F63" w:rsidP="001B0F63">
      <w:pPr>
        <w:tabs>
          <w:tab w:val="left" w:pos="3976"/>
        </w:tabs>
        <w:ind w:left="0" w:right="141" w:firstLine="284"/>
        <w:rPr>
          <w:sz w:val="18"/>
          <w:szCs w:val="18"/>
        </w:rPr>
      </w:pPr>
    </w:p>
    <w:p w:rsidR="001B0F63" w:rsidRPr="001B0F63" w:rsidRDefault="001B0F63" w:rsidP="001B0F63">
      <w:pPr>
        <w:tabs>
          <w:tab w:val="left" w:pos="3976"/>
        </w:tabs>
        <w:ind w:left="0" w:right="141" w:firstLine="284"/>
        <w:rPr>
          <w:sz w:val="18"/>
          <w:szCs w:val="18"/>
        </w:rPr>
      </w:pPr>
      <w:r w:rsidRPr="001B0F63">
        <w:rPr>
          <w:sz w:val="18"/>
          <w:szCs w:val="18"/>
        </w:rPr>
        <w:t xml:space="preserve">1. Избрать председателем постоянной комиссии по бюджету, ценообразованию, социально-экономическому развитию и </w:t>
      </w:r>
      <w:proofErr w:type="spellStart"/>
      <w:r w:rsidRPr="001B0F63">
        <w:rPr>
          <w:sz w:val="18"/>
          <w:szCs w:val="18"/>
        </w:rPr>
        <w:t>ресурсообеспечению</w:t>
      </w:r>
      <w:proofErr w:type="spellEnd"/>
      <w:r w:rsidRPr="001B0F63">
        <w:rPr>
          <w:sz w:val="18"/>
          <w:szCs w:val="18"/>
        </w:rPr>
        <w:t xml:space="preserve"> Думы </w:t>
      </w:r>
      <w:proofErr w:type="spellStart"/>
      <w:r w:rsidRPr="001B0F63">
        <w:rPr>
          <w:sz w:val="18"/>
          <w:szCs w:val="18"/>
        </w:rPr>
        <w:t>Хомутовского</w:t>
      </w:r>
      <w:proofErr w:type="spellEnd"/>
      <w:r w:rsidRPr="001B0F63">
        <w:rPr>
          <w:sz w:val="18"/>
          <w:szCs w:val="18"/>
        </w:rPr>
        <w:t xml:space="preserve"> муниципального образования </w:t>
      </w:r>
      <w:proofErr w:type="spellStart"/>
      <w:r w:rsidRPr="001B0F63">
        <w:rPr>
          <w:sz w:val="18"/>
          <w:szCs w:val="18"/>
        </w:rPr>
        <w:t>Ветрова</w:t>
      </w:r>
      <w:proofErr w:type="spellEnd"/>
      <w:r w:rsidRPr="001B0F63">
        <w:rPr>
          <w:sz w:val="18"/>
          <w:szCs w:val="18"/>
        </w:rPr>
        <w:t xml:space="preserve"> Александра Константиновича.</w:t>
      </w:r>
    </w:p>
    <w:p w:rsidR="001B0F63" w:rsidRPr="001B0F63" w:rsidRDefault="001B0F63" w:rsidP="001B0F63">
      <w:pPr>
        <w:tabs>
          <w:tab w:val="left" w:pos="3976"/>
        </w:tabs>
        <w:ind w:left="0" w:right="141" w:firstLine="284"/>
        <w:rPr>
          <w:sz w:val="18"/>
          <w:szCs w:val="18"/>
        </w:rPr>
      </w:pPr>
      <w:r w:rsidRPr="001B0F63">
        <w:rPr>
          <w:sz w:val="18"/>
          <w:szCs w:val="18"/>
        </w:rPr>
        <w:t xml:space="preserve">2. Избрать председателем постоянной комиссии по жилищно-коммунальному обеспечению и благоустройству Думы </w:t>
      </w:r>
      <w:proofErr w:type="spellStart"/>
      <w:r w:rsidRPr="001B0F63">
        <w:rPr>
          <w:sz w:val="18"/>
          <w:szCs w:val="18"/>
        </w:rPr>
        <w:t>Хомутовского</w:t>
      </w:r>
      <w:proofErr w:type="spellEnd"/>
      <w:r w:rsidRPr="001B0F63">
        <w:rPr>
          <w:sz w:val="18"/>
          <w:szCs w:val="18"/>
        </w:rPr>
        <w:t xml:space="preserve"> муниципального образования  </w:t>
      </w:r>
      <w:proofErr w:type="spellStart"/>
      <w:r w:rsidRPr="001B0F63">
        <w:rPr>
          <w:sz w:val="18"/>
          <w:szCs w:val="18"/>
        </w:rPr>
        <w:t>Шеповалова</w:t>
      </w:r>
      <w:proofErr w:type="spellEnd"/>
      <w:r w:rsidRPr="001B0F63">
        <w:rPr>
          <w:sz w:val="18"/>
          <w:szCs w:val="18"/>
        </w:rPr>
        <w:t xml:space="preserve"> Сергея Михайловича.</w:t>
      </w:r>
    </w:p>
    <w:p w:rsidR="001B0F63" w:rsidRPr="001B0F63" w:rsidRDefault="001B0F63" w:rsidP="001B0F63">
      <w:pPr>
        <w:tabs>
          <w:tab w:val="left" w:pos="3976"/>
        </w:tabs>
        <w:ind w:left="0" w:right="141" w:firstLine="284"/>
        <w:rPr>
          <w:sz w:val="18"/>
          <w:szCs w:val="18"/>
        </w:rPr>
      </w:pPr>
      <w:r w:rsidRPr="001B0F63">
        <w:rPr>
          <w:sz w:val="18"/>
          <w:szCs w:val="18"/>
        </w:rPr>
        <w:t xml:space="preserve">3. Избрать председателем постоянной комиссии по социальной сфере Думы </w:t>
      </w:r>
      <w:proofErr w:type="spellStart"/>
      <w:r w:rsidRPr="001B0F63">
        <w:rPr>
          <w:sz w:val="18"/>
          <w:szCs w:val="18"/>
        </w:rPr>
        <w:t>Хомутовского</w:t>
      </w:r>
      <w:proofErr w:type="spellEnd"/>
      <w:r w:rsidRPr="001B0F63">
        <w:rPr>
          <w:sz w:val="18"/>
          <w:szCs w:val="18"/>
        </w:rPr>
        <w:t xml:space="preserve"> муниципального образования Федорову Елену Викторовну.</w:t>
      </w:r>
    </w:p>
    <w:p w:rsidR="001B0F63" w:rsidRPr="001B0F63" w:rsidRDefault="001B0F63" w:rsidP="001B0F63">
      <w:pPr>
        <w:tabs>
          <w:tab w:val="left" w:pos="3976"/>
        </w:tabs>
        <w:ind w:left="0" w:right="141" w:firstLine="284"/>
        <w:rPr>
          <w:sz w:val="18"/>
          <w:szCs w:val="18"/>
        </w:rPr>
      </w:pPr>
      <w:r w:rsidRPr="001B0F63">
        <w:rPr>
          <w:sz w:val="18"/>
          <w:szCs w:val="18"/>
        </w:rPr>
        <w:t xml:space="preserve">4. Избрать председателем комиссии по Уставу, регламенту, депутатской этике Думы </w:t>
      </w:r>
      <w:proofErr w:type="spellStart"/>
      <w:r w:rsidRPr="001B0F63">
        <w:rPr>
          <w:sz w:val="18"/>
          <w:szCs w:val="18"/>
        </w:rPr>
        <w:t>Хомутовского</w:t>
      </w:r>
      <w:proofErr w:type="spellEnd"/>
      <w:r w:rsidRPr="001B0F63">
        <w:rPr>
          <w:sz w:val="18"/>
          <w:szCs w:val="18"/>
        </w:rPr>
        <w:t xml:space="preserve"> муниципального образования Романову Ольгу Ильиничну.</w:t>
      </w:r>
    </w:p>
    <w:p w:rsidR="001B0F63" w:rsidRPr="001B0F63" w:rsidRDefault="001B0F63" w:rsidP="001B0F63">
      <w:pPr>
        <w:tabs>
          <w:tab w:val="left" w:pos="3976"/>
        </w:tabs>
        <w:ind w:left="0" w:right="141" w:firstLine="284"/>
        <w:rPr>
          <w:sz w:val="18"/>
          <w:szCs w:val="18"/>
        </w:rPr>
      </w:pPr>
      <w:r w:rsidRPr="001B0F63">
        <w:rPr>
          <w:sz w:val="18"/>
          <w:szCs w:val="18"/>
        </w:rPr>
        <w:t>5. Опубликовать настоящее решение в установленном законом  порядке.</w:t>
      </w:r>
    </w:p>
    <w:p w:rsidR="001B0F63" w:rsidRPr="001B0F63" w:rsidRDefault="001B0F63" w:rsidP="001B0F63">
      <w:pPr>
        <w:tabs>
          <w:tab w:val="left" w:pos="3976"/>
        </w:tabs>
        <w:ind w:left="0" w:right="141" w:firstLine="284"/>
        <w:rPr>
          <w:sz w:val="18"/>
          <w:szCs w:val="18"/>
        </w:rPr>
      </w:pPr>
    </w:p>
    <w:p w:rsidR="001B0F63" w:rsidRPr="001B0F63" w:rsidRDefault="001B0F63" w:rsidP="001B0F63">
      <w:pPr>
        <w:tabs>
          <w:tab w:val="left" w:pos="3976"/>
        </w:tabs>
        <w:ind w:left="0" w:right="141" w:firstLine="284"/>
        <w:jc w:val="right"/>
        <w:rPr>
          <w:i/>
          <w:sz w:val="18"/>
          <w:szCs w:val="18"/>
        </w:rPr>
      </w:pPr>
    </w:p>
    <w:p w:rsidR="001B0F63" w:rsidRPr="001B0F63" w:rsidRDefault="001B0F63" w:rsidP="001B0F63">
      <w:pPr>
        <w:tabs>
          <w:tab w:val="left" w:pos="3976"/>
        </w:tabs>
        <w:ind w:left="0" w:right="141" w:firstLine="284"/>
        <w:jc w:val="center"/>
        <w:rPr>
          <w:i/>
          <w:sz w:val="18"/>
          <w:szCs w:val="18"/>
        </w:rPr>
      </w:pPr>
      <w:r w:rsidRPr="001B0F63">
        <w:rPr>
          <w:i/>
          <w:sz w:val="18"/>
          <w:szCs w:val="18"/>
        </w:rPr>
        <w:t xml:space="preserve">Глава </w:t>
      </w:r>
      <w:proofErr w:type="spellStart"/>
      <w:r w:rsidRPr="001B0F63">
        <w:rPr>
          <w:i/>
          <w:sz w:val="18"/>
          <w:szCs w:val="18"/>
        </w:rPr>
        <w:t>Хомутовского</w:t>
      </w:r>
      <w:proofErr w:type="spellEnd"/>
    </w:p>
    <w:p w:rsidR="001B0F63" w:rsidRDefault="001B0F63" w:rsidP="001B0F63">
      <w:pPr>
        <w:tabs>
          <w:tab w:val="left" w:pos="3976"/>
        </w:tabs>
        <w:ind w:left="0" w:right="141" w:firstLine="284"/>
        <w:jc w:val="right"/>
        <w:rPr>
          <w:i/>
          <w:sz w:val="18"/>
          <w:szCs w:val="18"/>
        </w:rPr>
      </w:pPr>
      <w:r w:rsidRPr="001B0F63">
        <w:rPr>
          <w:i/>
          <w:sz w:val="18"/>
          <w:szCs w:val="18"/>
        </w:rPr>
        <w:t xml:space="preserve">муниципального образования                                                   В.М. </w:t>
      </w:r>
      <w:proofErr w:type="spellStart"/>
      <w:r w:rsidRPr="001B0F63">
        <w:rPr>
          <w:i/>
          <w:sz w:val="18"/>
          <w:szCs w:val="18"/>
        </w:rPr>
        <w:t>Колмаченко</w:t>
      </w:r>
      <w:proofErr w:type="spellEnd"/>
    </w:p>
    <w:p w:rsidR="001B0F63" w:rsidRDefault="001B0F63" w:rsidP="001B0F63">
      <w:pPr>
        <w:tabs>
          <w:tab w:val="left" w:pos="3976"/>
        </w:tabs>
        <w:ind w:left="0" w:right="141" w:firstLine="284"/>
        <w:jc w:val="right"/>
        <w:rPr>
          <w:i/>
          <w:sz w:val="18"/>
          <w:szCs w:val="18"/>
        </w:rPr>
      </w:pPr>
    </w:p>
    <w:p w:rsidR="001B0F63" w:rsidRPr="001B0F63" w:rsidRDefault="001B0F63" w:rsidP="001B0F63">
      <w:pPr>
        <w:tabs>
          <w:tab w:val="left" w:pos="3976"/>
        </w:tabs>
        <w:ind w:left="0" w:right="141" w:firstLine="284"/>
        <w:rPr>
          <w:sz w:val="18"/>
          <w:szCs w:val="18"/>
        </w:rPr>
      </w:pPr>
    </w:p>
    <w:p w:rsidR="001B0F63" w:rsidRPr="001B0F63" w:rsidRDefault="001B0F63" w:rsidP="001B0F63">
      <w:pPr>
        <w:tabs>
          <w:tab w:val="left" w:pos="3976"/>
        </w:tabs>
        <w:ind w:left="0" w:right="141" w:firstLine="284"/>
        <w:jc w:val="right"/>
        <w:rPr>
          <w:i/>
          <w:sz w:val="18"/>
          <w:szCs w:val="18"/>
        </w:rPr>
      </w:pPr>
    </w:p>
    <w:p w:rsidR="00F8423B" w:rsidRPr="00291E89" w:rsidRDefault="00F8423B" w:rsidP="00F8423B">
      <w:pPr>
        <w:ind w:left="0" w:firstLine="284"/>
        <w:jc w:val="center"/>
        <w:rPr>
          <w:sz w:val="18"/>
          <w:szCs w:val="18"/>
        </w:rPr>
      </w:pPr>
      <w:r w:rsidRPr="00291E89">
        <w:rPr>
          <w:sz w:val="18"/>
          <w:szCs w:val="18"/>
        </w:rPr>
        <w:t>РОССИЙСКАЯ ФЕДЕРАЦИЯ</w:t>
      </w:r>
    </w:p>
    <w:p w:rsidR="00F8423B" w:rsidRPr="00291E89" w:rsidRDefault="00F8423B" w:rsidP="00F8423B">
      <w:pPr>
        <w:ind w:left="0" w:firstLine="284"/>
        <w:jc w:val="center"/>
        <w:rPr>
          <w:sz w:val="18"/>
          <w:szCs w:val="18"/>
        </w:rPr>
      </w:pPr>
      <w:r w:rsidRPr="00291E89">
        <w:rPr>
          <w:sz w:val="18"/>
          <w:szCs w:val="18"/>
        </w:rPr>
        <w:t>ИРКУТСКАЯ ОБЛАСТЬ   ИРКУТСКИЙ РАЙОН</w:t>
      </w:r>
    </w:p>
    <w:p w:rsidR="00F8423B" w:rsidRPr="00291E89" w:rsidRDefault="00F8423B" w:rsidP="00F8423B">
      <w:pPr>
        <w:ind w:left="0" w:firstLine="284"/>
        <w:jc w:val="center"/>
        <w:rPr>
          <w:b/>
          <w:sz w:val="18"/>
          <w:szCs w:val="18"/>
        </w:rPr>
      </w:pPr>
      <w:r w:rsidRPr="00291E89">
        <w:rPr>
          <w:b/>
          <w:sz w:val="18"/>
          <w:szCs w:val="18"/>
        </w:rPr>
        <w:t>ДУМА</w:t>
      </w:r>
    </w:p>
    <w:p w:rsidR="00F8423B" w:rsidRPr="00291E89" w:rsidRDefault="00F8423B" w:rsidP="00F8423B">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3905B6" w:rsidRDefault="003905B6" w:rsidP="003905B6">
      <w:pPr>
        <w:ind w:left="0" w:firstLine="284"/>
        <w:jc w:val="center"/>
        <w:rPr>
          <w:bCs/>
          <w:sz w:val="18"/>
          <w:szCs w:val="18"/>
        </w:rPr>
      </w:pPr>
      <w:r>
        <w:rPr>
          <w:bCs/>
          <w:sz w:val="18"/>
          <w:szCs w:val="18"/>
        </w:rPr>
        <w:t>Пятый</w:t>
      </w:r>
      <w:r w:rsidRPr="00291E89">
        <w:rPr>
          <w:bCs/>
          <w:sz w:val="18"/>
          <w:szCs w:val="18"/>
        </w:rPr>
        <w:t xml:space="preserve"> созыв</w:t>
      </w:r>
    </w:p>
    <w:p w:rsidR="00F8423B" w:rsidRPr="001B3F8F" w:rsidRDefault="00F8423B" w:rsidP="00F8423B">
      <w:pPr>
        <w:ind w:left="0" w:firstLine="284"/>
        <w:rPr>
          <w:sz w:val="18"/>
          <w:szCs w:val="18"/>
        </w:rPr>
      </w:pPr>
      <w:r>
        <w:rPr>
          <w:bCs/>
          <w:sz w:val="18"/>
          <w:szCs w:val="18"/>
          <w:u w:val="single"/>
        </w:rPr>
        <w:t>22</w:t>
      </w:r>
      <w:r w:rsidRPr="006026CD">
        <w:rPr>
          <w:bCs/>
          <w:sz w:val="18"/>
          <w:szCs w:val="18"/>
          <w:u w:val="single"/>
        </w:rPr>
        <w:t>.0</w:t>
      </w:r>
      <w:r>
        <w:rPr>
          <w:bCs/>
          <w:sz w:val="18"/>
          <w:szCs w:val="18"/>
          <w:u w:val="single"/>
        </w:rPr>
        <w:t>9</w:t>
      </w:r>
      <w:r w:rsidRPr="006026CD">
        <w:rPr>
          <w:sz w:val="18"/>
          <w:szCs w:val="18"/>
          <w:u w:val="single"/>
        </w:rPr>
        <w:t>.2022</w:t>
      </w:r>
      <w:r w:rsidRPr="00291E89">
        <w:rPr>
          <w:sz w:val="18"/>
          <w:szCs w:val="18"/>
          <w:u w:val="single"/>
        </w:rPr>
        <w:t xml:space="preserve">  № </w:t>
      </w:r>
      <w:r>
        <w:rPr>
          <w:sz w:val="18"/>
          <w:szCs w:val="18"/>
          <w:u w:val="single"/>
        </w:rPr>
        <w:t>01-0</w:t>
      </w:r>
      <w:r w:rsidR="00902A68">
        <w:rPr>
          <w:sz w:val="18"/>
          <w:szCs w:val="18"/>
          <w:u w:val="single"/>
        </w:rPr>
        <w:t>3</w:t>
      </w:r>
      <w:r>
        <w:rPr>
          <w:sz w:val="18"/>
          <w:szCs w:val="18"/>
          <w:u w:val="single"/>
        </w:rPr>
        <w:t xml:space="preserve"> д</w:t>
      </w:r>
    </w:p>
    <w:p w:rsidR="00F8423B" w:rsidRDefault="00F8423B" w:rsidP="00F8423B">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F8423B" w:rsidRPr="00291E89" w:rsidRDefault="00F8423B" w:rsidP="00F8423B">
      <w:pPr>
        <w:ind w:left="0" w:firstLine="284"/>
        <w:rPr>
          <w:sz w:val="18"/>
          <w:szCs w:val="18"/>
        </w:rPr>
      </w:pPr>
    </w:p>
    <w:p w:rsidR="00F8423B" w:rsidRDefault="00F8423B" w:rsidP="00F8423B">
      <w:pPr>
        <w:tabs>
          <w:tab w:val="left" w:pos="3976"/>
        </w:tabs>
        <w:ind w:left="0" w:right="141" w:firstLine="284"/>
        <w:rPr>
          <w:sz w:val="18"/>
          <w:szCs w:val="18"/>
        </w:rPr>
      </w:pPr>
      <w:r w:rsidRPr="00F8423B">
        <w:rPr>
          <w:sz w:val="18"/>
          <w:szCs w:val="18"/>
        </w:rPr>
        <w:t>О создании постоянных комиссий</w:t>
      </w:r>
      <w:r>
        <w:rPr>
          <w:sz w:val="18"/>
          <w:szCs w:val="18"/>
        </w:rPr>
        <w:t xml:space="preserve"> </w:t>
      </w:r>
      <w:r w:rsidRPr="00F8423B">
        <w:rPr>
          <w:sz w:val="18"/>
          <w:szCs w:val="18"/>
        </w:rPr>
        <w:t xml:space="preserve">Думы </w:t>
      </w:r>
      <w:proofErr w:type="spellStart"/>
      <w:r w:rsidRPr="00F8423B">
        <w:rPr>
          <w:sz w:val="18"/>
          <w:szCs w:val="18"/>
        </w:rPr>
        <w:t>Хомутовского</w:t>
      </w:r>
      <w:proofErr w:type="spellEnd"/>
      <w:r>
        <w:rPr>
          <w:sz w:val="18"/>
          <w:szCs w:val="18"/>
        </w:rPr>
        <w:t xml:space="preserve"> </w:t>
      </w:r>
      <w:r w:rsidRPr="00F8423B">
        <w:rPr>
          <w:sz w:val="18"/>
          <w:szCs w:val="18"/>
        </w:rPr>
        <w:t>муниципального образования</w:t>
      </w:r>
      <w:r>
        <w:rPr>
          <w:sz w:val="18"/>
          <w:szCs w:val="18"/>
        </w:rPr>
        <w:t>.</w:t>
      </w:r>
    </w:p>
    <w:p w:rsidR="00F8423B" w:rsidRDefault="00F8423B" w:rsidP="00F8423B">
      <w:pPr>
        <w:tabs>
          <w:tab w:val="left" w:pos="3976"/>
        </w:tabs>
        <w:ind w:left="0" w:right="141" w:firstLine="284"/>
        <w:rPr>
          <w:sz w:val="18"/>
          <w:szCs w:val="18"/>
        </w:rPr>
      </w:pPr>
    </w:p>
    <w:p w:rsidR="00F8423B" w:rsidRDefault="00F8423B" w:rsidP="00F8423B">
      <w:pPr>
        <w:tabs>
          <w:tab w:val="left" w:pos="3976"/>
        </w:tabs>
        <w:ind w:left="0" w:right="141" w:firstLine="284"/>
        <w:rPr>
          <w:sz w:val="18"/>
          <w:szCs w:val="18"/>
        </w:rPr>
      </w:pPr>
      <w:r w:rsidRPr="00F8423B">
        <w:rPr>
          <w:sz w:val="18"/>
          <w:szCs w:val="18"/>
        </w:rPr>
        <w:t xml:space="preserve">Руководствуясь ст. 37 Устава </w:t>
      </w:r>
      <w:proofErr w:type="spellStart"/>
      <w:r w:rsidRPr="00F8423B">
        <w:rPr>
          <w:sz w:val="18"/>
          <w:szCs w:val="18"/>
        </w:rPr>
        <w:t>Хомутовского</w:t>
      </w:r>
      <w:proofErr w:type="spellEnd"/>
      <w:r w:rsidRPr="00F8423B">
        <w:rPr>
          <w:sz w:val="18"/>
          <w:szCs w:val="18"/>
        </w:rPr>
        <w:t xml:space="preserve"> муниципального образования  и на основании голосования Дума </w:t>
      </w:r>
      <w:proofErr w:type="spellStart"/>
      <w:r w:rsidRPr="00F8423B">
        <w:rPr>
          <w:sz w:val="18"/>
          <w:szCs w:val="18"/>
        </w:rPr>
        <w:t>Хомутовского</w:t>
      </w:r>
      <w:proofErr w:type="spellEnd"/>
      <w:r w:rsidRPr="00F8423B">
        <w:rPr>
          <w:sz w:val="18"/>
          <w:szCs w:val="18"/>
        </w:rPr>
        <w:t xml:space="preserve"> муниципального образования</w:t>
      </w:r>
    </w:p>
    <w:p w:rsidR="00F8423B" w:rsidRPr="00F8423B" w:rsidRDefault="00F8423B" w:rsidP="00F8423B">
      <w:pPr>
        <w:tabs>
          <w:tab w:val="left" w:pos="3976"/>
        </w:tabs>
        <w:ind w:left="0" w:right="141" w:firstLine="284"/>
        <w:rPr>
          <w:sz w:val="18"/>
          <w:szCs w:val="18"/>
        </w:rPr>
      </w:pPr>
    </w:p>
    <w:p w:rsidR="00F8423B" w:rsidRDefault="00F8423B" w:rsidP="00F8423B">
      <w:pPr>
        <w:tabs>
          <w:tab w:val="left" w:pos="3976"/>
        </w:tabs>
        <w:ind w:left="0" w:right="141" w:firstLine="284"/>
        <w:rPr>
          <w:sz w:val="18"/>
          <w:szCs w:val="18"/>
        </w:rPr>
      </w:pPr>
      <w:r w:rsidRPr="00F8423B">
        <w:rPr>
          <w:sz w:val="18"/>
          <w:szCs w:val="18"/>
        </w:rPr>
        <w:t>РЕШИЛА:</w:t>
      </w:r>
    </w:p>
    <w:p w:rsidR="00F8423B" w:rsidRPr="00F8423B" w:rsidRDefault="00F8423B" w:rsidP="00F8423B">
      <w:pPr>
        <w:tabs>
          <w:tab w:val="left" w:pos="3976"/>
        </w:tabs>
        <w:ind w:left="0" w:right="141" w:firstLine="284"/>
        <w:rPr>
          <w:sz w:val="18"/>
          <w:szCs w:val="18"/>
        </w:rPr>
      </w:pPr>
    </w:p>
    <w:p w:rsidR="00F8423B" w:rsidRPr="00F8423B" w:rsidRDefault="00F8423B" w:rsidP="00F8423B">
      <w:pPr>
        <w:tabs>
          <w:tab w:val="left" w:pos="3976"/>
        </w:tabs>
        <w:ind w:left="0" w:right="141" w:firstLine="284"/>
        <w:rPr>
          <w:sz w:val="18"/>
          <w:szCs w:val="18"/>
        </w:rPr>
      </w:pPr>
      <w:r w:rsidRPr="00F8423B">
        <w:rPr>
          <w:sz w:val="18"/>
          <w:szCs w:val="18"/>
        </w:rPr>
        <w:t xml:space="preserve">1. Создать постоянную комиссию по бюджету, ценообразованию,  социально-экономическому развитию и </w:t>
      </w:r>
      <w:proofErr w:type="spellStart"/>
      <w:r w:rsidRPr="00F8423B">
        <w:rPr>
          <w:sz w:val="18"/>
          <w:szCs w:val="18"/>
        </w:rPr>
        <w:t>ресурсообеспечению</w:t>
      </w:r>
      <w:proofErr w:type="spellEnd"/>
      <w:r w:rsidRPr="00F8423B">
        <w:rPr>
          <w:sz w:val="18"/>
          <w:szCs w:val="18"/>
        </w:rPr>
        <w:t xml:space="preserve"> Думы </w:t>
      </w:r>
      <w:proofErr w:type="spellStart"/>
      <w:r w:rsidRPr="00F8423B">
        <w:rPr>
          <w:sz w:val="18"/>
          <w:szCs w:val="18"/>
        </w:rPr>
        <w:t>Хомутовского</w:t>
      </w:r>
      <w:proofErr w:type="spellEnd"/>
      <w:r w:rsidRPr="00F8423B">
        <w:rPr>
          <w:sz w:val="18"/>
          <w:szCs w:val="18"/>
        </w:rPr>
        <w:t xml:space="preserve"> муниципального образования  в составе:</w:t>
      </w:r>
    </w:p>
    <w:p w:rsidR="00F8423B" w:rsidRPr="00F8423B" w:rsidRDefault="00F8423B" w:rsidP="00F8423B">
      <w:pPr>
        <w:tabs>
          <w:tab w:val="left" w:pos="3976"/>
        </w:tabs>
        <w:ind w:left="0" w:right="141" w:firstLine="284"/>
        <w:rPr>
          <w:sz w:val="18"/>
          <w:szCs w:val="18"/>
        </w:rPr>
      </w:pPr>
      <w:r w:rsidRPr="00F8423B">
        <w:rPr>
          <w:sz w:val="18"/>
          <w:szCs w:val="18"/>
        </w:rPr>
        <w:t xml:space="preserve">- </w:t>
      </w:r>
      <w:proofErr w:type="spellStart"/>
      <w:r w:rsidRPr="00F8423B">
        <w:rPr>
          <w:sz w:val="18"/>
          <w:szCs w:val="18"/>
        </w:rPr>
        <w:t>Ветрова</w:t>
      </w:r>
      <w:proofErr w:type="spellEnd"/>
      <w:r w:rsidRPr="00F8423B">
        <w:rPr>
          <w:sz w:val="18"/>
          <w:szCs w:val="18"/>
        </w:rPr>
        <w:t xml:space="preserve"> Александра Константиновича;</w:t>
      </w:r>
    </w:p>
    <w:p w:rsidR="00F8423B" w:rsidRPr="00F8423B" w:rsidRDefault="00F8423B" w:rsidP="00F8423B">
      <w:pPr>
        <w:tabs>
          <w:tab w:val="left" w:pos="3976"/>
        </w:tabs>
        <w:ind w:left="0" w:right="141" w:firstLine="284"/>
        <w:rPr>
          <w:sz w:val="18"/>
          <w:szCs w:val="18"/>
        </w:rPr>
      </w:pPr>
      <w:r w:rsidRPr="00F8423B">
        <w:rPr>
          <w:sz w:val="18"/>
          <w:szCs w:val="18"/>
        </w:rPr>
        <w:t xml:space="preserve">- Коврига Вероники </w:t>
      </w:r>
      <w:proofErr w:type="spellStart"/>
      <w:r w:rsidRPr="00F8423B">
        <w:rPr>
          <w:sz w:val="18"/>
          <w:szCs w:val="18"/>
        </w:rPr>
        <w:t>Микола</w:t>
      </w:r>
      <w:proofErr w:type="spellEnd"/>
      <w:r w:rsidRPr="00F8423B">
        <w:rPr>
          <w:sz w:val="18"/>
          <w:szCs w:val="18"/>
        </w:rPr>
        <w:t>;</w:t>
      </w:r>
    </w:p>
    <w:p w:rsidR="00F8423B" w:rsidRPr="00F8423B" w:rsidRDefault="00F8423B" w:rsidP="00F8423B">
      <w:pPr>
        <w:tabs>
          <w:tab w:val="left" w:pos="3976"/>
        </w:tabs>
        <w:ind w:left="0" w:right="141" w:firstLine="284"/>
        <w:rPr>
          <w:sz w:val="18"/>
          <w:szCs w:val="18"/>
        </w:rPr>
      </w:pPr>
      <w:r w:rsidRPr="00F8423B">
        <w:rPr>
          <w:sz w:val="18"/>
          <w:szCs w:val="18"/>
        </w:rPr>
        <w:t>- Рогова Игоря Валерьевича;</w:t>
      </w:r>
    </w:p>
    <w:p w:rsidR="00F8423B" w:rsidRPr="00F8423B" w:rsidRDefault="00F8423B" w:rsidP="00F8423B">
      <w:pPr>
        <w:tabs>
          <w:tab w:val="left" w:pos="3976"/>
        </w:tabs>
        <w:ind w:left="0" w:right="141" w:firstLine="284"/>
        <w:rPr>
          <w:sz w:val="18"/>
          <w:szCs w:val="18"/>
        </w:rPr>
      </w:pPr>
      <w:r w:rsidRPr="00F8423B">
        <w:rPr>
          <w:sz w:val="18"/>
          <w:szCs w:val="18"/>
        </w:rPr>
        <w:t>- Романовой Ольги Ильиничны;</w:t>
      </w:r>
    </w:p>
    <w:p w:rsidR="00F8423B" w:rsidRPr="00F8423B" w:rsidRDefault="00F8423B" w:rsidP="00F8423B">
      <w:pPr>
        <w:tabs>
          <w:tab w:val="left" w:pos="3976"/>
        </w:tabs>
        <w:ind w:left="0" w:right="141" w:firstLine="284"/>
        <w:rPr>
          <w:sz w:val="18"/>
          <w:szCs w:val="18"/>
        </w:rPr>
      </w:pPr>
      <w:r w:rsidRPr="00F8423B">
        <w:rPr>
          <w:sz w:val="18"/>
          <w:szCs w:val="18"/>
        </w:rPr>
        <w:t>- Тропина Павла Николаевича.</w:t>
      </w:r>
    </w:p>
    <w:p w:rsidR="00F8423B" w:rsidRPr="00F8423B" w:rsidRDefault="00F8423B" w:rsidP="00F8423B">
      <w:pPr>
        <w:tabs>
          <w:tab w:val="left" w:pos="3976"/>
        </w:tabs>
        <w:ind w:left="0" w:right="141" w:firstLine="284"/>
        <w:rPr>
          <w:sz w:val="18"/>
          <w:szCs w:val="18"/>
        </w:rPr>
      </w:pPr>
      <w:r w:rsidRPr="00F8423B">
        <w:rPr>
          <w:sz w:val="18"/>
          <w:szCs w:val="18"/>
        </w:rPr>
        <w:t xml:space="preserve">2. Создать постоянную комиссию по жилищно-коммунальному обеспечению и благоустройству Думы </w:t>
      </w:r>
      <w:proofErr w:type="spellStart"/>
      <w:r w:rsidRPr="00F8423B">
        <w:rPr>
          <w:sz w:val="18"/>
          <w:szCs w:val="18"/>
        </w:rPr>
        <w:t>Хомутовского</w:t>
      </w:r>
      <w:proofErr w:type="spellEnd"/>
      <w:r w:rsidRPr="00F8423B">
        <w:rPr>
          <w:sz w:val="18"/>
          <w:szCs w:val="18"/>
        </w:rPr>
        <w:t xml:space="preserve"> муниципального образования в составе:</w:t>
      </w:r>
    </w:p>
    <w:p w:rsidR="00F8423B" w:rsidRPr="00F8423B" w:rsidRDefault="00F8423B" w:rsidP="00F8423B">
      <w:pPr>
        <w:tabs>
          <w:tab w:val="left" w:pos="3976"/>
        </w:tabs>
        <w:ind w:left="0" w:right="141" w:firstLine="284"/>
        <w:rPr>
          <w:sz w:val="18"/>
          <w:szCs w:val="18"/>
        </w:rPr>
      </w:pPr>
      <w:r w:rsidRPr="00F8423B">
        <w:rPr>
          <w:sz w:val="18"/>
          <w:szCs w:val="18"/>
        </w:rPr>
        <w:t>- Анисимова Александра Викторовича;</w:t>
      </w:r>
    </w:p>
    <w:p w:rsidR="00F8423B" w:rsidRPr="00F8423B" w:rsidRDefault="00F8423B" w:rsidP="00F8423B">
      <w:pPr>
        <w:tabs>
          <w:tab w:val="left" w:pos="3976"/>
        </w:tabs>
        <w:ind w:left="0" w:right="141" w:firstLine="284"/>
        <w:rPr>
          <w:sz w:val="18"/>
          <w:szCs w:val="18"/>
        </w:rPr>
      </w:pPr>
      <w:r w:rsidRPr="00F8423B">
        <w:rPr>
          <w:sz w:val="18"/>
          <w:szCs w:val="18"/>
        </w:rPr>
        <w:t xml:space="preserve">- </w:t>
      </w:r>
      <w:proofErr w:type="spellStart"/>
      <w:r w:rsidRPr="00F8423B">
        <w:rPr>
          <w:sz w:val="18"/>
          <w:szCs w:val="18"/>
        </w:rPr>
        <w:t>Коковина</w:t>
      </w:r>
      <w:proofErr w:type="spellEnd"/>
      <w:r w:rsidRPr="00F8423B">
        <w:rPr>
          <w:sz w:val="18"/>
          <w:szCs w:val="18"/>
        </w:rPr>
        <w:t xml:space="preserve"> Михаила Анатольевича;</w:t>
      </w:r>
    </w:p>
    <w:p w:rsidR="00F8423B" w:rsidRPr="00F8423B" w:rsidRDefault="00F8423B" w:rsidP="00F8423B">
      <w:pPr>
        <w:tabs>
          <w:tab w:val="left" w:pos="3976"/>
        </w:tabs>
        <w:ind w:left="0" w:right="141" w:firstLine="284"/>
        <w:rPr>
          <w:sz w:val="18"/>
          <w:szCs w:val="18"/>
        </w:rPr>
      </w:pPr>
      <w:r w:rsidRPr="00F8423B">
        <w:rPr>
          <w:sz w:val="18"/>
          <w:szCs w:val="18"/>
        </w:rPr>
        <w:t xml:space="preserve">- Пушкарева Арсения </w:t>
      </w:r>
      <w:proofErr w:type="spellStart"/>
      <w:r w:rsidRPr="00F8423B">
        <w:rPr>
          <w:sz w:val="18"/>
          <w:szCs w:val="18"/>
        </w:rPr>
        <w:t>Вячеславича</w:t>
      </w:r>
      <w:proofErr w:type="spellEnd"/>
      <w:r w:rsidRPr="00F8423B">
        <w:rPr>
          <w:sz w:val="18"/>
          <w:szCs w:val="18"/>
        </w:rPr>
        <w:t>;</w:t>
      </w:r>
    </w:p>
    <w:p w:rsidR="00F8423B" w:rsidRPr="00F8423B" w:rsidRDefault="00F8423B" w:rsidP="00F8423B">
      <w:pPr>
        <w:tabs>
          <w:tab w:val="left" w:pos="3976"/>
        </w:tabs>
        <w:ind w:left="0" w:right="141" w:firstLine="284"/>
        <w:rPr>
          <w:sz w:val="18"/>
          <w:szCs w:val="18"/>
        </w:rPr>
      </w:pPr>
      <w:r w:rsidRPr="00F8423B">
        <w:rPr>
          <w:sz w:val="18"/>
          <w:szCs w:val="18"/>
        </w:rPr>
        <w:t>- Шевченко Константина Борисовича;</w:t>
      </w:r>
    </w:p>
    <w:p w:rsidR="00F8423B" w:rsidRPr="00F8423B" w:rsidRDefault="00F8423B" w:rsidP="00F8423B">
      <w:pPr>
        <w:tabs>
          <w:tab w:val="left" w:pos="3976"/>
        </w:tabs>
        <w:ind w:left="0" w:right="141" w:firstLine="284"/>
        <w:rPr>
          <w:sz w:val="18"/>
          <w:szCs w:val="18"/>
        </w:rPr>
      </w:pPr>
      <w:r w:rsidRPr="00F8423B">
        <w:rPr>
          <w:sz w:val="18"/>
          <w:szCs w:val="18"/>
        </w:rPr>
        <w:t xml:space="preserve">- </w:t>
      </w:r>
      <w:proofErr w:type="spellStart"/>
      <w:r w:rsidRPr="00F8423B">
        <w:rPr>
          <w:sz w:val="18"/>
          <w:szCs w:val="18"/>
        </w:rPr>
        <w:t>Шеповалова</w:t>
      </w:r>
      <w:proofErr w:type="spellEnd"/>
      <w:r w:rsidRPr="00F8423B">
        <w:rPr>
          <w:sz w:val="18"/>
          <w:szCs w:val="18"/>
        </w:rPr>
        <w:t xml:space="preserve"> Сергея Михайловича.</w:t>
      </w:r>
    </w:p>
    <w:p w:rsidR="00F8423B" w:rsidRPr="00F8423B" w:rsidRDefault="00F8423B" w:rsidP="00F8423B">
      <w:pPr>
        <w:tabs>
          <w:tab w:val="left" w:pos="3976"/>
        </w:tabs>
        <w:ind w:left="0" w:right="141" w:firstLine="284"/>
        <w:rPr>
          <w:sz w:val="18"/>
          <w:szCs w:val="18"/>
        </w:rPr>
      </w:pPr>
      <w:r w:rsidRPr="00F8423B">
        <w:rPr>
          <w:sz w:val="18"/>
          <w:szCs w:val="18"/>
        </w:rPr>
        <w:t xml:space="preserve">3. Создать постоянную комиссию по социальной сфере Думы </w:t>
      </w:r>
      <w:proofErr w:type="spellStart"/>
      <w:r w:rsidRPr="00F8423B">
        <w:rPr>
          <w:sz w:val="18"/>
          <w:szCs w:val="18"/>
        </w:rPr>
        <w:t>Хомутовского</w:t>
      </w:r>
      <w:proofErr w:type="spellEnd"/>
      <w:r w:rsidRPr="00F8423B">
        <w:rPr>
          <w:sz w:val="18"/>
          <w:szCs w:val="18"/>
        </w:rPr>
        <w:t xml:space="preserve"> муниципального образования в составе:</w:t>
      </w:r>
    </w:p>
    <w:p w:rsidR="00F8423B" w:rsidRPr="00F8423B" w:rsidRDefault="00F8423B" w:rsidP="00F8423B">
      <w:pPr>
        <w:tabs>
          <w:tab w:val="left" w:pos="3976"/>
        </w:tabs>
        <w:ind w:left="0" w:right="141" w:firstLine="284"/>
        <w:rPr>
          <w:sz w:val="18"/>
          <w:szCs w:val="18"/>
        </w:rPr>
      </w:pPr>
      <w:r w:rsidRPr="00F8423B">
        <w:rPr>
          <w:sz w:val="18"/>
          <w:szCs w:val="18"/>
        </w:rPr>
        <w:t>- Артемьевой Ольги Николаевны;</w:t>
      </w:r>
    </w:p>
    <w:p w:rsidR="00F8423B" w:rsidRPr="00F8423B" w:rsidRDefault="00F8423B" w:rsidP="00F8423B">
      <w:pPr>
        <w:tabs>
          <w:tab w:val="left" w:pos="3976"/>
        </w:tabs>
        <w:ind w:left="0" w:right="141" w:firstLine="284"/>
        <w:rPr>
          <w:sz w:val="18"/>
          <w:szCs w:val="18"/>
        </w:rPr>
      </w:pPr>
      <w:r w:rsidRPr="00F8423B">
        <w:rPr>
          <w:sz w:val="18"/>
          <w:szCs w:val="18"/>
        </w:rPr>
        <w:t xml:space="preserve">- </w:t>
      </w:r>
      <w:proofErr w:type="spellStart"/>
      <w:r w:rsidRPr="00F8423B">
        <w:rPr>
          <w:sz w:val="18"/>
          <w:szCs w:val="18"/>
        </w:rPr>
        <w:t>Литау</w:t>
      </w:r>
      <w:proofErr w:type="spellEnd"/>
      <w:r w:rsidRPr="00F8423B">
        <w:rPr>
          <w:sz w:val="18"/>
          <w:szCs w:val="18"/>
        </w:rPr>
        <w:t xml:space="preserve"> Максима Викторовича;</w:t>
      </w:r>
    </w:p>
    <w:p w:rsidR="00F8423B" w:rsidRPr="00F8423B" w:rsidRDefault="00F8423B" w:rsidP="00F8423B">
      <w:pPr>
        <w:tabs>
          <w:tab w:val="left" w:pos="3976"/>
        </w:tabs>
        <w:ind w:left="0" w:right="141" w:firstLine="284"/>
        <w:rPr>
          <w:sz w:val="18"/>
          <w:szCs w:val="18"/>
        </w:rPr>
      </w:pPr>
      <w:r w:rsidRPr="00F8423B">
        <w:rPr>
          <w:sz w:val="18"/>
          <w:szCs w:val="18"/>
        </w:rPr>
        <w:t>- Новокрещенова Андрея Александровича;</w:t>
      </w:r>
    </w:p>
    <w:p w:rsidR="00F8423B" w:rsidRPr="00F8423B" w:rsidRDefault="00F8423B" w:rsidP="00F8423B">
      <w:pPr>
        <w:tabs>
          <w:tab w:val="left" w:pos="3976"/>
        </w:tabs>
        <w:ind w:left="0" w:right="141" w:firstLine="284"/>
        <w:rPr>
          <w:sz w:val="18"/>
          <w:szCs w:val="18"/>
        </w:rPr>
      </w:pPr>
      <w:r w:rsidRPr="00F8423B">
        <w:rPr>
          <w:sz w:val="18"/>
          <w:szCs w:val="18"/>
        </w:rPr>
        <w:t>- Федоровой Елены Викторовны;</w:t>
      </w:r>
    </w:p>
    <w:p w:rsidR="00F8423B" w:rsidRPr="00F8423B" w:rsidRDefault="00F8423B" w:rsidP="00F8423B">
      <w:pPr>
        <w:tabs>
          <w:tab w:val="left" w:pos="3976"/>
        </w:tabs>
        <w:ind w:left="0" w:right="141" w:firstLine="284"/>
        <w:rPr>
          <w:sz w:val="18"/>
          <w:szCs w:val="18"/>
        </w:rPr>
      </w:pPr>
      <w:r w:rsidRPr="00F8423B">
        <w:rPr>
          <w:sz w:val="18"/>
          <w:szCs w:val="18"/>
        </w:rPr>
        <w:t xml:space="preserve">- </w:t>
      </w:r>
      <w:proofErr w:type="spellStart"/>
      <w:r w:rsidRPr="00F8423B">
        <w:rPr>
          <w:sz w:val="18"/>
          <w:szCs w:val="18"/>
        </w:rPr>
        <w:t>Файзуллина</w:t>
      </w:r>
      <w:proofErr w:type="spellEnd"/>
      <w:r w:rsidRPr="00F8423B">
        <w:rPr>
          <w:sz w:val="18"/>
          <w:szCs w:val="18"/>
        </w:rPr>
        <w:t xml:space="preserve"> Евгения Александровича.</w:t>
      </w:r>
    </w:p>
    <w:p w:rsidR="00F8423B" w:rsidRPr="00F8423B" w:rsidRDefault="00F8423B" w:rsidP="00F8423B">
      <w:pPr>
        <w:tabs>
          <w:tab w:val="left" w:pos="3976"/>
        </w:tabs>
        <w:ind w:left="0" w:right="141" w:firstLine="284"/>
        <w:rPr>
          <w:sz w:val="18"/>
          <w:szCs w:val="18"/>
        </w:rPr>
      </w:pPr>
      <w:r w:rsidRPr="00F8423B">
        <w:rPr>
          <w:sz w:val="18"/>
          <w:szCs w:val="18"/>
        </w:rPr>
        <w:t xml:space="preserve">4. Создать комиссию по Уставу, регламенту и депутатской этике Думы </w:t>
      </w:r>
      <w:proofErr w:type="spellStart"/>
      <w:r w:rsidRPr="00F8423B">
        <w:rPr>
          <w:sz w:val="18"/>
          <w:szCs w:val="18"/>
        </w:rPr>
        <w:t>Хомутовского</w:t>
      </w:r>
      <w:proofErr w:type="spellEnd"/>
      <w:r w:rsidRPr="00F8423B">
        <w:rPr>
          <w:sz w:val="18"/>
          <w:szCs w:val="18"/>
        </w:rPr>
        <w:t xml:space="preserve"> муниципального образования в составе:</w:t>
      </w:r>
    </w:p>
    <w:p w:rsidR="00F8423B" w:rsidRPr="00F8423B" w:rsidRDefault="00F8423B" w:rsidP="00F8423B">
      <w:pPr>
        <w:tabs>
          <w:tab w:val="left" w:pos="3976"/>
        </w:tabs>
        <w:ind w:left="0" w:right="141" w:firstLine="284"/>
        <w:rPr>
          <w:sz w:val="18"/>
          <w:szCs w:val="18"/>
        </w:rPr>
      </w:pPr>
      <w:r w:rsidRPr="00F8423B">
        <w:rPr>
          <w:sz w:val="18"/>
          <w:szCs w:val="18"/>
        </w:rPr>
        <w:t>- Артемьевой Ольги Николаевны;</w:t>
      </w:r>
    </w:p>
    <w:p w:rsidR="00F8423B" w:rsidRPr="00F8423B" w:rsidRDefault="00F8423B" w:rsidP="00F8423B">
      <w:pPr>
        <w:tabs>
          <w:tab w:val="left" w:pos="3976"/>
        </w:tabs>
        <w:ind w:left="0" w:right="141" w:firstLine="284"/>
        <w:rPr>
          <w:sz w:val="18"/>
          <w:szCs w:val="18"/>
        </w:rPr>
      </w:pPr>
      <w:r w:rsidRPr="00F8423B">
        <w:rPr>
          <w:sz w:val="18"/>
          <w:szCs w:val="18"/>
        </w:rPr>
        <w:t xml:space="preserve">- Коврига Вероники </w:t>
      </w:r>
      <w:proofErr w:type="spellStart"/>
      <w:r w:rsidRPr="00F8423B">
        <w:rPr>
          <w:sz w:val="18"/>
          <w:szCs w:val="18"/>
        </w:rPr>
        <w:t>Микола</w:t>
      </w:r>
      <w:proofErr w:type="spellEnd"/>
      <w:r w:rsidRPr="00F8423B">
        <w:rPr>
          <w:sz w:val="18"/>
          <w:szCs w:val="18"/>
        </w:rPr>
        <w:t>;</w:t>
      </w:r>
    </w:p>
    <w:p w:rsidR="00F8423B" w:rsidRPr="00F8423B" w:rsidRDefault="00F8423B" w:rsidP="00F8423B">
      <w:pPr>
        <w:tabs>
          <w:tab w:val="left" w:pos="3976"/>
        </w:tabs>
        <w:ind w:left="0" w:right="141" w:firstLine="284"/>
        <w:rPr>
          <w:sz w:val="18"/>
          <w:szCs w:val="18"/>
        </w:rPr>
      </w:pPr>
      <w:r w:rsidRPr="00F8423B">
        <w:rPr>
          <w:sz w:val="18"/>
          <w:szCs w:val="18"/>
        </w:rPr>
        <w:lastRenderedPageBreak/>
        <w:t xml:space="preserve">- Пушкарева Арсения </w:t>
      </w:r>
      <w:proofErr w:type="spellStart"/>
      <w:r w:rsidRPr="00F8423B">
        <w:rPr>
          <w:sz w:val="18"/>
          <w:szCs w:val="18"/>
        </w:rPr>
        <w:t>Вячеславича</w:t>
      </w:r>
      <w:proofErr w:type="spellEnd"/>
      <w:r w:rsidRPr="00F8423B">
        <w:rPr>
          <w:sz w:val="18"/>
          <w:szCs w:val="18"/>
        </w:rPr>
        <w:t>;</w:t>
      </w:r>
    </w:p>
    <w:p w:rsidR="00F8423B" w:rsidRPr="00F8423B" w:rsidRDefault="00F8423B" w:rsidP="00F8423B">
      <w:pPr>
        <w:tabs>
          <w:tab w:val="left" w:pos="3976"/>
        </w:tabs>
        <w:ind w:left="0" w:right="141" w:firstLine="284"/>
        <w:rPr>
          <w:sz w:val="18"/>
          <w:szCs w:val="18"/>
        </w:rPr>
      </w:pPr>
      <w:r w:rsidRPr="00F8423B">
        <w:rPr>
          <w:sz w:val="18"/>
          <w:szCs w:val="18"/>
        </w:rPr>
        <w:t>- Романовой Ольги Ильиничны;</w:t>
      </w:r>
    </w:p>
    <w:p w:rsidR="00F8423B" w:rsidRPr="00F8423B" w:rsidRDefault="00F8423B" w:rsidP="00F8423B">
      <w:pPr>
        <w:tabs>
          <w:tab w:val="left" w:pos="3976"/>
        </w:tabs>
        <w:ind w:left="0" w:right="141" w:firstLine="284"/>
        <w:rPr>
          <w:sz w:val="18"/>
          <w:szCs w:val="18"/>
        </w:rPr>
      </w:pPr>
      <w:r w:rsidRPr="00F8423B">
        <w:rPr>
          <w:sz w:val="18"/>
          <w:szCs w:val="18"/>
        </w:rPr>
        <w:t>- Шевченко Константина Борисовича.</w:t>
      </w:r>
    </w:p>
    <w:p w:rsidR="00F8423B" w:rsidRPr="00F8423B" w:rsidRDefault="00F8423B" w:rsidP="00F8423B">
      <w:pPr>
        <w:tabs>
          <w:tab w:val="left" w:pos="3976"/>
        </w:tabs>
        <w:ind w:left="0" w:right="141" w:firstLine="284"/>
        <w:rPr>
          <w:sz w:val="18"/>
          <w:szCs w:val="18"/>
        </w:rPr>
      </w:pPr>
      <w:r w:rsidRPr="00F8423B">
        <w:rPr>
          <w:sz w:val="18"/>
          <w:szCs w:val="18"/>
        </w:rPr>
        <w:t>5. Опубликовать настоящее решение в установленном законом порядке.</w:t>
      </w:r>
    </w:p>
    <w:p w:rsidR="00F8423B" w:rsidRPr="00F8423B" w:rsidRDefault="00F8423B" w:rsidP="00F8423B">
      <w:pPr>
        <w:tabs>
          <w:tab w:val="left" w:pos="3976"/>
        </w:tabs>
        <w:ind w:left="0" w:right="141" w:firstLine="284"/>
        <w:rPr>
          <w:sz w:val="18"/>
          <w:szCs w:val="18"/>
        </w:rPr>
      </w:pPr>
    </w:p>
    <w:p w:rsidR="00F8423B" w:rsidRPr="00F8423B" w:rsidRDefault="00F8423B" w:rsidP="00F8423B">
      <w:pPr>
        <w:tabs>
          <w:tab w:val="left" w:pos="3976"/>
        </w:tabs>
        <w:ind w:left="0" w:right="141" w:firstLine="284"/>
        <w:rPr>
          <w:sz w:val="18"/>
          <w:szCs w:val="18"/>
        </w:rPr>
      </w:pPr>
    </w:p>
    <w:p w:rsidR="00F8423B" w:rsidRPr="00F8423B" w:rsidRDefault="00F8423B" w:rsidP="00F8423B">
      <w:pPr>
        <w:tabs>
          <w:tab w:val="left" w:pos="3976"/>
        </w:tabs>
        <w:ind w:left="0" w:right="141" w:firstLine="284"/>
        <w:jc w:val="center"/>
        <w:rPr>
          <w:i/>
          <w:sz w:val="18"/>
          <w:szCs w:val="18"/>
        </w:rPr>
      </w:pPr>
      <w:r w:rsidRPr="00F8423B">
        <w:rPr>
          <w:i/>
          <w:sz w:val="18"/>
          <w:szCs w:val="18"/>
        </w:rPr>
        <w:t xml:space="preserve">Глава </w:t>
      </w:r>
      <w:proofErr w:type="spellStart"/>
      <w:r w:rsidRPr="00F8423B">
        <w:rPr>
          <w:i/>
          <w:sz w:val="18"/>
          <w:szCs w:val="18"/>
        </w:rPr>
        <w:t>Хомутовского</w:t>
      </w:r>
      <w:proofErr w:type="spellEnd"/>
    </w:p>
    <w:p w:rsidR="00F8423B" w:rsidRDefault="00F8423B" w:rsidP="00F8423B">
      <w:pPr>
        <w:tabs>
          <w:tab w:val="left" w:pos="3976"/>
        </w:tabs>
        <w:ind w:left="0" w:right="141" w:firstLine="284"/>
        <w:jc w:val="right"/>
        <w:rPr>
          <w:i/>
          <w:sz w:val="18"/>
          <w:szCs w:val="18"/>
        </w:rPr>
      </w:pPr>
      <w:r w:rsidRPr="00F8423B">
        <w:rPr>
          <w:i/>
          <w:sz w:val="18"/>
          <w:szCs w:val="18"/>
        </w:rPr>
        <w:t xml:space="preserve">муниципального образования                                                   В.М. </w:t>
      </w:r>
      <w:proofErr w:type="spellStart"/>
      <w:r w:rsidRPr="00F8423B">
        <w:rPr>
          <w:i/>
          <w:sz w:val="18"/>
          <w:szCs w:val="18"/>
        </w:rPr>
        <w:t>Колмаченко</w:t>
      </w:r>
      <w:proofErr w:type="spellEnd"/>
    </w:p>
    <w:p w:rsidR="00F8423B" w:rsidRDefault="00F8423B" w:rsidP="00F8423B">
      <w:pPr>
        <w:tabs>
          <w:tab w:val="left" w:pos="3976"/>
        </w:tabs>
        <w:ind w:left="0" w:right="141" w:firstLine="284"/>
        <w:jc w:val="right"/>
        <w:rPr>
          <w:i/>
          <w:sz w:val="18"/>
          <w:szCs w:val="18"/>
        </w:rPr>
      </w:pPr>
    </w:p>
    <w:p w:rsidR="00F8423B" w:rsidRPr="00F8423B" w:rsidRDefault="00F8423B" w:rsidP="00F8423B">
      <w:pPr>
        <w:tabs>
          <w:tab w:val="left" w:pos="3976"/>
        </w:tabs>
        <w:ind w:left="0" w:right="141" w:firstLine="284"/>
        <w:rPr>
          <w:i/>
          <w:sz w:val="18"/>
          <w:szCs w:val="18"/>
        </w:rPr>
      </w:pPr>
    </w:p>
    <w:p w:rsidR="00902A68" w:rsidRPr="00291E89" w:rsidRDefault="00902A68" w:rsidP="00902A68">
      <w:pPr>
        <w:ind w:left="0" w:firstLine="284"/>
        <w:jc w:val="center"/>
        <w:rPr>
          <w:sz w:val="18"/>
          <w:szCs w:val="18"/>
        </w:rPr>
      </w:pPr>
      <w:r w:rsidRPr="00291E89">
        <w:rPr>
          <w:sz w:val="18"/>
          <w:szCs w:val="18"/>
        </w:rPr>
        <w:t>РОССИЙСКАЯ ФЕДЕРАЦИЯ</w:t>
      </w:r>
    </w:p>
    <w:p w:rsidR="00902A68" w:rsidRPr="00291E89" w:rsidRDefault="00902A68" w:rsidP="00902A68">
      <w:pPr>
        <w:ind w:left="0" w:firstLine="284"/>
        <w:jc w:val="center"/>
        <w:rPr>
          <w:sz w:val="18"/>
          <w:szCs w:val="18"/>
        </w:rPr>
      </w:pPr>
      <w:r w:rsidRPr="00291E89">
        <w:rPr>
          <w:sz w:val="18"/>
          <w:szCs w:val="18"/>
        </w:rPr>
        <w:t>ИРКУТСКАЯ ОБЛАСТЬ   ИРКУТСКИЙ РАЙОН</w:t>
      </w:r>
    </w:p>
    <w:p w:rsidR="00902A68" w:rsidRPr="00291E89" w:rsidRDefault="00902A68" w:rsidP="00902A68">
      <w:pPr>
        <w:ind w:left="0" w:firstLine="284"/>
        <w:jc w:val="center"/>
        <w:rPr>
          <w:b/>
          <w:sz w:val="18"/>
          <w:szCs w:val="18"/>
        </w:rPr>
      </w:pPr>
      <w:r w:rsidRPr="00291E89">
        <w:rPr>
          <w:b/>
          <w:sz w:val="18"/>
          <w:szCs w:val="18"/>
        </w:rPr>
        <w:t>ДУМА</w:t>
      </w:r>
    </w:p>
    <w:p w:rsidR="00902A68" w:rsidRPr="00291E89" w:rsidRDefault="00902A68" w:rsidP="00902A68">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902A68" w:rsidRDefault="00110C08" w:rsidP="00902A68">
      <w:pPr>
        <w:ind w:left="0" w:firstLine="284"/>
        <w:jc w:val="center"/>
        <w:rPr>
          <w:bCs/>
          <w:sz w:val="18"/>
          <w:szCs w:val="18"/>
        </w:rPr>
      </w:pPr>
      <w:r>
        <w:rPr>
          <w:bCs/>
          <w:sz w:val="18"/>
          <w:szCs w:val="18"/>
        </w:rPr>
        <w:t>Пятый</w:t>
      </w:r>
      <w:r w:rsidR="00902A68" w:rsidRPr="00291E89">
        <w:rPr>
          <w:bCs/>
          <w:sz w:val="18"/>
          <w:szCs w:val="18"/>
        </w:rPr>
        <w:t xml:space="preserve"> созыв</w:t>
      </w:r>
    </w:p>
    <w:p w:rsidR="00902A68" w:rsidRPr="001B3F8F" w:rsidRDefault="00902A68" w:rsidP="00902A68">
      <w:pPr>
        <w:ind w:left="0" w:firstLine="284"/>
        <w:rPr>
          <w:sz w:val="18"/>
          <w:szCs w:val="18"/>
        </w:rPr>
      </w:pPr>
      <w:r>
        <w:rPr>
          <w:bCs/>
          <w:sz w:val="18"/>
          <w:szCs w:val="18"/>
          <w:u w:val="single"/>
        </w:rPr>
        <w:t>22</w:t>
      </w:r>
      <w:r w:rsidRPr="006026CD">
        <w:rPr>
          <w:bCs/>
          <w:sz w:val="18"/>
          <w:szCs w:val="18"/>
          <w:u w:val="single"/>
        </w:rPr>
        <w:t>.0</w:t>
      </w:r>
      <w:r>
        <w:rPr>
          <w:bCs/>
          <w:sz w:val="18"/>
          <w:szCs w:val="18"/>
          <w:u w:val="single"/>
        </w:rPr>
        <w:t>9</w:t>
      </w:r>
      <w:r w:rsidRPr="006026CD">
        <w:rPr>
          <w:sz w:val="18"/>
          <w:szCs w:val="18"/>
          <w:u w:val="single"/>
        </w:rPr>
        <w:t>.2022</w:t>
      </w:r>
      <w:r w:rsidRPr="00291E89">
        <w:rPr>
          <w:sz w:val="18"/>
          <w:szCs w:val="18"/>
          <w:u w:val="single"/>
        </w:rPr>
        <w:t xml:space="preserve">  № </w:t>
      </w:r>
      <w:r>
        <w:rPr>
          <w:sz w:val="18"/>
          <w:szCs w:val="18"/>
          <w:u w:val="single"/>
        </w:rPr>
        <w:t>01-04 д</w:t>
      </w:r>
    </w:p>
    <w:p w:rsidR="00902A68" w:rsidRDefault="00902A68" w:rsidP="00902A68">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902A68" w:rsidRPr="00291E89" w:rsidRDefault="00902A68" w:rsidP="00902A68">
      <w:pPr>
        <w:ind w:left="0" w:firstLine="284"/>
        <w:rPr>
          <w:sz w:val="18"/>
          <w:szCs w:val="18"/>
        </w:rPr>
      </w:pPr>
    </w:p>
    <w:p w:rsidR="000423FD" w:rsidRDefault="000423FD" w:rsidP="000423FD">
      <w:pPr>
        <w:tabs>
          <w:tab w:val="left" w:pos="3976"/>
        </w:tabs>
        <w:ind w:left="0" w:right="141" w:firstLine="284"/>
        <w:rPr>
          <w:sz w:val="18"/>
          <w:szCs w:val="18"/>
        </w:rPr>
      </w:pPr>
      <w:r w:rsidRPr="000423FD">
        <w:rPr>
          <w:sz w:val="18"/>
          <w:szCs w:val="18"/>
        </w:rPr>
        <w:t xml:space="preserve">Об избрании заместителя председателя Думы </w:t>
      </w:r>
      <w:proofErr w:type="spellStart"/>
      <w:r w:rsidRPr="000423FD">
        <w:rPr>
          <w:sz w:val="18"/>
          <w:szCs w:val="18"/>
        </w:rPr>
        <w:t>Хомутовского</w:t>
      </w:r>
      <w:proofErr w:type="spellEnd"/>
      <w:r w:rsidRPr="000423FD">
        <w:rPr>
          <w:sz w:val="18"/>
          <w:szCs w:val="18"/>
        </w:rPr>
        <w:t xml:space="preserve"> муниципального образования</w:t>
      </w:r>
      <w:r>
        <w:rPr>
          <w:sz w:val="18"/>
          <w:szCs w:val="18"/>
        </w:rPr>
        <w:t>.</w:t>
      </w:r>
    </w:p>
    <w:p w:rsidR="000423FD" w:rsidRDefault="000423FD" w:rsidP="000423FD">
      <w:pPr>
        <w:tabs>
          <w:tab w:val="left" w:pos="3976"/>
        </w:tabs>
        <w:ind w:left="0" w:right="141" w:firstLine="284"/>
        <w:rPr>
          <w:sz w:val="18"/>
          <w:szCs w:val="18"/>
        </w:rPr>
      </w:pPr>
    </w:p>
    <w:p w:rsidR="000423FD" w:rsidRPr="000423FD" w:rsidRDefault="000423FD" w:rsidP="000423FD">
      <w:pPr>
        <w:tabs>
          <w:tab w:val="left" w:pos="3976"/>
        </w:tabs>
        <w:ind w:left="0" w:right="141" w:firstLine="284"/>
        <w:rPr>
          <w:sz w:val="18"/>
          <w:szCs w:val="18"/>
        </w:rPr>
      </w:pPr>
    </w:p>
    <w:p w:rsidR="000423FD" w:rsidRPr="000423FD" w:rsidRDefault="000423FD" w:rsidP="000423FD">
      <w:pPr>
        <w:tabs>
          <w:tab w:val="left" w:pos="3976"/>
        </w:tabs>
        <w:ind w:left="0" w:right="141" w:firstLine="284"/>
        <w:rPr>
          <w:sz w:val="18"/>
          <w:szCs w:val="18"/>
        </w:rPr>
      </w:pPr>
      <w:proofErr w:type="gramStart"/>
      <w:r w:rsidRPr="000423FD">
        <w:rPr>
          <w:sz w:val="18"/>
          <w:szCs w:val="18"/>
        </w:rPr>
        <w:t xml:space="preserve">Руководствуясь ст. 34, ст.35 Устава </w:t>
      </w:r>
      <w:proofErr w:type="spellStart"/>
      <w:r w:rsidRPr="000423FD">
        <w:rPr>
          <w:sz w:val="18"/>
          <w:szCs w:val="18"/>
        </w:rPr>
        <w:t>Хомутовского</w:t>
      </w:r>
      <w:proofErr w:type="spellEnd"/>
      <w:r w:rsidRPr="000423FD">
        <w:rPr>
          <w:sz w:val="18"/>
          <w:szCs w:val="18"/>
        </w:rPr>
        <w:t xml:space="preserve"> муниципального образования, ст. 11 Регламента Думы </w:t>
      </w:r>
      <w:proofErr w:type="spellStart"/>
      <w:r w:rsidRPr="000423FD">
        <w:rPr>
          <w:sz w:val="18"/>
          <w:szCs w:val="18"/>
        </w:rPr>
        <w:t>Хомутовского</w:t>
      </w:r>
      <w:proofErr w:type="spellEnd"/>
      <w:r w:rsidRPr="000423FD">
        <w:rPr>
          <w:sz w:val="18"/>
          <w:szCs w:val="18"/>
        </w:rPr>
        <w:t xml:space="preserve"> муниципального образования, утвержденного решением Думы </w:t>
      </w:r>
      <w:proofErr w:type="spellStart"/>
      <w:r w:rsidRPr="000423FD">
        <w:rPr>
          <w:sz w:val="18"/>
          <w:szCs w:val="18"/>
        </w:rPr>
        <w:t>Хомутовского</w:t>
      </w:r>
      <w:proofErr w:type="spellEnd"/>
      <w:r w:rsidRPr="000423FD">
        <w:rPr>
          <w:sz w:val="18"/>
          <w:szCs w:val="18"/>
        </w:rPr>
        <w:t xml:space="preserve"> муниципального образования от 30.11.2012 г. № 03-10/</w:t>
      </w:r>
      <w:proofErr w:type="spellStart"/>
      <w:r w:rsidRPr="000423FD">
        <w:rPr>
          <w:sz w:val="18"/>
          <w:szCs w:val="18"/>
        </w:rPr>
        <w:t>дсп</w:t>
      </w:r>
      <w:proofErr w:type="spellEnd"/>
      <w:r w:rsidRPr="000423FD">
        <w:rPr>
          <w:sz w:val="18"/>
          <w:szCs w:val="18"/>
        </w:rPr>
        <w:t xml:space="preserve">, на основании утвержденных Протоколов счетной комиссии № 1, 2 от 22.09.2022 года «Об итогах тайного голосования по избранию на должность заместителя председателя Думы </w:t>
      </w:r>
      <w:proofErr w:type="spellStart"/>
      <w:r w:rsidRPr="000423FD">
        <w:rPr>
          <w:sz w:val="18"/>
          <w:szCs w:val="18"/>
        </w:rPr>
        <w:t>Хомутовского</w:t>
      </w:r>
      <w:proofErr w:type="spellEnd"/>
      <w:r w:rsidRPr="000423FD">
        <w:rPr>
          <w:sz w:val="18"/>
          <w:szCs w:val="18"/>
        </w:rPr>
        <w:t xml:space="preserve"> муниципального образования», Дума </w:t>
      </w:r>
      <w:proofErr w:type="spellStart"/>
      <w:r w:rsidRPr="000423FD">
        <w:rPr>
          <w:sz w:val="18"/>
          <w:szCs w:val="18"/>
        </w:rPr>
        <w:t>Хомутовского</w:t>
      </w:r>
      <w:proofErr w:type="spellEnd"/>
      <w:r w:rsidRPr="000423FD">
        <w:rPr>
          <w:sz w:val="18"/>
          <w:szCs w:val="18"/>
        </w:rPr>
        <w:t xml:space="preserve"> муниципального образования</w:t>
      </w:r>
      <w:proofErr w:type="gramEnd"/>
    </w:p>
    <w:p w:rsidR="000423FD" w:rsidRPr="000423FD" w:rsidRDefault="000423FD" w:rsidP="000423FD">
      <w:pPr>
        <w:tabs>
          <w:tab w:val="left" w:pos="3976"/>
        </w:tabs>
        <w:ind w:left="0" w:right="141" w:firstLine="284"/>
        <w:rPr>
          <w:sz w:val="18"/>
          <w:szCs w:val="18"/>
        </w:rPr>
      </w:pPr>
    </w:p>
    <w:p w:rsidR="000423FD" w:rsidRPr="000423FD" w:rsidRDefault="000423FD" w:rsidP="000423FD">
      <w:pPr>
        <w:tabs>
          <w:tab w:val="left" w:pos="3976"/>
        </w:tabs>
        <w:ind w:left="0" w:right="141" w:firstLine="284"/>
        <w:rPr>
          <w:sz w:val="18"/>
          <w:szCs w:val="18"/>
        </w:rPr>
      </w:pPr>
      <w:r w:rsidRPr="000423FD">
        <w:rPr>
          <w:sz w:val="18"/>
          <w:szCs w:val="18"/>
        </w:rPr>
        <w:t>РЕШИЛА:</w:t>
      </w:r>
    </w:p>
    <w:p w:rsidR="000423FD" w:rsidRPr="000423FD" w:rsidRDefault="000423FD" w:rsidP="000423FD">
      <w:pPr>
        <w:tabs>
          <w:tab w:val="left" w:pos="3976"/>
        </w:tabs>
        <w:ind w:left="0" w:right="141" w:firstLine="284"/>
        <w:rPr>
          <w:sz w:val="18"/>
          <w:szCs w:val="18"/>
        </w:rPr>
      </w:pPr>
    </w:p>
    <w:p w:rsidR="000423FD" w:rsidRPr="000423FD" w:rsidRDefault="000423FD" w:rsidP="000423FD">
      <w:pPr>
        <w:tabs>
          <w:tab w:val="left" w:pos="3976"/>
        </w:tabs>
        <w:ind w:left="0" w:right="141" w:firstLine="284"/>
        <w:rPr>
          <w:sz w:val="18"/>
          <w:szCs w:val="18"/>
          <w:u w:val="single"/>
        </w:rPr>
      </w:pPr>
      <w:r w:rsidRPr="000423FD">
        <w:rPr>
          <w:sz w:val="18"/>
          <w:szCs w:val="18"/>
        </w:rPr>
        <w:t xml:space="preserve">1. Избрать на должность заместителя председателя Думы </w:t>
      </w:r>
      <w:proofErr w:type="spellStart"/>
      <w:r w:rsidRPr="000423FD">
        <w:rPr>
          <w:sz w:val="18"/>
          <w:szCs w:val="18"/>
        </w:rPr>
        <w:t>Хомутовского</w:t>
      </w:r>
      <w:proofErr w:type="spellEnd"/>
      <w:r w:rsidRPr="000423FD">
        <w:rPr>
          <w:sz w:val="18"/>
          <w:szCs w:val="18"/>
        </w:rPr>
        <w:t xml:space="preserve"> муниципального образования </w:t>
      </w:r>
      <w:proofErr w:type="spellStart"/>
      <w:r w:rsidRPr="000423FD">
        <w:rPr>
          <w:sz w:val="18"/>
          <w:szCs w:val="18"/>
        </w:rPr>
        <w:t>Ветрова</w:t>
      </w:r>
      <w:proofErr w:type="spellEnd"/>
      <w:r w:rsidRPr="000423FD">
        <w:rPr>
          <w:sz w:val="18"/>
          <w:szCs w:val="18"/>
        </w:rPr>
        <w:t xml:space="preserve"> Александра Константиновича – депутата Думы </w:t>
      </w:r>
      <w:proofErr w:type="spellStart"/>
      <w:r w:rsidRPr="000423FD">
        <w:rPr>
          <w:sz w:val="18"/>
          <w:szCs w:val="18"/>
        </w:rPr>
        <w:t>Хомутовского</w:t>
      </w:r>
      <w:proofErr w:type="spellEnd"/>
      <w:r w:rsidRPr="000423FD">
        <w:rPr>
          <w:sz w:val="18"/>
          <w:szCs w:val="18"/>
        </w:rPr>
        <w:t xml:space="preserve"> муниципального образования по </w:t>
      </w:r>
      <w:proofErr w:type="spellStart"/>
      <w:r w:rsidRPr="000423FD">
        <w:rPr>
          <w:sz w:val="18"/>
          <w:szCs w:val="18"/>
        </w:rPr>
        <w:t>десятимандатному</w:t>
      </w:r>
      <w:proofErr w:type="spellEnd"/>
      <w:r w:rsidRPr="000423FD">
        <w:rPr>
          <w:sz w:val="18"/>
          <w:szCs w:val="18"/>
        </w:rPr>
        <w:t xml:space="preserve"> избирательному округу.</w:t>
      </w:r>
    </w:p>
    <w:p w:rsidR="000423FD" w:rsidRPr="000423FD" w:rsidRDefault="000423FD" w:rsidP="000423FD">
      <w:pPr>
        <w:tabs>
          <w:tab w:val="left" w:pos="3976"/>
        </w:tabs>
        <w:ind w:left="0" w:right="141" w:firstLine="284"/>
        <w:rPr>
          <w:sz w:val="18"/>
          <w:szCs w:val="18"/>
        </w:rPr>
      </w:pPr>
      <w:r w:rsidRPr="000423FD">
        <w:rPr>
          <w:sz w:val="18"/>
          <w:szCs w:val="18"/>
        </w:rPr>
        <w:t xml:space="preserve">2. Установить, что должность заместителя председателя Думы </w:t>
      </w:r>
      <w:proofErr w:type="spellStart"/>
      <w:r w:rsidRPr="000423FD">
        <w:rPr>
          <w:sz w:val="18"/>
          <w:szCs w:val="18"/>
        </w:rPr>
        <w:t>Хомутовского</w:t>
      </w:r>
      <w:proofErr w:type="spellEnd"/>
      <w:r w:rsidRPr="000423FD">
        <w:rPr>
          <w:sz w:val="18"/>
          <w:szCs w:val="18"/>
        </w:rPr>
        <w:t xml:space="preserve"> муниципального образования осуществляется на непостоянной основе.</w:t>
      </w:r>
    </w:p>
    <w:p w:rsidR="000423FD" w:rsidRPr="000423FD" w:rsidRDefault="000423FD" w:rsidP="000423FD">
      <w:pPr>
        <w:tabs>
          <w:tab w:val="left" w:pos="3976"/>
        </w:tabs>
        <w:ind w:left="0" w:right="141" w:firstLine="284"/>
        <w:rPr>
          <w:sz w:val="18"/>
          <w:szCs w:val="18"/>
        </w:rPr>
      </w:pPr>
      <w:r w:rsidRPr="000423FD">
        <w:rPr>
          <w:sz w:val="18"/>
          <w:szCs w:val="18"/>
        </w:rPr>
        <w:t>3. Опубликовать настоящее решение в установленном законом порядке.</w:t>
      </w:r>
    </w:p>
    <w:p w:rsidR="000423FD" w:rsidRPr="000423FD" w:rsidRDefault="000423FD" w:rsidP="000423FD">
      <w:pPr>
        <w:tabs>
          <w:tab w:val="left" w:pos="3976"/>
        </w:tabs>
        <w:ind w:left="0" w:right="141" w:firstLine="284"/>
        <w:rPr>
          <w:sz w:val="18"/>
          <w:szCs w:val="18"/>
        </w:rPr>
      </w:pPr>
    </w:p>
    <w:p w:rsidR="000423FD" w:rsidRPr="000423FD" w:rsidRDefault="000423FD" w:rsidP="000423FD">
      <w:pPr>
        <w:tabs>
          <w:tab w:val="left" w:pos="3976"/>
        </w:tabs>
        <w:ind w:left="0" w:right="141" w:firstLine="284"/>
        <w:rPr>
          <w:sz w:val="18"/>
          <w:szCs w:val="18"/>
        </w:rPr>
      </w:pPr>
    </w:p>
    <w:p w:rsidR="000423FD" w:rsidRPr="000423FD" w:rsidRDefault="000423FD" w:rsidP="000423FD">
      <w:pPr>
        <w:tabs>
          <w:tab w:val="left" w:pos="3976"/>
        </w:tabs>
        <w:ind w:left="0" w:right="141" w:firstLine="284"/>
        <w:jc w:val="center"/>
        <w:rPr>
          <w:i/>
          <w:sz w:val="18"/>
          <w:szCs w:val="18"/>
        </w:rPr>
      </w:pPr>
      <w:r w:rsidRPr="000423FD">
        <w:rPr>
          <w:i/>
          <w:sz w:val="18"/>
          <w:szCs w:val="18"/>
        </w:rPr>
        <w:t xml:space="preserve">Глава </w:t>
      </w:r>
      <w:proofErr w:type="spellStart"/>
      <w:r w:rsidRPr="000423FD">
        <w:rPr>
          <w:i/>
          <w:sz w:val="18"/>
          <w:szCs w:val="18"/>
        </w:rPr>
        <w:t>Хомутовского</w:t>
      </w:r>
      <w:proofErr w:type="spellEnd"/>
    </w:p>
    <w:p w:rsidR="000423FD" w:rsidRDefault="000423FD" w:rsidP="000423FD">
      <w:pPr>
        <w:tabs>
          <w:tab w:val="left" w:pos="3976"/>
        </w:tabs>
        <w:ind w:left="0" w:right="141" w:firstLine="284"/>
        <w:jc w:val="right"/>
        <w:rPr>
          <w:i/>
          <w:sz w:val="18"/>
          <w:szCs w:val="18"/>
        </w:rPr>
      </w:pPr>
      <w:r w:rsidRPr="000423FD">
        <w:rPr>
          <w:i/>
          <w:sz w:val="18"/>
          <w:szCs w:val="18"/>
        </w:rPr>
        <w:t xml:space="preserve">муниципального образования          </w:t>
      </w:r>
      <w:r>
        <w:rPr>
          <w:i/>
          <w:sz w:val="18"/>
          <w:szCs w:val="18"/>
        </w:rPr>
        <w:t xml:space="preserve">  </w:t>
      </w:r>
      <w:r w:rsidRPr="000423FD">
        <w:rPr>
          <w:i/>
          <w:sz w:val="18"/>
          <w:szCs w:val="18"/>
        </w:rPr>
        <w:t xml:space="preserve">                                       В.М. </w:t>
      </w:r>
      <w:proofErr w:type="spellStart"/>
      <w:r w:rsidRPr="000423FD">
        <w:rPr>
          <w:i/>
          <w:sz w:val="18"/>
          <w:szCs w:val="18"/>
        </w:rPr>
        <w:t>Колмаченко</w:t>
      </w:r>
      <w:proofErr w:type="spellEnd"/>
    </w:p>
    <w:p w:rsidR="000423FD" w:rsidRDefault="000423FD" w:rsidP="000423FD">
      <w:pPr>
        <w:tabs>
          <w:tab w:val="left" w:pos="3976"/>
        </w:tabs>
        <w:ind w:left="0" w:right="141" w:firstLine="284"/>
        <w:jc w:val="right"/>
        <w:rPr>
          <w:i/>
          <w:sz w:val="18"/>
          <w:szCs w:val="18"/>
        </w:rPr>
      </w:pPr>
    </w:p>
    <w:p w:rsidR="000423FD" w:rsidRPr="000423FD" w:rsidRDefault="000423FD" w:rsidP="000423FD">
      <w:pPr>
        <w:tabs>
          <w:tab w:val="left" w:pos="3976"/>
        </w:tabs>
        <w:ind w:left="0" w:right="141" w:firstLine="284"/>
        <w:rPr>
          <w:sz w:val="18"/>
          <w:szCs w:val="18"/>
        </w:rPr>
      </w:pPr>
    </w:p>
    <w:p w:rsidR="000423FD" w:rsidRPr="000423FD" w:rsidRDefault="000423FD" w:rsidP="000423FD">
      <w:pPr>
        <w:tabs>
          <w:tab w:val="left" w:pos="3976"/>
        </w:tabs>
        <w:ind w:left="0" w:right="141" w:firstLine="284"/>
        <w:jc w:val="right"/>
        <w:rPr>
          <w:i/>
          <w:sz w:val="18"/>
          <w:szCs w:val="18"/>
        </w:rPr>
      </w:pPr>
    </w:p>
    <w:p w:rsidR="00DB71BC" w:rsidRPr="00647614" w:rsidRDefault="00DB71BC" w:rsidP="00DB71BC">
      <w:pPr>
        <w:tabs>
          <w:tab w:val="left" w:pos="426"/>
          <w:tab w:val="left" w:pos="3976"/>
        </w:tabs>
        <w:ind w:left="0" w:right="-142" w:firstLine="426"/>
        <w:jc w:val="center"/>
        <w:rPr>
          <w:sz w:val="18"/>
          <w:szCs w:val="18"/>
        </w:rPr>
      </w:pPr>
      <w:r w:rsidRPr="00647614">
        <w:rPr>
          <w:sz w:val="18"/>
          <w:szCs w:val="18"/>
        </w:rPr>
        <w:t>Природоохранная прокуратура на страже байкальской природы</w:t>
      </w:r>
    </w:p>
    <w:p w:rsidR="00DB71BC" w:rsidRPr="00647614" w:rsidRDefault="00DB71BC" w:rsidP="00DB71BC">
      <w:pPr>
        <w:tabs>
          <w:tab w:val="left" w:pos="426"/>
          <w:tab w:val="left" w:pos="3976"/>
        </w:tabs>
        <w:ind w:left="0" w:right="-142" w:firstLine="426"/>
        <w:rPr>
          <w:sz w:val="18"/>
          <w:szCs w:val="18"/>
        </w:rPr>
      </w:pPr>
    </w:p>
    <w:p w:rsidR="00DB71BC" w:rsidRPr="00647614" w:rsidRDefault="00DB71BC" w:rsidP="00DB71BC">
      <w:pPr>
        <w:tabs>
          <w:tab w:val="left" w:pos="426"/>
          <w:tab w:val="left" w:pos="3976"/>
        </w:tabs>
        <w:ind w:left="0" w:right="-142" w:firstLine="426"/>
        <w:rPr>
          <w:sz w:val="18"/>
          <w:szCs w:val="18"/>
        </w:rPr>
      </w:pPr>
      <w:r w:rsidRPr="00647614">
        <w:rPr>
          <w:sz w:val="18"/>
          <w:szCs w:val="18"/>
        </w:rPr>
        <w:t>Текущий 2022 год богат юбилейными датами, среди которых 300-летие образования российской прокуратуры, 100-летие со дня образования советской прокуратуры.</w:t>
      </w:r>
    </w:p>
    <w:p w:rsidR="00DB71BC" w:rsidRPr="00647614" w:rsidRDefault="00DB71BC" w:rsidP="00DB71BC">
      <w:pPr>
        <w:tabs>
          <w:tab w:val="left" w:pos="426"/>
          <w:tab w:val="left" w:pos="3976"/>
        </w:tabs>
        <w:ind w:left="0" w:right="-142" w:firstLine="426"/>
        <w:rPr>
          <w:sz w:val="18"/>
          <w:szCs w:val="18"/>
        </w:rPr>
      </w:pPr>
      <w:r w:rsidRPr="00647614">
        <w:rPr>
          <w:sz w:val="18"/>
          <w:szCs w:val="18"/>
        </w:rPr>
        <w:t xml:space="preserve">Трёхвековой путь прокуратуры – это история охраны российской государственности, служения закону и обществу. </w:t>
      </w:r>
    </w:p>
    <w:p w:rsidR="00DB71BC" w:rsidRPr="00647614" w:rsidRDefault="00DB71BC" w:rsidP="00DB71BC">
      <w:pPr>
        <w:tabs>
          <w:tab w:val="left" w:pos="426"/>
          <w:tab w:val="left" w:pos="3976"/>
        </w:tabs>
        <w:ind w:left="0" w:right="-142" w:firstLine="426"/>
        <w:rPr>
          <w:sz w:val="18"/>
          <w:szCs w:val="18"/>
        </w:rPr>
      </w:pPr>
      <w:r w:rsidRPr="00647614">
        <w:rPr>
          <w:sz w:val="18"/>
          <w:szCs w:val="18"/>
        </w:rPr>
        <w:t xml:space="preserve">Особое место в деятельности прокуратуры посвящено защите экологических прав граждан и охране окружающей среды. </w:t>
      </w:r>
    </w:p>
    <w:p w:rsidR="00DB71BC" w:rsidRPr="00647614" w:rsidRDefault="00DB71BC" w:rsidP="00DB71BC">
      <w:pPr>
        <w:tabs>
          <w:tab w:val="left" w:pos="426"/>
          <w:tab w:val="left" w:pos="3976"/>
        </w:tabs>
        <w:ind w:left="0" w:right="-142" w:firstLine="426"/>
        <w:rPr>
          <w:sz w:val="18"/>
          <w:szCs w:val="18"/>
        </w:rPr>
      </w:pPr>
      <w:r w:rsidRPr="00647614">
        <w:rPr>
          <w:sz w:val="18"/>
          <w:szCs w:val="18"/>
        </w:rPr>
        <w:t>В первое воскресенье сентября мы отмечаем День Байкала. Этот праздник становится традиционным и известным во всем мире. Он посвящён сохранению природной жемчужины России, объекту Всемирного природного наследия.</w:t>
      </w:r>
    </w:p>
    <w:p w:rsidR="00DB71BC" w:rsidRPr="00647614" w:rsidRDefault="00DB71BC" w:rsidP="00DB71BC">
      <w:pPr>
        <w:tabs>
          <w:tab w:val="left" w:pos="426"/>
          <w:tab w:val="left" w:pos="3976"/>
        </w:tabs>
        <w:ind w:left="0" w:right="-142" w:firstLine="426"/>
        <w:rPr>
          <w:sz w:val="18"/>
          <w:szCs w:val="18"/>
        </w:rPr>
      </w:pPr>
      <w:r w:rsidRPr="00647614">
        <w:rPr>
          <w:sz w:val="18"/>
          <w:szCs w:val="18"/>
        </w:rPr>
        <w:t xml:space="preserve">Вопросам охраны уникальной экологической системы озера Байкал в последние годы уделяется особое внимание. Принят специальный федеральный закон – «Об охране озера Байкал», активизировавший работу по защите не только самого озера, но и прилегающих к нему территорий. </w:t>
      </w:r>
    </w:p>
    <w:p w:rsidR="00DB71BC" w:rsidRPr="00647614" w:rsidRDefault="00DB71BC" w:rsidP="00DB71BC">
      <w:pPr>
        <w:tabs>
          <w:tab w:val="left" w:pos="426"/>
          <w:tab w:val="left" w:pos="3976"/>
        </w:tabs>
        <w:ind w:left="0" w:right="-142" w:firstLine="426"/>
        <w:rPr>
          <w:sz w:val="18"/>
          <w:szCs w:val="18"/>
        </w:rPr>
      </w:pPr>
      <w:r w:rsidRPr="00647614">
        <w:rPr>
          <w:sz w:val="18"/>
          <w:szCs w:val="18"/>
        </w:rPr>
        <w:t>Байкальская природная территория охватывает три крупных субъекта Российской Федерации: Иркутскую область, Республику Бурятия и Забайкальский край.</w:t>
      </w:r>
    </w:p>
    <w:p w:rsidR="00DB71BC" w:rsidRPr="00647614" w:rsidRDefault="00DB71BC" w:rsidP="00DB71BC">
      <w:pPr>
        <w:tabs>
          <w:tab w:val="left" w:pos="426"/>
          <w:tab w:val="left" w:pos="3976"/>
        </w:tabs>
        <w:ind w:left="0" w:right="-142" w:firstLine="426"/>
        <w:rPr>
          <w:sz w:val="18"/>
          <w:szCs w:val="18"/>
        </w:rPr>
      </w:pPr>
      <w:r w:rsidRPr="00647614">
        <w:rPr>
          <w:sz w:val="18"/>
          <w:szCs w:val="18"/>
        </w:rPr>
        <w:t>С целью контроля и надзора за соблюдением экологического порядка 01.12.2017 создана Байкальская межрегиональная природоохранная прокуратура, которая в этом году празднует своё пятилетие.</w:t>
      </w:r>
    </w:p>
    <w:p w:rsidR="00DB71BC" w:rsidRPr="00647614" w:rsidRDefault="00DB71BC" w:rsidP="00DB71BC">
      <w:pPr>
        <w:tabs>
          <w:tab w:val="left" w:pos="426"/>
          <w:tab w:val="left" w:pos="3976"/>
        </w:tabs>
        <w:ind w:left="0" w:right="-142" w:firstLine="426"/>
        <w:rPr>
          <w:sz w:val="18"/>
          <w:szCs w:val="18"/>
        </w:rPr>
      </w:pPr>
      <w:r w:rsidRPr="00647614">
        <w:rPr>
          <w:sz w:val="18"/>
          <w:szCs w:val="18"/>
        </w:rPr>
        <w:t xml:space="preserve">В её составе 01.02.2018 образована Западно-Байкальская межрайонная природоохранная прокуратура, осуществляющая надзорную деятельность на территории 11 муниципальных образований: город Иркутск, Иркутский, </w:t>
      </w:r>
      <w:proofErr w:type="spellStart"/>
      <w:r w:rsidRPr="00647614">
        <w:rPr>
          <w:sz w:val="18"/>
          <w:szCs w:val="18"/>
        </w:rPr>
        <w:t>Шелеховский</w:t>
      </w:r>
      <w:proofErr w:type="spellEnd"/>
      <w:r w:rsidRPr="00647614">
        <w:rPr>
          <w:sz w:val="18"/>
          <w:szCs w:val="18"/>
        </w:rPr>
        <w:t xml:space="preserve">, </w:t>
      </w:r>
      <w:proofErr w:type="spellStart"/>
      <w:r w:rsidRPr="00647614">
        <w:rPr>
          <w:sz w:val="18"/>
          <w:szCs w:val="18"/>
        </w:rPr>
        <w:t>Слюдянский</w:t>
      </w:r>
      <w:proofErr w:type="spellEnd"/>
      <w:r w:rsidRPr="00647614">
        <w:rPr>
          <w:sz w:val="18"/>
          <w:szCs w:val="18"/>
        </w:rPr>
        <w:t xml:space="preserve">, </w:t>
      </w:r>
      <w:proofErr w:type="spellStart"/>
      <w:r w:rsidRPr="00647614">
        <w:rPr>
          <w:sz w:val="18"/>
          <w:szCs w:val="18"/>
        </w:rPr>
        <w:t>Нукутский</w:t>
      </w:r>
      <w:proofErr w:type="spellEnd"/>
      <w:r w:rsidRPr="00647614">
        <w:rPr>
          <w:sz w:val="18"/>
          <w:szCs w:val="18"/>
        </w:rPr>
        <w:t xml:space="preserve">, </w:t>
      </w:r>
      <w:proofErr w:type="spellStart"/>
      <w:r w:rsidRPr="00647614">
        <w:rPr>
          <w:sz w:val="18"/>
          <w:szCs w:val="18"/>
        </w:rPr>
        <w:t>Заларинский</w:t>
      </w:r>
      <w:proofErr w:type="spellEnd"/>
      <w:r w:rsidRPr="00647614">
        <w:rPr>
          <w:sz w:val="18"/>
          <w:szCs w:val="18"/>
        </w:rPr>
        <w:t xml:space="preserve">, </w:t>
      </w:r>
      <w:proofErr w:type="spellStart"/>
      <w:r w:rsidRPr="00647614">
        <w:rPr>
          <w:sz w:val="18"/>
          <w:szCs w:val="18"/>
        </w:rPr>
        <w:t>Осинский</w:t>
      </w:r>
      <w:proofErr w:type="spellEnd"/>
      <w:r w:rsidRPr="00647614">
        <w:rPr>
          <w:sz w:val="18"/>
          <w:szCs w:val="18"/>
        </w:rPr>
        <w:t xml:space="preserve">, </w:t>
      </w:r>
      <w:proofErr w:type="spellStart"/>
      <w:r w:rsidRPr="00647614">
        <w:rPr>
          <w:sz w:val="18"/>
          <w:szCs w:val="18"/>
        </w:rPr>
        <w:t>Боханский</w:t>
      </w:r>
      <w:proofErr w:type="spellEnd"/>
      <w:r w:rsidRPr="00647614">
        <w:rPr>
          <w:sz w:val="18"/>
          <w:szCs w:val="18"/>
        </w:rPr>
        <w:t xml:space="preserve">, </w:t>
      </w:r>
      <w:proofErr w:type="spellStart"/>
      <w:r w:rsidRPr="00647614">
        <w:rPr>
          <w:sz w:val="18"/>
          <w:szCs w:val="18"/>
        </w:rPr>
        <w:t>Эхирит-Булагатский</w:t>
      </w:r>
      <w:proofErr w:type="spellEnd"/>
      <w:r w:rsidRPr="00647614">
        <w:rPr>
          <w:sz w:val="18"/>
          <w:szCs w:val="18"/>
        </w:rPr>
        <w:t xml:space="preserve"> районы Иркутской области; </w:t>
      </w:r>
      <w:proofErr w:type="spellStart"/>
      <w:r w:rsidRPr="00647614">
        <w:rPr>
          <w:sz w:val="18"/>
          <w:szCs w:val="18"/>
        </w:rPr>
        <w:t>Тункински</w:t>
      </w:r>
      <w:proofErr w:type="spellEnd"/>
      <w:r w:rsidRPr="00647614">
        <w:rPr>
          <w:sz w:val="18"/>
          <w:szCs w:val="18"/>
        </w:rPr>
        <w:t xml:space="preserve">, </w:t>
      </w:r>
      <w:proofErr w:type="spellStart"/>
      <w:r w:rsidRPr="00647614">
        <w:rPr>
          <w:sz w:val="18"/>
          <w:szCs w:val="18"/>
        </w:rPr>
        <w:t>Окинский</w:t>
      </w:r>
      <w:proofErr w:type="spellEnd"/>
      <w:r w:rsidRPr="00647614">
        <w:rPr>
          <w:sz w:val="18"/>
          <w:szCs w:val="18"/>
        </w:rPr>
        <w:t xml:space="preserve"> районы Республики Бурятия.</w:t>
      </w:r>
    </w:p>
    <w:p w:rsidR="00DB71BC" w:rsidRPr="00647614" w:rsidRDefault="00DB71BC" w:rsidP="00DB71BC">
      <w:pPr>
        <w:tabs>
          <w:tab w:val="left" w:pos="426"/>
          <w:tab w:val="left" w:pos="3976"/>
        </w:tabs>
        <w:ind w:left="0" w:right="-142" w:firstLine="426"/>
        <w:rPr>
          <w:sz w:val="18"/>
          <w:szCs w:val="18"/>
        </w:rPr>
      </w:pPr>
      <w:r w:rsidRPr="00647614">
        <w:rPr>
          <w:sz w:val="18"/>
          <w:szCs w:val="18"/>
        </w:rPr>
        <w:t>Задачей природоохранной прокуратуры является обеспечение защиты конституционных прав граждан на благоприятную окружающую среду, достоверную информацию о ее состоянии и на возмещение ущерба, причиненного окружающей среде, здоровью человека или его имуществу экологическими правонарушениями, а также обеспечение охраняемых законом интересов общества и государства в сфере природопользования.</w:t>
      </w:r>
    </w:p>
    <w:p w:rsidR="00DB71BC" w:rsidRPr="00647614" w:rsidRDefault="00DB71BC" w:rsidP="00DB71BC">
      <w:pPr>
        <w:tabs>
          <w:tab w:val="left" w:pos="426"/>
          <w:tab w:val="left" w:pos="3976"/>
        </w:tabs>
        <w:ind w:left="0" w:right="-142" w:firstLine="426"/>
        <w:rPr>
          <w:sz w:val="18"/>
          <w:szCs w:val="18"/>
        </w:rPr>
      </w:pPr>
      <w:proofErr w:type="gramStart"/>
      <w:r w:rsidRPr="00647614">
        <w:rPr>
          <w:sz w:val="18"/>
          <w:szCs w:val="18"/>
        </w:rPr>
        <w:t>Поднадзорная межрайонной природоохранной прокуратуре территория является одной из наиболее индустриально развитых, здесь размещены крупные предприятия алюминиевой, нефтеперерабатывающей, химической промышленности, электро-и теплоэнергетики.</w:t>
      </w:r>
      <w:proofErr w:type="gramEnd"/>
    </w:p>
    <w:p w:rsidR="00DB71BC" w:rsidRPr="00647614" w:rsidRDefault="00DB71BC" w:rsidP="00DB71BC">
      <w:pPr>
        <w:tabs>
          <w:tab w:val="left" w:pos="426"/>
          <w:tab w:val="left" w:pos="3976"/>
        </w:tabs>
        <w:ind w:left="0" w:right="-142" w:firstLine="426"/>
        <w:rPr>
          <w:sz w:val="18"/>
          <w:szCs w:val="18"/>
        </w:rPr>
      </w:pPr>
      <w:proofErr w:type="gramStart"/>
      <w:r w:rsidRPr="00647614">
        <w:rPr>
          <w:sz w:val="18"/>
          <w:szCs w:val="18"/>
        </w:rPr>
        <w:t xml:space="preserve">Так же в вышеуказанных районах Иркутской области и Республики Бурятия расположены особо охраняемые природные территории, такие как Прибайкальский и </w:t>
      </w:r>
      <w:proofErr w:type="spellStart"/>
      <w:r w:rsidRPr="00647614">
        <w:rPr>
          <w:sz w:val="18"/>
          <w:szCs w:val="18"/>
        </w:rPr>
        <w:t>Тункинский</w:t>
      </w:r>
      <w:proofErr w:type="spellEnd"/>
      <w:r w:rsidRPr="00647614">
        <w:rPr>
          <w:sz w:val="18"/>
          <w:szCs w:val="18"/>
        </w:rPr>
        <w:t xml:space="preserve"> национальные парки, государственный природный заказник «Красный Яр», заказники регионального значения «</w:t>
      </w:r>
      <w:proofErr w:type="spellStart"/>
      <w:r w:rsidRPr="00647614">
        <w:rPr>
          <w:sz w:val="18"/>
          <w:szCs w:val="18"/>
        </w:rPr>
        <w:t>Иркутный</w:t>
      </w:r>
      <w:proofErr w:type="spellEnd"/>
      <w:r w:rsidRPr="00647614">
        <w:rPr>
          <w:sz w:val="18"/>
          <w:szCs w:val="18"/>
        </w:rPr>
        <w:t>» и «</w:t>
      </w:r>
      <w:proofErr w:type="spellStart"/>
      <w:r w:rsidRPr="00647614">
        <w:rPr>
          <w:sz w:val="18"/>
          <w:szCs w:val="18"/>
        </w:rPr>
        <w:t>Кочергатский</w:t>
      </w:r>
      <w:proofErr w:type="spellEnd"/>
      <w:r w:rsidRPr="00647614">
        <w:rPr>
          <w:sz w:val="18"/>
          <w:szCs w:val="18"/>
        </w:rPr>
        <w:t>», природный парк «</w:t>
      </w:r>
      <w:proofErr w:type="spellStart"/>
      <w:r w:rsidRPr="00647614">
        <w:rPr>
          <w:sz w:val="18"/>
          <w:szCs w:val="18"/>
        </w:rPr>
        <w:t>Шумак</w:t>
      </w:r>
      <w:proofErr w:type="spellEnd"/>
      <w:r w:rsidRPr="00647614">
        <w:rPr>
          <w:sz w:val="18"/>
          <w:szCs w:val="18"/>
        </w:rPr>
        <w:t xml:space="preserve">», а также 31 памятник природы. </w:t>
      </w:r>
      <w:proofErr w:type="gramEnd"/>
    </w:p>
    <w:p w:rsidR="00DB71BC" w:rsidRPr="00647614" w:rsidRDefault="00DB71BC" w:rsidP="00DB71BC">
      <w:pPr>
        <w:tabs>
          <w:tab w:val="left" w:pos="426"/>
          <w:tab w:val="left" w:pos="3976"/>
        </w:tabs>
        <w:ind w:left="0" w:right="-142" w:firstLine="426"/>
        <w:rPr>
          <w:sz w:val="18"/>
          <w:szCs w:val="18"/>
        </w:rPr>
      </w:pPr>
      <w:r w:rsidRPr="00647614">
        <w:rPr>
          <w:sz w:val="18"/>
          <w:szCs w:val="18"/>
        </w:rPr>
        <w:lastRenderedPageBreak/>
        <w:t>Сохранение окружающей природной среды, а также поддержание ее качества, необходимого для благоприятной жизни человека и устойчивого развития экономики, являются целями и задачами государственной политики России в сфере обеспечения экологической безопасности и закреплены в Стратегии экологической безопасности на период до 2025 года. На достижение указанных целей и задач направлена, в том числе, и деятельность Западно-Байкальской природоохранной прокуратуры.</w:t>
      </w:r>
    </w:p>
    <w:p w:rsidR="00DB71BC" w:rsidRPr="00647614" w:rsidRDefault="00DB71BC" w:rsidP="00DB71BC">
      <w:pPr>
        <w:tabs>
          <w:tab w:val="left" w:pos="426"/>
          <w:tab w:val="left" w:pos="3976"/>
        </w:tabs>
        <w:ind w:left="0" w:right="-142" w:firstLine="426"/>
        <w:rPr>
          <w:sz w:val="18"/>
          <w:szCs w:val="18"/>
        </w:rPr>
      </w:pPr>
      <w:proofErr w:type="gramStart"/>
      <w:r w:rsidRPr="00647614">
        <w:rPr>
          <w:sz w:val="18"/>
          <w:szCs w:val="18"/>
        </w:rPr>
        <w:t>Надзор за исполнением водного, лесного, земельного законодательства, законодательства об обращении с отходами, об экологической экспертизе, особо охраняемых природных территориях, в сфере охраны объектов животного мира, водных биологических ресурсов, недр, почв, атмосферного воздуха, а также за соблюдением бюджетного, антикоррупционного законодательства, законодательства о защите прав предпринимателей – вот далеко не исчерпывающий перечень направлений деятельности прокуратуры.</w:t>
      </w:r>
      <w:proofErr w:type="gramEnd"/>
    </w:p>
    <w:p w:rsidR="00DB71BC" w:rsidRPr="00647614" w:rsidRDefault="00DB71BC" w:rsidP="00DB71BC">
      <w:pPr>
        <w:tabs>
          <w:tab w:val="left" w:pos="426"/>
          <w:tab w:val="left" w:pos="3976"/>
        </w:tabs>
        <w:ind w:left="0" w:right="-142" w:firstLine="426"/>
        <w:rPr>
          <w:sz w:val="18"/>
          <w:szCs w:val="18"/>
        </w:rPr>
      </w:pPr>
      <w:r w:rsidRPr="00647614">
        <w:rPr>
          <w:sz w:val="18"/>
          <w:szCs w:val="18"/>
        </w:rPr>
        <w:t>С учетом экологической обстановки в Росс</w:t>
      </w:r>
      <w:proofErr w:type="gramStart"/>
      <w:r w:rsidRPr="00647614">
        <w:rPr>
          <w:sz w:val="18"/>
          <w:szCs w:val="18"/>
        </w:rPr>
        <w:t>ии и ее</w:t>
      </w:r>
      <w:proofErr w:type="gramEnd"/>
      <w:r w:rsidRPr="00647614">
        <w:rPr>
          <w:sz w:val="18"/>
          <w:szCs w:val="18"/>
        </w:rPr>
        <w:t xml:space="preserve"> экономического развития, приоритетным направлением деятельности межрайонной природоохранной прокуратуры является надзор за исполнения законодательства, обеспечение баланса между экологическими и экономическими интересами общества.</w:t>
      </w:r>
    </w:p>
    <w:p w:rsidR="00DB71BC" w:rsidRPr="00647614" w:rsidRDefault="00DB71BC" w:rsidP="00DB71BC">
      <w:pPr>
        <w:tabs>
          <w:tab w:val="left" w:pos="426"/>
          <w:tab w:val="left" w:pos="3976"/>
        </w:tabs>
        <w:ind w:left="0" w:right="-142" w:firstLine="426"/>
        <w:rPr>
          <w:sz w:val="18"/>
          <w:szCs w:val="18"/>
        </w:rPr>
      </w:pPr>
      <w:r w:rsidRPr="00647614">
        <w:rPr>
          <w:sz w:val="18"/>
          <w:szCs w:val="18"/>
        </w:rPr>
        <w:t>Прокуратурой принимаются меры по прекращению незаконного строительства в центральной экологической зоне Байкальской природной территории, особо охраняемых природных территориях. По инициативе прокурора остановлено незаконное строительство завода по розливу питьевой вод</w:t>
      </w:r>
      <w:proofErr w:type="gramStart"/>
      <w:r w:rsidRPr="00647614">
        <w:rPr>
          <w:sz w:val="18"/>
          <w:szCs w:val="18"/>
        </w:rPr>
        <w:t>ы ООО</w:t>
      </w:r>
      <w:proofErr w:type="gramEnd"/>
      <w:r w:rsidRPr="00647614">
        <w:rPr>
          <w:sz w:val="18"/>
          <w:szCs w:val="18"/>
        </w:rPr>
        <w:t xml:space="preserve"> «</w:t>
      </w:r>
      <w:proofErr w:type="spellStart"/>
      <w:r w:rsidRPr="00647614">
        <w:rPr>
          <w:sz w:val="18"/>
          <w:szCs w:val="18"/>
        </w:rPr>
        <w:t>Аквасиб</w:t>
      </w:r>
      <w:proofErr w:type="spellEnd"/>
      <w:r w:rsidRPr="00647614">
        <w:rPr>
          <w:sz w:val="18"/>
          <w:szCs w:val="18"/>
        </w:rPr>
        <w:t>» на Байкале и горнолыжного комплекса на территории Национального парка «</w:t>
      </w:r>
      <w:proofErr w:type="spellStart"/>
      <w:r w:rsidRPr="00647614">
        <w:rPr>
          <w:sz w:val="18"/>
          <w:szCs w:val="18"/>
        </w:rPr>
        <w:t>Тункинский</w:t>
      </w:r>
      <w:proofErr w:type="spellEnd"/>
      <w:r w:rsidRPr="00647614">
        <w:rPr>
          <w:sz w:val="18"/>
          <w:szCs w:val="18"/>
        </w:rPr>
        <w:t>».</w:t>
      </w:r>
    </w:p>
    <w:p w:rsidR="00DB71BC" w:rsidRPr="00647614" w:rsidRDefault="00DB71BC" w:rsidP="00DB71BC">
      <w:pPr>
        <w:tabs>
          <w:tab w:val="left" w:pos="426"/>
          <w:tab w:val="left" w:pos="3976"/>
        </w:tabs>
        <w:ind w:left="0" w:right="-142" w:firstLine="426"/>
        <w:rPr>
          <w:sz w:val="18"/>
          <w:szCs w:val="18"/>
        </w:rPr>
      </w:pPr>
      <w:r w:rsidRPr="00647614">
        <w:rPr>
          <w:sz w:val="18"/>
          <w:szCs w:val="18"/>
        </w:rPr>
        <w:t xml:space="preserve">В 2018-2021 годах по мерам прокурорского реагирования хозяйствующими субъектами выпущено 19 286 шт. молоди пеляди, 1 578 молоди хариуса в Братское водохранилище, 1 628 000 личинок байкальского омуля в оз. Байкал. </w:t>
      </w:r>
    </w:p>
    <w:p w:rsidR="00DB71BC" w:rsidRPr="00647614" w:rsidRDefault="00DB71BC" w:rsidP="00DB71BC">
      <w:pPr>
        <w:tabs>
          <w:tab w:val="left" w:pos="426"/>
          <w:tab w:val="left" w:pos="3976"/>
        </w:tabs>
        <w:ind w:left="0" w:right="-142" w:firstLine="426"/>
        <w:rPr>
          <w:sz w:val="18"/>
          <w:szCs w:val="18"/>
        </w:rPr>
      </w:pPr>
      <w:r w:rsidRPr="00647614">
        <w:rPr>
          <w:sz w:val="18"/>
          <w:szCs w:val="18"/>
        </w:rPr>
        <w:t>Значительное внимание прокуратуры уделено проблеме образования несанкционированных свалок на территориях муниципальных образований. В настоящее время в результате мер прокурорского реагирования ликвидировано свалок общей площадью 5 га.</w:t>
      </w:r>
    </w:p>
    <w:p w:rsidR="00DB71BC" w:rsidRPr="00647614" w:rsidRDefault="00DB71BC" w:rsidP="00DB71BC">
      <w:pPr>
        <w:tabs>
          <w:tab w:val="left" w:pos="426"/>
          <w:tab w:val="left" w:pos="3976"/>
        </w:tabs>
        <w:ind w:left="0" w:right="-142" w:firstLine="426"/>
        <w:rPr>
          <w:sz w:val="18"/>
          <w:szCs w:val="18"/>
        </w:rPr>
      </w:pPr>
      <w:r w:rsidRPr="00647614">
        <w:rPr>
          <w:sz w:val="18"/>
          <w:szCs w:val="18"/>
        </w:rPr>
        <w:t xml:space="preserve">Прокуратурой возмещено ущерба, причиненного окружающей среде, отдельным компонентам природной среды, более 6 </w:t>
      </w:r>
      <w:proofErr w:type="gramStart"/>
      <w:r w:rsidRPr="00647614">
        <w:rPr>
          <w:sz w:val="18"/>
          <w:szCs w:val="18"/>
        </w:rPr>
        <w:t>млн</w:t>
      </w:r>
      <w:proofErr w:type="gramEnd"/>
      <w:r w:rsidRPr="00647614">
        <w:rPr>
          <w:sz w:val="18"/>
          <w:szCs w:val="18"/>
        </w:rPr>
        <w:t xml:space="preserve"> рублей. Истребовано из чужого незаконного владения земель особо охраняемых природных территорий более 340 га.</w:t>
      </w:r>
    </w:p>
    <w:p w:rsidR="00DB71BC" w:rsidRPr="00647614" w:rsidRDefault="00DB71BC" w:rsidP="00DB71BC">
      <w:pPr>
        <w:tabs>
          <w:tab w:val="left" w:pos="426"/>
          <w:tab w:val="left" w:pos="3976"/>
        </w:tabs>
        <w:ind w:left="0" w:right="-142" w:firstLine="426"/>
        <w:rPr>
          <w:sz w:val="18"/>
          <w:szCs w:val="18"/>
        </w:rPr>
      </w:pPr>
      <w:proofErr w:type="gramStart"/>
      <w:r w:rsidRPr="00647614">
        <w:rPr>
          <w:sz w:val="18"/>
          <w:szCs w:val="18"/>
        </w:rPr>
        <w:t>Мерами прокурорского реагирования восстанавливаются нарушенные права и законные интересы субъектов предпринимательской деятельности, ведется работа по развитию туристской инфраструктуры на особо охраняемых природных территориях, планируется добиться модернизации (реконструкции) действующих очистных сооружений в центральной экологической зоне Байкальской природной территории, строительство новых очистных сооружений в населенных пунктах и местах рекреации, понуждение органов власти к включению данных мероприятий для реализации в рамках национального проекта</w:t>
      </w:r>
      <w:proofErr w:type="gramEnd"/>
      <w:r w:rsidRPr="00647614">
        <w:rPr>
          <w:sz w:val="18"/>
          <w:szCs w:val="18"/>
        </w:rPr>
        <w:t xml:space="preserve"> «Экология».</w:t>
      </w:r>
    </w:p>
    <w:p w:rsidR="00DB71BC" w:rsidRPr="00647614" w:rsidRDefault="00DB71BC" w:rsidP="00DB71BC">
      <w:pPr>
        <w:tabs>
          <w:tab w:val="left" w:pos="426"/>
          <w:tab w:val="left" w:pos="3976"/>
        </w:tabs>
        <w:ind w:left="0" w:right="-142" w:firstLine="426"/>
        <w:rPr>
          <w:sz w:val="18"/>
          <w:szCs w:val="18"/>
        </w:rPr>
      </w:pPr>
      <w:r w:rsidRPr="00647614">
        <w:rPr>
          <w:sz w:val="18"/>
          <w:szCs w:val="18"/>
        </w:rPr>
        <w:t>Западно-Байкальская природоохранная прокуратура создана сравнительно недавно, между тем уже сейчас накоплен значительный опыт осуществления прокурорского надзора за исполнением природоохранного законодательства, участия в решении экологических проблем, внесен весомый вклад в обеспечение экологической безопасности на Байкальской природной территории.</w:t>
      </w:r>
    </w:p>
    <w:p w:rsidR="00DB71BC" w:rsidRDefault="00DB71BC" w:rsidP="00DB71BC">
      <w:pPr>
        <w:tabs>
          <w:tab w:val="left" w:pos="426"/>
          <w:tab w:val="left" w:pos="3976"/>
        </w:tabs>
        <w:ind w:left="0" w:right="-142" w:firstLine="426"/>
        <w:rPr>
          <w:sz w:val="18"/>
          <w:szCs w:val="18"/>
        </w:rPr>
      </w:pPr>
      <w:r w:rsidRPr="00647614">
        <w:rPr>
          <w:sz w:val="18"/>
          <w:szCs w:val="18"/>
        </w:rPr>
        <w:t>Впереди Западно-Байкальскую природоохранную прокуратуру ожидает большая и тщательная работа в рамках укрепления правопорядка в сфере охраны окружающей среды.</w:t>
      </w:r>
    </w:p>
    <w:p w:rsidR="000423FD" w:rsidRPr="000423FD" w:rsidRDefault="000423FD" w:rsidP="000423FD">
      <w:pPr>
        <w:tabs>
          <w:tab w:val="left" w:pos="3976"/>
        </w:tabs>
        <w:ind w:left="0" w:right="141" w:firstLine="284"/>
        <w:rPr>
          <w:sz w:val="18"/>
          <w:szCs w:val="18"/>
        </w:rPr>
      </w:pPr>
      <w:bookmarkStart w:id="0" w:name="_GoBack"/>
      <w:bookmarkEnd w:id="0"/>
    </w:p>
    <w:sectPr w:rsidR="000423FD" w:rsidRPr="000423FD"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B7F" w:rsidRDefault="00D66B7F" w:rsidP="00BD744E">
      <w:r>
        <w:separator/>
      </w:r>
    </w:p>
  </w:endnote>
  <w:endnote w:type="continuationSeparator" w:id="0">
    <w:p w:rsidR="00D66B7F" w:rsidRDefault="00D66B7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B7F" w:rsidRDefault="00D66B7F" w:rsidP="00BD744E">
      <w:r>
        <w:separator/>
      </w:r>
    </w:p>
  </w:footnote>
  <w:footnote w:type="continuationSeparator" w:id="0">
    <w:p w:rsidR="00D66B7F" w:rsidRDefault="00D66B7F"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B7F" w:rsidRPr="00B14374" w:rsidRDefault="00D66B7F" w:rsidP="00A37FE9">
    <w:pPr>
      <w:pStyle w:val="afb"/>
      <w:jc w:val="center"/>
    </w:pPr>
    <w:r w:rsidRPr="00B14374">
      <w:fldChar w:fldCharType="begin"/>
    </w:r>
    <w:r w:rsidRPr="00B14374">
      <w:instrText>PAGE   \* MERGEFORMAT</w:instrText>
    </w:r>
    <w:r w:rsidRPr="00B14374">
      <w:fldChar w:fldCharType="separate"/>
    </w:r>
    <w:r w:rsidR="00A62F7E">
      <w:rPr>
        <w:noProof/>
      </w:rPr>
      <w:t>19</w:t>
    </w:r>
    <w:r w:rsidRPr="00B14374">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3">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5">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3">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0">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10A790D"/>
    <w:multiLevelType w:val="hybridMultilevel"/>
    <w:tmpl w:val="351E2B46"/>
    <w:lvl w:ilvl="0" w:tplc="263AD57A">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5">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8"/>
  </w:num>
  <w:num w:numId="8">
    <w:abstractNumId w:val="24"/>
  </w:num>
  <w:num w:numId="9">
    <w:abstractNumId w:val="28"/>
  </w:num>
  <w:num w:numId="10">
    <w:abstractNumId w:val="25"/>
  </w:num>
  <w:num w:numId="11">
    <w:abstractNumId w:val="19"/>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3"/>
  </w:num>
  <w:num w:numId="16">
    <w:abstractNumId w:val="9"/>
  </w:num>
  <w:num w:numId="17">
    <w:abstractNumId w:val="11"/>
  </w:num>
  <w:num w:numId="18">
    <w:abstractNumId w:val="23"/>
  </w:num>
  <w:num w:numId="19">
    <w:abstractNumId w:val="15"/>
  </w:num>
  <w:num w:numId="20">
    <w:abstractNumId w:val="35"/>
  </w:num>
  <w:num w:numId="21">
    <w:abstractNumId w:val="29"/>
  </w:num>
  <w:num w:numId="22">
    <w:abstractNumId w:val="13"/>
  </w:num>
  <w:num w:numId="23">
    <w:abstractNumId w:val="27"/>
  </w:num>
  <w:num w:numId="24">
    <w:abstractNumId w:val="16"/>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0"/>
  </w:num>
  <w:num w:numId="29">
    <w:abstractNumId w:val="22"/>
  </w:num>
  <w:num w:numId="30">
    <w:abstractNumId w:val="21"/>
  </w:num>
  <w:num w:numId="31">
    <w:abstractNumId w:val="7"/>
  </w:num>
  <w:num w:numId="32">
    <w:abstractNumId w:val="14"/>
  </w:num>
  <w:num w:numId="33">
    <w:abstractNumId w:val="34"/>
  </w:num>
  <w:num w:numId="34">
    <w:abstractNumId w:val="31"/>
  </w:num>
  <w:num w:numId="35">
    <w:abstractNumId w:val="12"/>
  </w:num>
  <w:num w:numId="3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C30"/>
    <w:rsid w:val="00002ADB"/>
    <w:rsid w:val="00002BD9"/>
    <w:rsid w:val="000031FB"/>
    <w:rsid w:val="00003577"/>
    <w:rsid w:val="00003A00"/>
    <w:rsid w:val="00003F9C"/>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936"/>
    <w:rsid w:val="00024D7C"/>
    <w:rsid w:val="00024EE2"/>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29B"/>
    <w:rsid w:val="0005581B"/>
    <w:rsid w:val="000563CA"/>
    <w:rsid w:val="000565B3"/>
    <w:rsid w:val="000565F9"/>
    <w:rsid w:val="000566C9"/>
    <w:rsid w:val="000572B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875"/>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2288"/>
    <w:rsid w:val="00093730"/>
    <w:rsid w:val="00093D7E"/>
    <w:rsid w:val="00094583"/>
    <w:rsid w:val="00094DDC"/>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DF0"/>
    <w:rsid w:val="000B6F20"/>
    <w:rsid w:val="000B7E3F"/>
    <w:rsid w:val="000C07DA"/>
    <w:rsid w:val="000C1D3E"/>
    <w:rsid w:val="000C2439"/>
    <w:rsid w:val="000C2492"/>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0D6C"/>
    <w:rsid w:val="002D1D30"/>
    <w:rsid w:val="002D2126"/>
    <w:rsid w:val="002D217D"/>
    <w:rsid w:val="002D40E1"/>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715"/>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59E2"/>
    <w:rsid w:val="00376554"/>
    <w:rsid w:val="00377355"/>
    <w:rsid w:val="00377658"/>
    <w:rsid w:val="0037793D"/>
    <w:rsid w:val="00377CA8"/>
    <w:rsid w:val="00377EC8"/>
    <w:rsid w:val="00380877"/>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0CED"/>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2690"/>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605"/>
    <w:rsid w:val="004D2F7B"/>
    <w:rsid w:val="004D3FD4"/>
    <w:rsid w:val="004D41AB"/>
    <w:rsid w:val="004D424F"/>
    <w:rsid w:val="004D4B02"/>
    <w:rsid w:val="004D4EC7"/>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41067"/>
    <w:rsid w:val="00541133"/>
    <w:rsid w:val="005418A1"/>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DA4"/>
    <w:rsid w:val="00677F1A"/>
    <w:rsid w:val="00680D4E"/>
    <w:rsid w:val="006814A9"/>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845"/>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3672"/>
    <w:rsid w:val="00763BAC"/>
    <w:rsid w:val="007644BF"/>
    <w:rsid w:val="00765638"/>
    <w:rsid w:val="0076694B"/>
    <w:rsid w:val="00766E27"/>
    <w:rsid w:val="00767348"/>
    <w:rsid w:val="00767779"/>
    <w:rsid w:val="00767CA3"/>
    <w:rsid w:val="0077074C"/>
    <w:rsid w:val="00771A02"/>
    <w:rsid w:val="00771D19"/>
    <w:rsid w:val="00771F1E"/>
    <w:rsid w:val="00771F5B"/>
    <w:rsid w:val="00772D81"/>
    <w:rsid w:val="00772FD5"/>
    <w:rsid w:val="007733D2"/>
    <w:rsid w:val="00775369"/>
    <w:rsid w:val="00775DF9"/>
    <w:rsid w:val="00777526"/>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C7A"/>
    <w:rsid w:val="00880EE4"/>
    <w:rsid w:val="008811FC"/>
    <w:rsid w:val="00881462"/>
    <w:rsid w:val="00882311"/>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2E01"/>
    <w:rsid w:val="008931F2"/>
    <w:rsid w:val="00893651"/>
    <w:rsid w:val="00893A80"/>
    <w:rsid w:val="0089447E"/>
    <w:rsid w:val="00894E35"/>
    <w:rsid w:val="0089567B"/>
    <w:rsid w:val="00896703"/>
    <w:rsid w:val="00896F5C"/>
    <w:rsid w:val="00897083"/>
    <w:rsid w:val="0089728E"/>
    <w:rsid w:val="00897349"/>
    <w:rsid w:val="008A01DE"/>
    <w:rsid w:val="008A0CB1"/>
    <w:rsid w:val="008A0D09"/>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B66"/>
    <w:rsid w:val="00901AD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752F"/>
    <w:rsid w:val="009D7B5C"/>
    <w:rsid w:val="009D7E20"/>
    <w:rsid w:val="009E037E"/>
    <w:rsid w:val="009E0890"/>
    <w:rsid w:val="009E32B7"/>
    <w:rsid w:val="009E451A"/>
    <w:rsid w:val="009E5F20"/>
    <w:rsid w:val="009E6108"/>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5C62"/>
    <w:rsid w:val="00AF6243"/>
    <w:rsid w:val="00AF625A"/>
    <w:rsid w:val="00AF6BC6"/>
    <w:rsid w:val="00B0087A"/>
    <w:rsid w:val="00B00E30"/>
    <w:rsid w:val="00B0113C"/>
    <w:rsid w:val="00B01310"/>
    <w:rsid w:val="00B01DDC"/>
    <w:rsid w:val="00B01F8F"/>
    <w:rsid w:val="00B022D6"/>
    <w:rsid w:val="00B02770"/>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3FEA"/>
    <w:rsid w:val="00BC422C"/>
    <w:rsid w:val="00BC4EC1"/>
    <w:rsid w:val="00BC5551"/>
    <w:rsid w:val="00BC6983"/>
    <w:rsid w:val="00BC6CE0"/>
    <w:rsid w:val="00BC71CA"/>
    <w:rsid w:val="00BD0830"/>
    <w:rsid w:val="00BD0E40"/>
    <w:rsid w:val="00BD0F33"/>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6B2C"/>
    <w:rsid w:val="00C46E74"/>
    <w:rsid w:val="00C472CA"/>
    <w:rsid w:val="00C47504"/>
    <w:rsid w:val="00C47CC7"/>
    <w:rsid w:val="00C50314"/>
    <w:rsid w:val="00C506A1"/>
    <w:rsid w:val="00C50868"/>
    <w:rsid w:val="00C50AEF"/>
    <w:rsid w:val="00C50CA7"/>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11CF"/>
    <w:rsid w:val="00C82FAE"/>
    <w:rsid w:val="00C82FDA"/>
    <w:rsid w:val="00C841BC"/>
    <w:rsid w:val="00C86226"/>
    <w:rsid w:val="00C864A3"/>
    <w:rsid w:val="00C87303"/>
    <w:rsid w:val="00C87F7C"/>
    <w:rsid w:val="00C907C5"/>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17E28"/>
    <w:rsid w:val="00D21BC6"/>
    <w:rsid w:val="00D22496"/>
    <w:rsid w:val="00D2264C"/>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B7F"/>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3EEE"/>
    <w:rsid w:val="00E243B1"/>
    <w:rsid w:val="00E24775"/>
    <w:rsid w:val="00E25B93"/>
    <w:rsid w:val="00E25D7B"/>
    <w:rsid w:val="00E26C5A"/>
    <w:rsid w:val="00E27083"/>
    <w:rsid w:val="00E271C8"/>
    <w:rsid w:val="00E273E2"/>
    <w:rsid w:val="00E30D55"/>
    <w:rsid w:val="00E3194F"/>
    <w:rsid w:val="00E31A72"/>
    <w:rsid w:val="00E31EC7"/>
    <w:rsid w:val="00E32C5D"/>
    <w:rsid w:val="00E33730"/>
    <w:rsid w:val="00E338EC"/>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ADA"/>
    <w:rsid w:val="00EA5C48"/>
    <w:rsid w:val="00EA5F23"/>
    <w:rsid w:val="00EA7353"/>
    <w:rsid w:val="00EA77DE"/>
    <w:rsid w:val="00EB03DC"/>
    <w:rsid w:val="00EB05FF"/>
    <w:rsid w:val="00EB1AF3"/>
    <w:rsid w:val="00EB1D67"/>
    <w:rsid w:val="00EB21F3"/>
    <w:rsid w:val="00EB239B"/>
    <w:rsid w:val="00EB2595"/>
    <w:rsid w:val="00EB3E30"/>
    <w:rsid w:val="00EB5525"/>
    <w:rsid w:val="00EB571D"/>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5CD"/>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892"/>
    <w:rsid w:val="00FF0DFF"/>
    <w:rsid w:val="00FF0ED7"/>
    <w:rsid w:val="00FF14C2"/>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ACE12-C4AD-4106-AC06-ACEABCB93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2721</TotalTime>
  <Pages>19</Pages>
  <Words>8856</Words>
  <Characters>50483</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281</cp:revision>
  <cp:lastPrinted>2019-12-26T07:15:00Z</cp:lastPrinted>
  <dcterms:created xsi:type="dcterms:W3CDTF">2021-11-11T05:30:00Z</dcterms:created>
  <dcterms:modified xsi:type="dcterms:W3CDTF">2022-10-10T07:50:00Z</dcterms:modified>
</cp:coreProperties>
</file>