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76008"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C035AB" w:rsidP="00B86A7D">
            <w:pPr>
              <w:tabs>
                <w:tab w:val="left" w:pos="4384"/>
              </w:tabs>
              <w:ind w:left="0" w:right="142" w:firstLine="426"/>
              <w:jc w:val="center"/>
              <w:rPr>
                <w:i/>
                <w:sz w:val="18"/>
                <w:szCs w:val="18"/>
              </w:rPr>
            </w:pPr>
            <w:r>
              <w:rPr>
                <w:i/>
                <w:sz w:val="18"/>
                <w:szCs w:val="18"/>
              </w:rPr>
              <w:t>2</w:t>
            </w:r>
            <w:r w:rsidR="00AF4712">
              <w:rPr>
                <w:i/>
                <w:sz w:val="18"/>
                <w:szCs w:val="18"/>
              </w:rPr>
              <w:t>0 Октября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C035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C035AB">
              <w:rPr>
                <w:b/>
                <w:i/>
                <w:sz w:val="18"/>
                <w:szCs w:val="18"/>
              </w:rPr>
              <w:t>5</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CC2487" w:rsidP="00B86A7D">
      <w:pPr>
        <w:tabs>
          <w:tab w:val="left" w:pos="426"/>
          <w:tab w:val="left" w:pos="3976"/>
        </w:tabs>
        <w:ind w:left="0" w:right="-110" w:firstLine="426"/>
        <w:rPr>
          <w:sz w:val="18"/>
          <w:szCs w:val="18"/>
          <w:u w:val="single"/>
        </w:rPr>
      </w:pPr>
      <w:r>
        <w:rPr>
          <w:bCs/>
          <w:sz w:val="18"/>
          <w:szCs w:val="18"/>
          <w:u w:val="single"/>
        </w:rPr>
        <w:t>13</w:t>
      </w:r>
      <w:r w:rsidR="00BC3E77">
        <w:rPr>
          <w:bCs/>
          <w:sz w:val="18"/>
          <w:szCs w:val="18"/>
          <w:u w:val="single"/>
        </w:rPr>
        <w:t>.10</w:t>
      </w:r>
      <w:r w:rsidR="00675203" w:rsidRPr="005A6700">
        <w:rPr>
          <w:bCs/>
          <w:sz w:val="18"/>
          <w:szCs w:val="18"/>
          <w:u w:val="single"/>
        </w:rPr>
        <w:t>.2023</w:t>
      </w:r>
      <w:r w:rsidR="00675203" w:rsidRPr="005A6700">
        <w:rPr>
          <w:sz w:val="18"/>
          <w:szCs w:val="18"/>
          <w:u w:val="single"/>
        </w:rPr>
        <w:t xml:space="preserve">  № </w:t>
      </w:r>
      <w:r>
        <w:rPr>
          <w:sz w:val="18"/>
          <w:szCs w:val="18"/>
          <w:u w:val="single"/>
        </w:rPr>
        <w:t>2</w:t>
      </w:r>
      <w:r w:rsidR="00BC3E77">
        <w:rPr>
          <w:sz w:val="18"/>
          <w:szCs w:val="18"/>
          <w:u w:val="single"/>
        </w:rPr>
        <w:t xml:space="preserve">08 </w:t>
      </w:r>
      <w:r>
        <w:rPr>
          <w:sz w:val="18"/>
          <w:szCs w:val="18"/>
          <w:u w:val="single"/>
        </w:rPr>
        <w:t>о/д</w:t>
      </w:r>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CC2487" w:rsidRDefault="00CC2487" w:rsidP="00BC3E77">
      <w:pPr>
        <w:tabs>
          <w:tab w:val="left" w:pos="3976"/>
        </w:tabs>
        <w:ind w:left="0" w:right="174" w:firstLine="426"/>
        <w:rPr>
          <w:sz w:val="18"/>
          <w:szCs w:val="18"/>
        </w:rPr>
      </w:pPr>
      <w:proofErr w:type="gramStart"/>
      <w:r w:rsidRPr="00CC2487">
        <w:rPr>
          <w:sz w:val="18"/>
          <w:szCs w:val="18"/>
        </w:rPr>
        <w:t>Об утверждении Порядка 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на 2023 год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w:t>
      </w:r>
      <w:proofErr w:type="gramEnd"/>
      <w:r w:rsidRPr="00CC2487">
        <w:rPr>
          <w:sz w:val="18"/>
          <w:szCs w:val="18"/>
        </w:rPr>
        <w:t xml:space="preserve"> контроля, а также иных полномочий органов местного самоуправления в соответствии с жилищным законодательством»</w:t>
      </w:r>
    </w:p>
    <w:p w:rsidR="00CC2487" w:rsidRDefault="00CC2487" w:rsidP="00BC3E77">
      <w:pPr>
        <w:tabs>
          <w:tab w:val="left" w:pos="3976"/>
        </w:tabs>
        <w:ind w:left="0" w:right="174" w:firstLine="426"/>
        <w:rPr>
          <w:sz w:val="18"/>
          <w:szCs w:val="18"/>
        </w:rPr>
      </w:pPr>
    </w:p>
    <w:p w:rsidR="00CC2487" w:rsidRDefault="00BC3E77" w:rsidP="00CC2487">
      <w:pPr>
        <w:tabs>
          <w:tab w:val="left" w:pos="3976"/>
        </w:tabs>
        <w:ind w:left="0" w:right="174" w:firstLine="426"/>
        <w:rPr>
          <w:sz w:val="18"/>
          <w:szCs w:val="18"/>
        </w:rPr>
      </w:pPr>
      <w:proofErr w:type="gramStart"/>
      <w:r>
        <w:rPr>
          <w:sz w:val="18"/>
          <w:szCs w:val="18"/>
        </w:rPr>
        <w:t>.</w:t>
      </w:r>
      <w:r w:rsidR="00CC2487" w:rsidRPr="00CC2487">
        <w:t xml:space="preserve"> </w:t>
      </w:r>
      <w:r w:rsidR="00CC2487" w:rsidRPr="00CC2487">
        <w:rPr>
          <w:sz w:val="18"/>
          <w:szCs w:val="18"/>
        </w:rPr>
        <w:t>В соответствии с п.3.1 ст.86, ст.142.5 Бюджетного кодекса Российской Федерации, ч.4 ст.15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31.08.2023  №14-66/д «О передаче осуществления части полномочий по решению вопросов местного значения на уровень Иркутского районного муниципального образования», Администрация Хомутовского муниципального образования</w:t>
      </w:r>
      <w:proofErr w:type="gramEnd"/>
    </w:p>
    <w:p w:rsidR="00CC2487" w:rsidRPr="00CC2487" w:rsidRDefault="00CC2487" w:rsidP="00CC2487">
      <w:pPr>
        <w:tabs>
          <w:tab w:val="left" w:pos="3976"/>
        </w:tabs>
        <w:ind w:left="0" w:right="174" w:firstLine="426"/>
        <w:rPr>
          <w:sz w:val="18"/>
          <w:szCs w:val="18"/>
        </w:rPr>
      </w:pPr>
    </w:p>
    <w:p w:rsidR="00CC2487" w:rsidRDefault="00CC2487" w:rsidP="00CC2487">
      <w:pPr>
        <w:tabs>
          <w:tab w:val="left" w:pos="3976"/>
        </w:tabs>
        <w:ind w:left="0" w:right="174" w:firstLine="426"/>
        <w:rPr>
          <w:sz w:val="18"/>
          <w:szCs w:val="18"/>
        </w:rPr>
      </w:pPr>
      <w:r w:rsidRPr="00CC2487">
        <w:rPr>
          <w:sz w:val="18"/>
          <w:szCs w:val="18"/>
        </w:rPr>
        <w:t>ПОСТАНОВЛЯЕТ:</w:t>
      </w:r>
    </w:p>
    <w:p w:rsidR="00CC2487" w:rsidRPr="00CC2487" w:rsidRDefault="00CC2487" w:rsidP="00CC2487">
      <w:pPr>
        <w:tabs>
          <w:tab w:val="left" w:pos="3976"/>
        </w:tabs>
        <w:ind w:left="0" w:right="174" w:firstLine="426"/>
        <w:rPr>
          <w:sz w:val="18"/>
          <w:szCs w:val="18"/>
        </w:rPr>
      </w:pPr>
    </w:p>
    <w:p w:rsidR="00CC2487" w:rsidRPr="00CC2487" w:rsidRDefault="00CC2487" w:rsidP="00CC2487">
      <w:pPr>
        <w:tabs>
          <w:tab w:val="left" w:pos="3976"/>
        </w:tabs>
        <w:ind w:left="0" w:right="174" w:firstLine="426"/>
        <w:rPr>
          <w:sz w:val="18"/>
          <w:szCs w:val="18"/>
        </w:rPr>
      </w:pPr>
      <w:r w:rsidRPr="00CC2487">
        <w:rPr>
          <w:sz w:val="18"/>
          <w:szCs w:val="18"/>
        </w:rPr>
        <w:t xml:space="preserve"> 1. </w:t>
      </w:r>
      <w:proofErr w:type="gramStart"/>
      <w:r w:rsidRPr="00CC2487">
        <w:rPr>
          <w:sz w:val="18"/>
          <w:szCs w:val="18"/>
        </w:rPr>
        <w:t>Утвердить Порядок 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на 2023 год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w:t>
      </w:r>
      <w:proofErr w:type="gramEnd"/>
      <w:r w:rsidRPr="00CC2487">
        <w:rPr>
          <w:sz w:val="18"/>
          <w:szCs w:val="18"/>
        </w:rPr>
        <w:t>, а также иных полномочий органов местного самоуправления в соответствии с жилищным законодательством», а именно:</w:t>
      </w:r>
    </w:p>
    <w:p w:rsidR="00CC2487" w:rsidRPr="00CC2487" w:rsidRDefault="00CC2487" w:rsidP="00CC2487">
      <w:pPr>
        <w:tabs>
          <w:tab w:val="left" w:pos="3976"/>
        </w:tabs>
        <w:ind w:left="0" w:right="174" w:firstLine="426"/>
        <w:rPr>
          <w:sz w:val="18"/>
          <w:szCs w:val="18"/>
        </w:rPr>
      </w:pPr>
      <w:proofErr w:type="gramStart"/>
      <w:r w:rsidRPr="00CC2487">
        <w:rPr>
          <w:sz w:val="18"/>
          <w:szCs w:val="18"/>
        </w:rPr>
        <w:t xml:space="preserve">реализация мероприятий, предусмотренных Положением о предоставлении субсидий из областного бюджета местным бюджетам в целях </w:t>
      </w:r>
      <w:proofErr w:type="spellStart"/>
      <w:r w:rsidRPr="00CC2487">
        <w:rPr>
          <w:sz w:val="18"/>
          <w:szCs w:val="18"/>
        </w:rPr>
        <w:t>софинансирования</w:t>
      </w:r>
      <w:proofErr w:type="spellEnd"/>
      <w:r w:rsidRPr="00CC2487">
        <w:rPr>
          <w:sz w:val="18"/>
          <w:szCs w:val="18"/>
        </w:rPr>
        <w:t xml:space="preserve"> расходных обязательств муниципальных образований Иркутской области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утвержденным Постановлением Правительства Иркутской области от 15.01.2020 № 14-пп «Об утверждении Положения о предоставлении субсидий из областного</w:t>
      </w:r>
      <w:proofErr w:type="gramEnd"/>
      <w:r w:rsidRPr="00CC2487">
        <w:rPr>
          <w:sz w:val="18"/>
          <w:szCs w:val="18"/>
        </w:rPr>
        <w:t xml:space="preserve"> </w:t>
      </w:r>
      <w:proofErr w:type="gramStart"/>
      <w:r w:rsidRPr="00CC2487">
        <w:rPr>
          <w:sz w:val="18"/>
          <w:szCs w:val="18"/>
        </w:rPr>
        <w:t xml:space="preserve">бюджета местным бюджетам в целях </w:t>
      </w:r>
      <w:proofErr w:type="spellStart"/>
      <w:r w:rsidRPr="00CC2487">
        <w:rPr>
          <w:sz w:val="18"/>
          <w:szCs w:val="18"/>
        </w:rPr>
        <w:t>софинансирования</w:t>
      </w:r>
      <w:proofErr w:type="spellEnd"/>
      <w:r w:rsidRPr="00CC2487">
        <w:rPr>
          <w:sz w:val="18"/>
          <w:szCs w:val="18"/>
        </w:rPr>
        <w:t xml:space="preserve"> расходных обязательств муниципальных образований Иркутской области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и о внесении изменений в постановление Правительства Иркутской области от 24 марта 2016 года N 159-пп», согласно приложению  к настоящему постановлению.</w:t>
      </w:r>
      <w:proofErr w:type="gramEnd"/>
    </w:p>
    <w:p w:rsidR="00CC2487" w:rsidRPr="00CC2487" w:rsidRDefault="00CC2487" w:rsidP="00CC2487">
      <w:pPr>
        <w:tabs>
          <w:tab w:val="left" w:pos="3976"/>
        </w:tabs>
        <w:ind w:left="0" w:right="174" w:firstLine="426"/>
        <w:rPr>
          <w:sz w:val="18"/>
          <w:szCs w:val="18"/>
        </w:rPr>
      </w:pPr>
      <w:r w:rsidRPr="00CC2487">
        <w:rPr>
          <w:sz w:val="18"/>
          <w:szCs w:val="18"/>
        </w:rPr>
        <w:t>2. Опубликовать настоящее постановление в установленном законом порядке.</w:t>
      </w:r>
    </w:p>
    <w:p w:rsidR="00CC2487" w:rsidRPr="00CC2487" w:rsidRDefault="00CC2487" w:rsidP="00CC2487">
      <w:pPr>
        <w:tabs>
          <w:tab w:val="left" w:pos="3976"/>
        </w:tabs>
        <w:ind w:left="0" w:right="174" w:firstLine="426"/>
        <w:rPr>
          <w:sz w:val="18"/>
          <w:szCs w:val="18"/>
        </w:rPr>
      </w:pPr>
      <w:r w:rsidRPr="00CC2487">
        <w:rPr>
          <w:sz w:val="18"/>
          <w:szCs w:val="18"/>
        </w:rPr>
        <w:t>3. Контроль исполнения настоящего постановления возложить на Первого заместителя Главы администрации.</w:t>
      </w:r>
    </w:p>
    <w:p w:rsidR="00CC2487" w:rsidRPr="00195087" w:rsidRDefault="00CC2487" w:rsidP="00195087">
      <w:pPr>
        <w:tabs>
          <w:tab w:val="left" w:pos="3976"/>
        </w:tabs>
        <w:ind w:left="0" w:right="174" w:firstLine="426"/>
        <w:jc w:val="right"/>
        <w:rPr>
          <w:i/>
          <w:sz w:val="18"/>
          <w:szCs w:val="18"/>
        </w:rPr>
      </w:pPr>
    </w:p>
    <w:p w:rsidR="00CC2487" w:rsidRPr="00195087" w:rsidRDefault="00CC2487" w:rsidP="00195087">
      <w:pPr>
        <w:tabs>
          <w:tab w:val="left" w:pos="3976"/>
        </w:tabs>
        <w:ind w:left="0" w:right="174" w:firstLine="426"/>
        <w:jc w:val="right"/>
        <w:rPr>
          <w:i/>
          <w:sz w:val="18"/>
          <w:szCs w:val="18"/>
        </w:rPr>
      </w:pPr>
    </w:p>
    <w:p w:rsidR="00CC2487" w:rsidRPr="00195087" w:rsidRDefault="00CC2487" w:rsidP="00195087">
      <w:pPr>
        <w:tabs>
          <w:tab w:val="left" w:pos="3976"/>
        </w:tabs>
        <w:ind w:left="0" w:right="174" w:firstLine="426"/>
        <w:jc w:val="center"/>
        <w:rPr>
          <w:i/>
          <w:sz w:val="18"/>
          <w:szCs w:val="18"/>
        </w:rPr>
      </w:pPr>
      <w:proofErr w:type="gramStart"/>
      <w:r w:rsidRPr="00195087">
        <w:rPr>
          <w:i/>
          <w:sz w:val="18"/>
          <w:szCs w:val="18"/>
        </w:rPr>
        <w:t>Исполняющий</w:t>
      </w:r>
      <w:proofErr w:type="gramEnd"/>
      <w:r w:rsidRPr="00195087">
        <w:rPr>
          <w:i/>
          <w:sz w:val="18"/>
          <w:szCs w:val="18"/>
        </w:rPr>
        <w:t xml:space="preserve"> обязанности</w:t>
      </w:r>
    </w:p>
    <w:p w:rsidR="00675203" w:rsidRPr="00195087" w:rsidRDefault="00CC2487" w:rsidP="00195087">
      <w:pPr>
        <w:tabs>
          <w:tab w:val="left" w:pos="3976"/>
        </w:tabs>
        <w:ind w:left="0" w:right="174" w:firstLine="426"/>
        <w:jc w:val="right"/>
        <w:rPr>
          <w:i/>
          <w:sz w:val="18"/>
          <w:szCs w:val="18"/>
        </w:rPr>
      </w:pPr>
      <w:r w:rsidRPr="00195087">
        <w:rPr>
          <w:i/>
          <w:sz w:val="18"/>
          <w:szCs w:val="18"/>
        </w:rPr>
        <w:t>Главы администрации                                                                     А.В. Иваненко</w:t>
      </w:r>
    </w:p>
    <w:p w:rsidR="00BC3E77" w:rsidRDefault="00BC3E77" w:rsidP="00195087">
      <w:pPr>
        <w:tabs>
          <w:tab w:val="left" w:pos="3976"/>
        </w:tabs>
        <w:ind w:left="0" w:right="174" w:firstLine="426"/>
        <w:jc w:val="right"/>
        <w:rPr>
          <w:i/>
          <w:sz w:val="18"/>
          <w:szCs w:val="18"/>
        </w:rPr>
      </w:pPr>
    </w:p>
    <w:p w:rsidR="00172CCD" w:rsidRDefault="00172CCD" w:rsidP="00195087">
      <w:pPr>
        <w:tabs>
          <w:tab w:val="left" w:pos="3976"/>
        </w:tabs>
        <w:ind w:left="0" w:right="174" w:firstLine="426"/>
        <w:jc w:val="right"/>
        <w:rPr>
          <w:i/>
          <w:sz w:val="18"/>
          <w:szCs w:val="18"/>
        </w:rPr>
      </w:pPr>
    </w:p>
    <w:p w:rsidR="00172CCD" w:rsidRPr="00195087" w:rsidRDefault="00172CCD"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p>
    <w:p w:rsidR="00195087" w:rsidRPr="00195087" w:rsidRDefault="00195087" w:rsidP="00195087">
      <w:pPr>
        <w:tabs>
          <w:tab w:val="left" w:pos="3976"/>
        </w:tabs>
        <w:ind w:left="0" w:right="174" w:firstLine="426"/>
        <w:jc w:val="right"/>
        <w:rPr>
          <w:i/>
          <w:sz w:val="18"/>
          <w:szCs w:val="18"/>
        </w:rPr>
      </w:pPr>
      <w:r w:rsidRPr="00195087">
        <w:rPr>
          <w:i/>
          <w:sz w:val="18"/>
          <w:szCs w:val="18"/>
        </w:rPr>
        <w:t>УТВЕРЖДЕНО</w:t>
      </w:r>
    </w:p>
    <w:p w:rsidR="00195087" w:rsidRPr="00195087" w:rsidRDefault="00195087" w:rsidP="00195087">
      <w:pPr>
        <w:tabs>
          <w:tab w:val="left" w:pos="3976"/>
        </w:tabs>
        <w:ind w:left="0" w:right="174" w:firstLine="426"/>
        <w:jc w:val="right"/>
        <w:rPr>
          <w:i/>
          <w:sz w:val="18"/>
          <w:szCs w:val="18"/>
        </w:rPr>
      </w:pPr>
      <w:r w:rsidRPr="00195087">
        <w:rPr>
          <w:i/>
          <w:sz w:val="18"/>
          <w:szCs w:val="18"/>
        </w:rPr>
        <w:t>постановлением администрации</w:t>
      </w:r>
    </w:p>
    <w:p w:rsidR="00195087" w:rsidRPr="00195087" w:rsidRDefault="00195087" w:rsidP="00195087">
      <w:pPr>
        <w:tabs>
          <w:tab w:val="left" w:pos="3976"/>
        </w:tabs>
        <w:ind w:left="0" w:right="174" w:firstLine="426"/>
        <w:jc w:val="right"/>
        <w:rPr>
          <w:i/>
          <w:sz w:val="18"/>
          <w:szCs w:val="18"/>
        </w:rPr>
      </w:pPr>
      <w:r w:rsidRPr="00195087">
        <w:rPr>
          <w:i/>
          <w:sz w:val="18"/>
          <w:szCs w:val="18"/>
        </w:rPr>
        <w:t>от_</w:t>
      </w:r>
      <w:r>
        <w:rPr>
          <w:i/>
          <w:sz w:val="18"/>
          <w:szCs w:val="18"/>
          <w:u w:val="single"/>
        </w:rPr>
        <w:t>13.10.2023</w:t>
      </w:r>
      <w:r w:rsidRPr="00195087">
        <w:rPr>
          <w:i/>
          <w:sz w:val="18"/>
          <w:szCs w:val="18"/>
        </w:rPr>
        <w:t>_ №_</w:t>
      </w:r>
      <w:r>
        <w:rPr>
          <w:i/>
          <w:sz w:val="18"/>
          <w:szCs w:val="18"/>
          <w:u w:val="single"/>
        </w:rPr>
        <w:t>208 о/д</w:t>
      </w:r>
    </w:p>
    <w:p w:rsidR="00195087" w:rsidRPr="00195087" w:rsidRDefault="00195087" w:rsidP="00195087">
      <w:pPr>
        <w:tabs>
          <w:tab w:val="left" w:pos="3976"/>
        </w:tabs>
        <w:ind w:left="0" w:right="174" w:firstLine="426"/>
        <w:rPr>
          <w:sz w:val="18"/>
          <w:szCs w:val="18"/>
        </w:rPr>
      </w:pPr>
    </w:p>
    <w:p w:rsidR="00195087" w:rsidRPr="00195087" w:rsidRDefault="00195087" w:rsidP="00195087">
      <w:pPr>
        <w:tabs>
          <w:tab w:val="left" w:pos="3976"/>
        </w:tabs>
        <w:ind w:left="0" w:right="174" w:firstLine="426"/>
        <w:rPr>
          <w:sz w:val="18"/>
          <w:szCs w:val="18"/>
        </w:rPr>
      </w:pPr>
    </w:p>
    <w:p w:rsidR="00195087" w:rsidRDefault="00195087" w:rsidP="00195087">
      <w:pPr>
        <w:tabs>
          <w:tab w:val="left" w:pos="3976"/>
        </w:tabs>
        <w:ind w:left="0" w:right="174" w:firstLine="426"/>
        <w:jc w:val="center"/>
        <w:rPr>
          <w:sz w:val="18"/>
          <w:szCs w:val="18"/>
        </w:rPr>
      </w:pPr>
      <w:r w:rsidRPr="00195087">
        <w:rPr>
          <w:sz w:val="18"/>
          <w:szCs w:val="18"/>
        </w:rPr>
        <w:t>ПОРЯДОК</w:t>
      </w:r>
    </w:p>
    <w:p w:rsidR="00195087" w:rsidRPr="00195087" w:rsidRDefault="00195087" w:rsidP="00195087">
      <w:pPr>
        <w:tabs>
          <w:tab w:val="left" w:pos="3976"/>
        </w:tabs>
        <w:ind w:left="0" w:right="174" w:firstLine="426"/>
        <w:jc w:val="center"/>
        <w:rPr>
          <w:sz w:val="18"/>
          <w:szCs w:val="18"/>
        </w:rPr>
      </w:pPr>
    </w:p>
    <w:p w:rsidR="00195087" w:rsidRPr="00195087" w:rsidRDefault="00195087" w:rsidP="00195087">
      <w:pPr>
        <w:tabs>
          <w:tab w:val="left" w:pos="3976"/>
        </w:tabs>
        <w:ind w:left="0" w:right="174" w:firstLine="426"/>
        <w:rPr>
          <w:sz w:val="18"/>
          <w:szCs w:val="18"/>
        </w:rPr>
      </w:pPr>
      <w:proofErr w:type="gramStart"/>
      <w:r w:rsidRPr="00195087">
        <w:rPr>
          <w:sz w:val="18"/>
          <w:szCs w:val="18"/>
        </w:rPr>
        <w:t>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на 2023 год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w:t>
      </w:r>
      <w:proofErr w:type="gramEnd"/>
      <w:r w:rsidRPr="00195087">
        <w:rPr>
          <w:sz w:val="18"/>
          <w:szCs w:val="18"/>
        </w:rPr>
        <w:t xml:space="preserve"> иных полномочий органов местного самоуправления в соответствии с жилищным законодательством»</w:t>
      </w:r>
    </w:p>
    <w:p w:rsidR="00195087" w:rsidRPr="00195087" w:rsidRDefault="00195087" w:rsidP="00195087">
      <w:pPr>
        <w:tabs>
          <w:tab w:val="left" w:pos="3976"/>
        </w:tabs>
        <w:ind w:left="0" w:right="174" w:firstLine="426"/>
        <w:rPr>
          <w:sz w:val="18"/>
          <w:szCs w:val="18"/>
        </w:rPr>
      </w:pPr>
    </w:p>
    <w:p w:rsidR="00195087" w:rsidRPr="00195087" w:rsidRDefault="00195087" w:rsidP="00195087">
      <w:pPr>
        <w:tabs>
          <w:tab w:val="left" w:pos="3976"/>
        </w:tabs>
        <w:ind w:left="0" w:right="174" w:firstLine="426"/>
        <w:rPr>
          <w:sz w:val="18"/>
          <w:szCs w:val="18"/>
        </w:rPr>
      </w:pPr>
      <w:proofErr w:type="gramStart"/>
      <w:r w:rsidRPr="00195087">
        <w:rPr>
          <w:sz w:val="18"/>
          <w:szCs w:val="18"/>
        </w:rPr>
        <w:t>Настоящий Порядок устанавливает порядок 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на 2023 год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195087">
        <w:rPr>
          <w:sz w:val="18"/>
          <w:szCs w:val="18"/>
        </w:rPr>
        <w:t xml:space="preserve"> жилищного контроля, а также иных полномочий органов местного самоуправления в соответствии с жилищным законодательством» (далее  - полномочия).</w:t>
      </w:r>
    </w:p>
    <w:p w:rsidR="00195087" w:rsidRPr="00195087" w:rsidRDefault="00195087" w:rsidP="00195087">
      <w:pPr>
        <w:tabs>
          <w:tab w:val="left" w:pos="3976"/>
        </w:tabs>
        <w:ind w:left="0" w:right="174" w:firstLine="426"/>
        <w:rPr>
          <w:sz w:val="18"/>
          <w:szCs w:val="18"/>
        </w:rPr>
      </w:pPr>
      <w:r w:rsidRPr="00195087">
        <w:rPr>
          <w:sz w:val="18"/>
          <w:szCs w:val="18"/>
        </w:rPr>
        <w:t>Объем иного межбюджетного трансферта (</w:t>
      </w:r>
      <w:proofErr w:type="spellStart"/>
      <w:r w:rsidRPr="00195087">
        <w:rPr>
          <w:sz w:val="18"/>
          <w:szCs w:val="18"/>
        </w:rPr>
        <w:t>Мтрансферт</w:t>
      </w:r>
      <w:proofErr w:type="spellEnd"/>
      <w:r w:rsidRPr="00195087">
        <w:rPr>
          <w:sz w:val="18"/>
          <w:szCs w:val="18"/>
        </w:rPr>
        <w:t>) определяется как:</w:t>
      </w:r>
    </w:p>
    <w:p w:rsidR="00195087" w:rsidRPr="00195087" w:rsidRDefault="00195087" w:rsidP="00195087">
      <w:pPr>
        <w:tabs>
          <w:tab w:val="left" w:pos="3976"/>
        </w:tabs>
        <w:ind w:left="0" w:right="174" w:firstLine="426"/>
        <w:rPr>
          <w:sz w:val="18"/>
          <w:szCs w:val="18"/>
        </w:rPr>
      </w:pPr>
    </w:p>
    <w:p w:rsidR="00195087" w:rsidRPr="00195087" w:rsidRDefault="00195087" w:rsidP="00195087">
      <w:pPr>
        <w:tabs>
          <w:tab w:val="left" w:pos="3976"/>
        </w:tabs>
        <w:ind w:left="0" w:right="174" w:firstLine="426"/>
        <w:rPr>
          <w:sz w:val="18"/>
          <w:szCs w:val="18"/>
        </w:rPr>
      </w:pPr>
      <w:proofErr w:type="spellStart"/>
      <w:r w:rsidRPr="00195087">
        <w:rPr>
          <w:sz w:val="18"/>
          <w:szCs w:val="18"/>
        </w:rPr>
        <w:t>Мтрансферт</w:t>
      </w:r>
      <w:proofErr w:type="spellEnd"/>
      <w:r w:rsidRPr="00195087">
        <w:rPr>
          <w:sz w:val="18"/>
          <w:szCs w:val="18"/>
        </w:rPr>
        <w:t xml:space="preserve">  =  MZ</w:t>
      </w:r>
    </w:p>
    <w:p w:rsidR="00195087" w:rsidRPr="00195087" w:rsidRDefault="00195087" w:rsidP="00195087">
      <w:pPr>
        <w:tabs>
          <w:tab w:val="left" w:pos="3976"/>
        </w:tabs>
        <w:ind w:left="0" w:right="174" w:firstLine="426"/>
        <w:rPr>
          <w:sz w:val="18"/>
          <w:szCs w:val="18"/>
        </w:rPr>
      </w:pPr>
    </w:p>
    <w:p w:rsidR="00195087" w:rsidRPr="00195087" w:rsidRDefault="00195087" w:rsidP="00195087">
      <w:pPr>
        <w:tabs>
          <w:tab w:val="left" w:pos="3976"/>
        </w:tabs>
        <w:ind w:left="0" w:right="174" w:firstLine="426"/>
        <w:rPr>
          <w:sz w:val="18"/>
          <w:szCs w:val="18"/>
        </w:rPr>
      </w:pPr>
      <w:r w:rsidRPr="00195087">
        <w:rPr>
          <w:sz w:val="18"/>
          <w:szCs w:val="18"/>
        </w:rPr>
        <w:t>MZ – материальные затраты, необходимые для осуществления полномочия определены исходя из объема средств, необходимого для обеспечения канцелярскими товарами специалистов, обеспечивающих исполнение полномочий, составляют 1000 рублей в год.</w:t>
      </w:r>
    </w:p>
    <w:p w:rsidR="00195087" w:rsidRPr="00195087" w:rsidRDefault="00195087" w:rsidP="00195087">
      <w:pPr>
        <w:tabs>
          <w:tab w:val="left" w:pos="3976"/>
        </w:tabs>
        <w:ind w:left="0" w:right="174" w:firstLine="426"/>
        <w:rPr>
          <w:sz w:val="18"/>
          <w:szCs w:val="18"/>
        </w:rPr>
      </w:pPr>
    </w:p>
    <w:p w:rsidR="00195087" w:rsidRPr="00195087" w:rsidRDefault="00195087" w:rsidP="00195087">
      <w:pPr>
        <w:tabs>
          <w:tab w:val="left" w:pos="3976"/>
        </w:tabs>
        <w:ind w:left="0" w:right="174" w:firstLine="426"/>
        <w:rPr>
          <w:sz w:val="18"/>
          <w:szCs w:val="18"/>
        </w:rPr>
      </w:pPr>
    </w:p>
    <w:p w:rsidR="00195087" w:rsidRDefault="00195087" w:rsidP="00172CCD">
      <w:pPr>
        <w:tabs>
          <w:tab w:val="left" w:pos="3976"/>
        </w:tabs>
        <w:ind w:left="0" w:right="174" w:firstLine="426"/>
        <w:jc w:val="right"/>
        <w:rPr>
          <w:i/>
          <w:sz w:val="18"/>
          <w:szCs w:val="18"/>
        </w:rPr>
      </w:pPr>
      <w:proofErr w:type="spellStart"/>
      <w:r w:rsidRPr="00172CCD">
        <w:rPr>
          <w:i/>
          <w:sz w:val="18"/>
          <w:szCs w:val="18"/>
        </w:rPr>
        <w:t>И.о</w:t>
      </w:r>
      <w:proofErr w:type="spellEnd"/>
      <w:r w:rsidRPr="00172CCD">
        <w:rPr>
          <w:i/>
          <w:sz w:val="18"/>
          <w:szCs w:val="18"/>
        </w:rPr>
        <w:t xml:space="preserve">. начальника социального отдела                                               А.В. </w:t>
      </w:r>
      <w:proofErr w:type="spellStart"/>
      <w:r w:rsidRPr="00172CCD">
        <w:rPr>
          <w:i/>
          <w:sz w:val="18"/>
          <w:szCs w:val="18"/>
        </w:rPr>
        <w:t>Чугуевская</w:t>
      </w:r>
      <w:proofErr w:type="spellEnd"/>
    </w:p>
    <w:p w:rsidR="00076008" w:rsidRDefault="00076008" w:rsidP="00172CCD">
      <w:pPr>
        <w:tabs>
          <w:tab w:val="left" w:pos="3976"/>
        </w:tabs>
        <w:ind w:left="0" w:right="174" w:firstLine="426"/>
        <w:jc w:val="right"/>
        <w:rPr>
          <w:i/>
          <w:sz w:val="18"/>
          <w:szCs w:val="18"/>
        </w:rPr>
      </w:pPr>
    </w:p>
    <w:p w:rsidR="00076008" w:rsidRDefault="00076008" w:rsidP="00172CCD">
      <w:pPr>
        <w:tabs>
          <w:tab w:val="left" w:pos="3976"/>
        </w:tabs>
        <w:ind w:left="0" w:right="174" w:firstLine="426"/>
        <w:jc w:val="right"/>
        <w:rPr>
          <w:i/>
          <w:sz w:val="18"/>
          <w:szCs w:val="18"/>
        </w:rPr>
      </w:pPr>
    </w:p>
    <w:p w:rsidR="00076008" w:rsidRPr="005A6700" w:rsidRDefault="00076008" w:rsidP="00076008">
      <w:pPr>
        <w:tabs>
          <w:tab w:val="left" w:pos="426"/>
          <w:tab w:val="left" w:pos="3976"/>
        </w:tabs>
        <w:ind w:left="0" w:right="-110" w:firstLine="426"/>
        <w:jc w:val="center"/>
        <w:rPr>
          <w:b/>
          <w:sz w:val="18"/>
          <w:szCs w:val="18"/>
        </w:rPr>
      </w:pPr>
      <w:r w:rsidRPr="005A6700">
        <w:rPr>
          <w:sz w:val="18"/>
          <w:szCs w:val="18"/>
        </w:rPr>
        <w:t>РОССИЙСКАЯ ФЕДЕРАЦИЯ</w:t>
      </w:r>
    </w:p>
    <w:p w:rsidR="00076008" w:rsidRPr="005A6700" w:rsidRDefault="00076008" w:rsidP="00076008">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076008" w:rsidRPr="005A6700" w:rsidRDefault="00076008" w:rsidP="00076008">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076008" w:rsidRPr="005A6700" w:rsidRDefault="00076008" w:rsidP="00076008">
      <w:pPr>
        <w:tabs>
          <w:tab w:val="left" w:pos="426"/>
          <w:tab w:val="left" w:pos="3976"/>
        </w:tabs>
        <w:ind w:left="0" w:right="-110" w:firstLine="426"/>
        <w:jc w:val="center"/>
        <w:rPr>
          <w:b/>
          <w:bCs/>
          <w:sz w:val="18"/>
          <w:szCs w:val="18"/>
        </w:rPr>
      </w:pPr>
      <w:r w:rsidRPr="005A6700">
        <w:rPr>
          <w:b/>
          <w:bCs/>
          <w:sz w:val="18"/>
          <w:szCs w:val="18"/>
        </w:rPr>
        <w:t>АДМИНИСТРАЦИЯ</w:t>
      </w:r>
    </w:p>
    <w:p w:rsidR="00076008" w:rsidRDefault="00076008" w:rsidP="00076008">
      <w:pPr>
        <w:tabs>
          <w:tab w:val="left" w:pos="426"/>
          <w:tab w:val="left" w:pos="3976"/>
        </w:tabs>
        <w:ind w:left="0" w:right="-110" w:firstLine="426"/>
        <w:jc w:val="center"/>
        <w:rPr>
          <w:b/>
          <w:bCs/>
          <w:sz w:val="18"/>
          <w:szCs w:val="18"/>
        </w:rPr>
      </w:pPr>
      <w:r w:rsidRPr="005A6700">
        <w:rPr>
          <w:b/>
          <w:bCs/>
          <w:sz w:val="18"/>
          <w:szCs w:val="18"/>
        </w:rPr>
        <w:t>ПОСТАНОВЛЕНИЕ</w:t>
      </w:r>
    </w:p>
    <w:p w:rsidR="00076008" w:rsidRPr="005A6700" w:rsidRDefault="00076008" w:rsidP="00076008">
      <w:pPr>
        <w:tabs>
          <w:tab w:val="left" w:pos="426"/>
          <w:tab w:val="left" w:pos="3976"/>
        </w:tabs>
        <w:ind w:left="0" w:right="-110" w:firstLine="426"/>
        <w:jc w:val="center"/>
        <w:rPr>
          <w:b/>
          <w:bCs/>
          <w:sz w:val="18"/>
          <w:szCs w:val="18"/>
        </w:rPr>
      </w:pPr>
    </w:p>
    <w:p w:rsidR="00076008" w:rsidRDefault="00076008" w:rsidP="00076008">
      <w:pPr>
        <w:tabs>
          <w:tab w:val="left" w:pos="426"/>
          <w:tab w:val="left" w:pos="3976"/>
        </w:tabs>
        <w:ind w:left="0" w:right="-110" w:firstLine="426"/>
        <w:rPr>
          <w:sz w:val="18"/>
          <w:szCs w:val="18"/>
          <w:u w:val="single"/>
        </w:rPr>
      </w:pPr>
      <w:r>
        <w:rPr>
          <w:bCs/>
          <w:sz w:val="18"/>
          <w:szCs w:val="18"/>
          <w:u w:val="single"/>
        </w:rPr>
        <w:t>18.10</w:t>
      </w:r>
      <w:r w:rsidRPr="005A6700">
        <w:rPr>
          <w:bCs/>
          <w:sz w:val="18"/>
          <w:szCs w:val="18"/>
          <w:u w:val="single"/>
        </w:rPr>
        <w:t>.2023</w:t>
      </w:r>
      <w:r w:rsidRPr="005A6700">
        <w:rPr>
          <w:sz w:val="18"/>
          <w:szCs w:val="18"/>
          <w:u w:val="single"/>
        </w:rPr>
        <w:t xml:space="preserve">  № </w:t>
      </w:r>
      <w:r>
        <w:rPr>
          <w:sz w:val="18"/>
          <w:szCs w:val="18"/>
          <w:u w:val="single"/>
        </w:rPr>
        <w:t>210 о/д</w:t>
      </w:r>
    </w:p>
    <w:p w:rsidR="00076008" w:rsidRDefault="00076008" w:rsidP="00076008">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076008" w:rsidRDefault="00076008" w:rsidP="00076008">
      <w:pPr>
        <w:tabs>
          <w:tab w:val="left" w:pos="426"/>
          <w:tab w:val="left" w:pos="3976"/>
        </w:tabs>
        <w:ind w:left="0" w:right="174" w:firstLine="426"/>
        <w:rPr>
          <w:sz w:val="18"/>
          <w:szCs w:val="18"/>
        </w:rPr>
      </w:pPr>
    </w:p>
    <w:p w:rsidR="00076008" w:rsidRDefault="00076008" w:rsidP="00076008">
      <w:pPr>
        <w:tabs>
          <w:tab w:val="left" w:pos="3976"/>
        </w:tabs>
        <w:ind w:left="0" w:right="174" w:firstLine="426"/>
        <w:rPr>
          <w:sz w:val="18"/>
          <w:szCs w:val="18"/>
        </w:rPr>
      </w:pPr>
      <w:r w:rsidRPr="00076008">
        <w:rPr>
          <w:sz w:val="18"/>
          <w:szCs w:val="18"/>
        </w:rPr>
        <w:t>Об утверждении Перечня мест массового отдыха на территории Хомутовского муниципального образования</w:t>
      </w:r>
      <w:r>
        <w:rPr>
          <w:sz w:val="18"/>
          <w:szCs w:val="18"/>
        </w:rPr>
        <w:t>.</w:t>
      </w:r>
    </w:p>
    <w:p w:rsidR="00076008" w:rsidRDefault="00076008" w:rsidP="00076008">
      <w:pPr>
        <w:tabs>
          <w:tab w:val="left" w:pos="3976"/>
        </w:tabs>
        <w:ind w:left="0" w:right="174" w:firstLine="426"/>
        <w:rPr>
          <w:sz w:val="18"/>
          <w:szCs w:val="18"/>
        </w:rPr>
      </w:pPr>
    </w:p>
    <w:p w:rsidR="007B6AC0" w:rsidRPr="007B6AC0" w:rsidRDefault="007B6AC0" w:rsidP="007B6AC0">
      <w:pPr>
        <w:tabs>
          <w:tab w:val="left" w:pos="3976"/>
        </w:tabs>
        <w:ind w:left="0" w:right="174" w:firstLine="426"/>
        <w:rPr>
          <w:sz w:val="18"/>
          <w:szCs w:val="18"/>
        </w:rPr>
      </w:pPr>
      <w:proofErr w:type="gramStart"/>
      <w:r w:rsidRPr="007B6AC0">
        <w:rPr>
          <w:sz w:val="18"/>
          <w:szCs w:val="18"/>
        </w:rPr>
        <w:t>В соответствии со ст. 17 Федерального закона от 06.10.2003 № 131-ФЗ «Об общих принципах организации местного самоуправления в Российской Федерации», ст.2 Закона Иркутской области от 03.11.2016 № 96-ОЗ «О закреплении за сельскими поселениями Иркутской области вопросов местного значения», Решением Думы Хомутовского муниципального образования от 21.09.2023 № 15-68/д «Об утверждении положения о создании условий для массового отдыха жителей Хомутовского муниципального образования и</w:t>
      </w:r>
      <w:proofErr w:type="gramEnd"/>
      <w:r w:rsidRPr="007B6AC0">
        <w:rPr>
          <w:sz w:val="18"/>
          <w:szCs w:val="18"/>
        </w:rPr>
        <w:t xml:space="preserve"> организации обустройства мест массового отдыха населения на территории Хомутовского муниципального образования», руководствуясь ст. 6 Устава Хомутовского муниципального образования, Администрация Хомутовского муниципального образования</w:t>
      </w:r>
    </w:p>
    <w:p w:rsidR="007B6AC0" w:rsidRPr="007B6AC0" w:rsidRDefault="007B6AC0" w:rsidP="007B6AC0">
      <w:pPr>
        <w:tabs>
          <w:tab w:val="left" w:pos="3976"/>
        </w:tabs>
        <w:ind w:left="0" w:right="174" w:firstLine="426"/>
        <w:rPr>
          <w:sz w:val="18"/>
          <w:szCs w:val="18"/>
        </w:rPr>
      </w:pPr>
    </w:p>
    <w:p w:rsidR="007B6AC0" w:rsidRDefault="007B6AC0" w:rsidP="007B6AC0">
      <w:pPr>
        <w:tabs>
          <w:tab w:val="left" w:pos="3976"/>
        </w:tabs>
        <w:ind w:left="0" w:right="174" w:firstLine="426"/>
        <w:rPr>
          <w:sz w:val="18"/>
          <w:szCs w:val="18"/>
        </w:rPr>
      </w:pPr>
      <w:r w:rsidRPr="007B6AC0">
        <w:rPr>
          <w:sz w:val="18"/>
          <w:szCs w:val="18"/>
        </w:rPr>
        <w:t>ПОСТАНОВЛЯЕТ:</w:t>
      </w:r>
    </w:p>
    <w:p w:rsidR="007B6AC0" w:rsidRPr="007B6AC0" w:rsidRDefault="007B6AC0" w:rsidP="007B6AC0">
      <w:pPr>
        <w:tabs>
          <w:tab w:val="left" w:pos="3976"/>
        </w:tabs>
        <w:ind w:left="0" w:right="174" w:firstLine="426"/>
        <w:rPr>
          <w:sz w:val="18"/>
          <w:szCs w:val="18"/>
        </w:rPr>
      </w:pPr>
    </w:p>
    <w:p w:rsidR="007B6AC0" w:rsidRPr="007B6AC0" w:rsidRDefault="007B6AC0" w:rsidP="007B6AC0">
      <w:pPr>
        <w:tabs>
          <w:tab w:val="left" w:pos="3976"/>
        </w:tabs>
        <w:ind w:left="0" w:right="174" w:firstLine="426"/>
        <w:rPr>
          <w:sz w:val="18"/>
          <w:szCs w:val="18"/>
        </w:rPr>
      </w:pPr>
      <w:r w:rsidRPr="007B6AC0">
        <w:rPr>
          <w:sz w:val="18"/>
          <w:szCs w:val="18"/>
        </w:rPr>
        <w:t>1. Утвердить Перечень мест массового отдыха на территории Хомутовского муниципального образования (прилагается).</w:t>
      </w:r>
    </w:p>
    <w:p w:rsidR="007B6AC0" w:rsidRPr="007B6AC0" w:rsidRDefault="007B6AC0" w:rsidP="007B6AC0">
      <w:pPr>
        <w:tabs>
          <w:tab w:val="left" w:pos="3976"/>
        </w:tabs>
        <w:ind w:left="0" w:right="174" w:firstLine="426"/>
        <w:rPr>
          <w:sz w:val="18"/>
          <w:szCs w:val="18"/>
        </w:rPr>
      </w:pPr>
      <w:r w:rsidRPr="007B6AC0">
        <w:rPr>
          <w:sz w:val="18"/>
          <w:szCs w:val="18"/>
        </w:rPr>
        <w:t>2. Опубликовать настоящее постановление в установленном законом порядке.</w:t>
      </w:r>
    </w:p>
    <w:p w:rsidR="007B6AC0" w:rsidRPr="007B6AC0" w:rsidRDefault="007B6AC0" w:rsidP="007B6AC0">
      <w:pPr>
        <w:tabs>
          <w:tab w:val="left" w:pos="3976"/>
        </w:tabs>
        <w:ind w:left="0" w:right="174" w:firstLine="426"/>
        <w:rPr>
          <w:sz w:val="18"/>
          <w:szCs w:val="18"/>
        </w:rPr>
      </w:pPr>
      <w:r w:rsidRPr="007B6AC0">
        <w:rPr>
          <w:sz w:val="18"/>
          <w:szCs w:val="18"/>
        </w:rPr>
        <w:t xml:space="preserve">3. </w:t>
      </w:r>
      <w:proofErr w:type="gramStart"/>
      <w:r w:rsidRPr="007B6AC0">
        <w:rPr>
          <w:sz w:val="18"/>
          <w:szCs w:val="18"/>
        </w:rPr>
        <w:t>Контроль за</w:t>
      </w:r>
      <w:proofErr w:type="gramEnd"/>
      <w:r w:rsidRPr="007B6AC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B6AC0" w:rsidRPr="007B6AC0" w:rsidRDefault="007B6AC0" w:rsidP="007B6AC0">
      <w:pPr>
        <w:tabs>
          <w:tab w:val="left" w:pos="3976"/>
        </w:tabs>
        <w:ind w:left="0" w:right="174" w:firstLine="426"/>
        <w:rPr>
          <w:sz w:val="18"/>
          <w:szCs w:val="18"/>
        </w:rPr>
      </w:pPr>
    </w:p>
    <w:p w:rsidR="007B6AC0" w:rsidRPr="007B6AC0" w:rsidRDefault="007B6AC0" w:rsidP="007B6AC0">
      <w:pPr>
        <w:tabs>
          <w:tab w:val="left" w:pos="3976"/>
        </w:tabs>
        <w:ind w:left="0" w:right="174" w:firstLine="426"/>
        <w:rPr>
          <w:sz w:val="18"/>
          <w:szCs w:val="18"/>
        </w:rPr>
      </w:pPr>
    </w:p>
    <w:p w:rsidR="00076008" w:rsidRPr="007B6AC0" w:rsidRDefault="007B6AC0" w:rsidP="007B6AC0">
      <w:pPr>
        <w:tabs>
          <w:tab w:val="left" w:pos="3976"/>
        </w:tabs>
        <w:ind w:left="0" w:right="174" w:firstLine="426"/>
        <w:jc w:val="right"/>
        <w:rPr>
          <w:i/>
          <w:sz w:val="18"/>
          <w:szCs w:val="18"/>
        </w:rPr>
      </w:pPr>
      <w:r w:rsidRPr="007B6AC0">
        <w:rPr>
          <w:i/>
          <w:sz w:val="18"/>
          <w:szCs w:val="18"/>
        </w:rPr>
        <w:t>Исполняющий обязанности Главы</w:t>
      </w:r>
      <w:r w:rsidRPr="007B6AC0">
        <w:rPr>
          <w:i/>
          <w:sz w:val="18"/>
          <w:szCs w:val="18"/>
        </w:rPr>
        <w:tab/>
      </w:r>
      <w:r w:rsidRPr="007B6AC0">
        <w:rPr>
          <w:i/>
          <w:sz w:val="18"/>
          <w:szCs w:val="18"/>
        </w:rPr>
        <w:tab/>
      </w:r>
      <w:r w:rsidRPr="007B6AC0">
        <w:rPr>
          <w:i/>
          <w:sz w:val="18"/>
          <w:szCs w:val="18"/>
        </w:rPr>
        <w:tab/>
      </w:r>
      <w:r w:rsidRPr="007B6AC0">
        <w:rPr>
          <w:i/>
          <w:sz w:val="18"/>
          <w:szCs w:val="18"/>
        </w:rPr>
        <w:tab/>
      </w:r>
      <w:r w:rsidRPr="007B6AC0">
        <w:rPr>
          <w:i/>
          <w:sz w:val="18"/>
          <w:szCs w:val="18"/>
        </w:rPr>
        <w:tab/>
        <w:t xml:space="preserve">  А.В. Иваненко</w:t>
      </w:r>
    </w:p>
    <w:p w:rsidR="00172CCD" w:rsidRDefault="00172CCD" w:rsidP="00172CCD">
      <w:pPr>
        <w:tabs>
          <w:tab w:val="left" w:pos="3976"/>
        </w:tabs>
        <w:ind w:left="0" w:right="174" w:firstLine="426"/>
        <w:jc w:val="right"/>
        <w:rPr>
          <w:i/>
          <w:sz w:val="18"/>
          <w:szCs w:val="18"/>
        </w:rPr>
      </w:pPr>
    </w:p>
    <w:p w:rsidR="007B6AC0" w:rsidRDefault="007B6AC0" w:rsidP="00172CCD">
      <w:pPr>
        <w:tabs>
          <w:tab w:val="left" w:pos="3976"/>
        </w:tabs>
        <w:ind w:left="0" w:right="174" w:firstLine="426"/>
        <w:jc w:val="right"/>
        <w:rPr>
          <w:i/>
          <w:sz w:val="18"/>
          <w:szCs w:val="18"/>
        </w:rPr>
      </w:pPr>
    </w:p>
    <w:p w:rsidR="007B6AC0" w:rsidRDefault="007B6AC0" w:rsidP="00172CCD">
      <w:pPr>
        <w:tabs>
          <w:tab w:val="left" w:pos="3976"/>
        </w:tabs>
        <w:ind w:left="0" w:right="174" w:firstLine="426"/>
        <w:jc w:val="right"/>
        <w:rPr>
          <w:i/>
          <w:sz w:val="18"/>
          <w:szCs w:val="18"/>
        </w:rPr>
      </w:pPr>
    </w:p>
    <w:p w:rsidR="007B6AC0" w:rsidRDefault="007B6AC0" w:rsidP="00172CCD">
      <w:pPr>
        <w:tabs>
          <w:tab w:val="left" w:pos="3976"/>
        </w:tabs>
        <w:ind w:left="0" w:right="174" w:firstLine="426"/>
        <w:jc w:val="right"/>
        <w:rPr>
          <w:i/>
          <w:sz w:val="18"/>
          <w:szCs w:val="18"/>
        </w:rPr>
      </w:pPr>
    </w:p>
    <w:p w:rsidR="007B6AC0" w:rsidRDefault="007B6AC0" w:rsidP="00172CCD">
      <w:pPr>
        <w:tabs>
          <w:tab w:val="left" w:pos="3976"/>
        </w:tabs>
        <w:ind w:left="0" w:right="174" w:firstLine="426"/>
        <w:jc w:val="right"/>
        <w:rPr>
          <w:i/>
          <w:sz w:val="18"/>
          <w:szCs w:val="18"/>
        </w:rPr>
      </w:pPr>
    </w:p>
    <w:p w:rsidR="007B6AC0" w:rsidRPr="007B6AC0" w:rsidRDefault="007B6AC0" w:rsidP="007B6AC0">
      <w:pPr>
        <w:ind w:left="4956" w:firstLine="708"/>
        <w:jc w:val="right"/>
        <w:rPr>
          <w:bCs/>
          <w:i/>
          <w:color w:val="000000"/>
          <w:sz w:val="18"/>
          <w:szCs w:val="18"/>
        </w:rPr>
      </w:pPr>
      <w:r w:rsidRPr="007B6AC0">
        <w:rPr>
          <w:bCs/>
          <w:i/>
          <w:color w:val="000000"/>
          <w:sz w:val="18"/>
          <w:szCs w:val="18"/>
        </w:rPr>
        <w:lastRenderedPageBreak/>
        <w:t>УТВЕРЖДЕНО:</w:t>
      </w:r>
    </w:p>
    <w:p w:rsidR="007B6AC0" w:rsidRPr="007B6AC0" w:rsidRDefault="007B6AC0" w:rsidP="007B6AC0">
      <w:pPr>
        <w:ind w:left="4956" w:firstLine="708"/>
        <w:jc w:val="right"/>
        <w:rPr>
          <w:bCs/>
          <w:i/>
          <w:color w:val="000000"/>
          <w:sz w:val="18"/>
          <w:szCs w:val="18"/>
        </w:rPr>
      </w:pPr>
      <w:r w:rsidRPr="007B6AC0">
        <w:rPr>
          <w:bCs/>
          <w:i/>
          <w:color w:val="000000"/>
          <w:sz w:val="18"/>
          <w:szCs w:val="18"/>
        </w:rPr>
        <w:t xml:space="preserve">Постановлением </w:t>
      </w:r>
    </w:p>
    <w:p w:rsidR="007B6AC0" w:rsidRPr="007B6AC0" w:rsidRDefault="007B6AC0" w:rsidP="007B6AC0">
      <w:pPr>
        <w:ind w:left="5664" w:firstLine="0"/>
        <w:jc w:val="right"/>
        <w:rPr>
          <w:bCs/>
          <w:i/>
          <w:color w:val="000000"/>
          <w:sz w:val="18"/>
          <w:szCs w:val="18"/>
        </w:rPr>
      </w:pPr>
      <w:r w:rsidRPr="007B6AC0">
        <w:rPr>
          <w:bCs/>
          <w:i/>
          <w:color w:val="000000"/>
          <w:sz w:val="18"/>
          <w:szCs w:val="18"/>
        </w:rPr>
        <w:t>администрации</w:t>
      </w:r>
    </w:p>
    <w:p w:rsidR="007B6AC0" w:rsidRPr="007B6AC0" w:rsidRDefault="007B6AC0" w:rsidP="007B6AC0">
      <w:pPr>
        <w:ind w:left="4956" w:firstLine="708"/>
        <w:jc w:val="right"/>
        <w:rPr>
          <w:bCs/>
          <w:i/>
          <w:color w:val="000000"/>
          <w:sz w:val="18"/>
          <w:szCs w:val="18"/>
        </w:rPr>
      </w:pPr>
      <w:r w:rsidRPr="007B6AC0">
        <w:rPr>
          <w:bCs/>
          <w:i/>
          <w:color w:val="000000"/>
          <w:sz w:val="18"/>
          <w:szCs w:val="18"/>
        </w:rPr>
        <w:t>Хомутовского муниципального</w:t>
      </w:r>
    </w:p>
    <w:p w:rsidR="007B6AC0" w:rsidRPr="007B6AC0" w:rsidRDefault="007B6AC0" w:rsidP="007B6AC0">
      <w:pPr>
        <w:tabs>
          <w:tab w:val="left" w:pos="5812"/>
        </w:tabs>
        <w:ind w:left="0" w:firstLine="0"/>
        <w:jc w:val="right"/>
        <w:rPr>
          <w:bCs/>
          <w:i/>
          <w:color w:val="000000"/>
          <w:sz w:val="18"/>
          <w:szCs w:val="18"/>
        </w:rPr>
      </w:pPr>
      <w:r w:rsidRPr="007B6AC0">
        <w:rPr>
          <w:bCs/>
          <w:i/>
          <w:color w:val="000000"/>
          <w:sz w:val="18"/>
          <w:szCs w:val="18"/>
        </w:rPr>
        <w:t xml:space="preserve">                                                                                 образования</w:t>
      </w:r>
    </w:p>
    <w:tbl>
      <w:tblPr>
        <w:tblStyle w:val="1301"/>
        <w:tblW w:w="0" w:type="auto"/>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0"/>
      </w:tblGrid>
      <w:tr w:rsidR="007B6AC0" w:rsidRPr="007B6AC0" w:rsidTr="00641EE0">
        <w:tc>
          <w:tcPr>
            <w:tcW w:w="10024" w:type="dxa"/>
          </w:tcPr>
          <w:p w:rsidR="007B6AC0" w:rsidRPr="007B6AC0" w:rsidRDefault="007B6AC0" w:rsidP="007B6AC0">
            <w:pPr>
              <w:tabs>
                <w:tab w:val="left" w:pos="864"/>
                <w:tab w:val="left" w:pos="4962"/>
              </w:tabs>
              <w:jc w:val="right"/>
              <w:rPr>
                <w:rFonts w:ascii="Times New Roman" w:hAnsi="Times New Roman" w:cs="Times New Roman"/>
                <w:bCs/>
                <w:i/>
                <w:color w:val="000000"/>
                <w:sz w:val="18"/>
                <w:szCs w:val="18"/>
              </w:rPr>
            </w:pPr>
            <w:r w:rsidRPr="007B6AC0">
              <w:rPr>
                <w:rFonts w:ascii="Times New Roman" w:hAnsi="Times New Roman" w:cs="Times New Roman"/>
                <w:bCs/>
                <w:i/>
                <w:color w:val="000000"/>
                <w:sz w:val="18"/>
                <w:szCs w:val="18"/>
              </w:rPr>
              <w:t xml:space="preserve">          от </w:t>
            </w:r>
            <w:r w:rsidRPr="007B6AC0">
              <w:rPr>
                <w:rFonts w:ascii="Times New Roman" w:hAnsi="Times New Roman" w:cs="Times New Roman"/>
                <w:bCs/>
                <w:i/>
                <w:color w:val="000000"/>
                <w:sz w:val="18"/>
                <w:szCs w:val="18"/>
                <w:u w:val="single"/>
              </w:rPr>
              <w:t>18.10.2023</w:t>
            </w:r>
            <w:r w:rsidRPr="007B6AC0">
              <w:rPr>
                <w:rFonts w:ascii="Times New Roman" w:hAnsi="Times New Roman" w:cs="Times New Roman"/>
                <w:bCs/>
                <w:i/>
                <w:color w:val="000000"/>
                <w:sz w:val="18"/>
                <w:szCs w:val="18"/>
              </w:rPr>
              <w:t>_№_</w:t>
            </w:r>
            <w:r w:rsidRPr="007B6AC0">
              <w:rPr>
                <w:rFonts w:ascii="Times New Roman" w:hAnsi="Times New Roman" w:cs="Times New Roman"/>
                <w:bCs/>
                <w:i/>
                <w:color w:val="000000"/>
                <w:sz w:val="18"/>
                <w:szCs w:val="18"/>
                <w:u w:val="single"/>
              </w:rPr>
              <w:t>210 о/д</w:t>
            </w:r>
            <w:r w:rsidRPr="007B6AC0">
              <w:rPr>
                <w:rFonts w:ascii="Times New Roman" w:hAnsi="Times New Roman" w:cs="Times New Roman"/>
                <w:bCs/>
                <w:i/>
                <w:color w:val="000000"/>
                <w:sz w:val="18"/>
                <w:szCs w:val="18"/>
              </w:rPr>
              <w:t>_</w:t>
            </w:r>
          </w:p>
          <w:p w:rsidR="007B6AC0" w:rsidRPr="007B6AC0" w:rsidRDefault="007B6AC0" w:rsidP="007B6AC0">
            <w:pPr>
              <w:jc w:val="right"/>
              <w:rPr>
                <w:rFonts w:ascii="Times New Roman" w:hAnsi="Times New Roman" w:cs="Times New Roman"/>
                <w:bCs/>
                <w:i/>
                <w:color w:val="000000"/>
                <w:sz w:val="18"/>
                <w:szCs w:val="18"/>
              </w:rPr>
            </w:pPr>
          </w:p>
        </w:tc>
      </w:tr>
    </w:tbl>
    <w:p w:rsidR="007B6AC0" w:rsidRPr="007B6AC0" w:rsidRDefault="007B6AC0" w:rsidP="007B6AC0">
      <w:pPr>
        <w:ind w:left="0" w:firstLine="0"/>
        <w:jc w:val="center"/>
        <w:rPr>
          <w:bCs/>
          <w:sz w:val="18"/>
          <w:szCs w:val="18"/>
        </w:rPr>
      </w:pPr>
      <w:r w:rsidRPr="007B6AC0">
        <w:rPr>
          <w:bCs/>
          <w:sz w:val="18"/>
          <w:szCs w:val="18"/>
        </w:rPr>
        <w:t xml:space="preserve">Перечень </w:t>
      </w:r>
    </w:p>
    <w:p w:rsidR="007B6AC0" w:rsidRPr="007B6AC0" w:rsidRDefault="007B6AC0" w:rsidP="007B6AC0">
      <w:pPr>
        <w:ind w:left="0" w:firstLine="0"/>
        <w:jc w:val="center"/>
        <w:rPr>
          <w:bCs/>
          <w:sz w:val="18"/>
          <w:szCs w:val="18"/>
        </w:rPr>
      </w:pPr>
      <w:r w:rsidRPr="007B6AC0">
        <w:rPr>
          <w:bCs/>
          <w:sz w:val="18"/>
          <w:szCs w:val="18"/>
        </w:rPr>
        <w:t xml:space="preserve">мест массового отдыха на территории </w:t>
      </w:r>
    </w:p>
    <w:p w:rsidR="007B6AC0" w:rsidRDefault="007B6AC0" w:rsidP="007B6AC0">
      <w:pPr>
        <w:ind w:left="0" w:firstLine="0"/>
        <w:jc w:val="center"/>
        <w:rPr>
          <w:bCs/>
          <w:sz w:val="18"/>
          <w:szCs w:val="18"/>
        </w:rPr>
      </w:pPr>
      <w:r w:rsidRPr="007B6AC0">
        <w:rPr>
          <w:bCs/>
          <w:sz w:val="18"/>
          <w:szCs w:val="18"/>
        </w:rPr>
        <w:t>Хомутовского муниципального образования</w:t>
      </w:r>
    </w:p>
    <w:p w:rsidR="00972824" w:rsidRPr="007B6AC0" w:rsidRDefault="00972824" w:rsidP="007B6AC0">
      <w:pPr>
        <w:ind w:left="0" w:firstLine="0"/>
        <w:jc w:val="center"/>
        <w:rPr>
          <w:bCs/>
          <w:sz w:val="18"/>
          <w:szCs w:val="18"/>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4678"/>
      </w:tblGrid>
      <w:tr w:rsidR="007B6AC0" w:rsidRPr="007B6AC0" w:rsidTr="00972824">
        <w:tc>
          <w:tcPr>
            <w:tcW w:w="817" w:type="dxa"/>
            <w:hideMark/>
          </w:tcPr>
          <w:p w:rsidR="007B6AC0" w:rsidRPr="007B6AC0" w:rsidRDefault="007B6AC0" w:rsidP="007B6AC0">
            <w:pPr>
              <w:spacing w:before="100" w:beforeAutospacing="1" w:after="100" w:afterAutospacing="1"/>
              <w:ind w:left="0" w:firstLine="0"/>
              <w:jc w:val="center"/>
              <w:rPr>
                <w:sz w:val="18"/>
                <w:szCs w:val="18"/>
              </w:rPr>
            </w:pPr>
            <w:r w:rsidRPr="007B6AC0">
              <w:rPr>
                <w:sz w:val="18"/>
                <w:szCs w:val="18"/>
              </w:rPr>
              <w:t xml:space="preserve">№ </w:t>
            </w:r>
            <w:proofErr w:type="gramStart"/>
            <w:r w:rsidRPr="007B6AC0">
              <w:rPr>
                <w:sz w:val="18"/>
                <w:szCs w:val="18"/>
              </w:rPr>
              <w:t>п</w:t>
            </w:r>
            <w:proofErr w:type="gramEnd"/>
            <w:r w:rsidRPr="007B6AC0">
              <w:rPr>
                <w:sz w:val="18"/>
                <w:szCs w:val="18"/>
              </w:rPr>
              <w:t>/п</w:t>
            </w:r>
          </w:p>
        </w:tc>
        <w:tc>
          <w:tcPr>
            <w:tcW w:w="4961" w:type="dxa"/>
            <w:hideMark/>
          </w:tcPr>
          <w:p w:rsidR="007B6AC0" w:rsidRPr="007B6AC0" w:rsidRDefault="007B6AC0" w:rsidP="007B6AC0">
            <w:pPr>
              <w:spacing w:before="100" w:beforeAutospacing="1" w:after="100" w:afterAutospacing="1"/>
              <w:ind w:left="0" w:firstLine="0"/>
              <w:jc w:val="center"/>
              <w:rPr>
                <w:sz w:val="18"/>
                <w:szCs w:val="18"/>
              </w:rPr>
            </w:pPr>
            <w:r w:rsidRPr="007B6AC0">
              <w:rPr>
                <w:sz w:val="18"/>
                <w:szCs w:val="18"/>
              </w:rPr>
              <w:t>Наименование места с массовым пребыванием</w:t>
            </w:r>
          </w:p>
        </w:tc>
        <w:tc>
          <w:tcPr>
            <w:tcW w:w="4678" w:type="dxa"/>
            <w:hideMark/>
          </w:tcPr>
          <w:p w:rsidR="007B6AC0" w:rsidRPr="007B6AC0" w:rsidRDefault="007B6AC0" w:rsidP="007B6AC0">
            <w:pPr>
              <w:spacing w:before="100" w:beforeAutospacing="1" w:after="100" w:afterAutospacing="1"/>
              <w:ind w:left="0" w:firstLine="0"/>
              <w:jc w:val="center"/>
              <w:rPr>
                <w:sz w:val="18"/>
                <w:szCs w:val="18"/>
              </w:rPr>
            </w:pPr>
            <w:r w:rsidRPr="007B6AC0">
              <w:rPr>
                <w:sz w:val="18"/>
                <w:szCs w:val="18"/>
              </w:rPr>
              <w:t>Фактический адрес</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1</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«Аллея имени Данько»</w:t>
            </w:r>
          </w:p>
        </w:tc>
        <w:tc>
          <w:tcPr>
            <w:tcW w:w="4678" w:type="dxa"/>
          </w:tcPr>
          <w:p w:rsidR="007B6AC0" w:rsidRPr="007B6AC0" w:rsidRDefault="007B6AC0" w:rsidP="007B6AC0">
            <w:pPr>
              <w:ind w:left="0" w:firstLine="0"/>
              <w:jc w:val="center"/>
              <w:rPr>
                <w:sz w:val="18"/>
                <w:szCs w:val="18"/>
              </w:rPr>
            </w:pPr>
            <w:r w:rsidRPr="007B6AC0">
              <w:rPr>
                <w:sz w:val="18"/>
                <w:szCs w:val="18"/>
              </w:rPr>
              <w:t>д. Куда, ул. Майская</w:t>
            </w:r>
          </w:p>
          <w:p w:rsidR="007B6AC0" w:rsidRPr="007B6AC0" w:rsidRDefault="007B6AC0" w:rsidP="007B6AC0">
            <w:pPr>
              <w:ind w:left="0" w:firstLine="0"/>
              <w:jc w:val="center"/>
              <w:rPr>
                <w:sz w:val="18"/>
                <w:szCs w:val="18"/>
              </w:rPr>
            </w:pPr>
            <w:r w:rsidRPr="007B6AC0">
              <w:rPr>
                <w:sz w:val="18"/>
                <w:szCs w:val="18"/>
              </w:rPr>
              <w:t>(возле дома №1)</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2</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«Парк Победы»</w:t>
            </w:r>
          </w:p>
        </w:tc>
        <w:tc>
          <w:tcPr>
            <w:tcW w:w="4678" w:type="dxa"/>
          </w:tcPr>
          <w:p w:rsidR="007B6AC0" w:rsidRPr="007B6AC0" w:rsidRDefault="007B6AC0" w:rsidP="007B6AC0">
            <w:pPr>
              <w:ind w:left="0" w:firstLine="0"/>
              <w:jc w:val="center"/>
              <w:rPr>
                <w:sz w:val="18"/>
                <w:szCs w:val="18"/>
              </w:rPr>
            </w:pPr>
            <w:r w:rsidRPr="007B6AC0">
              <w:rPr>
                <w:sz w:val="18"/>
                <w:szCs w:val="18"/>
              </w:rPr>
              <w:t>с. Хомутово, ул. Чапаева, 20</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3</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«Аллея Патриот»</w:t>
            </w:r>
          </w:p>
        </w:tc>
        <w:tc>
          <w:tcPr>
            <w:tcW w:w="4678" w:type="dxa"/>
          </w:tcPr>
          <w:p w:rsidR="007B6AC0" w:rsidRPr="007B6AC0" w:rsidRDefault="007B6AC0" w:rsidP="007B6AC0">
            <w:pPr>
              <w:ind w:left="0" w:firstLine="0"/>
              <w:jc w:val="center"/>
              <w:rPr>
                <w:sz w:val="18"/>
                <w:szCs w:val="18"/>
              </w:rPr>
            </w:pPr>
            <w:r w:rsidRPr="007B6AC0">
              <w:rPr>
                <w:sz w:val="18"/>
                <w:szCs w:val="18"/>
              </w:rPr>
              <w:t>с. Хомутово, ул. Мичурина,4</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4</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«Аллея Выпускников»</w:t>
            </w:r>
          </w:p>
        </w:tc>
        <w:tc>
          <w:tcPr>
            <w:tcW w:w="4678" w:type="dxa"/>
          </w:tcPr>
          <w:p w:rsidR="007B6AC0" w:rsidRPr="007B6AC0" w:rsidRDefault="007B6AC0" w:rsidP="007B6AC0">
            <w:pPr>
              <w:ind w:left="0" w:firstLine="0"/>
              <w:jc w:val="center"/>
              <w:rPr>
                <w:sz w:val="18"/>
                <w:szCs w:val="18"/>
              </w:rPr>
            </w:pPr>
            <w:r w:rsidRPr="007B6AC0">
              <w:rPr>
                <w:sz w:val="18"/>
                <w:szCs w:val="18"/>
              </w:rPr>
              <w:t xml:space="preserve">с. Хомутово, ул. </w:t>
            </w:r>
            <w:proofErr w:type="gramStart"/>
            <w:r w:rsidRPr="007B6AC0">
              <w:rPr>
                <w:sz w:val="18"/>
                <w:szCs w:val="18"/>
              </w:rPr>
              <w:t>Заводская</w:t>
            </w:r>
            <w:proofErr w:type="gramEnd"/>
            <w:r w:rsidRPr="007B6AC0">
              <w:rPr>
                <w:sz w:val="18"/>
                <w:szCs w:val="18"/>
              </w:rPr>
              <w:t>, возле дома № 11 «б»</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5</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«Парк Спасатели»</w:t>
            </w:r>
          </w:p>
        </w:tc>
        <w:tc>
          <w:tcPr>
            <w:tcW w:w="4678" w:type="dxa"/>
          </w:tcPr>
          <w:p w:rsidR="007B6AC0" w:rsidRPr="007B6AC0" w:rsidRDefault="007B6AC0" w:rsidP="007B6AC0">
            <w:pPr>
              <w:ind w:left="0" w:firstLine="0"/>
              <w:jc w:val="center"/>
              <w:rPr>
                <w:sz w:val="18"/>
                <w:szCs w:val="18"/>
              </w:rPr>
            </w:pPr>
            <w:r w:rsidRPr="007B6AC0">
              <w:rPr>
                <w:sz w:val="18"/>
                <w:szCs w:val="18"/>
              </w:rPr>
              <w:t xml:space="preserve">с. Хомутово, </w:t>
            </w:r>
          </w:p>
          <w:p w:rsidR="007B6AC0" w:rsidRPr="007B6AC0" w:rsidRDefault="007B6AC0" w:rsidP="007B6AC0">
            <w:pPr>
              <w:ind w:left="0" w:firstLine="0"/>
              <w:jc w:val="center"/>
              <w:rPr>
                <w:sz w:val="18"/>
                <w:szCs w:val="18"/>
              </w:rPr>
            </w:pPr>
            <w:r w:rsidRPr="007B6AC0">
              <w:rPr>
                <w:sz w:val="18"/>
                <w:szCs w:val="18"/>
              </w:rPr>
              <w:t>ул. Кирова, 20 «В»</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6</w:t>
            </w:r>
          </w:p>
        </w:tc>
        <w:tc>
          <w:tcPr>
            <w:tcW w:w="4961" w:type="dxa"/>
          </w:tcPr>
          <w:p w:rsidR="007B6AC0" w:rsidRPr="007B6AC0" w:rsidRDefault="007B6AC0" w:rsidP="007B6AC0">
            <w:pPr>
              <w:ind w:left="0" w:firstLine="0"/>
              <w:jc w:val="center"/>
              <w:rPr>
                <w:sz w:val="18"/>
                <w:szCs w:val="18"/>
              </w:rPr>
            </w:pPr>
            <w:proofErr w:type="gramStart"/>
            <w:r w:rsidRPr="007B6AC0">
              <w:rPr>
                <w:sz w:val="18"/>
                <w:szCs w:val="18"/>
              </w:rPr>
              <w:t>Общественная территория у Дома культуры (обелиск вечной славы Землякам-</w:t>
            </w:r>
            <w:proofErr w:type="spellStart"/>
            <w:r w:rsidRPr="007B6AC0">
              <w:rPr>
                <w:sz w:val="18"/>
                <w:szCs w:val="18"/>
              </w:rPr>
              <w:t>Хомутовцам</w:t>
            </w:r>
            <w:proofErr w:type="spellEnd"/>
            <w:r w:rsidRPr="007B6AC0">
              <w:rPr>
                <w:sz w:val="18"/>
                <w:szCs w:val="18"/>
              </w:rPr>
              <w:t xml:space="preserve">, павшим в Великой Отечественной Войне </w:t>
            </w:r>
            <w:proofErr w:type="gramEnd"/>
          </w:p>
          <w:p w:rsidR="007B6AC0" w:rsidRPr="007B6AC0" w:rsidRDefault="007B6AC0" w:rsidP="007B6AC0">
            <w:pPr>
              <w:ind w:left="0" w:firstLine="0"/>
              <w:jc w:val="center"/>
              <w:rPr>
                <w:sz w:val="18"/>
                <w:szCs w:val="18"/>
              </w:rPr>
            </w:pPr>
            <w:proofErr w:type="gramStart"/>
            <w:r w:rsidRPr="007B6AC0">
              <w:rPr>
                <w:sz w:val="18"/>
                <w:szCs w:val="18"/>
              </w:rPr>
              <w:t>1941 – 1945 гг.)</w:t>
            </w:r>
            <w:proofErr w:type="gramEnd"/>
          </w:p>
        </w:tc>
        <w:tc>
          <w:tcPr>
            <w:tcW w:w="4678" w:type="dxa"/>
          </w:tcPr>
          <w:p w:rsidR="007B6AC0" w:rsidRPr="007B6AC0" w:rsidRDefault="007B6AC0" w:rsidP="007B6AC0">
            <w:pPr>
              <w:ind w:left="0" w:firstLine="0"/>
              <w:jc w:val="center"/>
              <w:rPr>
                <w:sz w:val="18"/>
                <w:szCs w:val="18"/>
              </w:rPr>
            </w:pPr>
          </w:p>
          <w:p w:rsidR="007B6AC0" w:rsidRPr="007B6AC0" w:rsidRDefault="007B6AC0" w:rsidP="007B6AC0">
            <w:pPr>
              <w:ind w:left="0" w:firstLine="0"/>
              <w:jc w:val="center"/>
              <w:rPr>
                <w:sz w:val="18"/>
                <w:szCs w:val="18"/>
              </w:rPr>
            </w:pPr>
            <w:r w:rsidRPr="007B6AC0">
              <w:rPr>
                <w:sz w:val="18"/>
                <w:szCs w:val="18"/>
              </w:rPr>
              <w:t>с. Хомутово, ул. Кирова 10 «б»</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7</w:t>
            </w: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«Мечта» прилегающая к администрации Хомутовского МО (Памятник Герою Советского Союза летчику-штурмовику Васильеву Михаилу Павловичу)</w:t>
            </w:r>
          </w:p>
        </w:tc>
        <w:tc>
          <w:tcPr>
            <w:tcW w:w="4678" w:type="dxa"/>
          </w:tcPr>
          <w:p w:rsidR="007B6AC0" w:rsidRPr="007B6AC0" w:rsidRDefault="007B6AC0" w:rsidP="007B6AC0">
            <w:pPr>
              <w:ind w:left="0" w:firstLine="0"/>
              <w:jc w:val="center"/>
              <w:rPr>
                <w:sz w:val="18"/>
                <w:szCs w:val="18"/>
              </w:rPr>
            </w:pPr>
          </w:p>
          <w:p w:rsidR="007B6AC0" w:rsidRPr="007B6AC0" w:rsidRDefault="007B6AC0" w:rsidP="007B6AC0">
            <w:pPr>
              <w:ind w:left="0" w:firstLine="0"/>
              <w:jc w:val="center"/>
              <w:rPr>
                <w:sz w:val="18"/>
                <w:szCs w:val="18"/>
              </w:rPr>
            </w:pPr>
            <w:r w:rsidRPr="007B6AC0">
              <w:rPr>
                <w:sz w:val="18"/>
                <w:szCs w:val="18"/>
              </w:rPr>
              <w:t>с. Хомутово, ул. Кирова,7 «а»</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8</w:t>
            </w:r>
          </w:p>
        </w:tc>
        <w:tc>
          <w:tcPr>
            <w:tcW w:w="4961" w:type="dxa"/>
          </w:tcPr>
          <w:p w:rsidR="007B6AC0" w:rsidRPr="007B6AC0" w:rsidRDefault="007B6AC0" w:rsidP="007B6AC0">
            <w:pPr>
              <w:ind w:left="0" w:firstLine="0"/>
              <w:jc w:val="center"/>
              <w:rPr>
                <w:sz w:val="18"/>
                <w:szCs w:val="18"/>
              </w:rPr>
            </w:pPr>
            <w:r w:rsidRPr="007B6AC0">
              <w:rPr>
                <w:sz w:val="18"/>
                <w:szCs w:val="18"/>
              </w:rPr>
              <w:t>МУК КСК «Спортивный комплекс»</w:t>
            </w:r>
          </w:p>
        </w:tc>
        <w:tc>
          <w:tcPr>
            <w:tcW w:w="4678" w:type="dxa"/>
          </w:tcPr>
          <w:p w:rsidR="007B6AC0" w:rsidRPr="007B6AC0" w:rsidRDefault="007B6AC0" w:rsidP="007B6AC0">
            <w:pPr>
              <w:ind w:left="0" w:firstLine="0"/>
              <w:jc w:val="center"/>
              <w:rPr>
                <w:sz w:val="18"/>
                <w:szCs w:val="18"/>
              </w:rPr>
            </w:pPr>
            <w:r w:rsidRPr="007B6AC0">
              <w:rPr>
                <w:sz w:val="18"/>
                <w:szCs w:val="18"/>
              </w:rPr>
              <w:t>д. Куда, ул. Спортивная, 1Б</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9</w:t>
            </w:r>
          </w:p>
        </w:tc>
        <w:tc>
          <w:tcPr>
            <w:tcW w:w="4961" w:type="dxa"/>
          </w:tcPr>
          <w:p w:rsidR="007B6AC0" w:rsidRPr="007B6AC0" w:rsidRDefault="007B6AC0" w:rsidP="007B6AC0">
            <w:pPr>
              <w:ind w:left="0" w:firstLine="0"/>
              <w:jc w:val="center"/>
              <w:rPr>
                <w:sz w:val="18"/>
                <w:szCs w:val="18"/>
              </w:rPr>
            </w:pPr>
            <w:r w:rsidRPr="007B6AC0">
              <w:rPr>
                <w:sz w:val="18"/>
                <w:szCs w:val="18"/>
              </w:rPr>
              <w:t>Территория, прилегающая к Дому народного творчества</w:t>
            </w:r>
          </w:p>
        </w:tc>
        <w:tc>
          <w:tcPr>
            <w:tcW w:w="4678" w:type="dxa"/>
          </w:tcPr>
          <w:p w:rsidR="007B6AC0" w:rsidRPr="007B6AC0" w:rsidRDefault="007B6AC0" w:rsidP="007B6AC0">
            <w:pPr>
              <w:ind w:left="0" w:firstLine="0"/>
              <w:jc w:val="center"/>
              <w:rPr>
                <w:sz w:val="18"/>
                <w:szCs w:val="18"/>
                <w:highlight w:val="yellow"/>
              </w:rPr>
            </w:pPr>
            <w:r w:rsidRPr="007B6AC0">
              <w:rPr>
                <w:sz w:val="18"/>
                <w:szCs w:val="18"/>
              </w:rPr>
              <w:t xml:space="preserve">с. Хомутово, ул. </w:t>
            </w:r>
            <w:proofErr w:type="gramStart"/>
            <w:r w:rsidRPr="007B6AC0">
              <w:rPr>
                <w:sz w:val="18"/>
                <w:szCs w:val="18"/>
              </w:rPr>
              <w:t>Колхозная</w:t>
            </w:r>
            <w:proofErr w:type="gramEnd"/>
            <w:r w:rsidRPr="007B6AC0">
              <w:rPr>
                <w:sz w:val="18"/>
                <w:szCs w:val="18"/>
              </w:rPr>
              <w:t>, 4</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10</w:t>
            </w:r>
          </w:p>
        </w:tc>
        <w:tc>
          <w:tcPr>
            <w:tcW w:w="4961" w:type="dxa"/>
          </w:tcPr>
          <w:p w:rsidR="007B6AC0" w:rsidRPr="007B6AC0" w:rsidRDefault="007B6AC0" w:rsidP="007B6AC0">
            <w:pPr>
              <w:ind w:left="0" w:firstLine="0"/>
              <w:jc w:val="center"/>
              <w:rPr>
                <w:sz w:val="18"/>
                <w:szCs w:val="18"/>
              </w:rPr>
            </w:pPr>
            <w:r w:rsidRPr="007B6AC0">
              <w:rPr>
                <w:sz w:val="18"/>
                <w:szCs w:val="18"/>
              </w:rPr>
              <w:t xml:space="preserve">Спортивный оздоровительный комплекс в п. </w:t>
            </w:r>
            <w:proofErr w:type="spellStart"/>
            <w:r w:rsidRPr="007B6AC0">
              <w:rPr>
                <w:sz w:val="18"/>
                <w:szCs w:val="18"/>
              </w:rPr>
              <w:t>Плишкино</w:t>
            </w:r>
            <w:proofErr w:type="spellEnd"/>
          </w:p>
        </w:tc>
        <w:tc>
          <w:tcPr>
            <w:tcW w:w="4678" w:type="dxa"/>
            <w:shd w:val="clear" w:color="auto" w:fill="auto"/>
          </w:tcPr>
          <w:p w:rsidR="007B6AC0" w:rsidRPr="007B6AC0" w:rsidRDefault="007B6AC0" w:rsidP="007B6AC0">
            <w:pPr>
              <w:ind w:left="0" w:firstLine="0"/>
              <w:jc w:val="center"/>
              <w:rPr>
                <w:sz w:val="18"/>
                <w:szCs w:val="18"/>
              </w:rPr>
            </w:pPr>
            <w:r w:rsidRPr="007B6AC0">
              <w:rPr>
                <w:sz w:val="18"/>
                <w:szCs w:val="18"/>
              </w:rPr>
              <w:t xml:space="preserve">п. </w:t>
            </w:r>
            <w:proofErr w:type="spellStart"/>
            <w:r w:rsidRPr="007B6AC0">
              <w:rPr>
                <w:sz w:val="18"/>
                <w:szCs w:val="18"/>
              </w:rPr>
              <w:t>Плишкино</w:t>
            </w:r>
            <w:proofErr w:type="spellEnd"/>
            <w:r w:rsidRPr="007B6AC0">
              <w:rPr>
                <w:sz w:val="18"/>
                <w:szCs w:val="18"/>
              </w:rPr>
              <w:t>, ул. Павла Горбунова, зд.2</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11</w:t>
            </w:r>
          </w:p>
        </w:tc>
        <w:tc>
          <w:tcPr>
            <w:tcW w:w="4961" w:type="dxa"/>
          </w:tcPr>
          <w:p w:rsidR="007B6AC0" w:rsidRPr="007B6AC0" w:rsidRDefault="007B6AC0" w:rsidP="007B6AC0">
            <w:pPr>
              <w:ind w:left="0" w:firstLine="0"/>
              <w:jc w:val="center"/>
              <w:rPr>
                <w:sz w:val="18"/>
                <w:szCs w:val="18"/>
              </w:rPr>
            </w:pPr>
            <w:r w:rsidRPr="007B6AC0">
              <w:rPr>
                <w:sz w:val="18"/>
                <w:szCs w:val="18"/>
              </w:rPr>
              <w:t xml:space="preserve">Общественная территория у Дома культуры в  д. Талька  </w:t>
            </w:r>
          </w:p>
          <w:p w:rsidR="007B6AC0" w:rsidRPr="007B6AC0" w:rsidRDefault="007B6AC0" w:rsidP="007B6AC0">
            <w:pPr>
              <w:ind w:left="0" w:firstLine="0"/>
              <w:jc w:val="center"/>
              <w:rPr>
                <w:sz w:val="18"/>
                <w:szCs w:val="18"/>
              </w:rPr>
            </w:pPr>
            <w:proofErr w:type="gramStart"/>
            <w:r w:rsidRPr="007B6AC0">
              <w:rPr>
                <w:sz w:val="18"/>
                <w:szCs w:val="18"/>
              </w:rPr>
              <w:t xml:space="preserve">(МАФ Воинам-землякам, участвовавших в ВОВ) </w:t>
            </w:r>
            <w:proofErr w:type="gramEnd"/>
          </w:p>
        </w:tc>
        <w:tc>
          <w:tcPr>
            <w:tcW w:w="4678" w:type="dxa"/>
            <w:shd w:val="clear" w:color="auto" w:fill="auto"/>
          </w:tcPr>
          <w:p w:rsidR="007B6AC0" w:rsidRPr="007B6AC0" w:rsidRDefault="007B6AC0" w:rsidP="007B6AC0">
            <w:pPr>
              <w:ind w:left="0" w:firstLine="0"/>
              <w:jc w:val="center"/>
              <w:rPr>
                <w:sz w:val="18"/>
                <w:szCs w:val="18"/>
              </w:rPr>
            </w:pPr>
          </w:p>
          <w:p w:rsidR="007B6AC0" w:rsidRPr="007B6AC0" w:rsidRDefault="007B6AC0" w:rsidP="007B6AC0">
            <w:pPr>
              <w:ind w:left="0" w:firstLine="0"/>
              <w:jc w:val="center"/>
              <w:rPr>
                <w:sz w:val="18"/>
                <w:szCs w:val="18"/>
              </w:rPr>
            </w:pPr>
            <w:r w:rsidRPr="007B6AC0">
              <w:rPr>
                <w:sz w:val="18"/>
                <w:szCs w:val="18"/>
              </w:rPr>
              <w:t>д. Талька, ул. Центральная,25</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12</w:t>
            </w:r>
          </w:p>
          <w:p w:rsidR="007B6AC0" w:rsidRPr="007B6AC0" w:rsidRDefault="007B6AC0" w:rsidP="007B6AC0">
            <w:pPr>
              <w:ind w:left="0" w:firstLine="0"/>
              <w:jc w:val="center"/>
              <w:rPr>
                <w:sz w:val="18"/>
                <w:szCs w:val="18"/>
              </w:rPr>
            </w:pPr>
          </w:p>
        </w:tc>
        <w:tc>
          <w:tcPr>
            <w:tcW w:w="4961" w:type="dxa"/>
          </w:tcPr>
          <w:p w:rsidR="007B6AC0" w:rsidRPr="007B6AC0" w:rsidRDefault="007B6AC0" w:rsidP="007B6AC0">
            <w:pPr>
              <w:ind w:left="0" w:firstLine="0"/>
              <w:jc w:val="center"/>
              <w:rPr>
                <w:sz w:val="18"/>
                <w:szCs w:val="18"/>
              </w:rPr>
            </w:pPr>
            <w:r w:rsidRPr="007B6AC0">
              <w:rPr>
                <w:sz w:val="18"/>
                <w:szCs w:val="18"/>
              </w:rPr>
              <w:t>Парковая зона в д. Позднякова, «Родник»</w:t>
            </w:r>
          </w:p>
        </w:tc>
        <w:tc>
          <w:tcPr>
            <w:tcW w:w="4678" w:type="dxa"/>
            <w:shd w:val="clear" w:color="auto" w:fill="auto"/>
          </w:tcPr>
          <w:p w:rsidR="007B6AC0" w:rsidRPr="007B6AC0" w:rsidRDefault="007B6AC0" w:rsidP="007B6AC0">
            <w:pPr>
              <w:ind w:left="0" w:firstLine="0"/>
              <w:jc w:val="center"/>
              <w:rPr>
                <w:sz w:val="18"/>
                <w:szCs w:val="18"/>
              </w:rPr>
            </w:pPr>
            <w:r w:rsidRPr="007B6AC0">
              <w:rPr>
                <w:sz w:val="18"/>
                <w:szCs w:val="18"/>
              </w:rPr>
              <w:t>д. Позднякова, ул. Ручейная, 1</w:t>
            </w:r>
          </w:p>
        </w:tc>
      </w:tr>
      <w:tr w:rsidR="007B6AC0" w:rsidRPr="007B6AC0" w:rsidTr="00972824">
        <w:tc>
          <w:tcPr>
            <w:tcW w:w="817" w:type="dxa"/>
          </w:tcPr>
          <w:p w:rsidR="007B6AC0" w:rsidRPr="007B6AC0" w:rsidRDefault="007B6AC0" w:rsidP="007B6AC0">
            <w:pPr>
              <w:ind w:left="0" w:firstLine="0"/>
              <w:jc w:val="center"/>
              <w:rPr>
                <w:sz w:val="18"/>
                <w:szCs w:val="18"/>
              </w:rPr>
            </w:pPr>
            <w:r w:rsidRPr="007B6AC0">
              <w:rPr>
                <w:sz w:val="18"/>
                <w:szCs w:val="18"/>
              </w:rPr>
              <w:t>13</w:t>
            </w:r>
          </w:p>
        </w:tc>
        <w:tc>
          <w:tcPr>
            <w:tcW w:w="4961" w:type="dxa"/>
          </w:tcPr>
          <w:p w:rsidR="007B6AC0" w:rsidRPr="007B6AC0" w:rsidRDefault="007B6AC0" w:rsidP="007B6AC0">
            <w:pPr>
              <w:ind w:left="0" w:firstLine="0"/>
              <w:jc w:val="center"/>
              <w:rPr>
                <w:sz w:val="18"/>
                <w:szCs w:val="18"/>
              </w:rPr>
            </w:pPr>
            <w:r w:rsidRPr="007B6AC0">
              <w:rPr>
                <w:sz w:val="18"/>
                <w:szCs w:val="18"/>
              </w:rPr>
              <w:t>Благоустройство общественной территории</w:t>
            </w:r>
          </w:p>
        </w:tc>
        <w:tc>
          <w:tcPr>
            <w:tcW w:w="4678" w:type="dxa"/>
            <w:shd w:val="clear" w:color="auto" w:fill="auto"/>
          </w:tcPr>
          <w:p w:rsidR="007B6AC0" w:rsidRPr="007B6AC0" w:rsidRDefault="007B6AC0" w:rsidP="007B6AC0">
            <w:pPr>
              <w:ind w:left="0" w:firstLine="0"/>
              <w:jc w:val="center"/>
              <w:rPr>
                <w:sz w:val="18"/>
                <w:szCs w:val="18"/>
              </w:rPr>
            </w:pPr>
            <w:r w:rsidRPr="007B6AC0">
              <w:rPr>
                <w:sz w:val="18"/>
                <w:szCs w:val="18"/>
              </w:rPr>
              <w:t xml:space="preserve">с. Хомутово, ул. </w:t>
            </w:r>
            <w:proofErr w:type="spellStart"/>
            <w:r w:rsidRPr="007B6AC0">
              <w:rPr>
                <w:sz w:val="18"/>
                <w:szCs w:val="18"/>
              </w:rPr>
              <w:t>Доготарева</w:t>
            </w:r>
            <w:proofErr w:type="spellEnd"/>
            <w:r w:rsidRPr="007B6AC0">
              <w:rPr>
                <w:sz w:val="18"/>
                <w:szCs w:val="18"/>
              </w:rPr>
              <w:t>, между домами 41-43</w:t>
            </w:r>
          </w:p>
        </w:tc>
      </w:tr>
    </w:tbl>
    <w:p w:rsidR="007B6AC0" w:rsidRPr="007B6AC0" w:rsidRDefault="007B6AC0" w:rsidP="007B6AC0">
      <w:pPr>
        <w:ind w:left="0" w:firstLine="0"/>
        <w:jc w:val="center"/>
        <w:rPr>
          <w:sz w:val="18"/>
          <w:szCs w:val="18"/>
        </w:rPr>
      </w:pPr>
    </w:p>
    <w:p w:rsidR="00972824" w:rsidRDefault="00972824" w:rsidP="007B6AC0">
      <w:pPr>
        <w:suppressAutoHyphens/>
        <w:ind w:left="0" w:firstLine="0"/>
        <w:jc w:val="left"/>
        <w:rPr>
          <w:sz w:val="18"/>
          <w:szCs w:val="18"/>
          <w:lang w:eastAsia="ar-SA"/>
        </w:rPr>
      </w:pPr>
    </w:p>
    <w:p w:rsidR="007B6AC0" w:rsidRPr="007B6AC0" w:rsidRDefault="007B6AC0" w:rsidP="00972824">
      <w:pPr>
        <w:suppressAutoHyphens/>
        <w:ind w:left="0" w:firstLine="0"/>
        <w:jc w:val="center"/>
        <w:rPr>
          <w:i/>
          <w:sz w:val="18"/>
          <w:szCs w:val="18"/>
          <w:lang w:eastAsia="ar-SA"/>
        </w:rPr>
      </w:pPr>
      <w:proofErr w:type="spellStart"/>
      <w:r w:rsidRPr="007B6AC0">
        <w:rPr>
          <w:i/>
          <w:sz w:val="18"/>
          <w:szCs w:val="18"/>
          <w:lang w:eastAsia="ar-SA"/>
        </w:rPr>
        <w:t>И.о</w:t>
      </w:r>
      <w:proofErr w:type="spellEnd"/>
      <w:r w:rsidRPr="007B6AC0">
        <w:rPr>
          <w:i/>
          <w:sz w:val="18"/>
          <w:szCs w:val="18"/>
          <w:lang w:eastAsia="ar-SA"/>
        </w:rPr>
        <w:t>. Начальника  отдела муниципального</w:t>
      </w:r>
    </w:p>
    <w:p w:rsidR="007B6AC0" w:rsidRPr="007B6AC0" w:rsidRDefault="007B6AC0" w:rsidP="00972824">
      <w:pPr>
        <w:suppressAutoHyphens/>
        <w:ind w:left="0" w:firstLine="0"/>
        <w:jc w:val="center"/>
        <w:rPr>
          <w:i/>
          <w:sz w:val="18"/>
          <w:szCs w:val="18"/>
          <w:lang w:eastAsia="ar-SA"/>
        </w:rPr>
      </w:pPr>
      <w:r w:rsidRPr="007B6AC0">
        <w:rPr>
          <w:i/>
          <w:sz w:val="18"/>
          <w:szCs w:val="18"/>
          <w:lang w:eastAsia="ar-SA"/>
        </w:rPr>
        <w:t>земельного, лесного контроля</w:t>
      </w:r>
    </w:p>
    <w:p w:rsidR="007B6AC0" w:rsidRPr="007B6AC0" w:rsidRDefault="007B6AC0" w:rsidP="00972824">
      <w:pPr>
        <w:suppressAutoHyphens/>
        <w:ind w:left="0" w:firstLine="0"/>
        <w:jc w:val="right"/>
        <w:rPr>
          <w:i/>
          <w:sz w:val="18"/>
          <w:szCs w:val="18"/>
          <w:lang w:eastAsia="ar-SA"/>
        </w:rPr>
      </w:pPr>
      <w:r w:rsidRPr="007B6AC0">
        <w:rPr>
          <w:i/>
          <w:sz w:val="18"/>
          <w:szCs w:val="18"/>
          <w:lang w:eastAsia="ar-SA"/>
        </w:rPr>
        <w:t xml:space="preserve">и соблюдения правил благоустройства                             </w:t>
      </w:r>
      <w:r w:rsidR="00972824">
        <w:rPr>
          <w:i/>
          <w:sz w:val="18"/>
          <w:szCs w:val="18"/>
          <w:lang w:eastAsia="ar-SA"/>
        </w:rPr>
        <w:t xml:space="preserve">              </w:t>
      </w:r>
      <w:r w:rsidRPr="007B6AC0">
        <w:rPr>
          <w:i/>
          <w:sz w:val="18"/>
          <w:szCs w:val="18"/>
          <w:lang w:eastAsia="ar-SA"/>
        </w:rPr>
        <w:t xml:space="preserve">  Е.М. Серебренникова</w:t>
      </w:r>
    </w:p>
    <w:p w:rsidR="007B6AC0" w:rsidRPr="00172CCD" w:rsidRDefault="007B6AC0" w:rsidP="00172CCD">
      <w:pPr>
        <w:tabs>
          <w:tab w:val="left" w:pos="3976"/>
        </w:tabs>
        <w:ind w:left="0" w:right="174" w:firstLine="426"/>
        <w:jc w:val="right"/>
        <w:rPr>
          <w:i/>
          <w:sz w:val="18"/>
          <w:szCs w:val="18"/>
        </w:rPr>
      </w:pPr>
    </w:p>
    <w:p w:rsidR="00172CCD" w:rsidRDefault="00172CCD" w:rsidP="00195087">
      <w:pPr>
        <w:tabs>
          <w:tab w:val="left" w:pos="3976"/>
        </w:tabs>
        <w:ind w:left="0" w:right="174" w:firstLine="426"/>
        <w:rPr>
          <w:sz w:val="18"/>
          <w:szCs w:val="18"/>
        </w:rPr>
      </w:pPr>
    </w:p>
    <w:p w:rsidR="00172CCD" w:rsidRPr="005A6700" w:rsidRDefault="00172CCD" w:rsidP="00172CCD">
      <w:pPr>
        <w:tabs>
          <w:tab w:val="left" w:pos="426"/>
          <w:tab w:val="left" w:pos="3976"/>
        </w:tabs>
        <w:ind w:left="0" w:right="-110" w:firstLine="426"/>
        <w:jc w:val="center"/>
        <w:rPr>
          <w:b/>
          <w:sz w:val="18"/>
          <w:szCs w:val="18"/>
        </w:rPr>
      </w:pPr>
      <w:r w:rsidRPr="005A6700">
        <w:rPr>
          <w:sz w:val="18"/>
          <w:szCs w:val="18"/>
        </w:rPr>
        <w:t>РОССИЙСКАЯ ФЕДЕРАЦИЯ</w:t>
      </w:r>
    </w:p>
    <w:p w:rsidR="00172CCD" w:rsidRPr="005A6700" w:rsidRDefault="00172CCD" w:rsidP="00172CC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172CCD" w:rsidRPr="005A6700" w:rsidRDefault="00172CCD" w:rsidP="00172CC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172CCD" w:rsidRPr="005A6700" w:rsidRDefault="00172CCD" w:rsidP="00172CCD">
      <w:pPr>
        <w:tabs>
          <w:tab w:val="left" w:pos="426"/>
          <w:tab w:val="left" w:pos="3976"/>
        </w:tabs>
        <w:ind w:left="0" w:right="-110" w:firstLine="426"/>
        <w:jc w:val="center"/>
        <w:rPr>
          <w:b/>
          <w:bCs/>
          <w:sz w:val="18"/>
          <w:szCs w:val="18"/>
        </w:rPr>
      </w:pPr>
      <w:r w:rsidRPr="005A6700">
        <w:rPr>
          <w:b/>
          <w:bCs/>
          <w:sz w:val="18"/>
          <w:szCs w:val="18"/>
        </w:rPr>
        <w:t>АДМИНИСТРАЦИЯ</w:t>
      </w:r>
    </w:p>
    <w:p w:rsidR="00172CCD" w:rsidRDefault="00172CCD" w:rsidP="00172CCD">
      <w:pPr>
        <w:tabs>
          <w:tab w:val="left" w:pos="426"/>
          <w:tab w:val="left" w:pos="3976"/>
        </w:tabs>
        <w:ind w:left="0" w:right="-110" w:firstLine="426"/>
        <w:jc w:val="center"/>
        <w:rPr>
          <w:b/>
          <w:bCs/>
          <w:sz w:val="18"/>
          <w:szCs w:val="18"/>
        </w:rPr>
      </w:pPr>
      <w:r w:rsidRPr="005A6700">
        <w:rPr>
          <w:b/>
          <w:bCs/>
          <w:sz w:val="18"/>
          <w:szCs w:val="18"/>
        </w:rPr>
        <w:t>ПОСТАНОВЛЕНИЕ</w:t>
      </w:r>
    </w:p>
    <w:p w:rsidR="00172CCD" w:rsidRPr="005A6700" w:rsidRDefault="00172CCD" w:rsidP="00172CCD">
      <w:pPr>
        <w:tabs>
          <w:tab w:val="left" w:pos="426"/>
          <w:tab w:val="left" w:pos="3976"/>
        </w:tabs>
        <w:ind w:left="0" w:right="-110" w:firstLine="426"/>
        <w:jc w:val="center"/>
        <w:rPr>
          <w:b/>
          <w:bCs/>
          <w:sz w:val="18"/>
          <w:szCs w:val="18"/>
        </w:rPr>
      </w:pPr>
    </w:p>
    <w:p w:rsidR="00172CCD" w:rsidRDefault="00172CCD" w:rsidP="00172CCD">
      <w:pPr>
        <w:tabs>
          <w:tab w:val="left" w:pos="426"/>
          <w:tab w:val="left" w:pos="3976"/>
        </w:tabs>
        <w:ind w:left="0" w:right="-110" w:firstLine="426"/>
        <w:rPr>
          <w:sz w:val="18"/>
          <w:szCs w:val="18"/>
          <w:u w:val="single"/>
        </w:rPr>
      </w:pPr>
      <w:r>
        <w:rPr>
          <w:bCs/>
          <w:sz w:val="18"/>
          <w:szCs w:val="18"/>
          <w:u w:val="single"/>
        </w:rPr>
        <w:t>1</w:t>
      </w:r>
      <w:r w:rsidR="00B93C2B">
        <w:rPr>
          <w:bCs/>
          <w:sz w:val="18"/>
          <w:szCs w:val="18"/>
          <w:u w:val="single"/>
        </w:rPr>
        <w:t>8</w:t>
      </w:r>
      <w:r>
        <w:rPr>
          <w:bCs/>
          <w:sz w:val="18"/>
          <w:szCs w:val="18"/>
          <w:u w:val="single"/>
        </w:rPr>
        <w:t>.10</w:t>
      </w:r>
      <w:r w:rsidRPr="005A6700">
        <w:rPr>
          <w:bCs/>
          <w:sz w:val="18"/>
          <w:szCs w:val="18"/>
          <w:u w:val="single"/>
        </w:rPr>
        <w:t>.2023</w:t>
      </w:r>
      <w:r w:rsidRPr="005A6700">
        <w:rPr>
          <w:sz w:val="18"/>
          <w:szCs w:val="18"/>
          <w:u w:val="single"/>
        </w:rPr>
        <w:t xml:space="preserve">  № </w:t>
      </w:r>
      <w:r w:rsidR="00B93C2B">
        <w:rPr>
          <w:sz w:val="18"/>
          <w:szCs w:val="18"/>
          <w:u w:val="single"/>
        </w:rPr>
        <w:t xml:space="preserve">1496 </w:t>
      </w:r>
      <w:proofErr w:type="spellStart"/>
      <w:r w:rsidR="00B93C2B">
        <w:rPr>
          <w:sz w:val="18"/>
          <w:szCs w:val="18"/>
          <w:u w:val="single"/>
        </w:rPr>
        <w:t>пз</w:t>
      </w:r>
      <w:proofErr w:type="spellEnd"/>
    </w:p>
    <w:p w:rsidR="00172CCD" w:rsidRDefault="00172CCD" w:rsidP="00172CC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172CCD" w:rsidRDefault="00172CCD" w:rsidP="00172CCD">
      <w:pPr>
        <w:tabs>
          <w:tab w:val="left" w:pos="426"/>
          <w:tab w:val="left" w:pos="3976"/>
        </w:tabs>
        <w:ind w:left="0" w:right="174" w:firstLine="426"/>
        <w:rPr>
          <w:sz w:val="18"/>
          <w:szCs w:val="18"/>
        </w:rPr>
      </w:pPr>
    </w:p>
    <w:p w:rsidR="00172CCD" w:rsidRDefault="00B93C2B" w:rsidP="00B93C2B">
      <w:pPr>
        <w:tabs>
          <w:tab w:val="left" w:pos="3976"/>
        </w:tabs>
        <w:ind w:left="0" w:right="174" w:firstLine="426"/>
        <w:rPr>
          <w:sz w:val="18"/>
          <w:szCs w:val="18"/>
        </w:rPr>
      </w:pPr>
      <w:r w:rsidRPr="00B93C2B">
        <w:rPr>
          <w:sz w:val="18"/>
          <w:szCs w:val="18"/>
        </w:rPr>
        <w:t>О назначении публичных</w:t>
      </w:r>
      <w:r>
        <w:rPr>
          <w:sz w:val="18"/>
          <w:szCs w:val="18"/>
        </w:rPr>
        <w:t xml:space="preserve"> </w:t>
      </w:r>
      <w:r w:rsidRPr="00B93C2B">
        <w:rPr>
          <w:sz w:val="18"/>
          <w:szCs w:val="18"/>
        </w:rPr>
        <w:t>слушаний по проекту решения о предоставлении разрешения</w:t>
      </w:r>
      <w:r>
        <w:rPr>
          <w:sz w:val="18"/>
          <w:szCs w:val="18"/>
        </w:rPr>
        <w:t xml:space="preserve"> </w:t>
      </w:r>
      <w:r w:rsidRPr="00B93C2B">
        <w:rPr>
          <w:sz w:val="18"/>
          <w:szCs w:val="18"/>
        </w:rPr>
        <w:t>на условно разрешенный вид</w:t>
      </w:r>
      <w:r>
        <w:rPr>
          <w:sz w:val="18"/>
          <w:szCs w:val="18"/>
        </w:rPr>
        <w:t xml:space="preserve"> </w:t>
      </w:r>
      <w:r w:rsidRPr="00B93C2B">
        <w:rPr>
          <w:sz w:val="18"/>
          <w:szCs w:val="18"/>
        </w:rPr>
        <w:t>исп</w:t>
      </w:r>
      <w:r>
        <w:rPr>
          <w:sz w:val="18"/>
          <w:szCs w:val="18"/>
        </w:rPr>
        <w:t>ользования земельного участка.</w:t>
      </w:r>
    </w:p>
    <w:p w:rsidR="00B93C2B" w:rsidRDefault="00B93C2B" w:rsidP="00B93C2B">
      <w:pPr>
        <w:tabs>
          <w:tab w:val="left" w:pos="3976"/>
        </w:tabs>
        <w:ind w:left="0" w:right="174" w:firstLine="426"/>
        <w:rPr>
          <w:sz w:val="18"/>
          <w:szCs w:val="18"/>
        </w:rPr>
      </w:pPr>
    </w:p>
    <w:p w:rsidR="00B93C2B" w:rsidRDefault="00B93C2B" w:rsidP="00B93C2B">
      <w:pPr>
        <w:tabs>
          <w:tab w:val="left" w:pos="3976"/>
        </w:tabs>
        <w:ind w:left="0" w:right="174" w:firstLine="426"/>
        <w:rPr>
          <w:sz w:val="18"/>
          <w:szCs w:val="18"/>
        </w:rPr>
      </w:pPr>
      <w:r w:rsidRPr="00B93C2B">
        <w:rPr>
          <w:sz w:val="18"/>
          <w:szCs w:val="18"/>
        </w:rPr>
        <w:t xml:space="preserve">  </w:t>
      </w:r>
      <w:proofErr w:type="gramStart"/>
      <w:r w:rsidRPr="00B93C2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B93C2B">
        <w:rPr>
          <w:sz w:val="18"/>
          <w:szCs w:val="18"/>
        </w:rPr>
        <w:t>/</w:t>
      </w:r>
      <w:proofErr w:type="gramStart"/>
      <w:r w:rsidRPr="00B93C2B">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93C2B">
        <w:rPr>
          <w:sz w:val="18"/>
          <w:szCs w:val="18"/>
        </w:rPr>
        <w:t>Хомутовском</w:t>
      </w:r>
      <w:proofErr w:type="spellEnd"/>
      <w:r w:rsidRPr="00B93C2B">
        <w:rPr>
          <w:sz w:val="18"/>
          <w:szCs w:val="18"/>
        </w:rPr>
        <w:t xml:space="preserve"> муниципальном образовании», на основании заявления </w:t>
      </w:r>
      <w:proofErr w:type="spellStart"/>
      <w:r w:rsidRPr="00B93C2B">
        <w:rPr>
          <w:sz w:val="18"/>
          <w:szCs w:val="18"/>
        </w:rPr>
        <w:t>Вохиджонова</w:t>
      </w:r>
      <w:proofErr w:type="spellEnd"/>
      <w:r w:rsidRPr="00B93C2B">
        <w:rPr>
          <w:sz w:val="18"/>
          <w:szCs w:val="18"/>
        </w:rPr>
        <w:t xml:space="preserve"> </w:t>
      </w:r>
      <w:proofErr w:type="spellStart"/>
      <w:r w:rsidRPr="00B93C2B">
        <w:rPr>
          <w:sz w:val="18"/>
          <w:szCs w:val="18"/>
        </w:rPr>
        <w:t>Вадудчона</w:t>
      </w:r>
      <w:proofErr w:type="spellEnd"/>
      <w:r w:rsidRPr="00B93C2B">
        <w:rPr>
          <w:sz w:val="18"/>
          <w:szCs w:val="18"/>
        </w:rPr>
        <w:t xml:space="preserve"> </w:t>
      </w:r>
      <w:proofErr w:type="spellStart"/>
      <w:r w:rsidRPr="00B93C2B">
        <w:rPr>
          <w:sz w:val="18"/>
          <w:szCs w:val="18"/>
        </w:rPr>
        <w:t>Махбубзода</w:t>
      </w:r>
      <w:proofErr w:type="spellEnd"/>
      <w:r w:rsidRPr="00B93C2B">
        <w:rPr>
          <w:sz w:val="18"/>
          <w:szCs w:val="18"/>
        </w:rPr>
        <w:t>, Администрация Хомутовского муниципального образования</w:t>
      </w:r>
      <w:proofErr w:type="gramEnd"/>
    </w:p>
    <w:p w:rsidR="00B93C2B" w:rsidRPr="00B93C2B" w:rsidRDefault="00B93C2B" w:rsidP="00B93C2B">
      <w:pPr>
        <w:tabs>
          <w:tab w:val="left" w:pos="3976"/>
        </w:tabs>
        <w:ind w:left="0" w:right="174" w:firstLine="426"/>
        <w:rPr>
          <w:sz w:val="18"/>
          <w:szCs w:val="18"/>
        </w:rPr>
      </w:pPr>
    </w:p>
    <w:p w:rsidR="00B93C2B" w:rsidRDefault="00B93C2B" w:rsidP="00B93C2B">
      <w:pPr>
        <w:tabs>
          <w:tab w:val="left" w:pos="3976"/>
        </w:tabs>
        <w:ind w:left="0" w:right="174" w:firstLine="426"/>
        <w:rPr>
          <w:sz w:val="18"/>
          <w:szCs w:val="18"/>
        </w:rPr>
      </w:pPr>
      <w:r w:rsidRPr="00B93C2B">
        <w:rPr>
          <w:sz w:val="18"/>
          <w:szCs w:val="18"/>
        </w:rPr>
        <w:t xml:space="preserve">  ПОСТАНОВЛЯЕТ:</w:t>
      </w:r>
    </w:p>
    <w:p w:rsidR="00B93C2B" w:rsidRPr="00B93C2B" w:rsidRDefault="00B93C2B" w:rsidP="00B93C2B">
      <w:pPr>
        <w:tabs>
          <w:tab w:val="left" w:pos="3976"/>
        </w:tabs>
        <w:ind w:left="0" w:right="174" w:firstLine="426"/>
        <w:rPr>
          <w:sz w:val="18"/>
          <w:szCs w:val="18"/>
        </w:rPr>
      </w:pPr>
    </w:p>
    <w:p w:rsidR="00B93C2B" w:rsidRPr="00B93C2B" w:rsidRDefault="00B93C2B" w:rsidP="00B93C2B">
      <w:pPr>
        <w:tabs>
          <w:tab w:val="left" w:pos="3976"/>
        </w:tabs>
        <w:ind w:left="0" w:right="174" w:firstLine="426"/>
        <w:rPr>
          <w:sz w:val="18"/>
          <w:szCs w:val="18"/>
        </w:rPr>
      </w:pPr>
      <w:r w:rsidRPr="00B93C2B">
        <w:rPr>
          <w:sz w:val="18"/>
          <w:szCs w:val="18"/>
        </w:rPr>
        <w:lastRenderedPageBreak/>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B93C2B">
        <w:rPr>
          <w:sz w:val="18"/>
          <w:szCs w:val="18"/>
        </w:rPr>
        <w:t>кв.м</w:t>
      </w:r>
      <w:proofErr w:type="spellEnd"/>
      <w:r w:rsidRPr="00B93C2B">
        <w:rPr>
          <w:sz w:val="18"/>
          <w:szCs w:val="18"/>
        </w:rPr>
        <w:t xml:space="preserve">., расположенного по адресу: </w:t>
      </w:r>
      <w:proofErr w:type="gramStart"/>
      <w:r w:rsidRPr="00B93C2B">
        <w:rPr>
          <w:sz w:val="18"/>
          <w:szCs w:val="18"/>
        </w:rPr>
        <w:t>Российская Федерация, Иркутская область, Иркутский район, д. Куда, пер. Звездный, 13.</w:t>
      </w:r>
      <w:proofErr w:type="gramEnd"/>
    </w:p>
    <w:p w:rsidR="00B93C2B" w:rsidRPr="00B93C2B" w:rsidRDefault="00B93C2B" w:rsidP="00B93C2B">
      <w:pPr>
        <w:tabs>
          <w:tab w:val="left" w:pos="3976"/>
        </w:tabs>
        <w:ind w:left="0" w:right="174" w:firstLine="426"/>
        <w:rPr>
          <w:sz w:val="18"/>
          <w:szCs w:val="18"/>
        </w:rPr>
      </w:pPr>
      <w:r w:rsidRPr="00B93C2B">
        <w:rPr>
          <w:sz w:val="18"/>
          <w:szCs w:val="18"/>
        </w:rPr>
        <w:t>2. Комиссия по подготовке правил землепользования и застройки Хомутовского муниципального образования:</w:t>
      </w:r>
    </w:p>
    <w:p w:rsidR="00B93C2B" w:rsidRPr="00B93C2B" w:rsidRDefault="00B93C2B" w:rsidP="00B93C2B">
      <w:pPr>
        <w:tabs>
          <w:tab w:val="left" w:pos="3976"/>
        </w:tabs>
        <w:ind w:left="0" w:right="174" w:firstLine="426"/>
        <w:rPr>
          <w:sz w:val="18"/>
          <w:szCs w:val="18"/>
        </w:rPr>
      </w:pPr>
      <w:r w:rsidRPr="00B93C2B">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93C2B" w:rsidRPr="00B93C2B" w:rsidRDefault="00B93C2B" w:rsidP="00B93C2B">
      <w:pPr>
        <w:tabs>
          <w:tab w:val="left" w:pos="3976"/>
        </w:tabs>
        <w:ind w:left="0" w:right="174" w:firstLine="426"/>
        <w:rPr>
          <w:sz w:val="18"/>
          <w:szCs w:val="18"/>
        </w:rPr>
      </w:pPr>
      <w:r w:rsidRPr="00B93C2B">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93C2B" w:rsidRPr="00B93C2B" w:rsidRDefault="00B93C2B" w:rsidP="00B93C2B">
      <w:pPr>
        <w:tabs>
          <w:tab w:val="left" w:pos="3976"/>
        </w:tabs>
        <w:ind w:left="0" w:right="174" w:firstLine="426"/>
        <w:rPr>
          <w:sz w:val="18"/>
          <w:szCs w:val="18"/>
        </w:rPr>
      </w:pPr>
      <w:r w:rsidRPr="00B93C2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93C2B" w:rsidRPr="00B93C2B" w:rsidRDefault="00B93C2B" w:rsidP="00B93C2B">
      <w:pPr>
        <w:tabs>
          <w:tab w:val="left" w:pos="3976"/>
        </w:tabs>
        <w:ind w:left="0" w:right="174" w:firstLine="426"/>
        <w:rPr>
          <w:sz w:val="18"/>
          <w:szCs w:val="18"/>
        </w:rPr>
      </w:pPr>
      <w:r w:rsidRPr="00B93C2B">
        <w:rPr>
          <w:sz w:val="18"/>
          <w:szCs w:val="18"/>
        </w:rPr>
        <w:t>б) проекта и информационных материалов к нему;</w:t>
      </w:r>
    </w:p>
    <w:p w:rsidR="00B93C2B" w:rsidRPr="00B93C2B" w:rsidRDefault="00B93C2B" w:rsidP="00B93C2B">
      <w:pPr>
        <w:tabs>
          <w:tab w:val="left" w:pos="3976"/>
        </w:tabs>
        <w:ind w:left="0" w:right="174" w:firstLine="426"/>
        <w:rPr>
          <w:sz w:val="18"/>
          <w:szCs w:val="18"/>
        </w:rPr>
      </w:pPr>
      <w:r w:rsidRPr="00B93C2B">
        <w:rPr>
          <w:sz w:val="18"/>
          <w:szCs w:val="18"/>
        </w:rPr>
        <w:t>в) заключения о результатах публичных слушаний.</w:t>
      </w:r>
    </w:p>
    <w:p w:rsidR="00B93C2B" w:rsidRPr="00B93C2B" w:rsidRDefault="00B93C2B" w:rsidP="00B93C2B">
      <w:pPr>
        <w:tabs>
          <w:tab w:val="left" w:pos="3976"/>
        </w:tabs>
        <w:ind w:left="0" w:right="174" w:firstLine="426"/>
        <w:rPr>
          <w:sz w:val="18"/>
          <w:szCs w:val="18"/>
        </w:rPr>
      </w:pPr>
      <w:r w:rsidRPr="00B93C2B">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93C2B" w:rsidRPr="00B93C2B" w:rsidRDefault="00B93C2B" w:rsidP="00B93C2B">
      <w:pPr>
        <w:tabs>
          <w:tab w:val="left" w:pos="3976"/>
        </w:tabs>
        <w:ind w:left="0" w:right="174" w:firstLine="426"/>
        <w:rPr>
          <w:sz w:val="18"/>
          <w:szCs w:val="18"/>
        </w:rPr>
      </w:pPr>
      <w:r w:rsidRPr="00B93C2B">
        <w:rPr>
          <w:sz w:val="18"/>
          <w:szCs w:val="18"/>
        </w:rPr>
        <w:t xml:space="preserve">4. </w:t>
      </w:r>
      <w:proofErr w:type="gramStart"/>
      <w:r w:rsidRPr="00B93C2B">
        <w:rPr>
          <w:sz w:val="18"/>
          <w:szCs w:val="18"/>
        </w:rPr>
        <w:t>Контроль за</w:t>
      </w:r>
      <w:proofErr w:type="gramEnd"/>
      <w:r w:rsidRPr="00B93C2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F77282" w:rsidRDefault="00F77282" w:rsidP="00FA372F">
      <w:pPr>
        <w:tabs>
          <w:tab w:val="left" w:pos="3976"/>
        </w:tabs>
        <w:ind w:left="0" w:right="174" w:firstLine="426"/>
        <w:jc w:val="right"/>
        <w:rPr>
          <w:i/>
          <w:sz w:val="18"/>
          <w:szCs w:val="18"/>
        </w:rPr>
      </w:pPr>
    </w:p>
    <w:p w:rsidR="00B93C2B" w:rsidRPr="00FA372F" w:rsidRDefault="00B93C2B" w:rsidP="00FA372F">
      <w:pPr>
        <w:tabs>
          <w:tab w:val="left" w:pos="3976"/>
        </w:tabs>
        <w:ind w:left="0" w:right="174" w:firstLine="426"/>
        <w:jc w:val="right"/>
        <w:rPr>
          <w:i/>
          <w:sz w:val="18"/>
          <w:szCs w:val="18"/>
        </w:rPr>
      </w:pPr>
      <w:r w:rsidRPr="00FA372F">
        <w:rPr>
          <w:i/>
          <w:sz w:val="18"/>
          <w:szCs w:val="18"/>
        </w:rPr>
        <w:t>Глава администрации</w:t>
      </w:r>
      <w:r w:rsidRPr="00FA372F">
        <w:rPr>
          <w:i/>
          <w:sz w:val="18"/>
          <w:szCs w:val="18"/>
        </w:rPr>
        <w:tab/>
        <w:t xml:space="preserve"> В.М. </w:t>
      </w:r>
      <w:proofErr w:type="spellStart"/>
      <w:r w:rsidRPr="00FA372F">
        <w:rPr>
          <w:i/>
          <w:sz w:val="18"/>
          <w:szCs w:val="18"/>
        </w:rPr>
        <w:t>Колмаченко</w:t>
      </w:r>
      <w:proofErr w:type="spellEnd"/>
    </w:p>
    <w:p w:rsidR="00B93C2B" w:rsidRPr="00FA372F" w:rsidRDefault="00B93C2B" w:rsidP="00FA372F">
      <w:pPr>
        <w:tabs>
          <w:tab w:val="left" w:pos="3976"/>
        </w:tabs>
        <w:ind w:left="0" w:right="174" w:firstLine="426"/>
        <w:jc w:val="right"/>
        <w:rPr>
          <w:i/>
          <w:sz w:val="18"/>
          <w:szCs w:val="18"/>
        </w:rPr>
      </w:pPr>
    </w:p>
    <w:p w:rsidR="00B93C2B" w:rsidRDefault="00B93C2B" w:rsidP="00B93C2B">
      <w:pPr>
        <w:tabs>
          <w:tab w:val="left" w:pos="3976"/>
        </w:tabs>
        <w:ind w:left="0" w:right="174" w:firstLine="426"/>
        <w:rPr>
          <w:sz w:val="18"/>
          <w:szCs w:val="18"/>
        </w:rPr>
      </w:pPr>
    </w:p>
    <w:p w:rsidR="00FA372F" w:rsidRPr="00FA372F" w:rsidRDefault="00FA372F" w:rsidP="00FA372F">
      <w:pPr>
        <w:tabs>
          <w:tab w:val="left" w:pos="3976"/>
        </w:tabs>
        <w:ind w:left="0" w:right="174" w:firstLine="426"/>
        <w:jc w:val="center"/>
        <w:rPr>
          <w:b/>
          <w:sz w:val="18"/>
          <w:szCs w:val="18"/>
        </w:rPr>
      </w:pPr>
      <w:r w:rsidRPr="00FA372F">
        <w:rPr>
          <w:b/>
          <w:sz w:val="18"/>
          <w:szCs w:val="18"/>
        </w:rPr>
        <w:t>Оповещение</w:t>
      </w:r>
    </w:p>
    <w:p w:rsidR="00FA372F" w:rsidRPr="00FA372F" w:rsidRDefault="00FA372F" w:rsidP="00FA372F">
      <w:pPr>
        <w:tabs>
          <w:tab w:val="left" w:pos="3976"/>
        </w:tabs>
        <w:ind w:left="0" w:right="174" w:firstLine="426"/>
        <w:jc w:val="center"/>
        <w:rPr>
          <w:b/>
          <w:sz w:val="18"/>
          <w:szCs w:val="18"/>
        </w:rPr>
      </w:pPr>
      <w:r w:rsidRPr="00FA372F">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FA372F">
        <w:rPr>
          <w:b/>
          <w:sz w:val="18"/>
          <w:szCs w:val="18"/>
        </w:rPr>
        <w:t>кв.м</w:t>
      </w:r>
      <w:proofErr w:type="spellEnd"/>
      <w:r w:rsidRPr="00FA372F">
        <w:rPr>
          <w:b/>
          <w:sz w:val="18"/>
          <w:szCs w:val="18"/>
        </w:rPr>
        <w:t xml:space="preserve">., расположенного по адресу: </w:t>
      </w:r>
      <w:proofErr w:type="gramStart"/>
      <w:r w:rsidRPr="00FA372F">
        <w:rPr>
          <w:b/>
          <w:sz w:val="18"/>
          <w:szCs w:val="18"/>
        </w:rPr>
        <w:t>Российская Федерация, Иркутская область, Иркутский район, д. Куда, пер. Звездный, 13</w:t>
      </w:r>
      <w:proofErr w:type="gramEnd"/>
    </w:p>
    <w:p w:rsidR="00FA372F" w:rsidRPr="00FA372F" w:rsidRDefault="00FA372F" w:rsidP="00FA372F">
      <w:pPr>
        <w:tabs>
          <w:tab w:val="left" w:pos="3976"/>
        </w:tabs>
        <w:ind w:left="0" w:right="174" w:firstLine="426"/>
        <w:jc w:val="center"/>
        <w:rPr>
          <w:sz w:val="18"/>
          <w:szCs w:val="18"/>
        </w:rPr>
      </w:pPr>
    </w:p>
    <w:p w:rsidR="00FA372F" w:rsidRPr="00FA372F" w:rsidRDefault="00FA372F" w:rsidP="00FA372F">
      <w:pPr>
        <w:tabs>
          <w:tab w:val="left" w:pos="3976"/>
        </w:tabs>
        <w:ind w:left="0" w:right="174" w:firstLine="426"/>
        <w:rPr>
          <w:sz w:val="18"/>
          <w:szCs w:val="18"/>
        </w:rPr>
      </w:pPr>
      <w:r w:rsidRPr="00FA372F">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FA372F">
        <w:rPr>
          <w:sz w:val="18"/>
          <w:szCs w:val="18"/>
        </w:rPr>
        <w:t>кв.м</w:t>
      </w:r>
      <w:proofErr w:type="spellEnd"/>
      <w:r w:rsidRPr="00FA372F">
        <w:rPr>
          <w:sz w:val="18"/>
          <w:szCs w:val="18"/>
        </w:rPr>
        <w:t xml:space="preserve">., расположенного по адресу: </w:t>
      </w:r>
      <w:proofErr w:type="gramStart"/>
      <w:r w:rsidRPr="00FA372F">
        <w:rPr>
          <w:sz w:val="18"/>
          <w:szCs w:val="18"/>
        </w:rPr>
        <w:t>Российская Федерация, Иркутская область, Иркутский район, д. Куда, пер. Звездный, 13 (далее – проект).</w:t>
      </w:r>
      <w:proofErr w:type="gramEnd"/>
    </w:p>
    <w:p w:rsidR="00FA372F" w:rsidRPr="00FA372F" w:rsidRDefault="00FA372F" w:rsidP="00FA372F">
      <w:pPr>
        <w:tabs>
          <w:tab w:val="left" w:pos="3976"/>
        </w:tabs>
        <w:ind w:left="0" w:right="174" w:firstLine="426"/>
        <w:rPr>
          <w:b/>
          <w:sz w:val="18"/>
          <w:szCs w:val="18"/>
        </w:rPr>
      </w:pPr>
      <w:r w:rsidRPr="00FA372F">
        <w:rPr>
          <w:b/>
          <w:sz w:val="18"/>
          <w:szCs w:val="18"/>
        </w:rPr>
        <w:t>Информационные материалы к проекту:</w:t>
      </w:r>
    </w:p>
    <w:p w:rsidR="00FA372F" w:rsidRPr="00FA372F" w:rsidRDefault="00FA372F" w:rsidP="00FA372F">
      <w:pPr>
        <w:tabs>
          <w:tab w:val="left" w:pos="3976"/>
        </w:tabs>
        <w:ind w:left="0" w:right="174" w:firstLine="426"/>
        <w:rPr>
          <w:sz w:val="18"/>
          <w:szCs w:val="18"/>
        </w:rPr>
      </w:pPr>
      <w:r w:rsidRPr="00FA372F">
        <w:rPr>
          <w:sz w:val="18"/>
          <w:szCs w:val="18"/>
        </w:rPr>
        <w:t>1)проект решения о предоставлении разрешения на условно разрешенный вид использования земельного участка;</w:t>
      </w:r>
    </w:p>
    <w:p w:rsidR="00FA372F" w:rsidRPr="00FA372F" w:rsidRDefault="00FA372F" w:rsidP="00FA372F">
      <w:pPr>
        <w:tabs>
          <w:tab w:val="left" w:pos="3976"/>
        </w:tabs>
        <w:ind w:left="0" w:right="174" w:firstLine="426"/>
        <w:rPr>
          <w:sz w:val="18"/>
          <w:szCs w:val="18"/>
        </w:rPr>
      </w:pPr>
      <w:r w:rsidRPr="00FA372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A372F" w:rsidRPr="00FA372F" w:rsidRDefault="00FA372F" w:rsidP="00FA372F">
      <w:pPr>
        <w:tabs>
          <w:tab w:val="left" w:pos="3976"/>
        </w:tabs>
        <w:ind w:left="0" w:right="174" w:firstLine="426"/>
        <w:rPr>
          <w:sz w:val="18"/>
          <w:szCs w:val="18"/>
        </w:rPr>
      </w:pPr>
      <w:r w:rsidRPr="00FA372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18.10.2023г. по 09.11.2023 г.)</w:t>
      </w:r>
    </w:p>
    <w:p w:rsidR="00FA372F" w:rsidRPr="00FA372F" w:rsidRDefault="00FA372F" w:rsidP="00FA372F">
      <w:pPr>
        <w:tabs>
          <w:tab w:val="left" w:pos="3976"/>
        </w:tabs>
        <w:ind w:left="0" w:right="174" w:firstLine="426"/>
        <w:rPr>
          <w:sz w:val="18"/>
          <w:szCs w:val="18"/>
        </w:rPr>
      </w:pPr>
      <w:r w:rsidRPr="00FA372F">
        <w:rPr>
          <w:b/>
          <w:sz w:val="18"/>
          <w:szCs w:val="18"/>
        </w:rPr>
        <w:t>Место экспозиции проекта:</w:t>
      </w:r>
      <w:r w:rsidRPr="00FA372F">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A372F">
        <w:rPr>
          <w:sz w:val="18"/>
          <w:szCs w:val="18"/>
        </w:rPr>
        <w:t xml:space="preserve"> А</w:t>
      </w:r>
      <w:proofErr w:type="gramEnd"/>
      <w:r w:rsidRPr="00FA372F">
        <w:rPr>
          <w:sz w:val="18"/>
          <w:szCs w:val="18"/>
        </w:rPr>
        <w:t>, 1 этаж, 3 кабинет (отдел градостроительства, земельных и имущественных отношений)</w:t>
      </w:r>
    </w:p>
    <w:p w:rsidR="00FA372F" w:rsidRPr="00FA372F" w:rsidRDefault="00FA372F" w:rsidP="00FA372F">
      <w:pPr>
        <w:tabs>
          <w:tab w:val="left" w:pos="3976"/>
        </w:tabs>
        <w:ind w:left="0" w:right="174" w:firstLine="426"/>
        <w:rPr>
          <w:b/>
          <w:sz w:val="18"/>
          <w:szCs w:val="18"/>
        </w:rPr>
      </w:pPr>
      <w:r w:rsidRPr="00FA372F">
        <w:rPr>
          <w:b/>
          <w:sz w:val="18"/>
          <w:szCs w:val="18"/>
        </w:rPr>
        <w:t xml:space="preserve">Дата открытия экспозиции проекта: </w:t>
      </w:r>
      <w:r w:rsidRPr="00FA372F">
        <w:rPr>
          <w:sz w:val="18"/>
          <w:szCs w:val="18"/>
          <w:u w:val="single"/>
        </w:rPr>
        <w:t>18.10.2023 г.</w:t>
      </w:r>
    </w:p>
    <w:p w:rsidR="00FA372F" w:rsidRPr="00FA372F" w:rsidRDefault="00FA372F" w:rsidP="00FA372F">
      <w:pPr>
        <w:tabs>
          <w:tab w:val="left" w:pos="3976"/>
        </w:tabs>
        <w:ind w:left="0" w:right="174" w:firstLine="426"/>
        <w:rPr>
          <w:sz w:val="18"/>
          <w:szCs w:val="18"/>
        </w:rPr>
      </w:pPr>
      <w:r w:rsidRPr="00FA372F">
        <w:rPr>
          <w:sz w:val="18"/>
          <w:szCs w:val="18"/>
        </w:rPr>
        <w:t xml:space="preserve">Срок, время проведения экспозиции проекта: с 18.10.2023г. по 09.11.2023г. включительно. </w:t>
      </w:r>
    </w:p>
    <w:p w:rsidR="00FA372F" w:rsidRPr="00FA372F" w:rsidRDefault="00FA372F" w:rsidP="00FA372F">
      <w:pPr>
        <w:tabs>
          <w:tab w:val="left" w:pos="3976"/>
        </w:tabs>
        <w:ind w:left="0" w:right="174" w:firstLine="426"/>
        <w:rPr>
          <w:sz w:val="18"/>
          <w:szCs w:val="18"/>
        </w:rPr>
      </w:pPr>
      <w:r w:rsidRPr="00FA372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A372F" w:rsidRPr="00FA372F" w:rsidRDefault="00FA372F" w:rsidP="00FA372F">
      <w:pPr>
        <w:tabs>
          <w:tab w:val="left" w:pos="3976"/>
        </w:tabs>
        <w:ind w:left="0" w:right="174" w:firstLine="426"/>
        <w:rPr>
          <w:b/>
          <w:sz w:val="18"/>
          <w:szCs w:val="18"/>
        </w:rPr>
      </w:pPr>
      <w:r w:rsidRPr="00FA372F">
        <w:rPr>
          <w:b/>
          <w:sz w:val="18"/>
          <w:szCs w:val="18"/>
        </w:rPr>
        <w:t xml:space="preserve">Собрания участников публичных слушаний: </w:t>
      </w:r>
    </w:p>
    <w:p w:rsidR="00FA372F" w:rsidRPr="00FA372F" w:rsidRDefault="00FA372F" w:rsidP="00FA372F">
      <w:pPr>
        <w:tabs>
          <w:tab w:val="left" w:pos="3976"/>
        </w:tabs>
        <w:ind w:left="0" w:right="174" w:firstLine="426"/>
        <w:rPr>
          <w:sz w:val="18"/>
          <w:szCs w:val="18"/>
        </w:rPr>
      </w:pPr>
      <w:r w:rsidRPr="00FA372F">
        <w:rPr>
          <w:sz w:val="18"/>
          <w:szCs w:val="18"/>
        </w:rPr>
        <w:t>- Регистрация лиц, участвующих в собрании участников публичных слушаний: 09.11.2023 г.</w:t>
      </w:r>
    </w:p>
    <w:p w:rsidR="00FA372F" w:rsidRPr="00FA372F" w:rsidRDefault="00FA372F" w:rsidP="00FA372F">
      <w:pPr>
        <w:tabs>
          <w:tab w:val="left" w:pos="3976"/>
        </w:tabs>
        <w:ind w:left="0" w:right="174" w:firstLine="426"/>
        <w:rPr>
          <w:sz w:val="18"/>
          <w:szCs w:val="18"/>
        </w:rPr>
      </w:pPr>
      <w:r w:rsidRPr="00FA372F">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A372F">
        <w:rPr>
          <w:sz w:val="18"/>
          <w:szCs w:val="18"/>
        </w:rPr>
        <w:t xml:space="preserve"> А</w:t>
      </w:r>
      <w:proofErr w:type="gramEnd"/>
      <w:r w:rsidRPr="00FA372F">
        <w:rPr>
          <w:sz w:val="18"/>
          <w:szCs w:val="18"/>
        </w:rPr>
        <w:t>, 1 этаж, 3 кабинет;</w:t>
      </w:r>
    </w:p>
    <w:p w:rsidR="00FA372F" w:rsidRPr="00FA372F" w:rsidRDefault="00FA372F" w:rsidP="00FA372F">
      <w:pPr>
        <w:tabs>
          <w:tab w:val="left" w:pos="3976"/>
        </w:tabs>
        <w:ind w:left="0" w:right="174" w:firstLine="426"/>
        <w:rPr>
          <w:sz w:val="18"/>
          <w:szCs w:val="18"/>
        </w:rPr>
      </w:pPr>
      <w:r w:rsidRPr="00FA372F">
        <w:rPr>
          <w:sz w:val="18"/>
          <w:szCs w:val="18"/>
        </w:rPr>
        <w:t>- Собрание участников публичных слушаний: 09.11.2023 в 16:40 часов.</w:t>
      </w:r>
    </w:p>
    <w:p w:rsidR="00FA372F" w:rsidRPr="00FA372F" w:rsidRDefault="00FA372F" w:rsidP="00FA372F">
      <w:pPr>
        <w:tabs>
          <w:tab w:val="left" w:pos="3976"/>
        </w:tabs>
        <w:ind w:left="0" w:right="174" w:firstLine="426"/>
        <w:rPr>
          <w:sz w:val="18"/>
          <w:szCs w:val="18"/>
        </w:rPr>
      </w:pPr>
      <w:proofErr w:type="gramStart"/>
      <w:r w:rsidRPr="00FA372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A372F" w:rsidRPr="00FA372F" w:rsidRDefault="00FA372F" w:rsidP="00FA372F">
      <w:pPr>
        <w:tabs>
          <w:tab w:val="left" w:pos="3976"/>
        </w:tabs>
        <w:ind w:left="0" w:right="174" w:firstLine="426"/>
        <w:rPr>
          <w:sz w:val="18"/>
          <w:szCs w:val="18"/>
        </w:rPr>
      </w:pPr>
      <w:r w:rsidRPr="00FA372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A372F" w:rsidRPr="00FA372F" w:rsidRDefault="00FA372F" w:rsidP="00FA372F">
      <w:pPr>
        <w:tabs>
          <w:tab w:val="left" w:pos="3976"/>
        </w:tabs>
        <w:ind w:left="0" w:right="174" w:firstLine="426"/>
        <w:rPr>
          <w:sz w:val="18"/>
          <w:szCs w:val="18"/>
        </w:rPr>
      </w:pPr>
      <w:r w:rsidRPr="00FA372F">
        <w:rPr>
          <w:sz w:val="18"/>
          <w:szCs w:val="18"/>
        </w:rPr>
        <w:t>- в письменной или устной форме в ходе проведения собрания участников публичных слушаний;</w:t>
      </w:r>
    </w:p>
    <w:p w:rsidR="00FA372F" w:rsidRPr="00FA372F" w:rsidRDefault="00FA372F" w:rsidP="00FA372F">
      <w:pPr>
        <w:tabs>
          <w:tab w:val="left" w:pos="3976"/>
        </w:tabs>
        <w:ind w:left="0" w:right="174" w:firstLine="426"/>
        <w:rPr>
          <w:sz w:val="18"/>
          <w:szCs w:val="18"/>
        </w:rPr>
      </w:pPr>
      <w:r w:rsidRPr="00FA372F">
        <w:rPr>
          <w:sz w:val="18"/>
          <w:szCs w:val="18"/>
        </w:rPr>
        <w:t xml:space="preserve">- в письменной форме в адрес Администрации Хомутовского муниципального образования по адресу: </w:t>
      </w:r>
      <w:proofErr w:type="gramStart"/>
      <w:r w:rsidRPr="00FA372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A372F" w:rsidRPr="00FA372F" w:rsidRDefault="00FA372F" w:rsidP="00FA372F">
      <w:pPr>
        <w:tabs>
          <w:tab w:val="left" w:pos="3976"/>
        </w:tabs>
        <w:ind w:left="0" w:right="174" w:firstLine="426"/>
        <w:rPr>
          <w:sz w:val="18"/>
          <w:szCs w:val="18"/>
        </w:rPr>
      </w:pPr>
      <w:r w:rsidRPr="00FA372F">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FA372F">
          <w:rPr>
            <w:rStyle w:val="af"/>
            <w:sz w:val="18"/>
            <w:szCs w:val="18"/>
          </w:rPr>
          <w:t>http://khomutovskoe-mo.ru</w:t>
        </w:r>
      </w:hyperlink>
      <w:r w:rsidRPr="00FA372F">
        <w:rPr>
          <w:sz w:val="18"/>
          <w:szCs w:val="18"/>
        </w:rPr>
        <w:t>) и в газете «Вестник Хомутовского поселения»: с 18.10.2023г. по 09.11.2023.</w:t>
      </w:r>
    </w:p>
    <w:p w:rsidR="00F77282" w:rsidRDefault="00FA372F" w:rsidP="00F77282">
      <w:pPr>
        <w:tabs>
          <w:tab w:val="left" w:pos="3976"/>
        </w:tabs>
        <w:ind w:left="0" w:right="174" w:firstLine="426"/>
        <w:rPr>
          <w:sz w:val="18"/>
          <w:szCs w:val="18"/>
        </w:rPr>
      </w:pPr>
      <w:r w:rsidRPr="00FA372F">
        <w:rPr>
          <w:sz w:val="18"/>
          <w:szCs w:val="18"/>
        </w:rPr>
        <w:t>Справки по вопросам организации и проведения публичных слушаний по телефону: 696-182,696-501.</w:t>
      </w:r>
    </w:p>
    <w:p w:rsidR="00FA372F" w:rsidRPr="00FA372F" w:rsidRDefault="00FA372F" w:rsidP="00F77282">
      <w:pPr>
        <w:tabs>
          <w:tab w:val="left" w:pos="3976"/>
        </w:tabs>
        <w:ind w:left="0" w:right="174" w:firstLine="426"/>
        <w:jc w:val="center"/>
        <w:rPr>
          <w:b/>
          <w:sz w:val="18"/>
          <w:szCs w:val="18"/>
          <w:u w:val="single"/>
        </w:rPr>
      </w:pPr>
      <w:r w:rsidRPr="00FA372F">
        <w:rPr>
          <w:b/>
          <w:sz w:val="18"/>
          <w:szCs w:val="18"/>
          <w:u w:val="single"/>
        </w:rPr>
        <w:lastRenderedPageBreak/>
        <w:t>Проект</w:t>
      </w:r>
    </w:p>
    <w:p w:rsidR="00FA372F" w:rsidRPr="00FA372F" w:rsidRDefault="00FA372F" w:rsidP="00FA372F">
      <w:pPr>
        <w:tabs>
          <w:tab w:val="left" w:pos="3976"/>
        </w:tabs>
        <w:ind w:left="0" w:right="174" w:firstLine="426"/>
        <w:jc w:val="center"/>
        <w:rPr>
          <w:sz w:val="18"/>
          <w:szCs w:val="18"/>
        </w:rPr>
      </w:pPr>
      <w:r w:rsidRPr="00FA372F">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FA372F">
        <w:rPr>
          <w:sz w:val="18"/>
          <w:szCs w:val="18"/>
        </w:rPr>
        <w:t>кв.м</w:t>
      </w:r>
      <w:proofErr w:type="spellEnd"/>
      <w:r w:rsidRPr="00FA372F">
        <w:rPr>
          <w:sz w:val="18"/>
          <w:szCs w:val="18"/>
        </w:rPr>
        <w:t xml:space="preserve">., расположенного по адресу: </w:t>
      </w:r>
      <w:proofErr w:type="gramStart"/>
      <w:r w:rsidRPr="00FA372F">
        <w:rPr>
          <w:sz w:val="18"/>
          <w:szCs w:val="18"/>
        </w:rPr>
        <w:t>Российская Федерация, Иркутская область, Иркутский район, д. Куда, пер. Звездный, 13</w:t>
      </w:r>
      <w:proofErr w:type="gramEnd"/>
    </w:p>
    <w:p w:rsidR="00FA372F" w:rsidRPr="00FA372F" w:rsidRDefault="00FA372F" w:rsidP="00FA372F">
      <w:pPr>
        <w:tabs>
          <w:tab w:val="left" w:pos="3976"/>
        </w:tabs>
        <w:ind w:left="0" w:right="174" w:firstLine="426"/>
        <w:jc w:val="center"/>
        <w:rPr>
          <w:sz w:val="18"/>
          <w:szCs w:val="18"/>
        </w:rPr>
      </w:pPr>
    </w:p>
    <w:p w:rsidR="00FA372F" w:rsidRPr="00FA372F" w:rsidRDefault="00FA372F" w:rsidP="00FA372F">
      <w:pPr>
        <w:tabs>
          <w:tab w:val="left" w:pos="3976"/>
        </w:tabs>
        <w:ind w:left="0" w:right="174" w:firstLine="426"/>
        <w:rPr>
          <w:sz w:val="18"/>
          <w:szCs w:val="18"/>
        </w:rPr>
      </w:pPr>
      <w:r w:rsidRPr="00FA372F">
        <w:rPr>
          <w:sz w:val="18"/>
          <w:szCs w:val="18"/>
        </w:rPr>
        <w:t xml:space="preserve">Учитывая заявление </w:t>
      </w:r>
      <w:proofErr w:type="spellStart"/>
      <w:r w:rsidRPr="00FA372F">
        <w:rPr>
          <w:sz w:val="18"/>
          <w:szCs w:val="18"/>
        </w:rPr>
        <w:t>Вохиджонова</w:t>
      </w:r>
      <w:proofErr w:type="spellEnd"/>
      <w:r w:rsidRPr="00FA372F">
        <w:rPr>
          <w:sz w:val="18"/>
          <w:szCs w:val="18"/>
        </w:rPr>
        <w:t xml:space="preserve"> </w:t>
      </w:r>
      <w:proofErr w:type="spellStart"/>
      <w:r w:rsidRPr="00FA372F">
        <w:rPr>
          <w:sz w:val="18"/>
          <w:szCs w:val="18"/>
        </w:rPr>
        <w:t>Вадудчона</w:t>
      </w:r>
      <w:proofErr w:type="spellEnd"/>
      <w:r w:rsidRPr="00FA372F">
        <w:rPr>
          <w:sz w:val="18"/>
          <w:szCs w:val="18"/>
        </w:rPr>
        <w:t xml:space="preserve"> </w:t>
      </w:r>
      <w:proofErr w:type="spellStart"/>
      <w:r w:rsidRPr="00FA372F">
        <w:rPr>
          <w:sz w:val="18"/>
          <w:szCs w:val="18"/>
        </w:rPr>
        <w:t>Махбубзода</w:t>
      </w:r>
      <w:proofErr w:type="spellEnd"/>
      <w:r w:rsidRPr="00FA372F">
        <w:rPr>
          <w:sz w:val="18"/>
          <w:szCs w:val="18"/>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FA372F">
        <w:rPr>
          <w:sz w:val="18"/>
          <w:szCs w:val="18"/>
        </w:rPr>
        <w:t>кв.м</w:t>
      </w:r>
      <w:proofErr w:type="spellEnd"/>
      <w:r w:rsidRPr="00FA372F">
        <w:rPr>
          <w:sz w:val="18"/>
          <w:szCs w:val="18"/>
        </w:rPr>
        <w:t xml:space="preserve">., расположенного по адресу: </w:t>
      </w:r>
      <w:proofErr w:type="gramStart"/>
      <w:r w:rsidRPr="00FA372F">
        <w:rPr>
          <w:sz w:val="18"/>
          <w:szCs w:val="18"/>
        </w:rPr>
        <w:t>Российская Федерация, Иркутская область, Иркутский район, д. Куда, пер. Звездный, 13.</w:t>
      </w:r>
      <w:proofErr w:type="gramEnd"/>
    </w:p>
    <w:p w:rsidR="00FA372F" w:rsidRPr="00FA372F" w:rsidRDefault="00FA372F" w:rsidP="00FA372F">
      <w:pPr>
        <w:tabs>
          <w:tab w:val="left" w:pos="3976"/>
        </w:tabs>
        <w:ind w:left="0" w:right="174" w:firstLine="426"/>
        <w:rPr>
          <w:b/>
          <w:sz w:val="18"/>
          <w:szCs w:val="18"/>
        </w:rPr>
      </w:pPr>
      <w:r w:rsidRPr="00FA372F">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A372F" w:rsidRPr="00FA372F" w:rsidRDefault="00FA372F" w:rsidP="00FA372F">
      <w:pPr>
        <w:tabs>
          <w:tab w:val="left" w:pos="3976"/>
        </w:tabs>
        <w:ind w:left="0" w:right="174" w:firstLine="426"/>
        <w:rPr>
          <w:b/>
          <w:sz w:val="18"/>
          <w:szCs w:val="18"/>
        </w:rPr>
      </w:pPr>
      <w:r w:rsidRPr="00FA372F">
        <w:rPr>
          <w:b/>
          <w:noProof/>
          <w:sz w:val="18"/>
          <w:szCs w:val="18"/>
        </w:rPr>
        <w:drawing>
          <wp:inline distT="0" distB="0" distL="0" distR="0" wp14:anchorId="59FF2992" wp14:editId="2CEAA4D3">
            <wp:extent cx="5980471" cy="5117690"/>
            <wp:effectExtent l="0" t="0" r="127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84429" cy="5121077"/>
                    </a:xfrm>
                    <a:prstGeom prst="rect">
                      <a:avLst/>
                    </a:prstGeom>
                  </pic:spPr>
                </pic:pic>
              </a:graphicData>
            </a:graphic>
          </wp:inline>
        </w:drawing>
      </w:r>
    </w:p>
    <w:p w:rsidR="00195087" w:rsidRPr="00195087" w:rsidRDefault="00195087" w:rsidP="00195087">
      <w:pPr>
        <w:tabs>
          <w:tab w:val="left" w:pos="3976"/>
        </w:tabs>
        <w:ind w:left="0" w:right="174" w:firstLine="426"/>
        <w:rPr>
          <w:sz w:val="18"/>
          <w:szCs w:val="18"/>
        </w:rPr>
      </w:pPr>
    </w:p>
    <w:p w:rsidR="00195087" w:rsidRDefault="00195087" w:rsidP="00BC3E77">
      <w:pPr>
        <w:tabs>
          <w:tab w:val="left" w:pos="3976"/>
        </w:tabs>
        <w:ind w:left="0" w:right="174" w:firstLine="426"/>
        <w:rPr>
          <w:sz w:val="18"/>
          <w:szCs w:val="18"/>
        </w:rPr>
      </w:pPr>
    </w:p>
    <w:p w:rsidR="00363D32" w:rsidRDefault="00363D32" w:rsidP="00BC3E77">
      <w:pPr>
        <w:tabs>
          <w:tab w:val="left" w:pos="3976"/>
        </w:tabs>
        <w:ind w:left="0" w:right="174" w:firstLine="426"/>
        <w:rPr>
          <w:sz w:val="18"/>
          <w:szCs w:val="18"/>
        </w:rPr>
      </w:pPr>
    </w:p>
    <w:p w:rsidR="001A1D5F" w:rsidRPr="005A6700" w:rsidRDefault="00226FBF" w:rsidP="001A1D5F">
      <w:pPr>
        <w:tabs>
          <w:tab w:val="left" w:pos="426"/>
          <w:tab w:val="left" w:pos="3976"/>
        </w:tabs>
        <w:ind w:left="0" w:right="-110" w:firstLine="426"/>
        <w:jc w:val="center"/>
        <w:rPr>
          <w:b/>
          <w:sz w:val="18"/>
          <w:szCs w:val="18"/>
        </w:rPr>
      </w:pPr>
      <w:r w:rsidRPr="00226FBF">
        <w:rPr>
          <w:sz w:val="18"/>
          <w:szCs w:val="18"/>
        </w:rPr>
        <w:t xml:space="preserve">    </w:t>
      </w:r>
      <w:r w:rsidR="001A1D5F" w:rsidRPr="005A6700">
        <w:rPr>
          <w:sz w:val="18"/>
          <w:szCs w:val="18"/>
        </w:rPr>
        <w:t>РОССИЙСКАЯ ФЕДЕРАЦИЯ</w:t>
      </w:r>
    </w:p>
    <w:p w:rsidR="001A1D5F" w:rsidRPr="005A6700" w:rsidRDefault="001A1D5F" w:rsidP="001A1D5F">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1A1D5F" w:rsidRPr="005A6700" w:rsidRDefault="001A1D5F" w:rsidP="001A1D5F">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1A1D5F" w:rsidRPr="005A6700" w:rsidRDefault="001A1D5F" w:rsidP="001A1D5F">
      <w:pPr>
        <w:tabs>
          <w:tab w:val="left" w:pos="426"/>
          <w:tab w:val="left" w:pos="3976"/>
        </w:tabs>
        <w:ind w:left="0" w:right="-110" w:firstLine="426"/>
        <w:jc w:val="center"/>
        <w:rPr>
          <w:b/>
          <w:bCs/>
          <w:sz w:val="18"/>
          <w:szCs w:val="18"/>
        </w:rPr>
      </w:pPr>
      <w:r w:rsidRPr="005A6700">
        <w:rPr>
          <w:b/>
          <w:bCs/>
          <w:sz w:val="18"/>
          <w:szCs w:val="18"/>
        </w:rPr>
        <w:t>АДМИНИСТРАЦИЯ</w:t>
      </w:r>
    </w:p>
    <w:p w:rsidR="001A1D5F" w:rsidRDefault="001A1D5F" w:rsidP="001A1D5F">
      <w:pPr>
        <w:tabs>
          <w:tab w:val="left" w:pos="426"/>
          <w:tab w:val="left" w:pos="3976"/>
        </w:tabs>
        <w:ind w:left="0" w:right="-110" w:firstLine="426"/>
        <w:jc w:val="center"/>
        <w:rPr>
          <w:b/>
          <w:bCs/>
          <w:sz w:val="18"/>
          <w:szCs w:val="18"/>
        </w:rPr>
      </w:pPr>
      <w:r w:rsidRPr="005A6700">
        <w:rPr>
          <w:b/>
          <w:bCs/>
          <w:sz w:val="18"/>
          <w:szCs w:val="18"/>
        </w:rPr>
        <w:t>ПОСТАНОВЛЕНИЕ</w:t>
      </w:r>
    </w:p>
    <w:p w:rsidR="001A1D5F" w:rsidRPr="005A6700" w:rsidRDefault="001A1D5F" w:rsidP="001A1D5F">
      <w:pPr>
        <w:tabs>
          <w:tab w:val="left" w:pos="426"/>
          <w:tab w:val="left" w:pos="3976"/>
        </w:tabs>
        <w:ind w:left="0" w:right="-110" w:firstLine="426"/>
        <w:jc w:val="center"/>
        <w:rPr>
          <w:b/>
          <w:bCs/>
          <w:sz w:val="18"/>
          <w:szCs w:val="18"/>
        </w:rPr>
      </w:pPr>
    </w:p>
    <w:p w:rsidR="001A1D5F" w:rsidRDefault="001A1D5F" w:rsidP="001A1D5F">
      <w:pPr>
        <w:tabs>
          <w:tab w:val="left" w:pos="426"/>
          <w:tab w:val="left" w:pos="3976"/>
        </w:tabs>
        <w:ind w:left="0" w:right="-110" w:firstLine="426"/>
        <w:rPr>
          <w:sz w:val="18"/>
          <w:szCs w:val="18"/>
          <w:u w:val="single"/>
        </w:rPr>
      </w:pPr>
      <w:r>
        <w:rPr>
          <w:bCs/>
          <w:sz w:val="18"/>
          <w:szCs w:val="18"/>
          <w:u w:val="single"/>
        </w:rPr>
        <w:t>18.10</w:t>
      </w:r>
      <w:r w:rsidRPr="005A6700">
        <w:rPr>
          <w:bCs/>
          <w:sz w:val="18"/>
          <w:szCs w:val="18"/>
          <w:u w:val="single"/>
        </w:rPr>
        <w:t>.2023</w:t>
      </w:r>
      <w:r w:rsidRPr="005A6700">
        <w:rPr>
          <w:sz w:val="18"/>
          <w:szCs w:val="18"/>
          <w:u w:val="single"/>
        </w:rPr>
        <w:t xml:space="preserve">  № </w:t>
      </w:r>
      <w:r>
        <w:rPr>
          <w:sz w:val="18"/>
          <w:szCs w:val="18"/>
          <w:u w:val="single"/>
        </w:rPr>
        <w:t xml:space="preserve">1497 </w:t>
      </w:r>
      <w:proofErr w:type="spellStart"/>
      <w:r>
        <w:rPr>
          <w:sz w:val="18"/>
          <w:szCs w:val="18"/>
          <w:u w:val="single"/>
        </w:rPr>
        <w:t>пз</w:t>
      </w:r>
      <w:proofErr w:type="spellEnd"/>
    </w:p>
    <w:p w:rsidR="001A1D5F" w:rsidRDefault="001A1D5F" w:rsidP="001A1D5F">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1A1D5F" w:rsidRDefault="001A1D5F" w:rsidP="001A1D5F">
      <w:pPr>
        <w:tabs>
          <w:tab w:val="left" w:pos="426"/>
          <w:tab w:val="left" w:pos="3976"/>
        </w:tabs>
        <w:ind w:left="0" w:right="174" w:firstLine="426"/>
        <w:rPr>
          <w:sz w:val="18"/>
          <w:szCs w:val="18"/>
        </w:rPr>
      </w:pPr>
    </w:p>
    <w:p w:rsidR="001A1D5F" w:rsidRDefault="001A1D5F" w:rsidP="001A1D5F">
      <w:pPr>
        <w:tabs>
          <w:tab w:val="left" w:pos="3976"/>
        </w:tabs>
        <w:ind w:left="0" w:right="174" w:firstLine="426"/>
        <w:rPr>
          <w:sz w:val="18"/>
          <w:szCs w:val="18"/>
        </w:rPr>
      </w:pPr>
      <w:r w:rsidRPr="001A1D5F">
        <w:rPr>
          <w:sz w:val="18"/>
          <w:szCs w:val="18"/>
        </w:rPr>
        <w:t>О назначении публичных</w:t>
      </w:r>
      <w:r>
        <w:rPr>
          <w:sz w:val="18"/>
          <w:szCs w:val="18"/>
        </w:rPr>
        <w:t xml:space="preserve"> </w:t>
      </w:r>
      <w:r w:rsidRPr="001A1D5F">
        <w:rPr>
          <w:sz w:val="18"/>
          <w:szCs w:val="18"/>
        </w:rPr>
        <w:t>слушаний по проекту решения о предоставлении разрешения</w:t>
      </w:r>
      <w:r>
        <w:rPr>
          <w:sz w:val="18"/>
          <w:szCs w:val="18"/>
        </w:rPr>
        <w:t xml:space="preserve"> </w:t>
      </w:r>
      <w:r w:rsidRPr="001A1D5F">
        <w:rPr>
          <w:sz w:val="18"/>
          <w:szCs w:val="18"/>
        </w:rPr>
        <w:t>на условно разрешенный вид</w:t>
      </w:r>
      <w:r>
        <w:rPr>
          <w:sz w:val="18"/>
          <w:szCs w:val="18"/>
        </w:rPr>
        <w:t xml:space="preserve"> </w:t>
      </w:r>
      <w:r w:rsidRPr="001A1D5F">
        <w:rPr>
          <w:sz w:val="18"/>
          <w:szCs w:val="18"/>
        </w:rPr>
        <w:t>исп</w:t>
      </w:r>
      <w:r w:rsidR="00AE55F2">
        <w:rPr>
          <w:sz w:val="18"/>
          <w:szCs w:val="18"/>
        </w:rPr>
        <w:t>ользования земельного участка.</w:t>
      </w:r>
    </w:p>
    <w:p w:rsidR="00AE55F2" w:rsidRDefault="00AE55F2" w:rsidP="001A1D5F">
      <w:pPr>
        <w:tabs>
          <w:tab w:val="left" w:pos="3976"/>
        </w:tabs>
        <w:ind w:left="0" w:right="174" w:firstLine="426"/>
        <w:rPr>
          <w:sz w:val="18"/>
          <w:szCs w:val="18"/>
        </w:rPr>
      </w:pPr>
    </w:p>
    <w:p w:rsidR="002120C3" w:rsidRDefault="002120C3" w:rsidP="002120C3">
      <w:pPr>
        <w:tabs>
          <w:tab w:val="left" w:pos="3976"/>
        </w:tabs>
        <w:ind w:left="0" w:right="174" w:firstLine="426"/>
        <w:rPr>
          <w:sz w:val="18"/>
          <w:szCs w:val="18"/>
        </w:rPr>
      </w:pPr>
      <w:proofErr w:type="gramStart"/>
      <w:r w:rsidRPr="002120C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w:t>
      </w:r>
      <w:r w:rsidRPr="002120C3">
        <w:rPr>
          <w:sz w:val="18"/>
          <w:szCs w:val="18"/>
        </w:rPr>
        <w:lastRenderedPageBreak/>
        <w:t>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2120C3">
        <w:rPr>
          <w:sz w:val="18"/>
          <w:szCs w:val="18"/>
        </w:rPr>
        <w:t>/</w:t>
      </w:r>
      <w:proofErr w:type="gramStart"/>
      <w:r w:rsidRPr="002120C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120C3">
        <w:rPr>
          <w:sz w:val="18"/>
          <w:szCs w:val="18"/>
        </w:rPr>
        <w:t>Хомутовском</w:t>
      </w:r>
      <w:proofErr w:type="spellEnd"/>
      <w:r w:rsidRPr="002120C3">
        <w:rPr>
          <w:sz w:val="18"/>
          <w:szCs w:val="18"/>
        </w:rPr>
        <w:t xml:space="preserve"> муниципальном образовании», на основании заявления </w:t>
      </w:r>
      <w:proofErr w:type="spellStart"/>
      <w:r w:rsidRPr="002120C3">
        <w:rPr>
          <w:sz w:val="18"/>
          <w:szCs w:val="18"/>
        </w:rPr>
        <w:t>Мирзобекова</w:t>
      </w:r>
      <w:proofErr w:type="spellEnd"/>
      <w:r w:rsidRPr="002120C3">
        <w:rPr>
          <w:sz w:val="18"/>
          <w:szCs w:val="18"/>
        </w:rPr>
        <w:t xml:space="preserve"> </w:t>
      </w:r>
      <w:proofErr w:type="spellStart"/>
      <w:r w:rsidRPr="002120C3">
        <w:rPr>
          <w:sz w:val="18"/>
          <w:szCs w:val="18"/>
        </w:rPr>
        <w:t>Комромбека</w:t>
      </w:r>
      <w:proofErr w:type="spellEnd"/>
      <w:r w:rsidRPr="002120C3">
        <w:rPr>
          <w:sz w:val="18"/>
          <w:szCs w:val="18"/>
        </w:rPr>
        <w:t xml:space="preserve"> </w:t>
      </w:r>
      <w:proofErr w:type="spellStart"/>
      <w:r w:rsidRPr="002120C3">
        <w:rPr>
          <w:sz w:val="18"/>
          <w:szCs w:val="18"/>
        </w:rPr>
        <w:t>Хожибекзода</w:t>
      </w:r>
      <w:proofErr w:type="spellEnd"/>
      <w:r w:rsidRPr="002120C3">
        <w:rPr>
          <w:sz w:val="18"/>
          <w:szCs w:val="18"/>
        </w:rPr>
        <w:t>, Администрация Хомутовского муниципального образования</w:t>
      </w:r>
      <w:proofErr w:type="gramEnd"/>
    </w:p>
    <w:p w:rsidR="002120C3" w:rsidRPr="002120C3" w:rsidRDefault="002120C3" w:rsidP="002120C3">
      <w:pPr>
        <w:tabs>
          <w:tab w:val="left" w:pos="3976"/>
        </w:tabs>
        <w:ind w:left="0" w:right="174" w:firstLine="426"/>
        <w:rPr>
          <w:sz w:val="18"/>
          <w:szCs w:val="18"/>
        </w:rPr>
      </w:pPr>
    </w:p>
    <w:p w:rsidR="002120C3" w:rsidRDefault="002120C3" w:rsidP="002120C3">
      <w:pPr>
        <w:tabs>
          <w:tab w:val="left" w:pos="3976"/>
        </w:tabs>
        <w:ind w:left="0" w:right="174" w:firstLine="426"/>
        <w:rPr>
          <w:sz w:val="18"/>
          <w:szCs w:val="18"/>
        </w:rPr>
      </w:pPr>
      <w:r w:rsidRPr="002120C3">
        <w:rPr>
          <w:sz w:val="18"/>
          <w:szCs w:val="18"/>
        </w:rPr>
        <w:t xml:space="preserve">  ПОСТАНОВЛЯЕТ:</w:t>
      </w:r>
    </w:p>
    <w:p w:rsidR="002120C3" w:rsidRPr="002120C3" w:rsidRDefault="002120C3" w:rsidP="002120C3">
      <w:pPr>
        <w:tabs>
          <w:tab w:val="left" w:pos="3976"/>
        </w:tabs>
        <w:ind w:left="0" w:right="174" w:firstLine="426"/>
        <w:rPr>
          <w:sz w:val="18"/>
          <w:szCs w:val="18"/>
        </w:rPr>
      </w:pPr>
    </w:p>
    <w:p w:rsidR="002120C3" w:rsidRPr="002120C3" w:rsidRDefault="002120C3" w:rsidP="002120C3">
      <w:pPr>
        <w:tabs>
          <w:tab w:val="left" w:pos="3976"/>
        </w:tabs>
        <w:ind w:left="0" w:right="174" w:firstLine="426"/>
        <w:rPr>
          <w:sz w:val="18"/>
          <w:szCs w:val="18"/>
        </w:rPr>
      </w:pPr>
      <w:r w:rsidRPr="002120C3">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2120C3">
        <w:rPr>
          <w:sz w:val="18"/>
          <w:szCs w:val="18"/>
        </w:rPr>
        <w:t>кв.м</w:t>
      </w:r>
      <w:proofErr w:type="spellEnd"/>
      <w:r w:rsidRPr="002120C3">
        <w:rPr>
          <w:sz w:val="18"/>
          <w:szCs w:val="18"/>
        </w:rPr>
        <w:t>., расположенного по адресу: Иркутская область, Иркутский район, д. Куда, пер. Звездный, 14.</w:t>
      </w:r>
    </w:p>
    <w:p w:rsidR="002120C3" w:rsidRPr="002120C3" w:rsidRDefault="002120C3" w:rsidP="002120C3">
      <w:pPr>
        <w:tabs>
          <w:tab w:val="left" w:pos="3976"/>
        </w:tabs>
        <w:ind w:left="0" w:right="174" w:firstLine="426"/>
        <w:rPr>
          <w:sz w:val="18"/>
          <w:szCs w:val="18"/>
        </w:rPr>
      </w:pPr>
      <w:r w:rsidRPr="002120C3">
        <w:rPr>
          <w:sz w:val="18"/>
          <w:szCs w:val="18"/>
        </w:rPr>
        <w:t>2. Комиссия по подготовке правил землепользования и застройки Хомутовского муниципального образования:</w:t>
      </w:r>
    </w:p>
    <w:p w:rsidR="002120C3" w:rsidRPr="002120C3" w:rsidRDefault="002120C3" w:rsidP="002120C3">
      <w:pPr>
        <w:tabs>
          <w:tab w:val="left" w:pos="3976"/>
        </w:tabs>
        <w:ind w:left="0" w:right="174" w:firstLine="426"/>
        <w:rPr>
          <w:sz w:val="18"/>
          <w:szCs w:val="18"/>
        </w:rPr>
      </w:pPr>
      <w:r w:rsidRPr="002120C3">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120C3" w:rsidRPr="002120C3" w:rsidRDefault="002120C3" w:rsidP="002120C3">
      <w:pPr>
        <w:tabs>
          <w:tab w:val="left" w:pos="3976"/>
        </w:tabs>
        <w:ind w:left="0" w:right="174" w:firstLine="426"/>
        <w:rPr>
          <w:sz w:val="18"/>
          <w:szCs w:val="18"/>
        </w:rPr>
      </w:pPr>
      <w:r w:rsidRPr="002120C3">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120C3" w:rsidRPr="002120C3" w:rsidRDefault="002120C3" w:rsidP="002120C3">
      <w:pPr>
        <w:tabs>
          <w:tab w:val="left" w:pos="3976"/>
        </w:tabs>
        <w:ind w:left="0" w:right="174" w:firstLine="426"/>
        <w:rPr>
          <w:sz w:val="18"/>
          <w:szCs w:val="18"/>
        </w:rPr>
      </w:pPr>
      <w:r w:rsidRPr="002120C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120C3" w:rsidRPr="002120C3" w:rsidRDefault="002120C3" w:rsidP="002120C3">
      <w:pPr>
        <w:tabs>
          <w:tab w:val="left" w:pos="3976"/>
        </w:tabs>
        <w:ind w:left="0" w:right="174" w:firstLine="426"/>
        <w:rPr>
          <w:sz w:val="18"/>
          <w:szCs w:val="18"/>
        </w:rPr>
      </w:pPr>
      <w:r w:rsidRPr="002120C3">
        <w:rPr>
          <w:sz w:val="18"/>
          <w:szCs w:val="18"/>
        </w:rPr>
        <w:t>б) проекта и информационных материалов к нему;</w:t>
      </w:r>
    </w:p>
    <w:p w:rsidR="002120C3" w:rsidRPr="002120C3" w:rsidRDefault="002120C3" w:rsidP="002120C3">
      <w:pPr>
        <w:tabs>
          <w:tab w:val="left" w:pos="3976"/>
        </w:tabs>
        <w:ind w:left="0" w:right="174" w:firstLine="426"/>
        <w:rPr>
          <w:sz w:val="18"/>
          <w:szCs w:val="18"/>
        </w:rPr>
      </w:pPr>
      <w:r w:rsidRPr="002120C3">
        <w:rPr>
          <w:sz w:val="18"/>
          <w:szCs w:val="18"/>
        </w:rPr>
        <w:t>в) заключения о результатах публичных слушаний.</w:t>
      </w:r>
    </w:p>
    <w:p w:rsidR="002120C3" w:rsidRPr="002120C3" w:rsidRDefault="002120C3" w:rsidP="002120C3">
      <w:pPr>
        <w:tabs>
          <w:tab w:val="left" w:pos="3976"/>
        </w:tabs>
        <w:ind w:left="0" w:right="174" w:firstLine="426"/>
        <w:rPr>
          <w:sz w:val="18"/>
          <w:szCs w:val="18"/>
        </w:rPr>
      </w:pPr>
      <w:r w:rsidRPr="002120C3">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120C3" w:rsidRPr="002120C3" w:rsidRDefault="002120C3" w:rsidP="002120C3">
      <w:pPr>
        <w:tabs>
          <w:tab w:val="left" w:pos="3976"/>
        </w:tabs>
        <w:ind w:left="0" w:right="174" w:firstLine="426"/>
        <w:rPr>
          <w:sz w:val="18"/>
          <w:szCs w:val="18"/>
        </w:rPr>
      </w:pPr>
      <w:r w:rsidRPr="002120C3">
        <w:rPr>
          <w:sz w:val="18"/>
          <w:szCs w:val="18"/>
        </w:rPr>
        <w:t xml:space="preserve">4. </w:t>
      </w:r>
      <w:proofErr w:type="gramStart"/>
      <w:r w:rsidRPr="002120C3">
        <w:rPr>
          <w:sz w:val="18"/>
          <w:szCs w:val="18"/>
        </w:rPr>
        <w:t>Контроль за</w:t>
      </w:r>
      <w:proofErr w:type="gramEnd"/>
      <w:r w:rsidRPr="002120C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120C3" w:rsidRDefault="002120C3" w:rsidP="002120C3">
      <w:pPr>
        <w:tabs>
          <w:tab w:val="left" w:pos="3976"/>
        </w:tabs>
        <w:ind w:left="0" w:right="174" w:firstLine="426"/>
        <w:rPr>
          <w:sz w:val="18"/>
          <w:szCs w:val="18"/>
        </w:rPr>
      </w:pPr>
    </w:p>
    <w:p w:rsidR="00363D32" w:rsidRPr="002120C3" w:rsidRDefault="00363D32" w:rsidP="002120C3">
      <w:pPr>
        <w:tabs>
          <w:tab w:val="left" w:pos="3976"/>
        </w:tabs>
        <w:ind w:left="0" w:right="174" w:firstLine="426"/>
        <w:rPr>
          <w:sz w:val="18"/>
          <w:szCs w:val="18"/>
        </w:rPr>
      </w:pPr>
    </w:p>
    <w:p w:rsidR="00AE55F2" w:rsidRPr="002120C3" w:rsidRDefault="002120C3" w:rsidP="002120C3">
      <w:pPr>
        <w:tabs>
          <w:tab w:val="left" w:pos="3976"/>
        </w:tabs>
        <w:ind w:left="0" w:right="174" w:firstLine="426"/>
        <w:jc w:val="right"/>
        <w:rPr>
          <w:i/>
          <w:sz w:val="18"/>
          <w:szCs w:val="18"/>
        </w:rPr>
      </w:pPr>
      <w:r w:rsidRPr="002120C3">
        <w:rPr>
          <w:i/>
          <w:sz w:val="18"/>
          <w:szCs w:val="18"/>
        </w:rPr>
        <w:t>Глава администрации</w:t>
      </w:r>
      <w:r w:rsidRPr="002120C3">
        <w:rPr>
          <w:i/>
          <w:sz w:val="18"/>
          <w:szCs w:val="18"/>
        </w:rPr>
        <w:tab/>
        <w:t xml:space="preserve"> В.М. </w:t>
      </w:r>
      <w:proofErr w:type="spellStart"/>
      <w:r w:rsidRPr="002120C3">
        <w:rPr>
          <w:i/>
          <w:sz w:val="18"/>
          <w:szCs w:val="18"/>
        </w:rPr>
        <w:t>Колмаченко</w:t>
      </w:r>
      <w:proofErr w:type="spellEnd"/>
    </w:p>
    <w:p w:rsidR="002120C3" w:rsidRDefault="002120C3" w:rsidP="002120C3">
      <w:pPr>
        <w:tabs>
          <w:tab w:val="left" w:pos="3976"/>
        </w:tabs>
        <w:ind w:left="0" w:right="174" w:firstLine="426"/>
        <w:rPr>
          <w:sz w:val="18"/>
          <w:szCs w:val="18"/>
        </w:rPr>
      </w:pPr>
    </w:p>
    <w:p w:rsidR="002120C3" w:rsidRDefault="002120C3" w:rsidP="002120C3">
      <w:pPr>
        <w:tabs>
          <w:tab w:val="left" w:pos="3976"/>
        </w:tabs>
        <w:ind w:left="0" w:right="174" w:firstLine="426"/>
        <w:rPr>
          <w:sz w:val="18"/>
          <w:szCs w:val="18"/>
        </w:rPr>
      </w:pPr>
    </w:p>
    <w:p w:rsidR="002120C3" w:rsidRPr="002120C3" w:rsidRDefault="002120C3" w:rsidP="002120C3">
      <w:pPr>
        <w:ind w:left="0" w:right="32" w:firstLine="426"/>
        <w:jc w:val="center"/>
        <w:rPr>
          <w:b/>
          <w:sz w:val="18"/>
          <w:szCs w:val="18"/>
        </w:rPr>
      </w:pPr>
      <w:r w:rsidRPr="002120C3">
        <w:rPr>
          <w:b/>
          <w:sz w:val="18"/>
          <w:szCs w:val="18"/>
        </w:rPr>
        <w:t>Оповещение</w:t>
      </w:r>
    </w:p>
    <w:p w:rsidR="002120C3" w:rsidRPr="002120C3" w:rsidRDefault="002120C3" w:rsidP="002120C3">
      <w:pPr>
        <w:ind w:left="0" w:right="32" w:firstLine="426"/>
        <w:jc w:val="center"/>
        <w:rPr>
          <w:b/>
          <w:sz w:val="18"/>
          <w:szCs w:val="18"/>
        </w:rPr>
      </w:pPr>
      <w:r w:rsidRPr="002120C3">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2120C3">
        <w:rPr>
          <w:b/>
          <w:sz w:val="18"/>
          <w:szCs w:val="18"/>
        </w:rPr>
        <w:t>кв.м</w:t>
      </w:r>
      <w:proofErr w:type="spellEnd"/>
      <w:r w:rsidRPr="002120C3">
        <w:rPr>
          <w:b/>
          <w:sz w:val="18"/>
          <w:szCs w:val="18"/>
        </w:rPr>
        <w:t>., расположенного по адресу: Иркутская область, Иркутский район, д. Куда, пер. Звездный, 14</w:t>
      </w:r>
    </w:p>
    <w:p w:rsidR="002120C3" w:rsidRPr="002120C3" w:rsidRDefault="002120C3" w:rsidP="002120C3">
      <w:pPr>
        <w:ind w:left="0" w:right="32" w:firstLine="426"/>
        <w:rPr>
          <w:sz w:val="18"/>
          <w:szCs w:val="18"/>
        </w:rPr>
      </w:pPr>
    </w:p>
    <w:p w:rsidR="002120C3" w:rsidRPr="002120C3" w:rsidRDefault="002120C3" w:rsidP="002120C3">
      <w:pPr>
        <w:ind w:left="0" w:right="32" w:firstLine="426"/>
        <w:rPr>
          <w:sz w:val="18"/>
          <w:szCs w:val="18"/>
        </w:rPr>
      </w:pPr>
      <w:r w:rsidRPr="002120C3">
        <w:rPr>
          <w:sz w:val="18"/>
          <w:szCs w:val="18"/>
        </w:rPr>
        <w:t xml:space="preserve">Комиссия по подготовке правил землепользования и застройки Хомутовского муниципального образования сообщает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2120C3">
        <w:rPr>
          <w:sz w:val="18"/>
          <w:szCs w:val="18"/>
        </w:rPr>
        <w:t>кв.м</w:t>
      </w:r>
      <w:proofErr w:type="spellEnd"/>
      <w:r w:rsidRPr="002120C3">
        <w:rPr>
          <w:sz w:val="18"/>
          <w:szCs w:val="18"/>
        </w:rPr>
        <w:t xml:space="preserve">., расположенного по адресу: </w:t>
      </w:r>
      <w:proofErr w:type="gramStart"/>
      <w:r w:rsidRPr="002120C3">
        <w:rPr>
          <w:sz w:val="18"/>
          <w:szCs w:val="18"/>
        </w:rPr>
        <w:t>Иркутская область, Иркутский район, д. Куда, пер. Звездный, 14 (далее – проект).</w:t>
      </w:r>
      <w:proofErr w:type="gramEnd"/>
    </w:p>
    <w:p w:rsidR="002120C3" w:rsidRPr="002120C3" w:rsidRDefault="002120C3" w:rsidP="002120C3">
      <w:pPr>
        <w:ind w:left="0" w:right="32" w:firstLine="426"/>
        <w:rPr>
          <w:b/>
          <w:sz w:val="18"/>
          <w:szCs w:val="18"/>
        </w:rPr>
      </w:pPr>
      <w:r w:rsidRPr="002120C3">
        <w:rPr>
          <w:b/>
          <w:sz w:val="18"/>
          <w:szCs w:val="18"/>
        </w:rPr>
        <w:t>Информационные материалы к проекту:</w:t>
      </w:r>
    </w:p>
    <w:p w:rsidR="002120C3" w:rsidRPr="002120C3" w:rsidRDefault="002120C3" w:rsidP="002120C3">
      <w:pPr>
        <w:ind w:left="0" w:right="32" w:firstLine="426"/>
        <w:rPr>
          <w:sz w:val="18"/>
          <w:szCs w:val="18"/>
        </w:rPr>
      </w:pPr>
      <w:r w:rsidRPr="002120C3">
        <w:rPr>
          <w:sz w:val="18"/>
          <w:szCs w:val="18"/>
        </w:rPr>
        <w:t>1)проект решения о предоставлении разрешения на условно разрешенный вид использования земельного участка;</w:t>
      </w:r>
    </w:p>
    <w:p w:rsidR="002120C3" w:rsidRPr="002120C3" w:rsidRDefault="002120C3" w:rsidP="002120C3">
      <w:pPr>
        <w:ind w:left="0" w:right="32" w:firstLine="426"/>
        <w:rPr>
          <w:sz w:val="18"/>
          <w:szCs w:val="18"/>
        </w:rPr>
      </w:pPr>
      <w:r w:rsidRPr="002120C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120C3" w:rsidRPr="002120C3" w:rsidRDefault="002120C3" w:rsidP="002120C3">
      <w:pPr>
        <w:ind w:left="0" w:right="32" w:firstLine="426"/>
        <w:rPr>
          <w:sz w:val="18"/>
          <w:szCs w:val="18"/>
        </w:rPr>
      </w:pPr>
      <w:r w:rsidRPr="002120C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18.10.2023г. по 09.11.2023 г.)</w:t>
      </w:r>
    </w:p>
    <w:p w:rsidR="002120C3" w:rsidRPr="002120C3" w:rsidRDefault="002120C3" w:rsidP="002120C3">
      <w:pPr>
        <w:ind w:left="0" w:right="32" w:firstLine="426"/>
        <w:rPr>
          <w:sz w:val="18"/>
          <w:szCs w:val="18"/>
        </w:rPr>
      </w:pPr>
      <w:r w:rsidRPr="002120C3">
        <w:rPr>
          <w:b/>
          <w:sz w:val="18"/>
          <w:szCs w:val="18"/>
        </w:rPr>
        <w:t>Место экспозиции проекта:</w:t>
      </w:r>
      <w:r w:rsidRPr="002120C3">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120C3">
        <w:rPr>
          <w:sz w:val="18"/>
          <w:szCs w:val="18"/>
        </w:rPr>
        <w:t xml:space="preserve"> А</w:t>
      </w:r>
      <w:proofErr w:type="gramEnd"/>
      <w:r w:rsidRPr="002120C3">
        <w:rPr>
          <w:sz w:val="18"/>
          <w:szCs w:val="18"/>
        </w:rPr>
        <w:t>, 1 этаж, 3 кабинет (отдел градостроительства, земельных и имущественных отношений)</w:t>
      </w:r>
    </w:p>
    <w:p w:rsidR="002120C3" w:rsidRPr="002120C3" w:rsidRDefault="002120C3" w:rsidP="002120C3">
      <w:pPr>
        <w:ind w:left="0" w:right="32" w:firstLine="426"/>
        <w:rPr>
          <w:b/>
          <w:sz w:val="18"/>
          <w:szCs w:val="18"/>
        </w:rPr>
      </w:pPr>
      <w:r w:rsidRPr="002120C3">
        <w:rPr>
          <w:b/>
          <w:sz w:val="18"/>
          <w:szCs w:val="18"/>
        </w:rPr>
        <w:t xml:space="preserve">Дата открытия экспозиции проекта: </w:t>
      </w:r>
      <w:r w:rsidRPr="002120C3">
        <w:rPr>
          <w:sz w:val="18"/>
          <w:szCs w:val="18"/>
          <w:u w:val="single"/>
        </w:rPr>
        <w:t>18.10.2023 г.</w:t>
      </w:r>
    </w:p>
    <w:p w:rsidR="002120C3" w:rsidRPr="002120C3" w:rsidRDefault="002120C3" w:rsidP="002120C3">
      <w:pPr>
        <w:ind w:left="0" w:right="32" w:firstLine="426"/>
        <w:rPr>
          <w:sz w:val="18"/>
          <w:szCs w:val="18"/>
        </w:rPr>
      </w:pPr>
      <w:r w:rsidRPr="002120C3">
        <w:rPr>
          <w:sz w:val="18"/>
          <w:szCs w:val="18"/>
        </w:rPr>
        <w:t xml:space="preserve">Срок, время проведения экспозиции проекта: с 18.10.2023г. по 09.11.2023г. включительно. </w:t>
      </w:r>
    </w:p>
    <w:p w:rsidR="002120C3" w:rsidRPr="002120C3" w:rsidRDefault="002120C3" w:rsidP="002120C3">
      <w:pPr>
        <w:ind w:left="0" w:right="32" w:firstLine="426"/>
        <w:rPr>
          <w:sz w:val="18"/>
          <w:szCs w:val="18"/>
        </w:rPr>
      </w:pPr>
      <w:r w:rsidRPr="002120C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120C3" w:rsidRPr="002120C3" w:rsidRDefault="002120C3" w:rsidP="002120C3">
      <w:pPr>
        <w:ind w:left="0" w:right="32" w:firstLine="426"/>
        <w:rPr>
          <w:b/>
          <w:sz w:val="18"/>
          <w:szCs w:val="18"/>
        </w:rPr>
      </w:pPr>
      <w:r w:rsidRPr="002120C3">
        <w:rPr>
          <w:b/>
          <w:sz w:val="18"/>
          <w:szCs w:val="18"/>
        </w:rPr>
        <w:t xml:space="preserve">Собрания участников публичных слушаний: </w:t>
      </w:r>
    </w:p>
    <w:p w:rsidR="002120C3" w:rsidRPr="002120C3" w:rsidRDefault="002120C3" w:rsidP="002120C3">
      <w:pPr>
        <w:ind w:left="0" w:right="32" w:firstLine="426"/>
        <w:rPr>
          <w:sz w:val="18"/>
          <w:szCs w:val="18"/>
        </w:rPr>
      </w:pPr>
      <w:r w:rsidRPr="002120C3">
        <w:rPr>
          <w:sz w:val="18"/>
          <w:szCs w:val="18"/>
        </w:rPr>
        <w:t>- Регистрация лиц, участвующих в собрании участников публичных слушаний: 09.11.2023 г.</w:t>
      </w:r>
    </w:p>
    <w:p w:rsidR="002120C3" w:rsidRPr="002120C3" w:rsidRDefault="002120C3" w:rsidP="002120C3">
      <w:pPr>
        <w:ind w:left="0" w:right="32" w:firstLine="426"/>
        <w:rPr>
          <w:sz w:val="18"/>
          <w:szCs w:val="18"/>
        </w:rPr>
      </w:pPr>
      <w:r w:rsidRPr="002120C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120C3">
        <w:rPr>
          <w:sz w:val="18"/>
          <w:szCs w:val="18"/>
        </w:rPr>
        <w:t xml:space="preserve"> А</w:t>
      </w:r>
      <w:proofErr w:type="gramEnd"/>
      <w:r w:rsidRPr="002120C3">
        <w:rPr>
          <w:sz w:val="18"/>
          <w:szCs w:val="18"/>
        </w:rPr>
        <w:t>, 1 этаж, 3 кабинет;</w:t>
      </w:r>
    </w:p>
    <w:p w:rsidR="002120C3" w:rsidRPr="002120C3" w:rsidRDefault="002120C3" w:rsidP="002120C3">
      <w:pPr>
        <w:ind w:left="0" w:right="32" w:firstLine="426"/>
        <w:rPr>
          <w:sz w:val="18"/>
          <w:szCs w:val="18"/>
        </w:rPr>
      </w:pPr>
      <w:r w:rsidRPr="002120C3">
        <w:rPr>
          <w:sz w:val="18"/>
          <w:szCs w:val="18"/>
        </w:rPr>
        <w:t>- Собрание участников публичных слушаний: 09.11.2023 в 16:00 часов.</w:t>
      </w:r>
    </w:p>
    <w:p w:rsidR="002120C3" w:rsidRPr="002120C3" w:rsidRDefault="002120C3" w:rsidP="002120C3">
      <w:pPr>
        <w:ind w:left="0" w:right="32" w:firstLine="426"/>
        <w:rPr>
          <w:sz w:val="18"/>
          <w:szCs w:val="18"/>
        </w:rPr>
      </w:pPr>
      <w:proofErr w:type="gramStart"/>
      <w:r w:rsidRPr="002120C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120C3" w:rsidRPr="002120C3" w:rsidRDefault="002120C3" w:rsidP="002120C3">
      <w:pPr>
        <w:ind w:left="0" w:right="32" w:firstLine="426"/>
        <w:rPr>
          <w:sz w:val="18"/>
          <w:szCs w:val="18"/>
        </w:rPr>
      </w:pPr>
      <w:r w:rsidRPr="002120C3">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2120C3" w:rsidRPr="002120C3" w:rsidRDefault="002120C3" w:rsidP="002120C3">
      <w:pPr>
        <w:ind w:left="0" w:right="32" w:firstLine="426"/>
        <w:rPr>
          <w:sz w:val="18"/>
          <w:szCs w:val="18"/>
        </w:rPr>
      </w:pPr>
      <w:r w:rsidRPr="002120C3">
        <w:rPr>
          <w:sz w:val="18"/>
          <w:szCs w:val="18"/>
        </w:rPr>
        <w:t>- в письменной или устной форме в ходе проведения собрания участников публичных слушаний;</w:t>
      </w:r>
    </w:p>
    <w:p w:rsidR="002120C3" w:rsidRPr="002120C3" w:rsidRDefault="002120C3" w:rsidP="002120C3">
      <w:pPr>
        <w:ind w:left="0" w:right="32" w:firstLine="426"/>
        <w:rPr>
          <w:sz w:val="18"/>
          <w:szCs w:val="18"/>
        </w:rPr>
      </w:pPr>
      <w:r w:rsidRPr="002120C3">
        <w:rPr>
          <w:sz w:val="18"/>
          <w:szCs w:val="18"/>
        </w:rPr>
        <w:t xml:space="preserve">- в письменной форме в адрес Администрации Хомутовского муниципального образования по адресу: </w:t>
      </w:r>
      <w:proofErr w:type="gramStart"/>
      <w:r w:rsidRPr="002120C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120C3" w:rsidRPr="002120C3" w:rsidRDefault="002120C3" w:rsidP="002120C3">
      <w:pPr>
        <w:ind w:left="0" w:right="32" w:firstLine="426"/>
        <w:rPr>
          <w:sz w:val="18"/>
          <w:szCs w:val="18"/>
        </w:rPr>
      </w:pPr>
      <w:r w:rsidRPr="002120C3">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1" w:history="1">
        <w:r w:rsidRPr="002120C3">
          <w:rPr>
            <w:rStyle w:val="af"/>
            <w:sz w:val="18"/>
            <w:szCs w:val="18"/>
          </w:rPr>
          <w:t>http://khomutovskoe-mo.ru</w:t>
        </w:r>
      </w:hyperlink>
      <w:r w:rsidRPr="002120C3">
        <w:rPr>
          <w:sz w:val="18"/>
          <w:szCs w:val="18"/>
        </w:rPr>
        <w:t>) и в газете «Вестник Хомутовского поселения»: с 18.10.2023г. по 09.11.2023.</w:t>
      </w:r>
    </w:p>
    <w:p w:rsidR="002120C3" w:rsidRPr="002120C3" w:rsidRDefault="002120C3" w:rsidP="002120C3">
      <w:pPr>
        <w:ind w:left="0" w:right="32" w:firstLine="426"/>
        <w:rPr>
          <w:sz w:val="18"/>
          <w:szCs w:val="18"/>
        </w:rPr>
      </w:pPr>
      <w:r w:rsidRPr="002120C3">
        <w:rPr>
          <w:sz w:val="18"/>
          <w:szCs w:val="18"/>
        </w:rPr>
        <w:t>Справки по вопросам организации и проведения публичных слушаний по телефону: 696-182,696-501.</w:t>
      </w:r>
    </w:p>
    <w:p w:rsidR="00DC2BE2" w:rsidRDefault="00DC2BE2" w:rsidP="00226FBF">
      <w:pPr>
        <w:ind w:left="0" w:right="32" w:firstLine="426"/>
        <w:rPr>
          <w:sz w:val="18"/>
          <w:szCs w:val="18"/>
        </w:rPr>
      </w:pPr>
    </w:p>
    <w:p w:rsidR="002120C3" w:rsidRDefault="002120C3" w:rsidP="00226FBF">
      <w:pPr>
        <w:ind w:left="0" w:right="32" w:firstLine="426"/>
        <w:rPr>
          <w:sz w:val="18"/>
          <w:szCs w:val="18"/>
        </w:rPr>
      </w:pPr>
    </w:p>
    <w:p w:rsidR="002120C3" w:rsidRPr="002120C3" w:rsidRDefault="002120C3" w:rsidP="002120C3">
      <w:pPr>
        <w:ind w:left="0" w:right="32" w:firstLine="426"/>
        <w:jc w:val="center"/>
        <w:rPr>
          <w:b/>
          <w:sz w:val="18"/>
          <w:szCs w:val="18"/>
          <w:u w:val="single"/>
        </w:rPr>
      </w:pPr>
      <w:r w:rsidRPr="002120C3">
        <w:rPr>
          <w:b/>
          <w:sz w:val="18"/>
          <w:szCs w:val="18"/>
          <w:u w:val="single"/>
        </w:rPr>
        <w:t>Проект</w:t>
      </w:r>
    </w:p>
    <w:p w:rsidR="002120C3" w:rsidRPr="002120C3" w:rsidRDefault="002120C3" w:rsidP="002120C3">
      <w:pPr>
        <w:ind w:left="0" w:right="32" w:firstLine="426"/>
        <w:jc w:val="center"/>
        <w:rPr>
          <w:sz w:val="18"/>
          <w:szCs w:val="18"/>
        </w:rPr>
      </w:pPr>
      <w:r w:rsidRPr="002120C3">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w:t>
      </w:r>
      <w:r w:rsidRPr="002120C3">
        <w:rPr>
          <w:sz w:val="18"/>
          <w:szCs w:val="18"/>
        </w:rPr>
        <w:tab/>
        <w:t xml:space="preserve">38:06:100922:3990 площадью 1201 </w:t>
      </w:r>
      <w:proofErr w:type="spellStart"/>
      <w:r w:rsidRPr="002120C3">
        <w:rPr>
          <w:sz w:val="18"/>
          <w:szCs w:val="18"/>
        </w:rPr>
        <w:t>кв.м</w:t>
      </w:r>
      <w:proofErr w:type="spellEnd"/>
      <w:r w:rsidRPr="002120C3">
        <w:rPr>
          <w:sz w:val="18"/>
          <w:szCs w:val="18"/>
        </w:rPr>
        <w:t>., расположенного по адресу: Иркутская область, Иркутский район, д. Куда, пер. Звездный, 14</w:t>
      </w:r>
    </w:p>
    <w:p w:rsidR="002120C3" w:rsidRPr="002120C3" w:rsidRDefault="002120C3" w:rsidP="002120C3">
      <w:pPr>
        <w:ind w:left="0" w:right="32" w:firstLine="426"/>
        <w:rPr>
          <w:sz w:val="18"/>
          <w:szCs w:val="18"/>
        </w:rPr>
      </w:pPr>
    </w:p>
    <w:p w:rsidR="002120C3" w:rsidRPr="002120C3" w:rsidRDefault="002120C3" w:rsidP="002120C3">
      <w:pPr>
        <w:ind w:left="0" w:right="32" w:firstLine="426"/>
        <w:rPr>
          <w:sz w:val="18"/>
          <w:szCs w:val="18"/>
        </w:rPr>
      </w:pPr>
      <w:r w:rsidRPr="002120C3">
        <w:rPr>
          <w:sz w:val="18"/>
          <w:szCs w:val="18"/>
        </w:rPr>
        <w:t xml:space="preserve">Учитывая заявление </w:t>
      </w:r>
      <w:proofErr w:type="spellStart"/>
      <w:r w:rsidRPr="002120C3">
        <w:rPr>
          <w:sz w:val="18"/>
          <w:szCs w:val="18"/>
        </w:rPr>
        <w:t>Мирзобекова</w:t>
      </w:r>
      <w:proofErr w:type="spellEnd"/>
      <w:r w:rsidRPr="002120C3">
        <w:rPr>
          <w:sz w:val="18"/>
          <w:szCs w:val="18"/>
        </w:rPr>
        <w:t xml:space="preserve"> </w:t>
      </w:r>
      <w:proofErr w:type="spellStart"/>
      <w:r w:rsidRPr="002120C3">
        <w:rPr>
          <w:sz w:val="18"/>
          <w:szCs w:val="18"/>
        </w:rPr>
        <w:t>Комромбека</w:t>
      </w:r>
      <w:proofErr w:type="spellEnd"/>
      <w:r w:rsidRPr="002120C3">
        <w:rPr>
          <w:sz w:val="18"/>
          <w:szCs w:val="18"/>
        </w:rPr>
        <w:t xml:space="preserve"> </w:t>
      </w:r>
      <w:proofErr w:type="spellStart"/>
      <w:r w:rsidRPr="002120C3">
        <w:rPr>
          <w:sz w:val="18"/>
          <w:szCs w:val="18"/>
        </w:rPr>
        <w:t>Хожибекзода</w:t>
      </w:r>
      <w:proofErr w:type="spellEnd"/>
      <w:r w:rsidRPr="002120C3">
        <w:rPr>
          <w:sz w:val="18"/>
          <w:szCs w:val="18"/>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2120C3">
        <w:rPr>
          <w:sz w:val="18"/>
          <w:szCs w:val="18"/>
        </w:rPr>
        <w:t>кв.м</w:t>
      </w:r>
      <w:proofErr w:type="spellEnd"/>
      <w:r w:rsidRPr="002120C3">
        <w:rPr>
          <w:sz w:val="18"/>
          <w:szCs w:val="18"/>
        </w:rPr>
        <w:t>., расположенного по адресу: Иркутская область, Иркутский район, д. Куда, пер. Звездный, 14.</w:t>
      </w:r>
    </w:p>
    <w:p w:rsidR="002120C3" w:rsidRPr="002120C3" w:rsidRDefault="002120C3" w:rsidP="002120C3">
      <w:pPr>
        <w:ind w:left="0" w:right="32" w:firstLine="426"/>
        <w:rPr>
          <w:b/>
          <w:sz w:val="18"/>
          <w:szCs w:val="18"/>
        </w:rPr>
      </w:pPr>
      <w:r w:rsidRPr="002120C3">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120C3" w:rsidRPr="002120C3" w:rsidRDefault="002120C3" w:rsidP="002120C3">
      <w:pPr>
        <w:ind w:left="0" w:right="32" w:firstLine="426"/>
        <w:rPr>
          <w:b/>
          <w:sz w:val="18"/>
          <w:szCs w:val="18"/>
        </w:rPr>
      </w:pPr>
      <w:r w:rsidRPr="002120C3">
        <w:rPr>
          <w:b/>
          <w:noProof/>
          <w:sz w:val="18"/>
          <w:szCs w:val="18"/>
        </w:rPr>
        <w:drawing>
          <wp:inline distT="0" distB="0" distL="0" distR="0" wp14:anchorId="39287869" wp14:editId="60A01974">
            <wp:extent cx="6245942" cy="5191432"/>
            <wp:effectExtent l="0" t="0" r="254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45942" cy="5191432"/>
                    </a:xfrm>
                    <a:prstGeom prst="rect">
                      <a:avLst/>
                    </a:prstGeom>
                  </pic:spPr>
                </pic:pic>
              </a:graphicData>
            </a:graphic>
          </wp:inline>
        </w:drawing>
      </w:r>
    </w:p>
    <w:p w:rsidR="002120C3" w:rsidRDefault="002120C3" w:rsidP="00226FBF">
      <w:pPr>
        <w:ind w:left="0" w:right="32" w:firstLine="426"/>
        <w:rPr>
          <w:sz w:val="18"/>
          <w:szCs w:val="18"/>
        </w:rPr>
      </w:pPr>
    </w:p>
    <w:p w:rsidR="0078036F" w:rsidRDefault="0078036F" w:rsidP="00226FBF">
      <w:pPr>
        <w:ind w:left="0" w:right="32" w:firstLine="426"/>
        <w:rPr>
          <w:sz w:val="18"/>
          <w:szCs w:val="18"/>
        </w:rPr>
      </w:pPr>
    </w:p>
    <w:p w:rsidR="0078036F" w:rsidRDefault="0078036F" w:rsidP="00226FBF">
      <w:pPr>
        <w:ind w:left="0" w:right="32" w:firstLine="426"/>
        <w:rPr>
          <w:sz w:val="18"/>
          <w:szCs w:val="18"/>
        </w:rPr>
      </w:pPr>
    </w:p>
    <w:p w:rsidR="0078036F" w:rsidRDefault="0078036F" w:rsidP="00226FBF">
      <w:pPr>
        <w:ind w:left="0" w:right="32" w:firstLine="426"/>
        <w:rPr>
          <w:sz w:val="18"/>
          <w:szCs w:val="18"/>
        </w:rPr>
      </w:pPr>
    </w:p>
    <w:p w:rsidR="0078036F" w:rsidRDefault="0078036F" w:rsidP="00226FBF">
      <w:pPr>
        <w:ind w:left="0" w:right="32" w:firstLine="426"/>
        <w:rPr>
          <w:sz w:val="18"/>
          <w:szCs w:val="18"/>
        </w:rPr>
      </w:pPr>
    </w:p>
    <w:p w:rsidR="0078036F" w:rsidRDefault="0078036F" w:rsidP="00226FBF">
      <w:pPr>
        <w:ind w:left="0" w:right="32" w:firstLine="426"/>
        <w:rPr>
          <w:sz w:val="18"/>
          <w:szCs w:val="18"/>
        </w:rPr>
      </w:pPr>
    </w:p>
    <w:p w:rsidR="0078036F" w:rsidRDefault="0078036F" w:rsidP="00226FBF">
      <w:pPr>
        <w:ind w:left="0" w:right="32" w:firstLine="426"/>
        <w:rPr>
          <w:sz w:val="18"/>
          <w:szCs w:val="18"/>
        </w:rPr>
      </w:pPr>
    </w:p>
    <w:p w:rsidR="0078036F" w:rsidRPr="005A6700" w:rsidRDefault="0078036F" w:rsidP="0078036F">
      <w:pPr>
        <w:tabs>
          <w:tab w:val="left" w:pos="426"/>
          <w:tab w:val="left" w:pos="3976"/>
        </w:tabs>
        <w:ind w:left="0" w:right="-110" w:firstLine="426"/>
        <w:jc w:val="center"/>
        <w:rPr>
          <w:b/>
          <w:sz w:val="18"/>
          <w:szCs w:val="18"/>
        </w:rPr>
      </w:pPr>
      <w:r w:rsidRPr="00226FBF">
        <w:rPr>
          <w:sz w:val="18"/>
          <w:szCs w:val="18"/>
        </w:rPr>
        <w:lastRenderedPageBreak/>
        <w:t xml:space="preserve">  </w:t>
      </w:r>
      <w:r w:rsidRPr="005A6700">
        <w:rPr>
          <w:sz w:val="18"/>
          <w:szCs w:val="18"/>
        </w:rPr>
        <w:t>РОССИЙСКАЯ ФЕДЕРАЦИЯ</w:t>
      </w:r>
    </w:p>
    <w:p w:rsidR="0078036F" w:rsidRPr="005A6700" w:rsidRDefault="0078036F" w:rsidP="0078036F">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78036F" w:rsidRPr="005A6700" w:rsidRDefault="0078036F" w:rsidP="0078036F">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78036F" w:rsidRPr="005A6700" w:rsidRDefault="0078036F" w:rsidP="0078036F">
      <w:pPr>
        <w:tabs>
          <w:tab w:val="left" w:pos="426"/>
          <w:tab w:val="left" w:pos="3976"/>
        </w:tabs>
        <w:ind w:left="0" w:right="-110" w:firstLine="426"/>
        <w:jc w:val="center"/>
        <w:rPr>
          <w:b/>
          <w:bCs/>
          <w:sz w:val="18"/>
          <w:szCs w:val="18"/>
        </w:rPr>
      </w:pPr>
      <w:r w:rsidRPr="005A6700">
        <w:rPr>
          <w:b/>
          <w:bCs/>
          <w:sz w:val="18"/>
          <w:szCs w:val="18"/>
        </w:rPr>
        <w:t>АДМИНИСТРАЦИЯ</w:t>
      </w:r>
    </w:p>
    <w:p w:rsidR="0078036F" w:rsidRDefault="0078036F" w:rsidP="0078036F">
      <w:pPr>
        <w:tabs>
          <w:tab w:val="left" w:pos="426"/>
          <w:tab w:val="left" w:pos="3976"/>
        </w:tabs>
        <w:ind w:left="0" w:right="-110" w:firstLine="426"/>
        <w:jc w:val="center"/>
        <w:rPr>
          <w:b/>
          <w:bCs/>
          <w:sz w:val="18"/>
          <w:szCs w:val="18"/>
        </w:rPr>
      </w:pPr>
      <w:r w:rsidRPr="005A6700">
        <w:rPr>
          <w:b/>
          <w:bCs/>
          <w:sz w:val="18"/>
          <w:szCs w:val="18"/>
        </w:rPr>
        <w:t>ПОСТАНОВЛЕНИЕ</w:t>
      </w:r>
    </w:p>
    <w:p w:rsidR="0078036F" w:rsidRPr="005A6700" w:rsidRDefault="0078036F" w:rsidP="0078036F">
      <w:pPr>
        <w:tabs>
          <w:tab w:val="left" w:pos="426"/>
          <w:tab w:val="left" w:pos="3976"/>
        </w:tabs>
        <w:ind w:left="0" w:right="-110" w:firstLine="426"/>
        <w:jc w:val="center"/>
        <w:rPr>
          <w:b/>
          <w:bCs/>
          <w:sz w:val="18"/>
          <w:szCs w:val="18"/>
        </w:rPr>
      </w:pPr>
    </w:p>
    <w:p w:rsidR="0078036F" w:rsidRDefault="0078036F" w:rsidP="0078036F">
      <w:pPr>
        <w:tabs>
          <w:tab w:val="left" w:pos="426"/>
          <w:tab w:val="left" w:pos="3976"/>
        </w:tabs>
        <w:ind w:left="0" w:right="-110" w:firstLine="426"/>
        <w:rPr>
          <w:sz w:val="18"/>
          <w:szCs w:val="18"/>
          <w:u w:val="single"/>
        </w:rPr>
      </w:pPr>
      <w:r>
        <w:rPr>
          <w:bCs/>
          <w:sz w:val="18"/>
          <w:szCs w:val="18"/>
          <w:u w:val="single"/>
        </w:rPr>
        <w:t>18.10</w:t>
      </w:r>
      <w:r w:rsidRPr="005A6700">
        <w:rPr>
          <w:bCs/>
          <w:sz w:val="18"/>
          <w:szCs w:val="18"/>
          <w:u w:val="single"/>
        </w:rPr>
        <w:t>.2023</w:t>
      </w:r>
      <w:r w:rsidRPr="005A6700">
        <w:rPr>
          <w:sz w:val="18"/>
          <w:szCs w:val="18"/>
          <w:u w:val="single"/>
        </w:rPr>
        <w:t xml:space="preserve">  № </w:t>
      </w:r>
      <w:r>
        <w:rPr>
          <w:sz w:val="18"/>
          <w:szCs w:val="18"/>
          <w:u w:val="single"/>
        </w:rPr>
        <w:t xml:space="preserve">1498 </w:t>
      </w:r>
      <w:proofErr w:type="spellStart"/>
      <w:r>
        <w:rPr>
          <w:sz w:val="18"/>
          <w:szCs w:val="18"/>
          <w:u w:val="single"/>
        </w:rPr>
        <w:t>пз</w:t>
      </w:r>
      <w:proofErr w:type="spellEnd"/>
    </w:p>
    <w:p w:rsidR="0078036F" w:rsidRDefault="0078036F" w:rsidP="0078036F">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78036F" w:rsidRDefault="0078036F" w:rsidP="0078036F">
      <w:pPr>
        <w:tabs>
          <w:tab w:val="left" w:pos="426"/>
          <w:tab w:val="left" w:pos="3976"/>
        </w:tabs>
        <w:ind w:left="0" w:right="174" w:firstLine="426"/>
        <w:rPr>
          <w:sz w:val="18"/>
          <w:szCs w:val="18"/>
        </w:rPr>
      </w:pPr>
    </w:p>
    <w:p w:rsidR="00DB630A" w:rsidRPr="00DB630A" w:rsidRDefault="00DB630A" w:rsidP="00DB630A">
      <w:pPr>
        <w:tabs>
          <w:tab w:val="left" w:pos="3976"/>
        </w:tabs>
        <w:ind w:left="0" w:right="174" w:firstLine="426"/>
        <w:rPr>
          <w:sz w:val="18"/>
          <w:szCs w:val="18"/>
        </w:rPr>
      </w:pPr>
      <w:r w:rsidRPr="00DB630A">
        <w:rPr>
          <w:sz w:val="18"/>
          <w:szCs w:val="18"/>
        </w:rPr>
        <w:t>О назначении публичных</w:t>
      </w:r>
      <w:r>
        <w:rPr>
          <w:sz w:val="18"/>
          <w:szCs w:val="18"/>
        </w:rPr>
        <w:t xml:space="preserve"> </w:t>
      </w:r>
      <w:r w:rsidRPr="00DB630A">
        <w:rPr>
          <w:sz w:val="18"/>
          <w:szCs w:val="18"/>
        </w:rPr>
        <w:t>слушаний по проекту решения о предоставлении разрешения</w:t>
      </w:r>
      <w:r>
        <w:rPr>
          <w:sz w:val="18"/>
          <w:szCs w:val="18"/>
        </w:rPr>
        <w:t xml:space="preserve"> </w:t>
      </w:r>
      <w:r w:rsidRPr="00DB630A">
        <w:rPr>
          <w:sz w:val="18"/>
          <w:szCs w:val="18"/>
        </w:rPr>
        <w:t>на условно разрешенный вид</w:t>
      </w:r>
      <w:r w:rsidR="001050B3">
        <w:rPr>
          <w:sz w:val="18"/>
          <w:szCs w:val="18"/>
        </w:rPr>
        <w:t xml:space="preserve"> </w:t>
      </w:r>
    </w:p>
    <w:p w:rsidR="0078036F" w:rsidRDefault="00DB630A" w:rsidP="001050B3">
      <w:pPr>
        <w:tabs>
          <w:tab w:val="left" w:pos="3976"/>
        </w:tabs>
        <w:ind w:left="0" w:right="174" w:firstLine="0"/>
        <w:rPr>
          <w:sz w:val="18"/>
          <w:szCs w:val="18"/>
        </w:rPr>
      </w:pPr>
      <w:r w:rsidRPr="00DB630A">
        <w:rPr>
          <w:sz w:val="18"/>
          <w:szCs w:val="18"/>
        </w:rPr>
        <w:t>использования з</w:t>
      </w:r>
      <w:r w:rsidR="001050B3">
        <w:rPr>
          <w:sz w:val="18"/>
          <w:szCs w:val="18"/>
        </w:rPr>
        <w:t>емельного участка.</w:t>
      </w:r>
    </w:p>
    <w:p w:rsidR="001050B3" w:rsidRDefault="001050B3" w:rsidP="001050B3">
      <w:pPr>
        <w:tabs>
          <w:tab w:val="left" w:pos="3976"/>
        </w:tabs>
        <w:ind w:left="0" w:right="174" w:firstLine="0"/>
        <w:rPr>
          <w:sz w:val="18"/>
          <w:szCs w:val="18"/>
        </w:rPr>
      </w:pPr>
    </w:p>
    <w:p w:rsidR="001050B3" w:rsidRDefault="001050B3" w:rsidP="001050B3">
      <w:pPr>
        <w:tabs>
          <w:tab w:val="left" w:pos="3976"/>
        </w:tabs>
        <w:ind w:left="0" w:right="174" w:firstLine="426"/>
        <w:rPr>
          <w:sz w:val="18"/>
          <w:szCs w:val="18"/>
        </w:rPr>
      </w:pPr>
      <w:proofErr w:type="gramStart"/>
      <w:r w:rsidRPr="001050B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1050B3">
        <w:rPr>
          <w:sz w:val="18"/>
          <w:szCs w:val="18"/>
        </w:rPr>
        <w:t>/</w:t>
      </w:r>
      <w:proofErr w:type="gramStart"/>
      <w:r w:rsidRPr="001050B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050B3">
        <w:rPr>
          <w:sz w:val="18"/>
          <w:szCs w:val="18"/>
        </w:rPr>
        <w:t>Хомутовском</w:t>
      </w:r>
      <w:proofErr w:type="spellEnd"/>
      <w:r w:rsidRPr="001050B3">
        <w:rPr>
          <w:sz w:val="18"/>
          <w:szCs w:val="18"/>
        </w:rPr>
        <w:t xml:space="preserve"> муниципальном образовании», на основании заявления </w:t>
      </w:r>
      <w:proofErr w:type="spellStart"/>
      <w:r w:rsidRPr="001050B3">
        <w:rPr>
          <w:sz w:val="18"/>
          <w:szCs w:val="18"/>
        </w:rPr>
        <w:t>Шамсидинова</w:t>
      </w:r>
      <w:proofErr w:type="spellEnd"/>
      <w:r w:rsidRPr="001050B3">
        <w:rPr>
          <w:sz w:val="18"/>
          <w:szCs w:val="18"/>
        </w:rPr>
        <w:t xml:space="preserve"> </w:t>
      </w:r>
      <w:proofErr w:type="spellStart"/>
      <w:r w:rsidRPr="001050B3">
        <w:rPr>
          <w:sz w:val="18"/>
          <w:szCs w:val="18"/>
        </w:rPr>
        <w:t>Хуснидина</w:t>
      </w:r>
      <w:proofErr w:type="spellEnd"/>
      <w:r w:rsidRPr="001050B3">
        <w:rPr>
          <w:sz w:val="18"/>
          <w:szCs w:val="18"/>
        </w:rPr>
        <w:t xml:space="preserve"> </w:t>
      </w:r>
      <w:proofErr w:type="spellStart"/>
      <w:r w:rsidRPr="001050B3">
        <w:rPr>
          <w:sz w:val="18"/>
          <w:szCs w:val="18"/>
        </w:rPr>
        <w:t>Салохидиновича</w:t>
      </w:r>
      <w:proofErr w:type="spellEnd"/>
      <w:r w:rsidRPr="001050B3">
        <w:rPr>
          <w:sz w:val="18"/>
          <w:szCs w:val="18"/>
        </w:rPr>
        <w:t>, Администрация Хомутовского муниципального образования</w:t>
      </w:r>
      <w:proofErr w:type="gramEnd"/>
    </w:p>
    <w:p w:rsidR="001050B3" w:rsidRPr="001050B3" w:rsidRDefault="001050B3" w:rsidP="001050B3">
      <w:pPr>
        <w:tabs>
          <w:tab w:val="left" w:pos="3976"/>
        </w:tabs>
        <w:ind w:left="0" w:right="174" w:firstLine="426"/>
        <w:rPr>
          <w:sz w:val="18"/>
          <w:szCs w:val="18"/>
        </w:rPr>
      </w:pPr>
    </w:p>
    <w:p w:rsidR="001050B3" w:rsidRDefault="001050B3" w:rsidP="001050B3">
      <w:pPr>
        <w:tabs>
          <w:tab w:val="left" w:pos="3976"/>
        </w:tabs>
        <w:ind w:left="0" w:right="174" w:firstLine="426"/>
        <w:rPr>
          <w:sz w:val="18"/>
          <w:szCs w:val="18"/>
        </w:rPr>
      </w:pPr>
      <w:r w:rsidRPr="001050B3">
        <w:rPr>
          <w:sz w:val="18"/>
          <w:szCs w:val="18"/>
        </w:rPr>
        <w:t xml:space="preserve">  ПОСТАНОВЛЯЕТ:</w:t>
      </w:r>
    </w:p>
    <w:p w:rsidR="001050B3" w:rsidRPr="001050B3" w:rsidRDefault="001050B3" w:rsidP="001050B3">
      <w:pPr>
        <w:tabs>
          <w:tab w:val="left" w:pos="3976"/>
        </w:tabs>
        <w:ind w:left="0" w:right="174" w:firstLine="426"/>
        <w:rPr>
          <w:sz w:val="18"/>
          <w:szCs w:val="18"/>
        </w:rPr>
      </w:pPr>
    </w:p>
    <w:p w:rsidR="001050B3" w:rsidRPr="001050B3" w:rsidRDefault="001050B3" w:rsidP="001050B3">
      <w:pPr>
        <w:tabs>
          <w:tab w:val="left" w:pos="3976"/>
        </w:tabs>
        <w:ind w:left="0" w:right="174" w:firstLine="426"/>
        <w:rPr>
          <w:sz w:val="18"/>
          <w:szCs w:val="18"/>
        </w:rPr>
      </w:pPr>
      <w:r w:rsidRPr="001050B3">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38:06:100922:3553 площадью 1473 </w:t>
      </w:r>
      <w:proofErr w:type="spellStart"/>
      <w:r w:rsidRPr="001050B3">
        <w:rPr>
          <w:sz w:val="18"/>
          <w:szCs w:val="18"/>
        </w:rPr>
        <w:t>кв.м</w:t>
      </w:r>
      <w:proofErr w:type="spellEnd"/>
      <w:r w:rsidRPr="001050B3">
        <w:rPr>
          <w:sz w:val="18"/>
          <w:szCs w:val="18"/>
        </w:rPr>
        <w:t>., расположенного по адресу: Иркутская область, Иркутский район, д. Куда, пер. Дружный, 11.</w:t>
      </w:r>
    </w:p>
    <w:p w:rsidR="001050B3" w:rsidRPr="001050B3" w:rsidRDefault="001050B3" w:rsidP="001050B3">
      <w:pPr>
        <w:tabs>
          <w:tab w:val="left" w:pos="3976"/>
        </w:tabs>
        <w:ind w:left="0" w:right="174" w:firstLine="426"/>
        <w:rPr>
          <w:sz w:val="18"/>
          <w:szCs w:val="18"/>
        </w:rPr>
      </w:pPr>
      <w:r w:rsidRPr="001050B3">
        <w:rPr>
          <w:sz w:val="18"/>
          <w:szCs w:val="18"/>
        </w:rPr>
        <w:t>2. Комиссия по подготовке правил землепользования и застройки Хомутовского муниципального образования:</w:t>
      </w:r>
    </w:p>
    <w:p w:rsidR="001050B3" w:rsidRPr="001050B3" w:rsidRDefault="001050B3" w:rsidP="001050B3">
      <w:pPr>
        <w:tabs>
          <w:tab w:val="left" w:pos="3976"/>
        </w:tabs>
        <w:ind w:left="0" w:right="174" w:firstLine="426"/>
        <w:rPr>
          <w:sz w:val="18"/>
          <w:szCs w:val="18"/>
        </w:rPr>
      </w:pPr>
      <w:r w:rsidRPr="001050B3">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1050B3" w:rsidRPr="001050B3" w:rsidRDefault="001050B3" w:rsidP="001050B3">
      <w:pPr>
        <w:tabs>
          <w:tab w:val="left" w:pos="3976"/>
        </w:tabs>
        <w:ind w:left="0" w:right="174" w:firstLine="426"/>
        <w:rPr>
          <w:sz w:val="18"/>
          <w:szCs w:val="18"/>
        </w:rPr>
      </w:pPr>
      <w:r w:rsidRPr="001050B3">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1050B3" w:rsidRPr="001050B3" w:rsidRDefault="001050B3" w:rsidP="001050B3">
      <w:pPr>
        <w:tabs>
          <w:tab w:val="left" w:pos="3976"/>
        </w:tabs>
        <w:ind w:left="0" w:right="174" w:firstLine="426"/>
        <w:rPr>
          <w:sz w:val="18"/>
          <w:szCs w:val="18"/>
        </w:rPr>
      </w:pPr>
      <w:r w:rsidRPr="001050B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050B3" w:rsidRPr="001050B3" w:rsidRDefault="001050B3" w:rsidP="001050B3">
      <w:pPr>
        <w:tabs>
          <w:tab w:val="left" w:pos="3976"/>
        </w:tabs>
        <w:ind w:left="0" w:right="174" w:firstLine="426"/>
        <w:rPr>
          <w:sz w:val="18"/>
          <w:szCs w:val="18"/>
        </w:rPr>
      </w:pPr>
      <w:r w:rsidRPr="001050B3">
        <w:rPr>
          <w:sz w:val="18"/>
          <w:szCs w:val="18"/>
        </w:rPr>
        <w:t>б) проекта и информационных материалов к нему;</w:t>
      </w:r>
    </w:p>
    <w:p w:rsidR="001050B3" w:rsidRPr="001050B3" w:rsidRDefault="001050B3" w:rsidP="001050B3">
      <w:pPr>
        <w:tabs>
          <w:tab w:val="left" w:pos="3976"/>
        </w:tabs>
        <w:ind w:left="0" w:right="174" w:firstLine="426"/>
        <w:rPr>
          <w:sz w:val="18"/>
          <w:szCs w:val="18"/>
        </w:rPr>
      </w:pPr>
      <w:r w:rsidRPr="001050B3">
        <w:rPr>
          <w:sz w:val="18"/>
          <w:szCs w:val="18"/>
        </w:rPr>
        <w:t>в) заключения о результатах публичных слушаний.</w:t>
      </w:r>
    </w:p>
    <w:p w:rsidR="001050B3" w:rsidRPr="001050B3" w:rsidRDefault="001050B3" w:rsidP="001050B3">
      <w:pPr>
        <w:tabs>
          <w:tab w:val="left" w:pos="3976"/>
        </w:tabs>
        <w:ind w:left="0" w:right="174" w:firstLine="426"/>
        <w:rPr>
          <w:sz w:val="18"/>
          <w:szCs w:val="18"/>
        </w:rPr>
      </w:pPr>
      <w:r w:rsidRPr="001050B3">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1050B3" w:rsidRPr="001050B3" w:rsidRDefault="001050B3" w:rsidP="001050B3">
      <w:pPr>
        <w:tabs>
          <w:tab w:val="left" w:pos="3976"/>
        </w:tabs>
        <w:ind w:left="0" w:right="174" w:firstLine="426"/>
        <w:rPr>
          <w:sz w:val="18"/>
          <w:szCs w:val="18"/>
        </w:rPr>
      </w:pPr>
      <w:r w:rsidRPr="001050B3">
        <w:rPr>
          <w:sz w:val="18"/>
          <w:szCs w:val="18"/>
        </w:rPr>
        <w:t xml:space="preserve">4. </w:t>
      </w:r>
      <w:proofErr w:type="gramStart"/>
      <w:r w:rsidRPr="001050B3">
        <w:rPr>
          <w:sz w:val="18"/>
          <w:szCs w:val="18"/>
        </w:rPr>
        <w:t>Контроль за</w:t>
      </w:r>
      <w:proofErr w:type="gramEnd"/>
      <w:r w:rsidRPr="001050B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050B3" w:rsidRPr="001050B3" w:rsidRDefault="001050B3" w:rsidP="001050B3">
      <w:pPr>
        <w:tabs>
          <w:tab w:val="left" w:pos="3976"/>
        </w:tabs>
        <w:ind w:left="0" w:right="174" w:firstLine="426"/>
        <w:rPr>
          <w:sz w:val="18"/>
          <w:szCs w:val="18"/>
        </w:rPr>
      </w:pPr>
    </w:p>
    <w:p w:rsidR="001050B3" w:rsidRPr="001050B3" w:rsidRDefault="001050B3" w:rsidP="001050B3">
      <w:pPr>
        <w:tabs>
          <w:tab w:val="left" w:pos="3976"/>
        </w:tabs>
        <w:ind w:left="0" w:right="174" w:firstLine="426"/>
        <w:rPr>
          <w:sz w:val="18"/>
          <w:szCs w:val="18"/>
        </w:rPr>
      </w:pPr>
    </w:p>
    <w:p w:rsidR="001050B3" w:rsidRPr="001050B3" w:rsidRDefault="001050B3" w:rsidP="001050B3">
      <w:pPr>
        <w:tabs>
          <w:tab w:val="left" w:pos="3976"/>
        </w:tabs>
        <w:ind w:left="0" w:right="174" w:firstLine="426"/>
        <w:jc w:val="right"/>
        <w:rPr>
          <w:i/>
          <w:sz w:val="18"/>
          <w:szCs w:val="18"/>
        </w:rPr>
      </w:pPr>
      <w:r w:rsidRPr="001050B3">
        <w:rPr>
          <w:i/>
          <w:sz w:val="18"/>
          <w:szCs w:val="18"/>
        </w:rPr>
        <w:t>Глава администрации</w:t>
      </w:r>
      <w:r w:rsidRPr="001050B3">
        <w:rPr>
          <w:i/>
          <w:sz w:val="18"/>
          <w:szCs w:val="18"/>
        </w:rPr>
        <w:tab/>
        <w:t xml:space="preserve">     В.М. </w:t>
      </w:r>
      <w:proofErr w:type="spellStart"/>
      <w:r w:rsidRPr="001050B3">
        <w:rPr>
          <w:i/>
          <w:sz w:val="18"/>
          <w:szCs w:val="18"/>
        </w:rPr>
        <w:t>Колмаченко</w:t>
      </w:r>
      <w:proofErr w:type="spellEnd"/>
    </w:p>
    <w:p w:rsidR="001050B3" w:rsidRDefault="001050B3" w:rsidP="001050B3">
      <w:pPr>
        <w:tabs>
          <w:tab w:val="left" w:pos="3976"/>
        </w:tabs>
        <w:ind w:left="0" w:right="174" w:firstLine="426"/>
        <w:rPr>
          <w:sz w:val="18"/>
          <w:szCs w:val="18"/>
        </w:rPr>
      </w:pPr>
    </w:p>
    <w:p w:rsidR="001050B3" w:rsidRDefault="001050B3" w:rsidP="001050B3">
      <w:pPr>
        <w:tabs>
          <w:tab w:val="left" w:pos="3976"/>
        </w:tabs>
        <w:ind w:left="0" w:right="174" w:firstLine="426"/>
        <w:rPr>
          <w:sz w:val="18"/>
          <w:szCs w:val="18"/>
        </w:rPr>
      </w:pPr>
    </w:p>
    <w:p w:rsidR="001050B3" w:rsidRPr="001050B3" w:rsidRDefault="001050B3" w:rsidP="001050B3">
      <w:pPr>
        <w:tabs>
          <w:tab w:val="left" w:pos="3976"/>
        </w:tabs>
        <w:ind w:left="0" w:right="174" w:firstLine="426"/>
        <w:jc w:val="center"/>
        <w:rPr>
          <w:b/>
          <w:sz w:val="18"/>
          <w:szCs w:val="18"/>
        </w:rPr>
      </w:pPr>
      <w:r w:rsidRPr="001050B3">
        <w:rPr>
          <w:b/>
          <w:sz w:val="18"/>
          <w:szCs w:val="18"/>
        </w:rPr>
        <w:t>Оповещение</w:t>
      </w:r>
    </w:p>
    <w:p w:rsidR="001050B3" w:rsidRPr="001050B3" w:rsidRDefault="001050B3" w:rsidP="001050B3">
      <w:pPr>
        <w:tabs>
          <w:tab w:val="left" w:pos="3976"/>
        </w:tabs>
        <w:ind w:left="0" w:right="174" w:firstLine="426"/>
        <w:jc w:val="center"/>
        <w:rPr>
          <w:b/>
          <w:sz w:val="18"/>
          <w:szCs w:val="18"/>
        </w:rPr>
      </w:pPr>
      <w:r w:rsidRPr="001050B3">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38:06:100922:3553 площадью 1473 </w:t>
      </w:r>
      <w:proofErr w:type="spellStart"/>
      <w:r w:rsidRPr="001050B3">
        <w:rPr>
          <w:b/>
          <w:sz w:val="18"/>
          <w:szCs w:val="18"/>
        </w:rPr>
        <w:t>кв.м</w:t>
      </w:r>
      <w:proofErr w:type="spellEnd"/>
      <w:r w:rsidRPr="001050B3">
        <w:rPr>
          <w:b/>
          <w:sz w:val="18"/>
          <w:szCs w:val="18"/>
        </w:rPr>
        <w:t>., расположенного по адресу: Иркутская область, Иркутский район, д. Куда, пер. Дружный, 11</w:t>
      </w:r>
    </w:p>
    <w:p w:rsidR="001050B3" w:rsidRPr="001050B3" w:rsidRDefault="001050B3" w:rsidP="001050B3">
      <w:pPr>
        <w:tabs>
          <w:tab w:val="left" w:pos="3976"/>
        </w:tabs>
        <w:ind w:left="0" w:right="174" w:firstLine="426"/>
        <w:rPr>
          <w:sz w:val="18"/>
          <w:szCs w:val="18"/>
        </w:rPr>
      </w:pPr>
    </w:p>
    <w:p w:rsidR="001050B3" w:rsidRPr="001050B3" w:rsidRDefault="001050B3" w:rsidP="001050B3">
      <w:pPr>
        <w:tabs>
          <w:tab w:val="left" w:pos="3976"/>
        </w:tabs>
        <w:ind w:left="0" w:right="174" w:firstLine="426"/>
        <w:rPr>
          <w:sz w:val="18"/>
          <w:szCs w:val="18"/>
        </w:rPr>
      </w:pPr>
      <w:r w:rsidRPr="001050B3">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38:06:100922:3553 площадью 1473 </w:t>
      </w:r>
      <w:proofErr w:type="spellStart"/>
      <w:r w:rsidRPr="001050B3">
        <w:rPr>
          <w:sz w:val="18"/>
          <w:szCs w:val="18"/>
        </w:rPr>
        <w:t>кв.м</w:t>
      </w:r>
      <w:proofErr w:type="spellEnd"/>
      <w:r w:rsidRPr="001050B3">
        <w:rPr>
          <w:sz w:val="18"/>
          <w:szCs w:val="18"/>
        </w:rPr>
        <w:t xml:space="preserve">., расположенного по адресу: </w:t>
      </w:r>
      <w:proofErr w:type="gramStart"/>
      <w:r w:rsidRPr="001050B3">
        <w:rPr>
          <w:sz w:val="18"/>
          <w:szCs w:val="18"/>
        </w:rPr>
        <w:t>Иркутская область, Иркутский район, д. Куда, пер. Дружный, 11 (далее – проект).</w:t>
      </w:r>
      <w:proofErr w:type="gramEnd"/>
    </w:p>
    <w:p w:rsidR="001050B3" w:rsidRPr="001050B3" w:rsidRDefault="001050B3" w:rsidP="001050B3">
      <w:pPr>
        <w:tabs>
          <w:tab w:val="left" w:pos="3976"/>
        </w:tabs>
        <w:ind w:left="0" w:right="174" w:firstLine="426"/>
        <w:rPr>
          <w:b/>
          <w:sz w:val="18"/>
          <w:szCs w:val="18"/>
        </w:rPr>
      </w:pPr>
      <w:r w:rsidRPr="001050B3">
        <w:rPr>
          <w:b/>
          <w:sz w:val="18"/>
          <w:szCs w:val="18"/>
        </w:rPr>
        <w:t>Информационные материалы к проекту:</w:t>
      </w:r>
    </w:p>
    <w:p w:rsidR="001050B3" w:rsidRPr="001050B3" w:rsidRDefault="001050B3" w:rsidP="001050B3">
      <w:pPr>
        <w:tabs>
          <w:tab w:val="left" w:pos="3976"/>
        </w:tabs>
        <w:ind w:left="0" w:right="174" w:firstLine="426"/>
        <w:rPr>
          <w:sz w:val="18"/>
          <w:szCs w:val="18"/>
        </w:rPr>
      </w:pPr>
      <w:r w:rsidRPr="001050B3">
        <w:rPr>
          <w:sz w:val="18"/>
          <w:szCs w:val="18"/>
        </w:rPr>
        <w:t>1)проект решения о предоставлении разрешения на условно разрешенный вид использования земельного участка;</w:t>
      </w:r>
    </w:p>
    <w:p w:rsidR="001050B3" w:rsidRPr="001050B3" w:rsidRDefault="001050B3" w:rsidP="001050B3">
      <w:pPr>
        <w:tabs>
          <w:tab w:val="left" w:pos="3976"/>
        </w:tabs>
        <w:ind w:left="0" w:right="174" w:firstLine="426"/>
        <w:rPr>
          <w:sz w:val="18"/>
          <w:szCs w:val="18"/>
        </w:rPr>
      </w:pPr>
      <w:r w:rsidRPr="001050B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050B3" w:rsidRPr="001050B3" w:rsidRDefault="001050B3" w:rsidP="001050B3">
      <w:pPr>
        <w:tabs>
          <w:tab w:val="left" w:pos="3976"/>
        </w:tabs>
        <w:ind w:left="0" w:right="174" w:firstLine="426"/>
        <w:rPr>
          <w:sz w:val="18"/>
          <w:szCs w:val="18"/>
        </w:rPr>
      </w:pPr>
      <w:r w:rsidRPr="001050B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18.10.2023г. по 09.11.2023 г.)</w:t>
      </w:r>
    </w:p>
    <w:p w:rsidR="001050B3" w:rsidRPr="001050B3" w:rsidRDefault="001050B3" w:rsidP="001050B3">
      <w:pPr>
        <w:tabs>
          <w:tab w:val="left" w:pos="3976"/>
        </w:tabs>
        <w:ind w:left="0" w:right="174" w:firstLine="426"/>
        <w:rPr>
          <w:sz w:val="18"/>
          <w:szCs w:val="18"/>
        </w:rPr>
      </w:pPr>
      <w:r w:rsidRPr="001050B3">
        <w:rPr>
          <w:b/>
          <w:sz w:val="18"/>
          <w:szCs w:val="18"/>
        </w:rPr>
        <w:lastRenderedPageBreak/>
        <w:t>Место экспозиции проекта:</w:t>
      </w:r>
      <w:r w:rsidRPr="001050B3">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050B3">
        <w:rPr>
          <w:sz w:val="18"/>
          <w:szCs w:val="18"/>
        </w:rPr>
        <w:t xml:space="preserve"> А</w:t>
      </w:r>
      <w:proofErr w:type="gramEnd"/>
      <w:r w:rsidRPr="001050B3">
        <w:rPr>
          <w:sz w:val="18"/>
          <w:szCs w:val="18"/>
        </w:rPr>
        <w:t>, 1 этаж, 3 кабинет (отдел градостроительства, земельных и имущественных отношений)</w:t>
      </w:r>
    </w:p>
    <w:p w:rsidR="001050B3" w:rsidRPr="001050B3" w:rsidRDefault="001050B3" w:rsidP="001050B3">
      <w:pPr>
        <w:tabs>
          <w:tab w:val="left" w:pos="3976"/>
        </w:tabs>
        <w:ind w:left="0" w:right="174" w:firstLine="426"/>
        <w:rPr>
          <w:b/>
          <w:sz w:val="18"/>
          <w:szCs w:val="18"/>
        </w:rPr>
      </w:pPr>
      <w:r w:rsidRPr="001050B3">
        <w:rPr>
          <w:b/>
          <w:sz w:val="18"/>
          <w:szCs w:val="18"/>
        </w:rPr>
        <w:t xml:space="preserve">Дата открытия экспозиции проекта: </w:t>
      </w:r>
      <w:r w:rsidRPr="001050B3">
        <w:rPr>
          <w:sz w:val="18"/>
          <w:szCs w:val="18"/>
          <w:u w:val="single"/>
        </w:rPr>
        <w:t>18.10.2023 г.</w:t>
      </w:r>
    </w:p>
    <w:p w:rsidR="001050B3" w:rsidRPr="001050B3" w:rsidRDefault="001050B3" w:rsidP="001050B3">
      <w:pPr>
        <w:tabs>
          <w:tab w:val="left" w:pos="3976"/>
        </w:tabs>
        <w:ind w:left="0" w:right="174" w:firstLine="426"/>
        <w:rPr>
          <w:sz w:val="18"/>
          <w:szCs w:val="18"/>
        </w:rPr>
      </w:pPr>
      <w:r w:rsidRPr="001050B3">
        <w:rPr>
          <w:sz w:val="18"/>
          <w:szCs w:val="18"/>
        </w:rPr>
        <w:t xml:space="preserve">Срок, время проведения экспозиции проекта: с 22.09.2023г. по 09.11.2023г. включительно. </w:t>
      </w:r>
    </w:p>
    <w:p w:rsidR="001050B3" w:rsidRPr="001050B3" w:rsidRDefault="001050B3" w:rsidP="001050B3">
      <w:pPr>
        <w:tabs>
          <w:tab w:val="left" w:pos="3976"/>
        </w:tabs>
        <w:ind w:left="0" w:right="174" w:firstLine="426"/>
        <w:rPr>
          <w:sz w:val="18"/>
          <w:szCs w:val="18"/>
        </w:rPr>
      </w:pPr>
      <w:r w:rsidRPr="001050B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050B3" w:rsidRPr="001050B3" w:rsidRDefault="001050B3" w:rsidP="001050B3">
      <w:pPr>
        <w:tabs>
          <w:tab w:val="left" w:pos="3976"/>
        </w:tabs>
        <w:ind w:left="0" w:right="174" w:firstLine="426"/>
        <w:rPr>
          <w:b/>
          <w:sz w:val="18"/>
          <w:szCs w:val="18"/>
        </w:rPr>
      </w:pPr>
      <w:r w:rsidRPr="001050B3">
        <w:rPr>
          <w:b/>
          <w:sz w:val="18"/>
          <w:szCs w:val="18"/>
        </w:rPr>
        <w:t xml:space="preserve">Собрания участников публичных слушаний: </w:t>
      </w:r>
    </w:p>
    <w:p w:rsidR="001050B3" w:rsidRPr="001050B3" w:rsidRDefault="001050B3" w:rsidP="001050B3">
      <w:pPr>
        <w:tabs>
          <w:tab w:val="left" w:pos="3976"/>
        </w:tabs>
        <w:ind w:left="0" w:right="174" w:firstLine="426"/>
        <w:rPr>
          <w:sz w:val="18"/>
          <w:szCs w:val="18"/>
        </w:rPr>
      </w:pPr>
      <w:r w:rsidRPr="001050B3">
        <w:rPr>
          <w:sz w:val="18"/>
          <w:szCs w:val="18"/>
        </w:rPr>
        <w:t>- Регистрация лиц, участвующих в собрании участников публичных слушаний: 09.11.2023 г.</w:t>
      </w:r>
    </w:p>
    <w:p w:rsidR="001050B3" w:rsidRPr="001050B3" w:rsidRDefault="001050B3" w:rsidP="001050B3">
      <w:pPr>
        <w:tabs>
          <w:tab w:val="left" w:pos="3976"/>
        </w:tabs>
        <w:ind w:left="0" w:right="174" w:firstLine="426"/>
        <w:rPr>
          <w:sz w:val="18"/>
          <w:szCs w:val="18"/>
        </w:rPr>
      </w:pPr>
      <w:r w:rsidRPr="001050B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050B3">
        <w:rPr>
          <w:sz w:val="18"/>
          <w:szCs w:val="18"/>
        </w:rPr>
        <w:t xml:space="preserve"> А</w:t>
      </w:r>
      <w:proofErr w:type="gramEnd"/>
      <w:r w:rsidRPr="001050B3">
        <w:rPr>
          <w:sz w:val="18"/>
          <w:szCs w:val="18"/>
        </w:rPr>
        <w:t>, 1 этаж, 3 кабинет;</w:t>
      </w:r>
    </w:p>
    <w:p w:rsidR="001050B3" w:rsidRPr="001050B3" w:rsidRDefault="001050B3" w:rsidP="001050B3">
      <w:pPr>
        <w:tabs>
          <w:tab w:val="left" w:pos="3976"/>
        </w:tabs>
        <w:ind w:left="0" w:right="174" w:firstLine="426"/>
        <w:rPr>
          <w:sz w:val="18"/>
          <w:szCs w:val="18"/>
        </w:rPr>
      </w:pPr>
      <w:r w:rsidRPr="001050B3">
        <w:rPr>
          <w:sz w:val="18"/>
          <w:szCs w:val="18"/>
        </w:rPr>
        <w:t>- Собрание участников публичных слушаний: 09.11.2023 в 16:30 часов.</w:t>
      </w:r>
    </w:p>
    <w:p w:rsidR="001050B3" w:rsidRPr="001050B3" w:rsidRDefault="001050B3" w:rsidP="001050B3">
      <w:pPr>
        <w:tabs>
          <w:tab w:val="left" w:pos="3976"/>
        </w:tabs>
        <w:ind w:left="0" w:right="174" w:firstLine="426"/>
        <w:rPr>
          <w:sz w:val="18"/>
          <w:szCs w:val="18"/>
        </w:rPr>
      </w:pPr>
      <w:proofErr w:type="gramStart"/>
      <w:r w:rsidRPr="001050B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050B3" w:rsidRPr="001050B3" w:rsidRDefault="001050B3" w:rsidP="001050B3">
      <w:pPr>
        <w:tabs>
          <w:tab w:val="left" w:pos="3976"/>
        </w:tabs>
        <w:ind w:left="0" w:right="174" w:firstLine="426"/>
        <w:rPr>
          <w:sz w:val="18"/>
          <w:szCs w:val="18"/>
        </w:rPr>
      </w:pPr>
      <w:r w:rsidRPr="001050B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050B3" w:rsidRPr="001050B3" w:rsidRDefault="001050B3" w:rsidP="001050B3">
      <w:pPr>
        <w:tabs>
          <w:tab w:val="left" w:pos="3976"/>
        </w:tabs>
        <w:ind w:left="0" w:right="174" w:firstLine="426"/>
        <w:rPr>
          <w:sz w:val="18"/>
          <w:szCs w:val="18"/>
        </w:rPr>
      </w:pPr>
      <w:r w:rsidRPr="001050B3">
        <w:rPr>
          <w:sz w:val="18"/>
          <w:szCs w:val="18"/>
        </w:rPr>
        <w:t>- в письменной или устной форме в ходе проведения собрания участников публичных слушаний;</w:t>
      </w:r>
    </w:p>
    <w:p w:rsidR="001050B3" w:rsidRPr="001050B3" w:rsidRDefault="001050B3" w:rsidP="001050B3">
      <w:pPr>
        <w:tabs>
          <w:tab w:val="left" w:pos="3976"/>
        </w:tabs>
        <w:ind w:left="0" w:right="174" w:firstLine="426"/>
        <w:rPr>
          <w:sz w:val="18"/>
          <w:szCs w:val="18"/>
        </w:rPr>
      </w:pPr>
      <w:r w:rsidRPr="001050B3">
        <w:rPr>
          <w:sz w:val="18"/>
          <w:szCs w:val="18"/>
        </w:rPr>
        <w:t xml:space="preserve">- в письменной форме в адрес Администрации Хомутовского муниципального образования по адресу: </w:t>
      </w:r>
      <w:proofErr w:type="gramStart"/>
      <w:r w:rsidRPr="001050B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050B3" w:rsidRPr="001050B3" w:rsidRDefault="001050B3" w:rsidP="001050B3">
      <w:pPr>
        <w:tabs>
          <w:tab w:val="left" w:pos="3976"/>
        </w:tabs>
        <w:ind w:left="0" w:right="174" w:firstLine="426"/>
        <w:rPr>
          <w:sz w:val="18"/>
          <w:szCs w:val="18"/>
        </w:rPr>
      </w:pPr>
      <w:r w:rsidRPr="001050B3">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3" w:history="1">
        <w:r w:rsidRPr="001050B3">
          <w:rPr>
            <w:rStyle w:val="af"/>
            <w:sz w:val="18"/>
            <w:szCs w:val="18"/>
          </w:rPr>
          <w:t>http://khomutovskoe-mo.ru</w:t>
        </w:r>
      </w:hyperlink>
      <w:r w:rsidRPr="001050B3">
        <w:rPr>
          <w:sz w:val="18"/>
          <w:szCs w:val="18"/>
        </w:rPr>
        <w:t>) и в газете «Вестник Хомутовского поселения»: с 18.10.2023г. по 09.11.2023.</w:t>
      </w:r>
    </w:p>
    <w:p w:rsidR="001050B3" w:rsidRPr="001050B3" w:rsidRDefault="001050B3" w:rsidP="001050B3">
      <w:pPr>
        <w:tabs>
          <w:tab w:val="left" w:pos="3976"/>
        </w:tabs>
        <w:ind w:left="0" w:right="174" w:firstLine="426"/>
        <w:rPr>
          <w:sz w:val="18"/>
          <w:szCs w:val="18"/>
        </w:rPr>
      </w:pPr>
      <w:r w:rsidRPr="001050B3">
        <w:rPr>
          <w:sz w:val="18"/>
          <w:szCs w:val="18"/>
        </w:rPr>
        <w:t>Справки по вопросам организации и проведения публичных слушаний по телефону: 696-182,696-501.</w:t>
      </w:r>
    </w:p>
    <w:p w:rsidR="001050B3" w:rsidRDefault="001050B3" w:rsidP="001050B3">
      <w:pPr>
        <w:tabs>
          <w:tab w:val="left" w:pos="3976"/>
        </w:tabs>
        <w:ind w:left="0" w:right="174" w:firstLine="426"/>
        <w:rPr>
          <w:sz w:val="18"/>
          <w:szCs w:val="18"/>
        </w:rPr>
      </w:pPr>
    </w:p>
    <w:p w:rsidR="001050B3" w:rsidRDefault="001050B3" w:rsidP="001050B3">
      <w:pPr>
        <w:tabs>
          <w:tab w:val="left" w:pos="3976"/>
        </w:tabs>
        <w:ind w:left="0" w:right="174" w:firstLine="426"/>
        <w:rPr>
          <w:sz w:val="18"/>
          <w:szCs w:val="18"/>
        </w:rPr>
      </w:pPr>
    </w:p>
    <w:p w:rsidR="001050B3" w:rsidRPr="001050B3" w:rsidRDefault="001050B3" w:rsidP="004903FF">
      <w:pPr>
        <w:ind w:left="0" w:right="32" w:firstLine="426"/>
        <w:jc w:val="center"/>
        <w:rPr>
          <w:b/>
          <w:sz w:val="18"/>
          <w:szCs w:val="18"/>
          <w:u w:val="single"/>
        </w:rPr>
      </w:pPr>
      <w:r w:rsidRPr="001050B3">
        <w:rPr>
          <w:b/>
          <w:sz w:val="18"/>
          <w:szCs w:val="18"/>
          <w:u w:val="single"/>
        </w:rPr>
        <w:t>Проект</w:t>
      </w:r>
    </w:p>
    <w:p w:rsidR="001050B3" w:rsidRPr="001050B3" w:rsidRDefault="001050B3" w:rsidP="004903FF">
      <w:pPr>
        <w:ind w:left="0" w:right="32" w:firstLine="426"/>
        <w:jc w:val="center"/>
        <w:rPr>
          <w:sz w:val="18"/>
          <w:szCs w:val="18"/>
        </w:rPr>
      </w:pPr>
      <w:r w:rsidRPr="001050B3">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38:06:100922:3553 площадью 1473 </w:t>
      </w:r>
      <w:proofErr w:type="spellStart"/>
      <w:r w:rsidRPr="001050B3">
        <w:rPr>
          <w:sz w:val="18"/>
          <w:szCs w:val="18"/>
        </w:rPr>
        <w:t>кв.м</w:t>
      </w:r>
      <w:proofErr w:type="spellEnd"/>
      <w:r w:rsidRPr="001050B3">
        <w:rPr>
          <w:sz w:val="18"/>
          <w:szCs w:val="18"/>
        </w:rPr>
        <w:t>., расположенного по адресу: Иркутская область, Иркутский район, д. Куда, пер. Дружный, 11</w:t>
      </w:r>
    </w:p>
    <w:p w:rsidR="001050B3" w:rsidRPr="001050B3" w:rsidRDefault="001050B3" w:rsidP="001050B3">
      <w:pPr>
        <w:ind w:left="0" w:right="32" w:firstLine="426"/>
        <w:rPr>
          <w:sz w:val="18"/>
          <w:szCs w:val="18"/>
        </w:rPr>
      </w:pPr>
    </w:p>
    <w:p w:rsidR="001050B3" w:rsidRPr="001050B3" w:rsidRDefault="001050B3" w:rsidP="001050B3">
      <w:pPr>
        <w:ind w:left="0" w:right="32" w:firstLine="426"/>
        <w:rPr>
          <w:sz w:val="18"/>
          <w:szCs w:val="18"/>
        </w:rPr>
      </w:pPr>
      <w:r w:rsidRPr="001050B3">
        <w:rPr>
          <w:sz w:val="18"/>
          <w:szCs w:val="18"/>
        </w:rPr>
        <w:t xml:space="preserve">Учитывая заявление </w:t>
      </w:r>
      <w:proofErr w:type="spellStart"/>
      <w:r w:rsidRPr="001050B3">
        <w:rPr>
          <w:sz w:val="18"/>
          <w:szCs w:val="18"/>
        </w:rPr>
        <w:t>Шамсидинова</w:t>
      </w:r>
      <w:proofErr w:type="spellEnd"/>
      <w:r w:rsidRPr="001050B3">
        <w:rPr>
          <w:sz w:val="18"/>
          <w:szCs w:val="18"/>
        </w:rPr>
        <w:t xml:space="preserve"> </w:t>
      </w:r>
      <w:proofErr w:type="spellStart"/>
      <w:r w:rsidRPr="001050B3">
        <w:rPr>
          <w:sz w:val="18"/>
          <w:szCs w:val="18"/>
        </w:rPr>
        <w:t>Хуснидина</w:t>
      </w:r>
      <w:proofErr w:type="spellEnd"/>
      <w:r w:rsidRPr="001050B3">
        <w:rPr>
          <w:sz w:val="18"/>
          <w:szCs w:val="18"/>
        </w:rPr>
        <w:t xml:space="preserve"> </w:t>
      </w:r>
      <w:proofErr w:type="spellStart"/>
      <w:r w:rsidRPr="001050B3">
        <w:rPr>
          <w:sz w:val="18"/>
          <w:szCs w:val="18"/>
        </w:rPr>
        <w:t>Салохидиновича</w:t>
      </w:r>
      <w:proofErr w:type="spellEnd"/>
      <w:r w:rsidRPr="001050B3">
        <w:rPr>
          <w:sz w:val="18"/>
          <w:szCs w:val="18"/>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38:06:100922:3553 площадью 1473 </w:t>
      </w:r>
      <w:proofErr w:type="spellStart"/>
      <w:r w:rsidRPr="001050B3">
        <w:rPr>
          <w:sz w:val="18"/>
          <w:szCs w:val="18"/>
        </w:rPr>
        <w:t>кв.м</w:t>
      </w:r>
      <w:proofErr w:type="spellEnd"/>
      <w:r w:rsidRPr="001050B3">
        <w:rPr>
          <w:sz w:val="18"/>
          <w:szCs w:val="18"/>
        </w:rPr>
        <w:t>., расположенного по адресу: Иркутская область, Иркутский район, д. Куда, пер. Дружный, 11.</w:t>
      </w:r>
    </w:p>
    <w:p w:rsidR="001050B3" w:rsidRPr="001050B3" w:rsidRDefault="001050B3" w:rsidP="001050B3">
      <w:pPr>
        <w:ind w:left="0" w:right="32" w:firstLine="426"/>
        <w:rPr>
          <w:b/>
          <w:sz w:val="18"/>
          <w:szCs w:val="18"/>
        </w:rPr>
      </w:pPr>
      <w:r w:rsidRPr="001050B3">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050B3" w:rsidRPr="001050B3" w:rsidRDefault="001050B3" w:rsidP="001050B3">
      <w:pPr>
        <w:ind w:left="0" w:right="32" w:firstLine="426"/>
        <w:rPr>
          <w:b/>
          <w:sz w:val="18"/>
          <w:szCs w:val="18"/>
        </w:rPr>
      </w:pPr>
      <w:r w:rsidRPr="001050B3">
        <w:rPr>
          <w:b/>
          <w:noProof/>
          <w:sz w:val="18"/>
          <w:szCs w:val="18"/>
        </w:rPr>
        <w:drawing>
          <wp:inline distT="0" distB="0" distL="0" distR="0" wp14:anchorId="4A755A20" wp14:editId="130F5C7D">
            <wp:extent cx="6231193" cy="37977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32438" cy="3798469"/>
                    </a:xfrm>
                    <a:prstGeom prst="rect">
                      <a:avLst/>
                    </a:prstGeom>
                  </pic:spPr>
                </pic:pic>
              </a:graphicData>
            </a:graphic>
          </wp:inline>
        </w:drawing>
      </w:r>
    </w:p>
    <w:p w:rsidR="0078036F" w:rsidRDefault="0078036F" w:rsidP="00226FBF">
      <w:pPr>
        <w:ind w:left="0" w:right="32" w:firstLine="426"/>
        <w:rPr>
          <w:sz w:val="18"/>
          <w:szCs w:val="18"/>
        </w:rPr>
      </w:pPr>
    </w:p>
    <w:p w:rsidR="00FC3A21" w:rsidRPr="005A6700" w:rsidRDefault="00FC3A21" w:rsidP="00FC3A21">
      <w:pPr>
        <w:tabs>
          <w:tab w:val="left" w:pos="426"/>
          <w:tab w:val="left" w:pos="3976"/>
        </w:tabs>
        <w:ind w:left="0" w:right="-110" w:firstLine="426"/>
        <w:jc w:val="center"/>
        <w:rPr>
          <w:b/>
          <w:sz w:val="18"/>
          <w:szCs w:val="18"/>
        </w:rPr>
      </w:pPr>
      <w:r w:rsidRPr="00226FBF">
        <w:rPr>
          <w:sz w:val="18"/>
          <w:szCs w:val="18"/>
        </w:rPr>
        <w:lastRenderedPageBreak/>
        <w:t xml:space="preserve">  </w:t>
      </w:r>
      <w:r w:rsidRPr="005A6700">
        <w:rPr>
          <w:sz w:val="18"/>
          <w:szCs w:val="18"/>
        </w:rPr>
        <w:t>РОССИЙСКАЯ ФЕДЕРАЦИЯ</w:t>
      </w:r>
    </w:p>
    <w:p w:rsidR="00FC3A21" w:rsidRPr="005A6700" w:rsidRDefault="00FC3A21" w:rsidP="00FC3A21">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FC3A21" w:rsidRPr="005A6700" w:rsidRDefault="00FC3A21" w:rsidP="00FC3A21">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FC3A21" w:rsidRPr="005A6700" w:rsidRDefault="00FC3A21" w:rsidP="00FC3A21">
      <w:pPr>
        <w:tabs>
          <w:tab w:val="left" w:pos="426"/>
          <w:tab w:val="left" w:pos="3976"/>
        </w:tabs>
        <w:ind w:left="0" w:right="-110" w:firstLine="426"/>
        <w:jc w:val="center"/>
        <w:rPr>
          <w:b/>
          <w:bCs/>
          <w:sz w:val="18"/>
          <w:szCs w:val="18"/>
        </w:rPr>
      </w:pPr>
      <w:r w:rsidRPr="005A6700">
        <w:rPr>
          <w:b/>
          <w:bCs/>
          <w:sz w:val="18"/>
          <w:szCs w:val="18"/>
        </w:rPr>
        <w:t>АДМИНИСТРАЦИЯ</w:t>
      </w:r>
    </w:p>
    <w:p w:rsidR="00FC3A21" w:rsidRDefault="00FC3A21" w:rsidP="00FC3A21">
      <w:pPr>
        <w:tabs>
          <w:tab w:val="left" w:pos="426"/>
          <w:tab w:val="left" w:pos="3976"/>
        </w:tabs>
        <w:ind w:left="0" w:right="-110" w:firstLine="426"/>
        <w:jc w:val="center"/>
        <w:rPr>
          <w:b/>
          <w:bCs/>
          <w:sz w:val="18"/>
          <w:szCs w:val="18"/>
        </w:rPr>
      </w:pPr>
      <w:r w:rsidRPr="005A6700">
        <w:rPr>
          <w:b/>
          <w:bCs/>
          <w:sz w:val="18"/>
          <w:szCs w:val="18"/>
        </w:rPr>
        <w:t>ПОСТАНОВЛЕНИЕ</w:t>
      </w:r>
    </w:p>
    <w:p w:rsidR="00FC3A21" w:rsidRPr="005A6700" w:rsidRDefault="00FC3A21" w:rsidP="00FC3A21">
      <w:pPr>
        <w:tabs>
          <w:tab w:val="left" w:pos="426"/>
          <w:tab w:val="left" w:pos="3976"/>
        </w:tabs>
        <w:ind w:left="0" w:right="-110" w:firstLine="426"/>
        <w:jc w:val="center"/>
        <w:rPr>
          <w:b/>
          <w:bCs/>
          <w:sz w:val="18"/>
          <w:szCs w:val="18"/>
        </w:rPr>
      </w:pPr>
    </w:p>
    <w:p w:rsidR="00FC3A21" w:rsidRDefault="00FC3A21" w:rsidP="000F4C4E">
      <w:pPr>
        <w:tabs>
          <w:tab w:val="left" w:pos="426"/>
          <w:tab w:val="left" w:pos="3976"/>
        </w:tabs>
        <w:ind w:left="0" w:right="-110" w:firstLine="426"/>
        <w:rPr>
          <w:sz w:val="18"/>
          <w:szCs w:val="18"/>
          <w:u w:val="single"/>
        </w:rPr>
      </w:pPr>
      <w:r>
        <w:rPr>
          <w:bCs/>
          <w:sz w:val="18"/>
          <w:szCs w:val="18"/>
          <w:u w:val="single"/>
        </w:rPr>
        <w:t>18.10</w:t>
      </w:r>
      <w:r w:rsidRPr="005A6700">
        <w:rPr>
          <w:bCs/>
          <w:sz w:val="18"/>
          <w:szCs w:val="18"/>
          <w:u w:val="single"/>
        </w:rPr>
        <w:t>.2023</w:t>
      </w:r>
      <w:r w:rsidRPr="005A6700">
        <w:rPr>
          <w:sz w:val="18"/>
          <w:szCs w:val="18"/>
          <w:u w:val="single"/>
        </w:rPr>
        <w:t xml:space="preserve">  № </w:t>
      </w:r>
      <w:r>
        <w:rPr>
          <w:sz w:val="18"/>
          <w:szCs w:val="18"/>
          <w:u w:val="single"/>
        </w:rPr>
        <w:t xml:space="preserve">1499 </w:t>
      </w:r>
      <w:proofErr w:type="spellStart"/>
      <w:r>
        <w:rPr>
          <w:sz w:val="18"/>
          <w:szCs w:val="18"/>
          <w:u w:val="single"/>
        </w:rPr>
        <w:t>пз</w:t>
      </w:r>
      <w:proofErr w:type="spellEnd"/>
    </w:p>
    <w:p w:rsidR="00FC3A21" w:rsidRDefault="00FC3A21" w:rsidP="000F4C4E">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FC3A21" w:rsidRDefault="00FC3A21" w:rsidP="000F4C4E">
      <w:pPr>
        <w:tabs>
          <w:tab w:val="left" w:pos="426"/>
          <w:tab w:val="left" w:pos="3976"/>
        </w:tabs>
        <w:ind w:left="0" w:right="174" w:firstLine="426"/>
        <w:rPr>
          <w:sz w:val="18"/>
          <w:szCs w:val="18"/>
        </w:rPr>
      </w:pPr>
    </w:p>
    <w:p w:rsidR="00FC3A21" w:rsidRDefault="00F53049" w:rsidP="000F4C4E">
      <w:pPr>
        <w:tabs>
          <w:tab w:val="left" w:pos="3976"/>
        </w:tabs>
        <w:ind w:left="0" w:right="174" w:firstLine="426"/>
        <w:rPr>
          <w:sz w:val="18"/>
          <w:szCs w:val="18"/>
        </w:rPr>
      </w:pPr>
      <w:r w:rsidRPr="00F53049">
        <w:rPr>
          <w:sz w:val="18"/>
          <w:szCs w:val="18"/>
        </w:rPr>
        <w:t>О предоставлении разрешения</w:t>
      </w:r>
      <w:r>
        <w:rPr>
          <w:sz w:val="18"/>
          <w:szCs w:val="18"/>
        </w:rPr>
        <w:t xml:space="preserve"> </w:t>
      </w:r>
      <w:r w:rsidRPr="00F53049">
        <w:rPr>
          <w:sz w:val="18"/>
          <w:szCs w:val="18"/>
        </w:rPr>
        <w:t>на условно разрешенный вид</w:t>
      </w:r>
      <w:r>
        <w:rPr>
          <w:sz w:val="18"/>
          <w:szCs w:val="18"/>
        </w:rPr>
        <w:t xml:space="preserve"> </w:t>
      </w:r>
      <w:r w:rsidRPr="00F53049">
        <w:rPr>
          <w:sz w:val="18"/>
          <w:szCs w:val="18"/>
        </w:rPr>
        <w:t>исп</w:t>
      </w:r>
      <w:r>
        <w:rPr>
          <w:sz w:val="18"/>
          <w:szCs w:val="18"/>
        </w:rPr>
        <w:t>ользования земельного участка.</w:t>
      </w:r>
    </w:p>
    <w:p w:rsidR="00F53049" w:rsidRDefault="00F53049" w:rsidP="000F4C4E">
      <w:pPr>
        <w:tabs>
          <w:tab w:val="left" w:pos="3976"/>
        </w:tabs>
        <w:ind w:left="0" w:right="174" w:firstLine="426"/>
        <w:rPr>
          <w:sz w:val="18"/>
          <w:szCs w:val="18"/>
        </w:rPr>
      </w:pPr>
    </w:p>
    <w:p w:rsidR="00F53049" w:rsidRDefault="00F53049" w:rsidP="000F4C4E">
      <w:pPr>
        <w:tabs>
          <w:tab w:val="left" w:pos="3976"/>
        </w:tabs>
        <w:ind w:left="0" w:right="174" w:firstLine="426"/>
        <w:rPr>
          <w:sz w:val="18"/>
          <w:szCs w:val="18"/>
        </w:rPr>
      </w:pPr>
      <w:proofErr w:type="gramStart"/>
      <w:r w:rsidRPr="00F5304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F53049">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03.10.2023, рассмотрев заявление Суворова Алексея Валерьевича и представленные документы, Администрация Хомутовского муниципального образования</w:t>
      </w:r>
    </w:p>
    <w:p w:rsidR="00F53049" w:rsidRPr="00F53049" w:rsidRDefault="00F53049" w:rsidP="000F4C4E">
      <w:pPr>
        <w:tabs>
          <w:tab w:val="left" w:pos="3976"/>
        </w:tabs>
        <w:ind w:left="0" w:right="174" w:firstLine="426"/>
        <w:rPr>
          <w:sz w:val="18"/>
          <w:szCs w:val="18"/>
        </w:rPr>
      </w:pPr>
    </w:p>
    <w:p w:rsidR="00F53049" w:rsidRDefault="00F53049" w:rsidP="000F4C4E">
      <w:pPr>
        <w:tabs>
          <w:tab w:val="left" w:pos="3976"/>
        </w:tabs>
        <w:ind w:left="0" w:right="174" w:firstLine="426"/>
        <w:rPr>
          <w:sz w:val="18"/>
          <w:szCs w:val="18"/>
        </w:rPr>
      </w:pPr>
      <w:r w:rsidRPr="00F53049">
        <w:rPr>
          <w:sz w:val="18"/>
          <w:szCs w:val="18"/>
        </w:rPr>
        <w:t xml:space="preserve">  ПОСТАНОВЛЯЕТ:</w:t>
      </w:r>
    </w:p>
    <w:p w:rsidR="00F53049" w:rsidRPr="00F53049" w:rsidRDefault="00F53049" w:rsidP="000F4C4E">
      <w:pPr>
        <w:tabs>
          <w:tab w:val="left" w:pos="3976"/>
        </w:tabs>
        <w:ind w:left="0" w:right="174" w:firstLine="426"/>
        <w:rPr>
          <w:sz w:val="18"/>
          <w:szCs w:val="18"/>
        </w:rPr>
      </w:pPr>
    </w:p>
    <w:p w:rsidR="00F53049" w:rsidRPr="00F53049" w:rsidRDefault="00F53049" w:rsidP="000F4C4E">
      <w:pPr>
        <w:tabs>
          <w:tab w:val="left" w:pos="3976"/>
        </w:tabs>
        <w:ind w:left="0" w:right="174" w:firstLine="426"/>
        <w:rPr>
          <w:sz w:val="18"/>
          <w:szCs w:val="18"/>
        </w:rPr>
      </w:pPr>
      <w:r w:rsidRPr="00F53049">
        <w:rPr>
          <w:sz w:val="18"/>
          <w:szCs w:val="18"/>
        </w:rPr>
        <w:t>1.Предоставить разрешение на условно разрешенный вид использования «Для индивидуального жилищного строительства» в отношении:</w:t>
      </w:r>
    </w:p>
    <w:p w:rsidR="00F53049" w:rsidRPr="00F53049" w:rsidRDefault="00F53049" w:rsidP="000F4C4E">
      <w:pPr>
        <w:tabs>
          <w:tab w:val="left" w:pos="3976"/>
        </w:tabs>
        <w:ind w:left="0" w:right="174" w:firstLine="426"/>
        <w:rPr>
          <w:sz w:val="18"/>
          <w:szCs w:val="18"/>
        </w:rPr>
      </w:pPr>
      <w:r w:rsidRPr="00F53049">
        <w:rPr>
          <w:sz w:val="18"/>
          <w:szCs w:val="18"/>
        </w:rPr>
        <w:t xml:space="preserve">1.1земельного участка с кадастровым номером 38:06:100922:3547 площадью 1123 </w:t>
      </w:r>
      <w:proofErr w:type="spellStart"/>
      <w:r w:rsidRPr="00F53049">
        <w:rPr>
          <w:sz w:val="18"/>
          <w:szCs w:val="18"/>
        </w:rPr>
        <w:t>кв.м</w:t>
      </w:r>
      <w:proofErr w:type="spellEnd"/>
      <w:r w:rsidRPr="00F53049">
        <w:rPr>
          <w:sz w:val="18"/>
          <w:szCs w:val="18"/>
        </w:rPr>
        <w:t>., расположенного по адресу: Иркутская область, Иркутский район, д. Куда, пер. Уютный, 13.</w:t>
      </w:r>
    </w:p>
    <w:p w:rsidR="00F53049" w:rsidRPr="00F53049" w:rsidRDefault="00F53049" w:rsidP="000F4C4E">
      <w:pPr>
        <w:tabs>
          <w:tab w:val="left" w:pos="3976"/>
        </w:tabs>
        <w:ind w:left="0" w:right="174" w:firstLine="426"/>
        <w:rPr>
          <w:sz w:val="18"/>
          <w:szCs w:val="18"/>
        </w:rPr>
      </w:pPr>
      <w:r w:rsidRPr="00F53049">
        <w:rPr>
          <w:sz w:val="18"/>
          <w:szCs w:val="18"/>
        </w:rPr>
        <w:t>2. Опубликовать настоящее постановление в установленном законом порядке.</w:t>
      </w:r>
    </w:p>
    <w:p w:rsidR="00F53049" w:rsidRPr="00F53049" w:rsidRDefault="00F53049" w:rsidP="000F4C4E">
      <w:pPr>
        <w:tabs>
          <w:tab w:val="left" w:pos="3976"/>
        </w:tabs>
        <w:ind w:left="0" w:right="174" w:firstLine="426"/>
        <w:rPr>
          <w:sz w:val="18"/>
          <w:szCs w:val="18"/>
        </w:rPr>
      </w:pPr>
      <w:r w:rsidRPr="00F53049">
        <w:rPr>
          <w:sz w:val="18"/>
          <w:szCs w:val="18"/>
        </w:rPr>
        <w:t xml:space="preserve">3. </w:t>
      </w:r>
      <w:proofErr w:type="gramStart"/>
      <w:r w:rsidRPr="00F53049">
        <w:rPr>
          <w:sz w:val="18"/>
          <w:szCs w:val="18"/>
        </w:rPr>
        <w:t>Контроль за</w:t>
      </w:r>
      <w:proofErr w:type="gramEnd"/>
      <w:r w:rsidRPr="00F5304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F53049" w:rsidRPr="00F53049" w:rsidRDefault="00F53049" w:rsidP="000F4C4E">
      <w:pPr>
        <w:tabs>
          <w:tab w:val="left" w:pos="3976"/>
        </w:tabs>
        <w:ind w:left="0" w:right="174" w:firstLine="426"/>
        <w:rPr>
          <w:sz w:val="18"/>
          <w:szCs w:val="18"/>
        </w:rPr>
      </w:pPr>
    </w:p>
    <w:p w:rsidR="00F53049" w:rsidRPr="00F53049" w:rsidRDefault="00F53049" w:rsidP="000F4C4E">
      <w:pPr>
        <w:tabs>
          <w:tab w:val="left" w:pos="3976"/>
        </w:tabs>
        <w:ind w:left="0" w:right="174" w:firstLine="426"/>
        <w:rPr>
          <w:sz w:val="18"/>
          <w:szCs w:val="18"/>
        </w:rPr>
      </w:pPr>
    </w:p>
    <w:p w:rsidR="00F53049" w:rsidRPr="00A934C4" w:rsidRDefault="00F53049" w:rsidP="000F4C4E">
      <w:pPr>
        <w:tabs>
          <w:tab w:val="left" w:pos="3976"/>
        </w:tabs>
        <w:ind w:left="0" w:right="174" w:firstLine="426"/>
        <w:jc w:val="right"/>
        <w:rPr>
          <w:i/>
          <w:sz w:val="18"/>
          <w:szCs w:val="18"/>
        </w:rPr>
      </w:pPr>
      <w:r w:rsidRPr="00A934C4">
        <w:rPr>
          <w:i/>
          <w:sz w:val="18"/>
          <w:szCs w:val="18"/>
        </w:rPr>
        <w:t>Глава администрации</w:t>
      </w:r>
      <w:r w:rsidRPr="00A934C4">
        <w:rPr>
          <w:i/>
          <w:sz w:val="18"/>
          <w:szCs w:val="18"/>
        </w:rPr>
        <w:tab/>
        <w:t xml:space="preserve">     В.М. </w:t>
      </w:r>
      <w:proofErr w:type="spellStart"/>
      <w:r w:rsidRPr="00A934C4">
        <w:rPr>
          <w:i/>
          <w:sz w:val="18"/>
          <w:szCs w:val="18"/>
        </w:rPr>
        <w:t>Колмаченко</w:t>
      </w:r>
      <w:proofErr w:type="spellEnd"/>
    </w:p>
    <w:p w:rsidR="00224F5B" w:rsidRDefault="00224F5B" w:rsidP="000F4C4E">
      <w:pPr>
        <w:tabs>
          <w:tab w:val="left" w:pos="3976"/>
        </w:tabs>
        <w:ind w:left="0" w:right="174" w:firstLine="426"/>
        <w:rPr>
          <w:sz w:val="18"/>
          <w:szCs w:val="18"/>
        </w:rPr>
      </w:pPr>
    </w:p>
    <w:p w:rsidR="00224F5B" w:rsidRDefault="00224F5B" w:rsidP="000F4C4E">
      <w:pPr>
        <w:tabs>
          <w:tab w:val="left" w:pos="3976"/>
        </w:tabs>
        <w:ind w:left="0" w:right="174" w:firstLine="426"/>
        <w:rPr>
          <w:sz w:val="18"/>
          <w:szCs w:val="18"/>
        </w:rPr>
      </w:pPr>
    </w:p>
    <w:p w:rsidR="00224F5B" w:rsidRPr="00224F5B" w:rsidRDefault="00224F5B" w:rsidP="000F4C4E">
      <w:pPr>
        <w:widowControl w:val="0"/>
        <w:autoSpaceDE w:val="0"/>
        <w:autoSpaceDN w:val="0"/>
        <w:adjustRightInd w:val="0"/>
        <w:ind w:left="0" w:firstLine="426"/>
        <w:jc w:val="center"/>
        <w:rPr>
          <w:b/>
          <w:bCs/>
          <w:sz w:val="18"/>
          <w:szCs w:val="18"/>
        </w:rPr>
      </w:pPr>
      <w:r w:rsidRPr="00224F5B">
        <w:rPr>
          <w:b/>
          <w:bCs/>
          <w:sz w:val="18"/>
          <w:szCs w:val="18"/>
        </w:rPr>
        <w:t xml:space="preserve">Протокол публичных слушаний </w:t>
      </w:r>
    </w:p>
    <w:p w:rsidR="00224F5B" w:rsidRPr="00224F5B" w:rsidRDefault="00224F5B" w:rsidP="000F4C4E">
      <w:pPr>
        <w:widowControl w:val="0"/>
        <w:autoSpaceDE w:val="0"/>
        <w:autoSpaceDN w:val="0"/>
        <w:adjustRightInd w:val="0"/>
        <w:ind w:left="0" w:firstLine="426"/>
        <w:jc w:val="center"/>
        <w:rPr>
          <w:b/>
          <w:bCs/>
          <w:sz w:val="18"/>
          <w:szCs w:val="18"/>
        </w:rPr>
      </w:pPr>
      <w:r w:rsidRPr="00224F5B">
        <w:rPr>
          <w:b/>
          <w:sz w:val="18"/>
          <w:szCs w:val="18"/>
        </w:rPr>
        <w:t xml:space="preserve">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224F5B">
        <w:rPr>
          <w:b/>
          <w:sz w:val="18"/>
          <w:szCs w:val="18"/>
        </w:rPr>
        <w:t>кв.м</w:t>
      </w:r>
      <w:proofErr w:type="spellEnd"/>
      <w:r w:rsidRPr="00224F5B">
        <w:rPr>
          <w:b/>
          <w:sz w:val="18"/>
          <w:szCs w:val="18"/>
        </w:rPr>
        <w:t>., расположенного по адресу: Иркутская область, Иркутский район, д. Куда, пер. Уютный, 13.</w:t>
      </w:r>
    </w:p>
    <w:p w:rsidR="00224F5B" w:rsidRPr="00224F5B" w:rsidRDefault="00224F5B" w:rsidP="000F4C4E">
      <w:pPr>
        <w:widowControl w:val="0"/>
        <w:autoSpaceDE w:val="0"/>
        <w:autoSpaceDN w:val="0"/>
        <w:adjustRightInd w:val="0"/>
        <w:ind w:left="0" w:firstLine="426"/>
        <w:rPr>
          <w:sz w:val="18"/>
          <w:szCs w:val="18"/>
        </w:rPr>
      </w:pPr>
      <w:r w:rsidRPr="00224F5B">
        <w:rPr>
          <w:rFonts w:ascii="Arial" w:hAnsi="Arial" w:cs="Arial"/>
          <w:noProof/>
          <w:sz w:val="18"/>
          <w:szCs w:val="18"/>
        </w:rPr>
        <mc:AlternateContent>
          <mc:Choice Requires="wps">
            <w:drawing>
              <wp:anchor distT="0" distB="0" distL="114300" distR="114300" simplePos="0" relativeHeight="251662336" behindDoc="0" locked="0" layoutInCell="1" allowOverlap="1" wp14:anchorId="47035496" wp14:editId="65D0D063">
                <wp:simplePos x="0" y="0"/>
                <wp:positionH relativeFrom="column">
                  <wp:posOffset>4201242</wp:posOffset>
                </wp:positionH>
                <wp:positionV relativeFrom="paragraph">
                  <wp:posOffset>79233</wp:posOffset>
                </wp:positionV>
                <wp:extent cx="2301240" cy="685800"/>
                <wp:effectExtent l="0" t="0" r="22860" b="190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685800"/>
                        </a:xfrm>
                        <a:prstGeom prst="rect">
                          <a:avLst/>
                        </a:prstGeom>
                        <a:solidFill>
                          <a:srgbClr val="FFFFFF"/>
                        </a:solidFill>
                        <a:ln w="9525">
                          <a:solidFill>
                            <a:schemeClr val="bg1">
                              <a:lumMod val="100000"/>
                              <a:lumOff val="0"/>
                            </a:schemeClr>
                          </a:solidFill>
                          <a:miter lim="800000"/>
                          <a:headEnd/>
                          <a:tailEnd/>
                        </a:ln>
                      </wps:spPr>
                      <wps:txbx>
                        <w:txbxContent>
                          <w:p w:rsidR="00076008" w:rsidRPr="00224F5B" w:rsidRDefault="00076008" w:rsidP="00224F5B">
                            <w:pPr>
                              <w:jc w:val="right"/>
                              <w:rPr>
                                <w:sz w:val="18"/>
                                <w:szCs w:val="18"/>
                              </w:rPr>
                            </w:pPr>
                            <w:r w:rsidRPr="00224F5B">
                              <w:rPr>
                                <w:sz w:val="18"/>
                                <w:szCs w:val="18"/>
                              </w:rPr>
                              <w:t>Иркутская область, Иркутский район, с. Хомутово, ул. Кирова, 7А, администрация Хомутовского муниципального</w:t>
                            </w:r>
                            <w:r w:rsidRPr="004D5E4F">
                              <w:t xml:space="preserve"> </w:t>
                            </w:r>
                            <w:r w:rsidRPr="00224F5B">
                              <w:rPr>
                                <w:sz w:val="18"/>
                                <w:szCs w:val="18"/>
                              </w:rPr>
                              <w:t>образования, кабинет №_3</w:t>
                            </w:r>
                          </w:p>
                          <w:p w:rsidR="00076008" w:rsidRPr="00224F5B" w:rsidRDefault="00076008" w:rsidP="00224F5B">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1" o:spid="_x0000_s1026" type="#_x0000_t202" style="position:absolute;left:0;text-align:left;margin-left:330.8pt;margin-top:6.25pt;width:181.2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" strokecolor="white [3212]">
                <v:textbox>
                  <w:txbxContent>
                    <w:p w:rsidR="00076008" w:rsidRPr="00224F5B" w:rsidRDefault="00076008" w:rsidP="00224F5B">
                      <w:pPr>
                        <w:jc w:val="right"/>
                        <w:rPr>
                          <w:sz w:val="18"/>
                          <w:szCs w:val="18"/>
                        </w:rPr>
                      </w:pPr>
                      <w:r w:rsidRPr="00224F5B">
                        <w:rPr>
                          <w:sz w:val="18"/>
                          <w:szCs w:val="18"/>
                        </w:rPr>
                        <w:t>Иркутская область, Иркутский район, с. Хомутово, ул. Кирова, 7А, администрация Хомутовского муниципального</w:t>
                      </w:r>
                      <w:r w:rsidRPr="004D5E4F">
                        <w:t xml:space="preserve"> </w:t>
                      </w:r>
                      <w:r w:rsidRPr="00224F5B">
                        <w:rPr>
                          <w:sz w:val="18"/>
                          <w:szCs w:val="18"/>
                        </w:rPr>
                        <w:t>образования, кабинет №_3</w:t>
                      </w:r>
                    </w:p>
                    <w:p w:rsidR="00076008" w:rsidRPr="00224F5B" w:rsidRDefault="00076008" w:rsidP="00224F5B">
                      <w:pPr>
                        <w:rPr>
                          <w:sz w:val="18"/>
                          <w:szCs w:val="18"/>
                        </w:rPr>
                      </w:pPr>
                    </w:p>
                  </w:txbxContent>
                </v:textbox>
              </v:shape>
            </w:pict>
          </mc:Fallback>
        </mc:AlternateContent>
      </w:r>
    </w:p>
    <w:p w:rsidR="00224F5B" w:rsidRPr="00224F5B" w:rsidRDefault="00224F5B" w:rsidP="000F4C4E">
      <w:pPr>
        <w:widowControl w:val="0"/>
        <w:autoSpaceDE w:val="0"/>
        <w:autoSpaceDN w:val="0"/>
        <w:adjustRightInd w:val="0"/>
        <w:ind w:left="0" w:firstLine="426"/>
        <w:jc w:val="left"/>
        <w:rPr>
          <w:b/>
          <w:noProof/>
          <w:sz w:val="18"/>
          <w:szCs w:val="18"/>
        </w:rPr>
      </w:pPr>
    </w:p>
    <w:p w:rsidR="00224F5B" w:rsidRPr="00224F5B" w:rsidRDefault="00224F5B" w:rsidP="000F4C4E">
      <w:pPr>
        <w:widowControl w:val="0"/>
        <w:autoSpaceDE w:val="0"/>
        <w:autoSpaceDN w:val="0"/>
        <w:adjustRightInd w:val="0"/>
        <w:ind w:left="0" w:firstLine="426"/>
        <w:jc w:val="left"/>
        <w:rPr>
          <w:noProof/>
          <w:sz w:val="18"/>
          <w:szCs w:val="18"/>
        </w:rPr>
      </w:pPr>
      <w:r w:rsidRPr="00224F5B">
        <w:rPr>
          <w:noProof/>
          <w:sz w:val="18"/>
          <w:szCs w:val="18"/>
        </w:rPr>
        <w:t>"03" октябрь 2023 года</w:t>
      </w:r>
    </w:p>
    <w:p w:rsidR="00224F5B" w:rsidRPr="00224F5B" w:rsidRDefault="00224F5B" w:rsidP="000F4C4E">
      <w:pPr>
        <w:widowControl w:val="0"/>
        <w:autoSpaceDE w:val="0"/>
        <w:autoSpaceDN w:val="0"/>
        <w:adjustRightInd w:val="0"/>
        <w:ind w:left="0" w:firstLine="426"/>
        <w:jc w:val="left"/>
        <w:rPr>
          <w:noProof/>
          <w:sz w:val="18"/>
          <w:szCs w:val="18"/>
        </w:rPr>
      </w:pPr>
      <w:r w:rsidRPr="00224F5B">
        <w:rPr>
          <w:noProof/>
          <w:sz w:val="18"/>
          <w:szCs w:val="18"/>
        </w:rPr>
        <w:t>Начало слушаний: 16:00</w:t>
      </w:r>
    </w:p>
    <w:p w:rsidR="00224F5B" w:rsidRPr="00224F5B" w:rsidRDefault="00224F5B" w:rsidP="000F4C4E">
      <w:pPr>
        <w:widowControl w:val="0"/>
        <w:autoSpaceDE w:val="0"/>
        <w:autoSpaceDN w:val="0"/>
        <w:adjustRightInd w:val="0"/>
        <w:ind w:left="0" w:firstLine="426"/>
        <w:jc w:val="left"/>
        <w:rPr>
          <w:b/>
          <w:noProof/>
          <w:sz w:val="18"/>
          <w:szCs w:val="18"/>
        </w:rPr>
      </w:pPr>
      <w:r w:rsidRPr="00224F5B">
        <w:rPr>
          <w:noProof/>
          <w:sz w:val="18"/>
          <w:szCs w:val="18"/>
        </w:rPr>
        <w:t>Окончание слушаний: 16:10</w:t>
      </w:r>
      <w:r w:rsidRPr="00224F5B">
        <w:rPr>
          <w:b/>
          <w:noProof/>
          <w:sz w:val="18"/>
          <w:szCs w:val="18"/>
        </w:rPr>
        <w:tab/>
      </w:r>
    </w:p>
    <w:p w:rsidR="00224F5B" w:rsidRPr="00224F5B" w:rsidRDefault="00224F5B" w:rsidP="000F4C4E">
      <w:pPr>
        <w:widowControl w:val="0"/>
        <w:autoSpaceDE w:val="0"/>
        <w:autoSpaceDN w:val="0"/>
        <w:adjustRightInd w:val="0"/>
        <w:ind w:left="0" w:firstLine="426"/>
        <w:rPr>
          <w:sz w:val="18"/>
          <w:szCs w:val="18"/>
        </w:rPr>
      </w:pPr>
    </w:p>
    <w:p w:rsidR="00224F5B" w:rsidRPr="00224F5B" w:rsidRDefault="00224F5B" w:rsidP="000F4C4E">
      <w:pPr>
        <w:shd w:val="clear" w:color="auto" w:fill="FFFFFF"/>
        <w:ind w:left="0" w:firstLine="426"/>
        <w:jc w:val="left"/>
        <w:rPr>
          <w:color w:val="000000"/>
          <w:sz w:val="18"/>
          <w:szCs w:val="18"/>
        </w:rPr>
      </w:pPr>
    </w:p>
    <w:p w:rsidR="00224F5B" w:rsidRPr="00224F5B" w:rsidRDefault="00224F5B" w:rsidP="000F4C4E">
      <w:pPr>
        <w:shd w:val="clear" w:color="auto" w:fill="FFFFFF"/>
        <w:ind w:left="0" w:firstLine="426"/>
        <w:jc w:val="left"/>
        <w:rPr>
          <w:color w:val="000000"/>
          <w:sz w:val="18"/>
          <w:szCs w:val="18"/>
        </w:rPr>
      </w:pPr>
      <w:r w:rsidRPr="00224F5B">
        <w:rPr>
          <w:b/>
          <w:color w:val="000000"/>
          <w:sz w:val="18"/>
          <w:szCs w:val="18"/>
        </w:rPr>
        <w:t xml:space="preserve">Присутствовали: </w:t>
      </w:r>
      <w:r w:rsidRPr="00224F5B">
        <w:rPr>
          <w:color w:val="000000"/>
          <w:sz w:val="18"/>
          <w:szCs w:val="18"/>
        </w:rPr>
        <w:t>Комиссия по подготовке правил землепользования и застройки Хомутовского муниципального образования в составе:</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Председатель комиссии – Максименко Наталья Викторовна;</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 xml:space="preserve">Секретарь комиссии – </w:t>
      </w:r>
      <w:proofErr w:type="spellStart"/>
      <w:r w:rsidRPr="00224F5B">
        <w:rPr>
          <w:color w:val="000000"/>
          <w:sz w:val="18"/>
          <w:szCs w:val="18"/>
        </w:rPr>
        <w:t>Благирева</w:t>
      </w:r>
      <w:proofErr w:type="spellEnd"/>
      <w:r w:rsidRPr="00224F5B">
        <w:rPr>
          <w:color w:val="000000"/>
          <w:sz w:val="18"/>
          <w:szCs w:val="18"/>
        </w:rPr>
        <w:t xml:space="preserve"> Анна Владимировна;</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 xml:space="preserve">Начальник отдела градостроительства, земельных и имущественных отношений – </w:t>
      </w:r>
      <w:proofErr w:type="spellStart"/>
      <w:r w:rsidRPr="00224F5B">
        <w:rPr>
          <w:color w:val="000000"/>
          <w:sz w:val="18"/>
          <w:szCs w:val="18"/>
        </w:rPr>
        <w:t>Тюкавкина</w:t>
      </w:r>
      <w:proofErr w:type="spellEnd"/>
      <w:r w:rsidRPr="00224F5B">
        <w:rPr>
          <w:color w:val="000000"/>
          <w:sz w:val="18"/>
          <w:szCs w:val="18"/>
        </w:rPr>
        <w:t xml:space="preserve"> Юлия Валерьевна;</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 xml:space="preserve">Консультант отдела градостроительства, земельных и имущественных отношений </w:t>
      </w:r>
      <w:proofErr w:type="gramStart"/>
      <w:r w:rsidRPr="00224F5B">
        <w:rPr>
          <w:color w:val="000000"/>
          <w:sz w:val="18"/>
          <w:szCs w:val="18"/>
        </w:rPr>
        <w:t>–К</w:t>
      </w:r>
      <w:proofErr w:type="gramEnd"/>
      <w:r w:rsidRPr="00224F5B">
        <w:rPr>
          <w:color w:val="000000"/>
          <w:sz w:val="18"/>
          <w:szCs w:val="18"/>
        </w:rPr>
        <w:t>учеренко Анастасия Алексеевна;</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 xml:space="preserve">Начальник юридического отдела </w:t>
      </w:r>
      <w:proofErr w:type="gramStart"/>
      <w:r w:rsidRPr="00224F5B">
        <w:rPr>
          <w:color w:val="000000"/>
          <w:sz w:val="18"/>
          <w:szCs w:val="18"/>
        </w:rPr>
        <w:t>-</w:t>
      </w:r>
      <w:proofErr w:type="spellStart"/>
      <w:r w:rsidRPr="00224F5B">
        <w:rPr>
          <w:color w:val="000000"/>
          <w:sz w:val="18"/>
          <w:szCs w:val="18"/>
        </w:rPr>
        <w:t>Т</w:t>
      </w:r>
      <w:proofErr w:type="gramEnd"/>
      <w:r w:rsidRPr="00224F5B">
        <w:rPr>
          <w:color w:val="000000"/>
          <w:sz w:val="18"/>
          <w:szCs w:val="18"/>
        </w:rPr>
        <w:t>рохимчук</w:t>
      </w:r>
      <w:proofErr w:type="spellEnd"/>
      <w:r w:rsidRPr="00224F5B">
        <w:rPr>
          <w:color w:val="000000"/>
          <w:sz w:val="18"/>
          <w:szCs w:val="18"/>
        </w:rPr>
        <w:t xml:space="preserve"> Екатерина Сергеевна</w:t>
      </w:r>
    </w:p>
    <w:p w:rsidR="00224F5B" w:rsidRPr="00224F5B" w:rsidRDefault="00224F5B" w:rsidP="000F4C4E">
      <w:pPr>
        <w:shd w:val="clear" w:color="auto" w:fill="FFFFFF"/>
        <w:ind w:left="0" w:firstLine="426"/>
        <w:jc w:val="left"/>
        <w:rPr>
          <w:color w:val="000000"/>
          <w:sz w:val="18"/>
          <w:szCs w:val="18"/>
        </w:rPr>
      </w:pPr>
      <w:r w:rsidRPr="00224F5B">
        <w:rPr>
          <w:color w:val="000000"/>
          <w:sz w:val="18"/>
          <w:szCs w:val="18"/>
        </w:rPr>
        <w:t xml:space="preserve">Начальник отдела </w:t>
      </w:r>
      <w:proofErr w:type="spellStart"/>
      <w:r w:rsidRPr="00224F5B">
        <w:rPr>
          <w:color w:val="000000"/>
          <w:sz w:val="18"/>
          <w:szCs w:val="18"/>
        </w:rPr>
        <w:t>МЗЛКи</w:t>
      </w:r>
      <w:proofErr w:type="spellEnd"/>
      <w:r w:rsidRPr="00224F5B">
        <w:rPr>
          <w:color w:val="000000"/>
          <w:sz w:val="18"/>
          <w:szCs w:val="18"/>
        </w:rPr>
        <w:t xml:space="preserve"> СПБ </w:t>
      </w:r>
      <w:proofErr w:type="gramStart"/>
      <w:r w:rsidRPr="00224F5B">
        <w:rPr>
          <w:color w:val="000000"/>
          <w:sz w:val="18"/>
          <w:szCs w:val="18"/>
        </w:rPr>
        <w:t>–Г</w:t>
      </w:r>
      <w:proofErr w:type="gramEnd"/>
      <w:r w:rsidRPr="00224F5B">
        <w:rPr>
          <w:color w:val="000000"/>
          <w:sz w:val="18"/>
          <w:szCs w:val="18"/>
        </w:rPr>
        <w:t>урова Татьяна Ивановна</w:t>
      </w:r>
    </w:p>
    <w:p w:rsidR="00224F5B" w:rsidRPr="00224F5B" w:rsidRDefault="00224F5B" w:rsidP="000F4C4E">
      <w:pPr>
        <w:shd w:val="clear" w:color="auto" w:fill="FFFFFF"/>
        <w:ind w:left="0" w:firstLine="426"/>
        <w:jc w:val="left"/>
        <w:rPr>
          <w:color w:val="000000"/>
          <w:sz w:val="18"/>
          <w:szCs w:val="18"/>
        </w:rPr>
      </w:pPr>
    </w:p>
    <w:p w:rsidR="00224F5B" w:rsidRPr="00224F5B" w:rsidRDefault="00224F5B" w:rsidP="000F4C4E">
      <w:pPr>
        <w:widowControl w:val="0"/>
        <w:autoSpaceDE w:val="0"/>
        <w:autoSpaceDN w:val="0"/>
        <w:adjustRightInd w:val="0"/>
        <w:ind w:left="0" w:firstLine="426"/>
        <w:rPr>
          <w:b/>
          <w:sz w:val="18"/>
          <w:szCs w:val="18"/>
        </w:rPr>
      </w:pPr>
      <w:r w:rsidRPr="00224F5B">
        <w:rPr>
          <w:b/>
          <w:sz w:val="18"/>
          <w:szCs w:val="18"/>
        </w:rPr>
        <w:t>Слушали:</w:t>
      </w:r>
    </w:p>
    <w:p w:rsidR="00224F5B" w:rsidRPr="00224F5B" w:rsidRDefault="00224F5B" w:rsidP="000F4C4E">
      <w:pPr>
        <w:shd w:val="clear" w:color="auto" w:fill="FFFFFF"/>
        <w:ind w:left="0" w:firstLine="426"/>
        <w:rPr>
          <w:color w:val="000000"/>
          <w:sz w:val="18"/>
          <w:szCs w:val="18"/>
        </w:rPr>
      </w:pPr>
      <w:r w:rsidRPr="00224F5B">
        <w:rPr>
          <w:color w:val="000000"/>
          <w:sz w:val="18"/>
          <w:szCs w:val="18"/>
        </w:rPr>
        <w:t xml:space="preserve">Председатель комиссии по Правилам землепользования и застройки Хомутовского сельского поселения (далее Комиссии по ПЗЗ Хомутовского МО) Максименко Н.В. открыла публичные слушания и сообщила, что в администрацию Хомутовского муниципального образования, администрацию сельского поселения поступило обращения: Суворова Алексея Валерьевича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224F5B">
        <w:rPr>
          <w:color w:val="000000"/>
          <w:sz w:val="18"/>
          <w:szCs w:val="18"/>
        </w:rPr>
        <w:t>кв.м</w:t>
      </w:r>
      <w:proofErr w:type="spellEnd"/>
      <w:r w:rsidRPr="00224F5B">
        <w:rPr>
          <w:color w:val="000000"/>
          <w:sz w:val="18"/>
          <w:szCs w:val="18"/>
        </w:rPr>
        <w:t>., расположенного по адресу: Иркутская область, Иркутский район, д. Куда, пер. Уютный, 13.</w:t>
      </w:r>
    </w:p>
    <w:p w:rsidR="00224F5B" w:rsidRPr="00224F5B" w:rsidRDefault="00224F5B" w:rsidP="000F4C4E">
      <w:pPr>
        <w:shd w:val="clear" w:color="auto" w:fill="FFFFFF"/>
        <w:ind w:left="0" w:firstLine="426"/>
        <w:rPr>
          <w:color w:val="000000"/>
          <w:sz w:val="18"/>
          <w:szCs w:val="18"/>
        </w:rPr>
      </w:pPr>
      <w:proofErr w:type="gramStart"/>
      <w:r w:rsidRPr="00224F5B">
        <w:rPr>
          <w:color w:val="000000"/>
          <w:sz w:val="18"/>
          <w:szCs w:val="18"/>
        </w:rPr>
        <w:t xml:space="preserve">Также председательствующий сообщила, что публичные слушания проводятся в соответствии с требованиями Земельного кодекса Российской Федерации, </w:t>
      </w:r>
      <w:r w:rsidRPr="00224F5B">
        <w:rPr>
          <w:sz w:val="18"/>
          <w:szCs w:val="18"/>
        </w:rPr>
        <w:t>руководствуясь ст. 39 Градостроительного кодекса Российской Федерации, ст. 28 ФЗ от 06.10.2003 года № 131-ФЗ «Об общих принципах организации местного самоуправления в Российской Федерации», Правилами землепользования и застройки Хомутовского муниципального образования, утвержденными Решением Думы от 28.02.2014 года №20-100/</w:t>
      </w:r>
      <w:proofErr w:type="spellStart"/>
      <w:r w:rsidRPr="00224F5B">
        <w:rPr>
          <w:sz w:val="18"/>
          <w:szCs w:val="18"/>
        </w:rPr>
        <w:t>дсп</w:t>
      </w:r>
      <w:proofErr w:type="spellEnd"/>
      <w:r w:rsidRPr="00224F5B">
        <w:rPr>
          <w:sz w:val="18"/>
          <w:szCs w:val="18"/>
        </w:rPr>
        <w:t>., ст. 19 Устава Хомутовского муниципального образования</w:t>
      </w:r>
      <w:r w:rsidRPr="00224F5B">
        <w:rPr>
          <w:color w:val="000000"/>
          <w:sz w:val="18"/>
          <w:szCs w:val="18"/>
        </w:rPr>
        <w:t>.</w:t>
      </w:r>
      <w:proofErr w:type="gramEnd"/>
    </w:p>
    <w:p w:rsidR="00224F5B" w:rsidRPr="00224F5B" w:rsidRDefault="00224F5B" w:rsidP="000F4C4E">
      <w:pPr>
        <w:shd w:val="clear" w:color="auto" w:fill="FFFFFF"/>
        <w:ind w:left="0" w:firstLine="426"/>
        <w:rPr>
          <w:color w:val="000000"/>
          <w:sz w:val="18"/>
          <w:szCs w:val="18"/>
        </w:rPr>
      </w:pPr>
      <w:r w:rsidRPr="00224F5B">
        <w:rPr>
          <w:color w:val="000000"/>
          <w:sz w:val="18"/>
          <w:szCs w:val="18"/>
        </w:rPr>
        <w:t xml:space="preserve">Далее Председатель сообщила, что в период проведения публичных слушаний в Администрацию Хомутовского сельского поселения замечания и предложения  не поступали.  </w:t>
      </w:r>
    </w:p>
    <w:p w:rsidR="00224F5B" w:rsidRPr="00224F5B" w:rsidRDefault="00224F5B" w:rsidP="000F4C4E">
      <w:pPr>
        <w:shd w:val="clear" w:color="auto" w:fill="FFFFFF"/>
        <w:ind w:left="0" w:firstLine="426"/>
        <w:rPr>
          <w:color w:val="000000"/>
          <w:sz w:val="18"/>
          <w:szCs w:val="18"/>
        </w:rPr>
      </w:pPr>
      <w:r w:rsidRPr="00224F5B">
        <w:rPr>
          <w:color w:val="000000"/>
          <w:sz w:val="18"/>
          <w:szCs w:val="18"/>
        </w:rPr>
        <w:lastRenderedPageBreak/>
        <w:t>Председателем на голосование были вынесены следующие решения:</w:t>
      </w:r>
    </w:p>
    <w:p w:rsidR="00224F5B" w:rsidRPr="00224F5B" w:rsidRDefault="00224F5B" w:rsidP="000F4C4E">
      <w:pPr>
        <w:shd w:val="clear" w:color="auto" w:fill="FFFFFF"/>
        <w:ind w:left="0" w:firstLine="426"/>
        <w:rPr>
          <w:color w:val="000000"/>
          <w:sz w:val="18"/>
          <w:szCs w:val="18"/>
        </w:rPr>
      </w:pPr>
      <w:r w:rsidRPr="00224F5B">
        <w:rPr>
          <w:b/>
          <w:color w:val="000000"/>
          <w:sz w:val="18"/>
          <w:szCs w:val="18"/>
        </w:rPr>
        <w:t xml:space="preserve">- </w:t>
      </w:r>
      <w:r w:rsidRPr="00224F5B">
        <w:rPr>
          <w:color w:val="000000"/>
          <w:sz w:val="18"/>
          <w:szCs w:val="18"/>
        </w:rPr>
        <w:t xml:space="preserve">в ходе проведения публичных слушаний поступило предложение о целесообразности  Суворова Алексея Валерьевича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224F5B">
        <w:rPr>
          <w:color w:val="000000"/>
          <w:sz w:val="18"/>
          <w:szCs w:val="18"/>
        </w:rPr>
        <w:t>кв.м</w:t>
      </w:r>
      <w:proofErr w:type="spellEnd"/>
      <w:r w:rsidRPr="00224F5B">
        <w:rPr>
          <w:color w:val="000000"/>
          <w:sz w:val="18"/>
          <w:szCs w:val="18"/>
        </w:rPr>
        <w:t>., расположенного по адресу: Иркутская область, Иркутский район, д. Куда, пер. Уютный, 13.</w:t>
      </w:r>
    </w:p>
    <w:p w:rsidR="00224F5B" w:rsidRPr="00224F5B" w:rsidRDefault="00224F5B" w:rsidP="000F4C4E">
      <w:pPr>
        <w:shd w:val="clear" w:color="auto" w:fill="FFFFFF"/>
        <w:ind w:left="0" w:firstLine="426"/>
        <w:rPr>
          <w:sz w:val="18"/>
          <w:szCs w:val="18"/>
        </w:rPr>
      </w:pPr>
      <w:proofErr w:type="gramStart"/>
      <w:r w:rsidRPr="00224F5B">
        <w:rPr>
          <w:color w:val="000000"/>
          <w:sz w:val="18"/>
          <w:szCs w:val="18"/>
        </w:rPr>
        <w:t xml:space="preserve">Рекомендовать комиссии по подготовке правил землепользования и застройки Хомутовского муниципального образования  подготовить отрицательное заключение по результатам слушаний: о возможности выдачи Суворова Алексея Валерьевича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224F5B">
        <w:rPr>
          <w:color w:val="000000"/>
          <w:sz w:val="18"/>
          <w:szCs w:val="18"/>
        </w:rPr>
        <w:t>кв.м</w:t>
      </w:r>
      <w:proofErr w:type="spellEnd"/>
      <w:r w:rsidRPr="00224F5B">
        <w:rPr>
          <w:color w:val="000000"/>
          <w:sz w:val="18"/>
          <w:szCs w:val="18"/>
        </w:rPr>
        <w:t>., расположенного по адресу:</w:t>
      </w:r>
      <w:proofErr w:type="gramEnd"/>
      <w:r w:rsidRPr="00224F5B">
        <w:rPr>
          <w:color w:val="000000"/>
          <w:sz w:val="18"/>
          <w:szCs w:val="18"/>
        </w:rPr>
        <w:t xml:space="preserve"> Иркутская область, Иркутский район, д. Куда, пер. Уютный, 13</w:t>
      </w:r>
    </w:p>
    <w:p w:rsidR="00224F5B" w:rsidRPr="00224F5B" w:rsidRDefault="00224F5B" w:rsidP="000F4C4E">
      <w:pPr>
        <w:widowControl w:val="0"/>
        <w:autoSpaceDE w:val="0"/>
        <w:autoSpaceDN w:val="0"/>
        <w:adjustRightInd w:val="0"/>
        <w:ind w:left="0" w:firstLine="426"/>
        <w:rPr>
          <w:b/>
          <w:sz w:val="18"/>
          <w:szCs w:val="18"/>
          <w:u w:val="single"/>
        </w:rPr>
      </w:pPr>
      <w:r w:rsidRPr="00224F5B">
        <w:rPr>
          <w:b/>
          <w:sz w:val="18"/>
          <w:szCs w:val="18"/>
          <w:u w:val="single"/>
        </w:rPr>
        <w:t xml:space="preserve">Голосовали: </w:t>
      </w:r>
    </w:p>
    <w:p w:rsidR="00224F5B" w:rsidRPr="00224F5B" w:rsidRDefault="00224F5B" w:rsidP="000F4C4E">
      <w:pPr>
        <w:widowControl w:val="0"/>
        <w:autoSpaceDE w:val="0"/>
        <w:autoSpaceDN w:val="0"/>
        <w:adjustRightInd w:val="0"/>
        <w:ind w:left="0" w:firstLine="426"/>
        <w:rPr>
          <w:sz w:val="18"/>
          <w:szCs w:val="18"/>
        </w:rPr>
      </w:pPr>
      <w:r w:rsidRPr="00224F5B">
        <w:rPr>
          <w:sz w:val="18"/>
          <w:szCs w:val="18"/>
        </w:rPr>
        <w:t>за      6</w:t>
      </w:r>
    </w:p>
    <w:p w:rsidR="00224F5B" w:rsidRPr="00224F5B" w:rsidRDefault="00224F5B" w:rsidP="000F4C4E">
      <w:pPr>
        <w:widowControl w:val="0"/>
        <w:autoSpaceDE w:val="0"/>
        <w:autoSpaceDN w:val="0"/>
        <w:adjustRightInd w:val="0"/>
        <w:ind w:left="0" w:firstLine="426"/>
        <w:rPr>
          <w:sz w:val="18"/>
          <w:szCs w:val="18"/>
        </w:rPr>
      </w:pPr>
      <w:r w:rsidRPr="00224F5B">
        <w:rPr>
          <w:sz w:val="18"/>
          <w:szCs w:val="18"/>
        </w:rPr>
        <w:t>против    0</w:t>
      </w:r>
    </w:p>
    <w:p w:rsidR="00224F5B" w:rsidRPr="00224F5B" w:rsidRDefault="00224F5B" w:rsidP="000F4C4E">
      <w:pPr>
        <w:widowControl w:val="0"/>
        <w:autoSpaceDE w:val="0"/>
        <w:autoSpaceDN w:val="0"/>
        <w:adjustRightInd w:val="0"/>
        <w:ind w:left="0" w:firstLine="426"/>
        <w:rPr>
          <w:sz w:val="18"/>
          <w:szCs w:val="18"/>
        </w:rPr>
      </w:pPr>
      <w:r w:rsidRPr="00224F5B">
        <w:rPr>
          <w:sz w:val="18"/>
          <w:szCs w:val="18"/>
        </w:rPr>
        <w:t>воздержались    0</w:t>
      </w:r>
    </w:p>
    <w:p w:rsidR="00224F5B" w:rsidRPr="00224F5B" w:rsidRDefault="00224F5B" w:rsidP="000F4C4E">
      <w:pPr>
        <w:widowControl w:val="0"/>
        <w:autoSpaceDE w:val="0"/>
        <w:autoSpaceDN w:val="0"/>
        <w:adjustRightInd w:val="0"/>
        <w:ind w:left="0" w:firstLine="426"/>
        <w:rPr>
          <w:b/>
          <w:color w:val="000000"/>
          <w:sz w:val="18"/>
          <w:szCs w:val="18"/>
          <w:u w:val="single"/>
        </w:rPr>
      </w:pPr>
      <w:r w:rsidRPr="00224F5B">
        <w:rPr>
          <w:b/>
          <w:sz w:val="18"/>
          <w:szCs w:val="18"/>
          <w:u w:val="single"/>
        </w:rPr>
        <w:t>Решили:</w:t>
      </w:r>
    </w:p>
    <w:p w:rsidR="00224F5B" w:rsidRPr="00224F5B" w:rsidRDefault="00224F5B" w:rsidP="000F4C4E">
      <w:pPr>
        <w:tabs>
          <w:tab w:val="left" w:pos="426"/>
        </w:tabs>
        <w:autoSpaceDE w:val="0"/>
        <w:autoSpaceDN w:val="0"/>
        <w:adjustRightInd w:val="0"/>
        <w:ind w:left="0" w:firstLine="426"/>
        <w:rPr>
          <w:sz w:val="18"/>
          <w:szCs w:val="18"/>
        </w:rPr>
      </w:pPr>
      <w:r w:rsidRPr="00224F5B">
        <w:rPr>
          <w:sz w:val="18"/>
          <w:szCs w:val="18"/>
        </w:rPr>
        <w:t xml:space="preserve">Предоставить Суворова Алексея Валерьевича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224F5B">
        <w:rPr>
          <w:sz w:val="18"/>
          <w:szCs w:val="18"/>
        </w:rPr>
        <w:t>кв.м</w:t>
      </w:r>
      <w:proofErr w:type="spellEnd"/>
      <w:r w:rsidRPr="00224F5B">
        <w:rPr>
          <w:sz w:val="18"/>
          <w:szCs w:val="18"/>
        </w:rPr>
        <w:t>., расположенного по адресу: Иркутская область, Иркутский район, д. Куда, пер. Уютный, 13.</w:t>
      </w:r>
    </w:p>
    <w:p w:rsidR="00224F5B" w:rsidRPr="00224F5B" w:rsidRDefault="00224F5B" w:rsidP="000F4C4E">
      <w:pPr>
        <w:tabs>
          <w:tab w:val="left" w:pos="426"/>
        </w:tabs>
        <w:autoSpaceDE w:val="0"/>
        <w:autoSpaceDN w:val="0"/>
        <w:adjustRightInd w:val="0"/>
        <w:ind w:left="0" w:firstLine="426"/>
        <w:rPr>
          <w:sz w:val="18"/>
          <w:szCs w:val="18"/>
        </w:rPr>
      </w:pPr>
      <w:r w:rsidRPr="00224F5B">
        <w:rPr>
          <w:sz w:val="18"/>
          <w:szCs w:val="18"/>
        </w:rPr>
        <w:t>Решение принято путем открытого голосования простым большинством голосов от участников публичных слушаний.</w:t>
      </w:r>
    </w:p>
    <w:p w:rsidR="00224F5B" w:rsidRPr="00224F5B" w:rsidRDefault="00224F5B" w:rsidP="000F4C4E">
      <w:pPr>
        <w:tabs>
          <w:tab w:val="left" w:pos="426"/>
        </w:tabs>
        <w:autoSpaceDE w:val="0"/>
        <w:autoSpaceDN w:val="0"/>
        <w:adjustRightInd w:val="0"/>
        <w:ind w:left="0" w:firstLine="426"/>
        <w:rPr>
          <w:sz w:val="18"/>
          <w:szCs w:val="18"/>
        </w:rPr>
      </w:pPr>
      <w:r w:rsidRPr="00224F5B">
        <w:rPr>
          <w:sz w:val="18"/>
          <w:szCs w:val="18"/>
        </w:rPr>
        <w:t xml:space="preserve">Итоги публичных слушаний подвела председательствующий Максименко Н.В., которая сообщила, что вопрос повестки дня публичных слушаний рассмотрен.                     </w:t>
      </w:r>
    </w:p>
    <w:p w:rsidR="00224F5B" w:rsidRPr="00224F5B" w:rsidRDefault="00224F5B" w:rsidP="000F4C4E">
      <w:pPr>
        <w:tabs>
          <w:tab w:val="left" w:pos="426"/>
        </w:tabs>
        <w:autoSpaceDE w:val="0"/>
        <w:autoSpaceDN w:val="0"/>
        <w:adjustRightInd w:val="0"/>
        <w:ind w:left="0" w:firstLine="426"/>
        <w:rPr>
          <w:sz w:val="18"/>
          <w:szCs w:val="18"/>
        </w:rPr>
      </w:pPr>
      <w:r w:rsidRPr="00224F5B">
        <w:rPr>
          <w:sz w:val="18"/>
          <w:szCs w:val="18"/>
        </w:rPr>
        <w:t xml:space="preserve">      .</w:t>
      </w:r>
    </w:p>
    <w:p w:rsidR="00224F5B" w:rsidRPr="00224F5B" w:rsidRDefault="00224F5B" w:rsidP="000F4C4E">
      <w:pPr>
        <w:tabs>
          <w:tab w:val="left" w:pos="426"/>
        </w:tabs>
        <w:autoSpaceDE w:val="0"/>
        <w:autoSpaceDN w:val="0"/>
        <w:adjustRightInd w:val="0"/>
        <w:ind w:left="0" w:firstLine="426"/>
        <w:rPr>
          <w:sz w:val="18"/>
          <w:szCs w:val="18"/>
        </w:rPr>
      </w:pPr>
    </w:p>
    <w:p w:rsidR="00224F5B" w:rsidRPr="00224F5B" w:rsidRDefault="00224F5B" w:rsidP="000F4C4E">
      <w:pPr>
        <w:shd w:val="clear" w:color="auto" w:fill="FFFFFF"/>
        <w:ind w:left="0" w:firstLine="426"/>
        <w:rPr>
          <w:color w:val="FF00FF"/>
          <w:sz w:val="18"/>
          <w:szCs w:val="18"/>
          <w:u w:val="single"/>
        </w:rPr>
      </w:pPr>
    </w:p>
    <w:p w:rsidR="00224F5B" w:rsidRPr="00224F5B" w:rsidRDefault="00224F5B" w:rsidP="000F4C4E">
      <w:pPr>
        <w:widowControl w:val="0"/>
        <w:autoSpaceDE w:val="0"/>
        <w:autoSpaceDN w:val="0"/>
        <w:adjustRightInd w:val="0"/>
        <w:ind w:left="0" w:firstLine="426"/>
        <w:rPr>
          <w:sz w:val="18"/>
          <w:szCs w:val="18"/>
        </w:rPr>
      </w:pPr>
      <w:r w:rsidRPr="00224F5B">
        <w:rPr>
          <w:sz w:val="18"/>
          <w:szCs w:val="18"/>
        </w:rPr>
        <w:t>Председатель публичных слушаний</w:t>
      </w:r>
      <w:r w:rsidRPr="00224F5B">
        <w:rPr>
          <w:sz w:val="18"/>
          <w:szCs w:val="18"/>
        </w:rPr>
        <w:tab/>
        <w:t xml:space="preserve">        _______________         Максименко Н.В.</w:t>
      </w:r>
    </w:p>
    <w:p w:rsidR="00224F5B" w:rsidRPr="00224F5B" w:rsidRDefault="00224F5B" w:rsidP="000F4C4E">
      <w:pPr>
        <w:widowControl w:val="0"/>
        <w:autoSpaceDE w:val="0"/>
        <w:autoSpaceDN w:val="0"/>
        <w:adjustRightInd w:val="0"/>
        <w:ind w:left="0" w:firstLine="426"/>
        <w:jc w:val="left"/>
        <w:rPr>
          <w:sz w:val="18"/>
          <w:szCs w:val="18"/>
        </w:rPr>
      </w:pPr>
    </w:p>
    <w:p w:rsidR="00224F5B" w:rsidRPr="00224F5B" w:rsidRDefault="00224F5B" w:rsidP="000F4C4E">
      <w:pPr>
        <w:widowControl w:val="0"/>
        <w:autoSpaceDE w:val="0"/>
        <w:autoSpaceDN w:val="0"/>
        <w:adjustRightInd w:val="0"/>
        <w:ind w:left="0" w:firstLine="426"/>
        <w:jc w:val="left"/>
        <w:rPr>
          <w:sz w:val="18"/>
          <w:szCs w:val="18"/>
        </w:rPr>
      </w:pPr>
    </w:p>
    <w:p w:rsidR="00224F5B" w:rsidRDefault="00224F5B" w:rsidP="000F4C4E">
      <w:pPr>
        <w:widowControl w:val="0"/>
        <w:autoSpaceDE w:val="0"/>
        <w:autoSpaceDN w:val="0"/>
        <w:adjustRightInd w:val="0"/>
        <w:ind w:left="0" w:firstLine="426"/>
        <w:rPr>
          <w:sz w:val="18"/>
          <w:szCs w:val="18"/>
        </w:rPr>
      </w:pPr>
      <w:r w:rsidRPr="00224F5B">
        <w:rPr>
          <w:sz w:val="18"/>
          <w:szCs w:val="18"/>
        </w:rPr>
        <w:t>Секретарь пуб</w:t>
      </w:r>
      <w:r w:rsidR="00A934C4">
        <w:rPr>
          <w:sz w:val="18"/>
          <w:szCs w:val="18"/>
        </w:rPr>
        <w:t xml:space="preserve">личных слушаний          </w:t>
      </w:r>
      <w:r w:rsidRPr="00224F5B">
        <w:rPr>
          <w:sz w:val="18"/>
          <w:szCs w:val="18"/>
        </w:rPr>
        <w:t xml:space="preserve">  _______________           </w:t>
      </w:r>
      <w:proofErr w:type="spellStart"/>
      <w:r w:rsidRPr="00224F5B">
        <w:rPr>
          <w:sz w:val="18"/>
          <w:szCs w:val="18"/>
        </w:rPr>
        <w:t>Благирева</w:t>
      </w:r>
      <w:proofErr w:type="spellEnd"/>
      <w:r w:rsidRPr="00224F5B">
        <w:rPr>
          <w:sz w:val="18"/>
          <w:szCs w:val="18"/>
        </w:rPr>
        <w:t xml:space="preserve"> А.В.</w:t>
      </w:r>
    </w:p>
    <w:p w:rsidR="00A934C4" w:rsidRDefault="00A934C4" w:rsidP="000F4C4E">
      <w:pPr>
        <w:widowControl w:val="0"/>
        <w:autoSpaceDE w:val="0"/>
        <w:autoSpaceDN w:val="0"/>
        <w:adjustRightInd w:val="0"/>
        <w:ind w:left="0" w:firstLine="426"/>
        <w:rPr>
          <w:sz w:val="18"/>
          <w:szCs w:val="18"/>
        </w:rPr>
      </w:pPr>
    </w:p>
    <w:p w:rsidR="00A934C4" w:rsidRDefault="00A934C4" w:rsidP="000F4C4E">
      <w:pPr>
        <w:widowControl w:val="0"/>
        <w:autoSpaceDE w:val="0"/>
        <w:autoSpaceDN w:val="0"/>
        <w:adjustRightInd w:val="0"/>
        <w:ind w:left="0" w:firstLine="426"/>
        <w:rPr>
          <w:sz w:val="18"/>
          <w:szCs w:val="18"/>
        </w:rPr>
      </w:pPr>
    </w:p>
    <w:p w:rsidR="00723034" w:rsidRDefault="00723034" w:rsidP="000F4C4E">
      <w:pPr>
        <w:widowControl w:val="0"/>
        <w:autoSpaceDE w:val="0"/>
        <w:autoSpaceDN w:val="0"/>
        <w:adjustRightInd w:val="0"/>
        <w:ind w:left="0" w:firstLine="426"/>
        <w:rPr>
          <w:sz w:val="18"/>
          <w:szCs w:val="18"/>
        </w:rPr>
      </w:pPr>
    </w:p>
    <w:p w:rsidR="00723034" w:rsidRPr="00723034" w:rsidRDefault="00723034" w:rsidP="000F4C4E">
      <w:pPr>
        <w:widowControl w:val="0"/>
        <w:autoSpaceDE w:val="0"/>
        <w:autoSpaceDN w:val="0"/>
        <w:adjustRightInd w:val="0"/>
        <w:ind w:left="0" w:firstLine="426"/>
        <w:jc w:val="center"/>
        <w:rPr>
          <w:b/>
          <w:sz w:val="18"/>
          <w:szCs w:val="18"/>
        </w:rPr>
      </w:pPr>
      <w:r w:rsidRPr="00723034">
        <w:rPr>
          <w:b/>
          <w:sz w:val="18"/>
          <w:szCs w:val="18"/>
        </w:rPr>
        <w:t>Заключение о результатах</w:t>
      </w:r>
    </w:p>
    <w:p w:rsidR="00723034" w:rsidRPr="00723034" w:rsidRDefault="00723034" w:rsidP="000F4C4E">
      <w:pPr>
        <w:widowControl w:val="0"/>
        <w:autoSpaceDE w:val="0"/>
        <w:autoSpaceDN w:val="0"/>
        <w:adjustRightInd w:val="0"/>
        <w:ind w:left="0" w:firstLine="426"/>
        <w:jc w:val="center"/>
        <w:rPr>
          <w:b/>
          <w:sz w:val="18"/>
          <w:szCs w:val="18"/>
        </w:rPr>
      </w:pPr>
      <w:r w:rsidRPr="00723034">
        <w:rPr>
          <w:b/>
          <w:sz w:val="18"/>
          <w:szCs w:val="18"/>
        </w:rPr>
        <w:t>публичных слушаний по проекту решения</w:t>
      </w:r>
    </w:p>
    <w:p w:rsidR="00723034" w:rsidRPr="00723034" w:rsidRDefault="00723034" w:rsidP="000F4C4E">
      <w:pPr>
        <w:widowControl w:val="0"/>
        <w:autoSpaceDE w:val="0"/>
        <w:autoSpaceDN w:val="0"/>
        <w:adjustRightInd w:val="0"/>
        <w:ind w:left="0" w:firstLine="426"/>
        <w:jc w:val="center"/>
        <w:rPr>
          <w:b/>
          <w:sz w:val="18"/>
          <w:szCs w:val="18"/>
        </w:rPr>
      </w:pPr>
      <w:r w:rsidRPr="00723034">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723034">
        <w:rPr>
          <w:b/>
          <w:sz w:val="18"/>
          <w:szCs w:val="18"/>
        </w:rPr>
        <w:t>кв.м</w:t>
      </w:r>
      <w:proofErr w:type="spellEnd"/>
      <w:r w:rsidRPr="00723034">
        <w:rPr>
          <w:b/>
          <w:sz w:val="18"/>
          <w:szCs w:val="18"/>
        </w:rPr>
        <w:t>., расположенного по адресу: Иркутская область, Иркутский район, д. Куда, пер. Уютный, 13.</w:t>
      </w:r>
    </w:p>
    <w:p w:rsidR="00723034" w:rsidRPr="00723034" w:rsidRDefault="00723034" w:rsidP="000F4C4E">
      <w:pPr>
        <w:widowControl w:val="0"/>
        <w:autoSpaceDE w:val="0"/>
        <w:autoSpaceDN w:val="0"/>
        <w:adjustRightInd w:val="0"/>
        <w:ind w:left="0" w:firstLine="426"/>
        <w:rPr>
          <w:sz w:val="18"/>
          <w:szCs w:val="18"/>
        </w:rPr>
      </w:pPr>
      <w:r w:rsidRPr="00723034">
        <w:rPr>
          <w:noProof/>
          <w:sz w:val="18"/>
          <w:szCs w:val="18"/>
        </w:rPr>
        <mc:AlternateContent>
          <mc:Choice Requires="wps">
            <w:drawing>
              <wp:anchor distT="0" distB="0" distL="114300" distR="114300" simplePos="0" relativeHeight="251664384" behindDoc="0" locked="0" layoutInCell="1" allowOverlap="1" wp14:anchorId="16D75443" wp14:editId="5DC85033">
                <wp:simplePos x="0" y="0"/>
                <wp:positionH relativeFrom="column">
                  <wp:posOffset>4002139</wp:posOffset>
                </wp:positionH>
                <wp:positionV relativeFrom="paragraph">
                  <wp:posOffset>8992</wp:posOffset>
                </wp:positionV>
                <wp:extent cx="2461260" cy="235975"/>
                <wp:effectExtent l="0" t="0" r="15240" b="1206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35975"/>
                        </a:xfrm>
                        <a:prstGeom prst="rect">
                          <a:avLst/>
                        </a:prstGeom>
                        <a:solidFill>
                          <a:srgbClr val="FFFFFF"/>
                        </a:solidFill>
                        <a:ln w="9525">
                          <a:solidFill>
                            <a:sysClr val="window" lastClr="FFFFFF"/>
                          </a:solidFill>
                          <a:miter lim="800000"/>
                          <a:headEnd/>
                          <a:tailEnd/>
                        </a:ln>
                      </wps:spPr>
                      <wps:txbx>
                        <w:txbxContent>
                          <w:p w:rsidR="00076008" w:rsidRDefault="00076008" w:rsidP="00723034">
                            <w:pPr>
                              <w:jc w:val="right"/>
                              <w:rPr>
                                <w:sz w:val="20"/>
                                <w:szCs w:val="20"/>
                              </w:rPr>
                            </w:pPr>
                            <w:r>
                              <w:rPr>
                                <w:sz w:val="20"/>
                                <w:szCs w:val="20"/>
                              </w:rPr>
                              <w:t>"03" октября 2023 года</w:t>
                            </w:r>
                          </w:p>
                          <w:p w:rsidR="00076008" w:rsidRDefault="00076008" w:rsidP="00723034">
                            <w:pPr>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3" o:spid="_x0000_s1027" type="#_x0000_t202" style="position:absolute;left:0;text-align:left;margin-left:315.15pt;margin-top:.7pt;width:193.8pt;height:1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" strokecolor="window">
                <v:textbox>
                  <w:txbxContent>
                    <w:p w:rsidR="00076008" w:rsidRDefault="00076008" w:rsidP="00723034">
                      <w:pPr>
                        <w:jc w:val="right"/>
                        <w:rPr>
                          <w:sz w:val="20"/>
                          <w:szCs w:val="20"/>
                        </w:rPr>
                      </w:pPr>
                      <w:r>
                        <w:rPr>
                          <w:sz w:val="20"/>
                          <w:szCs w:val="20"/>
                        </w:rPr>
                        <w:t>"03" октября 2023 года</w:t>
                      </w:r>
                    </w:p>
                    <w:p w:rsidR="00076008" w:rsidRDefault="00076008" w:rsidP="00723034">
                      <w:pPr>
                        <w:jc w:val="right"/>
                        <w:rPr>
                          <w:sz w:val="20"/>
                          <w:szCs w:val="20"/>
                        </w:rPr>
                      </w:pPr>
                    </w:p>
                  </w:txbxContent>
                </v:textbox>
              </v:shape>
            </w:pict>
          </mc:Fallback>
        </mc:AlternateContent>
      </w:r>
      <w:r w:rsidRPr="00723034">
        <w:rPr>
          <w:sz w:val="18"/>
          <w:szCs w:val="18"/>
        </w:rPr>
        <w:t xml:space="preserve">                                                                             </w:t>
      </w:r>
    </w:p>
    <w:p w:rsidR="00723034" w:rsidRPr="00723034" w:rsidRDefault="00723034" w:rsidP="000F4C4E">
      <w:pPr>
        <w:widowControl w:val="0"/>
        <w:autoSpaceDE w:val="0"/>
        <w:autoSpaceDN w:val="0"/>
        <w:adjustRightInd w:val="0"/>
        <w:ind w:left="0" w:firstLine="426"/>
        <w:rPr>
          <w:b/>
          <w:sz w:val="18"/>
          <w:szCs w:val="18"/>
        </w:rPr>
      </w:pPr>
      <w:r w:rsidRPr="00723034">
        <w:rPr>
          <w:b/>
          <w:sz w:val="18"/>
          <w:szCs w:val="18"/>
        </w:rPr>
        <w:tab/>
      </w: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 xml:space="preserve">Настоящее заключение подготовлено </w:t>
      </w:r>
      <w:r w:rsidRPr="00723034">
        <w:rPr>
          <w:sz w:val="18"/>
          <w:szCs w:val="18"/>
          <w:u w:val="single"/>
        </w:rPr>
        <w:t>Администрацией Хомутовского муниципального образования</w:t>
      </w:r>
      <w:r w:rsidRPr="00723034">
        <w:rPr>
          <w:sz w:val="18"/>
          <w:szCs w:val="18"/>
        </w:rPr>
        <w:t xml:space="preserve"> </w:t>
      </w:r>
    </w:p>
    <w:p w:rsidR="00723034" w:rsidRPr="00723034" w:rsidRDefault="00723034" w:rsidP="000F4C4E">
      <w:pPr>
        <w:widowControl w:val="0"/>
        <w:autoSpaceDE w:val="0"/>
        <w:autoSpaceDN w:val="0"/>
        <w:adjustRightInd w:val="0"/>
        <w:ind w:left="0" w:firstLine="426"/>
        <w:rPr>
          <w:i/>
          <w:sz w:val="18"/>
          <w:szCs w:val="18"/>
        </w:rPr>
      </w:pPr>
      <w:r w:rsidRPr="00723034">
        <w:rPr>
          <w:i/>
          <w:sz w:val="18"/>
          <w:szCs w:val="18"/>
        </w:rPr>
        <w:t xml:space="preserve">           (наименование организатора публичных слушаний)</w:t>
      </w: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 xml:space="preserve">на основании протокола публичных слушаний от «03» октября 2023 г. по проекту решения </w:t>
      </w: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723034">
        <w:rPr>
          <w:sz w:val="18"/>
          <w:szCs w:val="18"/>
        </w:rPr>
        <w:t>кв.м</w:t>
      </w:r>
      <w:proofErr w:type="spellEnd"/>
      <w:r w:rsidRPr="00723034">
        <w:rPr>
          <w:sz w:val="18"/>
          <w:szCs w:val="18"/>
        </w:rPr>
        <w:t>., расположенного по адресу: Иркутская область, Иркутский район, д. Куда, пер. Уютный, 13..</w:t>
      </w:r>
    </w:p>
    <w:p w:rsidR="00723034" w:rsidRPr="00723034" w:rsidRDefault="00723034" w:rsidP="000F4C4E">
      <w:pPr>
        <w:widowControl w:val="0"/>
        <w:autoSpaceDE w:val="0"/>
        <w:autoSpaceDN w:val="0"/>
        <w:adjustRightInd w:val="0"/>
        <w:ind w:left="0" w:firstLine="426"/>
        <w:rPr>
          <w:i/>
          <w:sz w:val="18"/>
          <w:szCs w:val="18"/>
        </w:rPr>
      </w:pPr>
      <w:r w:rsidRPr="00723034">
        <w:rPr>
          <w:i/>
          <w:sz w:val="18"/>
          <w:szCs w:val="18"/>
        </w:rPr>
        <w:t xml:space="preserve">(наименование проекта, рассмотренного </w:t>
      </w:r>
      <w:proofErr w:type="gramStart"/>
      <w:r w:rsidRPr="00723034">
        <w:rPr>
          <w:i/>
          <w:sz w:val="18"/>
          <w:szCs w:val="18"/>
        </w:rPr>
        <w:t>на</w:t>
      </w:r>
      <w:proofErr w:type="gramEnd"/>
      <w:r w:rsidRPr="00723034">
        <w:rPr>
          <w:i/>
          <w:sz w:val="18"/>
          <w:szCs w:val="18"/>
        </w:rPr>
        <w:t xml:space="preserve"> публичных слушаний)</w:t>
      </w: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 xml:space="preserve">Количество участников публичных слушаний, принявших участие </w:t>
      </w:r>
      <w:proofErr w:type="gramStart"/>
      <w:r w:rsidRPr="00723034">
        <w:rPr>
          <w:sz w:val="18"/>
          <w:szCs w:val="18"/>
        </w:rPr>
        <w:t>в</w:t>
      </w:r>
      <w:proofErr w:type="gramEnd"/>
      <w:r w:rsidRPr="00723034">
        <w:rPr>
          <w:sz w:val="18"/>
          <w:szCs w:val="18"/>
        </w:rPr>
        <w:t xml:space="preserve"> публичных слушаний составило: 0.</w:t>
      </w:r>
    </w:p>
    <w:p w:rsidR="00723034" w:rsidRDefault="00723034" w:rsidP="000F4C4E">
      <w:pPr>
        <w:widowControl w:val="0"/>
        <w:autoSpaceDE w:val="0"/>
        <w:autoSpaceDN w:val="0"/>
        <w:adjustRightInd w:val="0"/>
        <w:ind w:left="0" w:firstLine="426"/>
        <w:rPr>
          <w:sz w:val="18"/>
          <w:szCs w:val="18"/>
        </w:rPr>
      </w:pPr>
      <w:r w:rsidRPr="00723034">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8E26A8" w:rsidRPr="00723034" w:rsidRDefault="008E26A8" w:rsidP="000F4C4E">
      <w:pPr>
        <w:widowControl w:val="0"/>
        <w:autoSpaceDE w:val="0"/>
        <w:autoSpaceDN w:val="0"/>
        <w:adjustRightInd w:val="0"/>
        <w:ind w:left="0" w:firstLine="426"/>
        <w:rPr>
          <w:sz w:val="18"/>
          <w:szCs w:val="18"/>
        </w:rPr>
      </w:pPr>
    </w:p>
    <w:tbl>
      <w:tblPr>
        <w:tblW w:w="10348" w:type="dxa"/>
        <w:tblInd w:w="108" w:type="dxa"/>
        <w:tblLook w:val="04A0" w:firstRow="1" w:lastRow="0" w:firstColumn="1" w:lastColumn="0" w:noHBand="0" w:noVBand="1"/>
      </w:tblPr>
      <w:tblGrid>
        <w:gridCol w:w="851"/>
        <w:gridCol w:w="2612"/>
        <w:gridCol w:w="2896"/>
        <w:gridCol w:w="3989"/>
      </w:tblGrid>
      <w:tr w:rsidR="00723034" w:rsidRPr="00723034" w:rsidTr="008E26A8">
        <w:trPr>
          <w:trHeight w:val="1681"/>
        </w:trPr>
        <w:tc>
          <w:tcPr>
            <w:tcW w:w="851"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w:t>
            </w:r>
          </w:p>
        </w:tc>
        <w:tc>
          <w:tcPr>
            <w:tcW w:w="2612"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Выводы по результатам рассмотрения предложения, поступившего от участников публичных слушаний</w:t>
            </w:r>
          </w:p>
        </w:tc>
        <w:tc>
          <w:tcPr>
            <w:tcW w:w="3989"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723034" w:rsidRPr="00723034" w:rsidTr="008E26A8">
        <w:tc>
          <w:tcPr>
            <w:tcW w:w="851"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1</w:t>
            </w:r>
          </w:p>
        </w:tc>
        <w:tc>
          <w:tcPr>
            <w:tcW w:w="2612"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c>
          <w:tcPr>
            <w:tcW w:w="3989"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r>
      <w:tr w:rsidR="00723034" w:rsidRPr="00723034" w:rsidTr="008E26A8">
        <w:tc>
          <w:tcPr>
            <w:tcW w:w="851"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2.</w:t>
            </w:r>
          </w:p>
        </w:tc>
        <w:tc>
          <w:tcPr>
            <w:tcW w:w="2612"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c>
          <w:tcPr>
            <w:tcW w:w="3989"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p>
        </w:tc>
      </w:tr>
    </w:tbl>
    <w:p w:rsidR="008E26A8" w:rsidRDefault="008E26A8" w:rsidP="000F4C4E">
      <w:pPr>
        <w:widowControl w:val="0"/>
        <w:autoSpaceDE w:val="0"/>
        <w:autoSpaceDN w:val="0"/>
        <w:adjustRightInd w:val="0"/>
        <w:ind w:left="0" w:firstLine="426"/>
        <w:rPr>
          <w:sz w:val="18"/>
          <w:szCs w:val="18"/>
        </w:rPr>
      </w:pP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По результатам рассмотрения замечаний и предложений иных участников публичных слушаний установлено:</w:t>
      </w:r>
    </w:p>
    <w:tbl>
      <w:tblPr>
        <w:tblW w:w="0" w:type="auto"/>
        <w:tblInd w:w="108" w:type="dxa"/>
        <w:tblLook w:val="04A0" w:firstRow="1" w:lastRow="0" w:firstColumn="1" w:lastColumn="0" w:noHBand="0" w:noVBand="1"/>
      </w:tblPr>
      <w:tblGrid>
        <w:gridCol w:w="851"/>
        <w:gridCol w:w="2551"/>
        <w:gridCol w:w="2977"/>
        <w:gridCol w:w="3969"/>
      </w:tblGrid>
      <w:tr w:rsidR="00723034" w:rsidRPr="00723034" w:rsidTr="008E26A8">
        <w:trPr>
          <w:trHeight w:val="1956"/>
        </w:trPr>
        <w:tc>
          <w:tcPr>
            <w:tcW w:w="851"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lastRenderedPageBreak/>
              <w:t>№</w:t>
            </w:r>
          </w:p>
        </w:tc>
        <w:tc>
          <w:tcPr>
            <w:tcW w:w="2551"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Содержание внесённых предложений/замечаний</w:t>
            </w:r>
          </w:p>
        </w:tc>
        <w:tc>
          <w:tcPr>
            <w:tcW w:w="2977"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Выводы по результатам рассмотрения предложения, поступившего от участника публичных слушаний</w:t>
            </w:r>
          </w:p>
        </w:tc>
        <w:tc>
          <w:tcPr>
            <w:tcW w:w="3969"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723034" w:rsidRPr="00723034" w:rsidTr="008E26A8">
        <w:tc>
          <w:tcPr>
            <w:tcW w:w="851"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1</w:t>
            </w:r>
          </w:p>
        </w:tc>
        <w:tc>
          <w:tcPr>
            <w:tcW w:w="2551" w:type="dxa"/>
            <w:tcBorders>
              <w:top w:val="single" w:sz="4" w:space="0" w:color="auto"/>
              <w:left w:val="single" w:sz="4" w:space="0" w:color="auto"/>
              <w:bottom w:val="single" w:sz="4" w:space="0" w:color="auto"/>
              <w:right w:val="single" w:sz="4" w:space="0" w:color="auto"/>
            </w:tcBorders>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w:t>
            </w:r>
          </w:p>
          <w:p w:rsidR="00723034" w:rsidRPr="00723034" w:rsidRDefault="00723034" w:rsidP="000F4C4E">
            <w:pPr>
              <w:widowControl w:val="0"/>
              <w:autoSpaceDE w:val="0"/>
              <w:autoSpaceDN w:val="0"/>
              <w:adjustRightInd w:val="0"/>
              <w:ind w:left="0" w:firstLine="426"/>
              <w:rPr>
                <w:sz w:val="18"/>
                <w:szCs w:val="18"/>
              </w:rPr>
            </w:pPr>
          </w:p>
        </w:tc>
        <w:tc>
          <w:tcPr>
            <w:tcW w:w="2977"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w:t>
            </w:r>
          </w:p>
        </w:tc>
        <w:tc>
          <w:tcPr>
            <w:tcW w:w="3969" w:type="dxa"/>
            <w:tcBorders>
              <w:top w:val="single" w:sz="4" w:space="0" w:color="auto"/>
              <w:left w:val="single" w:sz="4" w:space="0" w:color="auto"/>
              <w:bottom w:val="single" w:sz="4" w:space="0" w:color="auto"/>
              <w:right w:val="single" w:sz="4" w:space="0" w:color="auto"/>
            </w:tcBorders>
            <w:hideMark/>
          </w:tcPr>
          <w:p w:rsidR="00723034" w:rsidRPr="00723034" w:rsidRDefault="00723034" w:rsidP="000F4C4E">
            <w:pPr>
              <w:widowControl w:val="0"/>
              <w:autoSpaceDE w:val="0"/>
              <w:autoSpaceDN w:val="0"/>
              <w:adjustRightInd w:val="0"/>
              <w:ind w:left="0" w:firstLine="426"/>
              <w:rPr>
                <w:sz w:val="18"/>
                <w:szCs w:val="18"/>
              </w:rPr>
            </w:pPr>
            <w:r w:rsidRPr="00723034">
              <w:rPr>
                <w:sz w:val="18"/>
                <w:szCs w:val="18"/>
              </w:rPr>
              <w:t>-</w:t>
            </w:r>
          </w:p>
        </w:tc>
      </w:tr>
    </w:tbl>
    <w:p w:rsidR="00723034" w:rsidRPr="00723034" w:rsidRDefault="00723034" w:rsidP="000F4C4E">
      <w:pPr>
        <w:widowControl w:val="0"/>
        <w:autoSpaceDE w:val="0"/>
        <w:autoSpaceDN w:val="0"/>
        <w:adjustRightInd w:val="0"/>
        <w:ind w:left="0" w:firstLine="426"/>
        <w:rPr>
          <w:b/>
          <w:sz w:val="18"/>
          <w:szCs w:val="18"/>
        </w:rPr>
      </w:pP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 xml:space="preserve">Выводы: в ходе проведения публичных слушаний предложение о целесообразности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723034">
        <w:rPr>
          <w:sz w:val="18"/>
          <w:szCs w:val="18"/>
        </w:rPr>
        <w:t>кв.м</w:t>
      </w:r>
      <w:proofErr w:type="spellEnd"/>
      <w:r w:rsidRPr="00723034">
        <w:rPr>
          <w:sz w:val="18"/>
          <w:szCs w:val="18"/>
        </w:rPr>
        <w:t xml:space="preserve">., расположенного по адресу: Иркутская область, Иркутский район, д. Куда, пер. Уютный, 13.,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723034" w:rsidRPr="00723034" w:rsidRDefault="00723034" w:rsidP="000F4C4E">
      <w:pPr>
        <w:widowControl w:val="0"/>
        <w:autoSpaceDE w:val="0"/>
        <w:autoSpaceDN w:val="0"/>
        <w:adjustRightInd w:val="0"/>
        <w:ind w:left="0" w:firstLine="426"/>
        <w:rPr>
          <w:sz w:val="18"/>
          <w:szCs w:val="18"/>
        </w:rPr>
      </w:pPr>
    </w:p>
    <w:p w:rsidR="00723034" w:rsidRPr="00723034" w:rsidRDefault="00723034" w:rsidP="000F4C4E">
      <w:pPr>
        <w:widowControl w:val="0"/>
        <w:autoSpaceDE w:val="0"/>
        <w:autoSpaceDN w:val="0"/>
        <w:adjustRightInd w:val="0"/>
        <w:ind w:left="0" w:firstLine="426"/>
        <w:rPr>
          <w:sz w:val="18"/>
          <w:szCs w:val="18"/>
        </w:rPr>
      </w:pPr>
      <w:r w:rsidRPr="00723034">
        <w:rPr>
          <w:sz w:val="18"/>
          <w:szCs w:val="18"/>
        </w:rPr>
        <w:t>Председатель публичных</w:t>
      </w:r>
      <w:r w:rsidR="000F4C4E">
        <w:rPr>
          <w:sz w:val="18"/>
          <w:szCs w:val="18"/>
        </w:rPr>
        <w:t xml:space="preserve"> слушаний</w:t>
      </w:r>
      <w:r w:rsidR="000F4C4E">
        <w:rPr>
          <w:sz w:val="18"/>
          <w:szCs w:val="18"/>
        </w:rPr>
        <w:tab/>
        <w:t xml:space="preserve">         </w:t>
      </w:r>
      <w:r w:rsidRPr="00723034">
        <w:rPr>
          <w:sz w:val="18"/>
          <w:szCs w:val="18"/>
        </w:rPr>
        <w:t xml:space="preserve">_______________         Максименко Н.В. </w:t>
      </w:r>
    </w:p>
    <w:p w:rsidR="00723034" w:rsidRPr="00723034" w:rsidRDefault="00723034" w:rsidP="000F4C4E">
      <w:pPr>
        <w:widowControl w:val="0"/>
        <w:autoSpaceDE w:val="0"/>
        <w:autoSpaceDN w:val="0"/>
        <w:adjustRightInd w:val="0"/>
        <w:ind w:left="0" w:firstLine="426"/>
        <w:rPr>
          <w:i/>
          <w:sz w:val="18"/>
          <w:szCs w:val="18"/>
        </w:rPr>
      </w:pPr>
      <w:r w:rsidRPr="00723034">
        <w:rPr>
          <w:i/>
          <w:sz w:val="18"/>
          <w:szCs w:val="18"/>
        </w:rPr>
        <w:t xml:space="preserve">                                                                          (подпись)</w:t>
      </w:r>
    </w:p>
    <w:p w:rsidR="00723034" w:rsidRDefault="00723034" w:rsidP="000F4C4E">
      <w:pPr>
        <w:widowControl w:val="0"/>
        <w:autoSpaceDE w:val="0"/>
        <w:autoSpaceDN w:val="0"/>
        <w:adjustRightInd w:val="0"/>
        <w:ind w:left="0" w:firstLine="426"/>
        <w:rPr>
          <w:sz w:val="18"/>
          <w:szCs w:val="18"/>
        </w:rPr>
      </w:pPr>
      <w:r w:rsidRPr="00723034">
        <w:rPr>
          <w:sz w:val="18"/>
          <w:szCs w:val="18"/>
        </w:rPr>
        <w:t>Секретарь публичных слу</w:t>
      </w:r>
      <w:r w:rsidR="000F4C4E">
        <w:rPr>
          <w:sz w:val="18"/>
          <w:szCs w:val="18"/>
        </w:rPr>
        <w:t xml:space="preserve">шаний             </w:t>
      </w:r>
      <w:r w:rsidRPr="00723034">
        <w:rPr>
          <w:sz w:val="18"/>
          <w:szCs w:val="18"/>
        </w:rPr>
        <w:t xml:space="preserve">_______________        </w:t>
      </w:r>
      <w:proofErr w:type="spellStart"/>
      <w:r w:rsidRPr="00723034">
        <w:rPr>
          <w:sz w:val="18"/>
          <w:szCs w:val="18"/>
        </w:rPr>
        <w:t>Благирева</w:t>
      </w:r>
      <w:proofErr w:type="spellEnd"/>
      <w:r w:rsidRPr="00723034">
        <w:rPr>
          <w:sz w:val="18"/>
          <w:szCs w:val="18"/>
        </w:rPr>
        <w:t xml:space="preserve"> А.В.</w:t>
      </w:r>
    </w:p>
    <w:p w:rsidR="00723034" w:rsidRDefault="00723034" w:rsidP="000F4C4E">
      <w:pPr>
        <w:widowControl w:val="0"/>
        <w:autoSpaceDE w:val="0"/>
        <w:autoSpaceDN w:val="0"/>
        <w:adjustRightInd w:val="0"/>
        <w:ind w:left="0" w:firstLine="426"/>
        <w:rPr>
          <w:i/>
          <w:sz w:val="18"/>
          <w:szCs w:val="18"/>
        </w:rPr>
      </w:pPr>
      <w:r w:rsidRPr="00723034">
        <w:rPr>
          <w:i/>
          <w:sz w:val="18"/>
          <w:szCs w:val="18"/>
        </w:rPr>
        <w:t xml:space="preserve">                                                                                (подпись)</w:t>
      </w:r>
    </w:p>
    <w:p w:rsidR="000F4C4E" w:rsidRDefault="000F4C4E" w:rsidP="000F4C4E">
      <w:pPr>
        <w:widowControl w:val="0"/>
        <w:autoSpaceDE w:val="0"/>
        <w:autoSpaceDN w:val="0"/>
        <w:adjustRightInd w:val="0"/>
        <w:ind w:left="0" w:firstLine="426"/>
        <w:rPr>
          <w:i/>
          <w:sz w:val="18"/>
          <w:szCs w:val="18"/>
        </w:rPr>
      </w:pPr>
    </w:p>
    <w:p w:rsidR="000F4C4E" w:rsidRDefault="000F4C4E" w:rsidP="000F4C4E">
      <w:pPr>
        <w:widowControl w:val="0"/>
        <w:autoSpaceDE w:val="0"/>
        <w:autoSpaceDN w:val="0"/>
        <w:adjustRightInd w:val="0"/>
        <w:ind w:left="0" w:firstLine="426"/>
        <w:rPr>
          <w:i/>
          <w:sz w:val="18"/>
          <w:szCs w:val="18"/>
        </w:rPr>
      </w:pPr>
    </w:p>
    <w:p w:rsidR="00032218" w:rsidRPr="00032218" w:rsidRDefault="00032218" w:rsidP="00032218">
      <w:pPr>
        <w:widowControl w:val="0"/>
        <w:autoSpaceDE w:val="0"/>
        <w:autoSpaceDN w:val="0"/>
        <w:adjustRightInd w:val="0"/>
        <w:ind w:left="0" w:firstLine="426"/>
        <w:jc w:val="center"/>
        <w:rPr>
          <w:b/>
          <w:sz w:val="18"/>
          <w:szCs w:val="18"/>
        </w:rPr>
      </w:pPr>
      <w:r w:rsidRPr="00032218">
        <w:rPr>
          <w:b/>
          <w:sz w:val="18"/>
          <w:szCs w:val="18"/>
        </w:rPr>
        <w:t>Рекомендации Комиссии</w:t>
      </w:r>
    </w:p>
    <w:p w:rsidR="00032218" w:rsidRPr="00032218" w:rsidRDefault="00032218" w:rsidP="00032218">
      <w:pPr>
        <w:widowControl w:val="0"/>
        <w:autoSpaceDE w:val="0"/>
        <w:autoSpaceDN w:val="0"/>
        <w:adjustRightInd w:val="0"/>
        <w:ind w:left="0" w:firstLine="426"/>
        <w:jc w:val="center"/>
        <w:rPr>
          <w:b/>
          <w:sz w:val="18"/>
          <w:szCs w:val="18"/>
        </w:rPr>
      </w:pPr>
      <w:r w:rsidRPr="00032218">
        <w:rPr>
          <w:b/>
          <w:sz w:val="18"/>
          <w:szCs w:val="18"/>
        </w:rPr>
        <w:t>по подготовке Правил землепользования и застройки</w:t>
      </w:r>
    </w:p>
    <w:p w:rsidR="00032218" w:rsidRPr="00032218" w:rsidRDefault="00032218" w:rsidP="00032218">
      <w:pPr>
        <w:widowControl w:val="0"/>
        <w:autoSpaceDE w:val="0"/>
        <w:autoSpaceDN w:val="0"/>
        <w:adjustRightInd w:val="0"/>
        <w:ind w:left="0" w:firstLine="426"/>
        <w:jc w:val="center"/>
        <w:rPr>
          <w:b/>
          <w:sz w:val="18"/>
          <w:szCs w:val="18"/>
        </w:rPr>
      </w:pPr>
      <w:r w:rsidRPr="00032218">
        <w:rPr>
          <w:b/>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w:t>
      </w:r>
    </w:p>
    <w:p w:rsidR="00032218" w:rsidRPr="00032218" w:rsidRDefault="00032218" w:rsidP="00032218">
      <w:pPr>
        <w:widowControl w:val="0"/>
        <w:autoSpaceDE w:val="0"/>
        <w:autoSpaceDN w:val="0"/>
        <w:adjustRightInd w:val="0"/>
        <w:ind w:left="0" w:firstLine="426"/>
        <w:rPr>
          <w:b/>
          <w:sz w:val="18"/>
          <w:szCs w:val="18"/>
        </w:rPr>
      </w:pPr>
    </w:p>
    <w:p w:rsidR="00032218" w:rsidRPr="00032218" w:rsidRDefault="00032218" w:rsidP="00032218">
      <w:pPr>
        <w:widowControl w:val="0"/>
        <w:autoSpaceDE w:val="0"/>
        <w:autoSpaceDN w:val="0"/>
        <w:adjustRightInd w:val="0"/>
        <w:ind w:left="0" w:firstLine="426"/>
        <w:rPr>
          <w:b/>
          <w:sz w:val="18"/>
          <w:szCs w:val="18"/>
        </w:rPr>
      </w:pPr>
      <w:r w:rsidRPr="00032218">
        <w:rPr>
          <w:b/>
          <w:sz w:val="18"/>
          <w:szCs w:val="18"/>
        </w:rPr>
        <w:t xml:space="preserve">03.10.2023  с. Хомутово                                                                                                                                                                              </w:t>
      </w:r>
    </w:p>
    <w:p w:rsidR="00032218" w:rsidRPr="00032218" w:rsidRDefault="00032218" w:rsidP="00032218">
      <w:pPr>
        <w:widowControl w:val="0"/>
        <w:autoSpaceDE w:val="0"/>
        <w:autoSpaceDN w:val="0"/>
        <w:adjustRightInd w:val="0"/>
        <w:ind w:left="0" w:firstLine="426"/>
        <w:rPr>
          <w:b/>
          <w:sz w:val="18"/>
          <w:szCs w:val="18"/>
        </w:rPr>
      </w:pP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Присутствовали: Комиссия в составе:</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Председатель комиссии – Максименко Наталья Викторовна;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Секретарь комиссии – </w:t>
      </w:r>
      <w:proofErr w:type="spellStart"/>
      <w:r w:rsidRPr="00032218">
        <w:rPr>
          <w:sz w:val="18"/>
          <w:szCs w:val="18"/>
        </w:rPr>
        <w:t>Благирева</w:t>
      </w:r>
      <w:proofErr w:type="spellEnd"/>
      <w:r w:rsidRPr="00032218">
        <w:rPr>
          <w:sz w:val="18"/>
          <w:szCs w:val="18"/>
        </w:rPr>
        <w:t xml:space="preserve"> Анна Владимировна;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Начальник отдела градостроительства, земельных и имущественных отношений – </w:t>
      </w:r>
      <w:proofErr w:type="spellStart"/>
      <w:r w:rsidRPr="00032218">
        <w:rPr>
          <w:sz w:val="18"/>
          <w:szCs w:val="18"/>
        </w:rPr>
        <w:t>Тюкавкина</w:t>
      </w:r>
      <w:proofErr w:type="spellEnd"/>
      <w:r w:rsidRPr="00032218">
        <w:rPr>
          <w:sz w:val="18"/>
          <w:szCs w:val="18"/>
        </w:rPr>
        <w:t xml:space="preserve"> Юлия Валерьевна;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Консультант отдела градостроительства, земельных и имущественных отношений </w:t>
      </w:r>
      <w:proofErr w:type="gramStart"/>
      <w:r w:rsidRPr="00032218">
        <w:rPr>
          <w:sz w:val="18"/>
          <w:szCs w:val="18"/>
        </w:rPr>
        <w:t>–К</w:t>
      </w:r>
      <w:proofErr w:type="gramEnd"/>
      <w:r w:rsidRPr="00032218">
        <w:rPr>
          <w:sz w:val="18"/>
          <w:szCs w:val="18"/>
        </w:rPr>
        <w:t>учеренко Анастасия Алексеевна;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Начальник юридического отдела </w:t>
      </w:r>
      <w:proofErr w:type="gramStart"/>
      <w:r w:rsidRPr="00032218">
        <w:rPr>
          <w:sz w:val="18"/>
          <w:szCs w:val="18"/>
        </w:rPr>
        <w:t>-</w:t>
      </w:r>
      <w:proofErr w:type="spellStart"/>
      <w:r w:rsidRPr="00032218">
        <w:rPr>
          <w:sz w:val="18"/>
          <w:szCs w:val="18"/>
        </w:rPr>
        <w:t>Т</w:t>
      </w:r>
      <w:proofErr w:type="gramEnd"/>
      <w:r w:rsidRPr="00032218">
        <w:rPr>
          <w:sz w:val="18"/>
          <w:szCs w:val="18"/>
        </w:rPr>
        <w:t>рохимчук</w:t>
      </w:r>
      <w:proofErr w:type="spellEnd"/>
      <w:r w:rsidRPr="00032218">
        <w:rPr>
          <w:sz w:val="18"/>
          <w:szCs w:val="18"/>
        </w:rPr>
        <w:t xml:space="preserve"> Екатерина Сергеевна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Начальник отдела </w:t>
      </w:r>
      <w:proofErr w:type="spellStart"/>
      <w:r w:rsidRPr="00032218">
        <w:rPr>
          <w:sz w:val="18"/>
          <w:szCs w:val="18"/>
        </w:rPr>
        <w:t>МЗЛКи</w:t>
      </w:r>
      <w:proofErr w:type="spellEnd"/>
      <w:r w:rsidRPr="00032218">
        <w:rPr>
          <w:sz w:val="18"/>
          <w:szCs w:val="18"/>
        </w:rPr>
        <w:t xml:space="preserve"> СПБ </w:t>
      </w:r>
      <w:proofErr w:type="gramStart"/>
      <w:r w:rsidRPr="00032218">
        <w:rPr>
          <w:sz w:val="18"/>
          <w:szCs w:val="18"/>
        </w:rPr>
        <w:t>–Г</w:t>
      </w:r>
      <w:proofErr w:type="gramEnd"/>
      <w:r w:rsidRPr="00032218">
        <w:rPr>
          <w:sz w:val="18"/>
          <w:szCs w:val="18"/>
        </w:rPr>
        <w:t>урова Татьяна Ивановна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1. Основание подготовки рекомендаций: </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-протокол публичных слушаний по проекту решения в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032218">
        <w:rPr>
          <w:sz w:val="18"/>
          <w:szCs w:val="18"/>
        </w:rPr>
        <w:t>кв.м</w:t>
      </w:r>
      <w:proofErr w:type="spellEnd"/>
      <w:r w:rsidRPr="00032218">
        <w:rPr>
          <w:sz w:val="18"/>
          <w:szCs w:val="18"/>
        </w:rPr>
        <w:t>., расположенного по адресу: Иркутская область, Иркутский район, д. Куда, пер. Уютный, 13;</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 заключение </w:t>
      </w:r>
      <w:proofErr w:type="gramStart"/>
      <w:r w:rsidRPr="00032218">
        <w:rPr>
          <w:sz w:val="18"/>
          <w:szCs w:val="18"/>
        </w:rPr>
        <w:t>о результатах публичных слушаний по проекту решения в Суворова Алексея Валерьевича о предоставлении разрешения на условно разрешенный вид</w:t>
      </w:r>
      <w:proofErr w:type="gramEnd"/>
      <w:r w:rsidRPr="00032218">
        <w:rPr>
          <w:sz w:val="18"/>
          <w:szCs w:val="18"/>
        </w:rPr>
        <w:t xml:space="preserve">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032218">
        <w:rPr>
          <w:sz w:val="18"/>
          <w:szCs w:val="18"/>
        </w:rPr>
        <w:t>кв.м</w:t>
      </w:r>
      <w:proofErr w:type="spellEnd"/>
      <w:r w:rsidRPr="00032218">
        <w:rPr>
          <w:sz w:val="18"/>
          <w:szCs w:val="18"/>
        </w:rPr>
        <w:t xml:space="preserve">., расположенного по адресу: Иркутская область, Иркутский район, д. Куда, пер. Уютный, 13 от 03.10.2023. </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2. Земельный участок, для которого испрашивается предоставление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032218">
        <w:rPr>
          <w:sz w:val="18"/>
          <w:szCs w:val="18"/>
        </w:rPr>
        <w:t>кв.м</w:t>
      </w:r>
      <w:proofErr w:type="spellEnd"/>
      <w:r w:rsidRPr="00032218">
        <w:rPr>
          <w:sz w:val="18"/>
          <w:szCs w:val="18"/>
        </w:rPr>
        <w:t>., расположенного по адресу: Иркутская область, Иркутский район, д. Куда, пер. Уютный, 13.</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3. Территориальные зоны, в состав которой входит земельный участок: Зона застройки малоэтажными жилыми домами (до 4 этажей, включая мансардный) – вид разрешенного использования «Для ведения личного подсобного хозяйства».</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4. Испрашиваемые заявителями разрешения на условно-разрешенный вид использования Зона застройки малоэтажными жилыми домами (до 4 этажей, включая мансардный) </w:t>
      </w:r>
      <w:proofErr w:type="gramStart"/>
      <w:r w:rsidRPr="00032218">
        <w:rPr>
          <w:sz w:val="18"/>
          <w:szCs w:val="18"/>
        </w:rPr>
        <w:t>–в</w:t>
      </w:r>
      <w:proofErr w:type="gramEnd"/>
      <w:r w:rsidRPr="00032218">
        <w:rPr>
          <w:sz w:val="18"/>
          <w:szCs w:val="18"/>
        </w:rPr>
        <w:t>ид условно разрешенного использования «Для индивидуального жилищного строительства», .</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5. Содержание рекомендаций Комиссии:</w:t>
      </w:r>
      <w:r w:rsidRPr="00032218">
        <w:rPr>
          <w:sz w:val="18"/>
          <w:szCs w:val="18"/>
        </w:rPr>
        <w:tab/>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Высказано мнение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032218">
        <w:rPr>
          <w:sz w:val="18"/>
          <w:szCs w:val="18"/>
        </w:rPr>
        <w:t>кв.м</w:t>
      </w:r>
      <w:proofErr w:type="spellEnd"/>
      <w:r w:rsidRPr="00032218">
        <w:rPr>
          <w:sz w:val="18"/>
          <w:szCs w:val="18"/>
        </w:rPr>
        <w:t>., расположенного по адресу: Иркутская область, Иркутский район, д. Куда, пер. Уютный, 13</w:t>
      </w:r>
    </w:p>
    <w:p w:rsidR="00032218" w:rsidRPr="00032218" w:rsidRDefault="00032218" w:rsidP="00032218">
      <w:pPr>
        <w:widowControl w:val="0"/>
        <w:autoSpaceDE w:val="0"/>
        <w:autoSpaceDN w:val="0"/>
        <w:adjustRightInd w:val="0"/>
        <w:ind w:left="0" w:firstLine="426"/>
        <w:rPr>
          <w:sz w:val="18"/>
          <w:szCs w:val="18"/>
        </w:rPr>
      </w:pPr>
      <w:r w:rsidRPr="00032218">
        <w:rPr>
          <w:sz w:val="18"/>
          <w:szCs w:val="18"/>
        </w:rPr>
        <w:t xml:space="preserve">Учитывая изложенное, рекомендуется предоставить разрешение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032218">
        <w:rPr>
          <w:sz w:val="18"/>
          <w:szCs w:val="18"/>
        </w:rPr>
        <w:t>кв.м</w:t>
      </w:r>
      <w:proofErr w:type="spellEnd"/>
      <w:r w:rsidRPr="00032218">
        <w:rPr>
          <w:sz w:val="18"/>
          <w:szCs w:val="18"/>
        </w:rPr>
        <w:t>., расположенного по адресу: Иркутская область, Иркутский район, д. Куда, пер. Уютный, 13.</w:t>
      </w:r>
    </w:p>
    <w:p w:rsidR="00032218" w:rsidRPr="00032218" w:rsidRDefault="00032218" w:rsidP="00032218">
      <w:pPr>
        <w:widowControl w:val="0"/>
        <w:autoSpaceDE w:val="0"/>
        <w:autoSpaceDN w:val="0"/>
        <w:adjustRightInd w:val="0"/>
        <w:ind w:left="0" w:firstLine="426"/>
        <w:rPr>
          <w:sz w:val="18"/>
          <w:szCs w:val="18"/>
        </w:rPr>
      </w:pPr>
    </w:p>
    <w:p w:rsidR="00032218" w:rsidRPr="00813851" w:rsidRDefault="00032218" w:rsidP="00813851">
      <w:pPr>
        <w:widowControl w:val="0"/>
        <w:autoSpaceDE w:val="0"/>
        <w:autoSpaceDN w:val="0"/>
        <w:adjustRightInd w:val="0"/>
        <w:ind w:left="0" w:firstLine="426"/>
        <w:jc w:val="center"/>
        <w:rPr>
          <w:i/>
          <w:sz w:val="18"/>
          <w:szCs w:val="18"/>
        </w:rPr>
      </w:pPr>
      <w:r w:rsidRPr="00813851">
        <w:rPr>
          <w:i/>
          <w:sz w:val="18"/>
          <w:szCs w:val="18"/>
        </w:rPr>
        <w:t>Заместитель</w:t>
      </w:r>
    </w:p>
    <w:p w:rsidR="00032218" w:rsidRPr="00813851" w:rsidRDefault="00032218" w:rsidP="00813851">
      <w:pPr>
        <w:widowControl w:val="0"/>
        <w:autoSpaceDE w:val="0"/>
        <w:autoSpaceDN w:val="0"/>
        <w:adjustRightInd w:val="0"/>
        <w:ind w:left="0" w:firstLine="426"/>
        <w:jc w:val="center"/>
        <w:rPr>
          <w:i/>
          <w:sz w:val="18"/>
          <w:szCs w:val="18"/>
        </w:rPr>
      </w:pPr>
      <w:r w:rsidRPr="00813851">
        <w:rPr>
          <w:i/>
          <w:sz w:val="18"/>
          <w:szCs w:val="18"/>
        </w:rPr>
        <w:t>Главы администрации</w:t>
      </w:r>
    </w:p>
    <w:p w:rsidR="00032218" w:rsidRPr="00813851" w:rsidRDefault="00032218" w:rsidP="00813851">
      <w:pPr>
        <w:widowControl w:val="0"/>
        <w:autoSpaceDE w:val="0"/>
        <w:autoSpaceDN w:val="0"/>
        <w:adjustRightInd w:val="0"/>
        <w:ind w:left="0" w:firstLine="426"/>
        <w:jc w:val="right"/>
        <w:rPr>
          <w:i/>
          <w:sz w:val="18"/>
          <w:szCs w:val="18"/>
        </w:rPr>
      </w:pPr>
      <w:r w:rsidRPr="00813851">
        <w:rPr>
          <w:i/>
          <w:sz w:val="18"/>
          <w:szCs w:val="18"/>
        </w:rPr>
        <w:t>Председатель публичных слушаний</w:t>
      </w:r>
      <w:r w:rsidRPr="00813851">
        <w:rPr>
          <w:i/>
          <w:sz w:val="18"/>
          <w:szCs w:val="18"/>
        </w:rPr>
        <w:tab/>
        <w:t xml:space="preserve">                                                Максименко Н.В.</w:t>
      </w:r>
    </w:p>
    <w:p w:rsidR="00931C3C" w:rsidRDefault="00931C3C" w:rsidP="00032218">
      <w:pPr>
        <w:widowControl w:val="0"/>
        <w:autoSpaceDE w:val="0"/>
        <w:autoSpaceDN w:val="0"/>
        <w:adjustRightInd w:val="0"/>
        <w:ind w:left="0" w:firstLine="426"/>
        <w:rPr>
          <w:sz w:val="18"/>
          <w:szCs w:val="18"/>
        </w:rPr>
      </w:pPr>
    </w:p>
    <w:p w:rsidR="00931C3C" w:rsidRDefault="00931C3C" w:rsidP="00032218">
      <w:pPr>
        <w:widowControl w:val="0"/>
        <w:autoSpaceDE w:val="0"/>
        <w:autoSpaceDN w:val="0"/>
        <w:adjustRightInd w:val="0"/>
        <w:ind w:left="0" w:firstLine="426"/>
        <w:rPr>
          <w:sz w:val="18"/>
          <w:szCs w:val="18"/>
        </w:rPr>
      </w:pPr>
    </w:p>
    <w:p w:rsidR="00813851" w:rsidRDefault="00813851" w:rsidP="00032218">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jc w:val="right"/>
        <w:rPr>
          <w:i/>
          <w:sz w:val="18"/>
          <w:szCs w:val="18"/>
        </w:rPr>
      </w:pPr>
      <w:r w:rsidRPr="00813851">
        <w:rPr>
          <w:sz w:val="18"/>
          <w:szCs w:val="18"/>
        </w:rPr>
        <w:lastRenderedPageBreak/>
        <w:t xml:space="preserve">                                                                                        </w:t>
      </w:r>
      <w:r w:rsidRPr="00813851">
        <w:rPr>
          <w:i/>
          <w:sz w:val="18"/>
          <w:szCs w:val="18"/>
        </w:rPr>
        <w:t xml:space="preserve">Приложение  1 </w:t>
      </w:r>
      <w:proofErr w:type="gramStart"/>
      <w:r w:rsidRPr="00813851">
        <w:rPr>
          <w:i/>
          <w:sz w:val="18"/>
          <w:szCs w:val="18"/>
        </w:rPr>
        <w:t>к</w:t>
      </w:r>
      <w:proofErr w:type="gramEnd"/>
    </w:p>
    <w:p w:rsidR="00813851" w:rsidRPr="00813851" w:rsidRDefault="00813851" w:rsidP="00813851">
      <w:pPr>
        <w:widowControl w:val="0"/>
        <w:autoSpaceDE w:val="0"/>
        <w:autoSpaceDN w:val="0"/>
        <w:adjustRightInd w:val="0"/>
        <w:ind w:left="0" w:firstLine="426"/>
        <w:jc w:val="right"/>
        <w:rPr>
          <w:i/>
          <w:sz w:val="18"/>
          <w:szCs w:val="18"/>
        </w:rPr>
      </w:pPr>
      <w:r w:rsidRPr="00813851">
        <w:rPr>
          <w:i/>
          <w:sz w:val="18"/>
          <w:szCs w:val="18"/>
        </w:rPr>
        <w:t xml:space="preserve">                                                                                                постановлению администрации</w:t>
      </w:r>
    </w:p>
    <w:p w:rsidR="00813851" w:rsidRPr="00813851" w:rsidRDefault="00813851" w:rsidP="00813851">
      <w:pPr>
        <w:widowControl w:val="0"/>
        <w:autoSpaceDE w:val="0"/>
        <w:autoSpaceDN w:val="0"/>
        <w:adjustRightInd w:val="0"/>
        <w:ind w:left="0" w:firstLine="426"/>
        <w:jc w:val="right"/>
        <w:rPr>
          <w:i/>
          <w:sz w:val="18"/>
          <w:szCs w:val="18"/>
        </w:rPr>
      </w:pPr>
      <w:r w:rsidRPr="00813851">
        <w:rPr>
          <w:i/>
          <w:sz w:val="18"/>
          <w:szCs w:val="18"/>
        </w:rPr>
        <w:t xml:space="preserve">                                                                                                            муниципального образования </w:t>
      </w:r>
    </w:p>
    <w:p w:rsidR="00813851" w:rsidRPr="00813851" w:rsidRDefault="00813851" w:rsidP="00813851">
      <w:pPr>
        <w:widowControl w:val="0"/>
        <w:autoSpaceDE w:val="0"/>
        <w:autoSpaceDN w:val="0"/>
        <w:adjustRightInd w:val="0"/>
        <w:ind w:left="0" w:firstLine="426"/>
        <w:jc w:val="right"/>
        <w:rPr>
          <w:i/>
          <w:sz w:val="18"/>
          <w:szCs w:val="18"/>
        </w:rPr>
      </w:pPr>
      <w:r w:rsidRPr="00813851">
        <w:rPr>
          <w:i/>
          <w:sz w:val="18"/>
          <w:szCs w:val="18"/>
        </w:rPr>
        <w:t xml:space="preserve">                                                                                            Иркутского района</w:t>
      </w:r>
    </w:p>
    <w:p w:rsidR="00813851" w:rsidRPr="00813851" w:rsidRDefault="00813851" w:rsidP="00813851">
      <w:pPr>
        <w:widowControl w:val="0"/>
        <w:autoSpaceDE w:val="0"/>
        <w:autoSpaceDN w:val="0"/>
        <w:adjustRightInd w:val="0"/>
        <w:ind w:left="0" w:firstLine="426"/>
        <w:jc w:val="right"/>
        <w:rPr>
          <w:i/>
          <w:sz w:val="18"/>
          <w:szCs w:val="18"/>
        </w:rPr>
      </w:pPr>
      <w:r w:rsidRPr="00813851">
        <w:rPr>
          <w:i/>
          <w:sz w:val="18"/>
          <w:szCs w:val="18"/>
        </w:rPr>
        <w:t xml:space="preserve">                                                                                                         от «___»_____2023 №_____ </w:t>
      </w:r>
    </w:p>
    <w:p w:rsidR="00813851" w:rsidRPr="00813851" w:rsidRDefault="00813851" w:rsidP="00813851">
      <w:pPr>
        <w:widowControl w:val="0"/>
        <w:autoSpaceDE w:val="0"/>
        <w:autoSpaceDN w:val="0"/>
        <w:adjustRightInd w:val="0"/>
        <w:ind w:left="0" w:firstLine="426"/>
        <w:rPr>
          <w:sz w:val="18"/>
          <w:szCs w:val="18"/>
          <w:u w:val="single"/>
        </w:rPr>
      </w:pPr>
      <w:r w:rsidRPr="00813851">
        <w:rPr>
          <w:sz w:val="18"/>
          <w:szCs w:val="18"/>
          <w:u w:val="single"/>
        </w:rPr>
        <w:t xml:space="preserve">  </w:t>
      </w:r>
    </w:p>
    <w:p w:rsidR="00813851" w:rsidRPr="00813851" w:rsidRDefault="00813851" w:rsidP="00813851">
      <w:pPr>
        <w:widowControl w:val="0"/>
        <w:autoSpaceDE w:val="0"/>
        <w:autoSpaceDN w:val="0"/>
        <w:adjustRightInd w:val="0"/>
        <w:ind w:left="0" w:firstLine="426"/>
        <w:rPr>
          <w:sz w:val="18"/>
          <w:szCs w:val="18"/>
          <w:u w:val="single"/>
        </w:rPr>
      </w:pPr>
    </w:p>
    <w:p w:rsidR="00813851" w:rsidRPr="00813851" w:rsidRDefault="00813851" w:rsidP="00813851">
      <w:pPr>
        <w:widowControl w:val="0"/>
        <w:autoSpaceDE w:val="0"/>
        <w:autoSpaceDN w:val="0"/>
        <w:adjustRightInd w:val="0"/>
        <w:ind w:left="0" w:firstLine="426"/>
        <w:rPr>
          <w:b/>
          <w:sz w:val="18"/>
          <w:szCs w:val="18"/>
        </w:rPr>
      </w:pPr>
      <w:r w:rsidRPr="00813851">
        <w:rPr>
          <w:b/>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813851" w:rsidRPr="00813851" w:rsidTr="00813851">
        <w:tc>
          <w:tcPr>
            <w:tcW w:w="10206" w:type="dxa"/>
            <w:gridSpan w:val="3"/>
            <w:tcBorders>
              <w:top w:val="double" w:sz="4" w:space="0" w:color="auto"/>
              <w:left w:val="double" w:sz="4" w:space="0" w:color="auto"/>
              <w:bottom w:val="single" w:sz="4" w:space="0" w:color="auto"/>
              <w:right w:val="double" w:sz="4" w:space="0" w:color="auto"/>
            </w:tcBorders>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Площадь  устанавливаемого публичного сервитута – 1265 м</w:t>
            </w:r>
            <w:proofErr w:type="gramStart"/>
            <w:r w:rsidRPr="00813851">
              <w:rPr>
                <w:sz w:val="18"/>
                <w:szCs w:val="18"/>
                <w:vertAlign w:val="superscript"/>
              </w:rPr>
              <w:t>2</w:t>
            </w:r>
            <w:proofErr w:type="gramEnd"/>
          </w:p>
        </w:tc>
      </w:tr>
      <w:tr w:rsidR="00813851" w:rsidRPr="00813851" w:rsidTr="00813851">
        <w:tc>
          <w:tcPr>
            <w:tcW w:w="10206" w:type="dxa"/>
            <w:gridSpan w:val="3"/>
            <w:tcBorders>
              <w:top w:val="single" w:sz="4" w:space="0" w:color="auto"/>
              <w:left w:val="double" w:sz="4" w:space="0" w:color="auto"/>
              <w:bottom w:val="single" w:sz="4" w:space="0" w:color="auto"/>
              <w:right w:val="double" w:sz="4" w:space="0" w:color="auto"/>
            </w:tcBorders>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Публичный сервитут испрашивается на земельном участке с кадастровым номером 38:06:100922:6242 -896 м</w:t>
            </w:r>
            <w:proofErr w:type="gramStart"/>
            <w:r w:rsidRPr="00813851">
              <w:rPr>
                <w:sz w:val="18"/>
                <w:szCs w:val="18"/>
                <w:vertAlign w:val="superscript"/>
              </w:rPr>
              <w:t>2</w:t>
            </w:r>
            <w:proofErr w:type="gramEnd"/>
          </w:p>
        </w:tc>
      </w:tr>
      <w:tr w:rsidR="00813851" w:rsidRPr="00813851" w:rsidTr="00813851">
        <w:tc>
          <w:tcPr>
            <w:tcW w:w="10206" w:type="dxa"/>
            <w:gridSpan w:val="3"/>
            <w:tcBorders>
              <w:top w:val="single" w:sz="4" w:space="0" w:color="auto"/>
              <w:left w:val="double" w:sz="4" w:space="0" w:color="auto"/>
              <w:bottom w:val="single" w:sz="4" w:space="0" w:color="auto"/>
              <w:right w:val="double" w:sz="4" w:space="0" w:color="auto"/>
            </w:tcBorders>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Публичный сервитут испрашивается на земельном участке с кадастровым номером 38:06:100922:7101-369 м</w:t>
            </w:r>
            <w:proofErr w:type="gramStart"/>
            <w:r w:rsidRPr="00813851">
              <w:rPr>
                <w:sz w:val="18"/>
                <w:szCs w:val="18"/>
                <w:vertAlign w:val="superscript"/>
              </w:rPr>
              <w:t>2</w:t>
            </w:r>
            <w:proofErr w:type="gramEnd"/>
          </w:p>
        </w:tc>
      </w:tr>
      <w:tr w:rsidR="00813851" w:rsidRPr="00813851" w:rsidTr="00813851">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lang w:val="en-US"/>
              </w:rPr>
            </w:pPr>
            <w:r w:rsidRPr="00813851">
              <w:rPr>
                <w:sz w:val="18"/>
                <w:szCs w:val="18"/>
              </w:rPr>
              <w:t xml:space="preserve">Координаты, </w:t>
            </w:r>
            <w:proofErr w:type="gramStart"/>
            <w:r w:rsidRPr="00813851">
              <w:rPr>
                <w:sz w:val="18"/>
                <w:szCs w:val="18"/>
              </w:rPr>
              <w:t>м</w:t>
            </w:r>
            <w:proofErr w:type="gramEnd"/>
          </w:p>
        </w:tc>
      </w:tr>
      <w:tr w:rsidR="00813851" w:rsidRPr="00813851" w:rsidTr="00813851">
        <w:tc>
          <w:tcPr>
            <w:tcW w:w="10206" w:type="dxa"/>
            <w:vMerge/>
            <w:tcBorders>
              <w:top w:val="single" w:sz="4" w:space="0" w:color="auto"/>
              <w:left w:val="doub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lang w:val="en-US"/>
              </w:rPr>
            </w:pPr>
            <w:r w:rsidRPr="00813851">
              <w:rPr>
                <w:sz w:val="18"/>
                <w:szCs w:val="18"/>
                <w:lang w:val="en-US"/>
              </w:rPr>
              <w:t>Y</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404050.56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403995.71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403968.19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3342089.38</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403934.73</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3342089.46</w:t>
            </w:r>
          </w:p>
        </w:tc>
      </w:tr>
      <w:tr w:rsidR="00813851" w:rsidRPr="00813851" w:rsidTr="00813851">
        <w:trPr>
          <w:trHeight w:val="113"/>
        </w:trPr>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403912.63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403887.58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403858.09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3342089.39</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403858.09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3342093.88</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403862.59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3342093.89</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403887.58</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403912.60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403939.23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3342094.24</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403939.23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3342093.95</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403968.20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3342093.88</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403995.71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404023.21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404050.69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404056.18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3342093.87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404055.30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3342061.84</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404054.19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3342021.99</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404048.69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3342021.99</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404049.24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3342041.87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404049.80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3342061.99</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404050.35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3342081.87</w:t>
            </w:r>
          </w:p>
        </w:tc>
      </w:tr>
      <w:tr w:rsidR="00813851" w:rsidRPr="00813851" w:rsidTr="00813851">
        <w:tc>
          <w:tcPr>
            <w:tcW w:w="2802" w:type="dxa"/>
            <w:tcBorders>
              <w:top w:val="single" w:sz="4" w:space="0" w:color="auto"/>
              <w:left w:val="doub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н</w:t>
            </w:r>
            <w:proofErr w:type="gramStart"/>
            <w:r w:rsidRPr="00813851">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404050.56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3342089.37</w:t>
            </w:r>
          </w:p>
        </w:tc>
      </w:tr>
      <w:tr w:rsidR="00813851" w:rsidRPr="00813851" w:rsidTr="00813851">
        <w:tc>
          <w:tcPr>
            <w:tcW w:w="10206" w:type="dxa"/>
            <w:gridSpan w:val="3"/>
            <w:tcBorders>
              <w:top w:val="single" w:sz="4" w:space="0" w:color="auto"/>
              <w:left w:val="double" w:sz="4" w:space="0" w:color="auto"/>
              <w:bottom w:val="double" w:sz="4" w:space="0" w:color="auto"/>
              <w:right w:val="double" w:sz="4" w:space="0" w:color="auto"/>
            </w:tcBorders>
            <w:vAlign w:val="bottom"/>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Система координат </w:t>
            </w:r>
            <w:proofErr w:type="gramStart"/>
            <w:r w:rsidRPr="00813851">
              <w:rPr>
                <w:sz w:val="18"/>
                <w:szCs w:val="18"/>
              </w:rPr>
              <w:t>МСК</w:t>
            </w:r>
            <w:proofErr w:type="gramEnd"/>
            <w:r w:rsidRPr="00813851">
              <w:rPr>
                <w:sz w:val="18"/>
                <w:szCs w:val="18"/>
              </w:rPr>
              <w:t xml:space="preserve"> -38, зона 3  </w:t>
            </w:r>
          </w:p>
        </w:tc>
      </w:tr>
    </w:tbl>
    <w:p w:rsidR="00813851" w:rsidRPr="00813851" w:rsidRDefault="00813851" w:rsidP="00813851">
      <w:pPr>
        <w:widowControl w:val="0"/>
        <w:autoSpaceDE w:val="0"/>
        <w:autoSpaceDN w:val="0"/>
        <w:adjustRightInd w:val="0"/>
        <w:ind w:left="0" w:firstLine="426"/>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813851" w:rsidRPr="00813851" w:rsidTr="00813851">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Площадь, </w:t>
            </w:r>
            <w:proofErr w:type="spellStart"/>
            <w:r w:rsidRPr="00813851">
              <w:rPr>
                <w:sz w:val="18"/>
                <w:szCs w:val="18"/>
              </w:rPr>
              <w:t>кв.м</w:t>
            </w:r>
            <w:proofErr w:type="spellEnd"/>
            <w:r w:rsidRPr="00813851">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Цель установления публичного сервитута</w:t>
            </w:r>
          </w:p>
        </w:tc>
      </w:tr>
      <w:tr w:rsidR="00813851" w:rsidRPr="00813851" w:rsidTr="00813851">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1265 м</w:t>
            </w:r>
            <w:proofErr w:type="gramStart"/>
            <w:r w:rsidRPr="00813851">
              <w:rPr>
                <w:sz w:val="18"/>
                <w:szCs w:val="18"/>
                <w:vertAlign w:val="superscript"/>
              </w:rPr>
              <w:t>2</w:t>
            </w:r>
            <w:proofErr w:type="gramEnd"/>
          </w:p>
        </w:tc>
        <w:tc>
          <w:tcPr>
            <w:tcW w:w="8363" w:type="dxa"/>
            <w:tcBorders>
              <w:top w:val="single" w:sz="4" w:space="0" w:color="auto"/>
              <w:left w:val="single" w:sz="4" w:space="0" w:color="auto"/>
              <w:bottom w:val="single" w:sz="4" w:space="0" w:color="auto"/>
              <w:right w:val="single" w:sz="4" w:space="0" w:color="auto"/>
            </w:tcBorders>
            <w:vAlign w:val="center"/>
            <w:hideMark/>
          </w:tcPr>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в целях строительства объекта электросетевого хозяйства: «"КТП 10/0,4 </w:t>
            </w:r>
            <w:proofErr w:type="spellStart"/>
            <w:r w:rsidRPr="00813851">
              <w:rPr>
                <w:sz w:val="18"/>
                <w:szCs w:val="18"/>
              </w:rPr>
              <w:t>кВ</w:t>
            </w:r>
            <w:proofErr w:type="spellEnd"/>
            <w:r w:rsidRPr="00813851">
              <w:rPr>
                <w:sz w:val="18"/>
                <w:szCs w:val="18"/>
              </w:rPr>
              <w:t xml:space="preserve"> № 1-2138 с ВЛ-0,4 </w:t>
            </w:r>
            <w:proofErr w:type="spellStart"/>
            <w:r w:rsidRPr="00813851">
              <w:rPr>
                <w:sz w:val="18"/>
                <w:szCs w:val="18"/>
              </w:rPr>
              <w:t>кВ</w:t>
            </w:r>
            <w:proofErr w:type="spellEnd"/>
            <w:r w:rsidRPr="00813851">
              <w:rPr>
                <w:sz w:val="18"/>
                <w:szCs w:val="18"/>
              </w:rPr>
              <w:t>" (</w:t>
            </w:r>
            <w:proofErr w:type="gramStart"/>
            <w:r w:rsidRPr="00813851">
              <w:rPr>
                <w:sz w:val="18"/>
                <w:szCs w:val="18"/>
              </w:rPr>
              <w:t>ТР</w:t>
            </w:r>
            <w:proofErr w:type="gramEnd"/>
            <w:r w:rsidRPr="00813851">
              <w:rPr>
                <w:sz w:val="18"/>
                <w:szCs w:val="18"/>
              </w:rPr>
              <w:t xml:space="preserve"> 4749/22)», необходимого для подключения (технологического присоединения) к сетям инженерно-технического обеспечения</w:t>
            </w:r>
          </w:p>
        </w:tc>
      </w:tr>
    </w:tbl>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r w:rsidRPr="00813851">
        <w:rPr>
          <w:sz w:val="18"/>
          <w:szCs w:val="18"/>
        </w:rPr>
        <w:br w:type="page"/>
      </w: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813851" w:rsidRPr="00813851" w:rsidTr="00813851">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r w:rsidRPr="00813851">
              <w:rPr>
                <w:b/>
                <w:sz w:val="18"/>
                <w:szCs w:val="18"/>
              </w:rPr>
              <w:t>СХЕМА РАСПОЛОЖЕНИЯ  ГРАНИЦ  ПУБЛИЧНОГО СЕРВИТУТА</w:t>
            </w:r>
          </w:p>
          <w:p w:rsidR="00813851" w:rsidRPr="00813851" w:rsidRDefault="00813851" w:rsidP="00813851">
            <w:pPr>
              <w:widowControl w:val="0"/>
              <w:autoSpaceDE w:val="0"/>
              <w:autoSpaceDN w:val="0"/>
              <w:adjustRightInd w:val="0"/>
              <w:ind w:left="0" w:firstLine="426"/>
              <w:rPr>
                <w:b/>
                <w:sz w:val="18"/>
                <w:szCs w:val="18"/>
              </w:rPr>
            </w:pPr>
            <w:r w:rsidRPr="00813851">
              <w:rPr>
                <w:noProof/>
                <w:sz w:val="18"/>
                <w:szCs w:val="18"/>
              </w:rPr>
              <w:drawing>
                <wp:anchor distT="0" distB="0" distL="114300" distR="114300" simplePos="0" relativeHeight="251669504" behindDoc="0" locked="0" layoutInCell="1" allowOverlap="1">
                  <wp:simplePos x="0" y="0"/>
                  <wp:positionH relativeFrom="column">
                    <wp:posOffset>1011555</wp:posOffset>
                  </wp:positionH>
                  <wp:positionV relativeFrom="paragraph">
                    <wp:posOffset>70485</wp:posOffset>
                  </wp:positionV>
                  <wp:extent cx="4300855" cy="5038725"/>
                  <wp:effectExtent l="0" t="0" r="4445" b="9525"/>
                  <wp:wrapNone/>
                  <wp:docPr id="15" name="Рисунок 15" descr="Описание: карта ПС 170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а ПС 1705.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0855" cy="5038725"/>
                          </a:xfrm>
                          <a:prstGeom prst="rect">
                            <a:avLst/>
                          </a:prstGeom>
                          <a:noFill/>
                        </pic:spPr>
                      </pic:pic>
                    </a:graphicData>
                  </a:graphic>
                  <wp14:sizeRelH relativeFrom="page">
                    <wp14:pctWidth>0</wp14:pctWidth>
                  </wp14:sizeRelH>
                  <wp14:sizeRelV relativeFrom="page">
                    <wp14:pctHeight>0</wp14:pctHeight>
                  </wp14:sizeRelV>
                </wp:anchor>
              </w:drawing>
            </w: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p>
          <w:p w:rsidR="00813851" w:rsidRPr="00813851" w:rsidRDefault="00813851" w:rsidP="00813851">
            <w:pPr>
              <w:widowControl w:val="0"/>
              <w:autoSpaceDE w:val="0"/>
              <w:autoSpaceDN w:val="0"/>
              <w:adjustRightInd w:val="0"/>
              <w:ind w:left="0" w:firstLine="426"/>
              <w:rPr>
                <w:b/>
                <w:sz w:val="18"/>
                <w:szCs w:val="18"/>
              </w:rPr>
            </w:pPr>
            <w:r w:rsidRPr="00813851">
              <w:rPr>
                <w:b/>
                <w:sz w:val="18"/>
                <w:szCs w:val="18"/>
              </w:rPr>
              <w:t>Масштаб 1: 3000</w:t>
            </w:r>
          </w:p>
          <w:p w:rsidR="00813851" w:rsidRPr="00813851" w:rsidRDefault="00813851" w:rsidP="00813851">
            <w:pPr>
              <w:widowControl w:val="0"/>
              <w:autoSpaceDE w:val="0"/>
              <w:autoSpaceDN w:val="0"/>
              <w:adjustRightInd w:val="0"/>
              <w:ind w:left="0" w:firstLine="426"/>
              <w:rPr>
                <w:b/>
                <w:bCs/>
                <w:sz w:val="18"/>
                <w:szCs w:val="18"/>
              </w:rPr>
            </w:pPr>
            <w:r w:rsidRPr="00813851">
              <w:rPr>
                <w:b/>
                <w:bCs/>
                <w:sz w:val="18"/>
                <w:szCs w:val="18"/>
              </w:rPr>
              <w:t xml:space="preserve">          </w:t>
            </w:r>
          </w:p>
          <w:p w:rsidR="00813851" w:rsidRPr="00813851" w:rsidRDefault="00813851" w:rsidP="00813851">
            <w:pPr>
              <w:widowControl w:val="0"/>
              <w:autoSpaceDE w:val="0"/>
              <w:autoSpaceDN w:val="0"/>
              <w:adjustRightInd w:val="0"/>
              <w:ind w:left="0" w:firstLine="426"/>
              <w:rPr>
                <w:b/>
                <w:bCs/>
                <w:sz w:val="18"/>
                <w:szCs w:val="18"/>
              </w:rPr>
            </w:pPr>
            <w:r w:rsidRPr="00813851">
              <w:rPr>
                <w:b/>
                <w:bCs/>
                <w:sz w:val="18"/>
                <w:szCs w:val="18"/>
              </w:rPr>
              <w:t xml:space="preserve">        Условные обозначения: </w:t>
            </w:r>
          </w:p>
          <w:p w:rsidR="00813851" w:rsidRPr="00813851" w:rsidRDefault="00813851" w:rsidP="00813851">
            <w:pPr>
              <w:widowControl w:val="0"/>
              <w:autoSpaceDE w:val="0"/>
              <w:autoSpaceDN w:val="0"/>
              <w:adjustRightInd w:val="0"/>
              <w:ind w:left="0" w:firstLine="426"/>
              <w:rPr>
                <w:sz w:val="18"/>
                <w:szCs w:val="18"/>
              </w:rPr>
            </w:pPr>
            <w:r w:rsidRPr="00813851">
              <w:rPr>
                <w:bCs/>
                <w:iCs/>
                <w:sz w:val="18"/>
                <w:szCs w:val="18"/>
              </w:rPr>
              <w:t xml:space="preserve">         </w:t>
            </w:r>
            <w:r w:rsidRPr="00813851">
              <w:rPr>
                <w:noProof/>
                <w:sz w:val="18"/>
                <w:szCs w:val="18"/>
              </w:rPr>
              <mc:AlternateContent>
                <mc:Choice Requires="wps">
                  <w:drawing>
                    <wp:anchor distT="0" distB="0" distL="114300" distR="114300" simplePos="0" relativeHeight="251666432" behindDoc="0" locked="0" layoutInCell="1" allowOverlap="1">
                      <wp:simplePos x="0" y="0"/>
                      <wp:positionH relativeFrom="column">
                        <wp:posOffset>296545</wp:posOffset>
                      </wp:positionH>
                      <wp:positionV relativeFrom="paragraph">
                        <wp:posOffset>38735</wp:posOffset>
                      </wp:positionV>
                      <wp:extent cx="161925" cy="9525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3.35pt;margin-top:3.05pt;width:12.7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d6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IxNx3pHAgAA&#10;TQQAAA4AAAAAAAAAAAAAAAAALgIAAGRycy9lMm9Eb2MueG1sUEsBAi0AFAAGAAgAAAAhAEVV4c/c&#10;AAAABgEAAA8AAAAAAAAAAAAAAAAAoQQAAGRycy9kb3ducmV2LnhtbFBLBQYAAAAABAAEAPMAAACq&#10;BQAAAAA=&#10;" strokecolor="#f06"/>
                  </w:pict>
                </mc:Fallback>
              </mc:AlternateContent>
            </w:r>
            <w:r w:rsidRPr="00813851">
              <w:rPr>
                <w:sz w:val="18"/>
                <w:szCs w:val="18"/>
              </w:rPr>
              <w:t xml:space="preserve">      </w:t>
            </w:r>
            <w:r w:rsidRPr="00813851">
              <w:rPr>
                <w:b/>
                <w:bCs/>
                <w:sz w:val="18"/>
                <w:szCs w:val="18"/>
              </w:rPr>
              <w:t>--</w:t>
            </w:r>
            <w:r w:rsidRPr="00813851">
              <w:rPr>
                <w:sz w:val="18"/>
                <w:szCs w:val="18"/>
              </w:rPr>
              <w:t xml:space="preserve"> граница образуемой части  земельного участка (проектные границы публичного сервитута);</w:t>
            </w:r>
          </w:p>
          <w:p w:rsidR="00813851" w:rsidRPr="00813851" w:rsidRDefault="00813851" w:rsidP="00813851">
            <w:pPr>
              <w:widowControl w:val="0"/>
              <w:autoSpaceDE w:val="0"/>
              <w:autoSpaceDN w:val="0"/>
              <w:adjustRightInd w:val="0"/>
              <w:ind w:left="0" w:firstLine="426"/>
              <w:rPr>
                <w:sz w:val="18"/>
                <w:szCs w:val="18"/>
              </w:rPr>
            </w:pPr>
            <w:r w:rsidRPr="00813851">
              <w:rPr>
                <w:noProof/>
                <w:sz w:val="18"/>
                <w:szCs w:val="18"/>
              </w:rPr>
              <mc:AlternateContent>
                <mc:Choice Requires="wps">
                  <w:drawing>
                    <wp:anchor distT="0" distB="0" distL="114300" distR="114300" simplePos="0" relativeHeight="251668480" behindDoc="0" locked="0" layoutInCell="1" allowOverlap="1">
                      <wp:simplePos x="0" y="0"/>
                      <wp:positionH relativeFrom="column">
                        <wp:posOffset>294640</wp:posOffset>
                      </wp:positionH>
                      <wp:positionV relativeFrom="paragraph">
                        <wp:posOffset>33655</wp:posOffset>
                      </wp:positionV>
                      <wp:extent cx="161925" cy="9525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3.2pt;margin-top:2.65pt;width:12.7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" strokecolor="#974706 [1609]" strokeweight="1pt"/>
                  </w:pict>
                </mc:Fallback>
              </mc:AlternateContent>
            </w:r>
            <w:r w:rsidRPr="00813851">
              <w:rPr>
                <w:sz w:val="18"/>
                <w:szCs w:val="18"/>
              </w:rPr>
              <w:t xml:space="preserve">               -- граница земельного участка, сведения о котором внесены в ЕГРН;</w:t>
            </w:r>
          </w:p>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         38:06:100922:6242–кадастровый номер земельного участка;</w:t>
            </w:r>
          </w:p>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    </w:t>
            </w:r>
            <w:r w:rsidRPr="00813851">
              <w:rPr>
                <w:b/>
                <w:sz w:val="18"/>
                <w:szCs w:val="18"/>
              </w:rPr>
              <w:t xml:space="preserve">     </w:t>
            </w:r>
            <w:r w:rsidRPr="00813851">
              <w:rPr>
                <w:b/>
                <w:i/>
                <w:sz w:val="18"/>
                <w:szCs w:val="18"/>
              </w:rPr>
              <w:t>38:06:100922</w:t>
            </w:r>
            <w:r w:rsidRPr="00813851">
              <w:rPr>
                <w:sz w:val="18"/>
                <w:szCs w:val="18"/>
              </w:rPr>
              <w:t xml:space="preserve">– кадастровый номер квартала  </w:t>
            </w:r>
          </w:p>
          <w:p w:rsidR="00813851" w:rsidRPr="00813851" w:rsidRDefault="00813851" w:rsidP="00813851">
            <w:pPr>
              <w:widowControl w:val="0"/>
              <w:autoSpaceDE w:val="0"/>
              <w:autoSpaceDN w:val="0"/>
              <w:adjustRightInd w:val="0"/>
              <w:ind w:left="0" w:firstLine="426"/>
              <w:rPr>
                <w:sz w:val="18"/>
                <w:szCs w:val="18"/>
              </w:rPr>
            </w:pPr>
            <w:r w:rsidRPr="00813851">
              <w:rPr>
                <w:noProof/>
                <w:sz w:val="18"/>
                <w:szCs w:val="18"/>
              </w:rPr>
              <mc:AlternateContent>
                <mc:Choice Requires="wps">
                  <w:drawing>
                    <wp:anchor distT="0" distB="0" distL="114300" distR="114300" simplePos="0" relativeHeight="251667456" behindDoc="0" locked="0" layoutInCell="1" allowOverlap="1">
                      <wp:simplePos x="0" y="0"/>
                      <wp:positionH relativeFrom="column">
                        <wp:posOffset>294640</wp:posOffset>
                      </wp:positionH>
                      <wp:positionV relativeFrom="paragraph">
                        <wp:posOffset>46990</wp:posOffset>
                      </wp:positionV>
                      <wp:extent cx="63500" cy="46355"/>
                      <wp:effectExtent l="0" t="0" r="12700" b="10795"/>
                      <wp:wrapNone/>
                      <wp:docPr id="12" name="Овал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2" o:spid="_x0000_s1026" style="position:absolute;margin-left:23.2pt;margin-top:3.7pt;width:5pt;height:3.6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qiIhBCQCAAA6BAAADgAAAAAAAAAAAAAAAAAuAgAAZHJzL2Uyb0RvYy54bWxQ&#10;SwECLQAUAAYACAAAACEACLhZC9oAAAAGAQAADwAAAAAAAAAAAAAAAAB+BAAAZHJzL2Rvd25yZXYu&#10;eG1sUEsFBgAAAAAEAAQA8wAAAIUFAAAAAA==&#10;" fillcolor="black"/>
                  </w:pict>
                </mc:Fallback>
              </mc:AlternateContent>
            </w:r>
            <w:r w:rsidRPr="00813851">
              <w:rPr>
                <w:sz w:val="18"/>
                <w:szCs w:val="18"/>
              </w:rPr>
              <w:t xml:space="preserve">            н</w:t>
            </w:r>
            <w:proofErr w:type="gramStart"/>
            <w:r w:rsidRPr="00813851">
              <w:rPr>
                <w:sz w:val="18"/>
                <w:szCs w:val="18"/>
              </w:rPr>
              <w:t>1</w:t>
            </w:r>
            <w:proofErr w:type="gramEnd"/>
            <w:r w:rsidRPr="00813851">
              <w:rPr>
                <w:sz w:val="18"/>
                <w:szCs w:val="18"/>
              </w:rPr>
              <w:t xml:space="preserve"> – поворотная точка</w:t>
            </w: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        </w:t>
            </w: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tc>
      </w:tr>
    </w:tbl>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p>
    <w:p w:rsidR="00813851" w:rsidRPr="00813851" w:rsidRDefault="00813851" w:rsidP="00813851">
      <w:pPr>
        <w:widowControl w:val="0"/>
        <w:autoSpaceDE w:val="0"/>
        <w:autoSpaceDN w:val="0"/>
        <w:adjustRightInd w:val="0"/>
        <w:ind w:left="0" w:firstLine="426"/>
        <w:rPr>
          <w:sz w:val="18"/>
          <w:szCs w:val="18"/>
        </w:rPr>
      </w:pPr>
      <w:r w:rsidRPr="00813851">
        <w:rPr>
          <w:sz w:val="18"/>
          <w:szCs w:val="18"/>
        </w:rPr>
        <w:t xml:space="preserve">Заместитель Мэра по жизнеобеспечению                                                                       Ю.Р. </w:t>
      </w:r>
      <w:proofErr w:type="spellStart"/>
      <w:r w:rsidRPr="00813851">
        <w:rPr>
          <w:sz w:val="18"/>
          <w:szCs w:val="18"/>
        </w:rPr>
        <w:t>Витер</w:t>
      </w:r>
      <w:proofErr w:type="spellEnd"/>
    </w:p>
    <w:p w:rsidR="00813851" w:rsidRDefault="00813851" w:rsidP="00032218">
      <w:pPr>
        <w:widowControl w:val="0"/>
        <w:autoSpaceDE w:val="0"/>
        <w:autoSpaceDN w:val="0"/>
        <w:adjustRightInd w:val="0"/>
        <w:ind w:left="0" w:firstLine="426"/>
        <w:rPr>
          <w:sz w:val="18"/>
          <w:szCs w:val="18"/>
        </w:rPr>
      </w:pPr>
    </w:p>
    <w:p w:rsidR="009121DF" w:rsidRDefault="009121DF" w:rsidP="00032218">
      <w:pPr>
        <w:widowControl w:val="0"/>
        <w:autoSpaceDE w:val="0"/>
        <w:autoSpaceDN w:val="0"/>
        <w:adjustRightInd w:val="0"/>
        <w:ind w:left="0" w:firstLine="426"/>
        <w:rPr>
          <w:sz w:val="18"/>
          <w:szCs w:val="18"/>
        </w:rPr>
      </w:pPr>
    </w:p>
    <w:p w:rsidR="009121DF" w:rsidRDefault="009121DF" w:rsidP="009121DF">
      <w:pPr>
        <w:widowControl w:val="0"/>
        <w:autoSpaceDE w:val="0"/>
        <w:autoSpaceDN w:val="0"/>
        <w:adjustRightInd w:val="0"/>
        <w:ind w:left="0" w:firstLine="426"/>
        <w:rPr>
          <w:b/>
          <w:sz w:val="18"/>
          <w:szCs w:val="18"/>
        </w:rPr>
      </w:pPr>
    </w:p>
    <w:p w:rsidR="009121DF" w:rsidRDefault="009121DF" w:rsidP="009121DF">
      <w:pPr>
        <w:widowControl w:val="0"/>
        <w:autoSpaceDE w:val="0"/>
        <w:autoSpaceDN w:val="0"/>
        <w:adjustRightInd w:val="0"/>
        <w:ind w:left="0" w:firstLine="426"/>
        <w:rPr>
          <w:b/>
          <w:sz w:val="18"/>
          <w:szCs w:val="18"/>
        </w:rPr>
      </w:pPr>
    </w:p>
    <w:p w:rsidR="00F77282" w:rsidRDefault="00F77282" w:rsidP="009121DF">
      <w:pPr>
        <w:widowControl w:val="0"/>
        <w:autoSpaceDE w:val="0"/>
        <w:autoSpaceDN w:val="0"/>
        <w:adjustRightInd w:val="0"/>
        <w:ind w:left="0" w:firstLine="426"/>
        <w:rPr>
          <w:b/>
          <w:sz w:val="18"/>
          <w:szCs w:val="18"/>
        </w:rPr>
      </w:pPr>
    </w:p>
    <w:p w:rsidR="00F77282" w:rsidRDefault="00F77282" w:rsidP="009121DF">
      <w:pPr>
        <w:widowControl w:val="0"/>
        <w:autoSpaceDE w:val="0"/>
        <w:autoSpaceDN w:val="0"/>
        <w:adjustRightInd w:val="0"/>
        <w:ind w:left="0" w:firstLine="426"/>
        <w:rPr>
          <w:b/>
          <w:sz w:val="18"/>
          <w:szCs w:val="18"/>
        </w:rPr>
      </w:pPr>
      <w:bookmarkStart w:id="0" w:name="_GoBack"/>
      <w:bookmarkEnd w:id="0"/>
    </w:p>
    <w:p w:rsidR="009121DF" w:rsidRDefault="009121DF" w:rsidP="009121DF">
      <w:pPr>
        <w:widowControl w:val="0"/>
        <w:autoSpaceDE w:val="0"/>
        <w:autoSpaceDN w:val="0"/>
        <w:adjustRightInd w:val="0"/>
        <w:ind w:left="0" w:firstLine="426"/>
        <w:rPr>
          <w:b/>
          <w:sz w:val="18"/>
          <w:szCs w:val="18"/>
        </w:rPr>
      </w:pPr>
    </w:p>
    <w:p w:rsidR="009121DF" w:rsidRDefault="009121DF" w:rsidP="009121DF">
      <w:pPr>
        <w:widowControl w:val="0"/>
        <w:autoSpaceDE w:val="0"/>
        <w:autoSpaceDN w:val="0"/>
        <w:adjustRightInd w:val="0"/>
        <w:ind w:left="0" w:firstLine="426"/>
        <w:jc w:val="center"/>
        <w:rPr>
          <w:b/>
          <w:sz w:val="18"/>
          <w:szCs w:val="18"/>
        </w:rPr>
      </w:pPr>
      <w:r w:rsidRPr="009121DF">
        <w:rPr>
          <w:b/>
          <w:sz w:val="18"/>
          <w:szCs w:val="18"/>
        </w:rPr>
        <w:lastRenderedPageBreak/>
        <w:t>Информация о приеме заявлений о намерении участвовать</w:t>
      </w:r>
    </w:p>
    <w:p w:rsidR="009121DF" w:rsidRPr="009121DF" w:rsidRDefault="009121DF" w:rsidP="009121DF">
      <w:pPr>
        <w:widowControl w:val="0"/>
        <w:autoSpaceDE w:val="0"/>
        <w:autoSpaceDN w:val="0"/>
        <w:adjustRightInd w:val="0"/>
        <w:ind w:left="0" w:firstLine="426"/>
        <w:jc w:val="center"/>
        <w:rPr>
          <w:b/>
          <w:sz w:val="18"/>
          <w:szCs w:val="18"/>
        </w:rPr>
      </w:pPr>
      <w:r w:rsidRPr="009121DF">
        <w:rPr>
          <w:b/>
          <w:sz w:val="18"/>
          <w:szCs w:val="18"/>
        </w:rPr>
        <w:t>в аукционе по продаже  права аренды земельного участка</w:t>
      </w:r>
    </w:p>
    <w:p w:rsidR="009121DF" w:rsidRPr="009121DF" w:rsidRDefault="009121DF" w:rsidP="009121DF">
      <w:pPr>
        <w:widowControl w:val="0"/>
        <w:autoSpaceDE w:val="0"/>
        <w:autoSpaceDN w:val="0"/>
        <w:adjustRightInd w:val="0"/>
        <w:ind w:left="0" w:firstLine="426"/>
        <w:jc w:val="center"/>
        <w:rPr>
          <w:b/>
          <w:sz w:val="18"/>
          <w:szCs w:val="18"/>
        </w:rPr>
      </w:pPr>
      <w:r w:rsidRPr="009121DF">
        <w:rPr>
          <w:b/>
          <w:sz w:val="18"/>
          <w:szCs w:val="18"/>
        </w:rPr>
        <w:t>для ведения личного подсобного хозяйства</w:t>
      </w:r>
    </w:p>
    <w:p w:rsidR="009121DF" w:rsidRPr="009121DF" w:rsidRDefault="009121DF" w:rsidP="009121DF">
      <w:pPr>
        <w:widowControl w:val="0"/>
        <w:autoSpaceDE w:val="0"/>
        <w:autoSpaceDN w:val="0"/>
        <w:adjustRightInd w:val="0"/>
        <w:ind w:left="0" w:firstLine="426"/>
        <w:jc w:val="center"/>
        <w:rPr>
          <w:b/>
          <w:sz w:val="18"/>
          <w:szCs w:val="18"/>
        </w:rPr>
      </w:pPr>
      <w:r w:rsidRPr="009121DF">
        <w:rPr>
          <w:b/>
          <w:sz w:val="18"/>
          <w:szCs w:val="18"/>
        </w:rPr>
        <w:t>в границах населенного пункта</w:t>
      </w:r>
    </w:p>
    <w:p w:rsidR="009121DF" w:rsidRPr="009121DF" w:rsidRDefault="009121DF" w:rsidP="009121DF">
      <w:pPr>
        <w:widowControl w:val="0"/>
        <w:autoSpaceDE w:val="0"/>
        <w:autoSpaceDN w:val="0"/>
        <w:adjustRightInd w:val="0"/>
        <w:ind w:left="0" w:firstLine="426"/>
        <w:rPr>
          <w:sz w:val="18"/>
          <w:szCs w:val="18"/>
        </w:rPr>
      </w:pP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 в границах населенного пункта.</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Граждане, заинтересованные в предоставлении земельного участка для ведения личного подсобного хозяйства в границах населенного пункта,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Адрес подачи заявления: 664056, г. Иркутск, ул. Мухиной, 2а (здание «Дом Кино»), зал единого приема 2 этаж, адрес электронной почты:                                           v.apolinskij@govirk.ru.</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 xml:space="preserve">       Заявления подаются заявителем одним из следующих способов:</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 путем личного обращения;</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 через организации почтовой связи;</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Дата приема заявлений – 13 октября 2023 года.</w:t>
      </w:r>
    </w:p>
    <w:p w:rsidR="009121DF" w:rsidRPr="009121DF" w:rsidRDefault="009121DF" w:rsidP="009121DF">
      <w:pPr>
        <w:widowControl w:val="0"/>
        <w:autoSpaceDE w:val="0"/>
        <w:autoSpaceDN w:val="0"/>
        <w:adjustRightInd w:val="0"/>
        <w:ind w:left="0" w:firstLine="426"/>
        <w:rPr>
          <w:sz w:val="18"/>
          <w:szCs w:val="18"/>
        </w:rPr>
      </w:pPr>
      <w:r w:rsidRPr="009121DF">
        <w:rPr>
          <w:sz w:val="18"/>
          <w:szCs w:val="18"/>
        </w:rPr>
        <w:t>Дата окончания приема заявлений –   11  ноября 2023 года.</w:t>
      </w:r>
    </w:p>
    <w:p w:rsidR="009121DF" w:rsidRPr="009121DF" w:rsidRDefault="009121DF" w:rsidP="009121DF">
      <w:pPr>
        <w:widowControl w:val="0"/>
        <w:autoSpaceDE w:val="0"/>
        <w:autoSpaceDN w:val="0"/>
        <w:adjustRightInd w:val="0"/>
        <w:ind w:left="0" w:firstLine="426"/>
        <w:rPr>
          <w:b/>
          <w:bCs/>
          <w:sz w:val="18"/>
          <w:szCs w:val="18"/>
        </w:rPr>
      </w:pPr>
    </w:p>
    <w:p w:rsidR="009121DF" w:rsidRPr="009121DF" w:rsidRDefault="009121DF" w:rsidP="009121DF">
      <w:pPr>
        <w:widowControl w:val="0"/>
        <w:autoSpaceDE w:val="0"/>
        <w:autoSpaceDN w:val="0"/>
        <w:adjustRightInd w:val="0"/>
        <w:ind w:left="0" w:firstLine="426"/>
        <w:rPr>
          <w:b/>
          <w:bCs/>
          <w:sz w:val="18"/>
          <w:szCs w:val="18"/>
        </w:rPr>
      </w:pPr>
      <w:r w:rsidRPr="009121DF">
        <w:rPr>
          <w:b/>
          <w:bCs/>
          <w:sz w:val="18"/>
          <w:szCs w:val="18"/>
        </w:rPr>
        <w:t xml:space="preserve">Участок № 1 </w:t>
      </w:r>
    </w:p>
    <w:p w:rsidR="009121DF" w:rsidRPr="009121DF" w:rsidRDefault="009121DF" w:rsidP="009121DF">
      <w:pPr>
        <w:widowControl w:val="0"/>
        <w:autoSpaceDE w:val="0"/>
        <w:autoSpaceDN w:val="0"/>
        <w:adjustRightInd w:val="0"/>
        <w:ind w:left="0" w:firstLine="426"/>
        <w:rPr>
          <w:bCs/>
          <w:sz w:val="18"/>
          <w:szCs w:val="18"/>
        </w:rPr>
      </w:pPr>
      <w:r w:rsidRPr="009121DF">
        <w:rPr>
          <w:bCs/>
          <w:sz w:val="18"/>
          <w:szCs w:val="18"/>
        </w:rPr>
        <w:t xml:space="preserve">        Характеристика земельного участка: </w:t>
      </w:r>
    </w:p>
    <w:p w:rsidR="009121DF" w:rsidRPr="009121DF" w:rsidRDefault="009121DF" w:rsidP="009121DF">
      <w:pPr>
        <w:widowControl w:val="0"/>
        <w:autoSpaceDE w:val="0"/>
        <w:autoSpaceDN w:val="0"/>
        <w:adjustRightInd w:val="0"/>
        <w:ind w:left="0" w:firstLine="426"/>
        <w:rPr>
          <w:bCs/>
          <w:sz w:val="18"/>
          <w:szCs w:val="18"/>
        </w:rPr>
      </w:pPr>
      <w:r w:rsidRPr="009121DF">
        <w:rPr>
          <w:bCs/>
          <w:sz w:val="18"/>
          <w:szCs w:val="18"/>
        </w:rPr>
        <w:t xml:space="preserve">        Земельный участок из земель населенных пунктов площадью 1409 </w:t>
      </w:r>
      <w:proofErr w:type="spellStart"/>
      <w:r w:rsidRPr="009121DF">
        <w:rPr>
          <w:bCs/>
          <w:sz w:val="18"/>
          <w:szCs w:val="18"/>
        </w:rPr>
        <w:t>кв</w:t>
      </w:r>
      <w:proofErr w:type="gramStart"/>
      <w:r w:rsidRPr="009121DF">
        <w:rPr>
          <w:bCs/>
          <w:sz w:val="18"/>
          <w:szCs w:val="18"/>
        </w:rPr>
        <w:t>.м</w:t>
      </w:r>
      <w:proofErr w:type="spellEnd"/>
      <w:proofErr w:type="gramEnd"/>
      <w:r w:rsidRPr="009121DF">
        <w:rPr>
          <w:bCs/>
          <w:sz w:val="18"/>
          <w:szCs w:val="18"/>
        </w:rPr>
        <w:t xml:space="preserve">, местоположение: Иркутская область, Иркутский район, с. </w:t>
      </w:r>
      <w:proofErr w:type="spellStart"/>
      <w:r w:rsidRPr="009121DF">
        <w:rPr>
          <w:bCs/>
          <w:sz w:val="18"/>
          <w:szCs w:val="18"/>
        </w:rPr>
        <w:t>Хомутво</w:t>
      </w:r>
      <w:proofErr w:type="spellEnd"/>
      <w:r w:rsidRPr="009121DF">
        <w:rPr>
          <w:bCs/>
          <w:sz w:val="18"/>
          <w:szCs w:val="18"/>
        </w:rPr>
        <w:t>.</w:t>
      </w:r>
    </w:p>
    <w:p w:rsidR="009121DF" w:rsidRPr="009121DF" w:rsidRDefault="009121DF" w:rsidP="009121DF">
      <w:pPr>
        <w:widowControl w:val="0"/>
        <w:autoSpaceDE w:val="0"/>
        <w:autoSpaceDN w:val="0"/>
        <w:adjustRightInd w:val="0"/>
        <w:ind w:left="0" w:firstLine="426"/>
        <w:rPr>
          <w:bCs/>
          <w:sz w:val="18"/>
          <w:szCs w:val="18"/>
        </w:rPr>
      </w:pPr>
      <w:r w:rsidRPr="009121DF">
        <w:rPr>
          <w:bCs/>
          <w:sz w:val="18"/>
          <w:szCs w:val="18"/>
        </w:rPr>
        <w:t xml:space="preserve">        Разрешенное использование земельного участка: для ведения личного подсобного хозяйства в границах населенного пункта.</w:t>
      </w:r>
    </w:p>
    <w:p w:rsidR="009121DF" w:rsidRPr="009121DF" w:rsidRDefault="009121DF" w:rsidP="009121DF">
      <w:pPr>
        <w:widowControl w:val="0"/>
        <w:autoSpaceDE w:val="0"/>
        <w:autoSpaceDN w:val="0"/>
        <w:adjustRightInd w:val="0"/>
        <w:ind w:left="0" w:firstLine="426"/>
        <w:rPr>
          <w:b/>
          <w:bCs/>
          <w:sz w:val="18"/>
          <w:szCs w:val="18"/>
        </w:rPr>
      </w:pPr>
      <w:r w:rsidRPr="009121DF">
        <w:rPr>
          <w:bCs/>
          <w:sz w:val="18"/>
          <w:szCs w:val="18"/>
        </w:rPr>
        <w:t xml:space="preserve"> </w:t>
      </w:r>
    </w:p>
    <w:p w:rsidR="009121DF" w:rsidRPr="009121DF" w:rsidRDefault="009121DF" w:rsidP="009121DF">
      <w:pPr>
        <w:widowControl w:val="0"/>
        <w:autoSpaceDE w:val="0"/>
        <w:autoSpaceDN w:val="0"/>
        <w:adjustRightInd w:val="0"/>
        <w:ind w:left="0" w:firstLine="426"/>
        <w:rPr>
          <w:bCs/>
          <w:sz w:val="18"/>
          <w:szCs w:val="18"/>
        </w:rPr>
      </w:pPr>
    </w:p>
    <w:p w:rsidR="009121DF" w:rsidRDefault="009121DF" w:rsidP="009121DF">
      <w:pPr>
        <w:widowControl w:val="0"/>
        <w:autoSpaceDE w:val="0"/>
        <w:autoSpaceDN w:val="0"/>
        <w:adjustRightInd w:val="0"/>
        <w:ind w:left="0" w:firstLine="426"/>
        <w:rPr>
          <w:bCs/>
          <w:sz w:val="18"/>
          <w:szCs w:val="18"/>
        </w:rPr>
      </w:pPr>
      <w:r w:rsidRPr="009121DF">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121DF">
        <w:rPr>
          <w:bCs/>
          <w:sz w:val="18"/>
          <w:szCs w:val="18"/>
        </w:rPr>
        <w:t>каб</w:t>
      </w:r>
      <w:proofErr w:type="spellEnd"/>
      <w:r w:rsidRPr="009121DF">
        <w:rPr>
          <w:bCs/>
          <w:sz w:val="18"/>
          <w:szCs w:val="18"/>
        </w:rPr>
        <w:t>. 105.</w:t>
      </w:r>
    </w:p>
    <w:p w:rsidR="009121DF" w:rsidRDefault="009121DF" w:rsidP="009121DF">
      <w:pPr>
        <w:widowControl w:val="0"/>
        <w:autoSpaceDE w:val="0"/>
        <w:autoSpaceDN w:val="0"/>
        <w:adjustRightInd w:val="0"/>
        <w:ind w:left="0" w:firstLine="426"/>
        <w:rPr>
          <w:bCs/>
          <w:sz w:val="18"/>
          <w:szCs w:val="18"/>
        </w:rPr>
      </w:pPr>
    </w:p>
    <w:p w:rsidR="009121DF" w:rsidRPr="009121DF" w:rsidRDefault="009121DF" w:rsidP="009121DF">
      <w:pPr>
        <w:widowControl w:val="0"/>
        <w:autoSpaceDE w:val="0"/>
        <w:autoSpaceDN w:val="0"/>
        <w:adjustRightInd w:val="0"/>
        <w:ind w:left="0" w:firstLine="426"/>
        <w:rPr>
          <w:bCs/>
          <w:sz w:val="18"/>
          <w:szCs w:val="18"/>
        </w:rPr>
      </w:pPr>
      <w:r>
        <w:rPr>
          <w:bCs/>
          <w:noProof/>
          <w:sz w:val="18"/>
          <w:szCs w:val="18"/>
        </w:rPr>
        <w:drawing>
          <wp:inline distT="0" distB="0" distL="0" distR="0">
            <wp:extent cx="6046838" cy="3364031"/>
            <wp:effectExtent l="0" t="0" r="0" b="8255"/>
            <wp:docPr id="16" name="Рисунок 16" descr="C:\Users\DB4B~1\AppData\Local\Temp\Rar$DIa9136.37711\Хомутово 1409 аренда ЛП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4B~1\AppData\Local\Temp\Rar$DIa9136.37711\Хомутово 1409 аренда ЛПХ.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6775" cy="3363996"/>
                    </a:xfrm>
                    <a:prstGeom prst="rect">
                      <a:avLst/>
                    </a:prstGeom>
                    <a:noFill/>
                    <a:ln>
                      <a:noFill/>
                    </a:ln>
                  </pic:spPr>
                </pic:pic>
              </a:graphicData>
            </a:graphic>
          </wp:inline>
        </w:drawing>
      </w:r>
    </w:p>
    <w:p w:rsidR="009121DF" w:rsidRPr="009121DF" w:rsidRDefault="009121DF" w:rsidP="009121DF">
      <w:pPr>
        <w:widowControl w:val="0"/>
        <w:autoSpaceDE w:val="0"/>
        <w:autoSpaceDN w:val="0"/>
        <w:adjustRightInd w:val="0"/>
        <w:ind w:left="0" w:firstLine="426"/>
        <w:rPr>
          <w:sz w:val="18"/>
          <w:szCs w:val="18"/>
        </w:rPr>
      </w:pPr>
    </w:p>
    <w:p w:rsidR="009121DF" w:rsidRPr="00032218" w:rsidRDefault="009121DF" w:rsidP="00032218">
      <w:pPr>
        <w:widowControl w:val="0"/>
        <w:autoSpaceDE w:val="0"/>
        <w:autoSpaceDN w:val="0"/>
        <w:adjustRightInd w:val="0"/>
        <w:ind w:left="0" w:firstLine="426"/>
        <w:rPr>
          <w:sz w:val="18"/>
          <w:szCs w:val="18"/>
        </w:rPr>
      </w:pPr>
    </w:p>
    <w:p w:rsidR="003D5D8A" w:rsidRPr="003D5D8A" w:rsidRDefault="003D5D8A" w:rsidP="003D5D8A">
      <w:pPr>
        <w:widowControl w:val="0"/>
        <w:autoSpaceDE w:val="0"/>
        <w:autoSpaceDN w:val="0"/>
        <w:adjustRightInd w:val="0"/>
        <w:ind w:left="0" w:firstLine="426"/>
        <w:jc w:val="center"/>
        <w:rPr>
          <w:b/>
          <w:sz w:val="18"/>
          <w:szCs w:val="18"/>
        </w:rPr>
      </w:pPr>
      <w:r w:rsidRPr="003D5D8A">
        <w:rPr>
          <w:b/>
          <w:sz w:val="18"/>
          <w:szCs w:val="18"/>
        </w:rPr>
        <w:t>Информация о приеме заявлений о намерении участвовать</w:t>
      </w:r>
    </w:p>
    <w:p w:rsidR="003D5D8A" w:rsidRPr="003D5D8A" w:rsidRDefault="003D5D8A" w:rsidP="003D5D8A">
      <w:pPr>
        <w:widowControl w:val="0"/>
        <w:autoSpaceDE w:val="0"/>
        <w:autoSpaceDN w:val="0"/>
        <w:adjustRightInd w:val="0"/>
        <w:ind w:left="0" w:firstLine="426"/>
        <w:jc w:val="center"/>
        <w:rPr>
          <w:b/>
          <w:sz w:val="18"/>
          <w:szCs w:val="18"/>
        </w:rPr>
      </w:pPr>
      <w:r w:rsidRPr="003D5D8A">
        <w:rPr>
          <w:b/>
          <w:sz w:val="18"/>
          <w:szCs w:val="18"/>
        </w:rPr>
        <w:t>в аукционе по продаже  права аренды земельного участка</w:t>
      </w:r>
    </w:p>
    <w:p w:rsidR="003D5D8A" w:rsidRPr="003D5D8A" w:rsidRDefault="003D5D8A" w:rsidP="003D5D8A">
      <w:pPr>
        <w:widowControl w:val="0"/>
        <w:autoSpaceDE w:val="0"/>
        <w:autoSpaceDN w:val="0"/>
        <w:adjustRightInd w:val="0"/>
        <w:ind w:left="0" w:firstLine="426"/>
        <w:jc w:val="center"/>
        <w:rPr>
          <w:b/>
          <w:sz w:val="18"/>
          <w:szCs w:val="18"/>
        </w:rPr>
      </w:pPr>
      <w:r w:rsidRPr="003D5D8A">
        <w:rPr>
          <w:b/>
          <w:sz w:val="18"/>
          <w:szCs w:val="18"/>
        </w:rPr>
        <w:t>для индивидуального жилищного строительства</w:t>
      </w:r>
    </w:p>
    <w:p w:rsidR="003D5D8A" w:rsidRPr="003D5D8A" w:rsidRDefault="003D5D8A" w:rsidP="003D5D8A">
      <w:pPr>
        <w:widowControl w:val="0"/>
        <w:autoSpaceDE w:val="0"/>
        <w:autoSpaceDN w:val="0"/>
        <w:adjustRightInd w:val="0"/>
        <w:ind w:left="0" w:firstLine="426"/>
        <w:rPr>
          <w:sz w:val="18"/>
          <w:szCs w:val="18"/>
        </w:rPr>
      </w:pP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w:t>
      </w:r>
      <w:r w:rsidRPr="003D5D8A">
        <w:rPr>
          <w:sz w:val="18"/>
          <w:szCs w:val="18"/>
        </w:rPr>
        <w:lastRenderedPageBreak/>
        <w:t>права аренды  такого земельного участка.</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Адрес подачи заявления: 664056, г. Иркутск, ул. Мухиной, 2а (здание «Дом Кино»), зал единого приема 2 этаж, адрес электронной почты:                                           v.apolinskij@govirk.ru.</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Заявления подаются заявителем одним из следующих способов:</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путем личного обращения;</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через организации почтовой связи;</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Дата приема заявлений – 16 октября 2023 года.</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Дата окончания приема заявлений –   14  ноября 2023 года.</w:t>
      </w:r>
    </w:p>
    <w:p w:rsidR="003D5D8A" w:rsidRPr="003D5D8A" w:rsidRDefault="003D5D8A" w:rsidP="003D5D8A">
      <w:pPr>
        <w:widowControl w:val="0"/>
        <w:autoSpaceDE w:val="0"/>
        <w:autoSpaceDN w:val="0"/>
        <w:adjustRightInd w:val="0"/>
        <w:ind w:left="0" w:firstLine="426"/>
        <w:rPr>
          <w:sz w:val="18"/>
          <w:szCs w:val="18"/>
        </w:rPr>
      </w:pP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Участок № 1 </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Характеристика земельного участка: </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Земельный участок из земель населенных пунктов площадью 1210 </w:t>
      </w:r>
      <w:proofErr w:type="spellStart"/>
      <w:r w:rsidRPr="003D5D8A">
        <w:rPr>
          <w:sz w:val="18"/>
          <w:szCs w:val="18"/>
        </w:rPr>
        <w:t>кв</w:t>
      </w:r>
      <w:proofErr w:type="gramStart"/>
      <w:r w:rsidRPr="003D5D8A">
        <w:rPr>
          <w:sz w:val="18"/>
          <w:szCs w:val="18"/>
        </w:rPr>
        <w:t>.м</w:t>
      </w:r>
      <w:proofErr w:type="spellEnd"/>
      <w:proofErr w:type="gramEnd"/>
      <w:r w:rsidRPr="003D5D8A">
        <w:rPr>
          <w:sz w:val="18"/>
          <w:szCs w:val="18"/>
        </w:rPr>
        <w:t xml:space="preserve">, местоположение: Иркутская область, Иркутский район, с. </w:t>
      </w:r>
      <w:proofErr w:type="spellStart"/>
      <w:r w:rsidRPr="003D5D8A">
        <w:rPr>
          <w:sz w:val="18"/>
          <w:szCs w:val="18"/>
        </w:rPr>
        <w:t>Хомутво</w:t>
      </w:r>
      <w:proofErr w:type="spellEnd"/>
      <w:r w:rsidRPr="003D5D8A">
        <w:rPr>
          <w:sz w:val="18"/>
          <w:szCs w:val="18"/>
        </w:rPr>
        <w:t>.</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Разрешенное использование земельного участка: для индивидуального жилищного строительства.</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 </w:t>
      </w:r>
    </w:p>
    <w:p w:rsidR="003D5D8A" w:rsidRPr="003D5D8A" w:rsidRDefault="003D5D8A" w:rsidP="003D5D8A">
      <w:pPr>
        <w:widowControl w:val="0"/>
        <w:autoSpaceDE w:val="0"/>
        <w:autoSpaceDN w:val="0"/>
        <w:adjustRightInd w:val="0"/>
        <w:ind w:left="0" w:firstLine="426"/>
        <w:rPr>
          <w:sz w:val="18"/>
          <w:szCs w:val="18"/>
        </w:rPr>
      </w:pPr>
      <w:r w:rsidRPr="003D5D8A">
        <w:rPr>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3D5D8A">
        <w:rPr>
          <w:sz w:val="18"/>
          <w:szCs w:val="18"/>
        </w:rPr>
        <w:t>каб</w:t>
      </w:r>
      <w:proofErr w:type="spellEnd"/>
      <w:r w:rsidRPr="003D5D8A">
        <w:rPr>
          <w:sz w:val="18"/>
          <w:szCs w:val="18"/>
        </w:rPr>
        <w:t>. 105.</w:t>
      </w:r>
    </w:p>
    <w:p w:rsidR="00032218" w:rsidRPr="00032218" w:rsidRDefault="00032218" w:rsidP="00032218">
      <w:pPr>
        <w:widowControl w:val="0"/>
        <w:autoSpaceDE w:val="0"/>
        <w:autoSpaceDN w:val="0"/>
        <w:adjustRightInd w:val="0"/>
        <w:ind w:left="0" w:firstLine="426"/>
        <w:rPr>
          <w:sz w:val="18"/>
          <w:szCs w:val="18"/>
        </w:rPr>
      </w:pPr>
    </w:p>
    <w:p w:rsidR="000F4C4E" w:rsidRPr="00224F5B" w:rsidRDefault="000F4C4E" w:rsidP="000F4C4E">
      <w:pPr>
        <w:widowControl w:val="0"/>
        <w:autoSpaceDE w:val="0"/>
        <w:autoSpaceDN w:val="0"/>
        <w:adjustRightInd w:val="0"/>
        <w:ind w:left="0" w:firstLine="426"/>
        <w:rPr>
          <w:sz w:val="18"/>
          <w:szCs w:val="18"/>
        </w:rPr>
      </w:pPr>
    </w:p>
    <w:p w:rsidR="000F4C4E" w:rsidRDefault="007C1BE7" w:rsidP="00224F5B">
      <w:pPr>
        <w:autoSpaceDE w:val="0"/>
        <w:autoSpaceDN w:val="0"/>
        <w:adjustRightInd w:val="0"/>
        <w:ind w:left="0" w:firstLine="0"/>
        <w:jc w:val="center"/>
        <w:rPr>
          <w:b/>
          <w:bCs/>
          <w:sz w:val="18"/>
          <w:szCs w:val="18"/>
        </w:rPr>
      </w:pPr>
      <w:r>
        <w:rPr>
          <w:b/>
          <w:bCs/>
          <w:noProof/>
          <w:sz w:val="18"/>
          <w:szCs w:val="18"/>
        </w:rPr>
        <w:drawing>
          <wp:inline distT="0" distB="0" distL="0" distR="0">
            <wp:extent cx="6038519" cy="4409768"/>
            <wp:effectExtent l="0" t="0" r="635" b="0"/>
            <wp:docPr id="17" name="Рисунок 17" descr="C:\Users\DB4B~1\AppData\Local\Temp\Rar$DIa6692.14522\Хомутово 1210 аренда ИЖ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4B~1\AppData\Local\Temp\Rar$DIa6692.14522\Хомутово 1210 аренда ИЖС.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8864" cy="4410020"/>
                    </a:xfrm>
                    <a:prstGeom prst="rect">
                      <a:avLst/>
                    </a:prstGeom>
                    <a:noFill/>
                    <a:ln>
                      <a:noFill/>
                    </a:ln>
                  </pic:spPr>
                </pic:pic>
              </a:graphicData>
            </a:graphic>
          </wp:inline>
        </w:drawing>
      </w:r>
    </w:p>
    <w:p w:rsidR="00224F5B" w:rsidRPr="00224F5B" w:rsidRDefault="00224F5B" w:rsidP="00224F5B">
      <w:pPr>
        <w:autoSpaceDE w:val="0"/>
        <w:autoSpaceDN w:val="0"/>
        <w:adjustRightInd w:val="0"/>
        <w:ind w:left="0" w:firstLine="0"/>
        <w:jc w:val="center"/>
        <w:rPr>
          <w:b/>
          <w:bCs/>
          <w:sz w:val="18"/>
          <w:szCs w:val="18"/>
        </w:rPr>
      </w:pPr>
      <w:r w:rsidRPr="00224F5B">
        <w:rPr>
          <w:b/>
          <w:bCs/>
          <w:sz w:val="18"/>
          <w:szCs w:val="18"/>
        </w:rPr>
        <w:t xml:space="preserve"> </w:t>
      </w:r>
    </w:p>
    <w:p w:rsidR="00224F5B" w:rsidRPr="00224F5B" w:rsidRDefault="00224F5B" w:rsidP="00224F5B">
      <w:pPr>
        <w:autoSpaceDE w:val="0"/>
        <w:autoSpaceDN w:val="0"/>
        <w:adjustRightInd w:val="0"/>
        <w:ind w:left="0" w:firstLine="0"/>
        <w:rPr>
          <w:b/>
          <w:bCs/>
          <w:sz w:val="18"/>
          <w:szCs w:val="18"/>
        </w:rPr>
      </w:pPr>
    </w:p>
    <w:p w:rsidR="00224F5B" w:rsidRPr="00224F5B" w:rsidRDefault="00224F5B" w:rsidP="00224F5B">
      <w:pPr>
        <w:widowControl w:val="0"/>
        <w:tabs>
          <w:tab w:val="left" w:pos="6504"/>
        </w:tabs>
        <w:autoSpaceDE w:val="0"/>
        <w:autoSpaceDN w:val="0"/>
        <w:adjustRightInd w:val="0"/>
        <w:ind w:left="0" w:firstLine="0"/>
        <w:rPr>
          <w:sz w:val="18"/>
          <w:szCs w:val="18"/>
        </w:rPr>
      </w:pPr>
    </w:p>
    <w:p w:rsidR="00FC3A21" w:rsidRPr="00224F5B" w:rsidRDefault="00FC3A21" w:rsidP="00226FBF">
      <w:pPr>
        <w:ind w:left="0" w:right="32" w:firstLine="426"/>
        <w:rPr>
          <w:sz w:val="18"/>
          <w:szCs w:val="18"/>
        </w:rPr>
      </w:pPr>
    </w:p>
    <w:sectPr w:rsidR="00FC3A21" w:rsidRPr="00224F5B" w:rsidSect="00AE736D">
      <w:headerReference w:type="default" r:id="rId18"/>
      <w:footerReference w:type="default" r:id="rId19"/>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01E" w:rsidRDefault="0067401E" w:rsidP="00BD744E">
      <w:r>
        <w:separator/>
      </w:r>
    </w:p>
    <w:p w:rsidR="0067401E" w:rsidRDefault="0067401E"/>
  </w:endnote>
  <w:endnote w:type="continuationSeparator" w:id="0">
    <w:p w:rsidR="0067401E" w:rsidRDefault="0067401E" w:rsidP="00BD744E">
      <w:r>
        <w:continuationSeparator/>
      </w:r>
    </w:p>
    <w:p w:rsidR="0067401E" w:rsidRDefault="00674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076008" w:rsidRDefault="00076008">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F77282">
          <w:rPr>
            <w:noProof/>
            <w:sz w:val="18"/>
            <w:szCs w:val="18"/>
          </w:rPr>
          <w:t>16</w:t>
        </w:r>
        <w:r w:rsidRPr="00734204">
          <w:rPr>
            <w:sz w:val="18"/>
            <w:szCs w:val="18"/>
          </w:rPr>
          <w:fldChar w:fldCharType="end"/>
        </w:r>
      </w:p>
    </w:sdtContent>
  </w:sdt>
  <w:p w:rsidR="00076008" w:rsidRDefault="00076008">
    <w:pPr>
      <w:pStyle w:val="afd"/>
    </w:pPr>
  </w:p>
  <w:p w:rsidR="00076008" w:rsidRDefault="000760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01E" w:rsidRDefault="0067401E" w:rsidP="00BD744E">
      <w:r>
        <w:separator/>
      </w:r>
    </w:p>
    <w:p w:rsidR="0067401E" w:rsidRDefault="0067401E"/>
  </w:footnote>
  <w:footnote w:type="continuationSeparator" w:id="0">
    <w:p w:rsidR="0067401E" w:rsidRDefault="0067401E" w:rsidP="00BD744E">
      <w:r>
        <w:continuationSeparator/>
      </w:r>
    </w:p>
    <w:p w:rsidR="0067401E" w:rsidRDefault="0067401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008" w:rsidRDefault="00076008">
    <w:pPr>
      <w:pStyle w:val="af7"/>
      <w:spacing w:line="14" w:lineRule="auto"/>
      <w:rPr>
        <w:sz w:val="2"/>
      </w:rPr>
    </w:pPr>
  </w:p>
  <w:p w:rsidR="00076008" w:rsidRDefault="000760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3">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4">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4">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5">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1">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4">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7">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8">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39">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0">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2">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3">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6"/>
  </w:num>
  <w:num w:numId="9">
    <w:abstractNumId w:val="35"/>
  </w:num>
  <w:num w:numId="10">
    <w:abstractNumId w:val="28"/>
  </w:num>
  <w:num w:numId="11">
    <w:abstractNumId w:val="41"/>
  </w:num>
  <w:num w:numId="12">
    <w:abstractNumId w:val="12"/>
  </w:num>
  <w:num w:numId="13">
    <w:abstractNumId w:val="13"/>
  </w:num>
  <w:num w:numId="14">
    <w:abstractNumId w:val="8"/>
  </w:num>
  <w:num w:numId="15">
    <w:abstractNumId w:val="36"/>
  </w:num>
  <w:num w:numId="16">
    <w:abstractNumId w:val="33"/>
  </w:num>
  <w:num w:numId="17">
    <w:abstractNumId w:val="43"/>
  </w:num>
  <w:num w:numId="18">
    <w:abstractNumId w:val="27"/>
  </w:num>
  <w:num w:numId="19">
    <w:abstractNumId w:val="30"/>
  </w:num>
  <w:num w:numId="20">
    <w:abstractNumId w:val="24"/>
  </w:num>
  <w:num w:numId="21">
    <w:abstractNumId w:val="16"/>
  </w:num>
  <w:num w:numId="22">
    <w:abstractNumId w:val="34"/>
  </w:num>
  <w:num w:numId="23">
    <w:abstractNumId w:val="32"/>
  </w:num>
  <w:num w:numId="24">
    <w:abstractNumId w:val="37"/>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5"/>
  </w:num>
  <w:num w:numId="28">
    <w:abstractNumId w:val="10"/>
  </w:num>
  <w:num w:numId="29">
    <w:abstractNumId w:val="22"/>
  </w:num>
  <w:num w:numId="30">
    <w:abstractNumId w:val="25"/>
  </w:num>
  <w:num w:numId="31">
    <w:abstractNumId w:val="29"/>
  </w:num>
  <w:num w:numId="32">
    <w:abstractNumId w:val="21"/>
  </w:num>
  <w:num w:numId="33">
    <w:abstractNumId w:val="31"/>
  </w:num>
  <w:num w:numId="34">
    <w:abstractNumId w:val="7"/>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39"/>
  </w:num>
  <w:num w:numId="45">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C3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93C"/>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10F"/>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3BD6"/>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5E4"/>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4E89"/>
    <w:rsid w:val="008C51F0"/>
    <w:rsid w:val="008C55C3"/>
    <w:rsid w:val="008C5866"/>
    <w:rsid w:val="008C61B4"/>
    <w:rsid w:val="008C670D"/>
    <w:rsid w:val="008C6A77"/>
    <w:rsid w:val="008C72FF"/>
    <w:rsid w:val="008C759B"/>
    <w:rsid w:val="008C79DB"/>
    <w:rsid w:val="008C7E40"/>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5A4"/>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443"/>
    <w:rsid w:val="00906E8E"/>
    <w:rsid w:val="0090703E"/>
    <w:rsid w:val="009073CB"/>
    <w:rsid w:val="00907A38"/>
    <w:rsid w:val="00907AA9"/>
    <w:rsid w:val="0091061E"/>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C3C"/>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59B"/>
    <w:rsid w:val="00DC3AA3"/>
    <w:rsid w:val="00DC4053"/>
    <w:rsid w:val="00DC4728"/>
    <w:rsid w:val="00DC49E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C0C"/>
    <w:rsid w:val="00F42C22"/>
    <w:rsid w:val="00F43E0D"/>
    <w:rsid w:val="00F4476C"/>
    <w:rsid w:val="00F447DB"/>
    <w:rsid w:val="00F44CC5"/>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5C02A-867C-42A3-BF5B-822863AF5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16</Pages>
  <Words>7388</Words>
  <Characters>42117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20</cp:revision>
  <cp:lastPrinted>2023-08-31T08:14:00Z</cp:lastPrinted>
  <dcterms:created xsi:type="dcterms:W3CDTF">2023-10-02T01:32:00Z</dcterms:created>
  <dcterms:modified xsi:type="dcterms:W3CDTF">2023-10-25T03:34:00Z</dcterms:modified>
</cp:coreProperties>
</file>