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C60441"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7587"/>
      </w:tblGrid>
      <w:tr w:rsidR="00510221" w:rsidRPr="006A464D" w:rsidTr="00276511">
        <w:trPr>
          <w:trHeight w:val="852"/>
        </w:trPr>
        <w:tc>
          <w:tcPr>
            <w:tcW w:w="2558" w:type="dxa"/>
            <w:tcBorders>
              <w:top w:val="nil"/>
              <w:left w:val="nil"/>
              <w:bottom w:val="nil"/>
              <w:right w:val="nil"/>
            </w:tcBorders>
          </w:tcPr>
          <w:p w:rsidR="0067748A" w:rsidRDefault="005204C6" w:rsidP="001F3475">
            <w:pPr>
              <w:tabs>
                <w:tab w:val="left" w:pos="4384"/>
              </w:tabs>
              <w:ind w:left="0" w:right="142" w:firstLine="426"/>
              <w:jc w:val="center"/>
              <w:rPr>
                <w:i/>
                <w:sz w:val="18"/>
                <w:szCs w:val="18"/>
              </w:rPr>
            </w:pPr>
            <w:r>
              <w:rPr>
                <w:i/>
                <w:sz w:val="18"/>
                <w:szCs w:val="18"/>
              </w:rPr>
              <w:t>2</w:t>
            </w:r>
            <w:r w:rsidR="003C6B64">
              <w:rPr>
                <w:i/>
                <w:sz w:val="18"/>
                <w:szCs w:val="18"/>
              </w:rPr>
              <w:t>8</w:t>
            </w:r>
            <w:r>
              <w:rPr>
                <w:i/>
                <w:sz w:val="18"/>
                <w:szCs w:val="18"/>
              </w:rPr>
              <w:t xml:space="preserve"> </w:t>
            </w:r>
            <w:r w:rsidR="003C6B64">
              <w:rPr>
                <w:i/>
                <w:sz w:val="18"/>
                <w:szCs w:val="18"/>
              </w:rPr>
              <w:t>Февраля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C63E7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C63E79">
              <w:rPr>
                <w:b/>
                <w:i/>
                <w:sz w:val="18"/>
                <w:szCs w:val="18"/>
              </w:rPr>
              <w:t>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left"/>
        <w:rPr>
          <w:sz w:val="18"/>
          <w:szCs w:val="18"/>
          <w:u w:val="single"/>
        </w:rPr>
      </w:pPr>
      <w:r w:rsidRPr="00175687">
        <w:rPr>
          <w:sz w:val="18"/>
          <w:szCs w:val="18"/>
          <w:u w:val="single"/>
        </w:rPr>
        <w:t>1</w:t>
      </w:r>
      <w:r w:rsidR="003C6B64">
        <w:rPr>
          <w:sz w:val="18"/>
          <w:szCs w:val="18"/>
          <w:u w:val="single"/>
        </w:rPr>
        <w:t>7</w:t>
      </w:r>
      <w:r w:rsidRPr="00175687">
        <w:rPr>
          <w:sz w:val="18"/>
          <w:szCs w:val="18"/>
          <w:u w:val="single"/>
        </w:rPr>
        <w:t>.0</w:t>
      </w:r>
      <w:r w:rsidR="003C6B64">
        <w:rPr>
          <w:sz w:val="18"/>
          <w:szCs w:val="18"/>
          <w:u w:val="single"/>
        </w:rPr>
        <w:t>2</w:t>
      </w:r>
      <w:r w:rsidRPr="00175687">
        <w:rPr>
          <w:sz w:val="18"/>
          <w:szCs w:val="18"/>
          <w:u w:val="single"/>
        </w:rPr>
        <w:t>.2025  № 2</w:t>
      </w:r>
      <w:r w:rsidR="003C6B64">
        <w:rPr>
          <w:sz w:val="18"/>
          <w:szCs w:val="18"/>
          <w:u w:val="single"/>
        </w:rPr>
        <w:t>0</w:t>
      </w:r>
      <w:r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912E67" w:rsidRDefault="00912E67" w:rsidP="00175687">
      <w:pPr>
        <w:tabs>
          <w:tab w:val="left" w:pos="426"/>
          <w:tab w:val="left" w:pos="3976"/>
        </w:tabs>
        <w:ind w:left="0" w:right="-142" w:firstLine="426"/>
        <w:jc w:val="left"/>
        <w:rPr>
          <w:sz w:val="18"/>
          <w:szCs w:val="18"/>
        </w:rPr>
      </w:pPr>
    </w:p>
    <w:p w:rsidR="00912E67" w:rsidRPr="00912E67" w:rsidRDefault="00912E67" w:rsidP="00912E67">
      <w:pPr>
        <w:tabs>
          <w:tab w:val="left" w:pos="426"/>
          <w:tab w:val="left" w:pos="3976"/>
        </w:tabs>
        <w:ind w:left="0" w:right="-142" w:firstLine="426"/>
        <w:jc w:val="left"/>
        <w:rPr>
          <w:sz w:val="18"/>
          <w:szCs w:val="18"/>
        </w:rPr>
      </w:pPr>
    </w:p>
    <w:p w:rsidR="00912E67" w:rsidRPr="00912E67" w:rsidRDefault="00912E67" w:rsidP="00912E67">
      <w:pPr>
        <w:tabs>
          <w:tab w:val="left" w:pos="426"/>
          <w:tab w:val="left" w:pos="3976"/>
        </w:tabs>
        <w:ind w:left="0" w:right="-142" w:firstLine="567"/>
        <w:rPr>
          <w:sz w:val="18"/>
          <w:szCs w:val="18"/>
        </w:rPr>
      </w:pPr>
      <w:r w:rsidRPr="00912E67">
        <w:rPr>
          <w:sz w:val="18"/>
          <w:szCs w:val="18"/>
        </w:rPr>
        <w:t>О внесении изменений в постановление администрации Хомутовского муниципального образования от 31.01.2025 № 11 о/д «Об утверждении мероприятий перечня проектов народных инициатив в 2025 году на территории Хомутовского муниципального образования, порядка организации работы по их реализации»</w:t>
      </w:r>
    </w:p>
    <w:p w:rsidR="00912E67" w:rsidRPr="00912E67" w:rsidRDefault="00912E67" w:rsidP="00912E67">
      <w:pPr>
        <w:tabs>
          <w:tab w:val="left" w:pos="426"/>
          <w:tab w:val="left" w:pos="3976"/>
        </w:tabs>
        <w:ind w:left="0" w:right="-142" w:firstLine="567"/>
        <w:rPr>
          <w:sz w:val="18"/>
          <w:szCs w:val="18"/>
        </w:rPr>
      </w:pPr>
    </w:p>
    <w:p w:rsidR="00912E67" w:rsidRPr="00912E67" w:rsidRDefault="00912E67" w:rsidP="00912E67">
      <w:pPr>
        <w:tabs>
          <w:tab w:val="left" w:pos="426"/>
          <w:tab w:val="left" w:pos="3976"/>
        </w:tabs>
        <w:ind w:left="0" w:right="-142" w:firstLine="567"/>
        <w:rPr>
          <w:sz w:val="18"/>
          <w:szCs w:val="18"/>
        </w:rPr>
      </w:pPr>
    </w:p>
    <w:p w:rsidR="00912E67" w:rsidRDefault="00912E67" w:rsidP="00912E67">
      <w:pPr>
        <w:tabs>
          <w:tab w:val="left" w:pos="426"/>
          <w:tab w:val="left" w:pos="3976"/>
        </w:tabs>
        <w:ind w:left="0" w:right="-142" w:firstLine="567"/>
        <w:rPr>
          <w:sz w:val="18"/>
          <w:szCs w:val="18"/>
        </w:rPr>
      </w:pPr>
      <w:proofErr w:type="gramStart"/>
      <w:r w:rsidRPr="00912E67">
        <w:rPr>
          <w:sz w:val="18"/>
          <w:szCs w:val="18"/>
        </w:rPr>
        <w:t xml:space="preserve">В целях эффективной реализации в 2025 году мероприятий перечня проектов народных инициатив на территории Хомутовского муниципального образования, сформированных на основании Протоколов собраний граждан, проживающих на территории Хомутовского муниципального образования от 15.01.2025, 16.01.2025, 17.01.2025, в соответствии с Положением о предоставлении субсидий из областного бюджета местным бюджетам в целях </w:t>
      </w:r>
      <w:proofErr w:type="spellStart"/>
      <w:r w:rsidRPr="00912E67">
        <w:rPr>
          <w:sz w:val="18"/>
          <w:szCs w:val="18"/>
        </w:rPr>
        <w:t>софинансирования</w:t>
      </w:r>
      <w:proofErr w:type="spellEnd"/>
      <w:r w:rsidRPr="00912E67">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w:t>
      </w:r>
      <w:proofErr w:type="gramEnd"/>
      <w:r w:rsidRPr="00912E67">
        <w:rPr>
          <w:sz w:val="18"/>
          <w:szCs w:val="18"/>
        </w:rPr>
        <w:t xml:space="preserve"> инициатив, утвержденных постановлением Правительства Иркутской области от 14.02.2019  № 108-пп, Уставом Хомутовского муниципального образования, администрация Хомутовского муниципального образования</w:t>
      </w:r>
    </w:p>
    <w:p w:rsidR="00912E67" w:rsidRPr="00912E67" w:rsidRDefault="00912E67" w:rsidP="00912E67">
      <w:pPr>
        <w:tabs>
          <w:tab w:val="left" w:pos="426"/>
          <w:tab w:val="left" w:pos="3976"/>
        </w:tabs>
        <w:ind w:left="0" w:right="-142" w:firstLine="567"/>
        <w:rPr>
          <w:sz w:val="18"/>
          <w:szCs w:val="18"/>
        </w:rPr>
      </w:pPr>
    </w:p>
    <w:p w:rsidR="00912E67" w:rsidRDefault="00912E67" w:rsidP="00912E67">
      <w:pPr>
        <w:tabs>
          <w:tab w:val="left" w:pos="426"/>
          <w:tab w:val="left" w:pos="3976"/>
        </w:tabs>
        <w:ind w:left="0" w:right="-142" w:firstLine="567"/>
        <w:rPr>
          <w:sz w:val="18"/>
          <w:szCs w:val="18"/>
        </w:rPr>
      </w:pPr>
      <w:r w:rsidRPr="00912E67">
        <w:rPr>
          <w:sz w:val="18"/>
          <w:szCs w:val="18"/>
        </w:rPr>
        <w:t>ПОСТАНОВЛЯЕТ:</w:t>
      </w:r>
    </w:p>
    <w:p w:rsidR="00912E67" w:rsidRPr="00912E67" w:rsidRDefault="00912E67" w:rsidP="00912E67">
      <w:pPr>
        <w:tabs>
          <w:tab w:val="left" w:pos="426"/>
          <w:tab w:val="left" w:pos="3976"/>
        </w:tabs>
        <w:ind w:left="0" w:right="-142" w:firstLine="567"/>
        <w:rPr>
          <w:sz w:val="18"/>
          <w:szCs w:val="18"/>
        </w:rPr>
      </w:pPr>
    </w:p>
    <w:p w:rsidR="00912E67" w:rsidRPr="00912E67" w:rsidRDefault="00912E67" w:rsidP="00912E67">
      <w:pPr>
        <w:tabs>
          <w:tab w:val="left" w:pos="426"/>
          <w:tab w:val="left" w:pos="3976"/>
        </w:tabs>
        <w:ind w:left="0" w:right="-142" w:firstLine="567"/>
        <w:rPr>
          <w:sz w:val="18"/>
          <w:szCs w:val="18"/>
        </w:rPr>
      </w:pPr>
      <w:r>
        <w:rPr>
          <w:sz w:val="18"/>
          <w:szCs w:val="18"/>
        </w:rPr>
        <w:t>1.</w:t>
      </w:r>
      <w:r w:rsidRPr="00912E67">
        <w:rPr>
          <w:sz w:val="18"/>
          <w:szCs w:val="18"/>
        </w:rPr>
        <w:t>Внести изменения в постановление администрации Хомутовского муниципального образования от 31.01.2025 № 11 о/д «Об утверждении мероприятий перечня проектов народных инициатив в 2025 году на территории Хомутовского муниципального образования, порядка организации работы по их реализации»:</w:t>
      </w:r>
    </w:p>
    <w:p w:rsidR="00912E67" w:rsidRPr="00912E67" w:rsidRDefault="00912E67" w:rsidP="00912E67">
      <w:pPr>
        <w:tabs>
          <w:tab w:val="left" w:pos="426"/>
          <w:tab w:val="left" w:pos="3976"/>
        </w:tabs>
        <w:ind w:left="0" w:right="-142" w:firstLine="567"/>
        <w:rPr>
          <w:sz w:val="18"/>
          <w:szCs w:val="18"/>
        </w:rPr>
      </w:pPr>
      <w:r>
        <w:rPr>
          <w:sz w:val="18"/>
          <w:szCs w:val="18"/>
        </w:rPr>
        <w:t>1.1.</w:t>
      </w:r>
      <w:r w:rsidRPr="00912E67">
        <w:rPr>
          <w:sz w:val="18"/>
          <w:szCs w:val="18"/>
        </w:rPr>
        <w:t>подпункт 1.2. постановления изменить и изложить в новой редакции:</w:t>
      </w:r>
    </w:p>
    <w:p w:rsidR="00912E67" w:rsidRPr="00912E67" w:rsidRDefault="00912E67" w:rsidP="00912E67">
      <w:pPr>
        <w:tabs>
          <w:tab w:val="left" w:pos="426"/>
          <w:tab w:val="left" w:pos="3976"/>
        </w:tabs>
        <w:ind w:left="0" w:right="-142" w:firstLine="567"/>
        <w:rPr>
          <w:sz w:val="18"/>
          <w:szCs w:val="18"/>
        </w:rPr>
      </w:pPr>
      <w:r w:rsidRPr="00912E67">
        <w:rPr>
          <w:sz w:val="18"/>
          <w:szCs w:val="18"/>
        </w:rPr>
        <w:t>«1.2. Обеспечение первичных мер пожарной безопасности на территории Хомутовского муниципального образования (приобретение 5-ти противопожарных ёмкостей с доставкой и установкой, знаков безопасности на водных объектах) на сумму – 2 200 000 рублей 00 копеек</w:t>
      </w:r>
      <w:proofErr w:type="gramStart"/>
      <w:r w:rsidRPr="00912E67">
        <w:rPr>
          <w:sz w:val="18"/>
          <w:szCs w:val="18"/>
        </w:rPr>
        <w:t>.».</w:t>
      </w:r>
      <w:proofErr w:type="gramEnd"/>
    </w:p>
    <w:p w:rsidR="00912E67" w:rsidRPr="00912E67" w:rsidRDefault="00912E67" w:rsidP="00912E67">
      <w:pPr>
        <w:tabs>
          <w:tab w:val="left" w:pos="426"/>
          <w:tab w:val="left" w:pos="3976"/>
        </w:tabs>
        <w:ind w:left="0" w:right="-142" w:firstLine="567"/>
        <w:rPr>
          <w:sz w:val="18"/>
          <w:szCs w:val="18"/>
        </w:rPr>
      </w:pPr>
      <w:r w:rsidRPr="00912E67">
        <w:rPr>
          <w:sz w:val="18"/>
          <w:szCs w:val="18"/>
        </w:rPr>
        <w:t>2. Настоящее постановление опубликовать в установленном законом порядке.</w:t>
      </w:r>
    </w:p>
    <w:p w:rsidR="00912E67" w:rsidRPr="00912E67" w:rsidRDefault="00912E67" w:rsidP="00912E67">
      <w:pPr>
        <w:tabs>
          <w:tab w:val="left" w:pos="426"/>
          <w:tab w:val="left" w:pos="3976"/>
        </w:tabs>
        <w:ind w:left="0" w:right="-142" w:firstLine="567"/>
        <w:rPr>
          <w:sz w:val="18"/>
          <w:szCs w:val="18"/>
        </w:rPr>
      </w:pPr>
      <w:r w:rsidRPr="00912E67">
        <w:rPr>
          <w:sz w:val="18"/>
          <w:szCs w:val="18"/>
        </w:rPr>
        <w:t xml:space="preserve">3. </w:t>
      </w:r>
      <w:proofErr w:type="gramStart"/>
      <w:r w:rsidRPr="00912E67">
        <w:rPr>
          <w:sz w:val="18"/>
          <w:szCs w:val="18"/>
        </w:rPr>
        <w:t>Контроль за</w:t>
      </w:r>
      <w:proofErr w:type="gramEnd"/>
      <w:r w:rsidRPr="00912E67">
        <w:rPr>
          <w:sz w:val="18"/>
          <w:szCs w:val="18"/>
        </w:rPr>
        <w:t xml:space="preserve"> исполнением настоящего постановления оставляю за собой.</w:t>
      </w:r>
    </w:p>
    <w:p w:rsidR="00912E67" w:rsidRPr="00912E67" w:rsidRDefault="00912E67" w:rsidP="00912E67">
      <w:pPr>
        <w:tabs>
          <w:tab w:val="left" w:pos="426"/>
          <w:tab w:val="left" w:pos="3976"/>
        </w:tabs>
        <w:ind w:left="0" w:right="-142" w:firstLine="426"/>
        <w:jc w:val="left"/>
        <w:rPr>
          <w:sz w:val="18"/>
          <w:szCs w:val="18"/>
        </w:rPr>
      </w:pPr>
    </w:p>
    <w:p w:rsidR="00912E67" w:rsidRPr="00912E67" w:rsidRDefault="00912E67" w:rsidP="00912E67">
      <w:pPr>
        <w:tabs>
          <w:tab w:val="left" w:pos="426"/>
          <w:tab w:val="left" w:pos="3976"/>
        </w:tabs>
        <w:ind w:left="0" w:right="-142" w:firstLine="426"/>
        <w:jc w:val="left"/>
        <w:rPr>
          <w:sz w:val="18"/>
          <w:szCs w:val="18"/>
        </w:rPr>
      </w:pPr>
    </w:p>
    <w:p w:rsidR="00912E67" w:rsidRDefault="00912E67" w:rsidP="00912E67">
      <w:pPr>
        <w:tabs>
          <w:tab w:val="left" w:pos="426"/>
          <w:tab w:val="left" w:pos="3976"/>
        </w:tabs>
        <w:ind w:left="0" w:right="-142" w:firstLine="426"/>
        <w:jc w:val="left"/>
        <w:rPr>
          <w:i/>
          <w:sz w:val="18"/>
          <w:szCs w:val="18"/>
        </w:rPr>
      </w:pPr>
      <w:r>
        <w:rPr>
          <w:i/>
          <w:sz w:val="18"/>
          <w:szCs w:val="18"/>
        </w:rPr>
        <w:t xml:space="preserve">                                                                                   </w:t>
      </w:r>
      <w:r w:rsidRPr="00912E67">
        <w:rPr>
          <w:i/>
          <w:sz w:val="18"/>
          <w:szCs w:val="18"/>
        </w:rPr>
        <w:t xml:space="preserve">Глава администрации                                     </w:t>
      </w:r>
      <w:r w:rsidR="0018571A">
        <w:rPr>
          <w:i/>
          <w:sz w:val="18"/>
          <w:szCs w:val="18"/>
        </w:rPr>
        <w:t xml:space="preserve">                      </w:t>
      </w:r>
      <w:r w:rsidRPr="00912E67">
        <w:rPr>
          <w:i/>
          <w:sz w:val="18"/>
          <w:szCs w:val="18"/>
        </w:rPr>
        <w:t xml:space="preserve">   А.В. Иваненко</w:t>
      </w:r>
    </w:p>
    <w:p w:rsidR="00872A4E" w:rsidRDefault="00872A4E" w:rsidP="00912E67">
      <w:pPr>
        <w:tabs>
          <w:tab w:val="left" w:pos="426"/>
          <w:tab w:val="left" w:pos="3976"/>
        </w:tabs>
        <w:ind w:left="0" w:right="-142" w:firstLine="426"/>
        <w:jc w:val="left"/>
        <w:rPr>
          <w:i/>
          <w:sz w:val="18"/>
          <w:szCs w:val="18"/>
        </w:rPr>
      </w:pPr>
    </w:p>
    <w:p w:rsidR="00872A4E" w:rsidRPr="00912E67" w:rsidRDefault="00872A4E" w:rsidP="00912E67">
      <w:pPr>
        <w:tabs>
          <w:tab w:val="left" w:pos="426"/>
          <w:tab w:val="left" w:pos="3976"/>
        </w:tabs>
        <w:ind w:left="0" w:right="-142" w:firstLine="426"/>
        <w:jc w:val="left"/>
        <w:rPr>
          <w:i/>
          <w:sz w:val="18"/>
          <w:szCs w:val="18"/>
        </w:rPr>
      </w:pPr>
    </w:p>
    <w:p w:rsidR="00872A4E" w:rsidRPr="00872A4E" w:rsidRDefault="00872A4E" w:rsidP="00872A4E">
      <w:pPr>
        <w:tabs>
          <w:tab w:val="left" w:pos="426"/>
          <w:tab w:val="left" w:pos="3976"/>
        </w:tabs>
        <w:ind w:left="0" w:right="-142" w:firstLine="426"/>
        <w:jc w:val="center"/>
        <w:rPr>
          <w:sz w:val="18"/>
          <w:szCs w:val="18"/>
        </w:rPr>
      </w:pPr>
    </w:p>
    <w:p w:rsidR="00872A4E" w:rsidRPr="00872A4E" w:rsidRDefault="00872A4E" w:rsidP="00872A4E">
      <w:pPr>
        <w:tabs>
          <w:tab w:val="left" w:pos="426"/>
          <w:tab w:val="left" w:pos="3976"/>
        </w:tabs>
        <w:ind w:left="0" w:right="-142" w:firstLine="426"/>
        <w:jc w:val="center"/>
        <w:rPr>
          <w:sz w:val="18"/>
          <w:szCs w:val="18"/>
        </w:rPr>
      </w:pPr>
      <w:r w:rsidRPr="00872A4E">
        <w:rPr>
          <w:sz w:val="18"/>
          <w:szCs w:val="18"/>
        </w:rPr>
        <w:t>РОССИЙСКАЯ ФЕДЕРАЦИЯ</w:t>
      </w:r>
    </w:p>
    <w:p w:rsidR="00872A4E" w:rsidRPr="00872A4E" w:rsidRDefault="00872A4E" w:rsidP="00872A4E">
      <w:pPr>
        <w:tabs>
          <w:tab w:val="left" w:pos="426"/>
          <w:tab w:val="left" w:pos="3976"/>
        </w:tabs>
        <w:ind w:left="0" w:right="-142" w:firstLine="426"/>
        <w:jc w:val="center"/>
        <w:rPr>
          <w:sz w:val="18"/>
          <w:szCs w:val="18"/>
        </w:rPr>
      </w:pPr>
      <w:r w:rsidRPr="00872A4E">
        <w:rPr>
          <w:sz w:val="18"/>
          <w:szCs w:val="18"/>
        </w:rPr>
        <w:t>ИРКУТСКАЯ ОБЛАСТЬ ИРКУТСКИЙ РАЙОН</w:t>
      </w:r>
    </w:p>
    <w:p w:rsidR="00872A4E" w:rsidRPr="00872A4E" w:rsidRDefault="00872A4E" w:rsidP="00872A4E">
      <w:pPr>
        <w:tabs>
          <w:tab w:val="left" w:pos="426"/>
          <w:tab w:val="left" w:pos="3976"/>
        </w:tabs>
        <w:ind w:left="0" w:right="-142" w:firstLine="426"/>
        <w:jc w:val="center"/>
        <w:rPr>
          <w:sz w:val="18"/>
          <w:szCs w:val="18"/>
        </w:rPr>
      </w:pPr>
      <w:r w:rsidRPr="00872A4E">
        <w:rPr>
          <w:sz w:val="18"/>
          <w:szCs w:val="18"/>
        </w:rPr>
        <w:t>ХОМУТОВСКОЕ МУНИЦИПАЛЬНОЕ ОБРАЗОВАНИЕ</w:t>
      </w:r>
    </w:p>
    <w:p w:rsidR="00872A4E" w:rsidRPr="00872A4E" w:rsidRDefault="00872A4E" w:rsidP="00872A4E">
      <w:pPr>
        <w:tabs>
          <w:tab w:val="left" w:pos="426"/>
          <w:tab w:val="left" w:pos="3976"/>
        </w:tabs>
        <w:ind w:left="0" w:right="-142" w:firstLine="426"/>
        <w:jc w:val="center"/>
        <w:rPr>
          <w:sz w:val="18"/>
          <w:szCs w:val="18"/>
        </w:rPr>
      </w:pPr>
      <w:r w:rsidRPr="00872A4E">
        <w:rPr>
          <w:sz w:val="18"/>
          <w:szCs w:val="18"/>
        </w:rPr>
        <w:t>АДМИНИСТРАЦИЯ</w:t>
      </w:r>
    </w:p>
    <w:p w:rsidR="00872A4E" w:rsidRPr="00872A4E" w:rsidRDefault="00872A4E" w:rsidP="00872A4E">
      <w:pPr>
        <w:tabs>
          <w:tab w:val="left" w:pos="426"/>
          <w:tab w:val="left" w:pos="3976"/>
        </w:tabs>
        <w:ind w:left="0" w:right="-142" w:firstLine="426"/>
        <w:jc w:val="center"/>
        <w:rPr>
          <w:sz w:val="18"/>
          <w:szCs w:val="18"/>
        </w:rPr>
      </w:pPr>
      <w:r w:rsidRPr="00872A4E">
        <w:rPr>
          <w:sz w:val="18"/>
          <w:szCs w:val="18"/>
        </w:rPr>
        <w:t>ПОСТАНОВЛЕНИЕ</w:t>
      </w:r>
    </w:p>
    <w:p w:rsidR="00872A4E" w:rsidRPr="00872A4E" w:rsidRDefault="00872A4E" w:rsidP="00872A4E">
      <w:pPr>
        <w:tabs>
          <w:tab w:val="left" w:pos="426"/>
          <w:tab w:val="left" w:pos="3976"/>
        </w:tabs>
        <w:ind w:left="0" w:right="-142" w:firstLine="426"/>
        <w:jc w:val="left"/>
        <w:rPr>
          <w:sz w:val="18"/>
          <w:szCs w:val="18"/>
        </w:rPr>
      </w:pPr>
    </w:p>
    <w:p w:rsidR="00872A4E" w:rsidRPr="00872A4E" w:rsidRDefault="00872A4E" w:rsidP="00872A4E">
      <w:pPr>
        <w:tabs>
          <w:tab w:val="left" w:pos="426"/>
          <w:tab w:val="left" w:pos="3976"/>
        </w:tabs>
        <w:ind w:left="0" w:right="-142" w:firstLine="426"/>
        <w:jc w:val="left"/>
        <w:rPr>
          <w:sz w:val="18"/>
          <w:szCs w:val="18"/>
          <w:u w:val="single"/>
        </w:rPr>
      </w:pPr>
      <w:r w:rsidRPr="00872A4E">
        <w:rPr>
          <w:sz w:val="18"/>
          <w:szCs w:val="18"/>
          <w:u w:val="single"/>
        </w:rPr>
        <w:t>20.02.2025  № 22 од</w:t>
      </w:r>
    </w:p>
    <w:p w:rsidR="00912E67" w:rsidRDefault="00872A4E" w:rsidP="00872A4E">
      <w:pPr>
        <w:tabs>
          <w:tab w:val="left" w:pos="426"/>
          <w:tab w:val="left" w:pos="3976"/>
        </w:tabs>
        <w:ind w:left="0" w:right="-142" w:firstLine="426"/>
        <w:jc w:val="left"/>
        <w:rPr>
          <w:sz w:val="18"/>
          <w:szCs w:val="18"/>
        </w:rPr>
      </w:pPr>
      <w:r w:rsidRPr="00872A4E">
        <w:rPr>
          <w:sz w:val="18"/>
          <w:szCs w:val="18"/>
        </w:rPr>
        <w:t xml:space="preserve">       с. Хомутово</w:t>
      </w:r>
    </w:p>
    <w:p w:rsidR="00C21064" w:rsidRDefault="00C21064" w:rsidP="00C21064">
      <w:pPr>
        <w:tabs>
          <w:tab w:val="left" w:pos="426"/>
          <w:tab w:val="left" w:pos="3976"/>
        </w:tabs>
        <w:ind w:left="0" w:right="-142" w:firstLine="567"/>
        <w:jc w:val="left"/>
        <w:rPr>
          <w:sz w:val="18"/>
          <w:szCs w:val="18"/>
        </w:rPr>
      </w:pPr>
    </w:p>
    <w:p w:rsidR="00872A4E" w:rsidRPr="00872A4E" w:rsidRDefault="00872A4E" w:rsidP="00872A4E">
      <w:pPr>
        <w:tabs>
          <w:tab w:val="left" w:pos="426"/>
          <w:tab w:val="left" w:pos="3976"/>
        </w:tabs>
        <w:ind w:left="0" w:right="-142" w:firstLine="567"/>
        <w:jc w:val="left"/>
        <w:rPr>
          <w:sz w:val="18"/>
          <w:szCs w:val="18"/>
        </w:rPr>
      </w:pPr>
      <w:r w:rsidRPr="00872A4E">
        <w:rPr>
          <w:sz w:val="18"/>
          <w:szCs w:val="18"/>
        </w:rPr>
        <w:t>О проведении универсальной, праздничной</w:t>
      </w:r>
      <w:r>
        <w:rPr>
          <w:sz w:val="18"/>
          <w:szCs w:val="18"/>
        </w:rPr>
        <w:t xml:space="preserve">  </w:t>
      </w:r>
      <w:r w:rsidRPr="00872A4E">
        <w:rPr>
          <w:sz w:val="18"/>
          <w:szCs w:val="18"/>
        </w:rPr>
        <w:t>ярмарки, посвященной проведению</w:t>
      </w:r>
      <w:r>
        <w:rPr>
          <w:sz w:val="18"/>
          <w:szCs w:val="18"/>
        </w:rPr>
        <w:t xml:space="preserve"> </w:t>
      </w:r>
      <w:r w:rsidRPr="00872A4E">
        <w:rPr>
          <w:sz w:val="18"/>
          <w:szCs w:val="18"/>
        </w:rPr>
        <w:t>народного гуляния «Масленица»</w:t>
      </w:r>
    </w:p>
    <w:p w:rsidR="00872A4E" w:rsidRPr="00872A4E" w:rsidRDefault="00872A4E" w:rsidP="00872A4E">
      <w:pPr>
        <w:tabs>
          <w:tab w:val="left" w:pos="426"/>
          <w:tab w:val="left" w:pos="3976"/>
        </w:tabs>
        <w:ind w:left="0" w:right="-142" w:firstLine="567"/>
        <w:jc w:val="left"/>
        <w:rPr>
          <w:sz w:val="18"/>
          <w:szCs w:val="18"/>
        </w:rPr>
      </w:pPr>
    </w:p>
    <w:p w:rsidR="00872A4E" w:rsidRPr="00872A4E" w:rsidRDefault="00872A4E" w:rsidP="00872A4E">
      <w:pPr>
        <w:tabs>
          <w:tab w:val="left" w:pos="426"/>
          <w:tab w:val="left" w:pos="3976"/>
        </w:tabs>
        <w:ind w:left="0" w:right="-142" w:firstLine="567"/>
        <w:jc w:val="left"/>
        <w:rPr>
          <w:sz w:val="18"/>
          <w:szCs w:val="18"/>
        </w:rPr>
      </w:pPr>
    </w:p>
    <w:p w:rsidR="00872A4E" w:rsidRDefault="00872A4E" w:rsidP="00872A4E">
      <w:pPr>
        <w:tabs>
          <w:tab w:val="left" w:pos="426"/>
          <w:tab w:val="left" w:pos="3976"/>
        </w:tabs>
        <w:ind w:left="0" w:right="-142" w:firstLine="567"/>
        <w:jc w:val="left"/>
        <w:rPr>
          <w:sz w:val="18"/>
          <w:szCs w:val="18"/>
        </w:rPr>
      </w:pPr>
      <w:proofErr w:type="gramStart"/>
      <w:r w:rsidRPr="00872A4E">
        <w:rPr>
          <w:sz w:val="18"/>
          <w:szCs w:val="18"/>
        </w:rPr>
        <w:t>Руководствуясь ст. 11 Федерального закона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Распоряжением администрации</w:t>
      </w:r>
      <w:proofErr w:type="gramEnd"/>
      <w:r w:rsidRPr="00872A4E">
        <w:rPr>
          <w:sz w:val="18"/>
          <w:szCs w:val="18"/>
        </w:rPr>
        <w:t xml:space="preserve"> Хомутовского муниципального образования от 07.02.2025 № 18 о/д «О мероприятиях по подготовке и проведению празднования Дня защитника Отечества, народного гуляния «Масленица», </w:t>
      </w:r>
      <w:r w:rsidRPr="00872A4E">
        <w:rPr>
          <w:sz w:val="18"/>
          <w:szCs w:val="18"/>
        </w:rPr>
        <w:lastRenderedPageBreak/>
        <w:t>Международного женского дня», Уставом Хомутовского муниципального образования, администрация Хомутов</w:t>
      </w:r>
      <w:r>
        <w:rPr>
          <w:sz w:val="18"/>
          <w:szCs w:val="18"/>
        </w:rPr>
        <w:t>ского муниципального образования</w:t>
      </w:r>
    </w:p>
    <w:p w:rsidR="00B43214" w:rsidRPr="00872A4E" w:rsidRDefault="00B43214" w:rsidP="00872A4E">
      <w:pPr>
        <w:tabs>
          <w:tab w:val="left" w:pos="426"/>
          <w:tab w:val="left" w:pos="3976"/>
        </w:tabs>
        <w:ind w:left="0" w:right="-142" w:firstLine="567"/>
        <w:jc w:val="left"/>
        <w:rPr>
          <w:sz w:val="18"/>
          <w:szCs w:val="18"/>
        </w:rPr>
      </w:pPr>
    </w:p>
    <w:p w:rsidR="00872A4E" w:rsidRDefault="00872A4E" w:rsidP="00872A4E">
      <w:pPr>
        <w:tabs>
          <w:tab w:val="left" w:pos="426"/>
          <w:tab w:val="left" w:pos="3976"/>
        </w:tabs>
        <w:ind w:left="0" w:right="-142" w:firstLine="567"/>
        <w:jc w:val="left"/>
        <w:rPr>
          <w:sz w:val="18"/>
          <w:szCs w:val="18"/>
        </w:rPr>
      </w:pPr>
      <w:r w:rsidRPr="00872A4E">
        <w:rPr>
          <w:sz w:val="18"/>
          <w:szCs w:val="18"/>
        </w:rPr>
        <w:t>ПОСТАНОВЛЯЕТ:</w:t>
      </w:r>
    </w:p>
    <w:p w:rsidR="00B43214" w:rsidRPr="00872A4E" w:rsidRDefault="00B43214" w:rsidP="00872A4E">
      <w:pPr>
        <w:tabs>
          <w:tab w:val="left" w:pos="426"/>
          <w:tab w:val="left" w:pos="3976"/>
        </w:tabs>
        <w:ind w:left="0" w:right="-142" w:firstLine="567"/>
        <w:jc w:val="left"/>
        <w:rPr>
          <w:sz w:val="18"/>
          <w:szCs w:val="18"/>
        </w:rPr>
      </w:pPr>
    </w:p>
    <w:p w:rsidR="00872A4E" w:rsidRPr="00872A4E" w:rsidRDefault="00872A4E" w:rsidP="00872A4E">
      <w:pPr>
        <w:tabs>
          <w:tab w:val="left" w:pos="426"/>
          <w:tab w:val="left" w:pos="3976"/>
        </w:tabs>
        <w:ind w:left="0" w:right="-142" w:firstLine="567"/>
        <w:jc w:val="left"/>
        <w:rPr>
          <w:sz w:val="18"/>
          <w:szCs w:val="18"/>
        </w:rPr>
      </w:pPr>
      <w:r>
        <w:rPr>
          <w:sz w:val="18"/>
          <w:szCs w:val="18"/>
        </w:rPr>
        <w:t>1.</w:t>
      </w:r>
      <w:r w:rsidRPr="00872A4E">
        <w:rPr>
          <w:sz w:val="18"/>
          <w:szCs w:val="18"/>
        </w:rPr>
        <w:t>Провести универсальную, праздничную ярмарку, посвященную проведению народного гуляния «Масленица» 02.03.2025.</w:t>
      </w:r>
    </w:p>
    <w:p w:rsidR="00872A4E" w:rsidRPr="00872A4E" w:rsidRDefault="00872A4E" w:rsidP="00872A4E">
      <w:pPr>
        <w:tabs>
          <w:tab w:val="left" w:pos="426"/>
          <w:tab w:val="left" w:pos="3976"/>
        </w:tabs>
        <w:ind w:left="0" w:right="-142" w:firstLine="567"/>
        <w:jc w:val="left"/>
        <w:rPr>
          <w:sz w:val="18"/>
          <w:szCs w:val="18"/>
        </w:rPr>
      </w:pPr>
      <w:r>
        <w:rPr>
          <w:sz w:val="18"/>
          <w:szCs w:val="18"/>
        </w:rPr>
        <w:t>2.</w:t>
      </w:r>
      <w:r w:rsidRPr="00872A4E">
        <w:rPr>
          <w:sz w:val="18"/>
          <w:szCs w:val="18"/>
        </w:rPr>
        <w:t>Утвердить:</w:t>
      </w:r>
    </w:p>
    <w:p w:rsidR="00872A4E" w:rsidRPr="00872A4E" w:rsidRDefault="00872A4E" w:rsidP="00872A4E">
      <w:pPr>
        <w:tabs>
          <w:tab w:val="left" w:pos="426"/>
          <w:tab w:val="left" w:pos="3976"/>
        </w:tabs>
        <w:ind w:left="0" w:right="-142" w:firstLine="567"/>
        <w:jc w:val="left"/>
        <w:rPr>
          <w:sz w:val="18"/>
          <w:szCs w:val="18"/>
        </w:rPr>
      </w:pPr>
      <w:r w:rsidRPr="00872A4E">
        <w:rPr>
          <w:sz w:val="18"/>
          <w:szCs w:val="18"/>
        </w:rPr>
        <w:t xml:space="preserve">2.1.  План мероприятий по организации универсальной, праздничной ярмарки, посвященной проведению народного гуляния «Масленица», </w:t>
      </w:r>
      <w:proofErr w:type="gramStart"/>
      <w:r w:rsidRPr="00872A4E">
        <w:rPr>
          <w:sz w:val="18"/>
          <w:szCs w:val="18"/>
        </w:rPr>
        <w:t>согласно приложения</w:t>
      </w:r>
      <w:proofErr w:type="gramEnd"/>
      <w:r w:rsidRPr="00872A4E">
        <w:rPr>
          <w:sz w:val="18"/>
          <w:szCs w:val="18"/>
        </w:rPr>
        <w:t xml:space="preserve"> 1.</w:t>
      </w:r>
    </w:p>
    <w:p w:rsidR="00872A4E" w:rsidRPr="00872A4E" w:rsidRDefault="00B43214" w:rsidP="00B43214">
      <w:pPr>
        <w:tabs>
          <w:tab w:val="left" w:pos="426"/>
          <w:tab w:val="left" w:pos="3976"/>
        </w:tabs>
        <w:ind w:left="0" w:right="-142" w:firstLine="0"/>
        <w:jc w:val="left"/>
        <w:rPr>
          <w:sz w:val="18"/>
          <w:szCs w:val="18"/>
        </w:rPr>
      </w:pPr>
      <w:r>
        <w:rPr>
          <w:sz w:val="18"/>
          <w:szCs w:val="18"/>
        </w:rPr>
        <w:t xml:space="preserve">         </w:t>
      </w:r>
      <w:r w:rsidR="00872A4E" w:rsidRPr="00872A4E">
        <w:rPr>
          <w:sz w:val="18"/>
          <w:szCs w:val="18"/>
        </w:rPr>
        <w:t xml:space="preserve">   2.2. Порядок организации универсальной, праздничной ярмарки, посвященной проведению народного гуляния «Масленица» и предоставления мест на ней для торговли товарами (выполнения работ, оказания услуг) согласно приложению 2.</w:t>
      </w:r>
    </w:p>
    <w:p w:rsidR="00872A4E" w:rsidRPr="00872A4E" w:rsidRDefault="00B43214" w:rsidP="00872A4E">
      <w:pPr>
        <w:tabs>
          <w:tab w:val="left" w:pos="426"/>
          <w:tab w:val="left" w:pos="3976"/>
        </w:tabs>
        <w:ind w:left="0" w:right="-142" w:firstLine="567"/>
        <w:jc w:val="left"/>
        <w:rPr>
          <w:sz w:val="18"/>
          <w:szCs w:val="18"/>
        </w:rPr>
      </w:pPr>
      <w:r>
        <w:rPr>
          <w:sz w:val="18"/>
          <w:szCs w:val="18"/>
        </w:rPr>
        <w:t>3.</w:t>
      </w:r>
      <w:r w:rsidR="00872A4E" w:rsidRPr="00872A4E">
        <w:rPr>
          <w:sz w:val="18"/>
          <w:szCs w:val="18"/>
        </w:rPr>
        <w:t xml:space="preserve">Определить следующий режим работы ярмарки: 02.03.2025 с 12.00 до 17.00 часов, местонахождение: территория, примыкающая к зданию спортивного комплекса по адресу: Иркутский район, д. Куда, ул. </w:t>
      </w:r>
      <w:proofErr w:type="gramStart"/>
      <w:r w:rsidR="00872A4E" w:rsidRPr="00872A4E">
        <w:rPr>
          <w:sz w:val="18"/>
          <w:szCs w:val="18"/>
        </w:rPr>
        <w:t>Спортивная</w:t>
      </w:r>
      <w:proofErr w:type="gramEnd"/>
      <w:r w:rsidR="00872A4E" w:rsidRPr="00872A4E">
        <w:rPr>
          <w:sz w:val="18"/>
          <w:szCs w:val="18"/>
        </w:rPr>
        <w:t>, 1б.</w:t>
      </w:r>
    </w:p>
    <w:p w:rsidR="00872A4E" w:rsidRPr="00872A4E" w:rsidRDefault="00B43214" w:rsidP="00872A4E">
      <w:pPr>
        <w:tabs>
          <w:tab w:val="left" w:pos="426"/>
          <w:tab w:val="left" w:pos="3976"/>
        </w:tabs>
        <w:ind w:left="0" w:right="-142" w:firstLine="567"/>
        <w:jc w:val="left"/>
        <w:rPr>
          <w:sz w:val="18"/>
          <w:szCs w:val="18"/>
        </w:rPr>
      </w:pPr>
      <w:r>
        <w:rPr>
          <w:sz w:val="18"/>
          <w:szCs w:val="18"/>
        </w:rPr>
        <w:t>4.</w:t>
      </w:r>
      <w:r w:rsidR="00872A4E" w:rsidRPr="00872A4E">
        <w:rPr>
          <w:sz w:val="18"/>
          <w:szCs w:val="18"/>
        </w:rPr>
        <w:t>Опубликовать настоящее постановление в установленном законом                                                                                                                                     порядке.</w:t>
      </w:r>
    </w:p>
    <w:p w:rsidR="00872A4E" w:rsidRPr="00872A4E" w:rsidRDefault="00B43214" w:rsidP="00872A4E">
      <w:pPr>
        <w:tabs>
          <w:tab w:val="left" w:pos="426"/>
          <w:tab w:val="left" w:pos="3976"/>
        </w:tabs>
        <w:ind w:left="0" w:right="-142" w:firstLine="567"/>
        <w:jc w:val="left"/>
        <w:rPr>
          <w:sz w:val="18"/>
          <w:szCs w:val="18"/>
        </w:rPr>
      </w:pPr>
      <w:r>
        <w:rPr>
          <w:sz w:val="18"/>
          <w:szCs w:val="18"/>
        </w:rPr>
        <w:t>5.</w:t>
      </w:r>
      <w:proofErr w:type="gramStart"/>
      <w:r w:rsidR="00872A4E" w:rsidRPr="00872A4E">
        <w:rPr>
          <w:sz w:val="18"/>
          <w:szCs w:val="18"/>
        </w:rPr>
        <w:t>Контроль за</w:t>
      </w:r>
      <w:proofErr w:type="gramEnd"/>
      <w:r w:rsidR="00872A4E" w:rsidRPr="00872A4E">
        <w:rPr>
          <w:sz w:val="18"/>
          <w:szCs w:val="18"/>
        </w:rPr>
        <w:t xml:space="preserve"> исполнением данного постановления возложить на заместителя Главы администрации по социально-культурному развитию территории.</w:t>
      </w:r>
    </w:p>
    <w:p w:rsidR="00872A4E" w:rsidRPr="00872A4E" w:rsidRDefault="00872A4E" w:rsidP="00872A4E">
      <w:pPr>
        <w:tabs>
          <w:tab w:val="left" w:pos="426"/>
          <w:tab w:val="left" w:pos="3976"/>
        </w:tabs>
        <w:ind w:left="0" w:right="-142" w:firstLine="567"/>
        <w:jc w:val="left"/>
        <w:rPr>
          <w:sz w:val="18"/>
          <w:szCs w:val="18"/>
        </w:rPr>
      </w:pPr>
    </w:p>
    <w:p w:rsidR="00872A4E" w:rsidRPr="00872A4E" w:rsidRDefault="00872A4E" w:rsidP="00872A4E">
      <w:pPr>
        <w:tabs>
          <w:tab w:val="left" w:pos="426"/>
          <w:tab w:val="left" w:pos="3976"/>
        </w:tabs>
        <w:ind w:left="0" w:right="-142" w:firstLine="567"/>
        <w:jc w:val="left"/>
        <w:rPr>
          <w:sz w:val="18"/>
          <w:szCs w:val="18"/>
        </w:rPr>
      </w:pPr>
    </w:p>
    <w:p w:rsidR="00872A4E" w:rsidRDefault="00B43214" w:rsidP="00872A4E">
      <w:pPr>
        <w:tabs>
          <w:tab w:val="left" w:pos="426"/>
          <w:tab w:val="left" w:pos="3976"/>
        </w:tabs>
        <w:ind w:left="0" w:right="-142" w:firstLine="567"/>
        <w:jc w:val="left"/>
        <w:rPr>
          <w:i/>
          <w:sz w:val="18"/>
          <w:szCs w:val="18"/>
        </w:rPr>
      </w:pPr>
      <w:r>
        <w:rPr>
          <w:i/>
          <w:sz w:val="18"/>
          <w:szCs w:val="18"/>
        </w:rPr>
        <w:t xml:space="preserve">                                                                   </w:t>
      </w:r>
      <w:r w:rsidR="00872A4E" w:rsidRPr="00B43214">
        <w:rPr>
          <w:i/>
          <w:sz w:val="18"/>
          <w:szCs w:val="18"/>
        </w:rPr>
        <w:t>Глава администрации                                                                         А.В. Иваненко</w:t>
      </w:r>
    </w:p>
    <w:p w:rsidR="00AB4855" w:rsidRDefault="00AB4855" w:rsidP="00872A4E">
      <w:pPr>
        <w:tabs>
          <w:tab w:val="left" w:pos="426"/>
          <w:tab w:val="left" w:pos="3976"/>
        </w:tabs>
        <w:ind w:left="0" w:right="-142" w:firstLine="567"/>
        <w:jc w:val="left"/>
        <w:rPr>
          <w:i/>
          <w:sz w:val="18"/>
          <w:szCs w:val="18"/>
        </w:rPr>
      </w:pPr>
    </w:p>
    <w:p w:rsidR="00AB4855" w:rsidRPr="00B43214" w:rsidRDefault="00AB4855" w:rsidP="00872A4E">
      <w:pPr>
        <w:tabs>
          <w:tab w:val="left" w:pos="426"/>
          <w:tab w:val="left" w:pos="3976"/>
        </w:tabs>
        <w:ind w:left="0" w:right="-142" w:firstLine="567"/>
        <w:jc w:val="left"/>
        <w:rPr>
          <w:i/>
          <w:sz w:val="18"/>
          <w:szCs w:val="18"/>
        </w:rPr>
      </w:pPr>
    </w:p>
    <w:p w:rsidR="00E66CBA" w:rsidRPr="00E66CBA" w:rsidRDefault="00E66CBA" w:rsidP="00E66CBA">
      <w:pPr>
        <w:tabs>
          <w:tab w:val="left" w:pos="426"/>
          <w:tab w:val="left" w:pos="3976"/>
        </w:tabs>
        <w:ind w:left="0" w:right="-142" w:firstLine="567"/>
        <w:jc w:val="right"/>
        <w:rPr>
          <w:i/>
          <w:sz w:val="18"/>
          <w:szCs w:val="18"/>
        </w:rPr>
      </w:pPr>
      <w:r w:rsidRPr="00E66CBA">
        <w:rPr>
          <w:i/>
          <w:sz w:val="18"/>
          <w:szCs w:val="18"/>
        </w:rPr>
        <w:t>Приложение 1</w:t>
      </w:r>
    </w:p>
    <w:p w:rsidR="00E66CBA" w:rsidRPr="00E66CBA" w:rsidRDefault="00E66CBA" w:rsidP="00E66CBA">
      <w:pPr>
        <w:tabs>
          <w:tab w:val="left" w:pos="426"/>
          <w:tab w:val="left" w:pos="3976"/>
        </w:tabs>
        <w:ind w:left="0" w:right="-142" w:firstLine="567"/>
        <w:jc w:val="right"/>
        <w:rPr>
          <w:i/>
          <w:sz w:val="18"/>
          <w:szCs w:val="18"/>
        </w:rPr>
      </w:pPr>
      <w:r w:rsidRPr="00E66CBA">
        <w:rPr>
          <w:i/>
          <w:sz w:val="18"/>
          <w:szCs w:val="18"/>
        </w:rPr>
        <w:t>к Постановлению администрации</w:t>
      </w:r>
    </w:p>
    <w:p w:rsidR="00E66CBA" w:rsidRPr="00E66CBA" w:rsidRDefault="00E66CBA" w:rsidP="00E66CBA">
      <w:pPr>
        <w:tabs>
          <w:tab w:val="left" w:pos="426"/>
          <w:tab w:val="left" w:pos="3976"/>
        </w:tabs>
        <w:ind w:left="0" w:right="-142" w:firstLine="567"/>
        <w:jc w:val="right"/>
        <w:rPr>
          <w:i/>
          <w:sz w:val="18"/>
          <w:szCs w:val="18"/>
        </w:rPr>
      </w:pPr>
      <w:r w:rsidRPr="00E66CBA">
        <w:rPr>
          <w:i/>
          <w:sz w:val="18"/>
          <w:szCs w:val="18"/>
        </w:rPr>
        <w:t>Хомутовского муниципального образования</w:t>
      </w:r>
    </w:p>
    <w:p w:rsidR="00E66CBA" w:rsidRPr="00E66CBA" w:rsidRDefault="00E66CBA" w:rsidP="00E66CBA">
      <w:pPr>
        <w:tabs>
          <w:tab w:val="left" w:pos="426"/>
          <w:tab w:val="left" w:pos="3976"/>
        </w:tabs>
        <w:ind w:left="0" w:right="-142" w:firstLine="567"/>
        <w:jc w:val="right"/>
        <w:rPr>
          <w:i/>
          <w:sz w:val="18"/>
          <w:szCs w:val="18"/>
        </w:rPr>
      </w:pPr>
      <w:r w:rsidRPr="00E66CBA">
        <w:rPr>
          <w:i/>
          <w:sz w:val="18"/>
          <w:szCs w:val="18"/>
        </w:rPr>
        <w:t xml:space="preserve">От </w:t>
      </w:r>
      <w:r w:rsidR="005F1130">
        <w:rPr>
          <w:i/>
          <w:sz w:val="18"/>
          <w:szCs w:val="18"/>
        </w:rPr>
        <w:t xml:space="preserve">20.02.2025 </w:t>
      </w:r>
      <w:r w:rsidRPr="00E66CBA">
        <w:rPr>
          <w:i/>
          <w:sz w:val="18"/>
          <w:szCs w:val="18"/>
        </w:rPr>
        <w:t>№</w:t>
      </w:r>
      <w:r w:rsidR="005F1130">
        <w:rPr>
          <w:i/>
          <w:sz w:val="18"/>
          <w:szCs w:val="18"/>
        </w:rPr>
        <w:t xml:space="preserve"> 22 од</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5F1130">
      <w:pPr>
        <w:tabs>
          <w:tab w:val="left" w:pos="426"/>
          <w:tab w:val="left" w:pos="3976"/>
        </w:tabs>
        <w:ind w:left="0" w:right="-142" w:firstLine="567"/>
        <w:jc w:val="center"/>
        <w:rPr>
          <w:b/>
          <w:sz w:val="18"/>
          <w:szCs w:val="18"/>
        </w:rPr>
      </w:pPr>
      <w:r w:rsidRPr="00E66CBA">
        <w:rPr>
          <w:b/>
          <w:sz w:val="18"/>
          <w:szCs w:val="18"/>
        </w:rPr>
        <w:t>ПЛАН МЕРОПРИЯТИЙ</w:t>
      </w:r>
    </w:p>
    <w:p w:rsidR="00E66CBA" w:rsidRPr="00E66CBA" w:rsidRDefault="00E66CBA" w:rsidP="005F1130">
      <w:pPr>
        <w:tabs>
          <w:tab w:val="left" w:pos="426"/>
          <w:tab w:val="left" w:pos="3976"/>
        </w:tabs>
        <w:ind w:left="0" w:right="-142" w:firstLine="567"/>
        <w:jc w:val="center"/>
        <w:rPr>
          <w:sz w:val="18"/>
          <w:szCs w:val="18"/>
        </w:rPr>
      </w:pPr>
      <w:r w:rsidRPr="00E66CBA">
        <w:rPr>
          <w:sz w:val="18"/>
          <w:szCs w:val="18"/>
        </w:rPr>
        <w:t>По организации универсальной, праздничной ярмарки, посвященной проведению народного гуляния «Масленица»</w:t>
      </w:r>
    </w:p>
    <w:p w:rsidR="00E66CBA" w:rsidRPr="00E66CBA" w:rsidRDefault="00E66CBA" w:rsidP="00E66CBA">
      <w:pPr>
        <w:tabs>
          <w:tab w:val="left" w:pos="426"/>
          <w:tab w:val="left" w:pos="3976"/>
        </w:tabs>
        <w:ind w:left="0" w:right="-142" w:firstLine="567"/>
        <w:jc w:val="left"/>
        <w:rPr>
          <w:sz w:val="18"/>
          <w:szCs w:val="18"/>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934"/>
        <w:gridCol w:w="4394"/>
        <w:gridCol w:w="1858"/>
        <w:gridCol w:w="2619"/>
      </w:tblGrid>
      <w:tr w:rsidR="00E66CBA" w:rsidRPr="00E66CBA" w:rsidTr="00E66CBA">
        <w:trPr>
          <w:trHeight w:hRule="exact" w:val="1157"/>
          <w:jc w:val="center"/>
        </w:trPr>
        <w:tc>
          <w:tcPr>
            <w:tcW w:w="934"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w:t>
            </w:r>
            <w:proofErr w:type="gramStart"/>
            <w:r w:rsidRPr="00E66CBA">
              <w:rPr>
                <w:sz w:val="18"/>
                <w:szCs w:val="18"/>
              </w:rPr>
              <w:t>п</w:t>
            </w:r>
            <w:proofErr w:type="gramEnd"/>
            <w:r w:rsidRPr="00E66CBA">
              <w:rPr>
                <w:sz w:val="18"/>
                <w:szCs w:val="18"/>
              </w:rPr>
              <w:t>/п</w:t>
            </w:r>
          </w:p>
        </w:tc>
        <w:tc>
          <w:tcPr>
            <w:tcW w:w="4394" w:type="dxa"/>
            <w:tcMar>
              <w:top w:w="105" w:type="dxa"/>
              <w:left w:w="225" w:type="dxa"/>
              <w:bottom w:w="105" w:type="dxa"/>
              <w:right w:w="225" w:type="dxa"/>
            </w:tcMar>
            <w:vAlign w:val="center"/>
            <w:hideMark/>
          </w:tcPr>
          <w:p w:rsidR="00E66CBA" w:rsidRPr="00E66CBA" w:rsidRDefault="00E66CBA" w:rsidP="00E66CBA">
            <w:pPr>
              <w:tabs>
                <w:tab w:val="left" w:pos="426"/>
                <w:tab w:val="left" w:pos="3976"/>
              </w:tabs>
              <w:ind w:left="0" w:right="-142" w:firstLine="567"/>
              <w:jc w:val="left"/>
              <w:rPr>
                <w:sz w:val="18"/>
                <w:szCs w:val="18"/>
              </w:rPr>
            </w:pPr>
            <w:r w:rsidRPr="00E66CBA">
              <w:rPr>
                <w:sz w:val="18"/>
                <w:szCs w:val="18"/>
              </w:rPr>
              <w:t>Наименование мероприятия</w:t>
            </w:r>
          </w:p>
        </w:tc>
        <w:tc>
          <w:tcPr>
            <w:tcW w:w="1858"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Срок выполнения мероприятия</w:t>
            </w:r>
          </w:p>
        </w:tc>
        <w:tc>
          <w:tcPr>
            <w:tcW w:w="2619"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right="-142"/>
              <w:jc w:val="left"/>
              <w:rPr>
                <w:sz w:val="18"/>
                <w:szCs w:val="18"/>
              </w:rPr>
            </w:pPr>
            <w:r w:rsidRPr="00E66CBA">
              <w:rPr>
                <w:sz w:val="18"/>
                <w:szCs w:val="18"/>
              </w:rPr>
              <w:t>Ответственное лицо</w:t>
            </w:r>
          </w:p>
        </w:tc>
      </w:tr>
      <w:tr w:rsidR="00E66CBA" w:rsidRPr="00E66CBA" w:rsidTr="00E66CBA">
        <w:trPr>
          <w:trHeight w:hRule="exact" w:val="1319"/>
          <w:jc w:val="center"/>
        </w:trPr>
        <w:tc>
          <w:tcPr>
            <w:tcW w:w="934" w:type="dxa"/>
            <w:tcMar>
              <w:top w:w="105" w:type="dxa"/>
              <w:left w:w="225" w:type="dxa"/>
              <w:bottom w:w="105" w:type="dxa"/>
              <w:right w:w="225" w:type="dxa"/>
            </w:tcMa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1.</w:t>
            </w:r>
          </w:p>
        </w:tc>
        <w:tc>
          <w:tcPr>
            <w:tcW w:w="4394" w:type="dxa"/>
            <w:tcMar>
              <w:top w:w="105" w:type="dxa"/>
              <w:left w:w="225" w:type="dxa"/>
              <w:bottom w:w="105" w:type="dxa"/>
              <w:right w:w="225" w:type="dxa"/>
            </w:tcMa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Прием письменных заявок на участие в ярмарке и согласование ассортиментного перечня</w:t>
            </w:r>
          </w:p>
        </w:tc>
        <w:tc>
          <w:tcPr>
            <w:tcW w:w="1858" w:type="dxa"/>
            <w:tcMar>
              <w:top w:w="105" w:type="dxa"/>
              <w:left w:w="225" w:type="dxa"/>
              <w:bottom w:w="105" w:type="dxa"/>
              <w:right w:w="225" w:type="dxa"/>
            </w:tcMa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до 24 февраля 2025г.</w:t>
            </w:r>
          </w:p>
        </w:tc>
        <w:tc>
          <w:tcPr>
            <w:tcW w:w="2619" w:type="dxa"/>
            <w:tcMar>
              <w:top w:w="105" w:type="dxa"/>
              <w:left w:w="225" w:type="dxa"/>
              <w:bottom w:w="105" w:type="dxa"/>
              <w:right w:w="225" w:type="dxa"/>
            </w:tcMar>
            <w:hideMark/>
          </w:tcPr>
          <w:p w:rsidR="00E66CBA" w:rsidRPr="00E66CBA" w:rsidRDefault="00E66CBA" w:rsidP="00E66CBA">
            <w:pPr>
              <w:tabs>
                <w:tab w:val="left" w:pos="426"/>
                <w:tab w:val="left" w:pos="3976"/>
              </w:tabs>
              <w:ind w:left="0" w:right="-142" w:firstLine="567"/>
              <w:jc w:val="left"/>
              <w:rPr>
                <w:sz w:val="18"/>
                <w:szCs w:val="18"/>
              </w:rPr>
            </w:pPr>
            <w:r w:rsidRPr="00E66CBA">
              <w:rPr>
                <w:sz w:val="18"/>
                <w:szCs w:val="18"/>
              </w:rPr>
              <w:t>Отдел МЗ и РМП</w:t>
            </w:r>
          </w:p>
        </w:tc>
      </w:tr>
      <w:tr w:rsidR="00E66CBA" w:rsidRPr="00E66CBA" w:rsidTr="00E66CBA">
        <w:trPr>
          <w:trHeight w:hRule="exact" w:val="2019"/>
          <w:jc w:val="center"/>
        </w:trPr>
        <w:tc>
          <w:tcPr>
            <w:tcW w:w="934"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2.</w:t>
            </w:r>
          </w:p>
        </w:tc>
        <w:tc>
          <w:tcPr>
            <w:tcW w:w="4394"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1858"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до 24 февраля 2025г.</w:t>
            </w:r>
          </w:p>
        </w:tc>
        <w:tc>
          <w:tcPr>
            <w:tcW w:w="2619" w:type="dxa"/>
            <w:tcMar>
              <w:top w:w="105" w:type="dxa"/>
              <w:left w:w="225" w:type="dxa"/>
              <w:bottom w:w="105" w:type="dxa"/>
              <w:right w:w="225" w:type="dxa"/>
            </w:tcMar>
            <w:vAlign w:val="center"/>
            <w:hideMark/>
          </w:tcPr>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МКУ ХЭС </w:t>
            </w:r>
          </w:p>
        </w:tc>
      </w:tr>
      <w:tr w:rsidR="00E66CBA" w:rsidRPr="00E66CBA" w:rsidTr="00E66CBA">
        <w:trPr>
          <w:trHeight w:hRule="exact" w:val="1455"/>
          <w:jc w:val="center"/>
        </w:trPr>
        <w:tc>
          <w:tcPr>
            <w:tcW w:w="934"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3.</w:t>
            </w:r>
          </w:p>
        </w:tc>
        <w:tc>
          <w:tcPr>
            <w:tcW w:w="4394"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Размещение участников ярмарки в соответствии со схемой размещения торговых мест до открытия ярмарки</w:t>
            </w:r>
          </w:p>
        </w:tc>
        <w:tc>
          <w:tcPr>
            <w:tcW w:w="1858"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до 02 марта 2025г.</w:t>
            </w:r>
          </w:p>
        </w:tc>
        <w:tc>
          <w:tcPr>
            <w:tcW w:w="2619" w:type="dxa"/>
            <w:tcMar>
              <w:top w:w="105" w:type="dxa"/>
              <w:left w:w="225" w:type="dxa"/>
              <w:bottom w:w="105" w:type="dxa"/>
              <w:right w:w="225" w:type="dxa"/>
            </w:tcMar>
            <w:vAlign w:val="center"/>
            <w:hideMark/>
          </w:tcPr>
          <w:p w:rsidR="00E66CBA" w:rsidRPr="00E66CBA" w:rsidRDefault="00E66CBA" w:rsidP="00E66CBA">
            <w:pPr>
              <w:tabs>
                <w:tab w:val="left" w:pos="426"/>
                <w:tab w:val="left" w:pos="3976"/>
              </w:tabs>
              <w:ind w:left="0" w:right="-142" w:firstLine="567"/>
              <w:jc w:val="left"/>
              <w:rPr>
                <w:sz w:val="18"/>
                <w:szCs w:val="18"/>
              </w:rPr>
            </w:pPr>
            <w:r w:rsidRPr="00E66CBA">
              <w:rPr>
                <w:sz w:val="18"/>
                <w:szCs w:val="18"/>
              </w:rPr>
              <w:t>Отдел МЗ и РМП</w:t>
            </w:r>
          </w:p>
        </w:tc>
      </w:tr>
      <w:tr w:rsidR="00E66CBA" w:rsidRPr="00E66CBA" w:rsidTr="00E66CBA">
        <w:trPr>
          <w:trHeight w:hRule="exact" w:val="1307"/>
          <w:jc w:val="center"/>
        </w:trPr>
        <w:tc>
          <w:tcPr>
            <w:tcW w:w="934"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4.</w:t>
            </w:r>
          </w:p>
        </w:tc>
        <w:tc>
          <w:tcPr>
            <w:tcW w:w="4394" w:type="dxa"/>
            <w:tcMar>
              <w:top w:w="105" w:type="dxa"/>
              <w:left w:w="225" w:type="dxa"/>
              <w:bottom w:w="105" w:type="dxa"/>
              <w:right w:w="225" w:type="dxa"/>
            </w:tcMar>
            <w:vAlign w:val="cente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Реализация участниками ярмарки сувенирной продукции и товаров народного потребления</w:t>
            </w:r>
          </w:p>
        </w:tc>
        <w:tc>
          <w:tcPr>
            <w:tcW w:w="1858" w:type="dxa"/>
            <w:tcMar>
              <w:top w:w="105" w:type="dxa"/>
              <w:left w:w="225" w:type="dxa"/>
              <w:bottom w:w="105" w:type="dxa"/>
              <w:right w:w="225" w:type="dxa"/>
            </w:tcMa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до 02 марта 2025г.</w:t>
            </w:r>
          </w:p>
        </w:tc>
        <w:tc>
          <w:tcPr>
            <w:tcW w:w="2619" w:type="dxa"/>
            <w:tcMar>
              <w:top w:w="105" w:type="dxa"/>
              <w:left w:w="225" w:type="dxa"/>
              <w:bottom w:w="105" w:type="dxa"/>
              <w:right w:w="225" w:type="dxa"/>
            </w:tcMar>
            <w:vAlign w:val="center"/>
            <w:hideMark/>
          </w:tcPr>
          <w:p w:rsidR="00E66CBA" w:rsidRPr="00E66CBA" w:rsidRDefault="00E66CBA" w:rsidP="00E66CBA">
            <w:pPr>
              <w:tabs>
                <w:tab w:val="left" w:pos="426"/>
                <w:tab w:val="left" w:pos="3976"/>
              </w:tabs>
              <w:ind w:left="0" w:right="-142" w:firstLine="567"/>
              <w:jc w:val="left"/>
              <w:rPr>
                <w:sz w:val="18"/>
                <w:szCs w:val="18"/>
              </w:rPr>
            </w:pPr>
            <w:r w:rsidRPr="00E66CBA">
              <w:rPr>
                <w:sz w:val="18"/>
                <w:szCs w:val="18"/>
              </w:rPr>
              <w:t>Отдел МЗ и РМП</w:t>
            </w:r>
          </w:p>
        </w:tc>
      </w:tr>
      <w:tr w:rsidR="00E66CBA" w:rsidRPr="00E66CBA" w:rsidTr="00E66CBA">
        <w:trPr>
          <w:trHeight w:hRule="exact" w:val="1299"/>
          <w:jc w:val="center"/>
        </w:trPr>
        <w:tc>
          <w:tcPr>
            <w:tcW w:w="934" w:type="dxa"/>
            <w:tcMar>
              <w:top w:w="105" w:type="dxa"/>
              <w:left w:w="225" w:type="dxa"/>
              <w:bottom w:w="105" w:type="dxa"/>
              <w:right w:w="225" w:type="dxa"/>
            </w:tcMar>
            <w:vAlign w:val="center"/>
            <w:hideMark/>
          </w:tcPr>
          <w:p w:rsidR="00E66CBA" w:rsidRPr="00E66CBA" w:rsidRDefault="00E66CBA" w:rsidP="00E66CBA">
            <w:pPr>
              <w:tabs>
                <w:tab w:val="left" w:pos="426"/>
                <w:tab w:val="left" w:pos="3976"/>
              </w:tabs>
              <w:ind w:left="0" w:right="-142" w:firstLine="567"/>
              <w:jc w:val="left"/>
              <w:rPr>
                <w:sz w:val="18"/>
                <w:szCs w:val="18"/>
              </w:rPr>
            </w:pPr>
            <w:r w:rsidRPr="00E66CBA">
              <w:rPr>
                <w:sz w:val="18"/>
                <w:szCs w:val="18"/>
              </w:rPr>
              <w:lastRenderedPageBreak/>
              <w:t>5.</w:t>
            </w:r>
          </w:p>
        </w:tc>
        <w:tc>
          <w:tcPr>
            <w:tcW w:w="4394" w:type="dxa"/>
            <w:tcMar>
              <w:top w:w="105" w:type="dxa"/>
              <w:left w:w="225" w:type="dxa"/>
              <w:bottom w:w="105" w:type="dxa"/>
              <w:right w:w="225" w:type="dxa"/>
            </w:tcMa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Уборка мест торговли и прилегающих к ним территорий  после закрытия ярмарки</w:t>
            </w:r>
          </w:p>
        </w:tc>
        <w:tc>
          <w:tcPr>
            <w:tcW w:w="1858" w:type="dxa"/>
            <w:tcMar>
              <w:top w:w="105" w:type="dxa"/>
              <w:left w:w="225" w:type="dxa"/>
              <w:bottom w:w="105" w:type="dxa"/>
              <w:right w:w="225" w:type="dxa"/>
            </w:tcMar>
            <w:hideMark/>
          </w:tcPr>
          <w:p w:rsidR="00E66CBA" w:rsidRPr="00E66CBA" w:rsidRDefault="00E66CBA" w:rsidP="005F1130">
            <w:pPr>
              <w:tabs>
                <w:tab w:val="left" w:pos="426"/>
                <w:tab w:val="left" w:pos="3976"/>
              </w:tabs>
              <w:ind w:left="0" w:right="-142" w:firstLine="0"/>
              <w:jc w:val="left"/>
              <w:rPr>
                <w:sz w:val="18"/>
                <w:szCs w:val="18"/>
              </w:rPr>
            </w:pPr>
            <w:r w:rsidRPr="00E66CBA">
              <w:rPr>
                <w:sz w:val="18"/>
                <w:szCs w:val="18"/>
              </w:rPr>
              <w:t>02 марта 2025г.</w:t>
            </w:r>
          </w:p>
        </w:tc>
        <w:tc>
          <w:tcPr>
            <w:tcW w:w="2619" w:type="dxa"/>
            <w:tcMar>
              <w:top w:w="105" w:type="dxa"/>
              <w:left w:w="225" w:type="dxa"/>
              <w:bottom w:w="105" w:type="dxa"/>
              <w:right w:w="225" w:type="dxa"/>
            </w:tcMar>
            <w:vAlign w:val="center"/>
            <w:hideMark/>
          </w:tcPr>
          <w:p w:rsidR="00E66CBA" w:rsidRPr="00E66CBA" w:rsidRDefault="00E66CBA" w:rsidP="00E66CBA">
            <w:pPr>
              <w:tabs>
                <w:tab w:val="left" w:pos="426"/>
                <w:tab w:val="left" w:pos="3976"/>
              </w:tabs>
              <w:ind w:left="0" w:right="-142" w:firstLine="567"/>
              <w:jc w:val="left"/>
              <w:rPr>
                <w:sz w:val="18"/>
                <w:szCs w:val="18"/>
              </w:rPr>
            </w:pPr>
            <w:r w:rsidRPr="00E66CBA">
              <w:rPr>
                <w:sz w:val="18"/>
                <w:szCs w:val="18"/>
              </w:rPr>
              <w:t>Участники ярмарки;</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МКУ ХЭС </w:t>
            </w:r>
          </w:p>
        </w:tc>
      </w:tr>
    </w:tbl>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p>
    <w:p w:rsidR="00E66CBA" w:rsidRPr="005F1130" w:rsidRDefault="005F1130" w:rsidP="00E66CBA">
      <w:pPr>
        <w:tabs>
          <w:tab w:val="left" w:pos="426"/>
          <w:tab w:val="left" w:pos="3976"/>
        </w:tabs>
        <w:ind w:left="0" w:right="-142" w:firstLine="567"/>
        <w:jc w:val="left"/>
        <w:rPr>
          <w:i/>
          <w:sz w:val="18"/>
          <w:szCs w:val="18"/>
        </w:rPr>
      </w:pPr>
      <w:r>
        <w:rPr>
          <w:i/>
          <w:sz w:val="18"/>
          <w:szCs w:val="18"/>
        </w:rPr>
        <w:t xml:space="preserve">                                                                     </w:t>
      </w:r>
      <w:r w:rsidR="00E66CBA" w:rsidRPr="005F1130">
        <w:rPr>
          <w:i/>
          <w:sz w:val="18"/>
          <w:szCs w:val="18"/>
        </w:rPr>
        <w:t>Начальник отдела МЗ и РМП                                                            Е.Н. Дубровина</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p>
    <w:p w:rsidR="00E66CBA" w:rsidRPr="005F1130" w:rsidRDefault="00E66CBA" w:rsidP="005F1130">
      <w:pPr>
        <w:tabs>
          <w:tab w:val="left" w:pos="426"/>
          <w:tab w:val="left" w:pos="3976"/>
        </w:tabs>
        <w:ind w:left="0" w:right="-142" w:firstLine="567"/>
        <w:jc w:val="right"/>
        <w:rPr>
          <w:i/>
          <w:sz w:val="18"/>
          <w:szCs w:val="18"/>
        </w:rPr>
      </w:pPr>
      <w:r w:rsidRPr="005F1130">
        <w:rPr>
          <w:i/>
          <w:sz w:val="18"/>
          <w:szCs w:val="18"/>
        </w:rPr>
        <w:t>Приложение 2</w:t>
      </w:r>
    </w:p>
    <w:p w:rsidR="00E66CBA" w:rsidRPr="005F1130" w:rsidRDefault="00E66CBA" w:rsidP="005F1130">
      <w:pPr>
        <w:tabs>
          <w:tab w:val="left" w:pos="426"/>
          <w:tab w:val="left" w:pos="3976"/>
        </w:tabs>
        <w:ind w:left="0" w:right="-142" w:firstLine="567"/>
        <w:jc w:val="right"/>
        <w:rPr>
          <w:i/>
          <w:sz w:val="18"/>
          <w:szCs w:val="18"/>
        </w:rPr>
      </w:pPr>
      <w:r w:rsidRPr="005F1130">
        <w:rPr>
          <w:i/>
          <w:sz w:val="18"/>
          <w:szCs w:val="18"/>
        </w:rPr>
        <w:t>к Постановлению администрации</w:t>
      </w:r>
    </w:p>
    <w:p w:rsidR="00E66CBA" w:rsidRPr="005F1130" w:rsidRDefault="00E66CBA" w:rsidP="005F1130">
      <w:pPr>
        <w:tabs>
          <w:tab w:val="left" w:pos="426"/>
          <w:tab w:val="left" w:pos="3976"/>
        </w:tabs>
        <w:ind w:left="0" w:right="-142" w:firstLine="567"/>
        <w:jc w:val="right"/>
        <w:rPr>
          <w:i/>
          <w:sz w:val="18"/>
          <w:szCs w:val="18"/>
        </w:rPr>
      </w:pPr>
      <w:r w:rsidRPr="005F1130">
        <w:rPr>
          <w:i/>
          <w:sz w:val="18"/>
          <w:szCs w:val="18"/>
        </w:rPr>
        <w:t>Хомутовского муниципального образования</w:t>
      </w:r>
    </w:p>
    <w:p w:rsidR="00E66CBA" w:rsidRPr="005F1130" w:rsidRDefault="00E66CBA" w:rsidP="005F1130">
      <w:pPr>
        <w:tabs>
          <w:tab w:val="left" w:pos="426"/>
          <w:tab w:val="left" w:pos="3976"/>
        </w:tabs>
        <w:ind w:left="0" w:right="-142" w:firstLine="567"/>
        <w:jc w:val="right"/>
        <w:rPr>
          <w:i/>
          <w:sz w:val="18"/>
          <w:szCs w:val="18"/>
        </w:rPr>
      </w:pPr>
      <w:r w:rsidRPr="005F1130">
        <w:rPr>
          <w:i/>
          <w:sz w:val="18"/>
          <w:szCs w:val="18"/>
        </w:rPr>
        <w:t xml:space="preserve">От </w:t>
      </w:r>
      <w:r w:rsidR="005F1130">
        <w:rPr>
          <w:i/>
          <w:sz w:val="18"/>
          <w:szCs w:val="18"/>
        </w:rPr>
        <w:t xml:space="preserve">20.02.2025 </w:t>
      </w:r>
      <w:r w:rsidRPr="005F1130">
        <w:rPr>
          <w:i/>
          <w:sz w:val="18"/>
          <w:szCs w:val="18"/>
        </w:rPr>
        <w:t>№</w:t>
      </w:r>
      <w:r w:rsidR="00952F8B">
        <w:rPr>
          <w:i/>
          <w:sz w:val="18"/>
          <w:szCs w:val="18"/>
        </w:rPr>
        <w:t xml:space="preserve"> </w:t>
      </w:r>
      <w:r w:rsidR="005F1130">
        <w:rPr>
          <w:i/>
          <w:sz w:val="18"/>
          <w:szCs w:val="18"/>
        </w:rPr>
        <w:t>22 од</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952F8B">
      <w:pPr>
        <w:tabs>
          <w:tab w:val="left" w:pos="426"/>
          <w:tab w:val="left" w:pos="3976"/>
        </w:tabs>
        <w:ind w:left="0" w:right="-142" w:firstLine="567"/>
        <w:jc w:val="center"/>
        <w:rPr>
          <w:b/>
          <w:sz w:val="18"/>
          <w:szCs w:val="18"/>
        </w:rPr>
      </w:pPr>
      <w:r w:rsidRPr="00E66CBA">
        <w:rPr>
          <w:b/>
          <w:sz w:val="18"/>
          <w:szCs w:val="18"/>
        </w:rPr>
        <w:t>ПОРЯДОК ОРГАНИЗАЦИИ</w:t>
      </w:r>
    </w:p>
    <w:p w:rsidR="00E66CBA" w:rsidRPr="00E66CBA" w:rsidRDefault="00E66CBA" w:rsidP="00952F8B">
      <w:pPr>
        <w:tabs>
          <w:tab w:val="left" w:pos="426"/>
          <w:tab w:val="left" w:pos="3976"/>
        </w:tabs>
        <w:ind w:left="0" w:right="-142" w:firstLine="567"/>
        <w:jc w:val="center"/>
        <w:rPr>
          <w:sz w:val="18"/>
          <w:szCs w:val="18"/>
        </w:rPr>
      </w:pPr>
      <w:r w:rsidRPr="00E66CBA">
        <w:rPr>
          <w:sz w:val="18"/>
          <w:szCs w:val="18"/>
        </w:rPr>
        <w:t>универсальной, праздничной ярмарки, посвященной проведению народного гуляния «Масленица» и предоставления мест на ней для торговли товаров (выполнения работ, оказания услуг)</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numPr>
          <w:ilvl w:val="0"/>
          <w:numId w:val="11"/>
        </w:numPr>
        <w:tabs>
          <w:tab w:val="left" w:pos="426"/>
          <w:tab w:val="left" w:pos="3976"/>
        </w:tabs>
        <w:ind w:right="-142"/>
        <w:jc w:val="left"/>
        <w:rPr>
          <w:sz w:val="18"/>
          <w:szCs w:val="18"/>
        </w:rPr>
      </w:pPr>
      <w:r w:rsidRPr="00E66CBA">
        <w:rPr>
          <w:sz w:val="18"/>
          <w:szCs w:val="18"/>
        </w:rPr>
        <w:t>ОБЩИЕ ПОЛОЖЕНИЯ</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 1.1. </w:t>
      </w:r>
      <w:proofErr w:type="gramStart"/>
      <w:r w:rsidRPr="00E66CBA">
        <w:rPr>
          <w:sz w:val="18"/>
          <w:szCs w:val="18"/>
        </w:rPr>
        <w:t>Настоящий  порядок  универсальной, праздничной  ярмарки, посвященной проведению народного гуляния «Масленица» (далее - Порядок)  разработан  в соответствии  с  Федеральным законом  от  28 декабря 2009 года N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w:t>
      </w:r>
      <w:proofErr w:type="gramEnd"/>
      <w:r w:rsidRPr="00E66CBA">
        <w:rPr>
          <w:sz w:val="18"/>
          <w:szCs w:val="18"/>
        </w:rPr>
        <w:t xml:space="preserve">, оказания услуг) на  ярмарках,  организованных на территории Иркутской области, утвержденным постановлением Правительства Иркутской области от 17.11.2010 N 284-пп, и регулирует организацию универсальной, праздничной ярмарки, посвященной  </w:t>
      </w:r>
      <w:r w:rsidRPr="00E66CBA">
        <w:rPr>
          <w:b/>
          <w:sz w:val="18"/>
          <w:szCs w:val="18"/>
        </w:rPr>
        <w:t xml:space="preserve"> </w:t>
      </w:r>
      <w:r w:rsidRPr="00E66CBA">
        <w:rPr>
          <w:sz w:val="18"/>
          <w:szCs w:val="18"/>
        </w:rPr>
        <w:t>проведению народного гуляния «Масленица»</w:t>
      </w:r>
      <w:r w:rsidRPr="00E66CBA">
        <w:rPr>
          <w:b/>
          <w:sz w:val="18"/>
          <w:szCs w:val="18"/>
        </w:rPr>
        <w:t xml:space="preserve"> </w:t>
      </w:r>
      <w:r w:rsidRPr="00E66CBA">
        <w:rPr>
          <w:sz w:val="18"/>
          <w:szCs w:val="18"/>
        </w:rPr>
        <w:t xml:space="preserve">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E66CBA">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E66CBA">
        <w:rPr>
          <w:sz w:val="18"/>
          <w:szCs w:val="18"/>
        </w:rPr>
        <w:t>.</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2. Организация работы ярмарки</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 2.1. Организатор ярмарки - Администрация Хомутовского муниципального образования, с. Хомутово, ул. Кирова, 7а. </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 2.2.   Цель организации ярмарки –  создание праздничной атмосферы при проведении мероприятия. </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 2.3.   Адрес местонахождения   ярмарки: территория, примыкающая   к зданию спортивного комплекса     по     адресу: д. Куда, ул. Спортивная,1 б.</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 2.4.   Срок проведения ярмарки – 02.03.2025 с 12.00 до 17.00 часов.</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 2.5.   Тип ярмарки -  универсальная   ярмарка. </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 2.6.  </w:t>
      </w:r>
      <w:proofErr w:type="gramStart"/>
      <w:r w:rsidRPr="00E66CBA">
        <w:rPr>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 Обязанности организации ярмарки, участников ярмарки</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3.1.  Организатор ярмарки в процессе организации ярмарки обеспечивает:</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3.1.3. Оснащение территории, на которой организуется проведение ярмарки, контейнерами для сбора мусора.</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3.1.4. Организацию временных автостоянок для парковки личного автотранспорта.</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3.2. При осуществлении деятельности по продаже товаров на ярмарке участники ярмарки обеспечивают:</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 (приложение 1 к настоящему Порядку).</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4. Ассортимент реализуемых на ярмарке товаров</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4.1. На ярмарке осуществляется торговля пищевыми продуктами и напитками (код </w:t>
      </w:r>
      <w:proofErr w:type="gramStart"/>
      <w:r w:rsidRPr="00E66CBA">
        <w:rPr>
          <w:sz w:val="18"/>
          <w:szCs w:val="18"/>
        </w:rPr>
        <w:t>ОК</w:t>
      </w:r>
      <w:proofErr w:type="gramEnd"/>
      <w:r w:rsidRPr="00E66CBA">
        <w:rPr>
          <w:sz w:val="18"/>
          <w:szCs w:val="18"/>
        </w:rPr>
        <w:t xml:space="preserve"> 034-2014 (КПЕС 2008) (10) (кроме алкогольных и напитков в стеклянной таре), цветами срезанными и бутонами цветочными (код 034-2014 (КПЕС 2008) (01.19.2), сувенирной продукцией, изделиями народных   художественных   промыслов, товарами народного потребления (код ОК 034-2007 (КПЕС 2002) (32.99.56).</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4.2. Ассортиментный перечень продукции в обязательном порядке согласовывается с организатором ярмарки. </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numPr>
          <w:ilvl w:val="0"/>
          <w:numId w:val="12"/>
        </w:numPr>
        <w:tabs>
          <w:tab w:val="left" w:pos="426"/>
          <w:tab w:val="left" w:pos="3976"/>
        </w:tabs>
        <w:ind w:right="-142"/>
        <w:jc w:val="left"/>
        <w:rPr>
          <w:sz w:val="18"/>
          <w:szCs w:val="18"/>
        </w:rPr>
      </w:pPr>
      <w:r w:rsidRPr="00E66CBA">
        <w:rPr>
          <w:sz w:val="18"/>
          <w:szCs w:val="18"/>
        </w:rPr>
        <w:t>Перечень документов необходимый Участникам ярмарки для продажи товаров (выполнения работ, оказания услуг).</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5.1. Для продажи товаров (выполнения работ, оказания услуг) участники ярмарки должны иметь при себе следующие документы:</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5.1.2.  копии сертификатов качества на реализуемую продукцию;</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5.1.3. копию документа, </w:t>
      </w:r>
      <w:proofErr w:type="gramStart"/>
      <w:r w:rsidRPr="00E66CBA">
        <w:rPr>
          <w:sz w:val="18"/>
          <w:szCs w:val="18"/>
        </w:rPr>
        <w:t>подтверждающий</w:t>
      </w:r>
      <w:proofErr w:type="gramEnd"/>
      <w:r w:rsidRPr="00E66CBA">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5.1.4.  копию паспорта или иной документ, удостоверяющий личность (для физических лиц).</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numPr>
          <w:ilvl w:val="0"/>
          <w:numId w:val="12"/>
        </w:numPr>
        <w:tabs>
          <w:tab w:val="left" w:pos="426"/>
          <w:tab w:val="left" w:pos="3976"/>
        </w:tabs>
        <w:ind w:right="-142"/>
        <w:jc w:val="left"/>
        <w:rPr>
          <w:sz w:val="18"/>
          <w:szCs w:val="18"/>
        </w:rPr>
      </w:pPr>
      <w:r w:rsidRPr="00E66CBA">
        <w:rPr>
          <w:sz w:val="18"/>
          <w:szCs w:val="18"/>
        </w:rPr>
        <w:t>Порядок предоставления мест для продажи товаров на ярмарке</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6.1. Общее количество мест для продажи товаров (выполнения работ, оказания услуг) устанавливается схемой размещения торговых мест.    </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6.2. Плата за предоставления оборудования торговых мест не устанавливается. </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6.3. Участниками ярмарки могут являться лица, указанные в п.2.6 настоящего Порядка.</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6.4. Желающие получить место на ярмарке направляет организатору ярмарки заявление по форме установленной Приложением 2 к настоящему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6.5.  Срок подачи заявления с 13.02.2025г.  по 24.02.2025г.</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6.6. Организатор ярмарки в течени</w:t>
      </w:r>
      <w:proofErr w:type="gramStart"/>
      <w:r w:rsidRPr="00E66CBA">
        <w:rPr>
          <w:sz w:val="18"/>
          <w:szCs w:val="18"/>
        </w:rPr>
        <w:t>и</w:t>
      </w:r>
      <w:proofErr w:type="gramEnd"/>
      <w:r w:rsidRPr="00E66CBA">
        <w:rPr>
          <w:sz w:val="18"/>
          <w:szCs w:val="18"/>
        </w:rPr>
        <w:t xml:space="preserve"> 1 дня рассматривает поступившие заявления и выдает участнику разрешение на участие в ярмарке по форме Приложения 2 к настоящему Порядку, либо мотивированное уведомление об отказе.</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6.7. Основанием для отказа могут являться:</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6.7.1.  Нарушение формы подачи заявления;</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6.7.2.  Нарушение сроков подачи заявления;</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6.7.3.  Отсутствие документов, указанных в пункте 6.4;</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6.7.4. Отсутствие на момент подачи заявления свободных мест на ярмарке;</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6.7.5. Перечень товаров, предложенных к реализации, не соответствует перечню, установленному в разделе 4 настоящего Порядка.</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numPr>
          <w:ilvl w:val="0"/>
          <w:numId w:val="12"/>
        </w:numPr>
        <w:tabs>
          <w:tab w:val="left" w:pos="426"/>
          <w:tab w:val="left" w:pos="3976"/>
        </w:tabs>
        <w:ind w:right="-142"/>
        <w:jc w:val="left"/>
        <w:rPr>
          <w:sz w:val="18"/>
          <w:szCs w:val="18"/>
        </w:rPr>
      </w:pPr>
      <w:r w:rsidRPr="00E66CBA">
        <w:rPr>
          <w:sz w:val="18"/>
          <w:szCs w:val="18"/>
        </w:rPr>
        <w:t>ОТВЕТСТВЕННОСТЬ ЗА НАРУШЕНИЕ ПОРЯДКА</w:t>
      </w:r>
    </w:p>
    <w:p w:rsidR="00E66CBA" w:rsidRPr="00E66CBA" w:rsidRDefault="00E66CBA" w:rsidP="00E66CBA">
      <w:pPr>
        <w:tabs>
          <w:tab w:val="left" w:pos="426"/>
          <w:tab w:val="left" w:pos="3976"/>
        </w:tabs>
        <w:ind w:left="0" w:right="-142" w:firstLine="567"/>
        <w:jc w:val="left"/>
        <w:rPr>
          <w:sz w:val="18"/>
          <w:szCs w:val="18"/>
        </w:rPr>
      </w:pP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 xml:space="preserve">7.1. </w:t>
      </w:r>
      <w:proofErr w:type="gramStart"/>
      <w:r w:rsidRPr="00E66CBA">
        <w:rPr>
          <w:sz w:val="18"/>
          <w:szCs w:val="18"/>
        </w:rPr>
        <w:t>Контроль за</w:t>
      </w:r>
      <w:proofErr w:type="gramEnd"/>
      <w:r w:rsidRPr="00E66CBA">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E66CBA" w:rsidRPr="00E66CBA" w:rsidRDefault="00E66CBA" w:rsidP="00E66CBA">
      <w:pPr>
        <w:tabs>
          <w:tab w:val="left" w:pos="426"/>
          <w:tab w:val="left" w:pos="3976"/>
        </w:tabs>
        <w:ind w:left="0" w:right="-142" w:firstLine="567"/>
        <w:jc w:val="left"/>
        <w:rPr>
          <w:sz w:val="18"/>
          <w:szCs w:val="18"/>
        </w:rPr>
      </w:pPr>
      <w:r w:rsidRPr="00E66CBA">
        <w:rPr>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E66CBA" w:rsidRPr="00E66CBA" w:rsidRDefault="00E66CBA" w:rsidP="00E66CBA">
      <w:pPr>
        <w:tabs>
          <w:tab w:val="left" w:pos="426"/>
          <w:tab w:val="left" w:pos="3976"/>
        </w:tabs>
        <w:ind w:left="0" w:right="-142" w:firstLine="567"/>
        <w:jc w:val="left"/>
        <w:rPr>
          <w:sz w:val="18"/>
          <w:szCs w:val="18"/>
        </w:rPr>
      </w:pPr>
    </w:p>
    <w:p w:rsidR="00E66CBA" w:rsidRPr="00952F8B" w:rsidRDefault="00E66CBA" w:rsidP="00E66CBA">
      <w:pPr>
        <w:tabs>
          <w:tab w:val="left" w:pos="426"/>
          <w:tab w:val="left" w:pos="3976"/>
        </w:tabs>
        <w:ind w:left="0" w:right="-142" w:firstLine="567"/>
        <w:jc w:val="left"/>
        <w:rPr>
          <w:i/>
          <w:sz w:val="18"/>
          <w:szCs w:val="18"/>
        </w:rPr>
      </w:pPr>
    </w:p>
    <w:p w:rsidR="00E66CBA" w:rsidRPr="00952F8B" w:rsidRDefault="00952F8B" w:rsidP="00E66CBA">
      <w:pPr>
        <w:tabs>
          <w:tab w:val="left" w:pos="426"/>
          <w:tab w:val="left" w:pos="3976"/>
        </w:tabs>
        <w:ind w:left="0" w:right="-142" w:firstLine="567"/>
        <w:jc w:val="left"/>
        <w:rPr>
          <w:i/>
          <w:sz w:val="18"/>
          <w:szCs w:val="18"/>
        </w:rPr>
      </w:pPr>
      <w:r>
        <w:rPr>
          <w:i/>
          <w:sz w:val="18"/>
          <w:szCs w:val="18"/>
        </w:rPr>
        <w:t xml:space="preserve">                                                                          </w:t>
      </w:r>
      <w:r w:rsidR="00E66CBA" w:rsidRPr="00952F8B">
        <w:rPr>
          <w:i/>
          <w:sz w:val="18"/>
          <w:szCs w:val="18"/>
        </w:rPr>
        <w:t>Начальник отдела МЗ и РМП                                                            Е.Н. Дубровина</w:t>
      </w:r>
    </w:p>
    <w:p w:rsidR="00E66CBA" w:rsidRDefault="00E66CBA" w:rsidP="00E66CBA">
      <w:pPr>
        <w:tabs>
          <w:tab w:val="left" w:pos="426"/>
          <w:tab w:val="left" w:pos="3976"/>
        </w:tabs>
        <w:ind w:left="0" w:right="-142" w:firstLine="567"/>
        <w:jc w:val="left"/>
        <w:rPr>
          <w:sz w:val="18"/>
          <w:szCs w:val="18"/>
        </w:rPr>
      </w:pPr>
    </w:p>
    <w:p w:rsidR="00952F8B" w:rsidRDefault="00952F8B" w:rsidP="00E66CBA">
      <w:pPr>
        <w:tabs>
          <w:tab w:val="left" w:pos="426"/>
          <w:tab w:val="left" w:pos="3976"/>
        </w:tabs>
        <w:ind w:left="0" w:right="-142" w:firstLine="567"/>
        <w:jc w:val="left"/>
        <w:rPr>
          <w:sz w:val="18"/>
          <w:szCs w:val="18"/>
        </w:rPr>
      </w:pPr>
    </w:p>
    <w:p w:rsidR="00952F8B" w:rsidRPr="00952F8B" w:rsidRDefault="00952F8B" w:rsidP="00952F8B">
      <w:pPr>
        <w:tabs>
          <w:tab w:val="left" w:pos="426"/>
          <w:tab w:val="left" w:pos="3976"/>
        </w:tabs>
        <w:ind w:left="0" w:right="-142" w:firstLine="567"/>
        <w:jc w:val="left"/>
        <w:rPr>
          <w:sz w:val="18"/>
          <w:szCs w:val="18"/>
        </w:rPr>
      </w:pPr>
    </w:p>
    <w:p w:rsidR="00952F8B" w:rsidRPr="00952F8B" w:rsidRDefault="00952F8B" w:rsidP="00952F8B">
      <w:pPr>
        <w:tabs>
          <w:tab w:val="left" w:pos="426"/>
          <w:tab w:val="left" w:pos="3976"/>
        </w:tabs>
        <w:ind w:left="0" w:right="-142" w:firstLine="567"/>
        <w:jc w:val="center"/>
        <w:rPr>
          <w:sz w:val="18"/>
          <w:szCs w:val="18"/>
        </w:rPr>
      </w:pPr>
      <w:r w:rsidRPr="00952F8B">
        <w:rPr>
          <w:sz w:val="18"/>
          <w:szCs w:val="18"/>
        </w:rPr>
        <w:t>РОССИЙСКАЯ ФЕДЕРАЦИЯ</w:t>
      </w:r>
    </w:p>
    <w:p w:rsidR="00952F8B" w:rsidRPr="00952F8B" w:rsidRDefault="00952F8B" w:rsidP="00952F8B">
      <w:pPr>
        <w:tabs>
          <w:tab w:val="left" w:pos="426"/>
          <w:tab w:val="left" w:pos="3976"/>
        </w:tabs>
        <w:ind w:left="0" w:right="-142" w:firstLine="567"/>
        <w:jc w:val="center"/>
        <w:rPr>
          <w:sz w:val="18"/>
          <w:szCs w:val="18"/>
        </w:rPr>
      </w:pPr>
      <w:r w:rsidRPr="00952F8B">
        <w:rPr>
          <w:sz w:val="18"/>
          <w:szCs w:val="18"/>
        </w:rPr>
        <w:t>ИРКУТСКАЯ ОБЛАСТЬ ИРКУТСКИЙ РАЙОН</w:t>
      </w:r>
    </w:p>
    <w:p w:rsidR="00952F8B" w:rsidRPr="00952F8B" w:rsidRDefault="00952F8B" w:rsidP="00952F8B">
      <w:pPr>
        <w:tabs>
          <w:tab w:val="left" w:pos="426"/>
          <w:tab w:val="left" w:pos="3976"/>
        </w:tabs>
        <w:ind w:left="0" w:right="-142" w:firstLine="567"/>
        <w:jc w:val="center"/>
        <w:rPr>
          <w:sz w:val="18"/>
          <w:szCs w:val="18"/>
        </w:rPr>
      </w:pPr>
      <w:r w:rsidRPr="00952F8B">
        <w:rPr>
          <w:sz w:val="18"/>
          <w:szCs w:val="18"/>
        </w:rPr>
        <w:t>ХОМУТОВСКОЕ МУНИЦИПАЛЬНОЕ ОБРАЗОВАНИЕ</w:t>
      </w:r>
    </w:p>
    <w:p w:rsidR="00952F8B" w:rsidRPr="00952F8B" w:rsidRDefault="00952F8B" w:rsidP="00952F8B">
      <w:pPr>
        <w:tabs>
          <w:tab w:val="left" w:pos="426"/>
          <w:tab w:val="left" w:pos="3976"/>
        </w:tabs>
        <w:ind w:left="0" w:right="-142" w:firstLine="567"/>
        <w:jc w:val="center"/>
        <w:rPr>
          <w:sz w:val="18"/>
          <w:szCs w:val="18"/>
        </w:rPr>
      </w:pPr>
      <w:r w:rsidRPr="00952F8B">
        <w:rPr>
          <w:sz w:val="18"/>
          <w:szCs w:val="18"/>
        </w:rPr>
        <w:t>АДМИНИСТРАЦИЯ</w:t>
      </w:r>
    </w:p>
    <w:p w:rsidR="00952F8B" w:rsidRPr="00952F8B" w:rsidRDefault="00952F8B" w:rsidP="00952F8B">
      <w:pPr>
        <w:tabs>
          <w:tab w:val="left" w:pos="426"/>
          <w:tab w:val="left" w:pos="3976"/>
        </w:tabs>
        <w:ind w:left="0" w:right="-142" w:firstLine="567"/>
        <w:jc w:val="center"/>
        <w:rPr>
          <w:sz w:val="18"/>
          <w:szCs w:val="18"/>
        </w:rPr>
      </w:pPr>
      <w:r w:rsidRPr="00952F8B">
        <w:rPr>
          <w:sz w:val="18"/>
          <w:szCs w:val="18"/>
        </w:rPr>
        <w:t>ПОСТАНОВЛЕНИЕ</w:t>
      </w:r>
    </w:p>
    <w:p w:rsidR="00952F8B" w:rsidRPr="00952F8B" w:rsidRDefault="00952F8B" w:rsidP="00952F8B">
      <w:pPr>
        <w:tabs>
          <w:tab w:val="left" w:pos="426"/>
          <w:tab w:val="left" w:pos="3976"/>
        </w:tabs>
        <w:ind w:left="0" w:right="-142" w:firstLine="567"/>
        <w:jc w:val="left"/>
        <w:rPr>
          <w:sz w:val="18"/>
          <w:szCs w:val="18"/>
        </w:rPr>
      </w:pPr>
    </w:p>
    <w:p w:rsidR="00952F8B" w:rsidRPr="001E0C69" w:rsidRDefault="00952F8B" w:rsidP="00952F8B">
      <w:pPr>
        <w:tabs>
          <w:tab w:val="left" w:pos="426"/>
          <w:tab w:val="left" w:pos="3976"/>
        </w:tabs>
        <w:ind w:left="0" w:right="-142" w:firstLine="567"/>
        <w:jc w:val="left"/>
        <w:rPr>
          <w:sz w:val="18"/>
          <w:szCs w:val="18"/>
          <w:u w:val="single"/>
        </w:rPr>
      </w:pPr>
      <w:r w:rsidRPr="001E0C69">
        <w:rPr>
          <w:sz w:val="18"/>
          <w:szCs w:val="18"/>
          <w:u w:val="single"/>
        </w:rPr>
        <w:t>20.02.2025  № 2</w:t>
      </w:r>
      <w:r w:rsidR="001E0C69" w:rsidRPr="001E0C69">
        <w:rPr>
          <w:sz w:val="18"/>
          <w:szCs w:val="18"/>
          <w:u w:val="single"/>
        </w:rPr>
        <w:t>3</w:t>
      </w:r>
      <w:r w:rsidRPr="001E0C69">
        <w:rPr>
          <w:sz w:val="18"/>
          <w:szCs w:val="18"/>
          <w:u w:val="single"/>
        </w:rPr>
        <w:t xml:space="preserve"> од</w:t>
      </w:r>
    </w:p>
    <w:p w:rsidR="00952F8B" w:rsidRDefault="00952F8B" w:rsidP="00952F8B">
      <w:pPr>
        <w:tabs>
          <w:tab w:val="left" w:pos="426"/>
          <w:tab w:val="left" w:pos="3976"/>
        </w:tabs>
        <w:ind w:left="0" w:right="-142" w:firstLine="567"/>
        <w:jc w:val="left"/>
        <w:rPr>
          <w:sz w:val="18"/>
          <w:szCs w:val="18"/>
        </w:rPr>
      </w:pPr>
      <w:r w:rsidRPr="00952F8B">
        <w:rPr>
          <w:sz w:val="18"/>
          <w:szCs w:val="18"/>
        </w:rPr>
        <w:t xml:space="preserve">       с. Хомутово</w:t>
      </w:r>
    </w:p>
    <w:p w:rsidR="001E0C69" w:rsidRDefault="001E0C69" w:rsidP="00952F8B">
      <w:pPr>
        <w:tabs>
          <w:tab w:val="left" w:pos="426"/>
          <w:tab w:val="left" w:pos="3976"/>
        </w:tabs>
        <w:ind w:left="0" w:right="-142" w:firstLine="567"/>
        <w:jc w:val="left"/>
        <w:rPr>
          <w:sz w:val="18"/>
          <w:szCs w:val="18"/>
        </w:rPr>
      </w:pPr>
    </w:p>
    <w:p w:rsidR="001E0C69" w:rsidRPr="001E0C69" w:rsidRDefault="001E0C69" w:rsidP="001E0C69">
      <w:pPr>
        <w:tabs>
          <w:tab w:val="left" w:pos="426"/>
          <w:tab w:val="left" w:pos="3976"/>
        </w:tabs>
        <w:ind w:left="0" w:right="-142" w:firstLine="567"/>
        <w:jc w:val="left"/>
        <w:rPr>
          <w:sz w:val="18"/>
          <w:szCs w:val="18"/>
        </w:rPr>
      </w:pPr>
      <w:r w:rsidRPr="001E0C69">
        <w:rPr>
          <w:sz w:val="18"/>
          <w:szCs w:val="18"/>
        </w:rPr>
        <w:t>О внесении изменений в постановление администрации Хомутовского муниципального образования от 27.08.2024 № 181 о/д «Об утверждении муниципальной программы Хомутовского муниципального образования «Развитие культуры Хомутовского муниципального образования на 2024-2026 годы»»</w:t>
      </w:r>
    </w:p>
    <w:p w:rsidR="001E0C69" w:rsidRPr="001E0C69" w:rsidRDefault="001E0C69" w:rsidP="001E0C69">
      <w:pPr>
        <w:tabs>
          <w:tab w:val="left" w:pos="426"/>
          <w:tab w:val="left" w:pos="3976"/>
        </w:tabs>
        <w:ind w:left="0" w:right="-142" w:firstLine="567"/>
        <w:jc w:val="left"/>
        <w:rPr>
          <w:sz w:val="18"/>
          <w:szCs w:val="18"/>
        </w:rPr>
      </w:pPr>
    </w:p>
    <w:p w:rsidR="001E0C69" w:rsidRDefault="001E0C69" w:rsidP="001E0C69">
      <w:pPr>
        <w:tabs>
          <w:tab w:val="left" w:pos="426"/>
          <w:tab w:val="left" w:pos="3976"/>
        </w:tabs>
        <w:ind w:left="0" w:right="-142" w:firstLine="567"/>
        <w:jc w:val="left"/>
        <w:rPr>
          <w:sz w:val="18"/>
          <w:szCs w:val="18"/>
        </w:rPr>
      </w:pPr>
      <w:proofErr w:type="gramStart"/>
      <w:r w:rsidRPr="001E0C69">
        <w:rPr>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Постановлением Главы администрации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w:t>
      </w:r>
      <w:proofErr w:type="gramEnd"/>
      <w:r w:rsidRPr="001E0C69">
        <w:rPr>
          <w:sz w:val="18"/>
          <w:szCs w:val="18"/>
        </w:rPr>
        <w:t>», Уставом Хомутовского муниципального образования, администрация Хомутовского муниципального образования</w:t>
      </w:r>
    </w:p>
    <w:p w:rsidR="005526FB" w:rsidRPr="001E0C69" w:rsidRDefault="005526FB" w:rsidP="001E0C69">
      <w:pPr>
        <w:tabs>
          <w:tab w:val="left" w:pos="426"/>
          <w:tab w:val="left" w:pos="3976"/>
        </w:tabs>
        <w:ind w:left="0" w:right="-142" w:firstLine="567"/>
        <w:jc w:val="left"/>
        <w:rPr>
          <w:sz w:val="18"/>
          <w:szCs w:val="18"/>
        </w:rPr>
      </w:pPr>
    </w:p>
    <w:p w:rsidR="001E0C69" w:rsidRDefault="001E0C69" w:rsidP="001E0C69">
      <w:pPr>
        <w:tabs>
          <w:tab w:val="left" w:pos="426"/>
          <w:tab w:val="left" w:pos="3976"/>
        </w:tabs>
        <w:ind w:left="0" w:right="-142" w:firstLine="567"/>
        <w:jc w:val="left"/>
        <w:rPr>
          <w:sz w:val="18"/>
          <w:szCs w:val="18"/>
        </w:rPr>
      </w:pPr>
      <w:r w:rsidRPr="001E0C69">
        <w:rPr>
          <w:sz w:val="18"/>
          <w:szCs w:val="18"/>
        </w:rPr>
        <w:lastRenderedPageBreak/>
        <w:t>ПОСТАНОВЛЯЕТ:</w:t>
      </w:r>
    </w:p>
    <w:p w:rsidR="005526FB" w:rsidRPr="001E0C69" w:rsidRDefault="005526FB" w:rsidP="005526FB">
      <w:pPr>
        <w:tabs>
          <w:tab w:val="left" w:pos="426"/>
          <w:tab w:val="left" w:pos="3976"/>
        </w:tabs>
        <w:ind w:left="0" w:right="-142" w:firstLine="0"/>
        <w:jc w:val="left"/>
        <w:rPr>
          <w:sz w:val="18"/>
          <w:szCs w:val="18"/>
        </w:rPr>
      </w:pPr>
    </w:p>
    <w:p w:rsidR="001E0C69" w:rsidRPr="001E0C69" w:rsidRDefault="001E0C69" w:rsidP="001E0C69">
      <w:pPr>
        <w:numPr>
          <w:ilvl w:val="0"/>
          <w:numId w:val="13"/>
        </w:numPr>
        <w:tabs>
          <w:tab w:val="num" w:pos="0"/>
          <w:tab w:val="left" w:pos="426"/>
          <w:tab w:val="left" w:pos="3976"/>
        </w:tabs>
        <w:ind w:right="-142"/>
        <w:jc w:val="left"/>
        <w:rPr>
          <w:sz w:val="18"/>
          <w:szCs w:val="18"/>
        </w:rPr>
      </w:pPr>
      <w:r w:rsidRPr="001E0C69">
        <w:rPr>
          <w:sz w:val="18"/>
          <w:szCs w:val="18"/>
        </w:rPr>
        <w:t>В постановление администрации Хомутовского муниципального образования от 27.08.2024 № 181 о/д «Об утверждении муниципальной программы Хомутовского муниципального образования «Развитие культуры Хомутовского муниципального образования на 2024-2026 годы»» внести изменения:</w:t>
      </w:r>
    </w:p>
    <w:p w:rsidR="001E0C69" w:rsidRPr="001E0C69" w:rsidRDefault="001E0C69" w:rsidP="001E0C69">
      <w:pPr>
        <w:pStyle w:val="af9"/>
        <w:numPr>
          <w:ilvl w:val="1"/>
          <w:numId w:val="13"/>
        </w:numPr>
        <w:tabs>
          <w:tab w:val="left" w:pos="426"/>
          <w:tab w:val="left" w:pos="3976"/>
        </w:tabs>
        <w:ind w:right="-142"/>
        <w:jc w:val="left"/>
        <w:rPr>
          <w:sz w:val="18"/>
          <w:szCs w:val="18"/>
        </w:rPr>
      </w:pPr>
      <w:r w:rsidRPr="001E0C69">
        <w:rPr>
          <w:sz w:val="18"/>
          <w:szCs w:val="18"/>
        </w:rPr>
        <w:t>В паспорте муниципальной программы «Развитие культуры Хомутовского муниципального образования на 2024-2026 годы» строку «Ресурсное обеспечение Программы» изменить и изложить в следующей редакции:</w:t>
      </w:r>
    </w:p>
    <w:p w:rsidR="001E0C69" w:rsidRPr="001E0C69" w:rsidRDefault="001E0C69" w:rsidP="005526FB">
      <w:pPr>
        <w:pStyle w:val="af9"/>
        <w:tabs>
          <w:tab w:val="left" w:pos="426"/>
          <w:tab w:val="left" w:pos="3976"/>
        </w:tabs>
        <w:ind w:left="1018" w:right="-142" w:firstLine="0"/>
        <w:jc w:val="left"/>
        <w:rPr>
          <w:sz w:val="18"/>
          <w:szCs w:val="18"/>
        </w:rPr>
      </w:pPr>
    </w:p>
    <w:tbl>
      <w:tblPr>
        <w:tblW w:w="0" w:type="auto"/>
        <w:tblLayout w:type="fixed"/>
        <w:tblCellMar>
          <w:left w:w="70" w:type="dxa"/>
          <w:right w:w="70" w:type="dxa"/>
        </w:tblCellMar>
        <w:tblLook w:val="0000" w:firstRow="0" w:lastRow="0" w:firstColumn="0" w:lastColumn="0" w:noHBand="0" w:noVBand="0"/>
      </w:tblPr>
      <w:tblGrid>
        <w:gridCol w:w="2905"/>
        <w:gridCol w:w="6946"/>
      </w:tblGrid>
      <w:tr w:rsidR="001E0C69" w:rsidRPr="001E0C69" w:rsidTr="001E0C69">
        <w:trPr>
          <w:trHeight w:val="694"/>
        </w:trPr>
        <w:tc>
          <w:tcPr>
            <w:tcW w:w="2905" w:type="dxa"/>
            <w:tcBorders>
              <w:top w:val="single" w:sz="6" w:space="0" w:color="auto"/>
              <w:left w:val="single" w:sz="6" w:space="0" w:color="auto"/>
              <w:bottom w:val="single" w:sz="6" w:space="0" w:color="auto"/>
              <w:right w:val="single" w:sz="6" w:space="0" w:color="auto"/>
            </w:tcBorders>
          </w:tcPr>
          <w:p w:rsidR="001E0C69" w:rsidRPr="001E0C69" w:rsidRDefault="001E0C69" w:rsidP="001E0C69">
            <w:pPr>
              <w:tabs>
                <w:tab w:val="left" w:pos="426"/>
                <w:tab w:val="left" w:pos="3976"/>
              </w:tabs>
              <w:ind w:left="0" w:right="-142" w:firstLine="0"/>
              <w:jc w:val="left"/>
              <w:rPr>
                <w:sz w:val="18"/>
                <w:szCs w:val="18"/>
              </w:rPr>
            </w:pPr>
            <w:r w:rsidRPr="001E0C69">
              <w:rPr>
                <w:sz w:val="18"/>
                <w:szCs w:val="18"/>
              </w:rPr>
              <w:t>Ресурсное обеспечение Программы</w:t>
            </w:r>
          </w:p>
        </w:tc>
        <w:tc>
          <w:tcPr>
            <w:tcW w:w="6946" w:type="dxa"/>
            <w:tcBorders>
              <w:top w:val="single" w:sz="6" w:space="0" w:color="auto"/>
              <w:left w:val="single" w:sz="6" w:space="0" w:color="auto"/>
              <w:bottom w:val="single" w:sz="6" w:space="0" w:color="auto"/>
              <w:right w:val="single" w:sz="6" w:space="0" w:color="auto"/>
            </w:tcBorders>
          </w:tcPr>
          <w:p w:rsidR="001E0C69" w:rsidRPr="001E0C69" w:rsidRDefault="001E0C69" w:rsidP="001E0C69">
            <w:pPr>
              <w:tabs>
                <w:tab w:val="left" w:pos="426"/>
                <w:tab w:val="left" w:pos="3976"/>
              </w:tabs>
              <w:ind w:left="0" w:right="-142" w:firstLine="0"/>
              <w:jc w:val="left"/>
              <w:rPr>
                <w:sz w:val="18"/>
                <w:szCs w:val="18"/>
              </w:rPr>
            </w:pPr>
            <w:r w:rsidRPr="001E0C69">
              <w:rPr>
                <w:sz w:val="18"/>
                <w:szCs w:val="18"/>
              </w:rPr>
              <w:t>Финансирование программы предусмотрено за счет средств областного и местного бюджетов, и внебюджетных источников, в том числе:</w:t>
            </w:r>
          </w:p>
          <w:p w:rsidR="001E0C69" w:rsidRPr="001E0C69" w:rsidRDefault="001E0C69" w:rsidP="001E0C69">
            <w:pPr>
              <w:tabs>
                <w:tab w:val="left" w:pos="426"/>
                <w:tab w:val="left" w:pos="3976"/>
              </w:tabs>
              <w:ind w:left="0" w:right="-142" w:firstLine="0"/>
              <w:jc w:val="left"/>
              <w:rPr>
                <w:sz w:val="18"/>
                <w:szCs w:val="18"/>
              </w:rPr>
            </w:pPr>
            <w:r w:rsidRPr="001E0C69">
              <w:rPr>
                <w:sz w:val="18"/>
                <w:szCs w:val="18"/>
              </w:rPr>
              <w:t>2024 г. –7 151 349,30 рублей;</w:t>
            </w:r>
          </w:p>
          <w:p w:rsidR="001E0C69" w:rsidRPr="001E0C69" w:rsidRDefault="001E0C69" w:rsidP="001E0C69">
            <w:pPr>
              <w:tabs>
                <w:tab w:val="left" w:pos="426"/>
                <w:tab w:val="left" w:pos="3976"/>
              </w:tabs>
              <w:ind w:left="0" w:right="-142" w:firstLine="0"/>
              <w:jc w:val="left"/>
              <w:rPr>
                <w:sz w:val="18"/>
                <w:szCs w:val="18"/>
              </w:rPr>
            </w:pPr>
            <w:r w:rsidRPr="001E0C69">
              <w:rPr>
                <w:sz w:val="18"/>
                <w:szCs w:val="18"/>
              </w:rPr>
              <w:t>2025 г. –7 303 015,13 рублей;</w:t>
            </w:r>
          </w:p>
          <w:p w:rsidR="001E0C69" w:rsidRPr="001E0C69" w:rsidRDefault="001E0C69" w:rsidP="001E0C69">
            <w:pPr>
              <w:tabs>
                <w:tab w:val="left" w:pos="426"/>
                <w:tab w:val="left" w:pos="3976"/>
              </w:tabs>
              <w:ind w:left="0" w:right="-142" w:firstLine="0"/>
              <w:jc w:val="left"/>
              <w:rPr>
                <w:sz w:val="18"/>
                <w:szCs w:val="18"/>
              </w:rPr>
            </w:pPr>
            <w:r w:rsidRPr="001E0C69">
              <w:rPr>
                <w:sz w:val="18"/>
                <w:szCs w:val="18"/>
              </w:rPr>
              <w:t>2026 г. – 147 425 773,46 рублей</w:t>
            </w:r>
          </w:p>
          <w:p w:rsidR="001E0C69" w:rsidRPr="001E0C69" w:rsidRDefault="001E0C69" w:rsidP="001E0C69">
            <w:pPr>
              <w:tabs>
                <w:tab w:val="left" w:pos="426"/>
                <w:tab w:val="left" w:pos="3976"/>
              </w:tabs>
              <w:ind w:left="0" w:right="-142" w:firstLine="0"/>
              <w:jc w:val="left"/>
              <w:rPr>
                <w:sz w:val="18"/>
                <w:szCs w:val="18"/>
              </w:rPr>
            </w:pPr>
            <w:r w:rsidRPr="001E0C69">
              <w:rPr>
                <w:sz w:val="18"/>
                <w:szCs w:val="18"/>
              </w:rPr>
              <w:t>Объем финансирования ежегодно уточняется в соответствии с утвержденными бюджетами.</w:t>
            </w:r>
          </w:p>
        </w:tc>
      </w:tr>
    </w:tbl>
    <w:p w:rsidR="001E0C69" w:rsidRPr="001E0C69" w:rsidRDefault="001E0C69" w:rsidP="001E0C69">
      <w:pPr>
        <w:tabs>
          <w:tab w:val="left" w:pos="426"/>
          <w:tab w:val="left" w:pos="3976"/>
        </w:tabs>
        <w:ind w:left="0" w:right="-142" w:firstLine="567"/>
        <w:jc w:val="left"/>
        <w:rPr>
          <w:sz w:val="18"/>
          <w:szCs w:val="18"/>
        </w:rPr>
      </w:pPr>
    </w:p>
    <w:p w:rsidR="001E0C69" w:rsidRPr="001E0C69" w:rsidRDefault="001E0C69" w:rsidP="001E0C69">
      <w:pPr>
        <w:tabs>
          <w:tab w:val="left" w:pos="426"/>
          <w:tab w:val="left" w:pos="3976"/>
        </w:tabs>
        <w:ind w:left="0" w:right="-142" w:firstLine="567"/>
        <w:jc w:val="left"/>
        <w:rPr>
          <w:sz w:val="18"/>
          <w:szCs w:val="18"/>
        </w:rPr>
      </w:pPr>
      <w:r w:rsidRPr="001E0C69">
        <w:rPr>
          <w:sz w:val="18"/>
          <w:szCs w:val="18"/>
        </w:rPr>
        <w:t>1.2. Приложение № 1 к Муниципальной программе «Развитие культуры Хомутовского муниципального образования на 2024-2026 годы» изменить и изложить в новой редакции (Приложение).</w:t>
      </w:r>
    </w:p>
    <w:p w:rsidR="001E0C69" w:rsidRPr="001E0C69" w:rsidRDefault="001E0C69" w:rsidP="001E0C69">
      <w:pPr>
        <w:numPr>
          <w:ilvl w:val="0"/>
          <w:numId w:val="13"/>
        </w:numPr>
        <w:tabs>
          <w:tab w:val="num" w:pos="0"/>
          <w:tab w:val="left" w:pos="426"/>
          <w:tab w:val="left" w:pos="3976"/>
        </w:tabs>
        <w:ind w:right="-142"/>
        <w:jc w:val="left"/>
        <w:rPr>
          <w:sz w:val="18"/>
          <w:szCs w:val="18"/>
        </w:rPr>
      </w:pPr>
      <w:r w:rsidRPr="001E0C69">
        <w:rPr>
          <w:sz w:val="18"/>
          <w:szCs w:val="18"/>
        </w:rPr>
        <w:t>Опубликовать настоящее постановление в установленном законом порядке.</w:t>
      </w:r>
    </w:p>
    <w:p w:rsidR="001E0C69" w:rsidRPr="001E0C69" w:rsidRDefault="001E0C69" w:rsidP="001E0C69">
      <w:pPr>
        <w:numPr>
          <w:ilvl w:val="0"/>
          <w:numId w:val="13"/>
        </w:numPr>
        <w:tabs>
          <w:tab w:val="num" w:pos="0"/>
          <w:tab w:val="left" w:pos="426"/>
          <w:tab w:val="left" w:pos="3976"/>
        </w:tabs>
        <w:ind w:right="-142"/>
        <w:jc w:val="left"/>
        <w:rPr>
          <w:sz w:val="18"/>
          <w:szCs w:val="18"/>
        </w:rPr>
      </w:pPr>
      <w:proofErr w:type="gramStart"/>
      <w:r w:rsidRPr="001E0C69">
        <w:rPr>
          <w:sz w:val="18"/>
          <w:szCs w:val="18"/>
        </w:rPr>
        <w:t>Контроль за</w:t>
      </w:r>
      <w:proofErr w:type="gramEnd"/>
      <w:r w:rsidRPr="001E0C69">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1E0C69" w:rsidRPr="001E0C69" w:rsidRDefault="001E0C69" w:rsidP="001E0C69">
      <w:pPr>
        <w:tabs>
          <w:tab w:val="left" w:pos="426"/>
          <w:tab w:val="left" w:pos="3976"/>
        </w:tabs>
        <w:ind w:left="0" w:right="-142" w:firstLine="567"/>
        <w:jc w:val="left"/>
        <w:rPr>
          <w:sz w:val="18"/>
          <w:szCs w:val="18"/>
        </w:rPr>
      </w:pPr>
    </w:p>
    <w:p w:rsidR="001E0C69" w:rsidRPr="001E0C69" w:rsidRDefault="001E0C69" w:rsidP="001E0C69">
      <w:pPr>
        <w:tabs>
          <w:tab w:val="left" w:pos="426"/>
          <w:tab w:val="left" w:pos="3976"/>
        </w:tabs>
        <w:ind w:left="0" w:right="-142" w:firstLine="567"/>
        <w:jc w:val="left"/>
        <w:rPr>
          <w:sz w:val="18"/>
          <w:szCs w:val="18"/>
        </w:rPr>
      </w:pPr>
    </w:p>
    <w:p w:rsidR="001E0C69" w:rsidRDefault="001E0C69" w:rsidP="001E0C69">
      <w:pPr>
        <w:tabs>
          <w:tab w:val="left" w:pos="426"/>
          <w:tab w:val="left" w:pos="3976"/>
        </w:tabs>
        <w:ind w:left="0" w:right="-142" w:firstLine="567"/>
        <w:jc w:val="left"/>
        <w:rPr>
          <w:i/>
          <w:sz w:val="18"/>
          <w:szCs w:val="18"/>
        </w:rPr>
      </w:pPr>
      <w:r>
        <w:rPr>
          <w:i/>
          <w:sz w:val="18"/>
          <w:szCs w:val="18"/>
        </w:rPr>
        <w:t xml:space="preserve">                                                                    </w:t>
      </w:r>
      <w:r w:rsidRPr="001E0C69">
        <w:rPr>
          <w:i/>
          <w:sz w:val="18"/>
          <w:szCs w:val="18"/>
        </w:rPr>
        <w:t>Глава администрации                                                                              А.В. Иваненко</w:t>
      </w:r>
    </w:p>
    <w:p w:rsidR="00550C1F" w:rsidRDefault="00550C1F" w:rsidP="001E0C69">
      <w:pPr>
        <w:tabs>
          <w:tab w:val="left" w:pos="426"/>
          <w:tab w:val="left" w:pos="3976"/>
        </w:tabs>
        <w:ind w:left="0" w:right="-142" w:firstLine="567"/>
        <w:jc w:val="left"/>
        <w:rPr>
          <w:i/>
          <w:sz w:val="18"/>
          <w:szCs w:val="18"/>
        </w:rPr>
      </w:pPr>
    </w:p>
    <w:p w:rsidR="00550C1F" w:rsidRDefault="00550C1F" w:rsidP="001E0C69">
      <w:pPr>
        <w:tabs>
          <w:tab w:val="left" w:pos="426"/>
          <w:tab w:val="left" w:pos="3976"/>
        </w:tabs>
        <w:ind w:left="0" w:right="-142" w:firstLine="567"/>
        <w:jc w:val="left"/>
        <w:rPr>
          <w:i/>
          <w:sz w:val="18"/>
          <w:szCs w:val="18"/>
        </w:rPr>
      </w:pPr>
    </w:p>
    <w:p w:rsidR="00550C1F" w:rsidRPr="001E0C69" w:rsidRDefault="00550C1F" w:rsidP="001E0C69">
      <w:pPr>
        <w:tabs>
          <w:tab w:val="left" w:pos="426"/>
          <w:tab w:val="left" w:pos="3976"/>
        </w:tabs>
        <w:ind w:left="0" w:right="-142" w:firstLine="567"/>
        <w:jc w:val="left"/>
        <w:rPr>
          <w:i/>
          <w:sz w:val="18"/>
          <w:szCs w:val="18"/>
        </w:rPr>
      </w:pPr>
    </w:p>
    <w:p w:rsidR="001E0C69" w:rsidRDefault="001E0C69" w:rsidP="001E0C69">
      <w:pPr>
        <w:tabs>
          <w:tab w:val="left" w:pos="426"/>
          <w:tab w:val="left" w:pos="3976"/>
        </w:tabs>
        <w:ind w:left="0" w:right="-142" w:firstLine="567"/>
        <w:jc w:val="left"/>
        <w:rPr>
          <w:sz w:val="18"/>
          <w:szCs w:val="18"/>
        </w:rPr>
      </w:pPr>
    </w:p>
    <w:p w:rsidR="005526FB" w:rsidRDefault="005526FB" w:rsidP="001E0C69">
      <w:pPr>
        <w:tabs>
          <w:tab w:val="left" w:pos="426"/>
          <w:tab w:val="left" w:pos="3976"/>
        </w:tabs>
        <w:ind w:left="0" w:right="-142" w:firstLine="567"/>
        <w:jc w:val="left"/>
        <w:rPr>
          <w:sz w:val="18"/>
          <w:szCs w:val="18"/>
        </w:rPr>
      </w:pPr>
    </w:p>
    <w:p w:rsidR="005526FB" w:rsidRDefault="005526FB"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736CFF" w:rsidRPr="00736CFF" w:rsidRDefault="00736CFF" w:rsidP="00736CFF">
      <w:pPr>
        <w:tabs>
          <w:tab w:val="left" w:pos="426"/>
          <w:tab w:val="left" w:pos="3976"/>
        </w:tabs>
        <w:ind w:left="0" w:right="-142" w:firstLine="567"/>
        <w:jc w:val="center"/>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C1689A" w:rsidRDefault="00C1689A" w:rsidP="00C1689A">
      <w:pPr>
        <w:tabs>
          <w:tab w:val="left" w:pos="426"/>
          <w:tab w:val="left" w:pos="3976"/>
        </w:tabs>
        <w:ind w:left="0" w:right="-142" w:firstLine="567"/>
        <w:jc w:val="right"/>
        <w:rPr>
          <w:sz w:val="18"/>
          <w:szCs w:val="18"/>
        </w:rPr>
      </w:pPr>
    </w:p>
    <w:p w:rsidR="00736CFF" w:rsidRPr="00C1689A" w:rsidRDefault="00736CFF" w:rsidP="00C1689A">
      <w:pPr>
        <w:tabs>
          <w:tab w:val="left" w:pos="426"/>
          <w:tab w:val="left" w:pos="3976"/>
        </w:tabs>
        <w:ind w:left="0" w:right="-142" w:firstLine="567"/>
        <w:jc w:val="right"/>
        <w:rPr>
          <w:i/>
          <w:sz w:val="18"/>
          <w:szCs w:val="18"/>
        </w:rPr>
      </w:pPr>
      <w:r w:rsidRPr="00C1689A">
        <w:rPr>
          <w:i/>
          <w:sz w:val="18"/>
          <w:szCs w:val="18"/>
        </w:rPr>
        <w:t>Приложение</w:t>
      </w:r>
    </w:p>
    <w:p w:rsidR="00736CFF" w:rsidRPr="00C1689A" w:rsidRDefault="00736CFF" w:rsidP="00C1689A">
      <w:pPr>
        <w:tabs>
          <w:tab w:val="left" w:pos="426"/>
          <w:tab w:val="left" w:pos="3976"/>
        </w:tabs>
        <w:ind w:left="0" w:right="-142" w:firstLine="567"/>
        <w:jc w:val="right"/>
        <w:rPr>
          <w:i/>
          <w:sz w:val="18"/>
          <w:szCs w:val="18"/>
        </w:rPr>
      </w:pPr>
      <w:r w:rsidRPr="00C1689A">
        <w:rPr>
          <w:i/>
          <w:sz w:val="18"/>
          <w:szCs w:val="18"/>
        </w:rPr>
        <w:t>к постановлению администрации</w:t>
      </w:r>
    </w:p>
    <w:p w:rsidR="00736CFF" w:rsidRPr="00C1689A" w:rsidRDefault="00736CFF" w:rsidP="00C1689A">
      <w:pPr>
        <w:tabs>
          <w:tab w:val="left" w:pos="426"/>
          <w:tab w:val="left" w:pos="3976"/>
        </w:tabs>
        <w:ind w:left="0" w:right="-142" w:firstLine="567"/>
        <w:jc w:val="right"/>
        <w:rPr>
          <w:i/>
          <w:sz w:val="18"/>
          <w:szCs w:val="18"/>
        </w:rPr>
      </w:pPr>
      <w:r w:rsidRPr="00C1689A">
        <w:rPr>
          <w:i/>
          <w:sz w:val="18"/>
          <w:szCs w:val="18"/>
        </w:rPr>
        <w:t>Хомутовского муниципального образования</w:t>
      </w:r>
    </w:p>
    <w:p w:rsidR="00736CFF" w:rsidRPr="00C1689A" w:rsidRDefault="00736CFF" w:rsidP="00C1689A">
      <w:pPr>
        <w:tabs>
          <w:tab w:val="left" w:pos="426"/>
          <w:tab w:val="left" w:pos="3976"/>
        </w:tabs>
        <w:ind w:left="0" w:right="-142" w:firstLine="567"/>
        <w:jc w:val="right"/>
        <w:rPr>
          <w:i/>
          <w:sz w:val="18"/>
          <w:szCs w:val="18"/>
        </w:rPr>
      </w:pPr>
      <w:r w:rsidRPr="00C1689A">
        <w:rPr>
          <w:i/>
          <w:sz w:val="18"/>
          <w:szCs w:val="18"/>
        </w:rPr>
        <w:t>от «20»Февраля 2025г. №23 од</w:t>
      </w:r>
    </w:p>
    <w:p w:rsidR="00736CFF" w:rsidRPr="00C1689A" w:rsidRDefault="00736CFF" w:rsidP="00C1689A">
      <w:pPr>
        <w:tabs>
          <w:tab w:val="left" w:pos="426"/>
          <w:tab w:val="left" w:pos="3976"/>
        </w:tabs>
        <w:ind w:left="0" w:right="-142" w:firstLine="567"/>
        <w:jc w:val="right"/>
        <w:rPr>
          <w:i/>
          <w:sz w:val="18"/>
          <w:szCs w:val="18"/>
        </w:rPr>
      </w:pPr>
    </w:p>
    <w:p w:rsidR="00736CFF" w:rsidRPr="00C1689A" w:rsidRDefault="00736CFF" w:rsidP="00C1689A">
      <w:pPr>
        <w:tabs>
          <w:tab w:val="left" w:pos="426"/>
          <w:tab w:val="left" w:pos="3976"/>
        </w:tabs>
        <w:ind w:left="0" w:right="-142" w:firstLine="567"/>
        <w:jc w:val="right"/>
        <w:rPr>
          <w:i/>
          <w:sz w:val="18"/>
          <w:szCs w:val="18"/>
        </w:rPr>
      </w:pPr>
      <w:r w:rsidRPr="00C1689A">
        <w:rPr>
          <w:i/>
          <w:sz w:val="18"/>
          <w:szCs w:val="18"/>
        </w:rPr>
        <w:t>"Приложение № 1</w:t>
      </w:r>
    </w:p>
    <w:p w:rsidR="00736CFF" w:rsidRPr="00C1689A" w:rsidRDefault="00736CFF" w:rsidP="00C1689A">
      <w:pPr>
        <w:tabs>
          <w:tab w:val="left" w:pos="426"/>
          <w:tab w:val="left" w:pos="3976"/>
        </w:tabs>
        <w:ind w:left="0" w:right="-142" w:firstLine="567"/>
        <w:jc w:val="right"/>
        <w:rPr>
          <w:i/>
          <w:sz w:val="18"/>
          <w:szCs w:val="18"/>
        </w:rPr>
      </w:pPr>
      <w:r w:rsidRPr="00C1689A">
        <w:rPr>
          <w:i/>
          <w:sz w:val="18"/>
          <w:szCs w:val="18"/>
        </w:rPr>
        <w:t>к муниципальной программе Хомутовского</w:t>
      </w:r>
    </w:p>
    <w:p w:rsidR="00736CFF" w:rsidRPr="00C1689A" w:rsidRDefault="00736CFF" w:rsidP="00C1689A">
      <w:pPr>
        <w:tabs>
          <w:tab w:val="left" w:pos="426"/>
          <w:tab w:val="left" w:pos="3976"/>
        </w:tabs>
        <w:ind w:left="0" w:right="-142" w:firstLine="567"/>
        <w:jc w:val="right"/>
        <w:rPr>
          <w:i/>
          <w:sz w:val="18"/>
          <w:szCs w:val="18"/>
        </w:rPr>
      </w:pPr>
      <w:r w:rsidRPr="00C1689A">
        <w:rPr>
          <w:i/>
          <w:sz w:val="18"/>
          <w:szCs w:val="18"/>
        </w:rPr>
        <w:t>муниципального образования</w:t>
      </w:r>
    </w:p>
    <w:p w:rsidR="00550C1F" w:rsidRPr="00C1689A" w:rsidRDefault="00736CFF" w:rsidP="00C1689A">
      <w:pPr>
        <w:tabs>
          <w:tab w:val="left" w:pos="426"/>
          <w:tab w:val="left" w:pos="3976"/>
        </w:tabs>
        <w:ind w:left="0" w:right="-142" w:firstLine="567"/>
        <w:jc w:val="right"/>
        <w:rPr>
          <w:i/>
          <w:sz w:val="18"/>
          <w:szCs w:val="18"/>
        </w:rPr>
      </w:pPr>
      <w:r w:rsidRPr="00C1689A">
        <w:rPr>
          <w:i/>
          <w:sz w:val="18"/>
          <w:szCs w:val="18"/>
        </w:rPr>
        <w:t>«Развитие культуры Хомутовского муниципального образования на 2024-2026 годы»"</w:t>
      </w:r>
      <w:r w:rsidRPr="00C1689A">
        <w:rPr>
          <w:i/>
          <w:sz w:val="18"/>
          <w:szCs w:val="18"/>
        </w:rPr>
        <w:tab/>
      </w:r>
      <w:r w:rsidRPr="00C1689A">
        <w:rPr>
          <w:i/>
          <w:sz w:val="18"/>
          <w:szCs w:val="18"/>
        </w:rPr>
        <w:tab/>
      </w:r>
      <w:r w:rsidRPr="00C1689A">
        <w:rPr>
          <w:i/>
          <w:sz w:val="18"/>
          <w:szCs w:val="18"/>
        </w:rPr>
        <w:tab/>
      </w:r>
      <w:r w:rsidRPr="00C1689A">
        <w:rPr>
          <w:i/>
          <w:sz w:val="18"/>
          <w:szCs w:val="18"/>
        </w:rPr>
        <w:tab/>
      </w:r>
      <w:r w:rsidRPr="00C1689A">
        <w:rPr>
          <w:i/>
          <w:sz w:val="18"/>
          <w:szCs w:val="18"/>
        </w:rPr>
        <w:tab/>
      </w:r>
    </w:p>
    <w:p w:rsidR="00C1689A" w:rsidRDefault="00C1689A" w:rsidP="00C1689A">
      <w:pPr>
        <w:tabs>
          <w:tab w:val="left" w:pos="426"/>
          <w:tab w:val="left" w:pos="3976"/>
        </w:tabs>
        <w:ind w:left="0" w:right="-142" w:firstLine="567"/>
        <w:jc w:val="right"/>
        <w:rPr>
          <w:sz w:val="18"/>
          <w:szCs w:val="18"/>
        </w:rPr>
        <w:sectPr w:rsidR="00C1689A" w:rsidSect="001E0C69">
          <w:pgSz w:w="11906" w:h="16838"/>
          <w:pgMar w:top="680" w:right="709" w:bottom="794" w:left="1276" w:header="709" w:footer="709" w:gutter="0"/>
          <w:cols w:space="708"/>
          <w:docGrid w:linePitch="381"/>
        </w:sectPr>
      </w:pPr>
    </w:p>
    <w:p w:rsidR="00550C1F" w:rsidRDefault="00550C1F" w:rsidP="00736CFF">
      <w:pPr>
        <w:tabs>
          <w:tab w:val="left" w:pos="426"/>
          <w:tab w:val="left" w:pos="3976"/>
        </w:tabs>
        <w:ind w:left="0" w:right="-142" w:firstLine="0"/>
        <w:rPr>
          <w:sz w:val="18"/>
          <w:szCs w:val="18"/>
        </w:rPr>
      </w:pPr>
    </w:p>
    <w:p w:rsidR="00D84F64" w:rsidRDefault="009D1A8A" w:rsidP="00D84F64">
      <w:pPr>
        <w:tabs>
          <w:tab w:val="left" w:pos="426"/>
          <w:tab w:val="left" w:pos="3976"/>
        </w:tabs>
        <w:ind w:left="0" w:right="-142" w:firstLine="567"/>
        <w:jc w:val="right"/>
        <w:rPr>
          <w:i/>
          <w:sz w:val="18"/>
          <w:szCs w:val="18"/>
        </w:rPr>
      </w:pPr>
      <w:r w:rsidRPr="009D1A8A">
        <w:rPr>
          <w:noProof/>
        </w:rPr>
        <w:drawing>
          <wp:inline distT="0" distB="0" distL="0" distR="0" wp14:anchorId="37CCDD1B" wp14:editId="494B23B5">
            <wp:extent cx="9756140" cy="444507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56140" cy="4445073"/>
                    </a:xfrm>
                    <a:prstGeom prst="rect">
                      <a:avLst/>
                    </a:prstGeom>
                    <a:noFill/>
                    <a:ln>
                      <a:noFill/>
                    </a:ln>
                  </pic:spPr>
                </pic:pic>
              </a:graphicData>
            </a:graphic>
          </wp:inline>
        </w:drawing>
      </w:r>
    </w:p>
    <w:p w:rsidR="00D84F64" w:rsidRPr="00D84F64" w:rsidRDefault="00D84F64" w:rsidP="00D84F64">
      <w:pPr>
        <w:tabs>
          <w:tab w:val="left" w:pos="426"/>
          <w:tab w:val="left" w:pos="3976"/>
        </w:tabs>
        <w:ind w:left="0" w:right="-142" w:firstLine="567"/>
        <w:jc w:val="right"/>
        <w:rPr>
          <w:i/>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A40AFE">
      <w:pPr>
        <w:tabs>
          <w:tab w:val="left" w:pos="426"/>
          <w:tab w:val="left" w:pos="3976"/>
        </w:tabs>
        <w:ind w:left="0" w:right="-142" w:firstLine="0"/>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A40AFE">
      <w:pPr>
        <w:tabs>
          <w:tab w:val="left" w:pos="426"/>
          <w:tab w:val="left" w:pos="3976"/>
        </w:tabs>
        <w:ind w:left="0" w:right="-142" w:firstLine="0"/>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2120AD">
      <w:pPr>
        <w:tabs>
          <w:tab w:val="left" w:pos="426"/>
          <w:tab w:val="left" w:pos="3976"/>
        </w:tabs>
        <w:ind w:left="0" w:right="-142" w:firstLine="567"/>
        <w:jc w:val="center"/>
        <w:rPr>
          <w:sz w:val="18"/>
          <w:szCs w:val="18"/>
        </w:rPr>
      </w:pPr>
    </w:p>
    <w:p w:rsidR="00550C1F" w:rsidRDefault="00550C1F" w:rsidP="00A40AFE">
      <w:pPr>
        <w:tabs>
          <w:tab w:val="left" w:pos="426"/>
          <w:tab w:val="left" w:pos="3976"/>
        </w:tabs>
        <w:ind w:left="0" w:right="-142" w:firstLine="567"/>
        <w:rPr>
          <w:sz w:val="18"/>
          <w:szCs w:val="18"/>
        </w:rPr>
        <w:sectPr w:rsidR="00550C1F" w:rsidSect="00550C1F">
          <w:pgSz w:w="16838" w:h="11906" w:orient="landscape"/>
          <w:pgMar w:top="1276" w:right="680" w:bottom="709" w:left="794" w:header="709" w:footer="709" w:gutter="0"/>
          <w:cols w:space="708"/>
          <w:docGrid w:linePitch="381"/>
        </w:sectPr>
      </w:pPr>
    </w:p>
    <w:p w:rsidR="00550C1F" w:rsidRDefault="00550C1F" w:rsidP="00A40AFE">
      <w:pPr>
        <w:tabs>
          <w:tab w:val="left" w:pos="426"/>
          <w:tab w:val="left" w:pos="3976"/>
        </w:tabs>
        <w:ind w:left="0" w:right="-142" w:firstLine="0"/>
        <w:rPr>
          <w:sz w:val="18"/>
          <w:szCs w:val="18"/>
        </w:rPr>
      </w:pPr>
    </w:p>
    <w:p w:rsidR="00550C1F" w:rsidRDefault="00550C1F" w:rsidP="002120AD">
      <w:pPr>
        <w:tabs>
          <w:tab w:val="left" w:pos="426"/>
          <w:tab w:val="left" w:pos="3976"/>
        </w:tabs>
        <w:ind w:left="0" w:right="-142" w:firstLine="567"/>
        <w:jc w:val="center"/>
        <w:rPr>
          <w:sz w:val="18"/>
          <w:szCs w:val="18"/>
        </w:rPr>
      </w:pPr>
    </w:p>
    <w:p w:rsidR="002120AD" w:rsidRPr="002120AD" w:rsidRDefault="002120AD" w:rsidP="002120AD">
      <w:pPr>
        <w:tabs>
          <w:tab w:val="left" w:pos="426"/>
          <w:tab w:val="left" w:pos="3976"/>
        </w:tabs>
        <w:ind w:left="0" w:right="-142" w:firstLine="567"/>
        <w:jc w:val="center"/>
        <w:rPr>
          <w:sz w:val="18"/>
          <w:szCs w:val="18"/>
        </w:rPr>
      </w:pPr>
      <w:r w:rsidRPr="002120AD">
        <w:rPr>
          <w:sz w:val="18"/>
          <w:szCs w:val="18"/>
        </w:rPr>
        <w:t>РОССИЙСКАЯ ФЕДЕРАЦИЯ</w:t>
      </w:r>
    </w:p>
    <w:p w:rsidR="002120AD" w:rsidRPr="002120AD" w:rsidRDefault="002120AD" w:rsidP="002120AD">
      <w:pPr>
        <w:tabs>
          <w:tab w:val="left" w:pos="426"/>
          <w:tab w:val="left" w:pos="3976"/>
        </w:tabs>
        <w:ind w:left="0" w:right="-142" w:firstLine="567"/>
        <w:jc w:val="center"/>
        <w:rPr>
          <w:sz w:val="18"/>
          <w:szCs w:val="18"/>
        </w:rPr>
      </w:pPr>
      <w:r w:rsidRPr="002120AD">
        <w:rPr>
          <w:sz w:val="18"/>
          <w:szCs w:val="18"/>
        </w:rPr>
        <w:t>ИРКУТСКАЯ ОБЛАСТЬ ИРКУТСКИЙ РАЙОН</w:t>
      </w:r>
    </w:p>
    <w:p w:rsidR="002120AD" w:rsidRPr="002120AD" w:rsidRDefault="002120AD" w:rsidP="002120AD">
      <w:pPr>
        <w:tabs>
          <w:tab w:val="left" w:pos="426"/>
          <w:tab w:val="left" w:pos="3976"/>
        </w:tabs>
        <w:ind w:left="0" w:right="-142" w:firstLine="567"/>
        <w:jc w:val="center"/>
        <w:rPr>
          <w:sz w:val="18"/>
          <w:szCs w:val="18"/>
        </w:rPr>
      </w:pPr>
      <w:r w:rsidRPr="002120AD">
        <w:rPr>
          <w:sz w:val="18"/>
          <w:szCs w:val="18"/>
        </w:rPr>
        <w:t>ХОМУТОВСКОЕ МУНИЦИПАЛЬНОЕ ОБРАЗОВАНИЕ</w:t>
      </w:r>
    </w:p>
    <w:p w:rsidR="002120AD" w:rsidRPr="002120AD" w:rsidRDefault="002120AD" w:rsidP="002120AD">
      <w:pPr>
        <w:tabs>
          <w:tab w:val="left" w:pos="426"/>
          <w:tab w:val="left" w:pos="3976"/>
        </w:tabs>
        <w:ind w:left="0" w:right="-142" w:firstLine="567"/>
        <w:jc w:val="center"/>
        <w:rPr>
          <w:sz w:val="18"/>
          <w:szCs w:val="18"/>
        </w:rPr>
      </w:pPr>
      <w:r w:rsidRPr="002120AD">
        <w:rPr>
          <w:sz w:val="18"/>
          <w:szCs w:val="18"/>
        </w:rPr>
        <w:t>АДМИНИСТРАЦИЯ</w:t>
      </w:r>
    </w:p>
    <w:p w:rsidR="002120AD" w:rsidRPr="002120AD" w:rsidRDefault="002120AD" w:rsidP="002120AD">
      <w:pPr>
        <w:tabs>
          <w:tab w:val="left" w:pos="426"/>
          <w:tab w:val="left" w:pos="3976"/>
        </w:tabs>
        <w:ind w:left="0" w:right="-142" w:firstLine="567"/>
        <w:jc w:val="center"/>
        <w:rPr>
          <w:sz w:val="18"/>
          <w:szCs w:val="18"/>
        </w:rPr>
      </w:pPr>
      <w:r w:rsidRPr="002120AD">
        <w:rPr>
          <w:sz w:val="18"/>
          <w:szCs w:val="18"/>
        </w:rPr>
        <w:t>ПОСТАНОВЛЕНИЕ</w:t>
      </w:r>
    </w:p>
    <w:p w:rsidR="002120AD" w:rsidRPr="002120AD" w:rsidRDefault="002120AD" w:rsidP="002120AD">
      <w:pPr>
        <w:tabs>
          <w:tab w:val="left" w:pos="426"/>
          <w:tab w:val="left" w:pos="3976"/>
        </w:tabs>
        <w:ind w:left="0" w:right="-142" w:firstLine="567"/>
        <w:jc w:val="left"/>
        <w:rPr>
          <w:sz w:val="18"/>
          <w:szCs w:val="18"/>
        </w:rPr>
      </w:pPr>
    </w:p>
    <w:p w:rsidR="002120AD" w:rsidRPr="002120AD" w:rsidRDefault="002120AD" w:rsidP="002120AD">
      <w:pPr>
        <w:tabs>
          <w:tab w:val="left" w:pos="426"/>
          <w:tab w:val="left" w:pos="3976"/>
        </w:tabs>
        <w:ind w:left="0" w:right="-142" w:firstLine="567"/>
        <w:jc w:val="left"/>
        <w:rPr>
          <w:sz w:val="18"/>
          <w:szCs w:val="18"/>
          <w:u w:val="single"/>
        </w:rPr>
      </w:pPr>
      <w:r w:rsidRPr="002120AD">
        <w:rPr>
          <w:sz w:val="18"/>
          <w:szCs w:val="18"/>
          <w:u w:val="single"/>
        </w:rPr>
        <w:t>21.02.2025  № 24 од</w:t>
      </w:r>
    </w:p>
    <w:p w:rsidR="005526FB" w:rsidRDefault="002120AD" w:rsidP="002120AD">
      <w:pPr>
        <w:tabs>
          <w:tab w:val="left" w:pos="426"/>
          <w:tab w:val="left" w:pos="3976"/>
        </w:tabs>
        <w:ind w:left="0" w:right="-142" w:firstLine="567"/>
        <w:jc w:val="left"/>
        <w:rPr>
          <w:sz w:val="18"/>
          <w:szCs w:val="18"/>
        </w:rPr>
      </w:pPr>
      <w:r w:rsidRPr="002120AD">
        <w:rPr>
          <w:sz w:val="18"/>
          <w:szCs w:val="18"/>
        </w:rPr>
        <w:t xml:space="preserve">       с. Хомутово</w:t>
      </w:r>
    </w:p>
    <w:p w:rsidR="002120AD" w:rsidRDefault="002120AD" w:rsidP="002120AD">
      <w:pPr>
        <w:tabs>
          <w:tab w:val="left" w:pos="426"/>
          <w:tab w:val="left" w:pos="3976"/>
        </w:tabs>
        <w:ind w:left="0" w:right="-142" w:firstLine="567"/>
        <w:rPr>
          <w:sz w:val="18"/>
          <w:szCs w:val="18"/>
        </w:rPr>
      </w:pPr>
    </w:p>
    <w:p w:rsidR="002120AD" w:rsidRDefault="002120AD" w:rsidP="002120AD">
      <w:pPr>
        <w:tabs>
          <w:tab w:val="left" w:pos="426"/>
          <w:tab w:val="left" w:pos="3976"/>
        </w:tabs>
        <w:ind w:left="0" w:right="-142" w:firstLine="567"/>
        <w:rPr>
          <w:sz w:val="18"/>
          <w:szCs w:val="18"/>
        </w:rPr>
      </w:pPr>
    </w:p>
    <w:p w:rsidR="002120AD" w:rsidRPr="002120AD" w:rsidRDefault="002120AD" w:rsidP="002120AD">
      <w:pPr>
        <w:tabs>
          <w:tab w:val="left" w:pos="426"/>
          <w:tab w:val="left" w:pos="3976"/>
        </w:tabs>
        <w:ind w:left="0" w:right="-142" w:firstLine="567"/>
        <w:rPr>
          <w:sz w:val="18"/>
          <w:szCs w:val="18"/>
        </w:rPr>
      </w:pPr>
      <w:r w:rsidRPr="002120AD">
        <w:rPr>
          <w:sz w:val="18"/>
          <w:szCs w:val="18"/>
        </w:rPr>
        <w:t>Об утверждении мероприятий перечня инициативных проектов на территории Хомутовского муниципального образования в 2025 году, порядка организации работы по их реализации</w:t>
      </w:r>
    </w:p>
    <w:p w:rsidR="002120AD" w:rsidRPr="002120AD" w:rsidRDefault="002120AD" w:rsidP="002120AD">
      <w:pPr>
        <w:tabs>
          <w:tab w:val="left" w:pos="426"/>
          <w:tab w:val="left" w:pos="3976"/>
        </w:tabs>
        <w:ind w:left="0" w:right="-142" w:firstLine="567"/>
        <w:rPr>
          <w:sz w:val="18"/>
          <w:szCs w:val="18"/>
        </w:rPr>
      </w:pPr>
    </w:p>
    <w:p w:rsidR="002120AD" w:rsidRDefault="002120AD" w:rsidP="002120AD">
      <w:pPr>
        <w:tabs>
          <w:tab w:val="left" w:pos="426"/>
          <w:tab w:val="left" w:pos="3976"/>
        </w:tabs>
        <w:ind w:left="0" w:right="-142" w:firstLine="567"/>
        <w:rPr>
          <w:sz w:val="18"/>
          <w:szCs w:val="18"/>
        </w:rPr>
      </w:pPr>
      <w:r w:rsidRPr="002120AD">
        <w:rPr>
          <w:sz w:val="18"/>
          <w:szCs w:val="18"/>
        </w:rPr>
        <w:t>В целях эффективной реализации в 2025 году инициативных проектов на территории Хомутовского муниципального образования в соответствии с Порядком предоставления и распределения субсидий из областного бюджета местным бюджетам на финансовую поддержку реализации инициативных проектов, установленного постановлением Правительства Иркутской области от 05.10.2022 №766-пп, руководствуясь Уставом Хомутовского муниципального образования, администрация Хомутовского муниципального образования</w:t>
      </w:r>
    </w:p>
    <w:p w:rsidR="002120AD" w:rsidRPr="002120AD" w:rsidRDefault="002120AD" w:rsidP="002120AD">
      <w:pPr>
        <w:tabs>
          <w:tab w:val="left" w:pos="426"/>
          <w:tab w:val="left" w:pos="3976"/>
        </w:tabs>
        <w:ind w:left="0" w:right="-142" w:firstLine="567"/>
        <w:rPr>
          <w:sz w:val="18"/>
          <w:szCs w:val="18"/>
        </w:rPr>
      </w:pPr>
    </w:p>
    <w:p w:rsidR="002120AD" w:rsidRDefault="002120AD" w:rsidP="002120AD">
      <w:pPr>
        <w:tabs>
          <w:tab w:val="left" w:pos="426"/>
          <w:tab w:val="left" w:pos="3976"/>
        </w:tabs>
        <w:ind w:left="0" w:right="-142" w:firstLine="567"/>
        <w:rPr>
          <w:sz w:val="18"/>
          <w:szCs w:val="18"/>
        </w:rPr>
      </w:pPr>
      <w:r w:rsidRPr="002120AD">
        <w:rPr>
          <w:sz w:val="18"/>
          <w:szCs w:val="18"/>
        </w:rPr>
        <w:t>ПОСТАНОВЛЯЕТ:</w:t>
      </w:r>
    </w:p>
    <w:p w:rsidR="002120AD" w:rsidRPr="002120AD" w:rsidRDefault="002120AD" w:rsidP="002120AD">
      <w:pPr>
        <w:tabs>
          <w:tab w:val="left" w:pos="426"/>
          <w:tab w:val="left" w:pos="3976"/>
        </w:tabs>
        <w:ind w:left="0" w:right="-142" w:firstLine="567"/>
        <w:rPr>
          <w:sz w:val="18"/>
          <w:szCs w:val="18"/>
        </w:rPr>
      </w:pPr>
    </w:p>
    <w:p w:rsidR="002120AD" w:rsidRPr="002120AD" w:rsidRDefault="002120AD" w:rsidP="002120AD">
      <w:pPr>
        <w:tabs>
          <w:tab w:val="left" w:pos="426"/>
          <w:tab w:val="left" w:pos="3976"/>
        </w:tabs>
        <w:ind w:left="0" w:right="-142" w:firstLine="567"/>
        <w:rPr>
          <w:sz w:val="18"/>
          <w:szCs w:val="18"/>
        </w:rPr>
      </w:pPr>
      <w:proofErr w:type="gramStart"/>
      <w:r>
        <w:rPr>
          <w:sz w:val="18"/>
          <w:szCs w:val="18"/>
        </w:rPr>
        <w:t>1.</w:t>
      </w:r>
      <w:r w:rsidRPr="002120AD">
        <w:rPr>
          <w:sz w:val="18"/>
          <w:szCs w:val="18"/>
        </w:rPr>
        <w:t>Утвердить мероприятия перечня инициативных проектов на территории Хомутовского муниципального образования в 2025 году, осуществляемых за счет средств инициативных платежей в объеме 1 244 000,00 (один миллион двести сорок четыре тысячи) рублей и субсидии из областного бюджета, предоставляемой местному бюджету на финансовую поддержку реализации инициативных проектов, в объеме 11 196 000,00 (одиннадцать миллионов сто девяносто шесть тысяч) рублей:</w:t>
      </w:r>
      <w:proofErr w:type="gramEnd"/>
    </w:p>
    <w:p w:rsidR="002120AD" w:rsidRPr="002120AD" w:rsidRDefault="002120AD" w:rsidP="002120AD">
      <w:pPr>
        <w:tabs>
          <w:tab w:val="left" w:pos="426"/>
          <w:tab w:val="left" w:pos="3976"/>
        </w:tabs>
        <w:ind w:left="0" w:right="-142" w:firstLine="567"/>
        <w:rPr>
          <w:sz w:val="18"/>
          <w:szCs w:val="18"/>
        </w:rPr>
      </w:pPr>
      <w:r>
        <w:rPr>
          <w:sz w:val="18"/>
          <w:szCs w:val="18"/>
        </w:rPr>
        <w:t>1.1.</w:t>
      </w:r>
      <w:r w:rsidRPr="002120AD">
        <w:rPr>
          <w:sz w:val="18"/>
          <w:szCs w:val="18"/>
        </w:rPr>
        <w:t>выполнение работ по созданию инфраструктуры для проведения ярмарочных мероприятий в д. Куда по инициативному проекту «</w:t>
      </w:r>
      <w:proofErr w:type="spellStart"/>
      <w:r w:rsidRPr="002120AD">
        <w:rPr>
          <w:sz w:val="18"/>
          <w:szCs w:val="18"/>
        </w:rPr>
        <w:t>Хомутовский</w:t>
      </w:r>
      <w:proofErr w:type="spellEnd"/>
      <w:r w:rsidRPr="002120AD">
        <w:rPr>
          <w:sz w:val="18"/>
          <w:szCs w:val="18"/>
        </w:rPr>
        <w:t xml:space="preserve"> огородник» на сумму 2 220 000,00 рублей;</w:t>
      </w:r>
    </w:p>
    <w:p w:rsidR="002120AD" w:rsidRPr="002120AD" w:rsidRDefault="002120AD" w:rsidP="002120AD">
      <w:pPr>
        <w:tabs>
          <w:tab w:val="left" w:pos="426"/>
          <w:tab w:val="left" w:pos="3976"/>
        </w:tabs>
        <w:ind w:left="0" w:right="-142" w:firstLine="567"/>
        <w:rPr>
          <w:sz w:val="18"/>
          <w:szCs w:val="18"/>
        </w:rPr>
      </w:pPr>
      <w:r>
        <w:rPr>
          <w:sz w:val="18"/>
          <w:szCs w:val="18"/>
        </w:rPr>
        <w:t>1.2.</w:t>
      </w:r>
      <w:r w:rsidRPr="002120AD">
        <w:rPr>
          <w:sz w:val="18"/>
          <w:szCs w:val="18"/>
        </w:rPr>
        <w:t>выполнение работ по благоустройству территории в д. Куда по инициативному проекту «Зеленая улица» на сумму 2 000 000,00 рублей;</w:t>
      </w:r>
    </w:p>
    <w:p w:rsidR="002120AD" w:rsidRPr="002120AD" w:rsidRDefault="002120AD" w:rsidP="002120AD">
      <w:pPr>
        <w:tabs>
          <w:tab w:val="left" w:pos="426"/>
          <w:tab w:val="left" w:pos="3976"/>
        </w:tabs>
        <w:ind w:left="0" w:right="-142" w:firstLine="567"/>
        <w:rPr>
          <w:sz w:val="18"/>
          <w:szCs w:val="18"/>
        </w:rPr>
      </w:pPr>
      <w:r>
        <w:rPr>
          <w:sz w:val="18"/>
          <w:szCs w:val="18"/>
        </w:rPr>
        <w:t>1.3.</w:t>
      </w:r>
      <w:r w:rsidRPr="002120AD">
        <w:rPr>
          <w:sz w:val="18"/>
          <w:szCs w:val="18"/>
        </w:rPr>
        <w:t xml:space="preserve">выполнение работ по благоустройству территории </w:t>
      </w:r>
      <w:proofErr w:type="gramStart"/>
      <w:r w:rsidRPr="002120AD">
        <w:rPr>
          <w:sz w:val="18"/>
          <w:szCs w:val="18"/>
        </w:rPr>
        <w:t>в</w:t>
      </w:r>
      <w:proofErr w:type="gramEnd"/>
      <w:r w:rsidRPr="002120AD">
        <w:rPr>
          <w:sz w:val="18"/>
          <w:szCs w:val="18"/>
        </w:rPr>
        <w:t xml:space="preserve"> </w:t>
      </w:r>
      <w:proofErr w:type="gramStart"/>
      <w:r w:rsidRPr="002120AD">
        <w:rPr>
          <w:sz w:val="18"/>
          <w:szCs w:val="18"/>
        </w:rPr>
        <w:t>с</w:t>
      </w:r>
      <w:proofErr w:type="gramEnd"/>
      <w:r w:rsidRPr="002120AD">
        <w:rPr>
          <w:sz w:val="18"/>
          <w:szCs w:val="18"/>
        </w:rPr>
        <w:t>. Хомутово по инициативному проекту «Мужество. Честь. Отвага» на сумму 2 000 000,00 рублей;</w:t>
      </w:r>
    </w:p>
    <w:p w:rsidR="002120AD" w:rsidRPr="002120AD" w:rsidRDefault="002120AD" w:rsidP="002120AD">
      <w:pPr>
        <w:tabs>
          <w:tab w:val="left" w:pos="426"/>
          <w:tab w:val="left" w:pos="3976"/>
        </w:tabs>
        <w:ind w:left="0" w:right="-142" w:firstLine="567"/>
        <w:rPr>
          <w:sz w:val="18"/>
          <w:szCs w:val="18"/>
        </w:rPr>
      </w:pPr>
      <w:r>
        <w:rPr>
          <w:sz w:val="18"/>
          <w:szCs w:val="18"/>
        </w:rPr>
        <w:t>1.4.</w:t>
      </w:r>
      <w:r w:rsidRPr="002120AD">
        <w:rPr>
          <w:sz w:val="18"/>
          <w:szCs w:val="18"/>
        </w:rPr>
        <w:t xml:space="preserve">выполнение работ по обустройству детской площадки в п. </w:t>
      </w:r>
      <w:proofErr w:type="spellStart"/>
      <w:r w:rsidRPr="002120AD">
        <w:rPr>
          <w:sz w:val="18"/>
          <w:szCs w:val="18"/>
        </w:rPr>
        <w:t>Плишкино</w:t>
      </w:r>
      <w:proofErr w:type="spellEnd"/>
      <w:r w:rsidRPr="002120AD">
        <w:rPr>
          <w:sz w:val="18"/>
          <w:szCs w:val="18"/>
        </w:rPr>
        <w:t xml:space="preserve"> по инициативному проекту «</w:t>
      </w:r>
      <w:proofErr w:type="spellStart"/>
      <w:r w:rsidRPr="002120AD">
        <w:rPr>
          <w:sz w:val="18"/>
          <w:szCs w:val="18"/>
        </w:rPr>
        <w:t>Сибирячок</w:t>
      </w:r>
      <w:proofErr w:type="spellEnd"/>
      <w:r w:rsidRPr="002120AD">
        <w:rPr>
          <w:sz w:val="18"/>
          <w:szCs w:val="18"/>
        </w:rPr>
        <w:t>» на сумму 2 000 000,00 рублей;</w:t>
      </w:r>
    </w:p>
    <w:p w:rsidR="002120AD" w:rsidRPr="002120AD" w:rsidRDefault="002120AD" w:rsidP="002120AD">
      <w:pPr>
        <w:tabs>
          <w:tab w:val="left" w:pos="426"/>
          <w:tab w:val="left" w:pos="3976"/>
        </w:tabs>
        <w:ind w:left="0" w:right="-142" w:firstLine="567"/>
        <w:rPr>
          <w:sz w:val="18"/>
          <w:szCs w:val="18"/>
        </w:rPr>
      </w:pPr>
      <w:r>
        <w:rPr>
          <w:sz w:val="18"/>
          <w:szCs w:val="18"/>
        </w:rPr>
        <w:t>1.5.</w:t>
      </w:r>
      <w:r w:rsidRPr="002120AD">
        <w:rPr>
          <w:sz w:val="18"/>
          <w:szCs w:val="18"/>
        </w:rPr>
        <w:t>выполнение работ по обустройству детской площадки в д. Куда по инициативному проекту «Радуга» на сумму 2 220 000,00 рублей;</w:t>
      </w:r>
    </w:p>
    <w:p w:rsidR="002120AD" w:rsidRPr="002120AD" w:rsidRDefault="002120AD" w:rsidP="002120AD">
      <w:pPr>
        <w:tabs>
          <w:tab w:val="left" w:pos="426"/>
          <w:tab w:val="left" w:pos="3976"/>
        </w:tabs>
        <w:ind w:left="0" w:right="-142" w:firstLine="567"/>
        <w:rPr>
          <w:sz w:val="18"/>
          <w:szCs w:val="18"/>
        </w:rPr>
      </w:pPr>
      <w:r>
        <w:rPr>
          <w:sz w:val="18"/>
          <w:szCs w:val="18"/>
        </w:rPr>
        <w:t>1.6.</w:t>
      </w:r>
      <w:r w:rsidRPr="002120AD">
        <w:rPr>
          <w:sz w:val="18"/>
          <w:szCs w:val="18"/>
        </w:rPr>
        <w:t xml:space="preserve">выполнение работ по ремонту автомобильной дороги местного значения в п. </w:t>
      </w:r>
      <w:proofErr w:type="spellStart"/>
      <w:r w:rsidRPr="002120AD">
        <w:rPr>
          <w:sz w:val="18"/>
          <w:szCs w:val="18"/>
        </w:rPr>
        <w:t>Плишкино</w:t>
      </w:r>
      <w:proofErr w:type="spellEnd"/>
      <w:r w:rsidRPr="002120AD">
        <w:rPr>
          <w:sz w:val="18"/>
          <w:szCs w:val="18"/>
        </w:rPr>
        <w:t xml:space="preserve"> по инициативному проекту «</w:t>
      </w:r>
      <w:proofErr w:type="gramStart"/>
      <w:r w:rsidRPr="002120AD">
        <w:rPr>
          <w:sz w:val="18"/>
          <w:szCs w:val="18"/>
        </w:rPr>
        <w:t>По</w:t>
      </w:r>
      <w:proofErr w:type="gramEnd"/>
      <w:r w:rsidRPr="002120AD">
        <w:rPr>
          <w:sz w:val="18"/>
          <w:szCs w:val="18"/>
        </w:rPr>
        <w:t xml:space="preserve"> Вишневой в Слободу» на сумму 2 000 000,00 рублей. </w:t>
      </w:r>
    </w:p>
    <w:p w:rsidR="002120AD" w:rsidRPr="002120AD" w:rsidRDefault="002120AD" w:rsidP="002120AD">
      <w:pPr>
        <w:tabs>
          <w:tab w:val="left" w:pos="426"/>
          <w:tab w:val="left" w:pos="3976"/>
        </w:tabs>
        <w:ind w:left="0" w:right="-142" w:firstLine="567"/>
        <w:rPr>
          <w:sz w:val="18"/>
          <w:szCs w:val="18"/>
        </w:rPr>
      </w:pPr>
      <w:r>
        <w:rPr>
          <w:sz w:val="18"/>
          <w:szCs w:val="18"/>
        </w:rPr>
        <w:t>2.</w:t>
      </w:r>
      <w:r w:rsidRPr="002120AD">
        <w:rPr>
          <w:sz w:val="18"/>
          <w:szCs w:val="18"/>
        </w:rPr>
        <w:t>Установить срок исполнения мероприятий до 01.10.2025.</w:t>
      </w:r>
    </w:p>
    <w:p w:rsidR="002120AD" w:rsidRPr="002120AD" w:rsidRDefault="002120AD" w:rsidP="002120AD">
      <w:pPr>
        <w:tabs>
          <w:tab w:val="left" w:pos="426"/>
          <w:tab w:val="left" w:pos="3976"/>
        </w:tabs>
        <w:ind w:left="0" w:right="-142" w:firstLine="567"/>
        <w:rPr>
          <w:sz w:val="18"/>
          <w:szCs w:val="18"/>
        </w:rPr>
      </w:pPr>
      <w:r>
        <w:rPr>
          <w:sz w:val="18"/>
          <w:szCs w:val="18"/>
        </w:rPr>
        <w:t>3.</w:t>
      </w:r>
      <w:r w:rsidRPr="002120AD">
        <w:rPr>
          <w:sz w:val="18"/>
          <w:szCs w:val="18"/>
        </w:rPr>
        <w:t>Утвердить порядок организации работы по реализации мероприятий перечня инициативных проектов на территории Хомутовского муниципального образования в 2025 году (приложение).</w:t>
      </w:r>
    </w:p>
    <w:p w:rsidR="002120AD" w:rsidRPr="002120AD" w:rsidRDefault="002120AD" w:rsidP="002120AD">
      <w:pPr>
        <w:tabs>
          <w:tab w:val="left" w:pos="426"/>
          <w:tab w:val="left" w:pos="3976"/>
        </w:tabs>
        <w:ind w:left="0" w:right="-142" w:firstLine="567"/>
        <w:rPr>
          <w:sz w:val="18"/>
          <w:szCs w:val="18"/>
        </w:rPr>
      </w:pPr>
      <w:r>
        <w:rPr>
          <w:sz w:val="18"/>
          <w:szCs w:val="18"/>
        </w:rPr>
        <w:t>4.</w:t>
      </w:r>
      <w:r w:rsidRPr="002120AD">
        <w:rPr>
          <w:sz w:val="18"/>
          <w:szCs w:val="18"/>
        </w:rPr>
        <w:t>Настоящее постановление опубликовать в установленном законом порядке.</w:t>
      </w:r>
    </w:p>
    <w:p w:rsidR="002120AD" w:rsidRPr="002120AD" w:rsidRDefault="002120AD" w:rsidP="002120AD">
      <w:pPr>
        <w:tabs>
          <w:tab w:val="left" w:pos="426"/>
          <w:tab w:val="left" w:pos="3976"/>
        </w:tabs>
        <w:ind w:left="0" w:right="-142" w:firstLine="567"/>
        <w:rPr>
          <w:sz w:val="18"/>
          <w:szCs w:val="18"/>
        </w:rPr>
      </w:pPr>
      <w:r>
        <w:rPr>
          <w:sz w:val="18"/>
          <w:szCs w:val="18"/>
        </w:rPr>
        <w:t>5.</w:t>
      </w:r>
      <w:proofErr w:type="gramStart"/>
      <w:r w:rsidRPr="002120AD">
        <w:rPr>
          <w:sz w:val="18"/>
          <w:szCs w:val="18"/>
        </w:rPr>
        <w:t>Контроль за</w:t>
      </w:r>
      <w:proofErr w:type="gramEnd"/>
      <w:r w:rsidRPr="002120AD">
        <w:rPr>
          <w:sz w:val="18"/>
          <w:szCs w:val="18"/>
        </w:rPr>
        <w:t xml:space="preserve"> исполнением настоящего постановления оставляю за собой.</w:t>
      </w:r>
    </w:p>
    <w:p w:rsidR="002120AD" w:rsidRPr="002120AD" w:rsidRDefault="002120AD" w:rsidP="002120AD">
      <w:pPr>
        <w:tabs>
          <w:tab w:val="left" w:pos="426"/>
          <w:tab w:val="left" w:pos="3976"/>
        </w:tabs>
        <w:ind w:left="0" w:right="-142" w:firstLine="567"/>
        <w:jc w:val="left"/>
        <w:rPr>
          <w:sz w:val="18"/>
          <w:szCs w:val="18"/>
        </w:rPr>
      </w:pPr>
    </w:p>
    <w:p w:rsidR="002120AD" w:rsidRPr="002120AD" w:rsidRDefault="002120AD" w:rsidP="002120AD">
      <w:pPr>
        <w:tabs>
          <w:tab w:val="left" w:pos="426"/>
          <w:tab w:val="left" w:pos="3976"/>
        </w:tabs>
        <w:ind w:left="0" w:right="-142" w:firstLine="567"/>
        <w:jc w:val="left"/>
        <w:rPr>
          <w:sz w:val="18"/>
          <w:szCs w:val="18"/>
        </w:rPr>
      </w:pPr>
    </w:p>
    <w:p w:rsidR="002120AD" w:rsidRPr="002120AD" w:rsidRDefault="002120AD" w:rsidP="002120AD">
      <w:pPr>
        <w:tabs>
          <w:tab w:val="left" w:pos="426"/>
          <w:tab w:val="left" w:pos="3976"/>
        </w:tabs>
        <w:ind w:left="0" w:right="-142" w:firstLine="567"/>
        <w:jc w:val="left"/>
        <w:rPr>
          <w:i/>
          <w:sz w:val="18"/>
          <w:szCs w:val="18"/>
        </w:rPr>
      </w:pPr>
      <w:r>
        <w:rPr>
          <w:i/>
          <w:sz w:val="18"/>
          <w:szCs w:val="18"/>
        </w:rPr>
        <w:t xml:space="preserve">                                                                          </w:t>
      </w:r>
      <w:r w:rsidRPr="002120AD">
        <w:rPr>
          <w:i/>
          <w:sz w:val="18"/>
          <w:szCs w:val="18"/>
        </w:rPr>
        <w:t xml:space="preserve">Глава администрации                                 </w:t>
      </w:r>
      <w:r w:rsidR="002F4006">
        <w:rPr>
          <w:i/>
          <w:sz w:val="18"/>
          <w:szCs w:val="18"/>
        </w:rPr>
        <w:t xml:space="preserve">                  </w:t>
      </w:r>
      <w:r w:rsidRPr="002120AD">
        <w:rPr>
          <w:i/>
          <w:sz w:val="18"/>
          <w:szCs w:val="18"/>
        </w:rPr>
        <w:t xml:space="preserve">         А.В. Иваненко</w:t>
      </w:r>
    </w:p>
    <w:p w:rsidR="002120AD" w:rsidRPr="002120AD" w:rsidRDefault="002120AD" w:rsidP="002120AD">
      <w:pPr>
        <w:tabs>
          <w:tab w:val="left" w:pos="426"/>
          <w:tab w:val="left" w:pos="3976"/>
        </w:tabs>
        <w:ind w:left="0" w:right="-142" w:firstLine="567"/>
        <w:jc w:val="left"/>
        <w:rPr>
          <w:sz w:val="18"/>
          <w:szCs w:val="18"/>
        </w:rPr>
      </w:pPr>
    </w:p>
    <w:p w:rsidR="00BC543D" w:rsidRPr="00BC543D" w:rsidRDefault="00BC543D" w:rsidP="00BC543D">
      <w:pPr>
        <w:tabs>
          <w:tab w:val="left" w:pos="426"/>
          <w:tab w:val="left" w:pos="3976"/>
        </w:tabs>
        <w:ind w:left="0" w:right="-142" w:firstLine="567"/>
        <w:jc w:val="left"/>
        <w:rPr>
          <w:sz w:val="18"/>
          <w:szCs w:val="18"/>
        </w:rPr>
      </w:pPr>
    </w:p>
    <w:p w:rsidR="00BC543D" w:rsidRPr="002F69AB" w:rsidRDefault="00BC543D" w:rsidP="00BC543D">
      <w:pPr>
        <w:tabs>
          <w:tab w:val="left" w:pos="426"/>
          <w:tab w:val="left" w:pos="3976"/>
        </w:tabs>
        <w:ind w:left="0" w:right="-142" w:firstLine="567"/>
        <w:jc w:val="right"/>
        <w:rPr>
          <w:i/>
          <w:sz w:val="18"/>
          <w:szCs w:val="18"/>
        </w:rPr>
      </w:pPr>
      <w:r w:rsidRPr="002F69AB">
        <w:rPr>
          <w:i/>
          <w:sz w:val="18"/>
          <w:szCs w:val="18"/>
        </w:rPr>
        <w:t>Приложение</w:t>
      </w:r>
    </w:p>
    <w:p w:rsidR="00BC543D" w:rsidRPr="002F69AB" w:rsidRDefault="00BC543D" w:rsidP="00BC543D">
      <w:pPr>
        <w:tabs>
          <w:tab w:val="left" w:pos="426"/>
          <w:tab w:val="left" w:pos="3976"/>
        </w:tabs>
        <w:ind w:left="0" w:right="-142" w:firstLine="567"/>
        <w:jc w:val="right"/>
        <w:rPr>
          <w:i/>
          <w:sz w:val="18"/>
          <w:szCs w:val="18"/>
        </w:rPr>
      </w:pPr>
      <w:r w:rsidRPr="002F69AB">
        <w:rPr>
          <w:i/>
          <w:sz w:val="18"/>
          <w:szCs w:val="18"/>
        </w:rPr>
        <w:t xml:space="preserve">Утвержден </w:t>
      </w:r>
    </w:p>
    <w:p w:rsidR="00BC543D" w:rsidRPr="002F69AB" w:rsidRDefault="00BC543D" w:rsidP="00BC543D">
      <w:pPr>
        <w:tabs>
          <w:tab w:val="left" w:pos="426"/>
          <w:tab w:val="left" w:pos="3976"/>
        </w:tabs>
        <w:ind w:left="0" w:right="-142" w:firstLine="567"/>
        <w:jc w:val="right"/>
        <w:rPr>
          <w:i/>
          <w:sz w:val="18"/>
          <w:szCs w:val="18"/>
        </w:rPr>
      </w:pPr>
      <w:r w:rsidRPr="002F69AB">
        <w:rPr>
          <w:i/>
          <w:sz w:val="18"/>
          <w:szCs w:val="18"/>
        </w:rPr>
        <w:t xml:space="preserve">постановлением администрации </w:t>
      </w:r>
    </w:p>
    <w:p w:rsidR="00BC543D" w:rsidRPr="002F69AB" w:rsidRDefault="00BC543D" w:rsidP="00BC543D">
      <w:pPr>
        <w:tabs>
          <w:tab w:val="left" w:pos="426"/>
          <w:tab w:val="left" w:pos="3976"/>
        </w:tabs>
        <w:ind w:left="0" w:right="-142" w:firstLine="567"/>
        <w:jc w:val="right"/>
        <w:rPr>
          <w:i/>
          <w:sz w:val="18"/>
          <w:szCs w:val="18"/>
        </w:rPr>
      </w:pPr>
      <w:r w:rsidRPr="002F69AB">
        <w:rPr>
          <w:i/>
          <w:sz w:val="18"/>
          <w:szCs w:val="18"/>
        </w:rPr>
        <w:t>Хомутовского муниципального образования</w:t>
      </w:r>
    </w:p>
    <w:p w:rsidR="00BC543D" w:rsidRPr="002F69AB" w:rsidRDefault="00BC543D" w:rsidP="00BC543D">
      <w:pPr>
        <w:tabs>
          <w:tab w:val="left" w:pos="426"/>
          <w:tab w:val="left" w:pos="3976"/>
        </w:tabs>
        <w:ind w:left="0" w:right="-142" w:firstLine="567"/>
        <w:jc w:val="right"/>
        <w:rPr>
          <w:i/>
          <w:sz w:val="18"/>
          <w:szCs w:val="18"/>
        </w:rPr>
      </w:pPr>
      <w:r w:rsidRPr="002F69AB">
        <w:rPr>
          <w:i/>
          <w:sz w:val="18"/>
          <w:szCs w:val="18"/>
        </w:rPr>
        <w:t>от «</w:t>
      </w:r>
      <w:r w:rsidR="002F69AB">
        <w:rPr>
          <w:i/>
          <w:sz w:val="18"/>
          <w:szCs w:val="18"/>
        </w:rPr>
        <w:t>21</w:t>
      </w:r>
      <w:r w:rsidRPr="002F69AB">
        <w:rPr>
          <w:i/>
          <w:sz w:val="18"/>
          <w:szCs w:val="18"/>
        </w:rPr>
        <w:t xml:space="preserve">» </w:t>
      </w:r>
      <w:r w:rsidR="002F69AB">
        <w:rPr>
          <w:i/>
          <w:sz w:val="18"/>
          <w:szCs w:val="18"/>
        </w:rPr>
        <w:t xml:space="preserve">Февраля </w:t>
      </w:r>
      <w:r w:rsidRPr="002F69AB">
        <w:rPr>
          <w:i/>
          <w:sz w:val="18"/>
          <w:szCs w:val="18"/>
        </w:rPr>
        <w:t>2025 года №</w:t>
      </w:r>
      <w:r w:rsidR="002F69AB">
        <w:rPr>
          <w:i/>
          <w:sz w:val="18"/>
          <w:szCs w:val="18"/>
        </w:rPr>
        <w:t xml:space="preserve"> 24 од</w:t>
      </w:r>
    </w:p>
    <w:p w:rsidR="00BC543D" w:rsidRPr="00BC543D" w:rsidRDefault="00BC543D" w:rsidP="00BC543D">
      <w:pPr>
        <w:tabs>
          <w:tab w:val="left" w:pos="426"/>
          <w:tab w:val="left" w:pos="3976"/>
        </w:tabs>
        <w:ind w:left="0" w:right="-142" w:firstLine="567"/>
        <w:jc w:val="left"/>
        <w:rPr>
          <w:sz w:val="18"/>
          <w:szCs w:val="18"/>
        </w:rPr>
      </w:pPr>
    </w:p>
    <w:p w:rsidR="00BC543D" w:rsidRPr="00BC543D" w:rsidRDefault="00BC543D" w:rsidP="00BC543D">
      <w:pPr>
        <w:tabs>
          <w:tab w:val="left" w:pos="426"/>
          <w:tab w:val="left" w:pos="3976"/>
        </w:tabs>
        <w:ind w:left="0" w:right="-142" w:firstLine="567"/>
        <w:jc w:val="left"/>
        <w:rPr>
          <w:sz w:val="18"/>
          <w:szCs w:val="18"/>
        </w:rPr>
      </w:pPr>
    </w:p>
    <w:p w:rsidR="00BC543D" w:rsidRPr="00BC543D" w:rsidRDefault="00BC543D" w:rsidP="002F69AB">
      <w:pPr>
        <w:tabs>
          <w:tab w:val="left" w:pos="426"/>
          <w:tab w:val="left" w:pos="3976"/>
        </w:tabs>
        <w:ind w:left="0" w:right="-142" w:firstLine="567"/>
        <w:jc w:val="center"/>
        <w:rPr>
          <w:sz w:val="18"/>
          <w:szCs w:val="18"/>
        </w:rPr>
      </w:pPr>
      <w:r w:rsidRPr="00BC543D">
        <w:rPr>
          <w:sz w:val="18"/>
          <w:szCs w:val="18"/>
        </w:rPr>
        <w:t>ПОРЯДОК</w:t>
      </w:r>
    </w:p>
    <w:p w:rsidR="00BC543D" w:rsidRPr="00BC543D" w:rsidRDefault="00BC543D" w:rsidP="002F69AB">
      <w:pPr>
        <w:tabs>
          <w:tab w:val="left" w:pos="426"/>
          <w:tab w:val="left" w:pos="3976"/>
        </w:tabs>
        <w:ind w:left="0" w:right="-142" w:firstLine="567"/>
        <w:jc w:val="center"/>
        <w:rPr>
          <w:sz w:val="18"/>
          <w:szCs w:val="18"/>
        </w:rPr>
      </w:pPr>
      <w:r w:rsidRPr="00BC543D">
        <w:rPr>
          <w:sz w:val="18"/>
          <w:szCs w:val="18"/>
        </w:rPr>
        <w:t>организации работы по реализации мероприятий перечня инициативных проектов на территории Хомутовского муниципального</w:t>
      </w:r>
    </w:p>
    <w:p w:rsidR="00BC543D" w:rsidRPr="00BC543D" w:rsidRDefault="00BC543D" w:rsidP="002F69AB">
      <w:pPr>
        <w:tabs>
          <w:tab w:val="left" w:pos="426"/>
          <w:tab w:val="left" w:pos="3976"/>
        </w:tabs>
        <w:ind w:left="0" w:right="-142" w:firstLine="567"/>
        <w:jc w:val="center"/>
        <w:rPr>
          <w:sz w:val="18"/>
          <w:szCs w:val="18"/>
        </w:rPr>
      </w:pPr>
      <w:r w:rsidRPr="00BC543D">
        <w:rPr>
          <w:sz w:val="18"/>
          <w:szCs w:val="18"/>
        </w:rPr>
        <w:t>образования в 2025 году</w:t>
      </w:r>
    </w:p>
    <w:p w:rsidR="00BC543D" w:rsidRPr="00BC543D" w:rsidRDefault="00BC543D" w:rsidP="00BC543D">
      <w:pPr>
        <w:tabs>
          <w:tab w:val="left" w:pos="426"/>
          <w:tab w:val="left" w:pos="3976"/>
        </w:tabs>
        <w:ind w:left="0" w:right="-142" w:firstLine="567"/>
        <w:rPr>
          <w:sz w:val="18"/>
          <w:szCs w:val="18"/>
        </w:rPr>
      </w:pPr>
    </w:p>
    <w:p w:rsidR="00BC543D" w:rsidRPr="00BC543D" w:rsidRDefault="00BC543D" w:rsidP="00BC543D">
      <w:pPr>
        <w:tabs>
          <w:tab w:val="left" w:pos="426"/>
          <w:tab w:val="left" w:pos="3976"/>
        </w:tabs>
        <w:ind w:left="0" w:right="-142" w:firstLine="567"/>
        <w:rPr>
          <w:sz w:val="18"/>
          <w:szCs w:val="18"/>
        </w:rPr>
      </w:pPr>
      <w:proofErr w:type="gramStart"/>
      <w:r>
        <w:rPr>
          <w:sz w:val="18"/>
          <w:szCs w:val="18"/>
        </w:rPr>
        <w:t>1.</w:t>
      </w:r>
      <w:r w:rsidRPr="00BC543D">
        <w:rPr>
          <w:sz w:val="18"/>
          <w:szCs w:val="18"/>
        </w:rPr>
        <w:t>Настоящий Порядок определяет организацию работы по реализации мероприятий перечня инициативных проектов на территории Хомутовского муниципального образования в 2025 году в соответствии с Порядком о предоставлении и распределении субсидий из областного бюджета местным бюджетам на финансовую поддержку реализации инициативных проектов, установленного постановлением Правительства Иркутской области от 05.10.2022 № 766-пп (далее - Порядок Иркутской области).</w:t>
      </w:r>
      <w:proofErr w:type="gramEnd"/>
    </w:p>
    <w:p w:rsidR="00BC543D" w:rsidRPr="00BC543D" w:rsidRDefault="00BC543D" w:rsidP="00BC543D">
      <w:pPr>
        <w:tabs>
          <w:tab w:val="left" w:pos="426"/>
          <w:tab w:val="left" w:pos="3976"/>
        </w:tabs>
        <w:ind w:left="0" w:right="-142" w:firstLine="567"/>
        <w:rPr>
          <w:sz w:val="18"/>
          <w:szCs w:val="18"/>
        </w:rPr>
      </w:pPr>
      <w:r>
        <w:rPr>
          <w:sz w:val="18"/>
          <w:szCs w:val="18"/>
        </w:rPr>
        <w:t>2.</w:t>
      </w:r>
      <w:r w:rsidRPr="00BC543D">
        <w:rPr>
          <w:sz w:val="18"/>
          <w:szCs w:val="18"/>
        </w:rPr>
        <w:t>В соответствии с Порядком Иркутской области, мероприятиями перечня инициативных проектов на территории Хомутовского муниципального образования на 2025 год распределены расходные обязательства по реализации инициативных проектов в сумме 12 440 000,00 (двенадцать миллионов четыреста сорок четыре тысячи) рублей:</w:t>
      </w:r>
    </w:p>
    <w:p w:rsidR="00BC543D" w:rsidRPr="00BC543D" w:rsidRDefault="00BC543D" w:rsidP="00BC543D">
      <w:pPr>
        <w:tabs>
          <w:tab w:val="left" w:pos="426"/>
          <w:tab w:val="left" w:pos="3976"/>
        </w:tabs>
        <w:ind w:left="0" w:right="-142" w:firstLine="567"/>
        <w:rPr>
          <w:sz w:val="18"/>
          <w:szCs w:val="18"/>
        </w:rPr>
      </w:pPr>
      <w:r>
        <w:rPr>
          <w:sz w:val="18"/>
          <w:szCs w:val="18"/>
        </w:rPr>
        <w:t>2.1.</w:t>
      </w:r>
      <w:r w:rsidRPr="00BC543D">
        <w:rPr>
          <w:sz w:val="18"/>
          <w:szCs w:val="18"/>
        </w:rPr>
        <w:t>из средств областного бюджета в размере 11 196 000,00 (одиннадцать миллионов сто девяносто шесть тысяч) рублей;</w:t>
      </w:r>
    </w:p>
    <w:p w:rsidR="00BC543D" w:rsidRPr="00BC543D" w:rsidRDefault="00BC543D" w:rsidP="00BC543D">
      <w:pPr>
        <w:tabs>
          <w:tab w:val="left" w:pos="426"/>
          <w:tab w:val="left" w:pos="3976"/>
        </w:tabs>
        <w:ind w:left="0" w:right="-142" w:firstLine="567"/>
        <w:rPr>
          <w:sz w:val="18"/>
          <w:szCs w:val="18"/>
        </w:rPr>
      </w:pPr>
      <w:r>
        <w:rPr>
          <w:sz w:val="18"/>
          <w:szCs w:val="18"/>
        </w:rPr>
        <w:t>2.2.</w:t>
      </w:r>
      <w:r w:rsidRPr="00BC543D">
        <w:rPr>
          <w:sz w:val="18"/>
          <w:szCs w:val="18"/>
        </w:rPr>
        <w:t>за счет средств инициативных платежей в размере 1 244 000,00 (один миллион двести сорок четыре тысячи) рублей.</w:t>
      </w:r>
    </w:p>
    <w:p w:rsidR="00BC543D" w:rsidRPr="00BC543D" w:rsidRDefault="00BC543D" w:rsidP="00BC543D">
      <w:pPr>
        <w:tabs>
          <w:tab w:val="left" w:pos="426"/>
          <w:tab w:val="left" w:pos="3976"/>
        </w:tabs>
        <w:ind w:left="0" w:right="-142" w:firstLine="567"/>
        <w:rPr>
          <w:sz w:val="18"/>
          <w:szCs w:val="18"/>
        </w:rPr>
      </w:pPr>
      <w:r>
        <w:rPr>
          <w:sz w:val="18"/>
          <w:szCs w:val="18"/>
        </w:rPr>
        <w:t>3.</w:t>
      </w:r>
      <w:r w:rsidRPr="00BC543D">
        <w:rPr>
          <w:sz w:val="18"/>
          <w:szCs w:val="18"/>
        </w:rPr>
        <w:t xml:space="preserve">Перечень инициативных проектов на территории Хомутовского муниципального образования сформирован по результатам конкурсного отбора согласно распоряжению Правительства Иркутской области от 25.12.2024 № 773-рп «Об итогах </w:t>
      </w:r>
      <w:r w:rsidRPr="00BC543D">
        <w:rPr>
          <w:sz w:val="18"/>
          <w:szCs w:val="18"/>
        </w:rPr>
        <w:lastRenderedPageBreak/>
        <w:t>конкурсного отбора инициативных проектов, выдвигаемых для получения финансовой поддержки за счет межбюджетных трансфертов из бюджета Иркутской области, в 2024 году».</w:t>
      </w:r>
    </w:p>
    <w:p w:rsidR="00BC543D" w:rsidRPr="00BC543D" w:rsidRDefault="00BC543D" w:rsidP="00BC543D">
      <w:pPr>
        <w:tabs>
          <w:tab w:val="left" w:pos="426"/>
          <w:tab w:val="left" w:pos="3976"/>
        </w:tabs>
        <w:ind w:left="0" w:right="-142" w:firstLine="567"/>
        <w:rPr>
          <w:sz w:val="18"/>
          <w:szCs w:val="18"/>
        </w:rPr>
      </w:pPr>
      <w:r>
        <w:rPr>
          <w:sz w:val="18"/>
          <w:szCs w:val="18"/>
        </w:rPr>
        <w:t>4.</w:t>
      </w:r>
      <w:r w:rsidRPr="00BC543D">
        <w:rPr>
          <w:sz w:val="18"/>
          <w:szCs w:val="18"/>
        </w:rPr>
        <w:t xml:space="preserve">Отдел бюджетного планирования администрации Хомутовского муниципального образования проводит необходимую организационную работу по заключению с Министерством экономического развития и промышленности Иркутской области Соглашения о предоставлении и распределения субсидий из областного бюджета местным бюджетам на финансовую поддержку реализации инициативных проектов (далее - Соглашение) и подготавливает отчетную документацию в соответствии с заключенным Соглашением. </w:t>
      </w:r>
    </w:p>
    <w:p w:rsidR="00BC543D" w:rsidRPr="00BC543D" w:rsidRDefault="00BC543D" w:rsidP="00BC543D">
      <w:pPr>
        <w:tabs>
          <w:tab w:val="left" w:pos="426"/>
          <w:tab w:val="left" w:pos="3976"/>
        </w:tabs>
        <w:ind w:left="0" w:right="-142" w:firstLine="567"/>
        <w:rPr>
          <w:sz w:val="18"/>
          <w:szCs w:val="18"/>
        </w:rPr>
      </w:pPr>
      <w:r>
        <w:rPr>
          <w:sz w:val="18"/>
          <w:szCs w:val="18"/>
        </w:rPr>
        <w:t>5.</w:t>
      </w:r>
      <w:r w:rsidRPr="00BC543D">
        <w:rPr>
          <w:sz w:val="18"/>
          <w:szCs w:val="18"/>
        </w:rPr>
        <w:t xml:space="preserve">Ответственным исполнителем за проведение организационной работы по реализации мероприятий перечня инициативных проектов в </w:t>
      </w:r>
      <w:proofErr w:type="spellStart"/>
      <w:r w:rsidRPr="00BC543D">
        <w:rPr>
          <w:sz w:val="18"/>
          <w:szCs w:val="18"/>
        </w:rPr>
        <w:t>Хомутовском</w:t>
      </w:r>
      <w:proofErr w:type="spellEnd"/>
      <w:r w:rsidRPr="00BC543D">
        <w:rPr>
          <w:sz w:val="18"/>
          <w:szCs w:val="18"/>
        </w:rPr>
        <w:t xml:space="preserve"> муниципальном образовании является отдел муниципального заказа и реализации муниципальных программ администрации Хомутовского муниципального образования:</w:t>
      </w:r>
    </w:p>
    <w:p w:rsidR="00BC543D" w:rsidRPr="00BC543D" w:rsidRDefault="00BC543D" w:rsidP="00BC543D">
      <w:pPr>
        <w:tabs>
          <w:tab w:val="left" w:pos="426"/>
          <w:tab w:val="left" w:pos="3976"/>
        </w:tabs>
        <w:ind w:left="0" w:right="-142" w:firstLine="567"/>
        <w:rPr>
          <w:sz w:val="18"/>
          <w:szCs w:val="18"/>
        </w:rPr>
      </w:pPr>
      <w:r w:rsidRPr="00BC543D">
        <w:rPr>
          <w:sz w:val="18"/>
          <w:szCs w:val="18"/>
        </w:rPr>
        <w:t xml:space="preserve">5.1.осуществляет закупку товаров, работ, услуг в сроки и </w:t>
      </w:r>
      <w:proofErr w:type="gramStart"/>
      <w:r w:rsidRPr="00BC543D">
        <w:rPr>
          <w:sz w:val="18"/>
          <w:szCs w:val="18"/>
        </w:rPr>
        <w:t>порядке</w:t>
      </w:r>
      <w:proofErr w:type="gramEnd"/>
      <w:r w:rsidRPr="00BC543D">
        <w:rPr>
          <w:sz w:val="18"/>
          <w:szCs w:val="18"/>
        </w:rPr>
        <w:t>, установленном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BC543D">
        <w:rPr>
          <w:sz w:val="18"/>
          <w:szCs w:val="18"/>
        </w:rPr>
        <w:cr/>
      </w:r>
    </w:p>
    <w:p w:rsidR="00BC543D" w:rsidRPr="00BC543D" w:rsidRDefault="00BC543D" w:rsidP="00BC543D">
      <w:pPr>
        <w:tabs>
          <w:tab w:val="left" w:pos="426"/>
          <w:tab w:val="left" w:pos="3976"/>
        </w:tabs>
        <w:ind w:left="0" w:right="-142" w:firstLine="567"/>
        <w:rPr>
          <w:sz w:val="18"/>
          <w:szCs w:val="18"/>
        </w:rPr>
      </w:pPr>
      <w:r w:rsidRPr="00BC543D">
        <w:rPr>
          <w:sz w:val="18"/>
          <w:szCs w:val="18"/>
        </w:rPr>
        <w:t>5.2</w:t>
      </w:r>
      <w:r>
        <w:rPr>
          <w:sz w:val="18"/>
          <w:szCs w:val="18"/>
        </w:rPr>
        <w:t>.</w:t>
      </w:r>
      <w:r w:rsidRPr="00BC543D">
        <w:rPr>
          <w:sz w:val="18"/>
          <w:szCs w:val="18"/>
        </w:rPr>
        <w:t>в течение 30 календарных дней с момента завершения реализации инициативного проекта размещает информацию о реализации на сайте администрации Хомутовского муниципального образования в разделе «Инициативные проекты»;</w:t>
      </w:r>
    </w:p>
    <w:p w:rsidR="00BC543D" w:rsidRPr="00BC543D" w:rsidRDefault="00BC543D" w:rsidP="00BC543D">
      <w:pPr>
        <w:tabs>
          <w:tab w:val="left" w:pos="426"/>
          <w:tab w:val="left" w:pos="3976"/>
        </w:tabs>
        <w:ind w:left="0" w:right="-142" w:firstLine="567"/>
        <w:rPr>
          <w:sz w:val="18"/>
          <w:szCs w:val="18"/>
        </w:rPr>
      </w:pPr>
      <w:proofErr w:type="gramStart"/>
      <w:r>
        <w:rPr>
          <w:sz w:val="18"/>
          <w:szCs w:val="18"/>
        </w:rPr>
        <w:t>5.3.</w:t>
      </w:r>
      <w:r w:rsidRPr="00BC543D">
        <w:rPr>
          <w:sz w:val="18"/>
          <w:szCs w:val="18"/>
        </w:rPr>
        <w:t>осуществляют контроль за исполнением условий муниципальных контрактов (договоров), передают в 2-х недельный срок с момента возникновения права на объекты учета (при наличии) и направляют в отдел градостроительства, земельных и имущественных отношений администрации Хомутовского муниципального образования, информацию необходимую для включения последним сведений об объектах учета в Реестр муниципального имущества Хомутовского муниципального образования.</w:t>
      </w:r>
      <w:proofErr w:type="gramEnd"/>
    </w:p>
    <w:p w:rsidR="00BC543D" w:rsidRPr="00BC543D" w:rsidRDefault="00BC543D" w:rsidP="00BC543D">
      <w:pPr>
        <w:tabs>
          <w:tab w:val="left" w:pos="426"/>
          <w:tab w:val="left" w:pos="3976"/>
        </w:tabs>
        <w:ind w:left="0" w:right="-142" w:firstLine="567"/>
        <w:rPr>
          <w:sz w:val="18"/>
          <w:szCs w:val="18"/>
        </w:rPr>
      </w:pPr>
      <w:r>
        <w:rPr>
          <w:sz w:val="18"/>
          <w:szCs w:val="18"/>
        </w:rPr>
        <w:t>6.</w:t>
      </w:r>
      <w:r w:rsidRPr="00BC543D">
        <w:rPr>
          <w:sz w:val="18"/>
          <w:szCs w:val="18"/>
        </w:rPr>
        <w:t>Администрация Хомутовского муниципального образования вправе перераспределить экономию, образовавшуюся в результате осуществления закупок товаров, работ и услуг согласно перечню мероприятий инициативных проектов, на другие мероприятия инициативных проектов, если иное не предусмотрено Соглашением о предоставлении субсидии.</w:t>
      </w:r>
    </w:p>
    <w:p w:rsidR="00BC543D" w:rsidRPr="00BC543D" w:rsidRDefault="00BC543D" w:rsidP="00BC543D">
      <w:pPr>
        <w:tabs>
          <w:tab w:val="left" w:pos="426"/>
          <w:tab w:val="left" w:pos="3976"/>
        </w:tabs>
        <w:ind w:left="0" w:right="-142" w:firstLine="567"/>
        <w:rPr>
          <w:sz w:val="18"/>
          <w:szCs w:val="18"/>
        </w:rPr>
      </w:pPr>
      <w:r>
        <w:rPr>
          <w:sz w:val="18"/>
          <w:szCs w:val="18"/>
        </w:rPr>
        <w:t>7.</w:t>
      </w:r>
      <w:r w:rsidRPr="00BC543D">
        <w:rPr>
          <w:sz w:val="18"/>
          <w:szCs w:val="18"/>
        </w:rPr>
        <w:t>Период реализации перечня мероприятий иници</w:t>
      </w:r>
      <w:r>
        <w:rPr>
          <w:sz w:val="18"/>
          <w:szCs w:val="18"/>
        </w:rPr>
        <w:t>ативных проектов до 01.10.2025.</w:t>
      </w:r>
    </w:p>
    <w:p w:rsidR="00BC543D" w:rsidRPr="00BC543D" w:rsidRDefault="00BC543D" w:rsidP="00BC543D">
      <w:pPr>
        <w:tabs>
          <w:tab w:val="left" w:pos="426"/>
          <w:tab w:val="left" w:pos="3976"/>
        </w:tabs>
        <w:ind w:left="0" w:right="-142" w:firstLine="567"/>
        <w:jc w:val="left"/>
        <w:rPr>
          <w:sz w:val="18"/>
          <w:szCs w:val="18"/>
        </w:rPr>
      </w:pPr>
    </w:p>
    <w:p w:rsidR="00BC543D" w:rsidRPr="00BC543D" w:rsidRDefault="00BC543D" w:rsidP="00BC543D">
      <w:pPr>
        <w:tabs>
          <w:tab w:val="left" w:pos="426"/>
          <w:tab w:val="left" w:pos="3976"/>
        </w:tabs>
        <w:ind w:left="0" w:right="-142" w:firstLine="567"/>
        <w:jc w:val="left"/>
        <w:rPr>
          <w:sz w:val="18"/>
          <w:szCs w:val="18"/>
        </w:rPr>
      </w:pPr>
    </w:p>
    <w:p w:rsidR="00BC543D" w:rsidRDefault="002F69AB" w:rsidP="00BC543D">
      <w:pPr>
        <w:tabs>
          <w:tab w:val="left" w:pos="426"/>
          <w:tab w:val="left" w:pos="3976"/>
        </w:tabs>
        <w:ind w:left="0" w:right="-142" w:firstLine="567"/>
        <w:jc w:val="left"/>
        <w:rPr>
          <w:i/>
          <w:sz w:val="18"/>
          <w:szCs w:val="18"/>
        </w:rPr>
      </w:pPr>
      <w:r>
        <w:rPr>
          <w:i/>
          <w:sz w:val="18"/>
          <w:szCs w:val="18"/>
        </w:rPr>
        <w:t xml:space="preserve">                                                                      </w:t>
      </w:r>
      <w:r w:rsidR="00BC543D" w:rsidRPr="00BC543D">
        <w:rPr>
          <w:i/>
          <w:sz w:val="18"/>
          <w:szCs w:val="18"/>
        </w:rPr>
        <w:t xml:space="preserve">Начальник отдела МЗ и РМП                         </w:t>
      </w:r>
      <w:r w:rsidR="00AB4EF1">
        <w:rPr>
          <w:i/>
          <w:sz w:val="18"/>
          <w:szCs w:val="18"/>
        </w:rPr>
        <w:t xml:space="preserve">                     </w:t>
      </w:r>
      <w:r w:rsidR="00BC543D" w:rsidRPr="00BC543D">
        <w:rPr>
          <w:i/>
          <w:sz w:val="18"/>
          <w:szCs w:val="18"/>
        </w:rPr>
        <w:t xml:space="preserve">       Е.Н. Дубровина</w:t>
      </w:r>
    </w:p>
    <w:p w:rsidR="00EE64FA" w:rsidRDefault="00EE64FA" w:rsidP="00BC543D">
      <w:pPr>
        <w:tabs>
          <w:tab w:val="left" w:pos="426"/>
          <w:tab w:val="left" w:pos="3976"/>
        </w:tabs>
        <w:ind w:left="0" w:right="-142" w:firstLine="567"/>
        <w:jc w:val="left"/>
        <w:rPr>
          <w:i/>
          <w:sz w:val="18"/>
          <w:szCs w:val="18"/>
        </w:rPr>
      </w:pPr>
    </w:p>
    <w:p w:rsidR="00EE64FA" w:rsidRDefault="00EE64F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Pr="0018571A" w:rsidRDefault="0018571A" w:rsidP="0018571A">
      <w:pPr>
        <w:tabs>
          <w:tab w:val="left" w:pos="426"/>
          <w:tab w:val="left" w:pos="3976"/>
        </w:tabs>
        <w:ind w:left="0" w:right="-142" w:firstLine="567"/>
        <w:jc w:val="left"/>
        <w:rPr>
          <w:sz w:val="18"/>
          <w:szCs w:val="18"/>
        </w:rPr>
      </w:pPr>
    </w:p>
    <w:p w:rsidR="0018571A" w:rsidRPr="0018571A" w:rsidRDefault="0018571A" w:rsidP="0018571A">
      <w:pPr>
        <w:tabs>
          <w:tab w:val="left" w:pos="426"/>
          <w:tab w:val="left" w:pos="3976"/>
        </w:tabs>
        <w:ind w:left="0" w:right="-142" w:firstLine="567"/>
        <w:jc w:val="center"/>
        <w:rPr>
          <w:sz w:val="18"/>
          <w:szCs w:val="18"/>
        </w:rPr>
      </w:pPr>
      <w:r w:rsidRPr="0018571A">
        <w:rPr>
          <w:sz w:val="18"/>
          <w:szCs w:val="18"/>
        </w:rPr>
        <w:t>РОССИЙСКАЯ ФЕДЕРАЦИЯ</w:t>
      </w:r>
    </w:p>
    <w:p w:rsidR="0018571A" w:rsidRPr="0018571A" w:rsidRDefault="0018571A" w:rsidP="0018571A">
      <w:pPr>
        <w:tabs>
          <w:tab w:val="left" w:pos="426"/>
          <w:tab w:val="left" w:pos="3976"/>
        </w:tabs>
        <w:ind w:left="0" w:right="-142" w:firstLine="567"/>
        <w:jc w:val="center"/>
        <w:rPr>
          <w:sz w:val="18"/>
          <w:szCs w:val="18"/>
        </w:rPr>
      </w:pPr>
      <w:r w:rsidRPr="0018571A">
        <w:rPr>
          <w:sz w:val="18"/>
          <w:szCs w:val="18"/>
        </w:rPr>
        <w:t>ИРКУТСКАЯ ОБЛАСТЬ ИРКУТСКИЙ РАЙОН</w:t>
      </w:r>
    </w:p>
    <w:p w:rsidR="0018571A" w:rsidRPr="0018571A" w:rsidRDefault="0018571A" w:rsidP="0018571A">
      <w:pPr>
        <w:tabs>
          <w:tab w:val="left" w:pos="426"/>
          <w:tab w:val="left" w:pos="3976"/>
        </w:tabs>
        <w:ind w:left="0" w:right="-142" w:firstLine="567"/>
        <w:jc w:val="center"/>
        <w:rPr>
          <w:sz w:val="18"/>
          <w:szCs w:val="18"/>
        </w:rPr>
      </w:pPr>
      <w:r w:rsidRPr="0018571A">
        <w:rPr>
          <w:sz w:val="18"/>
          <w:szCs w:val="18"/>
        </w:rPr>
        <w:t>ХОМУТОВСКОЕ МУНИЦИПАЛЬНОЕ ОБРАЗОВАНИЕ</w:t>
      </w:r>
    </w:p>
    <w:p w:rsidR="0018571A" w:rsidRPr="0018571A" w:rsidRDefault="0018571A" w:rsidP="0018571A">
      <w:pPr>
        <w:tabs>
          <w:tab w:val="left" w:pos="426"/>
          <w:tab w:val="left" w:pos="3976"/>
        </w:tabs>
        <w:ind w:left="0" w:right="-142" w:firstLine="567"/>
        <w:jc w:val="center"/>
        <w:rPr>
          <w:sz w:val="18"/>
          <w:szCs w:val="18"/>
        </w:rPr>
      </w:pPr>
      <w:r w:rsidRPr="0018571A">
        <w:rPr>
          <w:sz w:val="18"/>
          <w:szCs w:val="18"/>
        </w:rPr>
        <w:t>АДМИНИСТРАЦИЯ</w:t>
      </w:r>
    </w:p>
    <w:p w:rsidR="0018571A" w:rsidRPr="0018571A" w:rsidRDefault="0018571A" w:rsidP="0018571A">
      <w:pPr>
        <w:tabs>
          <w:tab w:val="left" w:pos="426"/>
          <w:tab w:val="left" w:pos="3976"/>
        </w:tabs>
        <w:ind w:left="0" w:right="-142" w:firstLine="567"/>
        <w:jc w:val="center"/>
        <w:rPr>
          <w:sz w:val="18"/>
          <w:szCs w:val="18"/>
        </w:rPr>
      </w:pPr>
      <w:r w:rsidRPr="0018571A">
        <w:rPr>
          <w:sz w:val="18"/>
          <w:szCs w:val="18"/>
        </w:rPr>
        <w:t>ПОСТАНОВЛЕНИЕ</w:t>
      </w:r>
    </w:p>
    <w:p w:rsidR="0018571A" w:rsidRPr="0018571A" w:rsidRDefault="0018571A" w:rsidP="0018571A">
      <w:pPr>
        <w:tabs>
          <w:tab w:val="left" w:pos="426"/>
          <w:tab w:val="left" w:pos="3976"/>
        </w:tabs>
        <w:ind w:left="0" w:right="-142" w:firstLine="567"/>
        <w:jc w:val="left"/>
        <w:rPr>
          <w:sz w:val="18"/>
          <w:szCs w:val="18"/>
        </w:rPr>
      </w:pPr>
    </w:p>
    <w:p w:rsidR="0018571A" w:rsidRPr="00E9231E" w:rsidRDefault="00E9231E" w:rsidP="0018571A">
      <w:pPr>
        <w:tabs>
          <w:tab w:val="left" w:pos="426"/>
          <w:tab w:val="left" w:pos="3976"/>
        </w:tabs>
        <w:ind w:left="0" w:right="-142" w:firstLine="567"/>
        <w:jc w:val="left"/>
        <w:rPr>
          <w:sz w:val="18"/>
          <w:szCs w:val="18"/>
          <w:u w:val="single"/>
        </w:rPr>
      </w:pPr>
      <w:r w:rsidRPr="00E9231E">
        <w:rPr>
          <w:sz w:val="18"/>
          <w:szCs w:val="18"/>
          <w:u w:val="single"/>
        </w:rPr>
        <w:t>24</w:t>
      </w:r>
      <w:r w:rsidR="0018571A" w:rsidRPr="00E9231E">
        <w:rPr>
          <w:sz w:val="18"/>
          <w:szCs w:val="18"/>
          <w:u w:val="single"/>
        </w:rPr>
        <w:t>.02.2025  № 2</w:t>
      </w:r>
      <w:r w:rsidRPr="00E9231E">
        <w:rPr>
          <w:sz w:val="18"/>
          <w:szCs w:val="18"/>
          <w:u w:val="single"/>
        </w:rPr>
        <w:t>5</w:t>
      </w:r>
      <w:r w:rsidR="0018571A" w:rsidRPr="00E9231E">
        <w:rPr>
          <w:sz w:val="18"/>
          <w:szCs w:val="18"/>
          <w:u w:val="single"/>
        </w:rPr>
        <w:t xml:space="preserve"> од</w:t>
      </w:r>
    </w:p>
    <w:p w:rsidR="0018571A" w:rsidRDefault="0018571A" w:rsidP="0018571A">
      <w:pPr>
        <w:tabs>
          <w:tab w:val="left" w:pos="426"/>
          <w:tab w:val="left" w:pos="3976"/>
        </w:tabs>
        <w:ind w:left="0" w:right="-142" w:firstLine="567"/>
        <w:jc w:val="left"/>
        <w:rPr>
          <w:sz w:val="18"/>
          <w:szCs w:val="18"/>
        </w:rPr>
      </w:pPr>
      <w:r w:rsidRPr="0018571A">
        <w:rPr>
          <w:sz w:val="18"/>
          <w:szCs w:val="18"/>
        </w:rPr>
        <w:t xml:space="preserve">       с. Хомутово</w:t>
      </w:r>
    </w:p>
    <w:p w:rsidR="00E9231E" w:rsidRPr="00E9231E" w:rsidRDefault="00E9231E" w:rsidP="00AB4EF1">
      <w:pPr>
        <w:tabs>
          <w:tab w:val="left" w:pos="426"/>
          <w:tab w:val="left" w:pos="3976"/>
        </w:tabs>
        <w:ind w:left="0" w:right="-142" w:firstLine="0"/>
        <w:jc w:val="left"/>
        <w:rPr>
          <w:i/>
          <w:sz w:val="18"/>
          <w:szCs w:val="18"/>
        </w:rPr>
      </w:pPr>
    </w:p>
    <w:p w:rsidR="00E9231E" w:rsidRPr="00E9231E" w:rsidRDefault="00E9231E" w:rsidP="00E9231E">
      <w:pPr>
        <w:tabs>
          <w:tab w:val="left" w:pos="426"/>
          <w:tab w:val="left" w:pos="3976"/>
        </w:tabs>
        <w:ind w:left="0" w:right="-142" w:firstLine="567"/>
        <w:rPr>
          <w:sz w:val="18"/>
          <w:szCs w:val="18"/>
        </w:rPr>
      </w:pPr>
      <w:r w:rsidRPr="00E9231E">
        <w:rPr>
          <w:sz w:val="18"/>
          <w:szCs w:val="18"/>
        </w:rPr>
        <w:t xml:space="preserve">Об отмене административного регламента предоставления муниципальной услуги «Установление публичного сервитута в соответствии с главой V.7 Земельного кодекса РФ на территории Хомутовского муниципального образования», утвержденного постановлением администрации Хомутовского муниципального образования от 03.03.2023 № 55 о/д </w:t>
      </w:r>
    </w:p>
    <w:p w:rsidR="00E9231E" w:rsidRPr="00E9231E" w:rsidRDefault="00E9231E" w:rsidP="00E9231E">
      <w:pPr>
        <w:tabs>
          <w:tab w:val="left" w:pos="426"/>
          <w:tab w:val="left" w:pos="3976"/>
        </w:tabs>
        <w:ind w:left="0" w:right="-142" w:firstLine="567"/>
        <w:rPr>
          <w:sz w:val="18"/>
          <w:szCs w:val="18"/>
        </w:rPr>
      </w:pPr>
    </w:p>
    <w:p w:rsidR="00E9231E" w:rsidRDefault="00E9231E" w:rsidP="00E9231E">
      <w:pPr>
        <w:tabs>
          <w:tab w:val="left" w:pos="426"/>
          <w:tab w:val="left" w:pos="3976"/>
        </w:tabs>
        <w:ind w:left="0" w:right="-142" w:firstLine="567"/>
        <w:rPr>
          <w:sz w:val="18"/>
          <w:szCs w:val="18"/>
        </w:rPr>
      </w:pPr>
      <w:r w:rsidRPr="00E9231E">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E9231E" w:rsidRPr="00E9231E" w:rsidRDefault="00E9231E" w:rsidP="00E9231E">
      <w:pPr>
        <w:tabs>
          <w:tab w:val="left" w:pos="426"/>
          <w:tab w:val="left" w:pos="3976"/>
        </w:tabs>
        <w:ind w:left="0" w:right="-142" w:firstLine="567"/>
        <w:rPr>
          <w:sz w:val="18"/>
          <w:szCs w:val="18"/>
        </w:rPr>
      </w:pPr>
    </w:p>
    <w:p w:rsidR="00E9231E" w:rsidRDefault="00E9231E" w:rsidP="00E9231E">
      <w:pPr>
        <w:tabs>
          <w:tab w:val="left" w:pos="426"/>
          <w:tab w:val="left" w:pos="3976"/>
        </w:tabs>
        <w:ind w:left="0" w:right="-142" w:firstLine="567"/>
        <w:rPr>
          <w:sz w:val="18"/>
          <w:szCs w:val="18"/>
        </w:rPr>
      </w:pPr>
      <w:r w:rsidRPr="00E9231E">
        <w:rPr>
          <w:sz w:val="18"/>
          <w:szCs w:val="18"/>
        </w:rPr>
        <w:t>ПОСТАНОВЛЯЕТ:</w:t>
      </w:r>
    </w:p>
    <w:p w:rsidR="00E9231E" w:rsidRPr="00E9231E" w:rsidRDefault="00E9231E" w:rsidP="00E9231E">
      <w:pPr>
        <w:tabs>
          <w:tab w:val="left" w:pos="426"/>
          <w:tab w:val="left" w:pos="3976"/>
        </w:tabs>
        <w:ind w:left="0" w:right="-142" w:firstLine="567"/>
        <w:rPr>
          <w:sz w:val="18"/>
          <w:szCs w:val="18"/>
        </w:rPr>
      </w:pPr>
    </w:p>
    <w:p w:rsidR="00E9231E" w:rsidRPr="00E9231E" w:rsidRDefault="00E9231E" w:rsidP="00E9231E">
      <w:pPr>
        <w:tabs>
          <w:tab w:val="left" w:pos="426"/>
          <w:tab w:val="left" w:pos="3976"/>
        </w:tabs>
        <w:ind w:left="0" w:right="-142" w:firstLine="567"/>
        <w:rPr>
          <w:sz w:val="18"/>
          <w:szCs w:val="18"/>
        </w:rPr>
      </w:pPr>
      <w:r>
        <w:rPr>
          <w:sz w:val="18"/>
          <w:szCs w:val="18"/>
        </w:rPr>
        <w:t>1.</w:t>
      </w:r>
      <w:r w:rsidRPr="00E9231E">
        <w:rPr>
          <w:sz w:val="18"/>
          <w:szCs w:val="18"/>
        </w:rPr>
        <w:t>Признать утратившим силу административный регламент предоставления муниципальной услуги «Установление публичного сервитута в соответствии с главой V.7 Земельного кодекса РФ на территории Хомутовского муниципального образования», утвержденный постановлением администрации Хомутовского муниципального образования от 03.03.2023 № 55 о/д.</w:t>
      </w:r>
    </w:p>
    <w:p w:rsidR="00E9231E" w:rsidRPr="00E9231E" w:rsidRDefault="00E9231E" w:rsidP="00E9231E">
      <w:pPr>
        <w:tabs>
          <w:tab w:val="left" w:pos="426"/>
          <w:tab w:val="left" w:pos="3976"/>
        </w:tabs>
        <w:ind w:left="0" w:right="-142" w:firstLine="567"/>
        <w:rPr>
          <w:sz w:val="18"/>
          <w:szCs w:val="18"/>
        </w:rPr>
      </w:pPr>
      <w:r>
        <w:rPr>
          <w:sz w:val="18"/>
          <w:szCs w:val="18"/>
        </w:rPr>
        <w:t>2.</w:t>
      </w:r>
      <w:r w:rsidRPr="00E9231E">
        <w:rPr>
          <w:sz w:val="18"/>
          <w:szCs w:val="18"/>
        </w:rPr>
        <w:t>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9231E" w:rsidRPr="00E9231E" w:rsidRDefault="00E9231E" w:rsidP="00E9231E">
      <w:pPr>
        <w:tabs>
          <w:tab w:val="left" w:pos="426"/>
          <w:tab w:val="left" w:pos="3976"/>
        </w:tabs>
        <w:ind w:left="0" w:right="-142" w:firstLine="567"/>
        <w:rPr>
          <w:sz w:val="18"/>
          <w:szCs w:val="18"/>
        </w:rPr>
      </w:pPr>
      <w:r>
        <w:rPr>
          <w:sz w:val="18"/>
          <w:szCs w:val="18"/>
        </w:rPr>
        <w:t>3.</w:t>
      </w:r>
      <w:proofErr w:type="gramStart"/>
      <w:r w:rsidRPr="00E9231E">
        <w:rPr>
          <w:sz w:val="18"/>
          <w:szCs w:val="18"/>
        </w:rPr>
        <w:t>Контроль за</w:t>
      </w:r>
      <w:proofErr w:type="gramEnd"/>
      <w:r w:rsidRPr="00E9231E">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E9231E" w:rsidRPr="00E9231E" w:rsidRDefault="00E9231E" w:rsidP="00E9231E">
      <w:pPr>
        <w:tabs>
          <w:tab w:val="left" w:pos="426"/>
          <w:tab w:val="left" w:pos="3976"/>
        </w:tabs>
        <w:ind w:left="0" w:right="-142" w:firstLine="567"/>
        <w:jc w:val="left"/>
        <w:rPr>
          <w:i/>
          <w:sz w:val="18"/>
          <w:szCs w:val="18"/>
        </w:rPr>
      </w:pPr>
    </w:p>
    <w:p w:rsidR="00E9231E" w:rsidRPr="00E9231E" w:rsidRDefault="00E9231E" w:rsidP="00E9231E">
      <w:pPr>
        <w:tabs>
          <w:tab w:val="left" w:pos="426"/>
          <w:tab w:val="left" w:pos="3976"/>
        </w:tabs>
        <w:ind w:left="0" w:right="-142" w:firstLine="567"/>
        <w:jc w:val="left"/>
        <w:rPr>
          <w:i/>
          <w:sz w:val="18"/>
          <w:szCs w:val="18"/>
        </w:rPr>
      </w:pPr>
    </w:p>
    <w:p w:rsidR="0018571A" w:rsidRDefault="00E9231E" w:rsidP="00E9231E">
      <w:pPr>
        <w:tabs>
          <w:tab w:val="left" w:pos="426"/>
          <w:tab w:val="left" w:pos="3976"/>
        </w:tabs>
        <w:ind w:left="0" w:right="-142" w:firstLine="567"/>
        <w:jc w:val="left"/>
        <w:rPr>
          <w:i/>
          <w:sz w:val="18"/>
          <w:szCs w:val="18"/>
        </w:rPr>
      </w:pPr>
      <w:r>
        <w:rPr>
          <w:i/>
          <w:sz w:val="18"/>
          <w:szCs w:val="18"/>
        </w:rPr>
        <w:t xml:space="preserve">                                                                      </w:t>
      </w:r>
      <w:r w:rsidRPr="00E9231E">
        <w:rPr>
          <w:i/>
          <w:sz w:val="18"/>
          <w:szCs w:val="18"/>
        </w:rPr>
        <w:t>Глава                                                                                                      А.В. Иваненко</w:t>
      </w: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CC2444" w:rsidRPr="00CC2444" w:rsidRDefault="00CC2444" w:rsidP="000B53EC">
      <w:pPr>
        <w:tabs>
          <w:tab w:val="left" w:pos="426"/>
          <w:tab w:val="left" w:pos="3976"/>
        </w:tabs>
        <w:ind w:right="-142"/>
        <w:jc w:val="left"/>
        <w:rPr>
          <w:i/>
          <w:sz w:val="18"/>
          <w:szCs w:val="18"/>
        </w:rPr>
      </w:pPr>
    </w:p>
    <w:p w:rsidR="00CC2444" w:rsidRPr="00CC2444" w:rsidRDefault="00CC2444" w:rsidP="00CC2444">
      <w:pPr>
        <w:tabs>
          <w:tab w:val="left" w:pos="426"/>
          <w:tab w:val="left" w:pos="3976"/>
        </w:tabs>
        <w:ind w:left="0" w:right="-142" w:firstLine="567"/>
        <w:jc w:val="left"/>
        <w:rPr>
          <w:sz w:val="18"/>
          <w:szCs w:val="18"/>
        </w:rPr>
      </w:pPr>
    </w:p>
    <w:p w:rsidR="00AB4EF1" w:rsidRDefault="00AB4EF1" w:rsidP="00CC2444">
      <w:pPr>
        <w:tabs>
          <w:tab w:val="left" w:pos="426"/>
          <w:tab w:val="left" w:pos="3976"/>
        </w:tabs>
        <w:ind w:left="0" w:right="-142" w:firstLine="567"/>
        <w:jc w:val="center"/>
        <w:rPr>
          <w:sz w:val="18"/>
          <w:szCs w:val="18"/>
        </w:rPr>
      </w:pPr>
    </w:p>
    <w:p w:rsidR="00CC2444" w:rsidRPr="00CC2444" w:rsidRDefault="00CC2444" w:rsidP="00CC2444">
      <w:pPr>
        <w:tabs>
          <w:tab w:val="left" w:pos="426"/>
          <w:tab w:val="left" w:pos="3976"/>
        </w:tabs>
        <w:ind w:left="0" w:right="-142" w:firstLine="567"/>
        <w:jc w:val="center"/>
        <w:rPr>
          <w:sz w:val="18"/>
          <w:szCs w:val="18"/>
        </w:rPr>
      </w:pPr>
      <w:r w:rsidRPr="00CC2444">
        <w:rPr>
          <w:sz w:val="18"/>
          <w:szCs w:val="18"/>
        </w:rPr>
        <w:lastRenderedPageBreak/>
        <w:t>РОССИЙСКАЯ ФЕДЕРАЦИЯ</w:t>
      </w:r>
    </w:p>
    <w:p w:rsidR="00CC2444" w:rsidRPr="00CC2444" w:rsidRDefault="00CC2444" w:rsidP="00CC2444">
      <w:pPr>
        <w:tabs>
          <w:tab w:val="left" w:pos="426"/>
          <w:tab w:val="left" w:pos="3976"/>
        </w:tabs>
        <w:ind w:left="0" w:right="-142" w:firstLine="567"/>
        <w:jc w:val="center"/>
        <w:rPr>
          <w:sz w:val="18"/>
          <w:szCs w:val="18"/>
        </w:rPr>
      </w:pPr>
      <w:r w:rsidRPr="00CC2444">
        <w:rPr>
          <w:sz w:val="18"/>
          <w:szCs w:val="18"/>
        </w:rPr>
        <w:t>ИРКУТСКАЯ ОБЛАСТЬ ИРКУТСКИЙ РАЙОН</w:t>
      </w:r>
    </w:p>
    <w:p w:rsidR="00CC2444" w:rsidRPr="00CC2444" w:rsidRDefault="00CC2444" w:rsidP="00CC2444">
      <w:pPr>
        <w:tabs>
          <w:tab w:val="left" w:pos="426"/>
          <w:tab w:val="left" w:pos="3976"/>
        </w:tabs>
        <w:ind w:left="0" w:right="-142" w:firstLine="567"/>
        <w:jc w:val="center"/>
        <w:rPr>
          <w:sz w:val="18"/>
          <w:szCs w:val="18"/>
        </w:rPr>
      </w:pPr>
      <w:r w:rsidRPr="00CC2444">
        <w:rPr>
          <w:sz w:val="18"/>
          <w:szCs w:val="18"/>
        </w:rPr>
        <w:t>ХОМУТОВСКОЕ МУНИЦИПАЛЬНОЕ ОБРАЗОВАНИЕ</w:t>
      </w:r>
    </w:p>
    <w:p w:rsidR="00CC2444" w:rsidRPr="00CC2444" w:rsidRDefault="00CC2444" w:rsidP="00CC2444">
      <w:pPr>
        <w:tabs>
          <w:tab w:val="left" w:pos="426"/>
          <w:tab w:val="left" w:pos="3976"/>
        </w:tabs>
        <w:ind w:left="0" w:right="-142" w:firstLine="567"/>
        <w:jc w:val="center"/>
        <w:rPr>
          <w:sz w:val="18"/>
          <w:szCs w:val="18"/>
        </w:rPr>
      </w:pPr>
      <w:r w:rsidRPr="00CC2444">
        <w:rPr>
          <w:sz w:val="18"/>
          <w:szCs w:val="18"/>
        </w:rPr>
        <w:t>АДМИНИСТРАЦИЯ</w:t>
      </w:r>
    </w:p>
    <w:p w:rsidR="00CC2444" w:rsidRPr="00CC2444" w:rsidRDefault="00CC2444" w:rsidP="00CC2444">
      <w:pPr>
        <w:tabs>
          <w:tab w:val="left" w:pos="426"/>
          <w:tab w:val="left" w:pos="3976"/>
        </w:tabs>
        <w:ind w:left="0" w:right="-142" w:firstLine="567"/>
        <w:jc w:val="center"/>
        <w:rPr>
          <w:sz w:val="18"/>
          <w:szCs w:val="18"/>
        </w:rPr>
      </w:pPr>
      <w:r w:rsidRPr="00CC2444">
        <w:rPr>
          <w:sz w:val="18"/>
          <w:szCs w:val="18"/>
        </w:rPr>
        <w:t>ПОСТАНОВЛЕНИЕ</w:t>
      </w:r>
    </w:p>
    <w:p w:rsidR="00CC2444" w:rsidRPr="00CC2444" w:rsidRDefault="00CC2444" w:rsidP="00CC2444">
      <w:pPr>
        <w:tabs>
          <w:tab w:val="left" w:pos="426"/>
          <w:tab w:val="left" w:pos="3976"/>
        </w:tabs>
        <w:ind w:left="0" w:right="-142" w:firstLine="567"/>
        <w:jc w:val="left"/>
        <w:rPr>
          <w:sz w:val="18"/>
          <w:szCs w:val="18"/>
        </w:rPr>
      </w:pPr>
    </w:p>
    <w:p w:rsidR="00CC2444" w:rsidRPr="00CC2444" w:rsidRDefault="00CC2444" w:rsidP="00CC2444">
      <w:pPr>
        <w:tabs>
          <w:tab w:val="left" w:pos="426"/>
          <w:tab w:val="left" w:pos="3976"/>
        </w:tabs>
        <w:ind w:left="0" w:right="-142" w:firstLine="567"/>
        <w:jc w:val="left"/>
        <w:rPr>
          <w:sz w:val="18"/>
          <w:szCs w:val="18"/>
          <w:u w:val="single"/>
        </w:rPr>
      </w:pPr>
      <w:r w:rsidRPr="00CC2444">
        <w:rPr>
          <w:sz w:val="18"/>
          <w:szCs w:val="18"/>
          <w:u w:val="single"/>
        </w:rPr>
        <w:t>25.02.2025  № 26 од</w:t>
      </w:r>
    </w:p>
    <w:p w:rsidR="0018571A" w:rsidRDefault="00CC2444" w:rsidP="00CC2444">
      <w:pPr>
        <w:tabs>
          <w:tab w:val="left" w:pos="426"/>
          <w:tab w:val="left" w:pos="3976"/>
        </w:tabs>
        <w:ind w:left="0" w:right="-142" w:firstLine="567"/>
        <w:jc w:val="left"/>
        <w:rPr>
          <w:sz w:val="18"/>
          <w:szCs w:val="18"/>
        </w:rPr>
      </w:pPr>
      <w:r w:rsidRPr="00CC2444">
        <w:rPr>
          <w:sz w:val="18"/>
          <w:szCs w:val="18"/>
        </w:rPr>
        <w:t xml:space="preserve">       с. Хомутово</w:t>
      </w:r>
    </w:p>
    <w:p w:rsidR="00CC2444" w:rsidRDefault="00CC2444" w:rsidP="00CC2444">
      <w:pPr>
        <w:tabs>
          <w:tab w:val="left" w:pos="426"/>
          <w:tab w:val="left" w:pos="3976"/>
        </w:tabs>
        <w:ind w:left="0" w:right="-142" w:firstLine="567"/>
        <w:jc w:val="left"/>
        <w:rPr>
          <w:sz w:val="18"/>
          <w:szCs w:val="18"/>
        </w:rPr>
      </w:pPr>
    </w:p>
    <w:p w:rsidR="00973C0E" w:rsidRPr="00CC2444" w:rsidRDefault="00973C0E" w:rsidP="00CC2444">
      <w:pPr>
        <w:tabs>
          <w:tab w:val="left" w:pos="426"/>
          <w:tab w:val="left" w:pos="3976"/>
        </w:tabs>
        <w:ind w:left="0" w:right="-142" w:firstLine="567"/>
        <w:jc w:val="left"/>
        <w:rPr>
          <w:sz w:val="18"/>
          <w:szCs w:val="18"/>
        </w:rPr>
      </w:pPr>
    </w:p>
    <w:p w:rsidR="00973C0E" w:rsidRPr="00973C0E" w:rsidRDefault="00973C0E" w:rsidP="00973C0E">
      <w:pPr>
        <w:tabs>
          <w:tab w:val="left" w:pos="426"/>
          <w:tab w:val="left" w:pos="3976"/>
        </w:tabs>
        <w:ind w:left="0" w:right="-142" w:firstLine="567"/>
        <w:rPr>
          <w:sz w:val="18"/>
          <w:szCs w:val="18"/>
        </w:rPr>
      </w:pPr>
      <w:r w:rsidRPr="00973C0E">
        <w:rPr>
          <w:sz w:val="18"/>
          <w:szCs w:val="18"/>
        </w:rPr>
        <w:t xml:space="preserve">О назначении в 2025 году рейтингового голосования по отбору общественных территорий, подлежащих благоустройству в 2026 году в </w:t>
      </w:r>
      <w:proofErr w:type="spellStart"/>
      <w:r w:rsidRPr="00973C0E">
        <w:rPr>
          <w:sz w:val="18"/>
          <w:szCs w:val="18"/>
        </w:rPr>
        <w:t>Хомутовском</w:t>
      </w:r>
      <w:proofErr w:type="spellEnd"/>
      <w:r w:rsidRPr="00973C0E">
        <w:rPr>
          <w:sz w:val="18"/>
          <w:szCs w:val="18"/>
        </w:rPr>
        <w:t xml:space="preserve"> муниципальном образовании</w:t>
      </w:r>
    </w:p>
    <w:p w:rsidR="00973C0E" w:rsidRPr="00973C0E" w:rsidRDefault="00973C0E" w:rsidP="00973C0E">
      <w:pPr>
        <w:tabs>
          <w:tab w:val="left" w:pos="426"/>
          <w:tab w:val="left" w:pos="3976"/>
        </w:tabs>
        <w:ind w:left="0" w:right="-142" w:firstLine="567"/>
        <w:rPr>
          <w:sz w:val="18"/>
          <w:szCs w:val="18"/>
        </w:rPr>
      </w:pPr>
    </w:p>
    <w:p w:rsidR="00973C0E" w:rsidRDefault="00973C0E" w:rsidP="00973C0E">
      <w:pPr>
        <w:tabs>
          <w:tab w:val="left" w:pos="426"/>
          <w:tab w:val="left" w:pos="3976"/>
        </w:tabs>
        <w:ind w:left="0" w:right="-142" w:firstLine="567"/>
        <w:rPr>
          <w:sz w:val="18"/>
          <w:szCs w:val="18"/>
        </w:rPr>
      </w:pPr>
      <w:proofErr w:type="gramStart"/>
      <w:r w:rsidRPr="00973C0E">
        <w:rPr>
          <w:sz w:val="18"/>
          <w:szCs w:val="18"/>
        </w:rPr>
        <w:t>Руководствуясь постановлением Правительства Иркутской области от 01.02.2019 № 65-пп «Об установлении Порядка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муниципальных образований Иркутской области», в соответствии с муниципальной программой «Формирование современной городской среды на территории Хомутовского муниципального образования» на 2018-2030</w:t>
      </w:r>
      <w:proofErr w:type="gramEnd"/>
      <w:r w:rsidRPr="00973C0E">
        <w:rPr>
          <w:sz w:val="18"/>
          <w:szCs w:val="18"/>
        </w:rPr>
        <w:t xml:space="preserve"> </w:t>
      </w:r>
      <w:proofErr w:type="gramStart"/>
      <w:r w:rsidRPr="00973C0E">
        <w:rPr>
          <w:sz w:val="18"/>
          <w:szCs w:val="18"/>
        </w:rPr>
        <w:t>годы, утвержденной постановлением администрации Хомутовского муниципального образования от 22.02.2023 № 46 о/д, Уставом Хомутовского муниципального образования, протоколом заседания общественной муниципальной комиссии для проведения рейтингового голосования по выбору общественных территорий Хомутовского муниципального образования, подлежащих в первоочередном порядке благоустройству в 2026 году в рамках реализации муниципальной программы «Формирование современной городской среды на территории Хомутовского муниципального образования» на 2018-2030 годы (далее – Общественная муниципальная</w:t>
      </w:r>
      <w:proofErr w:type="gramEnd"/>
      <w:r w:rsidRPr="00973C0E">
        <w:rPr>
          <w:sz w:val="18"/>
          <w:szCs w:val="18"/>
        </w:rPr>
        <w:t xml:space="preserve"> комиссия) от 21.02.2025, администрация Хомутовского муниципального образования </w:t>
      </w:r>
    </w:p>
    <w:p w:rsidR="00973C0E" w:rsidRPr="00973C0E" w:rsidRDefault="00973C0E" w:rsidP="00973C0E">
      <w:pPr>
        <w:tabs>
          <w:tab w:val="left" w:pos="426"/>
          <w:tab w:val="left" w:pos="3976"/>
        </w:tabs>
        <w:ind w:left="0" w:right="-142" w:firstLine="567"/>
        <w:rPr>
          <w:sz w:val="18"/>
          <w:szCs w:val="18"/>
        </w:rPr>
      </w:pPr>
    </w:p>
    <w:p w:rsidR="00973C0E" w:rsidRDefault="00973C0E" w:rsidP="00973C0E">
      <w:pPr>
        <w:tabs>
          <w:tab w:val="left" w:pos="426"/>
          <w:tab w:val="left" w:pos="3976"/>
        </w:tabs>
        <w:ind w:left="0" w:right="-142" w:firstLine="567"/>
        <w:rPr>
          <w:sz w:val="18"/>
          <w:szCs w:val="18"/>
        </w:rPr>
      </w:pPr>
      <w:r>
        <w:rPr>
          <w:sz w:val="18"/>
          <w:szCs w:val="18"/>
        </w:rPr>
        <w:t>ПОСТАНОВЛЯЕТ</w:t>
      </w:r>
    </w:p>
    <w:p w:rsidR="00973C0E" w:rsidRPr="00973C0E" w:rsidRDefault="00973C0E" w:rsidP="00973C0E">
      <w:pPr>
        <w:tabs>
          <w:tab w:val="left" w:pos="426"/>
          <w:tab w:val="left" w:pos="3976"/>
        </w:tabs>
        <w:ind w:left="0" w:right="-142" w:firstLine="567"/>
        <w:rPr>
          <w:sz w:val="18"/>
          <w:szCs w:val="18"/>
        </w:rPr>
      </w:pPr>
    </w:p>
    <w:p w:rsidR="00973C0E" w:rsidRPr="00973C0E" w:rsidRDefault="00973C0E" w:rsidP="00973C0E">
      <w:pPr>
        <w:tabs>
          <w:tab w:val="left" w:pos="426"/>
          <w:tab w:val="left" w:pos="3976"/>
        </w:tabs>
        <w:ind w:left="0" w:right="-142" w:firstLine="567"/>
        <w:rPr>
          <w:sz w:val="18"/>
          <w:szCs w:val="18"/>
        </w:rPr>
      </w:pPr>
      <w:r>
        <w:rPr>
          <w:sz w:val="18"/>
          <w:szCs w:val="18"/>
        </w:rPr>
        <w:t>1.</w:t>
      </w:r>
      <w:r w:rsidRPr="00973C0E">
        <w:rPr>
          <w:sz w:val="18"/>
          <w:szCs w:val="18"/>
        </w:rPr>
        <w:t xml:space="preserve">Назначить проведение в 2025 году рейтингового голосования по отбору общественных территорий, подлежащих благоустройству в 2026 году в </w:t>
      </w:r>
      <w:proofErr w:type="spellStart"/>
      <w:r w:rsidRPr="00973C0E">
        <w:rPr>
          <w:sz w:val="18"/>
          <w:szCs w:val="18"/>
        </w:rPr>
        <w:t>Хомутовском</w:t>
      </w:r>
      <w:proofErr w:type="spellEnd"/>
      <w:r w:rsidRPr="00973C0E">
        <w:rPr>
          <w:sz w:val="18"/>
          <w:szCs w:val="18"/>
        </w:rPr>
        <w:t xml:space="preserve"> муниципальном образовании в срок с 21.04.2025 по 12.06.2025.</w:t>
      </w:r>
    </w:p>
    <w:p w:rsidR="00973C0E" w:rsidRPr="00973C0E" w:rsidRDefault="00973C0E" w:rsidP="00973C0E">
      <w:pPr>
        <w:tabs>
          <w:tab w:val="left" w:pos="426"/>
          <w:tab w:val="left" w:pos="3976"/>
        </w:tabs>
        <w:ind w:left="0" w:right="-142" w:firstLine="567"/>
        <w:rPr>
          <w:sz w:val="18"/>
          <w:szCs w:val="18"/>
        </w:rPr>
      </w:pPr>
      <w:r>
        <w:rPr>
          <w:sz w:val="18"/>
          <w:szCs w:val="18"/>
        </w:rPr>
        <w:t>2.</w:t>
      </w:r>
      <w:r w:rsidRPr="00973C0E">
        <w:rPr>
          <w:sz w:val="18"/>
          <w:szCs w:val="18"/>
        </w:rPr>
        <w:t xml:space="preserve">Определить место проведения рейтингового голосования по отбору общественных территорий, подлежащих благоустройству в 2026 году в </w:t>
      </w:r>
      <w:proofErr w:type="spellStart"/>
      <w:r w:rsidRPr="00973C0E">
        <w:rPr>
          <w:sz w:val="18"/>
          <w:szCs w:val="18"/>
        </w:rPr>
        <w:t>Хомутовском</w:t>
      </w:r>
      <w:proofErr w:type="spellEnd"/>
      <w:r w:rsidRPr="00973C0E">
        <w:rPr>
          <w:sz w:val="18"/>
          <w:szCs w:val="18"/>
        </w:rPr>
        <w:t xml:space="preserve"> муниципальном образовании – федеральную платформу в информационно-телекоммуникационной сети «Интернет» https://za.gorodsreda.ru.</w:t>
      </w:r>
    </w:p>
    <w:p w:rsidR="00973C0E" w:rsidRPr="00973C0E" w:rsidRDefault="00973C0E" w:rsidP="00973C0E">
      <w:pPr>
        <w:tabs>
          <w:tab w:val="left" w:pos="426"/>
          <w:tab w:val="left" w:pos="3976"/>
        </w:tabs>
        <w:ind w:left="0" w:right="-142" w:firstLine="567"/>
        <w:rPr>
          <w:sz w:val="18"/>
          <w:szCs w:val="18"/>
        </w:rPr>
      </w:pPr>
      <w:r>
        <w:rPr>
          <w:sz w:val="18"/>
          <w:szCs w:val="18"/>
        </w:rPr>
        <w:t>3.</w:t>
      </w:r>
      <w:r w:rsidRPr="00973C0E">
        <w:rPr>
          <w:sz w:val="18"/>
          <w:szCs w:val="18"/>
        </w:rPr>
        <w:t xml:space="preserve">Утвердить сформированный Общественной муниципальной комиссией перечень общественных территорий, предлагаемых для проведения рейтингового голосования по отбору общественных территорий, подлежащих благоустройству в 2026 году в </w:t>
      </w:r>
      <w:proofErr w:type="spellStart"/>
      <w:r w:rsidRPr="00973C0E">
        <w:rPr>
          <w:sz w:val="18"/>
          <w:szCs w:val="18"/>
        </w:rPr>
        <w:t>Хомутовском</w:t>
      </w:r>
      <w:proofErr w:type="spellEnd"/>
      <w:r w:rsidRPr="00973C0E">
        <w:rPr>
          <w:sz w:val="18"/>
          <w:szCs w:val="18"/>
        </w:rPr>
        <w:t xml:space="preserve"> муниципальном образовании согласно приложению. </w:t>
      </w:r>
    </w:p>
    <w:p w:rsidR="00973C0E" w:rsidRPr="00973C0E" w:rsidRDefault="00973C0E" w:rsidP="00973C0E">
      <w:pPr>
        <w:tabs>
          <w:tab w:val="left" w:pos="426"/>
          <w:tab w:val="left" w:pos="3976"/>
        </w:tabs>
        <w:ind w:left="0" w:right="-142" w:firstLine="567"/>
        <w:rPr>
          <w:sz w:val="18"/>
          <w:szCs w:val="18"/>
        </w:rPr>
      </w:pPr>
      <w:proofErr w:type="gramStart"/>
      <w:r>
        <w:rPr>
          <w:sz w:val="18"/>
          <w:szCs w:val="18"/>
        </w:rPr>
        <w:t>4.</w:t>
      </w:r>
      <w:r w:rsidRPr="00973C0E">
        <w:rPr>
          <w:sz w:val="18"/>
          <w:szCs w:val="18"/>
        </w:rPr>
        <w:t>Общественной муниципальной комиссии при определении победителя по итогам рейтингового голосования руководствоваться Положением об общественной муниципальной комиссии для проведения рейтингового голосования по выбору общественных территорий Хомутовского муниципального образования, подлежащих в первоочередном порядке благоустройству в 2026 году в рамках реализации муниципальной программы «Формирование современной городской среды на территории Хомутовского муниципального образования» на 2018-2030 годы, утвержденным Постановлением администрации Хомутовского муниципального образования от</w:t>
      </w:r>
      <w:proofErr w:type="gramEnd"/>
      <w:r w:rsidRPr="00973C0E">
        <w:rPr>
          <w:sz w:val="18"/>
          <w:szCs w:val="18"/>
        </w:rPr>
        <w:t xml:space="preserve"> 19.02.2025 № 21 о/д «О создании общественной муниципальной комиссии для проведения рейтингового голосования по выбору общественных территорий Хомутовского муниципального образования, подлежащих в первоочередном порядке благоустройству в 2026 году в рамках реализации муниципальной программы «Формирование современной городской среды на территории Хомутовского муниципального образования» на 2018-2030 годы».</w:t>
      </w:r>
    </w:p>
    <w:p w:rsidR="00973C0E" w:rsidRPr="00973C0E" w:rsidRDefault="00973C0E" w:rsidP="00973C0E">
      <w:pPr>
        <w:tabs>
          <w:tab w:val="left" w:pos="426"/>
          <w:tab w:val="left" w:pos="3976"/>
        </w:tabs>
        <w:ind w:left="0" w:right="-142" w:firstLine="567"/>
        <w:rPr>
          <w:sz w:val="18"/>
          <w:szCs w:val="18"/>
        </w:rPr>
      </w:pPr>
      <w:r>
        <w:rPr>
          <w:sz w:val="18"/>
          <w:szCs w:val="18"/>
        </w:rPr>
        <w:t>5.</w:t>
      </w:r>
      <w:r w:rsidRPr="00973C0E">
        <w:rPr>
          <w:sz w:val="18"/>
          <w:szCs w:val="18"/>
        </w:rPr>
        <w:t>Настоящее постановление опубликовать в установленном законом порядке.</w:t>
      </w:r>
    </w:p>
    <w:p w:rsidR="00973C0E" w:rsidRPr="00973C0E" w:rsidRDefault="00973C0E" w:rsidP="00973C0E">
      <w:pPr>
        <w:tabs>
          <w:tab w:val="left" w:pos="426"/>
          <w:tab w:val="left" w:pos="3976"/>
        </w:tabs>
        <w:ind w:left="0" w:right="-142" w:firstLine="567"/>
        <w:rPr>
          <w:sz w:val="18"/>
          <w:szCs w:val="18"/>
        </w:rPr>
      </w:pPr>
      <w:r>
        <w:rPr>
          <w:sz w:val="18"/>
          <w:szCs w:val="18"/>
        </w:rPr>
        <w:t>6.</w:t>
      </w:r>
      <w:proofErr w:type="gramStart"/>
      <w:r w:rsidRPr="00973C0E">
        <w:rPr>
          <w:sz w:val="18"/>
          <w:szCs w:val="18"/>
        </w:rPr>
        <w:t>Контроль за</w:t>
      </w:r>
      <w:proofErr w:type="gramEnd"/>
      <w:r w:rsidRPr="00973C0E">
        <w:rPr>
          <w:sz w:val="18"/>
          <w:szCs w:val="18"/>
        </w:rPr>
        <w:t xml:space="preserve"> исполнением настоящего постановления оставляю за собой.</w:t>
      </w:r>
    </w:p>
    <w:p w:rsidR="00973C0E" w:rsidRPr="00973C0E" w:rsidRDefault="00973C0E" w:rsidP="00973C0E">
      <w:pPr>
        <w:tabs>
          <w:tab w:val="left" w:pos="426"/>
          <w:tab w:val="left" w:pos="3976"/>
        </w:tabs>
        <w:ind w:left="0" w:right="-142" w:firstLine="567"/>
        <w:jc w:val="left"/>
        <w:rPr>
          <w:i/>
          <w:sz w:val="18"/>
          <w:szCs w:val="18"/>
        </w:rPr>
      </w:pPr>
    </w:p>
    <w:p w:rsidR="00973C0E" w:rsidRDefault="004871C9" w:rsidP="00973C0E">
      <w:pPr>
        <w:tabs>
          <w:tab w:val="left" w:pos="426"/>
          <w:tab w:val="left" w:pos="3976"/>
        </w:tabs>
        <w:ind w:left="0" w:right="-142" w:firstLine="567"/>
        <w:jc w:val="left"/>
        <w:rPr>
          <w:i/>
          <w:sz w:val="18"/>
          <w:szCs w:val="18"/>
        </w:rPr>
      </w:pPr>
      <w:r>
        <w:rPr>
          <w:i/>
          <w:sz w:val="18"/>
          <w:szCs w:val="18"/>
        </w:rPr>
        <w:t xml:space="preserve">                                                                   </w:t>
      </w:r>
      <w:r w:rsidR="00973C0E" w:rsidRPr="00973C0E">
        <w:rPr>
          <w:i/>
          <w:sz w:val="18"/>
          <w:szCs w:val="18"/>
        </w:rPr>
        <w:t>Глава администрации                                                                           А.В. Иваненко</w:t>
      </w:r>
    </w:p>
    <w:p w:rsidR="00BE5334" w:rsidRDefault="00BE5334" w:rsidP="00973C0E">
      <w:pPr>
        <w:tabs>
          <w:tab w:val="left" w:pos="426"/>
          <w:tab w:val="left" w:pos="3976"/>
        </w:tabs>
        <w:ind w:left="0" w:right="-142" w:firstLine="567"/>
        <w:jc w:val="left"/>
        <w:rPr>
          <w:i/>
          <w:sz w:val="18"/>
          <w:szCs w:val="18"/>
        </w:rPr>
      </w:pPr>
    </w:p>
    <w:p w:rsidR="00BE5334" w:rsidRPr="00BE5334" w:rsidRDefault="00BE5334" w:rsidP="00BE5334">
      <w:pPr>
        <w:tabs>
          <w:tab w:val="left" w:pos="426"/>
          <w:tab w:val="left" w:pos="3976"/>
        </w:tabs>
        <w:ind w:left="0" w:right="-142" w:firstLine="567"/>
        <w:jc w:val="right"/>
        <w:rPr>
          <w:i/>
          <w:sz w:val="18"/>
          <w:szCs w:val="18"/>
        </w:rPr>
      </w:pPr>
      <w:r w:rsidRPr="00BE5334">
        <w:rPr>
          <w:i/>
          <w:sz w:val="18"/>
          <w:szCs w:val="18"/>
        </w:rPr>
        <w:t xml:space="preserve">Приложение </w:t>
      </w:r>
    </w:p>
    <w:p w:rsidR="00BE5334" w:rsidRPr="00BE5334" w:rsidRDefault="00BE5334" w:rsidP="00BE5334">
      <w:pPr>
        <w:tabs>
          <w:tab w:val="left" w:pos="426"/>
          <w:tab w:val="left" w:pos="3976"/>
        </w:tabs>
        <w:ind w:left="0" w:right="-142" w:firstLine="567"/>
        <w:jc w:val="right"/>
        <w:rPr>
          <w:i/>
          <w:sz w:val="18"/>
          <w:szCs w:val="18"/>
        </w:rPr>
      </w:pPr>
      <w:r w:rsidRPr="00BE5334">
        <w:rPr>
          <w:i/>
          <w:sz w:val="18"/>
          <w:szCs w:val="18"/>
        </w:rPr>
        <w:t>Утвержден</w:t>
      </w:r>
    </w:p>
    <w:p w:rsidR="00BE5334" w:rsidRPr="00BE5334" w:rsidRDefault="00BE5334" w:rsidP="00BE5334">
      <w:pPr>
        <w:tabs>
          <w:tab w:val="left" w:pos="426"/>
          <w:tab w:val="left" w:pos="3976"/>
        </w:tabs>
        <w:ind w:left="0" w:right="-142" w:firstLine="567"/>
        <w:jc w:val="right"/>
        <w:rPr>
          <w:i/>
          <w:sz w:val="18"/>
          <w:szCs w:val="18"/>
        </w:rPr>
      </w:pPr>
      <w:r w:rsidRPr="00BE5334">
        <w:rPr>
          <w:i/>
          <w:sz w:val="18"/>
          <w:szCs w:val="18"/>
        </w:rPr>
        <w:t>постановлением администрации</w:t>
      </w:r>
    </w:p>
    <w:p w:rsidR="00BE5334" w:rsidRPr="00BE5334" w:rsidRDefault="00BE5334" w:rsidP="00BE5334">
      <w:pPr>
        <w:tabs>
          <w:tab w:val="left" w:pos="426"/>
          <w:tab w:val="left" w:pos="3976"/>
        </w:tabs>
        <w:ind w:left="0" w:right="-142" w:firstLine="567"/>
        <w:jc w:val="right"/>
        <w:rPr>
          <w:i/>
          <w:sz w:val="18"/>
          <w:szCs w:val="18"/>
        </w:rPr>
      </w:pPr>
      <w:r w:rsidRPr="00BE5334">
        <w:rPr>
          <w:i/>
          <w:sz w:val="18"/>
          <w:szCs w:val="18"/>
        </w:rPr>
        <w:t>Хомутовского муниципального образования</w:t>
      </w:r>
    </w:p>
    <w:p w:rsidR="00BE5334" w:rsidRPr="00BE5334" w:rsidRDefault="00BE5334" w:rsidP="00BE5334">
      <w:pPr>
        <w:tabs>
          <w:tab w:val="left" w:pos="426"/>
          <w:tab w:val="left" w:pos="3976"/>
        </w:tabs>
        <w:ind w:left="0" w:right="-142" w:firstLine="567"/>
        <w:jc w:val="right"/>
        <w:rPr>
          <w:i/>
          <w:sz w:val="18"/>
          <w:szCs w:val="18"/>
        </w:rPr>
      </w:pPr>
      <w:r w:rsidRPr="00BE5334">
        <w:rPr>
          <w:i/>
          <w:sz w:val="18"/>
          <w:szCs w:val="18"/>
        </w:rPr>
        <w:t>от «</w:t>
      </w:r>
      <w:r>
        <w:rPr>
          <w:i/>
          <w:sz w:val="18"/>
          <w:szCs w:val="18"/>
        </w:rPr>
        <w:t>25</w:t>
      </w:r>
      <w:r w:rsidRPr="00BE5334">
        <w:rPr>
          <w:i/>
          <w:sz w:val="18"/>
          <w:szCs w:val="18"/>
        </w:rPr>
        <w:t>»</w:t>
      </w:r>
      <w:r>
        <w:rPr>
          <w:i/>
          <w:sz w:val="18"/>
          <w:szCs w:val="18"/>
        </w:rPr>
        <w:t>Февраля</w:t>
      </w:r>
      <w:r w:rsidRPr="00BE5334">
        <w:rPr>
          <w:i/>
          <w:sz w:val="18"/>
          <w:szCs w:val="18"/>
        </w:rPr>
        <w:t xml:space="preserve"> 2025 г. №</w:t>
      </w:r>
      <w:r>
        <w:rPr>
          <w:i/>
          <w:sz w:val="18"/>
          <w:szCs w:val="18"/>
        </w:rPr>
        <w:t>26 од</w:t>
      </w:r>
    </w:p>
    <w:p w:rsidR="00BE5334" w:rsidRPr="00BE5334" w:rsidRDefault="00BE5334" w:rsidP="00BE5334">
      <w:pPr>
        <w:tabs>
          <w:tab w:val="left" w:pos="426"/>
          <w:tab w:val="left" w:pos="3976"/>
        </w:tabs>
        <w:ind w:left="0" w:right="-142" w:firstLine="567"/>
        <w:jc w:val="left"/>
        <w:rPr>
          <w:i/>
          <w:sz w:val="18"/>
          <w:szCs w:val="18"/>
        </w:rPr>
      </w:pPr>
    </w:p>
    <w:p w:rsidR="00BE5334" w:rsidRPr="00BE5334" w:rsidRDefault="00BE5334" w:rsidP="00BE5334">
      <w:pPr>
        <w:tabs>
          <w:tab w:val="left" w:pos="426"/>
          <w:tab w:val="left" w:pos="3976"/>
        </w:tabs>
        <w:ind w:left="0" w:right="-142" w:firstLine="567"/>
        <w:jc w:val="left"/>
        <w:rPr>
          <w:i/>
          <w:sz w:val="18"/>
          <w:szCs w:val="18"/>
        </w:rPr>
      </w:pPr>
    </w:p>
    <w:p w:rsidR="00BE5334" w:rsidRPr="00BE5334" w:rsidRDefault="00BE5334" w:rsidP="00BE5334">
      <w:pPr>
        <w:tabs>
          <w:tab w:val="left" w:pos="426"/>
          <w:tab w:val="left" w:pos="3976"/>
        </w:tabs>
        <w:ind w:left="0" w:right="-142" w:firstLine="567"/>
        <w:jc w:val="left"/>
        <w:rPr>
          <w:sz w:val="18"/>
          <w:szCs w:val="18"/>
        </w:rPr>
      </w:pPr>
      <w:r w:rsidRPr="00BE5334">
        <w:rPr>
          <w:sz w:val="18"/>
          <w:szCs w:val="18"/>
        </w:rPr>
        <w:t>ПЕРЕЧЕНЬ ОБЩЕСТВЕННЫХ ТЕРРИТОРИЙ, ПРЕДЛАГАЕМЫХ ДЛЯ ГОЛОСОВАНИЯ ПО ОТБОРУ ОБЩЕСТВЕННЫХ ТЕРРИТОРИЙ, ПОДЛЕЖАЩИХ БЛАГОУСТРОЙСТВУ В ПЕРВООЧЕРЕДНОМ ПОРЯДКЕ В 2026 ГОДУ</w:t>
      </w:r>
    </w:p>
    <w:p w:rsidR="00BE5334" w:rsidRPr="00BE5334" w:rsidRDefault="00BE5334" w:rsidP="00BE5334">
      <w:pPr>
        <w:tabs>
          <w:tab w:val="left" w:pos="426"/>
          <w:tab w:val="left" w:pos="3976"/>
        </w:tabs>
        <w:ind w:left="0" w:right="-142" w:firstLine="567"/>
        <w:jc w:val="left"/>
        <w:rPr>
          <w:sz w:val="18"/>
          <w:szCs w:val="18"/>
        </w:rPr>
      </w:pPr>
    </w:p>
    <w:p w:rsidR="00BE5334" w:rsidRPr="00BE5334" w:rsidRDefault="00BE5334" w:rsidP="00BE5334">
      <w:pPr>
        <w:tabs>
          <w:tab w:val="left" w:pos="426"/>
          <w:tab w:val="left" w:pos="3976"/>
        </w:tabs>
        <w:ind w:left="0" w:right="-142" w:firstLine="567"/>
        <w:jc w:val="left"/>
        <w:rPr>
          <w:sz w:val="18"/>
          <w:szCs w:val="18"/>
        </w:rPr>
      </w:pPr>
      <w:r w:rsidRPr="00BE5334">
        <w:rPr>
          <w:sz w:val="18"/>
          <w:szCs w:val="18"/>
        </w:rPr>
        <w:t>1.Благоустройство общественной территории «Набережная», д. Куда (часть 1).</w:t>
      </w:r>
    </w:p>
    <w:p w:rsidR="00BE5334" w:rsidRPr="00BE5334" w:rsidRDefault="00BE5334" w:rsidP="00BE5334">
      <w:pPr>
        <w:tabs>
          <w:tab w:val="left" w:pos="426"/>
          <w:tab w:val="left" w:pos="3976"/>
        </w:tabs>
        <w:ind w:left="0" w:right="-142" w:firstLine="567"/>
        <w:jc w:val="left"/>
        <w:rPr>
          <w:sz w:val="18"/>
          <w:szCs w:val="18"/>
        </w:rPr>
      </w:pPr>
      <w:r w:rsidRPr="00BE5334">
        <w:rPr>
          <w:sz w:val="18"/>
          <w:szCs w:val="18"/>
        </w:rPr>
        <w:t xml:space="preserve">2.Благоустройство общественной территории п. </w:t>
      </w:r>
      <w:proofErr w:type="spellStart"/>
      <w:r w:rsidRPr="00BE5334">
        <w:rPr>
          <w:sz w:val="18"/>
          <w:szCs w:val="18"/>
        </w:rPr>
        <w:t>Плишкино</w:t>
      </w:r>
      <w:proofErr w:type="spellEnd"/>
      <w:r w:rsidRPr="00BE5334">
        <w:rPr>
          <w:sz w:val="18"/>
          <w:szCs w:val="18"/>
        </w:rPr>
        <w:t>, кладбище (часть 3).</w:t>
      </w:r>
    </w:p>
    <w:p w:rsidR="00BE5334" w:rsidRPr="00BE5334" w:rsidRDefault="00BE5334" w:rsidP="00BE5334">
      <w:pPr>
        <w:tabs>
          <w:tab w:val="left" w:pos="426"/>
          <w:tab w:val="left" w:pos="3976"/>
        </w:tabs>
        <w:ind w:left="0" w:right="-142" w:firstLine="567"/>
        <w:jc w:val="left"/>
        <w:rPr>
          <w:i/>
          <w:sz w:val="18"/>
          <w:szCs w:val="18"/>
        </w:rPr>
      </w:pPr>
    </w:p>
    <w:p w:rsidR="00BE5334" w:rsidRPr="00973C0E" w:rsidRDefault="00BE5334" w:rsidP="00BE5334">
      <w:pPr>
        <w:tabs>
          <w:tab w:val="left" w:pos="426"/>
          <w:tab w:val="left" w:pos="3976"/>
        </w:tabs>
        <w:ind w:left="0" w:right="-142" w:firstLine="567"/>
        <w:jc w:val="left"/>
        <w:rPr>
          <w:i/>
          <w:sz w:val="18"/>
          <w:szCs w:val="18"/>
        </w:rPr>
      </w:pPr>
      <w:r>
        <w:rPr>
          <w:i/>
          <w:sz w:val="18"/>
          <w:szCs w:val="18"/>
        </w:rPr>
        <w:t xml:space="preserve">    </w:t>
      </w:r>
      <w:proofErr w:type="gramStart"/>
      <w:r w:rsidRPr="00BE5334">
        <w:rPr>
          <w:i/>
          <w:sz w:val="18"/>
          <w:szCs w:val="18"/>
        </w:rPr>
        <w:t>Исполняющий</w:t>
      </w:r>
      <w:proofErr w:type="gramEnd"/>
      <w:r w:rsidRPr="00BE5334">
        <w:rPr>
          <w:i/>
          <w:sz w:val="18"/>
          <w:szCs w:val="18"/>
        </w:rPr>
        <w:t xml:space="preserve"> обязанности</w:t>
      </w:r>
      <w:r>
        <w:rPr>
          <w:i/>
          <w:sz w:val="18"/>
          <w:szCs w:val="18"/>
        </w:rPr>
        <w:t xml:space="preserve">  </w:t>
      </w:r>
      <w:r w:rsidRPr="00BE5334">
        <w:rPr>
          <w:i/>
          <w:sz w:val="18"/>
          <w:szCs w:val="18"/>
        </w:rPr>
        <w:t>начальника отдела МЗ и РМП                                                            Е.И. Лобанова</w:t>
      </w: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18571A" w:rsidRDefault="0018571A" w:rsidP="00BC543D">
      <w:pPr>
        <w:tabs>
          <w:tab w:val="left" w:pos="426"/>
          <w:tab w:val="left" w:pos="3976"/>
        </w:tabs>
        <w:ind w:left="0" w:right="-142" w:firstLine="567"/>
        <w:jc w:val="left"/>
        <w:rPr>
          <w:i/>
          <w:sz w:val="18"/>
          <w:szCs w:val="18"/>
        </w:rPr>
      </w:pPr>
    </w:p>
    <w:p w:rsidR="000B53EC" w:rsidRPr="000B53EC" w:rsidRDefault="000B53EC" w:rsidP="000B53EC">
      <w:pPr>
        <w:tabs>
          <w:tab w:val="left" w:pos="426"/>
          <w:tab w:val="left" w:pos="3976"/>
        </w:tabs>
        <w:ind w:left="0" w:right="-142" w:firstLine="567"/>
        <w:jc w:val="center"/>
        <w:rPr>
          <w:i/>
          <w:sz w:val="18"/>
          <w:szCs w:val="18"/>
        </w:rPr>
      </w:pPr>
    </w:p>
    <w:p w:rsidR="000B53EC" w:rsidRPr="000B53EC" w:rsidRDefault="000B53EC" w:rsidP="000B53EC">
      <w:pPr>
        <w:tabs>
          <w:tab w:val="left" w:pos="426"/>
          <w:tab w:val="left" w:pos="3976"/>
        </w:tabs>
        <w:ind w:left="0" w:right="-142" w:firstLine="567"/>
        <w:jc w:val="center"/>
        <w:rPr>
          <w:sz w:val="18"/>
          <w:szCs w:val="18"/>
        </w:rPr>
      </w:pPr>
      <w:r w:rsidRPr="000B53EC">
        <w:rPr>
          <w:sz w:val="18"/>
          <w:szCs w:val="18"/>
        </w:rPr>
        <w:t>РОССИЙСКАЯ ФЕДЕРАЦИЯ</w:t>
      </w:r>
    </w:p>
    <w:p w:rsidR="000B53EC" w:rsidRPr="000B53EC" w:rsidRDefault="000B53EC" w:rsidP="000B53EC">
      <w:pPr>
        <w:tabs>
          <w:tab w:val="left" w:pos="426"/>
          <w:tab w:val="left" w:pos="3976"/>
        </w:tabs>
        <w:ind w:left="0" w:right="-142" w:firstLine="567"/>
        <w:jc w:val="center"/>
        <w:rPr>
          <w:sz w:val="18"/>
          <w:szCs w:val="18"/>
        </w:rPr>
      </w:pPr>
      <w:r w:rsidRPr="000B53EC">
        <w:rPr>
          <w:sz w:val="18"/>
          <w:szCs w:val="18"/>
        </w:rPr>
        <w:t>ИРКУТСКАЯ ОБЛАСТЬ ИРКУТСКИЙ РАЙОН</w:t>
      </w:r>
    </w:p>
    <w:p w:rsidR="000B53EC" w:rsidRPr="000B53EC" w:rsidRDefault="000B53EC" w:rsidP="000B53EC">
      <w:pPr>
        <w:tabs>
          <w:tab w:val="left" w:pos="426"/>
          <w:tab w:val="left" w:pos="3976"/>
        </w:tabs>
        <w:ind w:left="0" w:right="-142" w:firstLine="567"/>
        <w:jc w:val="center"/>
        <w:rPr>
          <w:sz w:val="18"/>
          <w:szCs w:val="18"/>
        </w:rPr>
      </w:pPr>
      <w:r w:rsidRPr="000B53EC">
        <w:rPr>
          <w:sz w:val="18"/>
          <w:szCs w:val="18"/>
        </w:rPr>
        <w:t>ХОМУТОВСКОЕ МУНИЦИПАЛЬНОЕ ОБРАЗОВАНИЕ</w:t>
      </w:r>
    </w:p>
    <w:p w:rsidR="000B53EC" w:rsidRPr="000B53EC" w:rsidRDefault="000B53EC" w:rsidP="000B53EC">
      <w:pPr>
        <w:tabs>
          <w:tab w:val="left" w:pos="426"/>
          <w:tab w:val="left" w:pos="3976"/>
        </w:tabs>
        <w:ind w:left="0" w:right="-142" w:firstLine="567"/>
        <w:jc w:val="center"/>
        <w:rPr>
          <w:sz w:val="18"/>
          <w:szCs w:val="18"/>
        </w:rPr>
      </w:pPr>
      <w:r w:rsidRPr="000B53EC">
        <w:rPr>
          <w:sz w:val="18"/>
          <w:szCs w:val="18"/>
        </w:rPr>
        <w:t>АДМИНИСТРАЦИЯ</w:t>
      </w:r>
    </w:p>
    <w:p w:rsidR="000B53EC" w:rsidRPr="000B53EC" w:rsidRDefault="000B53EC" w:rsidP="000B53EC">
      <w:pPr>
        <w:tabs>
          <w:tab w:val="left" w:pos="426"/>
          <w:tab w:val="left" w:pos="3976"/>
        </w:tabs>
        <w:ind w:left="0" w:right="-142" w:firstLine="567"/>
        <w:jc w:val="center"/>
        <w:rPr>
          <w:sz w:val="18"/>
          <w:szCs w:val="18"/>
        </w:rPr>
      </w:pPr>
      <w:r w:rsidRPr="000B53EC">
        <w:rPr>
          <w:sz w:val="18"/>
          <w:szCs w:val="18"/>
        </w:rPr>
        <w:t>ПОСТАНОВЛЕНИЕ</w:t>
      </w:r>
    </w:p>
    <w:p w:rsidR="000B53EC" w:rsidRPr="000B53EC" w:rsidRDefault="000B53EC" w:rsidP="000B53EC">
      <w:pPr>
        <w:tabs>
          <w:tab w:val="left" w:pos="426"/>
          <w:tab w:val="left" w:pos="3976"/>
        </w:tabs>
        <w:ind w:left="0" w:right="-142" w:firstLine="567"/>
        <w:jc w:val="left"/>
        <w:rPr>
          <w:sz w:val="18"/>
          <w:szCs w:val="18"/>
          <w:u w:val="single"/>
        </w:rPr>
      </w:pPr>
    </w:p>
    <w:p w:rsidR="000B53EC" w:rsidRPr="000B53EC" w:rsidRDefault="000B53EC" w:rsidP="000B53EC">
      <w:pPr>
        <w:tabs>
          <w:tab w:val="left" w:pos="426"/>
          <w:tab w:val="left" w:pos="3976"/>
        </w:tabs>
        <w:ind w:left="0" w:right="-142" w:firstLine="567"/>
        <w:jc w:val="left"/>
        <w:rPr>
          <w:sz w:val="18"/>
          <w:szCs w:val="18"/>
          <w:u w:val="single"/>
        </w:rPr>
      </w:pPr>
      <w:r w:rsidRPr="000B53EC">
        <w:rPr>
          <w:sz w:val="18"/>
          <w:szCs w:val="18"/>
          <w:u w:val="single"/>
        </w:rPr>
        <w:t>25.02.2025  № 27 од</w:t>
      </w:r>
    </w:p>
    <w:p w:rsidR="00EE64FA" w:rsidRPr="000B53EC" w:rsidRDefault="000B53EC" w:rsidP="000B53EC">
      <w:pPr>
        <w:tabs>
          <w:tab w:val="left" w:pos="426"/>
          <w:tab w:val="left" w:pos="3976"/>
        </w:tabs>
        <w:ind w:left="0" w:right="-142" w:firstLine="567"/>
        <w:jc w:val="left"/>
        <w:rPr>
          <w:sz w:val="18"/>
          <w:szCs w:val="18"/>
        </w:rPr>
      </w:pPr>
      <w:r w:rsidRPr="000B53EC">
        <w:rPr>
          <w:sz w:val="18"/>
          <w:szCs w:val="18"/>
        </w:rPr>
        <w:t xml:space="preserve">       с. Хомутово</w:t>
      </w:r>
    </w:p>
    <w:p w:rsidR="000B53EC" w:rsidRPr="00C202E3" w:rsidRDefault="000B53EC" w:rsidP="000B53EC">
      <w:pPr>
        <w:tabs>
          <w:tab w:val="left" w:pos="426"/>
          <w:tab w:val="left" w:pos="3976"/>
        </w:tabs>
        <w:ind w:left="0" w:right="-142" w:firstLine="567"/>
        <w:jc w:val="left"/>
        <w:rPr>
          <w:sz w:val="18"/>
          <w:szCs w:val="18"/>
        </w:rPr>
      </w:pPr>
    </w:p>
    <w:p w:rsidR="00C202E3" w:rsidRPr="00C202E3" w:rsidRDefault="00C202E3" w:rsidP="008921AF">
      <w:pPr>
        <w:tabs>
          <w:tab w:val="left" w:pos="426"/>
          <w:tab w:val="left" w:pos="3976"/>
        </w:tabs>
        <w:ind w:left="0" w:right="-142" w:firstLine="567"/>
        <w:rPr>
          <w:bCs/>
          <w:sz w:val="18"/>
          <w:szCs w:val="18"/>
        </w:rPr>
      </w:pPr>
      <w:r w:rsidRPr="00C202E3">
        <w:rPr>
          <w:bCs/>
          <w:sz w:val="18"/>
          <w:szCs w:val="18"/>
        </w:rPr>
        <w:t>Об организации и проведении на территории Хомутовского муниципального образования сезонной ярмарки «</w:t>
      </w:r>
      <w:proofErr w:type="spellStart"/>
      <w:r w:rsidRPr="00C202E3">
        <w:rPr>
          <w:bCs/>
          <w:sz w:val="18"/>
          <w:szCs w:val="18"/>
        </w:rPr>
        <w:t>Хомутовский</w:t>
      </w:r>
      <w:proofErr w:type="spellEnd"/>
      <w:r w:rsidRPr="00C202E3">
        <w:rPr>
          <w:bCs/>
          <w:sz w:val="18"/>
          <w:szCs w:val="18"/>
        </w:rPr>
        <w:t xml:space="preserve"> огородник»</w:t>
      </w:r>
    </w:p>
    <w:p w:rsidR="00C202E3" w:rsidRPr="00C202E3" w:rsidRDefault="00C202E3" w:rsidP="008921AF">
      <w:pPr>
        <w:tabs>
          <w:tab w:val="left" w:pos="426"/>
          <w:tab w:val="left" w:pos="3976"/>
        </w:tabs>
        <w:ind w:left="0" w:right="-142" w:firstLine="567"/>
        <w:rPr>
          <w:sz w:val="18"/>
          <w:szCs w:val="18"/>
        </w:rPr>
      </w:pPr>
    </w:p>
    <w:p w:rsidR="00C202E3" w:rsidRDefault="00C202E3" w:rsidP="008921AF">
      <w:pPr>
        <w:tabs>
          <w:tab w:val="left" w:pos="426"/>
          <w:tab w:val="left" w:pos="3976"/>
        </w:tabs>
        <w:ind w:left="0" w:right="-142" w:firstLine="567"/>
        <w:rPr>
          <w:sz w:val="18"/>
          <w:szCs w:val="18"/>
        </w:rPr>
      </w:pPr>
      <w:proofErr w:type="gramStart"/>
      <w:r w:rsidRPr="00C202E3">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C202E3">
        <w:rPr>
          <w:sz w:val="18"/>
          <w:szCs w:val="18"/>
        </w:rPr>
        <w:t xml:space="preserve"> муниципального образования, Администрация Хомутовского муниципального образования</w:t>
      </w:r>
    </w:p>
    <w:p w:rsidR="00A126DC" w:rsidRPr="00C202E3" w:rsidRDefault="00A126DC" w:rsidP="008921AF">
      <w:pPr>
        <w:tabs>
          <w:tab w:val="left" w:pos="426"/>
          <w:tab w:val="left" w:pos="3976"/>
        </w:tabs>
        <w:ind w:left="0" w:right="-142" w:firstLine="567"/>
        <w:rPr>
          <w:sz w:val="18"/>
          <w:szCs w:val="18"/>
        </w:rPr>
      </w:pPr>
    </w:p>
    <w:p w:rsidR="00C202E3" w:rsidRDefault="00C202E3" w:rsidP="008921AF">
      <w:pPr>
        <w:tabs>
          <w:tab w:val="left" w:pos="426"/>
          <w:tab w:val="left" w:pos="3976"/>
        </w:tabs>
        <w:ind w:left="0" w:right="-142" w:firstLine="567"/>
        <w:rPr>
          <w:sz w:val="18"/>
          <w:szCs w:val="18"/>
        </w:rPr>
      </w:pPr>
      <w:r w:rsidRPr="00C202E3">
        <w:rPr>
          <w:sz w:val="18"/>
          <w:szCs w:val="18"/>
        </w:rPr>
        <w:t>ПОСТАНОВЛЯЕТ:</w:t>
      </w:r>
    </w:p>
    <w:p w:rsidR="003844B5" w:rsidRPr="00C202E3" w:rsidRDefault="003844B5" w:rsidP="008921AF">
      <w:pPr>
        <w:tabs>
          <w:tab w:val="left" w:pos="426"/>
          <w:tab w:val="left" w:pos="3976"/>
        </w:tabs>
        <w:ind w:left="0" w:right="-142" w:firstLine="567"/>
        <w:rPr>
          <w:sz w:val="18"/>
          <w:szCs w:val="18"/>
        </w:rPr>
      </w:pPr>
    </w:p>
    <w:p w:rsidR="00C202E3" w:rsidRPr="00C202E3" w:rsidRDefault="00C202E3" w:rsidP="003844B5">
      <w:pPr>
        <w:tabs>
          <w:tab w:val="left" w:pos="426"/>
          <w:tab w:val="left" w:pos="3976"/>
        </w:tabs>
        <w:ind w:left="0" w:right="-142" w:firstLine="567"/>
        <w:rPr>
          <w:bCs/>
          <w:sz w:val="18"/>
          <w:szCs w:val="18"/>
        </w:rPr>
      </w:pPr>
      <w:r w:rsidRPr="00C202E3">
        <w:rPr>
          <w:bCs/>
          <w:sz w:val="18"/>
          <w:szCs w:val="18"/>
        </w:rPr>
        <w:t>Провести на территории Хомутовского муниципального образования сезонную ярмарку «</w:t>
      </w:r>
      <w:proofErr w:type="spellStart"/>
      <w:r w:rsidRPr="00C202E3">
        <w:rPr>
          <w:bCs/>
          <w:sz w:val="18"/>
          <w:szCs w:val="18"/>
        </w:rPr>
        <w:t>Хомутовский</w:t>
      </w:r>
      <w:proofErr w:type="spellEnd"/>
      <w:r w:rsidRPr="00C202E3">
        <w:rPr>
          <w:bCs/>
          <w:sz w:val="18"/>
          <w:szCs w:val="18"/>
        </w:rPr>
        <w:t xml:space="preserve"> огородник» в период с 01.03.2025 по 30.04.2025.</w:t>
      </w:r>
    </w:p>
    <w:p w:rsidR="00C202E3" w:rsidRPr="00C202E3" w:rsidRDefault="00C202E3" w:rsidP="003844B5">
      <w:pPr>
        <w:numPr>
          <w:ilvl w:val="0"/>
          <w:numId w:val="16"/>
        </w:numPr>
        <w:tabs>
          <w:tab w:val="left" w:pos="426"/>
        </w:tabs>
        <w:ind w:left="0" w:right="-142" w:firstLine="567"/>
        <w:rPr>
          <w:bCs/>
          <w:sz w:val="18"/>
          <w:szCs w:val="18"/>
        </w:rPr>
      </w:pPr>
      <w:r w:rsidRPr="00C202E3">
        <w:rPr>
          <w:bCs/>
          <w:sz w:val="18"/>
          <w:szCs w:val="18"/>
        </w:rPr>
        <w:t>Утвердить порядок организации сезонной ярмарки «</w:t>
      </w:r>
      <w:proofErr w:type="spellStart"/>
      <w:r w:rsidRPr="00C202E3">
        <w:rPr>
          <w:bCs/>
          <w:sz w:val="18"/>
          <w:szCs w:val="18"/>
        </w:rPr>
        <w:t>Хомутовский</w:t>
      </w:r>
      <w:proofErr w:type="spellEnd"/>
      <w:r w:rsidRPr="00C202E3">
        <w:rPr>
          <w:bCs/>
          <w:sz w:val="18"/>
          <w:szCs w:val="18"/>
        </w:rPr>
        <w:t xml:space="preserve"> огородник» и продажи товаров (оказания услуг) на ней (Приложение 1).</w:t>
      </w:r>
    </w:p>
    <w:p w:rsidR="00C202E3" w:rsidRPr="00C202E3" w:rsidRDefault="00C202E3" w:rsidP="003844B5">
      <w:pPr>
        <w:numPr>
          <w:ilvl w:val="0"/>
          <w:numId w:val="16"/>
        </w:numPr>
        <w:tabs>
          <w:tab w:val="left" w:pos="426"/>
        </w:tabs>
        <w:ind w:left="0" w:right="-142" w:firstLine="567"/>
        <w:rPr>
          <w:bCs/>
          <w:sz w:val="18"/>
          <w:szCs w:val="18"/>
        </w:rPr>
      </w:pPr>
      <w:r w:rsidRPr="00C202E3">
        <w:rPr>
          <w:bCs/>
          <w:sz w:val="18"/>
          <w:szCs w:val="18"/>
        </w:rPr>
        <w:t>Утвердить План мероприятий по организации сезонной ярмарки «</w:t>
      </w:r>
      <w:proofErr w:type="spellStart"/>
      <w:r w:rsidRPr="00C202E3">
        <w:rPr>
          <w:bCs/>
          <w:sz w:val="18"/>
          <w:szCs w:val="18"/>
        </w:rPr>
        <w:t>Хомутовский</w:t>
      </w:r>
      <w:proofErr w:type="spellEnd"/>
      <w:r w:rsidRPr="00C202E3">
        <w:rPr>
          <w:bCs/>
          <w:sz w:val="18"/>
          <w:szCs w:val="18"/>
        </w:rPr>
        <w:t xml:space="preserve"> огородник» (Приложение 2).</w:t>
      </w:r>
    </w:p>
    <w:p w:rsidR="00C202E3" w:rsidRPr="00C202E3" w:rsidRDefault="00C202E3" w:rsidP="003844B5">
      <w:pPr>
        <w:numPr>
          <w:ilvl w:val="0"/>
          <w:numId w:val="16"/>
        </w:numPr>
        <w:tabs>
          <w:tab w:val="left" w:pos="426"/>
        </w:tabs>
        <w:ind w:left="0" w:right="-142" w:firstLine="567"/>
        <w:rPr>
          <w:bCs/>
          <w:sz w:val="18"/>
          <w:szCs w:val="18"/>
        </w:rPr>
      </w:pPr>
      <w:r w:rsidRPr="00C202E3">
        <w:rPr>
          <w:bCs/>
          <w:sz w:val="18"/>
          <w:szCs w:val="18"/>
        </w:rPr>
        <w:t xml:space="preserve">Опубликовать настоящее постановление в газете «Вестник Хомутовского поселения» и разместить на </w:t>
      </w:r>
      <w:proofErr w:type="gramStart"/>
      <w:r w:rsidRPr="00C202E3">
        <w:rPr>
          <w:bCs/>
          <w:sz w:val="18"/>
          <w:szCs w:val="18"/>
        </w:rPr>
        <w:t>W</w:t>
      </w:r>
      <w:proofErr w:type="gramEnd"/>
      <w:r w:rsidRPr="00C202E3">
        <w:rPr>
          <w:bCs/>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C202E3" w:rsidRPr="00C202E3" w:rsidRDefault="00C202E3" w:rsidP="003844B5">
      <w:pPr>
        <w:numPr>
          <w:ilvl w:val="0"/>
          <w:numId w:val="16"/>
        </w:numPr>
        <w:tabs>
          <w:tab w:val="left" w:pos="426"/>
          <w:tab w:val="left" w:pos="709"/>
        </w:tabs>
        <w:ind w:left="0" w:right="-142" w:firstLine="567"/>
        <w:rPr>
          <w:bCs/>
          <w:sz w:val="18"/>
          <w:szCs w:val="18"/>
        </w:rPr>
      </w:pPr>
      <w:proofErr w:type="gramStart"/>
      <w:r w:rsidRPr="00C202E3">
        <w:rPr>
          <w:bCs/>
          <w:sz w:val="18"/>
          <w:szCs w:val="18"/>
        </w:rPr>
        <w:t>Контроль за</w:t>
      </w:r>
      <w:proofErr w:type="gramEnd"/>
      <w:r w:rsidRPr="00C202E3">
        <w:rPr>
          <w:bCs/>
          <w:sz w:val="18"/>
          <w:szCs w:val="18"/>
        </w:rPr>
        <w:t xml:space="preserve"> исполнением настоящего постановления оставляю за собой.</w:t>
      </w:r>
    </w:p>
    <w:p w:rsidR="00C202E3" w:rsidRPr="00772DB8" w:rsidRDefault="00C202E3" w:rsidP="008921AF">
      <w:pPr>
        <w:tabs>
          <w:tab w:val="left" w:pos="426"/>
          <w:tab w:val="left" w:pos="3976"/>
        </w:tabs>
        <w:ind w:left="0" w:right="-142" w:firstLine="567"/>
        <w:rPr>
          <w:i/>
          <w:sz w:val="18"/>
          <w:szCs w:val="18"/>
        </w:rPr>
      </w:pPr>
    </w:p>
    <w:p w:rsidR="00C202E3" w:rsidRPr="00772DB8" w:rsidRDefault="00772DB8" w:rsidP="008921AF">
      <w:pPr>
        <w:tabs>
          <w:tab w:val="left" w:pos="426"/>
          <w:tab w:val="left" w:pos="3976"/>
        </w:tabs>
        <w:ind w:left="0" w:right="-142" w:firstLine="567"/>
        <w:rPr>
          <w:i/>
          <w:sz w:val="18"/>
          <w:szCs w:val="18"/>
        </w:rPr>
      </w:pPr>
      <w:r w:rsidRPr="00772DB8">
        <w:rPr>
          <w:i/>
          <w:sz w:val="18"/>
          <w:szCs w:val="18"/>
        </w:rPr>
        <w:t xml:space="preserve">                                                                          </w:t>
      </w:r>
      <w:r w:rsidR="00C202E3" w:rsidRPr="00772DB8">
        <w:rPr>
          <w:i/>
          <w:sz w:val="18"/>
          <w:szCs w:val="18"/>
        </w:rPr>
        <w:t xml:space="preserve">Глава                                                           </w:t>
      </w:r>
      <w:r w:rsidRPr="00772DB8">
        <w:rPr>
          <w:i/>
          <w:sz w:val="18"/>
          <w:szCs w:val="18"/>
        </w:rPr>
        <w:t xml:space="preserve">            </w:t>
      </w:r>
      <w:r w:rsidR="00C202E3" w:rsidRPr="00772DB8">
        <w:rPr>
          <w:i/>
          <w:sz w:val="18"/>
          <w:szCs w:val="18"/>
        </w:rPr>
        <w:t xml:space="preserve">          А.В. Иваненко</w:t>
      </w:r>
    </w:p>
    <w:p w:rsidR="00772DB8" w:rsidRPr="00772DB8" w:rsidRDefault="00772DB8" w:rsidP="008921AF">
      <w:pPr>
        <w:tabs>
          <w:tab w:val="left" w:pos="426"/>
          <w:tab w:val="left" w:pos="3976"/>
        </w:tabs>
        <w:ind w:left="0" w:right="-142" w:firstLine="567"/>
        <w:rPr>
          <w:i/>
          <w:sz w:val="18"/>
          <w:szCs w:val="18"/>
        </w:rPr>
      </w:pPr>
    </w:p>
    <w:p w:rsidR="00772DB8" w:rsidRPr="00772DB8" w:rsidRDefault="00772DB8" w:rsidP="008921AF">
      <w:pPr>
        <w:tabs>
          <w:tab w:val="left" w:pos="426"/>
          <w:tab w:val="left" w:pos="3976"/>
        </w:tabs>
        <w:ind w:left="0" w:right="-142" w:firstLine="567"/>
        <w:rPr>
          <w:i/>
          <w:sz w:val="18"/>
          <w:szCs w:val="18"/>
        </w:rPr>
      </w:pPr>
    </w:p>
    <w:p w:rsidR="00C202E3" w:rsidRPr="00772DB8" w:rsidRDefault="00C202E3" w:rsidP="00772DB8">
      <w:pPr>
        <w:tabs>
          <w:tab w:val="left" w:pos="426"/>
          <w:tab w:val="left" w:pos="3976"/>
        </w:tabs>
        <w:ind w:left="0" w:right="-142" w:firstLine="567"/>
        <w:jc w:val="right"/>
        <w:rPr>
          <w:i/>
          <w:sz w:val="18"/>
          <w:szCs w:val="18"/>
        </w:rPr>
      </w:pPr>
      <w:r w:rsidRPr="00772DB8">
        <w:rPr>
          <w:i/>
          <w:sz w:val="18"/>
          <w:szCs w:val="18"/>
        </w:rPr>
        <w:t>Приложение 1</w:t>
      </w:r>
    </w:p>
    <w:p w:rsidR="00C202E3" w:rsidRPr="00772DB8" w:rsidRDefault="00C202E3" w:rsidP="00772DB8">
      <w:pPr>
        <w:tabs>
          <w:tab w:val="left" w:pos="426"/>
          <w:tab w:val="left" w:pos="3976"/>
        </w:tabs>
        <w:ind w:left="0" w:right="-142" w:firstLine="567"/>
        <w:jc w:val="right"/>
        <w:rPr>
          <w:i/>
          <w:sz w:val="18"/>
          <w:szCs w:val="18"/>
        </w:rPr>
      </w:pPr>
      <w:r w:rsidRPr="00772DB8">
        <w:rPr>
          <w:i/>
          <w:sz w:val="18"/>
          <w:szCs w:val="18"/>
        </w:rPr>
        <w:t>Утвержден</w:t>
      </w:r>
    </w:p>
    <w:p w:rsidR="00C202E3" w:rsidRPr="00772DB8" w:rsidRDefault="00C202E3" w:rsidP="00772DB8">
      <w:pPr>
        <w:tabs>
          <w:tab w:val="left" w:pos="426"/>
          <w:tab w:val="left" w:pos="3976"/>
        </w:tabs>
        <w:ind w:left="0" w:right="-142" w:firstLine="567"/>
        <w:jc w:val="right"/>
        <w:rPr>
          <w:i/>
          <w:sz w:val="18"/>
          <w:szCs w:val="18"/>
        </w:rPr>
      </w:pPr>
      <w:r w:rsidRPr="00772DB8">
        <w:rPr>
          <w:i/>
          <w:sz w:val="18"/>
          <w:szCs w:val="18"/>
        </w:rPr>
        <w:t xml:space="preserve">Постановление администрации </w:t>
      </w:r>
    </w:p>
    <w:p w:rsidR="00C202E3" w:rsidRPr="00772DB8" w:rsidRDefault="00C202E3" w:rsidP="00772DB8">
      <w:pPr>
        <w:tabs>
          <w:tab w:val="left" w:pos="426"/>
          <w:tab w:val="left" w:pos="3976"/>
        </w:tabs>
        <w:ind w:left="0" w:right="-142" w:firstLine="567"/>
        <w:jc w:val="right"/>
        <w:rPr>
          <w:i/>
          <w:sz w:val="18"/>
          <w:szCs w:val="18"/>
        </w:rPr>
      </w:pPr>
      <w:r w:rsidRPr="00772DB8">
        <w:rPr>
          <w:i/>
          <w:sz w:val="18"/>
          <w:szCs w:val="18"/>
        </w:rPr>
        <w:t>Хомутовского муниципального образования</w:t>
      </w:r>
    </w:p>
    <w:p w:rsidR="00C202E3" w:rsidRPr="00772DB8" w:rsidRDefault="00C202E3" w:rsidP="00772DB8">
      <w:pPr>
        <w:tabs>
          <w:tab w:val="left" w:pos="426"/>
          <w:tab w:val="left" w:pos="3976"/>
        </w:tabs>
        <w:ind w:left="0" w:right="-142" w:firstLine="567"/>
        <w:jc w:val="right"/>
        <w:rPr>
          <w:i/>
          <w:sz w:val="18"/>
          <w:szCs w:val="18"/>
        </w:rPr>
      </w:pPr>
      <w:r w:rsidRPr="00772DB8">
        <w:rPr>
          <w:i/>
          <w:sz w:val="18"/>
          <w:szCs w:val="18"/>
        </w:rPr>
        <w:t>от</w:t>
      </w:r>
      <w:r w:rsidR="00772DB8">
        <w:rPr>
          <w:i/>
          <w:sz w:val="18"/>
          <w:szCs w:val="18"/>
        </w:rPr>
        <w:t xml:space="preserve"> 25 Февраля 2025 </w:t>
      </w:r>
      <w:r w:rsidRPr="00772DB8">
        <w:rPr>
          <w:i/>
          <w:sz w:val="18"/>
          <w:szCs w:val="18"/>
        </w:rPr>
        <w:t>№</w:t>
      </w:r>
      <w:r w:rsidR="00772DB8">
        <w:rPr>
          <w:i/>
          <w:sz w:val="18"/>
          <w:szCs w:val="18"/>
        </w:rPr>
        <w:t xml:space="preserve"> 27 од</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b/>
          <w:bCs/>
          <w:sz w:val="18"/>
          <w:szCs w:val="18"/>
        </w:rPr>
      </w:pPr>
      <w:r w:rsidRPr="00C202E3">
        <w:rPr>
          <w:b/>
          <w:bCs/>
          <w:sz w:val="18"/>
          <w:szCs w:val="18"/>
        </w:rPr>
        <w:t>Порядок организации сезонной ярмарки «</w:t>
      </w:r>
      <w:proofErr w:type="spellStart"/>
      <w:r w:rsidRPr="00C202E3">
        <w:rPr>
          <w:b/>
          <w:bCs/>
          <w:sz w:val="18"/>
          <w:szCs w:val="18"/>
        </w:rPr>
        <w:t>Хомутовский</w:t>
      </w:r>
      <w:proofErr w:type="spellEnd"/>
      <w:r w:rsidRPr="00C202E3">
        <w:rPr>
          <w:b/>
          <w:bCs/>
          <w:sz w:val="18"/>
          <w:szCs w:val="18"/>
        </w:rPr>
        <w:t xml:space="preserve"> огородник» и продажи товаров (оказания услуг) на ней </w:t>
      </w:r>
    </w:p>
    <w:p w:rsidR="00C202E3" w:rsidRPr="00C202E3" w:rsidRDefault="00C202E3" w:rsidP="008921AF">
      <w:pPr>
        <w:tabs>
          <w:tab w:val="left" w:pos="426"/>
          <w:tab w:val="left" w:pos="3976"/>
        </w:tabs>
        <w:ind w:left="0" w:right="-142" w:firstLine="567"/>
        <w:rPr>
          <w:b/>
          <w:bCs/>
          <w:sz w:val="18"/>
          <w:szCs w:val="18"/>
        </w:rPr>
      </w:pPr>
    </w:p>
    <w:p w:rsidR="00C202E3" w:rsidRPr="00C202E3" w:rsidRDefault="00C202E3" w:rsidP="008921AF">
      <w:pPr>
        <w:tabs>
          <w:tab w:val="left" w:pos="426"/>
          <w:tab w:val="left" w:pos="3976"/>
        </w:tabs>
        <w:ind w:left="0" w:right="-142" w:firstLine="567"/>
        <w:rPr>
          <w:b/>
          <w:bCs/>
          <w:sz w:val="18"/>
          <w:szCs w:val="18"/>
        </w:rPr>
      </w:pPr>
      <w:r w:rsidRPr="00C202E3">
        <w:rPr>
          <w:b/>
          <w:bCs/>
          <w:sz w:val="18"/>
          <w:szCs w:val="18"/>
        </w:rPr>
        <w:t>1. Общие положения</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1.1. </w:t>
      </w:r>
      <w:proofErr w:type="gramStart"/>
      <w:r w:rsidRPr="00C202E3">
        <w:rPr>
          <w:sz w:val="18"/>
          <w:szCs w:val="18"/>
        </w:rPr>
        <w:t>Порядок организации ярмарки (далее-Порядок)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w:t>
      </w:r>
      <w:proofErr w:type="gramEnd"/>
      <w:r w:rsidRPr="00C202E3">
        <w:rPr>
          <w:sz w:val="18"/>
          <w:szCs w:val="18"/>
        </w:rPr>
        <w:t xml:space="preserve"> </w:t>
      </w:r>
      <w:proofErr w:type="gramStart"/>
      <w:r w:rsidRPr="00C202E3">
        <w:rPr>
          <w:sz w:val="18"/>
          <w:szCs w:val="18"/>
        </w:rPr>
        <w:t>ярмарках</w:t>
      </w:r>
      <w:proofErr w:type="gramEnd"/>
      <w:r w:rsidRPr="00C202E3">
        <w:rPr>
          <w:sz w:val="18"/>
          <w:szCs w:val="18"/>
        </w:rPr>
        <w:t>, организованных на территории Иркутской области» и регулирует организацию ярмарки. Ярмарка проводится с целью увеличения обеспечения жителей и гостей Хомутовского муниципального образования услугами торговли.</w:t>
      </w:r>
    </w:p>
    <w:p w:rsidR="00C202E3" w:rsidRPr="00C202E3" w:rsidRDefault="00C202E3" w:rsidP="008921AF">
      <w:pPr>
        <w:tabs>
          <w:tab w:val="left" w:pos="426"/>
          <w:tab w:val="left" w:pos="3976"/>
        </w:tabs>
        <w:ind w:left="0" w:right="-142" w:firstLine="567"/>
        <w:rPr>
          <w:sz w:val="18"/>
          <w:szCs w:val="18"/>
        </w:rPr>
      </w:pPr>
      <w:r w:rsidRPr="00C202E3">
        <w:rPr>
          <w:sz w:val="18"/>
          <w:szCs w:val="18"/>
        </w:rPr>
        <w:t>1.2. Наименование организатора ярмарки: администрация Хомутовского муниципального образования.</w:t>
      </w:r>
    </w:p>
    <w:p w:rsidR="00C202E3" w:rsidRPr="00C202E3" w:rsidRDefault="00C202E3" w:rsidP="008921AF">
      <w:pPr>
        <w:tabs>
          <w:tab w:val="left" w:pos="426"/>
          <w:tab w:val="left" w:pos="3976"/>
        </w:tabs>
        <w:ind w:left="0" w:right="-142" w:firstLine="567"/>
        <w:rPr>
          <w:sz w:val="18"/>
          <w:szCs w:val="18"/>
        </w:rPr>
      </w:pPr>
      <w:r w:rsidRPr="00C202E3">
        <w:rPr>
          <w:sz w:val="18"/>
          <w:szCs w:val="18"/>
        </w:rPr>
        <w:t>1.3. Режим работы ярмарки: с 08-00 ч. до 20-00 ч.</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1.4. Вид ярмарки </w:t>
      </w:r>
      <w:proofErr w:type="gramStart"/>
      <w:r w:rsidRPr="00C202E3">
        <w:rPr>
          <w:sz w:val="18"/>
          <w:szCs w:val="18"/>
        </w:rPr>
        <w:t>–с</w:t>
      </w:r>
      <w:proofErr w:type="gramEnd"/>
      <w:r w:rsidRPr="00C202E3">
        <w:rPr>
          <w:sz w:val="18"/>
          <w:szCs w:val="18"/>
        </w:rPr>
        <w:t>езонная ярмарка.</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1.5. Тип ярмарки – </w:t>
      </w:r>
      <w:proofErr w:type="gramStart"/>
      <w:r w:rsidRPr="00C202E3">
        <w:rPr>
          <w:sz w:val="18"/>
          <w:szCs w:val="18"/>
        </w:rPr>
        <w:t>универсальная</w:t>
      </w:r>
      <w:proofErr w:type="gramEnd"/>
      <w:r w:rsidRPr="00C202E3">
        <w:rPr>
          <w:sz w:val="18"/>
          <w:szCs w:val="18"/>
        </w:rPr>
        <w:t>.</w:t>
      </w:r>
    </w:p>
    <w:p w:rsidR="00C202E3" w:rsidRPr="00C202E3" w:rsidRDefault="00C202E3" w:rsidP="008921AF">
      <w:pPr>
        <w:tabs>
          <w:tab w:val="left" w:pos="426"/>
          <w:tab w:val="left" w:pos="3976"/>
        </w:tabs>
        <w:ind w:left="0" w:right="-142" w:firstLine="567"/>
        <w:rPr>
          <w:sz w:val="18"/>
          <w:szCs w:val="18"/>
        </w:rPr>
      </w:pPr>
      <w:r w:rsidRPr="00C202E3">
        <w:rPr>
          <w:sz w:val="18"/>
          <w:szCs w:val="18"/>
        </w:rPr>
        <w:t>1.6. Место проведения ярмарки: перечень торговых мест проведения ярмарки отражен в приложении №1 к Порядку.</w:t>
      </w:r>
    </w:p>
    <w:p w:rsidR="00C202E3" w:rsidRPr="00C202E3" w:rsidRDefault="00C202E3" w:rsidP="008921AF">
      <w:pPr>
        <w:tabs>
          <w:tab w:val="left" w:pos="426"/>
          <w:tab w:val="left" w:pos="3976"/>
        </w:tabs>
        <w:ind w:left="0" w:right="-142" w:firstLine="567"/>
        <w:rPr>
          <w:sz w:val="18"/>
          <w:szCs w:val="18"/>
        </w:rPr>
      </w:pPr>
      <w:r w:rsidRPr="00C202E3">
        <w:rPr>
          <w:sz w:val="18"/>
          <w:szCs w:val="18"/>
        </w:rPr>
        <w:t>1.7. Срок проведения ярмарки: 01.03.2025 - 30.04.2025.</w:t>
      </w:r>
    </w:p>
    <w:p w:rsidR="00C202E3" w:rsidRPr="00C202E3" w:rsidRDefault="00C202E3" w:rsidP="008921AF">
      <w:pPr>
        <w:tabs>
          <w:tab w:val="left" w:pos="426"/>
          <w:tab w:val="left" w:pos="3976"/>
        </w:tabs>
        <w:ind w:left="0" w:right="-142" w:firstLine="567"/>
        <w:rPr>
          <w:sz w:val="18"/>
          <w:szCs w:val="18"/>
        </w:rPr>
      </w:pPr>
      <w:r w:rsidRPr="00C202E3">
        <w:rPr>
          <w:sz w:val="18"/>
          <w:szCs w:val="18"/>
        </w:rPr>
        <w:t>1.8. Ассортиментный перечень продукции, разрешенный для торговли на ярмарке, отражен в приложении №2 к Порядку.</w:t>
      </w:r>
    </w:p>
    <w:p w:rsidR="00C202E3" w:rsidRPr="00C202E3" w:rsidRDefault="00C202E3" w:rsidP="008921AF">
      <w:pPr>
        <w:tabs>
          <w:tab w:val="left" w:pos="426"/>
          <w:tab w:val="left" w:pos="3976"/>
        </w:tabs>
        <w:ind w:left="0" w:right="-142" w:firstLine="567"/>
        <w:rPr>
          <w:sz w:val="18"/>
          <w:szCs w:val="18"/>
        </w:rPr>
      </w:pPr>
      <w:r w:rsidRPr="00C202E3">
        <w:rPr>
          <w:sz w:val="18"/>
          <w:szCs w:val="18"/>
        </w:rPr>
        <w:t>1.9. Предоставление торговых мест на ярмарке осуществляется в соответствии с Порядком предоставления мест для продажи товаров на сезонной ярмарке «</w:t>
      </w:r>
      <w:proofErr w:type="spellStart"/>
      <w:r w:rsidRPr="00C202E3">
        <w:rPr>
          <w:sz w:val="18"/>
          <w:szCs w:val="18"/>
        </w:rPr>
        <w:t>Хомутовский</w:t>
      </w:r>
      <w:proofErr w:type="spellEnd"/>
      <w:r w:rsidRPr="00C202E3">
        <w:rPr>
          <w:sz w:val="18"/>
          <w:szCs w:val="18"/>
        </w:rPr>
        <w:t xml:space="preserve"> огородник», согласно Приложению №3 к Порядку.</w:t>
      </w:r>
    </w:p>
    <w:p w:rsidR="00C202E3" w:rsidRPr="00C202E3" w:rsidRDefault="00C202E3" w:rsidP="008921AF">
      <w:pPr>
        <w:tabs>
          <w:tab w:val="left" w:pos="426"/>
          <w:tab w:val="left" w:pos="3976"/>
        </w:tabs>
        <w:ind w:left="0" w:right="-142" w:firstLine="567"/>
        <w:rPr>
          <w:sz w:val="18"/>
          <w:szCs w:val="18"/>
        </w:rPr>
      </w:pPr>
      <w:r w:rsidRPr="00C202E3">
        <w:rPr>
          <w:sz w:val="18"/>
          <w:szCs w:val="18"/>
        </w:rPr>
        <w:t>1.10. На ярмарке ЗАПРЕЩАЕТСЯ торговля: алкогольной продукцией, продукцией, не согласованной с Организатором, не подходящей под концепт и формат проведения ярмарки.</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1.11. Участникам сезонной ярмарки предоставляются торговые места на бесплатной основе. </w:t>
      </w:r>
    </w:p>
    <w:p w:rsidR="00C202E3" w:rsidRPr="00C202E3" w:rsidRDefault="00C202E3" w:rsidP="008921AF">
      <w:pPr>
        <w:tabs>
          <w:tab w:val="left" w:pos="426"/>
          <w:tab w:val="left" w:pos="3976"/>
        </w:tabs>
        <w:ind w:left="0" w:right="-142" w:firstLine="567"/>
        <w:rPr>
          <w:sz w:val="18"/>
          <w:szCs w:val="18"/>
        </w:rPr>
      </w:pPr>
      <w:r w:rsidRPr="00C202E3">
        <w:rPr>
          <w:sz w:val="18"/>
          <w:szCs w:val="18"/>
        </w:rPr>
        <w:t>1.12. Размещение торговых мест на ярмарке должно обеспечивать удобство торговли, свободный проход покупателей по территории ярмарки и доступ их к торговым местам, соблюдение санитарных и противопожарных правил.</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b/>
          <w:bCs/>
          <w:sz w:val="18"/>
          <w:szCs w:val="18"/>
        </w:rPr>
      </w:pPr>
      <w:r w:rsidRPr="00C202E3">
        <w:rPr>
          <w:b/>
          <w:bCs/>
          <w:sz w:val="18"/>
          <w:szCs w:val="18"/>
        </w:rPr>
        <w:t>2. Организация деятельности ярмарки.</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2.1. Организатор ярмарки разрабатывает план мероприятий по организации ярмарки и продажи товаров на ней. </w:t>
      </w:r>
    </w:p>
    <w:p w:rsidR="00C202E3" w:rsidRPr="00C202E3" w:rsidRDefault="00C202E3" w:rsidP="008921AF">
      <w:pPr>
        <w:tabs>
          <w:tab w:val="left" w:pos="426"/>
          <w:tab w:val="left" w:pos="3976"/>
        </w:tabs>
        <w:ind w:left="0" w:right="-142" w:firstLine="567"/>
        <w:rPr>
          <w:sz w:val="18"/>
          <w:szCs w:val="18"/>
        </w:rPr>
      </w:pPr>
      <w:r w:rsidRPr="00C202E3">
        <w:rPr>
          <w:sz w:val="18"/>
          <w:szCs w:val="18"/>
        </w:rPr>
        <w:t>2.2. Организатор ярмарки определяет режим работы ярмарки и место ее проведения.</w:t>
      </w:r>
    </w:p>
    <w:p w:rsidR="00C202E3" w:rsidRPr="00C202E3" w:rsidRDefault="00C202E3" w:rsidP="008921AF">
      <w:pPr>
        <w:tabs>
          <w:tab w:val="left" w:pos="426"/>
          <w:tab w:val="left" w:pos="3976"/>
        </w:tabs>
        <w:ind w:left="0" w:right="-142" w:firstLine="567"/>
        <w:rPr>
          <w:sz w:val="18"/>
          <w:szCs w:val="18"/>
        </w:rPr>
      </w:pPr>
      <w:r w:rsidRPr="00C202E3">
        <w:rPr>
          <w:sz w:val="18"/>
          <w:szCs w:val="18"/>
        </w:rPr>
        <w:t>2.3. Организатор ярмарки размещает на официальном сайте Хомутовского муниципального образования извещение об организации ярмарки не позднее, чем за 10 календарных дней до начала работы ярмарки.</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b/>
          <w:bCs/>
          <w:sz w:val="18"/>
          <w:szCs w:val="18"/>
        </w:rPr>
      </w:pPr>
      <w:r w:rsidRPr="00C202E3">
        <w:rPr>
          <w:b/>
          <w:bCs/>
          <w:sz w:val="18"/>
          <w:szCs w:val="18"/>
        </w:rPr>
        <w:t>3. Осуществление деятельности по продаже товаров на ярмарке</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 При осуществлении деятельности по продаже товаров на ярмарке участники ярмарки обязаны: </w:t>
      </w:r>
    </w:p>
    <w:p w:rsidR="00C202E3" w:rsidRPr="00C202E3" w:rsidRDefault="00C202E3" w:rsidP="008921AF">
      <w:pPr>
        <w:tabs>
          <w:tab w:val="left" w:pos="426"/>
          <w:tab w:val="left" w:pos="3976"/>
        </w:tabs>
        <w:ind w:left="0" w:right="-142" w:firstLine="567"/>
        <w:rPr>
          <w:sz w:val="18"/>
          <w:szCs w:val="18"/>
        </w:rPr>
      </w:pPr>
      <w:r w:rsidRPr="00C202E3">
        <w:rPr>
          <w:sz w:val="18"/>
          <w:szCs w:val="18"/>
        </w:rPr>
        <w:t>3.1.1. Соблюдать требования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требования, предъявляемые к продаже отдельных видов товаров, и иные требования, предусмотренные действующим законодательством.</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3.1.2. В случаях, предусмотренных законодательством Российской Федерации, производить расчёты за товары с покупателями с применением контрольно-кассовых машин.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3.1.3.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их правильного выбора.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3.1.4. </w:t>
      </w:r>
      <w:proofErr w:type="gramStart"/>
      <w:r w:rsidRPr="00C202E3">
        <w:rPr>
          <w:sz w:val="18"/>
          <w:szCs w:val="18"/>
        </w:rPr>
        <w:t xml:space="preserve">В случаях, установленных законодательством Российской Федерации, иметь в наличии документы, подтверждающие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ветеринарные сопроводительные документы. </w:t>
      </w:r>
      <w:proofErr w:type="gramEnd"/>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3.1.5. В случае реализации пищевых продуктов (ягоды из леса, сада, огорода) иметь на рабочем месте личную медицинскую книжку продавца установленного образца с полными данными медицинских обследований.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3.1.6. Хранить документы на продукцию в течение всего времени работы ярмарки и предъявлять их по первому требованию контролирующих органов.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3.1.7. Соблюдать правила личной гигиены.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3.1.8.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3.1.9. Не загромождать подходы к торговому месту, производить уборку мусора в специально отведенные для этой цели контейнеры, расположенные на территории ярмарки.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3.1.10. Осуществлять торговую деятельность только в пределах предоставленного торгового места. Размещение дополнительного торгового оборудования, выходящего за пределы торгового места, осуществляется только по согласованию с Организатором ярмарки.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3.1.11. Использовать торговое место исключительно по назначению.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3.1.12. Осуществлять торговлю товарами в соответствии с ассортиментным перечнем, утвержденным в установленном порядке и предоставленном с заявлением.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3.1.13. Не производить реконструкцию и изменение внешнего облика торгового места без письменного согласования с Организатором ярмарки.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3.1.14. Не производить передачу права на использование торгового места третьим лицам.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3.1.15. По окончании срока действия разрешения освободить занимаемое торговое место.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 </w:t>
      </w:r>
    </w:p>
    <w:p w:rsidR="00C202E3" w:rsidRPr="00C202E3" w:rsidRDefault="00C202E3" w:rsidP="008921AF">
      <w:pPr>
        <w:tabs>
          <w:tab w:val="left" w:pos="426"/>
          <w:tab w:val="left" w:pos="3976"/>
        </w:tabs>
        <w:ind w:left="0" w:right="-142" w:firstLine="567"/>
        <w:rPr>
          <w:sz w:val="18"/>
          <w:szCs w:val="18"/>
        </w:rPr>
      </w:pPr>
      <w:r w:rsidRPr="00C202E3">
        <w:rPr>
          <w:sz w:val="18"/>
          <w:szCs w:val="18"/>
        </w:rPr>
        <w:t>3.1.16. В соответствии с требованиями санитарных правил организовать уборку территории и вывоз мусора.</w:t>
      </w:r>
    </w:p>
    <w:p w:rsidR="00C202E3" w:rsidRPr="00C202E3" w:rsidRDefault="00C202E3" w:rsidP="008921AF">
      <w:pPr>
        <w:tabs>
          <w:tab w:val="left" w:pos="426"/>
          <w:tab w:val="left" w:pos="3976"/>
        </w:tabs>
        <w:ind w:left="0" w:right="-142" w:firstLine="567"/>
        <w:rPr>
          <w:sz w:val="18"/>
          <w:szCs w:val="18"/>
        </w:rPr>
      </w:pPr>
      <w:r w:rsidRPr="00C202E3">
        <w:rPr>
          <w:sz w:val="18"/>
          <w:szCs w:val="18"/>
        </w:rPr>
        <w:t>3.2. В случае если продажа товаров на ярмарке осуществляется, с использованием средств измерений (весов, гирь, мерных ёмкостей,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отмеривания товаров, определения их стоимости, а также их отпуска.</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3.3. Каждое торговое место должно быть оснащено вывеской или табличкой, на которой указывается информация о фирменном наименовании (наименовании) продавца, месте его государственной регистрации (адресе) и информация о государственной регистрации и наименовании зарегистрировавшего его органа. </w:t>
      </w:r>
    </w:p>
    <w:p w:rsidR="00C202E3" w:rsidRPr="00C202E3" w:rsidRDefault="00C202E3" w:rsidP="008921AF">
      <w:pPr>
        <w:tabs>
          <w:tab w:val="left" w:pos="426"/>
          <w:tab w:val="left" w:pos="3976"/>
        </w:tabs>
        <w:ind w:left="0" w:right="-142" w:firstLine="567"/>
        <w:rPr>
          <w:sz w:val="18"/>
          <w:szCs w:val="18"/>
        </w:rPr>
      </w:pPr>
      <w:r w:rsidRPr="00C202E3">
        <w:rPr>
          <w:sz w:val="18"/>
          <w:szCs w:val="18"/>
        </w:rPr>
        <w:t>3.4. Организатор ярмарки обязан:</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3.4.1. Оборудовать доступное для обозрения место, на котором размещается информация об организаторе ярмарки с указанием его наименования, режима работы ярмарки. </w:t>
      </w:r>
    </w:p>
    <w:p w:rsidR="00C202E3" w:rsidRPr="00C202E3" w:rsidRDefault="00C202E3" w:rsidP="008921AF">
      <w:pPr>
        <w:tabs>
          <w:tab w:val="left" w:pos="426"/>
          <w:tab w:val="left" w:pos="3976"/>
        </w:tabs>
        <w:ind w:left="0" w:right="-142" w:firstLine="567"/>
        <w:rPr>
          <w:sz w:val="18"/>
          <w:szCs w:val="18"/>
        </w:rPr>
      </w:pPr>
      <w:r w:rsidRPr="00C202E3">
        <w:rPr>
          <w:sz w:val="18"/>
          <w:szCs w:val="18"/>
        </w:rPr>
        <w:t>3.4.2. Обеспечить доступность территории и торговых мест на ярмарке для инвалидов (включая инвалидов, использующих кресла-коляски и собак-проводников) и других маломобильных групп населения.</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3.4.3. Обеспечить, в рамках своей компетенции, выполнение участниками ярмарки требований, предусмотренных законодательством Российской Федерации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w:t>
      </w:r>
    </w:p>
    <w:p w:rsidR="00C202E3" w:rsidRPr="00C202E3" w:rsidRDefault="00C202E3" w:rsidP="008921AF">
      <w:pPr>
        <w:tabs>
          <w:tab w:val="left" w:pos="426"/>
          <w:tab w:val="left" w:pos="3976"/>
        </w:tabs>
        <w:ind w:left="0" w:right="-142" w:firstLine="567"/>
        <w:rPr>
          <w:sz w:val="18"/>
          <w:szCs w:val="18"/>
        </w:rPr>
      </w:pPr>
      <w:r w:rsidRPr="00C202E3">
        <w:rPr>
          <w:sz w:val="18"/>
          <w:szCs w:val="18"/>
        </w:rPr>
        <w:t>3.4.4. Обеспечить наличие торговых мест.</w:t>
      </w:r>
    </w:p>
    <w:p w:rsidR="00C202E3" w:rsidRPr="00C202E3" w:rsidRDefault="00C202E3" w:rsidP="008921AF">
      <w:pPr>
        <w:tabs>
          <w:tab w:val="left" w:pos="426"/>
          <w:tab w:val="left" w:pos="3976"/>
        </w:tabs>
        <w:ind w:left="0" w:right="-142" w:firstLine="567"/>
        <w:rPr>
          <w:sz w:val="18"/>
          <w:szCs w:val="18"/>
        </w:rPr>
      </w:pPr>
      <w:r w:rsidRPr="00C202E3">
        <w:rPr>
          <w:sz w:val="18"/>
          <w:szCs w:val="18"/>
        </w:rPr>
        <w:t>3.5. Организатор ярмарки в процессе осуществления торговли вправе:</w:t>
      </w:r>
    </w:p>
    <w:p w:rsidR="00C202E3" w:rsidRPr="00C202E3" w:rsidRDefault="00C202E3" w:rsidP="008921AF">
      <w:pPr>
        <w:tabs>
          <w:tab w:val="left" w:pos="426"/>
          <w:tab w:val="left" w:pos="3976"/>
        </w:tabs>
        <w:ind w:left="0" w:right="-142" w:firstLine="567"/>
        <w:rPr>
          <w:sz w:val="18"/>
          <w:szCs w:val="18"/>
        </w:rPr>
      </w:pPr>
      <w:r w:rsidRPr="00C202E3">
        <w:rPr>
          <w:sz w:val="18"/>
          <w:szCs w:val="18"/>
        </w:rPr>
        <w:t>- прервать участие Участника в ярмарке и аннулировать разрешение за нарушение положений настоящего Порядка.</w:t>
      </w:r>
    </w:p>
    <w:p w:rsidR="00C202E3" w:rsidRPr="00C202E3" w:rsidRDefault="00C202E3" w:rsidP="008921AF">
      <w:pPr>
        <w:tabs>
          <w:tab w:val="left" w:pos="426"/>
          <w:tab w:val="left" w:pos="3976"/>
        </w:tabs>
        <w:ind w:left="0" w:right="-142" w:firstLine="567"/>
        <w:rPr>
          <w:sz w:val="18"/>
          <w:szCs w:val="18"/>
        </w:rPr>
      </w:pPr>
      <w:proofErr w:type="gramStart"/>
      <w:r w:rsidRPr="00C202E3">
        <w:rPr>
          <w:sz w:val="18"/>
          <w:szCs w:val="18"/>
        </w:rPr>
        <w:t xml:space="preserve">- запрашивать у участников ярмарки документы, подтверждающие происхождение товаров и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заключения лаборатории ветеринарно-санитарной экспертизы и иные документы, предусмотренные действующим законодательством; </w:t>
      </w:r>
      <w:proofErr w:type="gramEnd"/>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составить акт, в случае нарушения настоящего Порядка участниками ярмарки. </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b/>
          <w:bCs/>
          <w:sz w:val="18"/>
          <w:szCs w:val="18"/>
        </w:rPr>
      </w:pPr>
      <w:r w:rsidRPr="00C202E3">
        <w:rPr>
          <w:b/>
          <w:bCs/>
          <w:sz w:val="18"/>
          <w:szCs w:val="18"/>
        </w:rPr>
        <w:t>4. Ответственность за нарушение Порядка</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w:t>
      </w:r>
      <w:proofErr w:type="gramStart"/>
      <w:r w:rsidRPr="00C202E3">
        <w:rPr>
          <w:sz w:val="18"/>
          <w:szCs w:val="18"/>
        </w:rPr>
        <w:t>Контроль за</w:t>
      </w:r>
      <w:proofErr w:type="gramEnd"/>
      <w:r w:rsidRPr="00C202E3">
        <w:rPr>
          <w:sz w:val="18"/>
          <w:szCs w:val="18"/>
        </w:rPr>
        <w:t xml:space="preserve"> соблюдением требований, установленных настоящим Порядком, осуществляется администрацией Хомутовского муниципального образования в соответствии с действующим законодательством. </w:t>
      </w:r>
    </w:p>
    <w:p w:rsidR="00C202E3" w:rsidRPr="00C202E3" w:rsidRDefault="00C202E3" w:rsidP="008921AF">
      <w:pPr>
        <w:tabs>
          <w:tab w:val="left" w:pos="426"/>
          <w:tab w:val="left" w:pos="3976"/>
        </w:tabs>
        <w:ind w:left="0" w:right="-142" w:firstLine="567"/>
        <w:rPr>
          <w:sz w:val="18"/>
          <w:szCs w:val="18"/>
        </w:rPr>
      </w:pPr>
      <w:r w:rsidRPr="00C202E3">
        <w:rPr>
          <w:sz w:val="18"/>
          <w:szCs w:val="18"/>
        </w:rPr>
        <w:t>Нарушение требований Порядка участником ярмарки является основанием для аннулирования разрешения и лишения торгового места.</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7D262E" w:rsidRDefault="007D262E" w:rsidP="007D262E">
      <w:pPr>
        <w:tabs>
          <w:tab w:val="left" w:pos="426"/>
          <w:tab w:val="left" w:pos="3976"/>
        </w:tabs>
        <w:ind w:left="0" w:right="-142" w:firstLine="567"/>
        <w:rPr>
          <w:i/>
          <w:sz w:val="18"/>
          <w:szCs w:val="18"/>
        </w:rPr>
      </w:pPr>
      <w:r>
        <w:rPr>
          <w:sz w:val="18"/>
          <w:szCs w:val="18"/>
        </w:rPr>
        <w:t xml:space="preserve">                                                   </w:t>
      </w:r>
      <w:r w:rsidR="00C202E3" w:rsidRPr="007D262E">
        <w:rPr>
          <w:i/>
          <w:sz w:val="18"/>
          <w:szCs w:val="18"/>
        </w:rPr>
        <w:t>Начальник отдела МЗ и РМП                                                     Дубровина Е.Н.</w:t>
      </w:r>
      <w:r w:rsidR="00C202E3" w:rsidRPr="007D262E">
        <w:rPr>
          <w:i/>
          <w:sz w:val="18"/>
          <w:szCs w:val="18"/>
        </w:rPr>
        <w:tab/>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AC1AC5">
      <w:pPr>
        <w:tabs>
          <w:tab w:val="left" w:pos="426"/>
          <w:tab w:val="left" w:pos="3976"/>
          <w:tab w:val="left" w:pos="9781"/>
        </w:tabs>
        <w:ind w:left="0" w:right="-284" w:firstLine="567"/>
        <w:rPr>
          <w:sz w:val="18"/>
          <w:szCs w:val="18"/>
        </w:rPr>
      </w:pPr>
    </w:p>
    <w:tbl>
      <w:tblPr>
        <w:tblW w:w="6237" w:type="dxa"/>
        <w:tblInd w:w="4077" w:type="dxa"/>
        <w:tblLook w:val="04A0" w:firstRow="1" w:lastRow="0" w:firstColumn="1" w:lastColumn="0" w:noHBand="0" w:noVBand="1"/>
      </w:tblPr>
      <w:tblGrid>
        <w:gridCol w:w="6237"/>
      </w:tblGrid>
      <w:tr w:rsidR="00C202E3" w:rsidRPr="00C202E3" w:rsidTr="00AC1AC5">
        <w:trPr>
          <w:trHeight w:val="1178"/>
        </w:trPr>
        <w:tc>
          <w:tcPr>
            <w:tcW w:w="6237" w:type="dxa"/>
          </w:tcPr>
          <w:p w:rsidR="00C202E3" w:rsidRPr="007D262E" w:rsidRDefault="00C202E3" w:rsidP="00AC1AC5">
            <w:pPr>
              <w:tabs>
                <w:tab w:val="left" w:pos="426"/>
                <w:tab w:val="left" w:pos="3976"/>
              </w:tabs>
              <w:ind w:left="0" w:firstLine="567"/>
              <w:jc w:val="right"/>
              <w:rPr>
                <w:i/>
                <w:sz w:val="18"/>
                <w:szCs w:val="18"/>
              </w:rPr>
            </w:pPr>
            <w:r w:rsidRPr="007D262E">
              <w:rPr>
                <w:i/>
                <w:sz w:val="18"/>
                <w:szCs w:val="18"/>
              </w:rPr>
              <w:lastRenderedPageBreak/>
              <w:t xml:space="preserve">  </w:t>
            </w:r>
            <w:r w:rsidR="007D262E">
              <w:rPr>
                <w:i/>
                <w:sz w:val="18"/>
                <w:szCs w:val="18"/>
              </w:rPr>
              <w:t xml:space="preserve">                  </w:t>
            </w:r>
            <w:r w:rsidR="00AC1AC5">
              <w:rPr>
                <w:i/>
                <w:sz w:val="18"/>
                <w:szCs w:val="18"/>
              </w:rPr>
              <w:t xml:space="preserve"> </w:t>
            </w:r>
            <w:r w:rsidRPr="007D262E">
              <w:rPr>
                <w:i/>
                <w:sz w:val="18"/>
                <w:szCs w:val="18"/>
              </w:rPr>
              <w:t>Приложение №1</w:t>
            </w:r>
          </w:p>
          <w:p w:rsidR="00C202E3" w:rsidRPr="00AC1AC5" w:rsidRDefault="00C202E3" w:rsidP="00AC1AC5">
            <w:pPr>
              <w:tabs>
                <w:tab w:val="left" w:pos="426"/>
                <w:tab w:val="left" w:pos="3976"/>
              </w:tabs>
              <w:ind w:left="0" w:firstLine="567"/>
              <w:jc w:val="right"/>
              <w:rPr>
                <w:i/>
                <w:sz w:val="18"/>
                <w:szCs w:val="18"/>
              </w:rPr>
            </w:pPr>
            <w:r w:rsidRPr="007D262E">
              <w:rPr>
                <w:i/>
                <w:sz w:val="18"/>
                <w:szCs w:val="18"/>
              </w:rPr>
              <w:t xml:space="preserve">              к Порядку организации сезонной ярмарки «</w:t>
            </w:r>
            <w:proofErr w:type="spellStart"/>
            <w:r w:rsidRPr="007D262E">
              <w:rPr>
                <w:i/>
                <w:sz w:val="18"/>
                <w:szCs w:val="18"/>
              </w:rPr>
              <w:t>Хомутовский</w:t>
            </w:r>
            <w:proofErr w:type="spellEnd"/>
            <w:r w:rsidRPr="007D262E">
              <w:rPr>
                <w:i/>
                <w:sz w:val="18"/>
                <w:szCs w:val="18"/>
              </w:rPr>
              <w:t xml:space="preserve"> огородник» и продажи т</w:t>
            </w:r>
            <w:r w:rsidR="00AC1AC5">
              <w:rPr>
                <w:i/>
                <w:sz w:val="18"/>
                <w:szCs w:val="18"/>
              </w:rPr>
              <w:t xml:space="preserve">оваров (оказания услуг) на ней </w:t>
            </w:r>
          </w:p>
        </w:tc>
      </w:tr>
    </w:tbl>
    <w:p w:rsidR="00C202E3" w:rsidRPr="00C202E3" w:rsidRDefault="00C202E3" w:rsidP="008921AF">
      <w:pPr>
        <w:tabs>
          <w:tab w:val="left" w:pos="426"/>
          <w:tab w:val="left" w:pos="3976"/>
        </w:tabs>
        <w:ind w:left="0" w:right="-142" w:firstLine="567"/>
        <w:rPr>
          <w:b/>
          <w:sz w:val="18"/>
          <w:szCs w:val="18"/>
        </w:rPr>
      </w:pPr>
      <w:r w:rsidRPr="00C202E3">
        <w:rPr>
          <w:b/>
          <w:sz w:val="18"/>
          <w:szCs w:val="18"/>
        </w:rPr>
        <w:t>Перечень торговых мест проведения сезонной ярмарки «</w:t>
      </w:r>
      <w:proofErr w:type="spellStart"/>
      <w:r w:rsidRPr="00C202E3">
        <w:rPr>
          <w:b/>
          <w:sz w:val="18"/>
          <w:szCs w:val="18"/>
        </w:rPr>
        <w:t>Хомутовский</w:t>
      </w:r>
      <w:proofErr w:type="spellEnd"/>
      <w:r w:rsidRPr="00C202E3">
        <w:rPr>
          <w:b/>
          <w:sz w:val="18"/>
          <w:szCs w:val="18"/>
        </w:rPr>
        <w:t xml:space="preserve"> огородник»  </w:t>
      </w:r>
    </w:p>
    <w:p w:rsidR="00C202E3" w:rsidRPr="00C202E3" w:rsidRDefault="00C202E3" w:rsidP="008921AF">
      <w:pPr>
        <w:tabs>
          <w:tab w:val="left" w:pos="426"/>
          <w:tab w:val="left" w:pos="3976"/>
        </w:tabs>
        <w:ind w:left="0" w:right="-142" w:firstLine="567"/>
        <w:rPr>
          <w:b/>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Места для проведения ярмарки:</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с. Хомутово, ул. </w:t>
      </w:r>
      <w:proofErr w:type="gramStart"/>
      <w:r w:rsidRPr="00C202E3">
        <w:rPr>
          <w:sz w:val="18"/>
          <w:szCs w:val="18"/>
        </w:rPr>
        <w:t>Трактовая</w:t>
      </w:r>
      <w:proofErr w:type="gramEnd"/>
      <w:r w:rsidRPr="00C202E3">
        <w:rPr>
          <w:sz w:val="18"/>
          <w:szCs w:val="18"/>
        </w:rPr>
        <w:t>, 2/1Г напротив ворот въезда в ТЦ «Тракт» - 10 торговых мест;</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w:t>
      </w:r>
      <w:proofErr w:type="spellStart"/>
      <w:r w:rsidRPr="00C202E3">
        <w:rPr>
          <w:sz w:val="18"/>
          <w:szCs w:val="18"/>
        </w:rPr>
        <w:t>с</w:t>
      </w:r>
      <w:proofErr w:type="gramStart"/>
      <w:r w:rsidRPr="00C202E3">
        <w:rPr>
          <w:sz w:val="18"/>
          <w:szCs w:val="18"/>
        </w:rPr>
        <w:t>.Х</w:t>
      </w:r>
      <w:proofErr w:type="gramEnd"/>
      <w:r w:rsidRPr="00C202E3">
        <w:rPr>
          <w:sz w:val="18"/>
          <w:szCs w:val="18"/>
        </w:rPr>
        <w:t>омутово</w:t>
      </w:r>
      <w:proofErr w:type="spellEnd"/>
      <w:r w:rsidRPr="00C202E3">
        <w:rPr>
          <w:sz w:val="18"/>
          <w:szCs w:val="18"/>
        </w:rPr>
        <w:t>, ул.Колхозная,135/2 напротив супермаркета «</w:t>
      </w:r>
      <w:proofErr w:type="spellStart"/>
      <w:r w:rsidRPr="00C202E3">
        <w:rPr>
          <w:sz w:val="18"/>
          <w:szCs w:val="18"/>
        </w:rPr>
        <w:t>Слата</w:t>
      </w:r>
      <w:proofErr w:type="spellEnd"/>
      <w:r w:rsidRPr="00C202E3">
        <w:rPr>
          <w:sz w:val="18"/>
          <w:szCs w:val="18"/>
        </w:rPr>
        <w:t>» (земельный участок с кадастровым номером 38:06:100102:1078) – 10 торговых мест;</w:t>
      </w:r>
    </w:p>
    <w:p w:rsidR="00C202E3" w:rsidRPr="00C202E3" w:rsidRDefault="00C202E3" w:rsidP="008921AF">
      <w:pPr>
        <w:tabs>
          <w:tab w:val="left" w:pos="426"/>
          <w:tab w:val="left" w:pos="3976"/>
        </w:tabs>
        <w:ind w:left="0" w:right="-142" w:firstLine="567"/>
        <w:rPr>
          <w:sz w:val="18"/>
          <w:szCs w:val="18"/>
        </w:rPr>
      </w:pPr>
      <w:proofErr w:type="gramStart"/>
      <w:r w:rsidRPr="00C202E3">
        <w:rPr>
          <w:sz w:val="18"/>
          <w:szCs w:val="18"/>
        </w:rPr>
        <w:t>- с. Хомутово, ул. Трактовая, напротив ТЦ «Исток», магазина «Виноград» - 30 торговых мест;</w:t>
      </w:r>
      <w:proofErr w:type="gramEnd"/>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с. Хомутово, ул. </w:t>
      </w:r>
      <w:proofErr w:type="gramStart"/>
      <w:r w:rsidRPr="00C202E3">
        <w:rPr>
          <w:sz w:val="18"/>
          <w:szCs w:val="18"/>
        </w:rPr>
        <w:t>Колхозная</w:t>
      </w:r>
      <w:proofErr w:type="gramEnd"/>
      <w:r w:rsidRPr="00C202E3">
        <w:rPr>
          <w:sz w:val="18"/>
          <w:szCs w:val="18"/>
        </w:rPr>
        <w:t>, 4а возле Дома народного творчества – 5 торговых мест.</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A7213A">
      <w:pPr>
        <w:tabs>
          <w:tab w:val="left" w:pos="426"/>
          <w:tab w:val="left" w:pos="3976"/>
        </w:tabs>
        <w:ind w:right="-142"/>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tbl>
      <w:tblPr>
        <w:tblW w:w="5279" w:type="dxa"/>
        <w:tblInd w:w="4077" w:type="dxa"/>
        <w:tblLook w:val="04A0" w:firstRow="1" w:lastRow="0" w:firstColumn="1" w:lastColumn="0" w:noHBand="0" w:noVBand="1"/>
      </w:tblPr>
      <w:tblGrid>
        <w:gridCol w:w="5279"/>
      </w:tblGrid>
      <w:tr w:rsidR="00C202E3" w:rsidRPr="00C202E3" w:rsidTr="00C202E3">
        <w:tc>
          <w:tcPr>
            <w:tcW w:w="5279" w:type="dxa"/>
          </w:tcPr>
          <w:p w:rsidR="00C202E3" w:rsidRPr="00A7213A" w:rsidRDefault="00C202E3" w:rsidP="00A7213A">
            <w:pPr>
              <w:tabs>
                <w:tab w:val="left" w:pos="426"/>
                <w:tab w:val="left" w:pos="3976"/>
              </w:tabs>
              <w:ind w:left="0" w:right="-74" w:firstLine="567"/>
              <w:jc w:val="right"/>
              <w:rPr>
                <w:i/>
                <w:sz w:val="18"/>
                <w:szCs w:val="18"/>
              </w:rPr>
            </w:pPr>
            <w:r w:rsidRPr="00A7213A">
              <w:rPr>
                <w:i/>
                <w:sz w:val="18"/>
                <w:szCs w:val="18"/>
              </w:rPr>
              <w:t xml:space="preserve">                                                         Приложение №2</w:t>
            </w:r>
          </w:p>
          <w:p w:rsidR="00C202E3" w:rsidRPr="00A7213A" w:rsidRDefault="00C202E3" w:rsidP="00A7213A">
            <w:pPr>
              <w:tabs>
                <w:tab w:val="left" w:pos="426"/>
                <w:tab w:val="left" w:pos="3976"/>
              </w:tabs>
              <w:ind w:left="0" w:firstLine="567"/>
              <w:jc w:val="right"/>
              <w:rPr>
                <w:i/>
                <w:sz w:val="18"/>
                <w:szCs w:val="18"/>
              </w:rPr>
            </w:pPr>
            <w:r w:rsidRPr="00A7213A">
              <w:rPr>
                <w:i/>
                <w:sz w:val="18"/>
                <w:szCs w:val="18"/>
              </w:rPr>
              <w:t xml:space="preserve">              к Порядку организации сезонной ярмарки «</w:t>
            </w:r>
            <w:proofErr w:type="spellStart"/>
            <w:r w:rsidRPr="00A7213A">
              <w:rPr>
                <w:i/>
                <w:sz w:val="18"/>
                <w:szCs w:val="18"/>
              </w:rPr>
              <w:t>Хомутовский</w:t>
            </w:r>
            <w:proofErr w:type="spellEnd"/>
            <w:r w:rsidRPr="00A7213A">
              <w:rPr>
                <w:i/>
                <w:sz w:val="18"/>
                <w:szCs w:val="18"/>
              </w:rPr>
              <w:t xml:space="preserve"> огородник» и продажи товаров (оказания услуг) на ней </w:t>
            </w:r>
          </w:p>
        </w:tc>
      </w:tr>
    </w:tbl>
    <w:p w:rsidR="00C202E3" w:rsidRPr="00C202E3" w:rsidRDefault="00C202E3" w:rsidP="008921AF">
      <w:pPr>
        <w:tabs>
          <w:tab w:val="left" w:pos="426"/>
          <w:tab w:val="left" w:pos="3976"/>
        </w:tabs>
        <w:ind w:left="0" w:right="-142" w:firstLine="567"/>
        <w:rPr>
          <w:b/>
          <w:sz w:val="18"/>
          <w:szCs w:val="18"/>
        </w:rPr>
      </w:pPr>
    </w:p>
    <w:p w:rsidR="00C202E3" w:rsidRPr="00C202E3" w:rsidRDefault="00C202E3" w:rsidP="008921AF">
      <w:pPr>
        <w:tabs>
          <w:tab w:val="left" w:pos="426"/>
          <w:tab w:val="left" w:pos="3976"/>
        </w:tabs>
        <w:ind w:left="0" w:right="-142" w:firstLine="567"/>
        <w:rPr>
          <w:b/>
          <w:sz w:val="18"/>
          <w:szCs w:val="18"/>
        </w:rPr>
      </w:pPr>
      <w:r w:rsidRPr="00C202E3">
        <w:rPr>
          <w:b/>
          <w:sz w:val="18"/>
          <w:szCs w:val="18"/>
        </w:rPr>
        <w:t>Ассортимент продаваемых товаров, Реализуемых на сезонной ярмарке «</w:t>
      </w:r>
      <w:proofErr w:type="spellStart"/>
      <w:r w:rsidRPr="00C202E3">
        <w:rPr>
          <w:b/>
          <w:sz w:val="18"/>
          <w:szCs w:val="18"/>
        </w:rPr>
        <w:t>Хомутовский</w:t>
      </w:r>
      <w:proofErr w:type="spellEnd"/>
      <w:r w:rsidRPr="00C202E3">
        <w:rPr>
          <w:b/>
          <w:sz w:val="18"/>
          <w:szCs w:val="18"/>
        </w:rPr>
        <w:t xml:space="preserve"> огородник»  </w:t>
      </w:r>
    </w:p>
    <w:p w:rsidR="00C202E3" w:rsidRPr="00C202E3" w:rsidRDefault="00C202E3" w:rsidP="008921AF">
      <w:pPr>
        <w:tabs>
          <w:tab w:val="left" w:pos="426"/>
          <w:tab w:val="left" w:pos="3976"/>
        </w:tabs>
        <w:ind w:left="0" w:right="-142" w:firstLine="567"/>
        <w:rPr>
          <w:b/>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Примерный перечень товаров, реализуемых в местах проведения ярмарки:</w:t>
      </w:r>
    </w:p>
    <w:p w:rsidR="00C202E3" w:rsidRPr="00C202E3" w:rsidRDefault="00C202E3" w:rsidP="008921AF">
      <w:pPr>
        <w:numPr>
          <w:ilvl w:val="0"/>
          <w:numId w:val="15"/>
        </w:numPr>
        <w:tabs>
          <w:tab w:val="left" w:pos="426"/>
          <w:tab w:val="left" w:pos="3976"/>
        </w:tabs>
        <w:ind w:right="-142"/>
        <w:rPr>
          <w:sz w:val="18"/>
          <w:szCs w:val="18"/>
        </w:rPr>
      </w:pPr>
      <w:r w:rsidRPr="00C202E3">
        <w:rPr>
          <w:sz w:val="18"/>
          <w:szCs w:val="18"/>
        </w:rPr>
        <w:t>Цветы;</w:t>
      </w:r>
    </w:p>
    <w:p w:rsidR="00C202E3" w:rsidRPr="00C202E3" w:rsidRDefault="00C202E3" w:rsidP="008921AF">
      <w:pPr>
        <w:numPr>
          <w:ilvl w:val="0"/>
          <w:numId w:val="15"/>
        </w:numPr>
        <w:tabs>
          <w:tab w:val="left" w:pos="426"/>
          <w:tab w:val="left" w:pos="3976"/>
        </w:tabs>
        <w:ind w:right="-142"/>
        <w:rPr>
          <w:sz w:val="18"/>
          <w:szCs w:val="18"/>
        </w:rPr>
      </w:pPr>
      <w:r w:rsidRPr="00C202E3">
        <w:rPr>
          <w:sz w:val="18"/>
          <w:szCs w:val="18"/>
        </w:rPr>
        <w:t>Овощи, фрукты;</w:t>
      </w:r>
    </w:p>
    <w:p w:rsidR="00C202E3" w:rsidRPr="00C202E3" w:rsidRDefault="00C202E3" w:rsidP="008921AF">
      <w:pPr>
        <w:numPr>
          <w:ilvl w:val="0"/>
          <w:numId w:val="15"/>
        </w:numPr>
        <w:tabs>
          <w:tab w:val="left" w:pos="426"/>
          <w:tab w:val="left" w:pos="3976"/>
        </w:tabs>
        <w:ind w:right="-142"/>
        <w:rPr>
          <w:sz w:val="18"/>
          <w:szCs w:val="18"/>
        </w:rPr>
      </w:pPr>
      <w:r w:rsidRPr="00C202E3">
        <w:rPr>
          <w:sz w:val="18"/>
          <w:szCs w:val="18"/>
        </w:rPr>
        <w:t>Ягода;</w:t>
      </w:r>
    </w:p>
    <w:p w:rsidR="00C202E3" w:rsidRPr="00C202E3" w:rsidRDefault="00C202E3" w:rsidP="008921AF">
      <w:pPr>
        <w:numPr>
          <w:ilvl w:val="0"/>
          <w:numId w:val="15"/>
        </w:numPr>
        <w:tabs>
          <w:tab w:val="left" w:pos="426"/>
          <w:tab w:val="left" w:pos="3976"/>
        </w:tabs>
        <w:ind w:right="-142"/>
        <w:rPr>
          <w:sz w:val="18"/>
          <w:szCs w:val="18"/>
        </w:rPr>
      </w:pPr>
      <w:r w:rsidRPr="00C202E3">
        <w:rPr>
          <w:sz w:val="18"/>
          <w:szCs w:val="18"/>
        </w:rPr>
        <w:t>Семена, орехи;</w:t>
      </w:r>
    </w:p>
    <w:p w:rsidR="00C202E3" w:rsidRPr="00C202E3" w:rsidRDefault="00C202E3" w:rsidP="008921AF">
      <w:pPr>
        <w:numPr>
          <w:ilvl w:val="0"/>
          <w:numId w:val="15"/>
        </w:numPr>
        <w:tabs>
          <w:tab w:val="left" w:pos="426"/>
          <w:tab w:val="left" w:pos="3976"/>
        </w:tabs>
        <w:ind w:right="-142"/>
        <w:rPr>
          <w:sz w:val="18"/>
          <w:szCs w:val="18"/>
        </w:rPr>
      </w:pPr>
      <w:r w:rsidRPr="00C202E3">
        <w:rPr>
          <w:sz w:val="18"/>
          <w:szCs w:val="18"/>
        </w:rPr>
        <w:t xml:space="preserve">Рыба в свежем виде, замороженном, соленом, копченом, в виде фарша, стейков и </w:t>
      </w:r>
      <w:proofErr w:type="spellStart"/>
      <w:r w:rsidRPr="00C202E3">
        <w:rPr>
          <w:sz w:val="18"/>
          <w:szCs w:val="18"/>
        </w:rPr>
        <w:t>тп</w:t>
      </w:r>
      <w:proofErr w:type="spellEnd"/>
      <w:r w:rsidRPr="00C202E3">
        <w:rPr>
          <w:sz w:val="18"/>
          <w:szCs w:val="18"/>
        </w:rPr>
        <w:t>.;</w:t>
      </w:r>
    </w:p>
    <w:p w:rsidR="00C202E3" w:rsidRPr="00C202E3" w:rsidRDefault="00C202E3" w:rsidP="008921AF">
      <w:pPr>
        <w:numPr>
          <w:ilvl w:val="0"/>
          <w:numId w:val="15"/>
        </w:numPr>
        <w:tabs>
          <w:tab w:val="left" w:pos="426"/>
          <w:tab w:val="left" w:pos="3976"/>
        </w:tabs>
        <w:ind w:right="-142"/>
        <w:rPr>
          <w:sz w:val="18"/>
          <w:szCs w:val="18"/>
        </w:rPr>
      </w:pPr>
      <w:r w:rsidRPr="00C202E3">
        <w:rPr>
          <w:sz w:val="18"/>
          <w:szCs w:val="18"/>
        </w:rPr>
        <w:t>Морепродукты;</w:t>
      </w:r>
    </w:p>
    <w:p w:rsidR="00C202E3" w:rsidRPr="00C202E3" w:rsidRDefault="00C202E3" w:rsidP="008921AF">
      <w:pPr>
        <w:numPr>
          <w:ilvl w:val="0"/>
          <w:numId w:val="15"/>
        </w:numPr>
        <w:tabs>
          <w:tab w:val="left" w:pos="426"/>
          <w:tab w:val="left" w:pos="3976"/>
        </w:tabs>
        <w:ind w:right="-142"/>
        <w:rPr>
          <w:sz w:val="18"/>
          <w:szCs w:val="18"/>
        </w:rPr>
      </w:pPr>
      <w:r w:rsidRPr="00C202E3">
        <w:rPr>
          <w:sz w:val="18"/>
          <w:szCs w:val="18"/>
        </w:rPr>
        <w:t>Мясо и мясная гастрономия;</w:t>
      </w:r>
    </w:p>
    <w:p w:rsidR="00C202E3" w:rsidRPr="00692DE9" w:rsidRDefault="00C202E3" w:rsidP="00692DE9">
      <w:pPr>
        <w:numPr>
          <w:ilvl w:val="0"/>
          <w:numId w:val="15"/>
        </w:numPr>
        <w:tabs>
          <w:tab w:val="left" w:pos="426"/>
          <w:tab w:val="left" w:pos="3976"/>
        </w:tabs>
        <w:ind w:right="-142"/>
        <w:rPr>
          <w:sz w:val="18"/>
          <w:szCs w:val="18"/>
        </w:rPr>
      </w:pPr>
      <w:r w:rsidRPr="00C202E3">
        <w:rPr>
          <w:sz w:val="18"/>
          <w:szCs w:val="18"/>
        </w:rPr>
        <w:t>Мед и продукты пчеловодства.</w:t>
      </w:r>
    </w:p>
    <w:p w:rsidR="00C202E3" w:rsidRPr="00C202E3" w:rsidRDefault="00C202E3" w:rsidP="008921AF">
      <w:pPr>
        <w:tabs>
          <w:tab w:val="left" w:pos="426"/>
          <w:tab w:val="left" w:pos="3976"/>
        </w:tabs>
        <w:ind w:left="0" w:right="-142" w:firstLine="567"/>
        <w:rPr>
          <w:b/>
          <w:sz w:val="18"/>
          <w:szCs w:val="18"/>
        </w:rPr>
      </w:pPr>
    </w:p>
    <w:p w:rsidR="00C202E3" w:rsidRPr="00C202E3" w:rsidRDefault="00C202E3" w:rsidP="008921AF">
      <w:pPr>
        <w:tabs>
          <w:tab w:val="left" w:pos="426"/>
          <w:tab w:val="left" w:pos="3976"/>
        </w:tabs>
        <w:ind w:left="0" w:right="-142" w:firstLine="567"/>
        <w:rPr>
          <w:sz w:val="18"/>
          <w:szCs w:val="18"/>
        </w:rPr>
      </w:pPr>
    </w:p>
    <w:p w:rsidR="00C202E3" w:rsidRPr="00692DE9" w:rsidRDefault="00C202E3" w:rsidP="00692DE9">
      <w:pPr>
        <w:tabs>
          <w:tab w:val="left" w:pos="426"/>
          <w:tab w:val="left" w:pos="3976"/>
        </w:tabs>
        <w:ind w:left="0" w:right="-142" w:firstLine="567"/>
        <w:jc w:val="right"/>
        <w:rPr>
          <w:i/>
          <w:sz w:val="18"/>
          <w:szCs w:val="18"/>
        </w:rPr>
      </w:pPr>
      <w:r w:rsidRPr="00692DE9">
        <w:rPr>
          <w:i/>
          <w:sz w:val="18"/>
          <w:szCs w:val="18"/>
        </w:rPr>
        <w:t>Приложение №3</w:t>
      </w:r>
    </w:p>
    <w:p w:rsidR="00C202E3" w:rsidRPr="00692DE9" w:rsidRDefault="00C202E3" w:rsidP="00692DE9">
      <w:pPr>
        <w:tabs>
          <w:tab w:val="left" w:pos="426"/>
          <w:tab w:val="left" w:pos="3976"/>
        </w:tabs>
        <w:ind w:left="0" w:right="-142" w:firstLine="567"/>
        <w:jc w:val="right"/>
        <w:rPr>
          <w:i/>
          <w:sz w:val="18"/>
          <w:szCs w:val="18"/>
        </w:rPr>
      </w:pPr>
      <w:r w:rsidRPr="00692DE9">
        <w:rPr>
          <w:i/>
          <w:sz w:val="18"/>
          <w:szCs w:val="18"/>
        </w:rPr>
        <w:t xml:space="preserve">              к Порядку организации сезонной ярмарки </w:t>
      </w:r>
    </w:p>
    <w:p w:rsidR="00C202E3" w:rsidRPr="00692DE9" w:rsidRDefault="00C202E3" w:rsidP="00692DE9">
      <w:pPr>
        <w:tabs>
          <w:tab w:val="left" w:pos="426"/>
          <w:tab w:val="left" w:pos="3976"/>
        </w:tabs>
        <w:ind w:left="0" w:right="-142" w:firstLine="567"/>
        <w:jc w:val="right"/>
        <w:rPr>
          <w:i/>
          <w:sz w:val="18"/>
          <w:szCs w:val="18"/>
        </w:rPr>
      </w:pPr>
      <w:r w:rsidRPr="00692DE9">
        <w:rPr>
          <w:i/>
          <w:sz w:val="18"/>
          <w:szCs w:val="18"/>
        </w:rPr>
        <w:t>«</w:t>
      </w:r>
      <w:proofErr w:type="spellStart"/>
      <w:r w:rsidRPr="00692DE9">
        <w:rPr>
          <w:i/>
          <w:sz w:val="18"/>
          <w:szCs w:val="18"/>
        </w:rPr>
        <w:t>Хомутовский</w:t>
      </w:r>
      <w:proofErr w:type="spellEnd"/>
      <w:r w:rsidRPr="00692DE9">
        <w:rPr>
          <w:i/>
          <w:sz w:val="18"/>
          <w:szCs w:val="18"/>
        </w:rPr>
        <w:t xml:space="preserve"> огородник» и продажи </w:t>
      </w:r>
    </w:p>
    <w:p w:rsidR="00C202E3" w:rsidRPr="00692DE9" w:rsidRDefault="00C202E3" w:rsidP="00692DE9">
      <w:pPr>
        <w:tabs>
          <w:tab w:val="left" w:pos="426"/>
          <w:tab w:val="left" w:pos="3976"/>
        </w:tabs>
        <w:ind w:left="0" w:right="-142" w:firstLine="567"/>
        <w:jc w:val="right"/>
        <w:rPr>
          <w:i/>
          <w:sz w:val="18"/>
          <w:szCs w:val="18"/>
        </w:rPr>
      </w:pPr>
      <w:r w:rsidRPr="00692DE9">
        <w:rPr>
          <w:i/>
          <w:sz w:val="18"/>
          <w:szCs w:val="18"/>
        </w:rPr>
        <w:t>товаров (оказания услуг) на ней</w:t>
      </w:r>
    </w:p>
    <w:p w:rsidR="00C202E3" w:rsidRPr="00C202E3" w:rsidRDefault="00C202E3" w:rsidP="008921AF">
      <w:pPr>
        <w:tabs>
          <w:tab w:val="left" w:pos="426"/>
          <w:tab w:val="left" w:pos="3976"/>
        </w:tabs>
        <w:ind w:left="0" w:right="-142" w:firstLine="567"/>
        <w:rPr>
          <w:b/>
          <w:bCs/>
          <w:sz w:val="18"/>
          <w:szCs w:val="18"/>
        </w:rPr>
      </w:pPr>
    </w:p>
    <w:p w:rsidR="00C202E3" w:rsidRPr="00C202E3" w:rsidRDefault="00C202E3" w:rsidP="008921AF">
      <w:pPr>
        <w:tabs>
          <w:tab w:val="left" w:pos="426"/>
          <w:tab w:val="left" w:pos="3976"/>
        </w:tabs>
        <w:ind w:left="0" w:right="-142" w:firstLine="567"/>
        <w:rPr>
          <w:b/>
          <w:bCs/>
          <w:sz w:val="18"/>
          <w:szCs w:val="18"/>
        </w:rPr>
      </w:pPr>
      <w:r w:rsidRPr="00C202E3">
        <w:rPr>
          <w:b/>
          <w:bCs/>
          <w:sz w:val="18"/>
          <w:szCs w:val="18"/>
        </w:rPr>
        <w:t>Порядок предоставления мест для продажи товаров на сезонной ярмарке  «</w:t>
      </w:r>
      <w:proofErr w:type="spellStart"/>
      <w:r w:rsidRPr="00C202E3">
        <w:rPr>
          <w:b/>
          <w:bCs/>
          <w:sz w:val="18"/>
          <w:szCs w:val="18"/>
        </w:rPr>
        <w:t>Хомутовский</w:t>
      </w:r>
      <w:proofErr w:type="spellEnd"/>
      <w:r w:rsidRPr="00C202E3">
        <w:rPr>
          <w:b/>
          <w:bCs/>
          <w:sz w:val="18"/>
          <w:szCs w:val="18"/>
        </w:rPr>
        <w:t xml:space="preserve"> огородник»</w:t>
      </w:r>
    </w:p>
    <w:p w:rsidR="00C202E3" w:rsidRPr="00C202E3" w:rsidRDefault="00C202E3" w:rsidP="008921AF">
      <w:pPr>
        <w:tabs>
          <w:tab w:val="left" w:pos="426"/>
          <w:tab w:val="left" w:pos="3976"/>
        </w:tabs>
        <w:ind w:left="0" w:right="-142" w:firstLine="567"/>
        <w:rPr>
          <w:b/>
          <w:bCs/>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1. Для участия в сезонной ярмарке «</w:t>
      </w:r>
      <w:proofErr w:type="spellStart"/>
      <w:r w:rsidRPr="00C202E3">
        <w:rPr>
          <w:sz w:val="18"/>
          <w:szCs w:val="18"/>
        </w:rPr>
        <w:t>Хомутовский</w:t>
      </w:r>
      <w:proofErr w:type="spellEnd"/>
      <w:r w:rsidRPr="00C202E3">
        <w:rPr>
          <w:sz w:val="18"/>
          <w:szCs w:val="18"/>
        </w:rPr>
        <w:t xml:space="preserve"> огородник» на территории Хомутовского муниципального образования, лицам, соответствующим категории участников ярмарки, необходимо предоставить заявк</w:t>
      </w:r>
      <w:proofErr w:type="gramStart"/>
      <w:r w:rsidRPr="00C202E3">
        <w:rPr>
          <w:sz w:val="18"/>
          <w:szCs w:val="18"/>
        </w:rPr>
        <w:t>у(</w:t>
      </w:r>
      <w:proofErr w:type="gramEnd"/>
      <w:r w:rsidRPr="00C202E3">
        <w:rPr>
          <w:sz w:val="18"/>
          <w:szCs w:val="18"/>
        </w:rPr>
        <w:t xml:space="preserve">и) на участие в сезонной ярмарке с приложением соответствующих документов согласно форме заявки, определенной приложением №1 к настоящему Порядку в администрацию Хомутовского муниципального образования по адресу: Иркутская область, Иркутский район, с. Хомутово, ул. Колхозная, 4, кабинет отдела муниципального заказа и реализации муниципальных программ, а также посредством электронной почты: </w:t>
      </w:r>
      <w:proofErr w:type="spellStart"/>
      <w:r w:rsidRPr="00C202E3">
        <w:rPr>
          <w:sz w:val="18"/>
          <w:szCs w:val="18"/>
          <w:lang w:val="en-US"/>
        </w:rPr>
        <w:t>admkhom</w:t>
      </w:r>
      <w:proofErr w:type="spellEnd"/>
      <w:r w:rsidRPr="00C202E3">
        <w:rPr>
          <w:sz w:val="18"/>
          <w:szCs w:val="18"/>
        </w:rPr>
        <w:t>@</w:t>
      </w:r>
      <w:proofErr w:type="spellStart"/>
      <w:r w:rsidRPr="00C202E3">
        <w:rPr>
          <w:sz w:val="18"/>
          <w:szCs w:val="18"/>
          <w:lang w:val="en-US"/>
        </w:rPr>
        <w:t>yandex</w:t>
      </w:r>
      <w:proofErr w:type="spellEnd"/>
      <w:r w:rsidRPr="00C202E3">
        <w:rPr>
          <w:sz w:val="18"/>
          <w:szCs w:val="18"/>
        </w:rPr>
        <w:t>.</w:t>
      </w:r>
      <w:proofErr w:type="spellStart"/>
      <w:r w:rsidRPr="00C202E3">
        <w:rPr>
          <w:sz w:val="18"/>
          <w:szCs w:val="18"/>
          <w:lang w:val="en-US"/>
        </w:rPr>
        <w:t>ru</w:t>
      </w:r>
      <w:proofErr w:type="spellEnd"/>
      <w:r w:rsidRPr="00C202E3">
        <w:rPr>
          <w:sz w:val="18"/>
          <w:szCs w:val="18"/>
        </w:rPr>
        <w:t>.</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2. Заявки принимаются с момента опубликования данного постановления на сайте администрации Хомутовского муниципального образования </w:t>
      </w:r>
      <w:hyperlink r:id="rId10" w:history="1">
        <w:r w:rsidRPr="00C202E3">
          <w:rPr>
            <w:rStyle w:val="af"/>
            <w:sz w:val="18"/>
            <w:szCs w:val="18"/>
          </w:rPr>
          <w:t>https://khomutovskoe-mo.ru/</w:t>
        </w:r>
      </w:hyperlink>
      <w:r w:rsidRPr="00C202E3">
        <w:rPr>
          <w:sz w:val="18"/>
          <w:szCs w:val="18"/>
        </w:rPr>
        <w:t xml:space="preserve"> весь период ярмарки, при наличии на ярмарке свободных мест для продажи товаров на момент подачи заявки. Заявки рассматриваются в день подачи заявки.</w:t>
      </w:r>
    </w:p>
    <w:p w:rsidR="00C202E3" w:rsidRPr="00C202E3" w:rsidRDefault="00C202E3" w:rsidP="008921AF">
      <w:pPr>
        <w:tabs>
          <w:tab w:val="left" w:pos="426"/>
          <w:tab w:val="left" w:pos="3976"/>
        </w:tabs>
        <w:ind w:left="0" w:right="-142" w:firstLine="567"/>
        <w:rPr>
          <w:sz w:val="18"/>
          <w:szCs w:val="18"/>
        </w:rPr>
      </w:pPr>
      <w:r w:rsidRPr="00C202E3">
        <w:rPr>
          <w:sz w:val="18"/>
          <w:szCs w:val="18"/>
        </w:rPr>
        <w:t>3.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C202E3" w:rsidRPr="00C202E3" w:rsidRDefault="00C202E3" w:rsidP="008921AF">
      <w:pPr>
        <w:tabs>
          <w:tab w:val="left" w:pos="426"/>
          <w:tab w:val="left" w:pos="3976"/>
        </w:tabs>
        <w:ind w:left="0" w:right="-142" w:firstLine="567"/>
        <w:rPr>
          <w:sz w:val="18"/>
          <w:szCs w:val="18"/>
        </w:rPr>
      </w:pPr>
      <w:r w:rsidRPr="00C202E3">
        <w:rPr>
          <w:sz w:val="18"/>
          <w:szCs w:val="18"/>
        </w:rPr>
        <w:t>4. Основаниями для отказа в предоставлении места для продажи товаров на ярмарке являются:</w:t>
      </w:r>
    </w:p>
    <w:p w:rsidR="00C202E3" w:rsidRPr="00C202E3" w:rsidRDefault="00C202E3" w:rsidP="008921AF">
      <w:pPr>
        <w:tabs>
          <w:tab w:val="left" w:pos="426"/>
          <w:tab w:val="left" w:pos="3976"/>
        </w:tabs>
        <w:ind w:left="0" w:right="-142" w:firstLine="567"/>
        <w:rPr>
          <w:sz w:val="18"/>
          <w:szCs w:val="18"/>
        </w:rPr>
      </w:pPr>
      <w:r w:rsidRPr="00C202E3">
        <w:rPr>
          <w:sz w:val="18"/>
          <w:szCs w:val="18"/>
        </w:rPr>
        <w:t>нарушение срока подачи заявки;</w:t>
      </w:r>
    </w:p>
    <w:p w:rsidR="00C202E3" w:rsidRPr="00C202E3" w:rsidRDefault="00C202E3" w:rsidP="008921AF">
      <w:pPr>
        <w:tabs>
          <w:tab w:val="left" w:pos="426"/>
          <w:tab w:val="left" w:pos="3976"/>
        </w:tabs>
        <w:ind w:left="0" w:right="-142" w:firstLine="567"/>
        <w:rPr>
          <w:sz w:val="18"/>
          <w:szCs w:val="18"/>
        </w:rPr>
      </w:pPr>
      <w:r w:rsidRPr="00C202E3">
        <w:rPr>
          <w:sz w:val="18"/>
          <w:szCs w:val="18"/>
        </w:rPr>
        <w:t>отсутствие на ярмарке свободных мест для продажи товаров на момент подачи заявки;</w:t>
      </w:r>
    </w:p>
    <w:p w:rsidR="00C202E3" w:rsidRPr="00C202E3" w:rsidRDefault="00C202E3" w:rsidP="008921AF">
      <w:pPr>
        <w:tabs>
          <w:tab w:val="left" w:pos="426"/>
          <w:tab w:val="left" w:pos="3976"/>
        </w:tabs>
        <w:ind w:left="0" w:right="-142" w:firstLine="567"/>
        <w:rPr>
          <w:sz w:val="18"/>
          <w:szCs w:val="18"/>
        </w:rPr>
      </w:pPr>
      <w:r w:rsidRPr="00C202E3">
        <w:rPr>
          <w:sz w:val="18"/>
          <w:szCs w:val="18"/>
        </w:rPr>
        <w:t>несоответствие поданной заявки форме заявки, определенной приложением 1 к настоящему Порядку;</w:t>
      </w:r>
    </w:p>
    <w:p w:rsidR="00C202E3" w:rsidRPr="00C202E3" w:rsidRDefault="00C202E3" w:rsidP="008921AF">
      <w:pPr>
        <w:tabs>
          <w:tab w:val="left" w:pos="426"/>
          <w:tab w:val="left" w:pos="3976"/>
        </w:tabs>
        <w:ind w:left="0" w:right="-142" w:firstLine="567"/>
        <w:rPr>
          <w:sz w:val="18"/>
          <w:szCs w:val="18"/>
        </w:rPr>
      </w:pPr>
      <w:proofErr w:type="spellStart"/>
      <w:r w:rsidRPr="00C202E3">
        <w:rPr>
          <w:sz w:val="18"/>
          <w:szCs w:val="18"/>
        </w:rPr>
        <w:t>непредоставление</w:t>
      </w:r>
      <w:proofErr w:type="spellEnd"/>
      <w:r w:rsidRPr="00C202E3">
        <w:rPr>
          <w:sz w:val="18"/>
          <w:szCs w:val="18"/>
        </w:rPr>
        <w:t>, либо предоставление не в полном объеме требуемых документов согласно форме заявки, определенной приложением №1 к настоящему Порядку;</w:t>
      </w:r>
    </w:p>
    <w:p w:rsidR="00C202E3" w:rsidRPr="00C202E3" w:rsidRDefault="00C202E3" w:rsidP="008921AF">
      <w:pPr>
        <w:tabs>
          <w:tab w:val="left" w:pos="426"/>
          <w:tab w:val="left" w:pos="3976"/>
        </w:tabs>
        <w:ind w:left="0" w:right="-142" w:firstLine="567"/>
        <w:rPr>
          <w:sz w:val="18"/>
          <w:szCs w:val="18"/>
        </w:rPr>
      </w:pPr>
      <w:r w:rsidRPr="00C202E3">
        <w:rPr>
          <w:sz w:val="18"/>
          <w:szCs w:val="18"/>
        </w:rPr>
        <w:t>несоответствие предлагаемых заявителем видов товаров.</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5. Уведомление об отказе в предоставлении места, для продажи товаров на ярмарке, согласно Форме уведомления (приложение №2 к настоящему Порядку) направляется в течение трех рабочих дней </w:t>
      </w:r>
      <w:proofErr w:type="gramStart"/>
      <w:r w:rsidRPr="00C202E3">
        <w:rPr>
          <w:sz w:val="18"/>
          <w:szCs w:val="18"/>
        </w:rPr>
        <w:t>с даты подачи</w:t>
      </w:r>
      <w:proofErr w:type="gramEnd"/>
      <w:r w:rsidRPr="00C202E3">
        <w:rPr>
          <w:sz w:val="18"/>
          <w:szCs w:val="18"/>
        </w:rPr>
        <w:t xml:space="preserve"> заявки.</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6. Плата за пользование местом для продажи товаров на ярмарке не осуществляется. </w:t>
      </w:r>
    </w:p>
    <w:p w:rsidR="00C202E3" w:rsidRPr="00C202E3" w:rsidRDefault="00C202E3" w:rsidP="008921AF">
      <w:pPr>
        <w:tabs>
          <w:tab w:val="left" w:pos="426"/>
          <w:tab w:val="left" w:pos="3976"/>
        </w:tabs>
        <w:ind w:left="0" w:right="-142" w:firstLine="567"/>
        <w:rPr>
          <w:b/>
          <w:bCs/>
          <w:sz w:val="18"/>
          <w:szCs w:val="18"/>
        </w:rPr>
      </w:pPr>
      <w:r w:rsidRPr="00C202E3">
        <w:rPr>
          <w:sz w:val="18"/>
          <w:szCs w:val="18"/>
        </w:rPr>
        <w:t>7. Размещение участников ярмарок осуществляется в соответствии с Перечнем торговых мест на ярмарке и выдается разрешение на предоставление торгового места на ярмарке по форме согласно приложению №3 к настоящему Порядку.</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692DE9" w:rsidP="008921AF">
      <w:pPr>
        <w:tabs>
          <w:tab w:val="left" w:pos="426"/>
          <w:tab w:val="left" w:pos="3976"/>
        </w:tabs>
        <w:ind w:left="0" w:right="-142" w:firstLine="567"/>
        <w:rPr>
          <w:sz w:val="18"/>
          <w:szCs w:val="18"/>
        </w:rPr>
      </w:pPr>
      <w:r>
        <w:rPr>
          <w:i/>
          <w:sz w:val="18"/>
          <w:szCs w:val="18"/>
        </w:rPr>
        <w:t xml:space="preserve">                                              </w:t>
      </w:r>
      <w:r w:rsidR="009D34C6">
        <w:rPr>
          <w:i/>
          <w:sz w:val="18"/>
          <w:szCs w:val="18"/>
        </w:rPr>
        <w:t xml:space="preserve">                               </w:t>
      </w:r>
      <w:r w:rsidR="00C202E3" w:rsidRPr="00692DE9">
        <w:rPr>
          <w:i/>
          <w:sz w:val="18"/>
          <w:szCs w:val="18"/>
        </w:rPr>
        <w:t>Начальник отдела МЗ и РМП                                                     Дубровина Е.Н</w:t>
      </w:r>
      <w:r w:rsidR="00C202E3" w:rsidRPr="00C202E3">
        <w:rPr>
          <w:sz w:val="18"/>
          <w:szCs w:val="18"/>
        </w:rPr>
        <w:t>.</w:t>
      </w:r>
      <w:r w:rsidR="00C202E3" w:rsidRPr="00C202E3">
        <w:rPr>
          <w:sz w:val="18"/>
          <w:szCs w:val="18"/>
        </w:rPr>
        <w:tab/>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9D34C6" w:rsidRDefault="00C202E3" w:rsidP="009D34C6">
      <w:pPr>
        <w:tabs>
          <w:tab w:val="left" w:pos="426"/>
          <w:tab w:val="left" w:pos="3976"/>
        </w:tabs>
        <w:ind w:left="0" w:right="-142" w:firstLine="567"/>
        <w:jc w:val="right"/>
        <w:rPr>
          <w:i/>
          <w:sz w:val="18"/>
          <w:szCs w:val="18"/>
        </w:rPr>
      </w:pP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ab/>
        <w:t>Приложение №1</w:t>
      </w: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 xml:space="preserve">              к Порядку предоставления мест для продажи товаров </w:t>
      </w: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на сезонной ярмарке «</w:t>
      </w:r>
      <w:proofErr w:type="spellStart"/>
      <w:r w:rsidRPr="009D34C6">
        <w:rPr>
          <w:i/>
          <w:sz w:val="18"/>
          <w:szCs w:val="18"/>
        </w:rPr>
        <w:t>Хомутовский</w:t>
      </w:r>
      <w:proofErr w:type="spellEnd"/>
      <w:r w:rsidRPr="009D34C6">
        <w:rPr>
          <w:i/>
          <w:sz w:val="18"/>
          <w:szCs w:val="18"/>
        </w:rPr>
        <w:t xml:space="preserve"> огородник»</w:t>
      </w:r>
    </w:p>
    <w:p w:rsidR="00C202E3" w:rsidRPr="00C202E3" w:rsidRDefault="00C202E3" w:rsidP="008921AF">
      <w:pPr>
        <w:tabs>
          <w:tab w:val="left" w:pos="426"/>
          <w:tab w:val="left" w:pos="3976"/>
        </w:tabs>
        <w:ind w:left="0" w:right="-142" w:firstLine="567"/>
        <w:rPr>
          <w:b/>
          <w:bCs/>
          <w:sz w:val="18"/>
          <w:szCs w:val="18"/>
        </w:rPr>
      </w:pPr>
      <w:r w:rsidRPr="00C202E3">
        <w:rPr>
          <w:b/>
          <w:bCs/>
          <w:sz w:val="18"/>
          <w:szCs w:val="18"/>
        </w:rPr>
        <w:t>Форма заявки на участие в сезонной ярмарке «</w:t>
      </w:r>
      <w:proofErr w:type="spellStart"/>
      <w:r w:rsidRPr="00C202E3">
        <w:rPr>
          <w:b/>
          <w:bCs/>
          <w:sz w:val="18"/>
          <w:szCs w:val="18"/>
        </w:rPr>
        <w:t>Хомутовский</w:t>
      </w:r>
      <w:proofErr w:type="spellEnd"/>
      <w:r w:rsidRPr="00C202E3">
        <w:rPr>
          <w:b/>
          <w:bCs/>
          <w:sz w:val="18"/>
          <w:szCs w:val="18"/>
        </w:rPr>
        <w:t xml:space="preserve"> огородник» на территории Хомутовского муниципального образования</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9D34C6">
      <w:pPr>
        <w:tabs>
          <w:tab w:val="left" w:pos="426"/>
          <w:tab w:val="left" w:pos="3976"/>
        </w:tabs>
        <w:ind w:left="0" w:right="-142" w:firstLine="567"/>
        <w:jc w:val="right"/>
        <w:rPr>
          <w:sz w:val="18"/>
          <w:szCs w:val="18"/>
        </w:rPr>
      </w:pPr>
      <w:r w:rsidRPr="00C202E3">
        <w:rPr>
          <w:sz w:val="18"/>
          <w:szCs w:val="18"/>
        </w:rPr>
        <w:t>Кому_____________________________________</w:t>
      </w:r>
    </w:p>
    <w:p w:rsidR="00C202E3" w:rsidRPr="00C202E3" w:rsidRDefault="00C202E3" w:rsidP="009D34C6">
      <w:pPr>
        <w:tabs>
          <w:tab w:val="left" w:pos="426"/>
          <w:tab w:val="left" w:pos="3976"/>
        </w:tabs>
        <w:ind w:left="0" w:right="-142" w:firstLine="567"/>
        <w:jc w:val="right"/>
        <w:rPr>
          <w:sz w:val="18"/>
          <w:szCs w:val="18"/>
        </w:rPr>
      </w:pPr>
    </w:p>
    <w:p w:rsidR="00C202E3" w:rsidRPr="00C202E3" w:rsidRDefault="00C202E3" w:rsidP="009D34C6">
      <w:pPr>
        <w:tabs>
          <w:tab w:val="left" w:pos="426"/>
          <w:tab w:val="left" w:pos="3976"/>
        </w:tabs>
        <w:ind w:left="0" w:right="-142" w:firstLine="567"/>
        <w:jc w:val="right"/>
        <w:rPr>
          <w:sz w:val="18"/>
          <w:szCs w:val="18"/>
        </w:rPr>
      </w:pPr>
      <w:r w:rsidRPr="00C202E3">
        <w:rPr>
          <w:sz w:val="18"/>
          <w:szCs w:val="18"/>
        </w:rPr>
        <w:t>от_______________________________________</w:t>
      </w:r>
    </w:p>
    <w:p w:rsidR="00C202E3" w:rsidRPr="00C202E3" w:rsidRDefault="00C202E3" w:rsidP="009D34C6">
      <w:pPr>
        <w:tabs>
          <w:tab w:val="left" w:pos="426"/>
          <w:tab w:val="left" w:pos="3976"/>
        </w:tabs>
        <w:ind w:left="0" w:right="-142" w:firstLine="567"/>
        <w:jc w:val="right"/>
        <w:rPr>
          <w:sz w:val="18"/>
          <w:szCs w:val="18"/>
        </w:rPr>
      </w:pPr>
      <w:r w:rsidRPr="00C202E3">
        <w:rPr>
          <w:sz w:val="18"/>
          <w:szCs w:val="18"/>
        </w:rPr>
        <w:t>адрес_______________________________________</w:t>
      </w:r>
    </w:p>
    <w:p w:rsidR="00C202E3" w:rsidRPr="00C202E3" w:rsidRDefault="00C202E3" w:rsidP="009D34C6">
      <w:pPr>
        <w:tabs>
          <w:tab w:val="left" w:pos="426"/>
          <w:tab w:val="left" w:pos="3976"/>
        </w:tabs>
        <w:ind w:left="0" w:right="-142" w:firstLine="567"/>
        <w:jc w:val="right"/>
        <w:rPr>
          <w:sz w:val="18"/>
          <w:szCs w:val="18"/>
        </w:rPr>
      </w:pPr>
      <w:r w:rsidRPr="00C202E3">
        <w:rPr>
          <w:sz w:val="18"/>
          <w:szCs w:val="18"/>
        </w:rPr>
        <w:t>тел.__________________________</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9D34C6">
      <w:pPr>
        <w:tabs>
          <w:tab w:val="left" w:pos="426"/>
          <w:tab w:val="left" w:pos="3976"/>
        </w:tabs>
        <w:ind w:left="0" w:right="-142" w:firstLine="567"/>
        <w:jc w:val="center"/>
        <w:rPr>
          <w:sz w:val="18"/>
          <w:szCs w:val="18"/>
        </w:rPr>
      </w:pPr>
    </w:p>
    <w:p w:rsidR="00C202E3" w:rsidRPr="00C202E3" w:rsidRDefault="00C202E3" w:rsidP="009D34C6">
      <w:pPr>
        <w:tabs>
          <w:tab w:val="left" w:pos="426"/>
          <w:tab w:val="left" w:pos="3976"/>
        </w:tabs>
        <w:ind w:left="0" w:right="-142" w:firstLine="567"/>
        <w:jc w:val="center"/>
        <w:rPr>
          <w:sz w:val="18"/>
          <w:szCs w:val="18"/>
        </w:rPr>
      </w:pPr>
      <w:r w:rsidRPr="00C202E3">
        <w:rPr>
          <w:sz w:val="18"/>
          <w:szCs w:val="18"/>
        </w:rPr>
        <w:t>ЗАЯВЛЕНИЕ</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Прошу разрешить___________________________________________________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(полное и сокращенное наименование юридического лица, в </w:t>
      </w:r>
      <w:proofErr w:type="spellStart"/>
      <w:r w:rsidRPr="00C202E3">
        <w:rPr>
          <w:sz w:val="18"/>
          <w:szCs w:val="18"/>
        </w:rPr>
        <w:t>т.ч</w:t>
      </w:r>
      <w:proofErr w:type="spellEnd"/>
      <w:r w:rsidRPr="00C202E3">
        <w:rPr>
          <w:sz w:val="18"/>
          <w:szCs w:val="18"/>
        </w:rPr>
        <w:t>. фирменное наименование, фамилия, имя, отчество индивидуального предпринимателя, гражданина)</w:t>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(юридический адрес юридического лица, адрес места жительства индивидуального  предпринимателя, гражданина) </w:t>
      </w:r>
    </w:p>
    <w:p w:rsidR="00C202E3" w:rsidRPr="00C202E3" w:rsidRDefault="00C202E3" w:rsidP="008921AF">
      <w:pPr>
        <w:tabs>
          <w:tab w:val="left" w:pos="426"/>
          <w:tab w:val="left" w:pos="3976"/>
        </w:tabs>
        <w:ind w:left="0" w:right="-142" w:firstLine="567"/>
        <w:rPr>
          <w:sz w:val="18"/>
          <w:szCs w:val="18"/>
        </w:rPr>
      </w:pPr>
      <w:r w:rsidRPr="00C202E3">
        <w:rPr>
          <w:sz w:val="18"/>
          <w:szCs w:val="18"/>
        </w:rPr>
        <w:t>торговлю на сезонной ярмарке с ________2025г. по _________2025г.</w:t>
      </w:r>
    </w:p>
    <w:p w:rsidR="00C202E3" w:rsidRPr="00C202E3" w:rsidRDefault="00C202E3" w:rsidP="008921AF">
      <w:pPr>
        <w:tabs>
          <w:tab w:val="left" w:pos="426"/>
          <w:tab w:val="left" w:pos="3976"/>
        </w:tabs>
        <w:ind w:left="0" w:right="-142" w:firstLine="567"/>
        <w:rPr>
          <w:sz w:val="18"/>
          <w:szCs w:val="18"/>
        </w:rPr>
      </w:pPr>
      <w:r w:rsidRPr="00C202E3">
        <w:rPr>
          <w:sz w:val="18"/>
          <w:szCs w:val="18"/>
        </w:rPr>
        <w:t>Идентификационный номер налогоплательщика________________________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Ассортимент реализуемой продукции:</w:t>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____________________________________________________________________________________________________________________________________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____________________________________________________________________________________________________________________________________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Примечание:</w:t>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Подпись                                                                                  Дата________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Приложение №2</w:t>
      </w: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 xml:space="preserve">              к Порядку предоставления мест для продажи товаров </w:t>
      </w: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на сезонной ярмарке «</w:t>
      </w:r>
      <w:proofErr w:type="spellStart"/>
      <w:r w:rsidRPr="009D34C6">
        <w:rPr>
          <w:i/>
          <w:sz w:val="18"/>
          <w:szCs w:val="18"/>
        </w:rPr>
        <w:t>Хомутовский</w:t>
      </w:r>
      <w:proofErr w:type="spellEnd"/>
      <w:r w:rsidRPr="009D34C6">
        <w:rPr>
          <w:i/>
          <w:sz w:val="18"/>
          <w:szCs w:val="18"/>
        </w:rPr>
        <w:t xml:space="preserve"> огородник»</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9D34C6">
      <w:pPr>
        <w:tabs>
          <w:tab w:val="left" w:pos="426"/>
          <w:tab w:val="left" w:pos="3976"/>
        </w:tabs>
        <w:ind w:left="0" w:right="-142" w:firstLine="567"/>
        <w:jc w:val="center"/>
        <w:rPr>
          <w:b/>
          <w:bCs/>
          <w:sz w:val="18"/>
          <w:szCs w:val="18"/>
        </w:rPr>
      </w:pPr>
      <w:r w:rsidRPr="00C202E3">
        <w:rPr>
          <w:b/>
          <w:bCs/>
          <w:sz w:val="18"/>
          <w:szCs w:val="18"/>
        </w:rPr>
        <w:t>Форма уведомления</w:t>
      </w:r>
    </w:p>
    <w:p w:rsidR="00C202E3" w:rsidRPr="00C202E3" w:rsidRDefault="00C202E3" w:rsidP="009D34C6">
      <w:pPr>
        <w:tabs>
          <w:tab w:val="left" w:pos="426"/>
          <w:tab w:val="left" w:pos="3976"/>
        </w:tabs>
        <w:ind w:left="0" w:right="-142" w:firstLine="567"/>
        <w:jc w:val="center"/>
        <w:rPr>
          <w:b/>
          <w:bCs/>
          <w:sz w:val="18"/>
          <w:szCs w:val="18"/>
        </w:rPr>
      </w:pPr>
      <w:r w:rsidRPr="00C202E3">
        <w:rPr>
          <w:b/>
          <w:bCs/>
          <w:sz w:val="18"/>
          <w:szCs w:val="18"/>
        </w:rPr>
        <w:t xml:space="preserve">об отказе в предоставления места </w:t>
      </w:r>
      <w:proofErr w:type="gramStart"/>
      <w:r w:rsidRPr="00C202E3">
        <w:rPr>
          <w:b/>
          <w:bCs/>
          <w:sz w:val="18"/>
          <w:szCs w:val="18"/>
        </w:rPr>
        <w:t>для</w:t>
      </w:r>
      <w:proofErr w:type="gramEnd"/>
    </w:p>
    <w:p w:rsidR="00C202E3" w:rsidRPr="00C202E3" w:rsidRDefault="00C202E3" w:rsidP="009D34C6">
      <w:pPr>
        <w:tabs>
          <w:tab w:val="left" w:pos="426"/>
          <w:tab w:val="left" w:pos="3976"/>
        </w:tabs>
        <w:ind w:left="0" w:right="-142" w:firstLine="567"/>
        <w:jc w:val="center"/>
        <w:rPr>
          <w:b/>
          <w:bCs/>
          <w:sz w:val="18"/>
          <w:szCs w:val="18"/>
        </w:rPr>
      </w:pPr>
      <w:r w:rsidRPr="00C202E3">
        <w:rPr>
          <w:b/>
          <w:bCs/>
          <w:sz w:val="18"/>
          <w:szCs w:val="18"/>
        </w:rPr>
        <w:t>продажи товаров на сезонной ярмарке «</w:t>
      </w:r>
      <w:proofErr w:type="spellStart"/>
      <w:r w:rsidRPr="00C202E3">
        <w:rPr>
          <w:b/>
          <w:bCs/>
          <w:sz w:val="18"/>
          <w:szCs w:val="18"/>
        </w:rPr>
        <w:t>Хомутовский</w:t>
      </w:r>
      <w:proofErr w:type="spellEnd"/>
      <w:r w:rsidRPr="00C202E3">
        <w:rPr>
          <w:b/>
          <w:bCs/>
          <w:sz w:val="18"/>
          <w:szCs w:val="18"/>
        </w:rPr>
        <w:t xml:space="preserve"> огородник» </w:t>
      </w:r>
      <w:r w:rsidRPr="00C202E3">
        <w:rPr>
          <w:b/>
          <w:bCs/>
          <w:sz w:val="18"/>
          <w:szCs w:val="18"/>
        </w:rPr>
        <w:br/>
      </w:r>
    </w:p>
    <w:p w:rsidR="00C202E3" w:rsidRPr="00C202E3" w:rsidRDefault="00C202E3" w:rsidP="008921AF">
      <w:pPr>
        <w:tabs>
          <w:tab w:val="left" w:pos="426"/>
          <w:tab w:val="left" w:pos="3976"/>
        </w:tabs>
        <w:ind w:left="0" w:right="-142" w:firstLine="567"/>
        <w:rPr>
          <w:b/>
          <w:sz w:val="18"/>
          <w:szCs w:val="18"/>
        </w:rPr>
      </w:pPr>
    </w:p>
    <w:p w:rsidR="00C202E3" w:rsidRPr="00C202E3" w:rsidRDefault="00C202E3" w:rsidP="008921AF">
      <w:pPr>
        <w:tabs>
          <w:tab w:val="left" w:pos="426"/>
          <w:tab w:val="left" w:pos="3976"/>
        </w:tabs>
        <w:ind w:left="0" w:right="-142" w:firstLine="567"/>
        <w:rPr>
          <w:b/>
          <w:sz w:val="18"/>
          <w:szCs w:val="18"/>
        </w:rPr>
      </w:pPr>
    </w:p>
    <w:p w:rsidR="00C202E3" w:rsidRPr="00C202E3" w:rsidRDefault="00C202E3" w:rsidP="008921AF">
      <w:pPr>
        <w:tabs>
          <w:tab w:val="left" w:pos="426"/>
          <w:tab w:val="left" w:pos="3976"/>
        </w:tabs>
        <w:ind w:left="0" w:right="-142" w:firstLine="567"/>
        <w:rPr>
          <w:b/>
          <w:sz w:val="18"/>
          <w:szCs w:val="18"/>
        </w:rPr>
      </w:pPr>
    </w:p>
    <w:tbl>
      <w:tblPr>
        <w:tblW w:w="0" w:type="auto"/>
        <w:tblLook w:val="01E0" w:firstRow="1" w:lastRow="1" w:firstColumn="1" w:lastColumn="1" w:noHBand="0" w:noVBand="0"/>
      </w:tblPr>
      <w:tblGrid>
        <w:gridCol w:w="3203"/>
        <w:gridCol w:w="6794"/>
      </w:tblGrid>
      <w:tr w:rsidR="00C202E3" w:rsidRPr="00C202E3" w:rsidTr="00C202E3">
        <w:tc>
          <w:tcPr>
            <w:tcW w:w="3510" w:type="dxa"/>
            <w:shd w:val="clear" w:color="auto" w:fill="auto"/>
          </w:tcPr>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tc>
        <w:tc>
          <w:tcPr>
            <w:tcW w:w="6912" w:type="dxa"/>
            <w:shd w:val="clear" w:color="auto" w:fill="auto"/>
          </w:tcPr>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____________________________________________________________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наименование</w:t>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(юридический, почтовый адрес)</w:t>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контактная информация (номер телефона, адрес электронной почты)</w:t>
            </w:r>
          </w:p>
        </w:tc>
      </w:tr>
    </w:tbl>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Уведомление</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Администрация Хомутовского муниципального образования, извещает Вас об отказе в предоставлении места на сезонной ярмарке по причине:__________________________________________________________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w:t>
      </w:r>
    </w:p>
    <w:p w:rsidR="00C202E3" w:rsidRPr="00C202E3" w:rsidRDefault="00C202E3" w:rsidP="008921AF">
      <w:pPr>
        <w:tabs>
          <w:tab w:val="left" w:pos="426"/>
          <w:tab w:val="left" w:pos="3976"/>
        </w:tabs>
        <w:ind w:left="0" w:right="-142" w:firstLine="567"/>
        <w:rPr>
          <w:sz w:val="18"/>
          <w:szCs w:val="18"/>
        </w:rPr>
      </w:pPr>
      <w:r w:rsidRPr="00C202E3">
        <w:rPr>
          <w:sz w:val="18"/>
          <w:szCs w:val="18"/>
        </w:rPr>
        <w:t>«______» ___ 20___ г.                                                  _________ /___________________/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(подпись)                 (Ф.И.О.)</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9D34C6">
      <w:pPr>
        <w:tabs>
          <w:tab w:val="left" w:pos="426"/>
          <w:tab w:val="left" w:pos="3976"/>
        </w:tabs>
        <w:ind w:right="-142"/>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lastRenderedPageBreak/>
        <w:t>Приложение №3</w:t>
      </w: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 xml:space="preserve">              к Порядку предоставления мест для продажи товаров </w:t>
      </w: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на сезонной ярмарке «</w:t>
      </w:r>
      <w:proofErr w:type="spellStart"/>
      <w:r w:rsidRPr="009D34C6">
        <w:rPr>
          <w:i/>
          <w:sz w:val="18"/>
          <w:szCs w:val="18"/>
        </w:rPr>
        <w:t>Хомутовский</w:t>
      </w:r>
      <w:proofErr w:type="spellEnd"/>
      <w:r w:rsidRPr="009D34C6">
        <w:rPr>
          <w:i/>
          <w:sz w:val="18"/>
          <w:szCs w:val="18"/>
        </w:rPr>
        <w:t xml:space="preserve"> огородник»</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b/>
          <w:bCs/>
          <w:sz w:val="18"/>
          <w:szCs w:val="18"/>
        </w:rPr>
      </w:pPr>
      <w:r w:rsidRPr="00C202E3">
        <w:rPr>
          <w:b/>
          <w:bCs/>
          <w:sz w:val="18"/>
          <w:szCs w:val="18"/>
        </w:rPr>
        <w:t>Форма разрешения на предоставление торгового места на сезонную ярмарку «</w:t>
      </w:r>
      <w:proofErr w:type="spellStart"/>
      <w:r w:rsidRPr="00C202E3">
        <w:rPr>
          <w:b/>
          <w:bCs/>
          <w:sz w:val="18"/>
          <w:szCs w:val="18"/>
        </w:rPr>
        <w:t>Хомутовский</w:t>
      </w:r>
      <w:proofErr w:type="spellEnd"/>
      <w:r w:rsidRPr="00C202E3">
        <w:rPr>
          <w:b/>
          <w:bCs/>
          <w:sz w:val="18"/>
          <w:szCs w:val="18"/>
        </w:rPr>
        <w:t xml:space="preserve"> огородник»</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                                                от  « __ »  ______________ 2025г.</w:t>
      </w:r>
    </w:p>
    <w:p w:rsidR="00C202E3" w:rsidRPr="00C202E3" w:rsidRDefault="00C202E3" w:rsidP="008921AF">
      <w:pPr>
        <w:tabs>
          <w:tab w:val="left" w:pos="426"/>
          <w:tab w:val="left" w:pos="3976"/>
        </w:tabs>
        <w:ind w:left="0" w:right="-142" w:firstLine="567"/>
        <w:rPr>
          <w:sz w:val="18"/>
          <w:szCs w:val="18"/>
        </w:rPr>
      </w:pPr>
      <w:r w:rsidRPr="00C202E3">
        <w:rPr>
          <w:sz w:val="18"/>
          <w:szCs w:val="18"/>
        </w:rPr>
        <w:br/>
        <w:t>Выдано_________________________________________________________</w:t>
      </w:r>
      <w:r w:rsidRPr="00C202E3">
        <w:rPr>
          <w:sz w:val="18"/>
          <w:szCs w:val="18"/>
        </w:rPr>
        <w:tab/>
      </w:r>
      <w:r w:rsidRPr="00C202E3">
        <w:rPr>
          <w:sz w:val="18"/>
          <w:szCs w:val="18"/>
        </w:rPr>
        <w:tab/>
      </w:r>
      <w:r w:rsidRPr="00C202E3">
        <w:rPr>
          <w:sz w:val="18"/>
          <w:szCs w:val="18"/>
        </w:rPr>
        <w:tab/>
      </w:r>
      <w:r w:rsidRPr="00C202E3">
        <w:rPr>
          <w:sz w:val="18"/>
          <w:szCs w:val="18"/>
        </w:rPr>
        <w:tab/>
      </w:r>
      <w:r w:rsidRPr="00C202E3">
        <w:rPr>
          <w:sz w:val="18"/>
          <w:szCs w:val="18"/>
        </w:rPr>
        <w:tab/>
      </w:r>
    </w:p>
    <w:p w:rsidR="00C202E3" w:rsidRPr="00C202E3" w:rsidRDefault="00C202E3" w:rsidP="008921AF">
      <w:pPr>
        <w:tabs>
          <w:tab w:val="left" w:pos="426"/>
          <w:tab w:val="left" w:pos="3976"/>
        </w:tabs>
        <w:ind w:left="0" w:right="-142" w:firstLine="567"/>
        <w:rPr>
          <w:sz w:val="18"/>
          <w:szCs w:val="18"/>
        </w:rPr>
      </w:pPr>
      <w:r w:rsidRPr="00C202E3">
        <w:rPr>
          <w:sz w:val="18"/>
          <w:szCs w:val="18"/>
        </w:rPr>
        <w:t>(полное наименование ЮЛ, ИП или ФЛ)</w:t>
      </w:r>
    </w:p>
    <w:p w:rsidR="00C202E3" w:rsidRPr="00C202E3" w:rsidRDefault="00C202E3" w:rsidP="008921AF">
      <w:pPr>
        <w:tabs>
          <w:tab w:val="left" w:pos="426"/>
          <w:tab w:val="left" w:pos="3976"/>
        </w:tabs>
        <w:ind w:left="0" w:right="-142" w:firstLine="567"/>
        <w:rPr>
          <w:sz w:val="18"/>
          <w:szCs w:val="18"/>
        </w:rPr>
      </w:pPr>
      <w:r w:rsidRPr="00C202E3">
        <w:rPr>
          <w:sz w:val="18"/>
          <w:szCs w:val="18"/>
        </w:rPr>
        <w:t>На объект_______________________________________________________</w:t>
      </w:r>
      <w:r w:rsidRPr="00C202E3">
        <w:rPr>
          <w:sz w:val="18"/>
          <w:szCs w:val="18"/>
        </w:rPr>
        <w:tab/>
      </w:r>
      <w:r w:rsidRPr="00C202E3">
        <w:rPr>
          <w:sz w:val="18"/>
          <w:szCs w:val="18"/>
        </w:rPr>
        <w:tab/>
      </w:r>
      <w:r w:rsidRPr="00C202E3">
        <w:rPr>
          <w:sz w:val="18"/>
          <w:szCs w:val="18"/>
        </w:rPr>
        <w:tab/>
      </w:r>
      <w:r w:rsidRPr="00C202E3">
        <w:rPr>
          <w:sz w:val="18"/>
          <w:szCs w:val="18"/>
        </w:rPr>
        <w:tab/>
      </w:r>
      <w:r w:rsidRPr="00C202E3">
        <w:rPr>
          <w:sz w:val="18"/>
          <w:szCs w:val="18"/>
        </w:rPr>
        <w:tab/>
      </w:r>
    </w:p>
    <w:p w:rsidR="00C202E3" w:rsidRPr="00C202E3" w:rsidRDefault="00C202E3" w:rsidP="008921AF">
      <w:pPr>
        <w:tabs>
          <w:tab w:val="left" w:pos="426"/>
          <w:tab w:val="left" w:pos="3976"/>
        </w:tabs>
        <w:ind w:left="0" w:right="-142" w:firstLine="567"/>
        <w:rPr>
          <w:sz w:val="18"/>
          <w:szCs w:val="18"/>
        </w:rPr>
      </w:pPr>
      <w:r w:rsidRPr="00C202E3">
        <w:rPr>
          <w:sz w:val="18"/>
          <w:szCs w:val="18"/>
        </w:rPr>
        <w:t>(тип объекта, специализация объекта)</w:t>
      </w:r>
    </w:p>
    <w:p w:rsidR="00C202E3" w:rsidRPr="00C202E3" w:rsidRDefault="00C202E3" w:rsidP="008921AF">
      <w:pPr>
        <w:tabs>
          <w:tab w:val="left" w:pos="426"/>
          <w:tab w:val="left" w:pos="3976"/>
        </w:tabs>
        <w:ind w:left="0" w:right="-142" w:firstLine="567"/>
        <w:rPr>
          <w:sz w:val="18"/>
          <w:szCs w:val="18"/>
        </w:rPr>
      </w:pPr>
      <w:r w:rsidRPr="00C202E3">
        <w:rPr>
          <w:sz w:val="18"/>
          <w:szCs w:val="18"/>
        </w:rPr>
        <w:t>Адрес_____________________________________________________________</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__________________________________________________________________</w:t>
      </w:r>
    </w:p>
    <w:p w:rsidR="00C202E3" w:rsidRPr="00C202E3" w:rsidRDefault="00C202E3" w:rsidP="008921AF">
      <w:pPr>
        <w:tabs>
          <w:tab w:val="left" w:pos="426"/>
          <w:tab w:val="left" w:pos="3976"/>
        </w:tabs>
        <w:ind w:left="0" w:right="-142" w:firstLine="567"/>
        <w:rPr>
          <w:sz w:val="18"/>
          <w:szCs w:val="18"/>
        </w:rPr>
      </w:pPr>
      <w:r w:rsidRPr="00C202E3">
        <w:rPr>
          <w:sz w:val="18"/>
          <w:szCs w:val="18"/>
        </w:rPr>
        <w:t>(адрес размещения нестационарного объекта)</w:t>
      </w:r>
    </w:p>
    <w:p w:rsidR="00C202E3" w:rsidRPr="00C202E3" w:rsidRDefault="00C202E3" w:rsidP="008921AF">
      <w:pPr>
        <w:tabs>
          <w:tab w:val="left" w:pos="426"/>
          <w:tab w:val="left" w:pos="3976"/>
        </w:tabs>
        <w:ind w:left="0" w:right="-142" w:firstLine="567"/>
        <w:rPr>
          <w:sz w:val="18"/>
          <w:szCs w:val="18"/>
        </w:rPr>
      </w:pPr>
      <w:r w:rsidRPr="00C202E3">
        <w:rPr>
          <w:sz w:val="18"/>
          <w:szCs w:val="18"/>
        </w:rPr>
        <w:t>Розничная продажа________________________________________________</w:t>
      </w:r>
      <w:r w:rsidRPr="00C202E3">
        <w:rPr>
          <w:sz w:val="18"/>
          <w:szCs w:val="18"/>
        </w:rPr>
        <w:tab/>
      </w:r>
      <w:r w:rsidRPr="00C202E3">
        <w:rPr>
          <w:sz w:val="18"/>
          <w:szCs w:val="18"/>
        </w:rPr>
        <w:tab/>
      </w:r>
      <w:r w:rsidRPr="00C202E3">
        <w:rPr>
          <w:sz w:val="18"/>
          <w:szCs w:val="18"/>
        </w:rPr>
        <w:tab/>
      </w:r>
      <w:r w:rsidRPr="00C202E3">
        <w:rPr>
          <w:sz w:val="18"/>
          <w:szCs w:val="18"/>
        </w:rPr>
        <w:tab/>
      </w:r>
      <w:r w:rsidRPr="00C202E3">
        <w:rPr>
          <w:sz w:val="18"/>
          <w:szCs w:val="18"/>
        </w:rPr>
        <w:tab/>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________________________________________________________________</w:t>
      </w:r>
      <w:r w:rsidRPr="00C202E3">
        <w:rPr>
          <w:sz w:val="18"/>
          <w:szCs w:val="18"/>
        </w:rPr>
        <w:tab/>
      </w:r>
      <w:r w:rsidRPr="00C202E3">
        <w:rPr>
          <w:sz w:val="18"/>
          <w:szCs w:val="18"/>
        </w:rPr>
        <w:tab/>
      </w:r>
      <w:r w:rsidRPr="00C202E3">
        <w:rPr>
          <w:sz w:val="18"/>
          <w:szCs w:val="18"/>
        </w:rPr>
        <w:tab/>
      </w:r>
      <w:r w:rsidRPr="00C202E3">
        <w:rPr>
          <w:sz w:val="18"/>
          <w:szCs w:val="18"/>
        </w:rPr>
        <w:tab/>
      </w:r>
      <w:r w:rsidRPr="00C202E3">
        <w:rPr>
          <w:sz w:val="18"/>
          <w:szCs w:val="18"/>
        </w:rPr>
        <w:tab/>
      </w:r>
    </w:p>
    <w:p w:rsidR="00C202E3" w:rsidRPr="00C202E3" w:rsidRDefault="00C202E3" w:rsidP="008921AF">
      <w:pPr>
        <w:tabs>
          <w:tab w:val="left" w:pos="426"/>
          <w:tab w:val="left" w:pos="3976"/>
        </w:tabs>
        <w:ind w:left="0" w:right="-142" w:firstLine="567"/>
        <w:rPr>
          <w:sz w:val="18"/>
          <w:szCs w:val="18"/>
        </w:rPr>
      </w:pPr>
      <w:r w:rsidRPr="00C202E3">
        <w:rPr>
          <w:sz w:val="18"/>
          <w:szCs w:val="18"/>
        </w:rPr>
        <w:t>_________________________________________________________________</w:t>
      </w:r>
      <w:r w:rsidRPr="00C202E3">
        <w:rPr>
          <w:sz w:val="18"/>
          <w:szCs w:val="18"/>
        </w:rPr>
        <w:tab/>
      </w:r>
      <w:r w:rsidRPr="00C202E3">
        <w:rPr>
          <w:sz w:val="18"/>
          <w:szCs w:val="18"/>
        </w:rPr>
        <w:tab/>
      </w:r>
      <w:r w:rsidRPr="00C202E3">
        <w:rPr>
          <w:sz w:val="18"/>
          <w:szCs w:val="18"/>
        </w:rPr>
        <w:tab/>
      </w:r>
      <w:r w:rsidRPr="00C202E3">
        <w:rPr>
          <w:sz w:val="18"/>
          <w:szCs w:val="18"/>
        </w:rPr>
        <w:tab/>
      </w:r>
      <w:r w:rsidRPr="00C202E3">
        <w:rPr>
          <w:sz w:val="18"/>
          <w:szCs w:val="18"/>
        </w:rPr>
        <w:tab/>
      </w:r>
    </w:p>
    <w:p w:rsidR="00C202E3" w:rsidRPr="00C202E3" w:rsidRDefault="00C202E3" w:rsidP="008921AF">
      <w:pPr>
        <w:tabs>
          <w:tab w:val="left" w:pos="426"/>
          <w:tab w:val="left" w:pos="3976"/>
        </w:tabs>
        <w:ind w:left="0" w:right="-142" w:firstLine="567"/>
        <w:rPr>
          <w:sz w:val="18"/>
          <w:szCs w:val="18"/>
        </w:rPr>
      </w:pPr>
      <w:r w:rsidRPr="00C202E3">
        <w:rPr>
          <w:sz w:val="18"/>
          <w:szCs w:val="18"/>
        </w:rPr>
        <w:t>Режим работы___________________________________________________</w:t>
      </w:r>
      <w:r w:rsidRPr="00C202E3">
        <w:rPr>
          <w:sz w:val="18"/>
          <w:szCs w:val="18"/>
        </w:rPr>
        <w:tab/>
      </w:r>
      <w:r w:rsidRPr="00C202E3">
        <w:rPr>
          <w:sz w:val="18"/>
          <w:szCs w:val="18"/>
        </w:rPr>
        <w:tab/>
      </w:r>
      <w:r w:rsidRPr="00C202E3">
        <w:rPr>
          <w:sz w:val="18"/>
          <w:szCs w:val="18"/>
        </w:rPr>
        <w:tab/>
      </w:r>
      <w:r w:rsidRPr="00C202E3">
        <w:rPr>
          <w:sz w:val="18"/>
          <w:szCs w:val="18"/>
        </w:rPr>
        <w:tab/>
      </w:r>
      <w:r w:rsidRPr="00C202E3">
        <w:rPr>
          <w:sz w:val="18"/>
          <w:szCs w:val="18"/>
        </w:rPr>
        <w:tab/>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sz w:val="18"/>
          <w:szCs w:val="18"/>
        </w:rPr>
      </w:pPr>
      <w:r w:rsidRPr="00C202E3">
        <w:rPr>
          <w:sz w:val="18"/>
          <w:szCs w:val="18"/>
        </w:rPr>
        <w:t>*в период работы ярмарки и после её завершения участником ярмарки осуществляется:</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  уборка и вывоз мусора;</w:t>
      </w:r>
    </w:p>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 обеспечение соблюдений требований пожарной безопасности, охраны общественного порядка.</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b/>
          <w:sz w:val="18"/>
          <w:szCs w:val="18"/>
        </w:rPr>
      </w:pPr>
    </w:p>
    <w:p w:rsidR="00C202E3" w:rsidRPr="00C202E3" w:rsidRDefault="00C202E3" w:rsidP="009D34C6">
      <w:pPr>
        <w:tabs>
          <w:tab w:val="left" w:pos="426"/>
          <w:tab w:val="left" w:pos="3976"/>
        </w:tabs>
        <w:ind w:right="-142"/>
        <w:rPr>
          <w:b/>
          <w:sz w:val="18"/>
          <w:szCs w:val="18"/>
        </w:rPr>
      </w:pPr>
    </w:p>
    <w:p w:rsidR="00C202E3" w:rsidRPr="00C202E3" w:rsidRDefault="00C202E3" w:rsidP="008921AF">
      <w:pPr>
        <w:tabs>
          <w:tab w:val="left" w:pos="426"/>
          <w:tab w:val="left" w:pos="3976"/>
        </w:tabs>
        <w:ind w:left="0" w:right="-142" w:firstLine="567"/>
        <w:rPr>
          <w:b/>
          <w:sz w:val="18"/>
          <w:szCs w:val="18"/>
        </w:rPr>
      </w:pPr>
    </w:p>
    <w:p w:rsidR="00C202E3" w:rsidRPr="00C202E3" w:rsidRDefault="00C202E3" w:rsidP="008921AF">
      <w:pPr>
        <w:tabs>
          <w:tab w:val="left" w:pos="426"/>
          <w:tab w:val="left" w:pos="3976"/>
        </w:tabs>
        <w:ind w:left="0" w:right="-142" w:firstLine="567"/>
        <w:rPr>
          <w:b/>
          <w:sz w:val="18"/>
          <w:szCs w:val="18"/>
        </w:rPr>
      </w:pP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Приложение 2</w:t>
      </w: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Утвержден</w:t>
      </w: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 xml:space="preserve">Постановлением администрации </w:t>
      </w: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Хомутовского муниципального образования</w:t>
      </w:r>
    </w:p>
    <w:p w:rsidR="00C202E3" w:rsidRPr="009D34C6" w:rsidRDefault="00C202E3" w:rsidP="009D34C6">
      <w:pPr>
        <w:tabs>
          <w:tab w:val="left" w:pos="426"/>
          <w:tab w:val="left" w:pos="3976"/>
        </w:tabs>
        <w:ind w:left="0" w:right="-142" w:firstLine="567"/>
        <w:jc w:val="right"/>
        <w:rPr>
          <w:i/>
          <w:sz w:val="18"/>
          <w:szCs w:val="18"/>
        </w:rPr>
      </w:pPr>
      <w:r w:rsidRPr="009D34C6">
        <w:rPr>
          <w:i/>
          <w:sz w:val="18"/>
          <w:szCs w:val="18"/>
        </w:rPr>
        <w:t>от</w:t>
      </w:r>
      <w:r w:rsidR="006303A0">
        <w:rPr>
          <w:i/>
          <w:sz w:val="18"/>
          <w:szCs w:val="18"/>
        </w:rPr>
        <w:t xml:space="preserve"> 25Февраля 2025 </w:t>
      </w:r>
      <w:r w:rsidRPr="009D34C6">
        <w:rPr>
          <w:i/>
          <w:sz w:val="18"/>
          <w:szCs w:val="18"/>
        </w:rPr>
        <w:t>№</w:t>
      </w:r>
      <w:r w:rsidR="006303A0">
        <w:rPr>
          <w:i/>
          <w:sz w:val="18"/>
          <w:szCs w:val="18"/>
        </w:rPr>
        <w:t>27 од</w:t>
      </w:r>
    </w:p>
    <w:p w:rsidR="00C202E3" w:rsidRPr="00C202E3" w:rsidRDefault="00C202E3" w:rsidP="008921AF">
      <w:pPr>
        <w:tabs>
          <w:tab w:val="left" w:pos="426"/>
          <w:tab w:val="left" w:pos="3976"/>
        </w:tabs>
        <w:ind w:left="0" w:right="-142" w:firstLine="567"/>
        <w:rPr>
          <w:sz w:val="18"/>
          <w:szCs w:val="18"/>
        </w:rPr>
      </w:pPr>
    </w:p>
    <w:p w:rsidR="00C202E3" w:rsidRPr="00C202E3" w:rsidRDefault="00C202E3" w:rsidP="008921AF">
      <w:pPr>
        <w:tabs>
          <w:tab w:val="left" w:pos="426"/>
          <w:tab w:val="left" w:pos="3976"/>
        </w:tabs>
        <w:ind w:left="0" w:right="-142" w:firstLine="567"/>
        <w:rPr>
          <w:b/>
          <w:bCs/>
          <w:sz w:val="18"/>
          <w:szCs w:val="18"/>
        </w:rPr>
      </w:pPr>
      <w:r w:rsidRPr="00C202E3">
        <w:rPr>
          <w:b/>
          <w:bCs/>
          <w:sz w:val="18"/>
          <w:szCs w:val="18"/>
        </w:rPr>
        <w:t>План мероприятий по организации сезонной ярмарки «</w:t>
      </w:r>
      <w:proofErr w:type="spellStart"/>
      <w:r w:rsidRPr="00C202E3">
        <w:rPr>
          <w:b/>
          <w:bCs/>
          <w:sz w:val="18"/>
          <w:szCs w:val="18"/>
        </w:rPr>
        <w:t>Хомутовский</w:t>
      </w:r>
      <w:proofErr w:type="spellEnd"/>
      <w:r w:rsidRPr="00C202E3">
        <w:rPr>
          <w:b/>
          <w:bCs/>
          <w:sz w:val="18"/>
          <w:szCs w:val="18"/>
        </w:rPr>
        <w:t xml:space="preserve"> огородник»</w:t>
      </w:r>
    </w:p>
    <w:p w:rsidR="00C202E3" w:rsidRPr="00C202E3" w:rsidRDefault="00C202E3" w:rsidP="008921AF">
      <w:pPr>
        <w:tabs>
          <w:tab w:val="left" w:pos="426"/>
          <w:tab w:val="left" w:pos="3976"/>
        </w:tabs>
        <w:ind w:left="0" w:right="-142" w:firstLine="567"/>
        <w:rPr>
          <w:sz w:val="18"/>
          <w:szCs w:val="18"/>
        </w:rPr>
      </w:pPr>
    </w:p>
    <w:tbl>
      <w:tblPr>
        <w:tblStyle w:val="aa"/>
        <w:tblW w:w="10037" w:type="dxa"/>
        <w:tblInd w:w="-289" w:type="dxa"/>
        <w:tblLayout w:type="fixed"/>
        <w:tblLook w:val="04A0" w:firstRow="1" w:lastRow="0" w:firstColumn="1" w:lastColumn="0" w:noHBand="0" w:noVBand="1"/>
      </w:tblPr>
      <w:tblGrid>
        <w:gridCol w:w="568"/>
        <w:gridCol w:w="4678"/>
        <w:gridCol w:w="1814"/>
        <w:gridCol w:w="2977"/>
      </w:tblGrid>
      <w:tr w:rsidR="00C202E3" w:rsidRPr="00C202E3" w:rsidTr="00BA39B0">
        <w:trPr>
          <w:trHeight w:val="654"/>
        </w:trPr>
        <w:tc>
          <w:tcPr>
            <w:tcW w:w="568" w:type="dxa"/>
            <w:vAlign w:val="center"/>
          </w:tcPr>
          <w:p w:rsidR="00C202E3" w:rsidRPr="00C202E3" w:rsidRDefault="00C202E3" w:rsidP="008921AF">
            <w:pPr>
              <w:tabs>
                <w:tab w:val="left" w:pos="426"/>
                <w:tab w:val="left" w:pos="3976"/>
              </w:tabs>
              <w:ind w:left="0" w:right="-142" w:firstLine="567"/>
              <w:rPr>
                <w:sz w:val="18"/>
                <w:szCs w:val="18"/>
              </w:rPr>
            </w:pPr>
            <w:r w:rsidRPr="00C202E3">
              <w:rPr>
                <w:sz w:val="18"/>
                <w:szCs w:val="18"/>
              </w:rPr>
              <w:t xml:space="preserve">№ </w:t>
            </w:r>
            <w:proofErr w:type="gramStart"/>
            <w:r w:rsidRPr="00C202E3">
              <w:rPr>
                <w:sz w:val="18"/>
                <w:szCs w:val="18"/>
              </w:rPr>
              <w:t>п</w:t>
            </w:r>
            <w:proofErr w:type="gramEnd"/>
            <w:r w:rsidRPr="00C202E3">
              <w:rPr>
                <w:sz w:val="18"/>
                <w:szCs w:val="18"/>
              </w:rPr>
              <w:t>/п</w:t>
            </w:r>
          </w:p>
        </w:tc>
        <w:tc>
          <w:tcPr>
            <w:tcW w:w="4678" w:type="dxa"/>
            <w:vAlign w:val="center"/>
          </w:tcPr>
          <w:p w:rsidR="00C202E3" w:rsidRPr="00C202E3" w:rsidRDefault="00C202E3" w:rsidP="00BA39B0">
            <w:pPr>
              <w:tabs>
                <w:tab w:val="left" w:pos="426"/>
                <w:tab w:val="left" w:pos="3976"/>
              </w:tabs>
              <w:ind w:left="0" w:right="-142" w:firstLine="567"/>
              <w:jc w:val="left"/>
              <w:rPr>
                <w:sz w:val="18"/>
                <w:szCs w:val="18"/>
              </w:rPr>
            </w:pPr>
            <w:r w:rsidRPr="00C202E3">
              <w:rPr>
                <w:sz w:val="18"/>
                <w:szCs w:val="18"/>
              </w:rPr>
              <w:t>Наименование мероприятия</w:t>
            </w:r>
          </w:p>
        </w:tc>
        <w:tc>
          <w:tcPr>
            <w:tcW w:w="1814" w:type="dxa"/>
            <w:vAlign w:val="center"/>
          </w:tcPr>
          <w:p w:rsidR="00C202E3" w:rsidRPr="00C202E3" w:rsidRDefault="00C202E3" w:rsidP="00BA39B0">
            <w:pPr>
              <w:tabs>
                <w:tab w:val="left" w:pos="426"/>
                <w:tab w:val="left" w:pos="3976"/>
              </w:tabs>
              <w:ind w:left="0" w:right="-142" w:firstLine="567"/>
              <w:jc w:val="left"/>
              <w:rPr>
                <w:sz w:val="18"/>
                <w:szCs w:val="18"/>
              </w:rPr>
            </w:pPr>
            <w:r w:rsidRPr="00C202E3">
              <w:rPr>
                <w:sz w:val="18"/>
                <w:szCs w:val="18"/>
              </w:rPr>
              <w:t>Срок реализации мероприятия</w:t>
            </w:r>
          </w:p>
        </w:tc>
        <w:tc>
          <w:tcPr>
            <w:tcW w:w="2977" w:type="dxa"/>
            <w:vAlign w:val="center"/>
          </w:tcPr>
          <w:p w:rsidR="00C202E3" w:rsidRPr="00C202E3" w:rsidRDefault="00C202E3" w:rsidP="008921AF">
            <w:pPr>
              <w:tabs>
                <w:tab w:val="left" w:pos="426"/>
                <w:tab w:val="left" w:pos="3976"/>
              </w:tabs>
              <w:ind w:left="0" w:right="-142" w:firstLine="567"/>
              <w:rPr>
                <w:sz w:val="18"/>
                <w:szCs w:val="18"/>
              </w:rPr>
            </w:pPr>
            <w:r w:rsidRPr="00C202E3">
              <w:rPr>
                <w:sz w:val="18"/>
                <w:szCs w:val="18"/>
              </w:rPr>
              <w:t>Ответственный исполнитель</w:t>
            </w:r>
          </w:p>
        </w:tc>
      </w:tr>
      <w:tr w:rsidR="00C202E3" w:rsidRPr="00C202E3" w:rsidTr="00BA39B0">
        <w:trPr>
          <w:trHeight w:val="257"/>
        </w:trPr>
        <w:tc>
          <w:tcPr>
            <w:tcW w:w="568" w:type="dxa"/>
            <w:vAlign w:val="center"/>
          </w:tcPr>
          <w:p w:rsidR="00C202E3" w:rsidRPr="00C202E3" w:rsidRDefault="00C202E3" w:rsidP="008921AF">
            <w:pPr>
              <w:tabs>
                <w:tab w:val="left" w:pos="426"/>
                <w:tab w:val="left" w:pos="3976"/>
              </w:tabs>
              <w:ind w:left="0" w:right="-142" w:firstLine="567"/>
              <w:rPr>
                <w:sz w:val="18"/>
                <w:szCs w:val="18"/>
              </w:rPr>
            </w:pPr>
            <w:r w:rsidRPr="00C202E3">
              <w:rPr>
                <w:sz w:val="18"/>
                <w:szCs w:val="18"/>
              </w:rPr>
              <w:t>1</w:t>
            </w:r>
          </w:p>
        </w:tc>
        <w:tc>
          <w:tcPr>
            <w:tcW w:w="4678" w:type="dxa"/>
            <w:vAlign w:val="center"/>
          </w:tcPr>
          <w:p w:rsidR="00C202E3" w:rsidRPr="00C202E3" w:rsidRDefault="00C202E3" w:rsidP="00BA39B0">
            <w:pPr>
              <w:tabs>
                <w:tab w:val="left" w:pos="426"/>
                <w:tab w:val="left" w:pos="3976"/>
              </w:tabs>
              <w:ind w:left="0" w:right="-142" w:firstLine="567"/>
              <w:jc w:val="left"/>
              <w:rPr>
                <w:sz w:val="18"/>
                <w:szCs w:val="18"/>
              </w:rPr>
            </w:pPr>
            <w:r w:rsidRPr="00C202E3">
              <w:rPr>
                <w:sz w:val="18"/>
                <w:szCs w:val="18"/>
              </w:rPr>
              <w:t>2</w:t>
            </w:r>
          </w:p>
        </w:tc>
        <w:tc>
          <w:tcPr>
            <w:tcW w:w="1814" w:type="dxa"/>
            <w:vAlign w:val="center"/>
          </w:tcPr>
          <w:p w:rsidR="00C202E3" w:rsidRPr="00C202E3" w:rsidRDefault="00C202E3" w:rsidP="00BA39B0">
            <w:pPr>
              <w:tabs>
                <w:tab w:val="left" w:pos="426"/>
                <w:tab w:val="left" w:pos="3976"/>
              </w:tabs>
              <w:ind w:left="0" w:right="-142" w:firstLine="567"/>
              <w:jc w:val="left"/>
              <w:rPr>
                <w:sz w:val="18"/>
                <w:szCs w:val="18"/>
              </w:rPr>
            </w:pPr>
            <w:r w:rsidRPr="00C202E3">
              <w:rPr>
                <w:sz w:val="18"/>
                <w:szCs w:val="18"/>
              </w:rPr>
              <w:t>3</w:t>
            </w:r>
          </w:p>
        </w:tc>
        <w:tc>
          <w:tcPr>
            <w:tcW w:w="2977" w:type="dxa"/>
            <w:vAlign w:val="center"/>
          </w:tcPr>
          <w:p w:rsidR="00C202E3" w:rsidRPr="00C202E3" w:rsidRDefault="00C202E3" w:rsidP="008921AF">
            <w:pPr>
              <w:tabs>
                <w:tab w:val="left" w:pos="426"/>
                <w:tab w:val="left" w:pos="3976"/>
              </w:tabs>
              <w:ind w:left="0" w:right="-142" w:firstLine="567"/>
              <w:rPr>
                <w:sz w:val="18"/>
                <w:szCs w:val="18"/>
              </w:rPr>
            </w:pPr>
            <w:r w:rsidRPr="00C202E3">
              <w:rPr>
                <w:sz w:val="18"/>
                <w:szCs w:val="18"/>
              </w:rPr>
              <w:t>4</w:t>
            </w:r>
          </w:p>
        </w:tc>
      </w:tr>
      <w:tr w:rsidR="00C202E3" w:rsidRPr="00C202E3" w:rsidTr="00BA39B0">
        <w:trPr>
          <w:trHeight w:val="642"/>
        </w:trPr>
        <w:tc>
          <w:tcPr>
            <w:tcW w:w="568" w:type="dxa"/>
          </w:tcPr>
          <w:p w:rsidR="00C202E3" w:rsidRPr="00C202E3" w:rsidRDefault="00C202E3" w:rsidP="008921AF">
            <w:pPr>
              <w:tabs>
                <w:tab w:val="left" w:pos="426"/>
                <w:tab w:val="left" w:pos="3976"/>
              </w:tabs>
              <w:ind w:left="0" w:right="-142" w:firstLine="567"/>
              <w:rPr>
                <w:sz w:val="18"/>
                <w:szCs w:val="18"/>
              </w:rPr>
            </w:pPr>
            <w:r w:rsidRPr="00C202E3">
              <w:rPr>
                <w:sz w:val="18"/>
                <w:szCs w:val="18"/>
              </w:rPr>
              <w:t>1</w:t>
            </w:r>
          </w:p>
        </w:tc>
        <w:tc>
          <w:tcPr>
            <w:tcW w:w="4678" w:type="dxa"/>
          </w:tcPr>
          <w:p w:rsidR="00C202E3" w:rsidRPr="00C202E3" w:rsidRDefault="00C202E3" w:rsidP="002F4F26">
            <w:pPr>
              <w:tabs>
                <w:tab w:val="left" w:pos="3976"/>
              </w:tabs>
              <w:ind w:left="0" w:right="-142" w:firstLine="0"/>
              <w:jc w:val="left"/>
              <w:rPr>
                <w:sz w:val="18"/>
                <w:szCs w:val="18"/>
              </w:rPr>
            </w:pPr>
            <w:r w:rsidRPr="00C202E3">
              <w:rPr>
                <w:sz w:val="18"/>
                <w:szCs w:val="18"/>
              </w:rPr>
              <w:t>Обеспечить регистрацию письменных заявок на участие в сезонной ярмарке  на территории Хомутовского муниципального образования (далее – ярмарка)</w:t>
            </w:r>
          </w:p>
        </w:tc>
        <w:tc>
          <w:tcPr>
            <w:tcW w:w="1814" w:type="dxa"/>
          </w:tcPr>
          <w:p w:rsidR="00C202E3" w:rsidRPr="00C202E3" w:rsidRDefault="00C202E3" w:rsidP="00BA39B0">
            <w:pPr>
              <w:tabs>
                <w:tab w:val="left" w:pos="426"/>
                <w:tab w:val="left" w:pos="3976"/>
              </w:tabs>
              <w:ind w:left="0" w:right="-142" w:firstLine="0"/>
              <w:jc w:val="left"/>
              <w:rPr>
                <w:sz w:val="18"/>
                <w:szCs w:val="18"/>
              </w:rPr>
            </w:pPr>
            <w:r w:rsidRPr="00C202E3">
              <w:rPr>
                <w:sz w:val="18"/>
                <w:szCs w:val="18"/>
              </w:rPr>
              <w:t>Весь период проведения ярмарки</w:t>
            </w:r>
          </w:p>
        </w:tc>
        <w:tc>
          <w:tcPr>
            <w:tcW w:w="2977" w:type="dxa"/>
          </w:tcPr>
          <w:p w:rsidR="00C202E3" w:rsidRPr="00C202E3" w:rsidRDefault="00C202E3" w:rsidP="002F4F26">
            <w:pPr>
              <w:tabs>
                <w:tab w:val="left" w:pos="426"/>
                <w:tab w:val="left" w:pos="3976"/>
              </w:tabs>
              <w:ind w:left="0" w:right="-142" w:firstLine="0"/>
              <w:rPr>
                <w:sz w:val="18"/>
                <w:szCs w:val="18"/>
              </w:rPr>
            </w:pPr>
            <w:r w:rsidRPr="00C202E3">
              <w:rPr>
                <w:sz w:val="18"/>
                <w:szCs w:val="18"/>
              </w:rPr>
              <w:t>Отдел МЗ и РМП администрации Хомутовского муниципального образования</w:t>
            </w:r>
          </w:p>
        </w:tc>
      </w:tr>
      <w:tr w:rsidR="00C202E3" w:rsidRPr="00C202E3" w:rsidTr="00BA39B0">
        <w:trPr>
          <w:trHeight w:val="315"/>
        </w:trPr>
        <w:tc>
          <w:tcPr>
            <w:tcW w:w="568" w:type="dxa"/>
          </w:tcPr>
          <w:p w:rsidR="00C202E3" w:rsidRPr="00C202E3" w:rsidRDefault="00C202E3" w:rsidP="008921AF">
            <w:pPr>
              <w:tabs>
                <w:tab w:val="left" w:pos="426"/>
                <w:tab w:val="left" w:pos="3976"/>
              </w:tabs>
              <w:ind w:left="0" w:right="-142" w:firstLine="567"/>
              <w:rPr>
                <w:sz w:val="18"/>
                <w:szCs w:val="18"/>
              </w:rPr>
            </w:pPr>
            <w:r w:rsidRPr="00C202E3">
              <w:rPr>
                <w:sz w:val="18"/>
                <w:szCs w:val="18"/>
              </w:rPr>
              <w:t>2</w:t>
            </w:r>
          </w:p>
        </w:tc>
        <w:tc>
          <w:tcPr>
            <w:tcW w:w="4678" w:type="dxa"/>
          </w:tcPr>
          <w:p w:rsidR="00C202E3" w:rsidRPr="00C202E3" w:rsidRDefault="00C202E3" w:rsidP="002F4F26">
            <w:pPr>
              <w:tabs>
                <w:tab w:val="left" w:pos="3976"/>
              </w:tabs>
              <w:ind w:left="0" w:right="-142" w:firstLine="0"/>
              <w:jc w:val="left"/>
              <w:rPr>
                <w:sz w:val="18"/>
                <w:szCs w:val="18"/>
              </w:rPr>
            </w:pPr>
            <w:r w:rsidRPr="00C202E3">
              <w:rPr>
                <w:sz w:val="18"/>
                <w:szCs w:val="18"/>
              </w:rPr>
              <w:t>Выдать разрешение на предоставление места на ярмарке для продажи товаров</w:t>
            </w:r>
          </w:p>
        </w:tc>
        <w:tc>
          <w:tcPr>
            <w:tcW w:w="1814" w:type="dxa"/>
          </w:tcPr>
          <w:p w:rsidR="00C202E3" w:rsidRPr="00C202E3" w:rsidRDefault="00C202E3" w:rsidP="002F4F26">
            <w:pPr>
              <w:tabs>
                <w:tab w:val="left" w:pos="426"/>
                <w:tab w:val="left" w:pos="3976"/>
              </w:tabs>
              <w:ind w:left="0" w:right="-142" w:firstLine="0"/>
              <w:jc w:val="left"/>
              <w:rPr>
                <w:sz w:val="18"/>
                <w:szCs w:val="18"/>
              </w:rPr>
            </w:pPr>
            <w:r w:rsidRPr="00C202E3">
              <w:rPr>
                <w:sz w:val="18"/>
                <w:szCs w:val="18"/>
              </w:rPr>
              <w:t>Весь период проведения ярмарки</w:t>
            </w:r>
          </w:p>
        </w:tc>
        <w:tc>
          <w:tcPr>
            <w:tcW w:w="2977" w:type="dxa"/>
          </w:tcPr>
          <w:p w:rsidR="00C202E3" w:rsidRPr="00C202E3" w:rsidRDefault="00C202E3" w:rsidP="002F4F26">
            <w:pPr>
              <w:tabs>
                <w:tab w:val="left" w:pos="426"/>
                <w:tab w:val="left" w:pos="3976"/>
              </w:tabs>
              <w:ind w:left="0" w:right="-142" w:firstLine="0"/>
              <w:rPr>
                <w:sz w:val="18"/>
                <w:szCs w:val="18"/>
              </w:rPr>
            </w:pPr>
            <w:r w:rsidRPr="00C202E3">
              <w:rPr>
                <w:sz w:val="18"/>
                <w:szCs w:val="18"/>
              </w:rPr>
              <w:t>Отдел МЗ и РМП администрации Хомутовского муниципального образования</w:t>
            </w:r>
          </w:p>
        </w:tc>
      </w:tr>
      <w:tr w:rsidR="00C202E3" w:rsidRPr="00C202E3" w:rsidTr="00BA39B0">
        <w:trPr>
          <w:trHeight w:val="315"/>
        </w:trPr>
        <w:tc>
          <w:tcPr>
            <w:tcW w:w="568" w:type="dxa"/>
          </w:tcPr>
          <w:p w:rsidR="00C202E3" w:rsidRPr="00C202E3" w:rsidRDefault="00C202E3" w:rsidP="008921AF">
            <w:pPr>
              <w:tabs>
                <w:tab w:val="left" w:pos="426"/>
                <w:tab w:val="left" w:pos="3976"/>
              </w:tabs>
              <w:ind w:left="0" w:right="-142" w:firstLine="567"/>
              <w:rPr>
                <w:sz w:val="18"/>
                <w:szCs w:val="18"/>
              </w:rPr>
            </w:pPr>
            <w:r w:rsidRPr="00C202E3">
              <w:rPr>
                <w:sz w:val="18"/>
                <w:szCs w:val="18"/>
              </w:rPr>
              <w:t>3</w:t>
            </w:r>
          </w:p>
        </w:tc>
        <w:tc>
          <w:tcPr>
            <w:tcW w:w="4678" w:type="dxa"/>
          </w:tcPr>
          <w:p w:rsidR="00C202E3" w:rsidRPr="00C202E3" w:rsidRDefault="00C202E3" w:rsidP="002F4F26">
            <w:pPr>
              <w:tabs>
                <w:tab w:val="left" w:pos="3976"/>
              </w:tabs>
              <w:ind w:left="0" w:right="-142" w:firstLine="0"/>
              <w:jc w:val="left"/>
              <w:rPr>
                <w:sz w:val="18"/>
                <w:szCs w:val="18"/>
              </w:rPr>
            </w:pPr>
            <w:r w:rsidRPr="00C202E3">
              <w:rPr>
                <w:sz w:val="18"/>
                <w:szCs w:val="18"/>
              </w:rPr>
              <w:t>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w:t>
            </w:r>
          </w:p>
        </w:tc>
        <w:tc>
          <w:tcPr>
            <w:tcW w:w="1814" w:type="dxa"/>
          </w:tcPr>
          <w:p w:rsidR="00C202E3" w:rsidRPr="00C202E3" w:rsidRDefault="00C202E3" w:rsidP="002F4F26">
            <w:pPr>
              <w:tabs>
                <w:tab w:val="left" w:pos="426"/>
                <w:tab w:val="left" w:pos="3976"/>
              </w:tabs>
              <w:ind w:left="0" w:right="-142" w:firstLine="0"/>
              <w:jc w:val="left"/>
              <w:rPr>
                <w:sz w:val="18"/>
                <w:szCs w:val="18"/>
              </w:rPr>
            </w:pPr>
            <w:r w:rsidRPr="00C202E3">
              <w:rPr>
                <w:sz w:val="18"/>
                <w:szCs w:val="18"/>
              </w:rPr>
              <w:t>Весь период проведения ярмарки</w:t>
            </w:r>
          </w:p>
        </w:tc>
        <w:tc>
          <w:tcPr>
            <w:tcW w:w="2977" w:type="dxa"/>
          </w:tcPr>
          <w:p w:rsidR="00C202E3" w:rsidRPr="00C202E3" w:rsidRDefault="00C202E3" w:rsidP="002F4F26">
            <w:pPr>
              <w:tabs>
                <w:tab w:val="left" w:pos="426"/>
                <w:tab w:val="left" w:pos="3976"/>
              </w:tabs>
              <w:ind w:left="0" w:right="-142" w:firstLine="0"/>
              <w:rPr>
                <w:sz w:val="18"/>
                <w:szCs w:val="18"/>
              </w:rPr>
            </w:pPr>
            <w:r w:rsidRPr="00C202E3">
              <w:rPr>
                <w:sz w:val="18"/>
                <w:szCs w:val="18"/>
              </w:rPr>
              <w:t>Отдел МЗ и РМП администрации Хомутовского муниципального образования</w:t>
            </w:r>
          </w:p>
        </w:tc>
      </w:tr>
      <w:tr w:rsidR="00C202E3" w:rsidRPr="00C202E3" w:rsidTr="00BA39B0">
        <w:trPr>
          <w:trHeight w:val="1309"/>
        </w:trPr>
        <w:tc>
          <w:tcPr>
            <w:tcW w:w="568" w:type="dxa"/>
          </w:tcPr>
          <w:p w:rsidR="00C202E3" w:rsidRPr="00C202E3" w:rsidRDefault="00C202E3" w:rsidP="008921AF">
            <w:pPr>
              <w:tabs>
                <w:tab w:val="left" w:pos="426"/>
                <w:tab w:val="left" w:pos="3976"/>
              </w:tabs>
              <w:ind w:left="0" w:right="-142" w:firstLine="567"/>
              <w:rPr>
                <w:sz w:val="18"/>
                <w:szCs w:val="18"/>
              </w:rPr>
            </w:pPr>
            <w:r w:rsidRPr="00C202E3">
              <w:rPr>
                <w:sz w:val="18"/>
                <w:szCs w:val="18"/>
              </w:rPr>
              <w:t>4</w:t>
            </w:r>
          </w:p>
        </w:tc>
        <w:tc>
          <w:tcPr>
            <w:tcW w:w="4678" w:type="dxa"/>
          </w:tcPr>
          <w:p w:rsidR="00C202E3" w:rsidRPr="00C202E3" w:rsidRDefault="00C202E3" w:rsidP="002F4F26">
            <w:pPr>
              <w:tabs>
                <w:tab w:val="left" w:pos="3976"/>
              </w:tabs>
              <w:ind w:left="0" w:right="-142" w:firstLine="567"/>
              <w:jc w:val="left"/>
              <w:rPr>
                <w:sz w:val="18"/>
                <w:szCs w:val="18"/>
              </w:rPr>
            </w:pPr>
            <w:r w:rsidRPr="00C202E3">
              <w:rPr>
                <w:sz w:val="18"/>
                <w:szCs w:val="18"/>
              </w:rPr>
              <w:t>Осуществлять контроль  соответствия ассортимента товаров, реализуемого на ярмарке, согласно приложению №2 к  Порядку организации ярмарки и продажи товаров (оказания услуг) на ней</w:t>
            </w:r>
          </w:p>
        </w:tc>
        <w:tc>
          <w:tcPr>
            <w:tcW w:w="1814" w:type="dxa"/>
          </w:tcPr>
          <w:p w:rsidR="00C202E3" w:rsidRPr="00C202E3" w:rsidRDefault="00C202E3" w:rsidP="002F4F26">
            <w:pPr>
              <w:tabs>
                <w:tab w:val="left" w:pos="426"/>
                <w:tab w:val="left" w:pos="3976"/>
              </w:tabs>
              <w:ind w:left="0" w:right="-142" w:firstLine="0"/>
              <w:jc w:val="left"/>
              <w:rPr>
                <w:sz w:val="18"/>
                <w:szCs w:val="18"/>
              </w:rPr>
            </w:pPr>
            <w:r w:rsidRPr="00C202E3">
              <w:rPr>
                <w:sz w:val="18"/>
                <w:szCs w:val="18"/>
              </w:rPr>
              <w:t>Весь период проведения ярмарки</w:t>
            </w:r>
          </w:p>
        </w:tc>
        <w:tc>
          <w:tcPr>
            <w:tcW w:w="2977" w:type="dxa"/>
          </w:tcPr>
          <w:p w:rsidR="00C202E3" w:rsidRPr="00C202E3" w:rsidRDefault="00C202E3" w:rsidP="002F4F26">
            <w:pPr>
              <w:tabs>
                <w:tab w:val="left" w:pos="426"/>
                <w:tab w:val="left" w:pos="3976"/>
              </w:tabs>
              <w:ind w:left="0" w:right="-142" w:firstLine="0"/>
              <w:rPr>
                <w:sz w:val="18"/>
                <w:szCs w:val="18"/>
              </w:rPr>
            </w:pPr>
            <w:r w:rsidRPr="00C202E3">
              <w:rPr>
                <w:sz w:val="18"/>
                <w:szCs w:val="18"/>
              </w:rPr>
              <w:t>Отдел МЗ и РМП администрации Хомутовского муниципального образования</w:t>
            </w:r>
          </w:p>
        </w:tc>
      </w:tr>
      <w:tr w:rsidR="00C202E3" w:rsidRPr="00C202E3" w:rsidTr="00BA39B0">
        <w:trPr>
          <w:trHeight w:val="448"/>
        </w:trPr>
        <w:tc>
          <w:tcPr>
            <w:tcW w:w="568" w:type="dxa"/>
          </w:tcPr>
          <w:p w:rsidR="00C202E3" w:rsidRPr="00C202E3" w:rsidRDefault="00C202E3" w:rsidP="008921AF">
            <w:pPr>
              <w:tabs>
                <w:tab w:val="left" w:pos="426"/>
                <w:tab w:val="left" w:pos="3976"/>
              </w:tabs>
              <w:ind w:left="0" w:right="-142" w:firstLine="567"/>
              <w:rPr>
                <w:sz w:val="18"/>
                <w:szCs w:val="18"/>
              </w:rPr>
            </w:pPr>
            <w:r w:rsidRPr="00C202E3">
              <w:rPr>
                <w:sz w:val="18"/>
                <w:szCs w:val="18"/>
              </w:rPr>
              <w:t>5</w:t>
            </w:r>
          </w:p>
        </w:tc>
        <w:tc>
          <w:tcPr>
            <w:tcW w:w="4678" w:type="dxa"/>
          </w:tcPr>
          <w:p w:rsidR="00C202E3" w:rsidRPr="00C202E3" w:rsidRDefault="00C202E3" w:rsidP="002F4F26">
            <w:pPr>
              <w:tabs>
                <w:tab w:val="left" w:pos="3976"/>
              </w:tabs>
              <w:ind w:left="0" w:right="-142" w:firstLine="567"/>
              <w:jc w:val="left"/>
              <w:rPr>
                <w:sz w:val="18"/>
                <w:szCs w:val="18"/>
              </w:rPr>
            </w:pPr>
            <w:r w:rsidRPr="00C202E3">
              <w:rPr>
                <w:sz w:val="18"/>
                <w:szCs w:val="18"/>
              </w:rPr>
              <w:t xml:space="preserve">Обеспечить контроль соблюдения соответствия занимаемых участниками ярмарки мест </w:t>
            </w:r>
            <w:proofErr w:type="gramStart"/>
            <w:r w:rsidRPr="00C202E3">
              <w:rPr>
                <w:sz w:val="18"/>
                <w:szCs w:val="18"/>
              </w:rPr>
              <w:t>согласно Перечня</w:t>
            </w:r>
            <w:proofErr w:type="gramEnd"/>
            <w:r w:rsidRPr="00C202E3">
              <w:rPr>
                <w:sz w:val="18"/>
                <w:szCs w:val="18"/>
              </w:rPr>
              <w:t xml:space="preserve"> торговых мест проведения ярмарки, определенным приложением №1 к  Порядку организации ярмарки и продажи товаров (оказания услуг) на ней</w:t>
            </w:r>
          </w:p>
        </w:tc>
        <w:tc>
          <w:tcPr>
            <w:tcW w:w="1814" w:type="dxa"/>
          </w:tcPr>
          <w:p w:rsidR="00C202E3" w:rsidRPr="00C202E3" w:rsidRDefault="00C202E3" w:rsidP="002F4F26">
            <w:pPr>
              <w:tabs>
                <w:tab w:val="left" w:pos="426"/>
                <w:tab w:val="left" w:pos="3976"/>
              </w:tabs>
              <w:ind w:left="0" w:right="-142" w:firstLine="0"/>
              <w:jc w:val="left"/>
              <w:rPr>
                <w:sz w:val="18"/>
                <w:szCs w:val="18"/>
              </w:rPr>
            </w:pPr>
            <w:r w:rsidRPr="00C202E3">
              <w:rPr>
                <w:sz w:val="18"/>
                <w:szCs w:val="18"/>
              </w:rPr>
              <w:t>Весь период проведения ярмарки</w:t>
            </w:r>
          </w:p>
        </w:tc>
        <w:tc>
          <w:tcPr>
            <w:tcW w:w="2977" w:type="dxa"/>
          </w:tcPr>
          <w:p w:rsidR="00C202E3" w:rsidRPr="00C202E3" w:rsidRDefault="00C202E3" w:rsidP="002F4F26">
            <w:pPr>
              <w:tabs>
                <w:tab w:val="left" w:pos="426"/>
                <w:tab w:val="left" w:pos="3976"/>
              </w:tabs>
              <w:ind w:left="0" w:right="-142" w:firstLine="0"/>
              <w:rPr>
                <w:sz w:val="18"/>
                <w:szCs w:val="18"/>
              </w:rPr>
            </w:pPr>
            <w:r w:rsidRPr="00C202E3">
              <w:rPr>
                <w:sz w:val="18"/>
                <w:szCs w:val="18"/>
              </w:rPr>
              <w:t>Отдел МЗ и РМП администрации Хомутовского муниципального образования</w:t>
            </w:r>
          </w:p>
        </w:tc>
      </w:tr>
      <w:tr w:rsidR="00C202E3" w:rsidRPr="00C202E3" w:rsidTr="00BA39B0">
        <w:trPr>
          <w:trHeight w:val="328"/>
        </w:trPr>
        <w:tc>
          <w:tcPr>
            <w:tcW w:w="568" w:type="dxa"/>
          </w:tcPr>
          <w:p w:rsidR="00C202E3" w:rsidRPr="00C202E3" w:rsidRDefault="00C202E3" w:rsidP="008921AF">
            <w:pPr>
              <w:tabs>
                <w:tab w:val="left" w:pos="426"/>
                <w:tab w:val="left" w:pos="3976"/>
              </w:tabs>
              <w:ind w:left="0" w:right="-142" w:firstLine="567"/>
              <w:rPr>
                <w:sz w:val="18"/>
                <w:szCs w:val="18"/>
              </w:rPr>
            </w:pPr>
            <w:r w:rsidRPr="00C202E3">
              <w:rPr>
                <w:sz w:val="18"/>
                <w:szCs w:val="18"/>
              </w:rPr>
              <w:t>6</w:t>
            </w:r>
          </w:p>
        </w:tc>
        <w:tc>
          <w:tcPr>
            <w:tcW w:w="4678" w:type="dxa"/>
          </w:tcPr>
          <w:p w:rsidR="00C202E3" w:rsidRPr="00C202E3" w:rsidRDefault="00C202E3" w:rsidP="002F4F26">
            <w:pPr>
              <w:tabs>
                <w:tab w:val="left" w:pos="3976"/>
              </w:tabs>
              <w:ind w:left="0" w:right="-142" w:firstLine="567"/>
              <w:jc w:val="left"/>
              <w:rPr>
                <w:sz w:val="18"/>
                <w:szCs w:val="18"/>
              </w:rPr>
            </w:pPr>
            <w:r w:rsidRPr="00C202E3">
              <w:rPr>
                <w:sz w:val="18"/>
                <w:szCs w:val="18"/>
              </w:rPr>
              <w:t xml:space="preserve">Обеспечить </w:t>
            </w:r>
            <w:proofErr w:type="gramStart"/>
            <w:r w:rsidRPr="00C202E3">
              <w:rPr>
                <w:sz w:val="18"/>
                <w:szCs w:val="18"/>
              </w:rPr>
              <w:t>контроль за</w:t>
            </w:r>
            <w:proofErr w:type="gramEnd"/>
            <w:r w:rsidRPr="00C202E3">
              <w:rPr>
                <w:sz w:val="18"/>
                <w:szCs w:val="18"/>
              </w:rPr>
              <w:t xml:space="preserve"> соблюдением пользователями мест обязанностей, предусмотренных законодательством в области торговой деятельности, а также в целях обеспечения санитарных норм и санитарно-эпидемиологического благополучия населения </w:t>
            </w:r>
          </w:p>
        </w:tc>
        <w:tc>
          <w:tcPr>
            <w:tcW w:w="1814" w:type="dxa"/>
          </w:tcPr>
          <w:p w:rsidR="00C202E3" w:rsidRPr="00C202E3" w:rsidRDefault="00C202E3" w:rsidP="002F4F26">
            <w:pPr>
              <w:tabs>
                <w:tab w:val="left" w:pos="426"/>
                <w:tab w:val="left" w:pos="3976"/>
              </w:tabs>
              <w:ind w:left="0" w:right="-142" w:firstLine="0"/>
              <w:jc w:val="left"/>
              <w:rPr>
                <w:sz w:val="18"/>
                <w:szCs w:val="18"/>
              </w:rPr>
            </w:pPr>
            <w:r w:rsidRPr="00C202E3">
              <w:rPr>
                <w:sz w:val="18"/>
                <w:szCs w:val="18"/>
              </w:rPr>
              <w:t>Весь период проведения ярмарки</w:t>
            </w:r>
          </w:p>
        </w:tc>
        <w:tc>
          <w:tcPr>
            <w:tcW w:w="2977" w:type="dxa"/>
          </w:tcPr>
          <w:p w:rsidR="00C202E3" w:rsidRPr="00C202E3" w:rsidRDefault="00C202E3" w:rsidP="002F4F26">
            <w:pPr>
              <w:tabs>
                <w:tab w:val="left" w:pos="426"/>
                <w:tab w:val="left" w:pos="3976"/>
              </w:tabs>
              <w:ind w:left="0" w:right="-142" w:firstLine="0"/>
              <w:rPr>
                <w:sz w:val="18"/>
                <w:szCs w:val="18"/>
              </w:rPr>
            </w:pPr>
            <w:r w:rsidRPr="00C202E3">
              <w:rPr>
                <w:sz w:val="18"/>
                <w:szCs w:val="18"/>
              </w:rPr>
              <w:t>Отдел МЗ и РМП администрации Хомутовского муниципального образования</w:t>
            </w:r>
          </w:p>
        </w:tc>
      </w:tr>
      <w:tr w:rsidR="00C202E3" w:rsidRPr="00C202E3" w:rsidTr="00BA39B0">
        <w:trPr>
          <w:trHeight w:val="328"/>
        </w:trPr>
        <w:tc>
          <w:tcPr>
            <w:tcW w:w="568" w:type="dxa"/>
          </w:tcPr>
          <w:p w:rsidR="00C202E3" w:rsidRPr="00C202E3" w:rsidRDefault="00C202E3" w:rsidP="008921AF">
            <w:pPr>
              <w:tabs>
                <w:tab w:val="left" w:pos="426"/>
                <w:tab w:val="left" w:pos="3976"/>
              </w:tabs>
              <w:ind w:left="0" w:right="-142" w:firstLine="567"/>
              <w:rPr>
                <w:sz w:val="18"/>
                <w:szCs w:val="18"/>
              </w:rPr>
            </w:pPr>
            <w:r w:rsidRPr="00C202E3">
              <w:rPr>
                <w:sz w:val="18"/>
                <w:szCs w:val="18"/>
              </w:rPr>
              <w:t>7</w:t>
            </w:r>
          </w:p>
        </w:tc>
        <w:tc>
          <w:tcPr>
            <w:tcW w:w="4678" w:type="dxa"/>
          </w:tcPr>
          <w:p w:rsidR="00C202E3" w:rsidRPr="00C202E3" w:rsidRDefault="00C202E3" w:rsidP="002F4F26">
            <w:pPr>
              <w:tabs>
                <w:tab w:val="left" w:pos="3976"/>
              </w:tabs>
              <w:ind w:left="0" w:right="-142" w:firstLine="567"/>
              <w:jc w:val="left"/>
              <w:rPr>
                <w:sz w:val="18"/>
                <w:szCs w:val="18"/>
              </w:rPr>
            </w:pPr>
            <w:r w:rsidRPr="00C202E3">
              <w:rPr>
                <w:sz w:val="18"/>
                <w:szCs w:val="18"/>
              </w:rPr>
              <w:t xml:space="preserve">Обеспечить </w:t>
            </w:r>
            <w:proofErr w:type="gramStart"/>
            <w:r w:rsidRPr="00C202E3">
              <w:rPr>
                <w:sz w:val="18"/>
                <w:szCs w:val="18"/>
              </w:rPr>
              <w:t>контроль за</w:t>
            </w:r>
            <w:proofErr w:type="gramEnd"/>
            <w:r w:rsidRPr="00C202E3">
              <w:rPr>
                <w:sz w:val="18"/>
                <w:szCs w:val="18"/>
              </w:rPr>
              <w:t xml:space="preserve"> соблюдением на территории проведения ярмарки требований пожарной безопасности</w:t>
            </w:r>
          </w:p>
          <w:p w:rsidR="00C202E3" w:rsidRPr="00C202E3" w:rsidRDefault="00C202E3" w:rsidP="002F4F26">
            <w:pPr>
              <w:tabs>
                <w:tab w:val="left" w:pos="3976"/>
              </w:tabs>
              <w:ind w:left="0" w:right="-142" w:firstLine="567"/>
              <w:jc w:val="left"/>
              <w:rPr>
                <w:sz w:val="18"/>
                <w:szCs w:val="18"/>
              </w:rPr>
            </w:pPr>
          </w:p>
        </w:tc>
        <w:tc>
          <w:tcPr>
            <w:tcW w:w="1814" w:type="dxa"/>
          </w:tcPr>
          <w:p w:rsidR="00C202E3" w:rsidRPr="00C202E3" w:rsidRDefault="00C202E3" w:rsidP="00BA39B0">
            <w:pPr>
              <w:tabs>
                <w:tab w:val="left" w:pos="426"/>
                <w:tab w:val="left" w:pos="3976"/>
              </w:tabs>
              <w:ind w:left="0" w:right="-142" w:firstLine="0"/>
              <w:jc w:val="left"/>
              <w:rPr>
                <w:sz w:val="18"/>
                <w:szCs w:val="18"/>
              </w:rPr>
            </w:pPr>
            <w:r w:rsidRPr="00C202E3">
              <w:rPr>
                <w:sz w:val="18"/>
                <w:szCs w:val="18"/>
              </w:rPr>
              <w:lastRenderedPageBreak/>
              <w:t>Весь период проведения ярмарки</w:t>
            </w:r>
          </w:p>
        </w:tc>
        <w:tc>
          <w:tcPr>
            <w:tcW w:w="2977" w:type="dxa"/>
          </w:tcPr>
          <w:p w:rsidR="00C202E3" w:rsidRPr="00C202E3" w:rsidRDefault="00C202E3" w:rsidP="002F4F26">
            <w:pPr>
              <w:tabs>
                <w:tab w:val="left" w:pos="426"/>
                <w:tab w:val="left" w:pos="3976"/>
              </w:tabs>
              <w:ind w:left="0" w:right="-142" w:firstLine="0"/>
              <w:rPr>
                <w:sz w:val="18"/>
                <w:szCs w:val="18"/>
              </w:rPr>
            </w:pPr>
            <w:r w:rsidRPr="00C202E3">
              <w:rPr>
                <w:sz w:val="18"/>
                <w:szCs w:val="18"/>
              </w:rPr>
              <w:t>Отдел МЗ и РМП администрации Хомутовского муниципального образования</w:t>
            </w:r>
          </w:p>
        </w:tc>
      </w:tr>
      <w:tr w:rsidR="00C202E3" w:rsidRPr="00C202E3" w:rsidTr="00BA39B0">
        <w:trPr>
          <w:trHeight w:val="328"/>
        </w:trPr>
        <w:tc>
          <w:tcPr>
            <w:tcW w:w="568" w:type="dxa"/>
          </w:tcPr>
          <w:p w:rsidR="00C202E3" w:rsidRPr="00C202E3" w:rsidRDefault="00C202E3" w:rsidP="008921AF">
            <w:pPr>
              <w:tabs>
                <w:tab w:val="left" w:pos="426"/>
                <w:tab w:val="left" w:pos="3976"/>
              </w:tabs>
              <w:ind w:left="0" w:right="-142" w:firstLine="567"/>
              <w:rPr>
                <w:sz w:val="18"/>
                <w:szCs w:val="18"/>
              </w:rPr>
            </w:pPr>
            <w:r w:rsidRPr="00C202E3">
              <w:rPr>
                <w:sz w:val="18"/>
                <w:szCs w:val="18"/>
              </w:rPr>
              <w:lastRenderedPageBreak/>
              <w:t>8</w:t>
            </w:r>
          </w:p>
        </w:tc>
        <w:tc>
          <w:tcPr>
            <w:tcW w:w="4678" w:type="dxa"/>
          </w:tcPr>
          <w:p w:rsidR="00C202E3" w:rsidRPr="00C202E3" w:rsidRDefault="00C202E3" w:rsidP="002F4F26">
            <w:pPr>
              <w:tabs>
                <w:tab w:val="left" w:pos="426"/>
                <w:tab w:val="left" w:pos="3976"/>
              </w:tabs>
              <w:ind w:left="0" w:right="-142" w:firstLine="0"/>
              <w:rPr>
                <w:sz w:val="18"/>
                <w:szCs w:val="18"/>
              </w:rPr>
            </w:pPr>
            <w:r w:rsidRPr="00C202E3">
              <w:rPr>
                <w:sz w:val="18"/>
                <w:szCs w:val="18"/>
              </w:rPr>
              <w:t xml:space="preserve">Обеспечить </w:t>
            </w:r>
            <w:proofErr w:type="gramStart"/>
            <w:r w:rsidRPr="00C202E3">
              <w:rPr>
                <w:sz w:val="18"/>
                <w:szCs w:val="18"/>
              </w:rPr>
              <w:t>контроль за</w:t>
            </w:r>
            <w:proofErr w:type="gramEnd"/>
            <w:r w:rsidRPr="00C202E3">
              <w:rPr>
                <w:sz w:val="18"/>
                <w:szCs w:val="18"/>
              </w:rPr>
              <w:t xml:space="preserve"> исполнением настоящего Плана мероприятий</w:t>
            </w:r>
          </w:p>
        </w:tc>
        <w:tc>
          <w:tcPr>
            <w:tcW w:w="1814" w:type="dxa"/>
          </w:tcPr>
          <w:p w:rsidR="00C202E3" w:rsidRPr="00C202E3" w:rsidRDefault="00C202E3" w:rsidP="002F4F26">
            <w:pPr>
              <w:tabs>
                <w:tab w:val="left" w:pos="426"/>
                <w:tab w:val="left" w:pos="3976"/>
              </w:tabs>
              <w:ind w:left="0" w:right="-142" w:firstLine="0"/>
              <w:jc w:val="left"/>
              <w:rPr>
                <w:sz w:val="18"/>
                <w:szCs w:val="18"/>
              </w:rPr>
            </w:pPr>
            <w:r w:rsidRPr="00C202E3">
              <w:rPr>
                <w:sz w:val="18"/>
                <w:szCs w:val="18"/>
              </w:rPr>
              <w:t>Весь период проведения ярмарки</w:t>
            </w:r>
          </w:p>
        </w:tc>
        <w:tc>
          <w:tcPr>
            <w:tcW w:w="2977" w:type="dxa"/>
          </w:tcPr>
          <w:p w:rsidR="00C202E3" w:rsidRPr="00C202E3" w:rsidRDefault="00C202E3" w:rsidP="002F4F26">
            <w:pPr>
              <w:tabs>
                <w:tab w:val="left" w:pos="426"/>
                <w:tab w:val="left" w:pos="3976"/>
              </w:tabs>
              <w:ind w:left="0" w:right="-142" w:firstLine="0"/>
              <w:rPr>
                <w:sz w:val="18"/>
                <w:szCs w:val="18"/>
              </w:rPr>
            </w:pPr>
            <w:r w:rsidRPr="00C202E3">
              <w:rPr>
                <w:sz w:val="18"/>
                <w:szCs w:val="18"/>
              </w:rPr>
              <w:t>Отдел МЗ и РМП администрации Хомутовского муниципального образования</w:t>
            </w:r>
          </w:p>
        </w:tc>
      </w:tr>
    </w:tbl>
    <w:p w:rsidR="00C202E3" w:rsidRPr="00C202E3" w:rsidRDefault="00C202E3" w:rsidP="00C202E3">
      <w:pPr>
        <w:tabs>
          <w:tab w:val="left" w:pos="426"/>
          <w:tab w:val="left" w:pos="3976"/>
        </w:tabs>
        <w:ind w:left="0" w:right="-142" w:firstLine="567"/>
        <w:jc w:val="left"/>
        <w:rPr>
          <w:i/>
          <w:sz w:val="18"/>
          <w:szCs w:val="18"/>
        </w:rPr>
      </w:pPr>
    </w:p>
    <w:p w:rsidR="00C202E3" w:rsidRPr="00C202E3" w:rsidRDefault="00C202E3" w:rsidP="00C202E3">
      <w:pPr>
        <w:tabs>
          <w:tab w:val="left" w:pos="426"/>
          <w:tab w:val="left" w:pos="3976"/>
        </w:tabs>
        <w:ind w:left="0" w:right="-142" w:firstLine="567"/>
        <w:jc w:val="left"/>
        <w:rPr>
          <w:i/>
          <w:sz w:val="18"/>
          <w:szCs w:val="18"/>
        </w:rPr>
      </w:pPr>
    </w:p>
    <w:p w:rsidR="00C202E3" w:rsidRPr="00C202E3" w:rsidRDefault="002F4F26" w:rsidP="00C202E3">
      <w:pPr>
        <w:tabs>
          <w:tab w:val="left" w:pos="426"/>
          <w:tab w:val="left" w:pos="3976"/>
        </w:tabs>
        <w:ind w:left="0" w:right="-142" w:firstLine="567"/>
        <w:jc w:val="left"/>
        <w:rPr>
          <w:i/>
          <w:sz w:val="18"/>
          <w:szCs w:val="18"/>
        </w:rPr>
      </w:pPr>
      <w:r>
        <w:rPr>
          <w:i/>
          <w:sz w:val="18"/>
          <w:szCs w:val="18"/>
        </w:rPr>
        <w:t xml:space="preserve">                                            </w:t>
      </w:r>
      <w:r w:rsidR="00C202E3" w:rsidRPr="00C202E3">
        <w:rPr>
          <w:i/>
          <w:sz w:val="18"/>
          <w:szCs w:val="18"/>
        </w:rPr>
        <w:t>Начальник отдела МЗ и РМП                                                     Дубровина Е.Н.</w:t>
      </w:r>
      <w:r w:rsidR="00C202E3" w:rsidRPr="00C202E3">
        <w:rPr>
          <w:i/>
          <w:sz w:val="18"/>
          <w:szCs w:val="18"/>
        </w:rPr>
        <w:tab/>
      </w:r>
      <w:r w:rsidR="00C202E3" w:rsidRPr="00C202E3">
        <w:rPr>
          <w:i/>
          <w:sz w:val="18"/>
          <w:szCs w:val="18"/>
        </w:rPr>
        <w:tab/>
      </w:r>
    </w:p>
    <w:p w:rsidR="000B53EC" w:rsidRDefault="000B53EC" w:rsidP="000B53EC">
      <w:pPr>
        <w:tabs>
          <w:tab w:val="left" w:pos="426"/>
          <w:tab w:val="left" w:pos="3976"/>
        </w:tabs>
        <w:ind w:left="0" w:right="-142" w:firstLine="567"/>
        <w:jc w:val="left"/>
        <w:rPr>
          <w:i/>
          <w:sz w:val="18"/>
          <w:szCs w:val="18"/>
        </w:rPr>
      </w:pPr>
    </w:p>
    <w:p w:rsidR="000B53EC" w:rsidRDefault="000B53EC" w:rsidP="000B53EC">
      <w:pPr>
        <w:tabs>
          <w:tab w:val="left" w:pos="426"/>
          <w:tab w:val="left" w:pos="3976"/>
        </w:tabs>
        <w:ind w:left="0" w:right="-142" w:firstLine="567"/>
        <w:jc w:val="left"/>
        <w:rPr>
          <w:i/>
          <w:sz w:val="18"/>
          <w:szCs w:val="18"/>
        </w:rPr>
      </w:pPr>
    </w:p>
    <w:p w:rsidR="000B53EC" w:rsidRDefault="000B53EC" w:rsidP="000B53EC">
      <w:pPr>
        <w:tabs>
          <w:tab w:val="left" w:pos="426"/>
          <w:tab w:val="left" w:pos="3976"/>
        </w:tabs>
        <w:ind w:left="0" w:right="-142" w:firstLine="567"/>
        <w:jc w:val="left"/>
        <w:rPr>
          <w:i/>
          <w:sz w:val="18"/>
          <w:szCs w:val="18"/>
        </w:rPr>
      </w:pPr>
    </w:p>
    <w:p w:rsidR="000B53EC" w:rsidRDefault="000B53EC" w:rsidP="000B53EC">
      <w:pPr>
        <w:tabs>
          <w:tab w:val="left" w:pos="426"/>
          <w:tab w:val="left" w:pos="3976"/>
        </w:tabs>
        <w:ind w:left="0" w:right="-142" w:firstLine="567"/>
        <w:jc w:val="left"/>
        <w:rPr>
          <w:i/>
          <w:sz w:val="18"/>
          <w:szCs w:val="18"/>
        </w:rPr>
      </w:pPr>
    </w:p>
    <w:p w:rsidR="000B53EC" w:rsidRDefault="000B53EC" w:rsidP="000B53EC">
      <w:pPr>
        <w:tabs>
          <w:tab w:val="left" w:pos="426"/>
          <w:tab w:val="left" w:pos="3976"/>
        </w:tabs>
        <w:ind w:left="0" w:right="-142" w:firstLine="567"/>
        <w:jc w:val="left"/>
        <w:rPr>
          <w:i/>
          <w:sz w:val="18"/>
          <w:szCs w:val="18"/>
        </w:rPr>
      </w:pPr>
    </w:p>
    <w:p w:rsidR="000B53EC" w:rsidRDefault="000B53EC" w:rsidP="000B53EC">
      <w:pPr>
        <w:tabs>
          <w:tab w:val="left" w:pos="426"/>
          <w:tab w:val="left" w:pos="3976"/>
        </w:tabs>
        <w:ind w:left="0" w:right="-142" w:firstLine="567"/>
        <w:jc w:val="left"/>
        <w:rPr>
          <w:i/>
          <w:sz w:val="18"/>
          <w:szCs w:val="18"/>
        </w:rPr>
      </w:pPr>
    </w:p>
    <w:p w:rsidR="007947D3" w:rsidRPr="007947D3" w:rsidRDefault="007947D3" w:rsidP="00BF4CA2">
      <w:pPr>
        <w:tabs>
          <w:tab w:val="left" w:pos="426"/>
          <w:tab w:val="left" w:pos="3976"/>
        </w:tabs>
        <w:ind w:left="0" w:right="-142" w:firstLine="567"/>
        <w:jc w:val="center"/>
        <w:rPr>
          <w:i/>
          <w:sz w:val="18"/>
          <w:szCs w:val="18"/>
        </w:rPr>
      </w:pPr>
    </w:p>
    <w:p w:rsidR="007947D3" w:rsidRPr="00BF4CA2" w:rsidRDefault="007947D3" w:rsidP="00BF4CA2">
      <w:pPr>
        <w:tabs>
          <w:tab w:val="left" w:pos="426"/>
          <w:tab w:val="left" w:pos="3976"/>
        </w:tabs>
        <w:ind w:left="0" w:right="-142" w:firstLine="567"/>
        <w:jc w:val="center"/>
        <w:rPr>
          <w:sz w:val="18"/>
          <w:szCs w:val="18"/>
        </w:rPr>
      </w:pPr>
      <w:r w:rsidRPr="00BF4CA2">
        <w:rPr>
          <w:sz w:val="18"/>
          <w:szCs w:val="18"/>
        </w:rPr>
        <w:t>РОССИЙСКАЯ ФЕДЕРАЦИЯ</w:t>
      </w:r>
    </w:p>
    <w:p w:rsidR="007947D3" w:rsidRPr="00BF4CA2" w:rsidRDefault="007947D3" w:rsidP="00BF4CA2">
      <w:pPr>
        <w:tabs>
          <w:tab w:val="left" w:pos="426"/>
          <w:tab w:val="left" w:pos="3976"/>
        </w:tabs>
        <w:ind w:left="0" w:right="-142" w:firstLine="567"/>
        <w:jc w:val="center"/>
        <w:rPr>
          <w:sz w:val="18"/>
          <w:szCs w:val="18"/>
        </w:rPr>
      </w:pPr>
      <w:r w:rsidRPr="00BF4CA2">
        <w:rPr>
          <w:sz w:val="18"/>
          <w:szCs w:val="18"/>
        </w:rPr>
        <w:t>ИРКУТСКАЯ ОБЛАСТЬ ИРКУТСКИЙ РАЙОН</w:t>
      </w:r>
    </w:p>
    <w:p w:rsidR="007947D3" w:rsidRPr="00BF4CA2" w:rsidRDefault="007947D3" w:rsidP="00BF4CA2">
      <w:pPr>
        <w:tabs>
          <w:tab w:val="left" w:pos="426"/>
          <w:tab w:val="left" w:pos="3976"/>
        </w:tabs>
        <w:ind w:left="0" w:right="-142" w:firstLine="567"/>
        <w:jc w:val="center"/>
        <w:rPr>
          <w:sz w:val="18"/>
          <w:szCs w:val="18"/>
        </w:rPr>
      </w:pPr>
      <w:r w:rsidRPr="00BF4CA2">
        <w:rPr>
          <w:sz w:val="18"/>
          <w:szCs w:val="18"/>
        </w:rPr>
        <w:t>ХОМУТОВСКОЕ МУНИЦИПАЛЬНОЕ ОБРАЗОВАНИЕ</w:t>
      </w:r>
    </w:p>
    <w:p w:rsidR="007947D3" w:rsidRPr="00BF4CA2" w:rsidRDefault="007947D3" w:rsidP="00BF4CA2">
      <w:pPr>
        <w:tabs>
          <w:tab w:val="left" w:pos="426"/>
          <w:tab w:val="left" w:pos="3976"/>
        </w:tabs>
        <w:ind w:left="0" w:right="-142" w:firstLine="567"/>
        <w:jc w:val="center"/>
        <w:rPr>
          <w:sz w:val="18"/>
          <w:szCs w:val="18"/>
        </w:rPr>
      </w:pPr>
      <w:r w:rsidRPr="00BF4CA2">
        <w:rPr>
          <w:sz w:val="18"/>
          <w:szCs w:val="18"/>
        </w:rPr>
        <w:t>АДМИНИСТРАЦИЯ</w:t>
      </w:r>
    </w:p>
    <w:p w:rsidR="007947D3" w:rsidRPr="00BF4CA2" w:rsidRDefault="007947D3" w:rsidP="00BF4CA2">
      <w:pPr>
        <w:tabs>
          <w:tab w:val="left" w:pos="426"/>
          <w:tab w:val="left" w:pos="3976"/>
        </w:tabs>
        <w:ind w:left="0" w:right="-142" w:firstLine="567"/>
        <w:jc w:val="center"/>
        <w:rPr>
          <w:sz w:val="18"/>
          <w:szCs w:val="18"/>
        </w:rPr>
      </w:pPr>
      <w:r w:rsidRPr="00BF4CA2">
        <w:rPr>
          <w:sz w:val="18"/>
          <w:szCs w:val="18"/>
        </w:rPr>
        <w:t>ПОСТАНОВЛЕНИЕ</w:t>
      </w:r>
    </w:p>
    <w:p w:rsidR="007947D3" w:rsidRPr="00BF4CA2" w:rsidRDefault="007947D3" w:rsidP="007947D3">
      <w:pPr>
        <w:tabs>
          <w:tab w:val="left" w:pos="426"/>
          <w:tab w:val="left" w:pos="3976"/>
        </w:tabs>
        <w:ind w:left="0" w:right="-142" w:firstLine="567"/>
        <w:jc w:val="left"/>
        <w:rPr>
          <w:sz w:val="18"/>
          <w:szCs w:val="18"/>
        </w:rPr>
      </w:pPr>
    </w:p>
    <w:p w:rsidR="007947D3" w:rsidRPr="00BF4CA2" w:rsidRDefault="007947D3" w:rsidP="007947D3">
      <w:pPr>
        <w:tabs>
          <w:tab w:val="left" w:pos="426"/>
          <w:tab w:val="left" w:pos="3976"/>
        </w:tabs>
        <w:ind w:left="0" w:right="-142" w:firstLine="567"/>
        <w:jc w:val="left"/>
        <w:rPr>
          <w:sz w:val="18"/>
          <w:szCs w:val="18"/>
          <w:u w:val="single"/>
        </w:rPr>
      </w:pPr>
      <w:r w:rsidRPr="00BF4CA2">
        <w:rPr>
          <w:sz w:val="18"/>
          <w:szCs w:val="18"/>
          <w:u w:val="single"/>
        </w:rPr>
        <w:t xml:space="preserve">25.02.2025  № </w:t>
      </w:r>
      <w:r w:rsidR="00BF4CA2" w:rsidRPr="00BF4CA2">
        <w:rPr>
          <w:sz w:val="18"/>
          <w:szCs w:val="18"/>
          <w:u w:val="single"/>
        </w:rPr>
        <w:t>30од</w:t>
      </w:r>
    </w:p>
    <w:p w:rsidR="000B53EC" w:rsidRDefault="007947D3" w:rsidP="007947D3">
      <w:pPr>
        <w:tabs>
          <w:tab w:val="left" w:pos="426"/>
          <w:tab w:val="left" w:pos="3976"/>
        </w:tabs>
        <w:ind w:left="0" w:right="-142" w:firstLine="567"/>
        <w:jc w:val="left"/>
        <w:rPr>
          <w:sz w:val="18"/>
          <w:szCs w:val="18"/>
        </w:rPr>
      </w:pPr>
      <w:r w:rsidRPr="00BF4CA2">
        <w:rPr>
          <w:sz w:val="18"/>
          <w:szCs w:val="18"/>
        </w:rPr>
        <w:t xml:space="preserve">       с. Хомутово</w:t>
      </w:r>
    </w:p>
    <w:p w:rsidR="003D67AF" w:rsidRDefault="003D67AF" w:rsidP="007947D3">
      <w:pPr>
        <w:tabs>
          <w:tab w:val="left" w:pos="426"/>
          <w:tab w:val="left" w:pos="3976"/>
        </w:tabs>
        <w:ind w:left="0" w:right="-142" w:firstLine="567"/>
        <w:jc w:val="left"/>
        <w:rPr>
          <w:sz w:val="18"/>
          <w:szCs w:val="18"/>
        </w:rPr>
      </w:pPr>
    </w:p>
    <w:p w:rsidR="003D67AF" w:rsidRPr="00BF4CA2" w:rsidRDefault="003D67AF" w:rsidP="007947D3">
      <w:pPr>
        <w:tabs>
          <w:tab w:val="left" w:pos="426"/>
          <w:tab w:val="left" w:pos="3976"/>
        </w:tabs>
        <w:ind w:left="0" w:right="-142" w:firstLine="567"/>
        <w:jc w:val="left"/>
        <w:rPr>
          <w:sz w:val="18"/>
          <w:szCs w:val="18"/>
        </w:rPr>
      </w:pPr>
    </w:p>
    <w:p w:rsidR="003D67AF" w:rsidRPr="003D67AF" w:rsidRDefault="003D67AF" w:rsidP="003D67AF">
      <w:pPr>
        <w:tabs>
          <w:tab w:val="left" w:pos="426"/>
          <w:tab w:val="left" w:pos="3976"/>
        </w:tabs>
        <w:ind w:left="0" w:right="-142" w:firstLine="567"/>
        <w:rPr>
          <w:sz w:val="18"/>
          <w:szCs w:val="18"/>
        </w:rPr>
      </w:pPr>
      <w:r w:rsidRPr="003D67AF">
        <w:rPr>
          <w:sz w:val="18"/>
          <w:szCs w:val="18"/>
        </w:rPr>
        <w:t xml:space="preserve">О признании </w:t>
      </w:r>
      <w:proofErr w:type="gramStart"/>
      <w:r w:rsidRPr="003D67AF">
        <w:rPr>
          <w:sz w:val="18"/>
          <w:szCs w:val="18"/>
        </w:rPr>
        <w:t>утратившим</w:t>
      </w:r>
      <w:proofErr w:type="gramEnd"/>
      <w:r w:rsidRPr="003D67AF">
        <w:rPr>
          <w:sz w:val="18"/>
          <w:szCs w:val="18"/>
        </w:rPr>
        <w:t xml:space="preserve"> силу постановления Администрации Хомутовского муниципального образования №2 о/д от 14.01.2025 «Об определении видов обязательных работ и мест для исполнения наказания осужденными по приговору суда в виде обязательных работ на территории Хомутовского муниципального образования на 2025 год»</w:t>
      </w:r>
    </w:p>
    <w:p w:rsidR="003D67AF" w:rsidRPr="003D67AF" w:rsidRDefault="003D67AF" w:rsidP="003D67AF">
      <w:pPr>
        <w:tabs>
          <w:tab w:val="left" w:pos="426"/>
          <w:tab w:val="left" w:pos="3976"/>
        </w:tabs>
        <w:ind w:left="0" w:right="-142" w:firstLine="567"/>
        <w:rPr>
          <w:sz w:val="18"/>
          <w:szCs w:val="18"/>
        </w:rPr>
      </w:pPr>
    </w:p>
    <w:p w:rsidR="003D67AF" w:rsidRPr="003D67AF" w:rsidRDefault="003D67AF" w:rsidP="003D67AF">
      <w:pPr>
        <w:tabs>
          <w:tab w:val="left" w:pos="426"/>
          <w:tab w:val="left" w:pos="3976"/>
        </w:tabs>
        <w:ind w:left="0" w:right="-142" w:firstLine="567"/>
        <w:rPr>
          <w:sz w:val="18"/>
          <w:szCs w:val="18"/>
        </w:rPr>
      </w:pPr>
    </w:p>
    <w:p w:rsidR="003D67AF" w:rsidRDefault="003D67AF" w:rsidP="003D67AF">
      <w:pPr>
        <w:tabs>
          <w:tab w:val="left" w:pos="426"/>
          <w:tab w:val="left" w:pos="3976"/>
        </w:tabs>
        <w:ind w:left="0" w:right="-142" w:firstLine="567"/>
        <w:rPr>
          <w:sz w:val="18"/>
          <w:szCs w:val="18"/>
        </w:rPr>
      </w:pPr>
      <w:r w:rsidRPr="003D67AF">
        <w:rPr>
          <w:sz w:val="18"/>
          <w:szCs w:val="18"/>
        </w:rPr>
        <w:t xml:space="preserve">В соответствии с </w:t>
      </w:r>
      <w:proofErr w:type="spellStart"/>
      <w:r w:rsidRPr="003D67AF">
        <w:rPr>
          <w:sz w:val="18"/>
          <w:szCs w:val="18"/>
        </w:rPr>
        <w:t>ч.ч</w:t>
      </w:r>
      <w:proofErr w:type="spellEnd"/>
      <w:r w:rsidRPr="003D67AF">
        <w:rPr>
          <w:sz w:val="18"/>
          <w:szCs w:val="18"/>
        </w:rPr>
        <w:t>. 2, 4 ст.7, ст. 14  Федерального  закона от 06.10.2003 №131-ФЗ «Об общих принципах организации местного самоуправления в Российской Федерации», Администрация Хомутовского муниципального образования</w:t>
      </w:r>
    </w:p>
    <w:p w:rsidR="003D67AF" w:rsidRPr="003D67AF" w:rsidRDefault="003D67AF" w:rsidP="003D67AF">
      <w:pPr>
        <w:tabs>
          <w:tab w:val="left" w:pos="426"/>
          <w:tab w:val="left" w:pos="3976"/>
        </w:tabs>
        <w:ind w:left="0" w:right="-142" w:firstLine="567"/>
        <w:rPr>
          <w:sz w:val="18"/>
          <w:szCs w:val="18"/>
        </w:rPr>
      </w:pPr>
    </w:p>
    <w:p w:rsidR="003D67AF" w:rsidRDefault="003D67AF" w:rsidP="003D67AF">
      <w:pPr>
        <w:tabs>
          <w:tab w:val="left" w:pos="426"/>
          <w:tab w:val="left" w:pos="3976"/>
        </w:tabs>
        <w:ind w:left="0" w:right="-142" w:firstLine="567"/>
        <w:rPr>
          <w:sz w:val="18"/>
          <w:szCs w:val="18"/>
        </w:rPr>
      </w:pPr>
      <w:r w:rsidRPr="003D67AF">
        <w:rPr>
          <w:sz w:val="18"/>
          <w:szCs w:val="18"/>
        </w:rPr>
        <w:t>ПОСТАНОВЛЯЕТ:</w:t>
      </w:r>
    </w:p>
    <w:p w:rsidR="003D67AF" w:rsidRPr="003D67AF" w:rsidRDefault="003D67AF" w:rsidP="003D67AF">
      <w:pPr>
        <w:tabs>
          <w:tab w:val="left" w:pos="426"/>
          <w:tab w:val="left" w:pos="3976"/>
        </w:tabs>
        <w:ind w:left="0" w:right="-142" w:firstLine="567"/>
        <w:rPr>
          <w:sz w:val="18"/>
          <w:szCs w:val="18"/>
        </w:rPr>
      </w:pPr>
    </w:p>
    <w:p w:rsidR="003D67AF" w:rsidRPr="003D67AF" w:rsidRDefault="003D67AF" w:rsidP="003D67AF">
      <w:pPr>
        <w:tabs>
          <w:tab w:val="left" w:pos="426"/>
          <w:tab w:val="left" w:pos="3976"/>
        </w:tabs>
        <w:ind w:left="0" w:right="-142" w:firstLine="567"/>
        <w:rPr>
          <w:sz w:val="18"/>
          <w:szCs w:val="18"/>
        </w:rPr>
      </w:pPr>
      <w:r w:rsidRPr="003D67AF">
        <w:rPr>
          <w:sz w:val="18"/>
          <w:szCs w:val="18"/>
        </w:rPr>
        <w:t>1. Признать утратившим силу постановление Администрации Хомутовского муниципального образования №2 о/д от 14.01.2025 «Об определении видов обязательных работ и мест для исполнения наказания осужденными по приговору суда в виде обязательных работ на территории Хомутовского муниципального образования на 2025 год».</w:t>
      </w:r>
    </w:p>
    <w:p w:rsidR="003D67AF" w:rsidRPr="003D67AF" w:rsidRDefault="003D67AF" w:rsidP="003D67AF">
      <w:pPr>
        <w:tabs>
          <w:tab w:val="left" w:pos="426"/>
          <w:tab w:val="left" w:pos="3976"/>
        </w:tabs>
        <w:ind w:left="0" w:right="-142" w:firstLine="567"/>
        <w:rPr>
          <w:sz w:val="18"/>
          <w:szCs w:val="18"/>
        </w:rPr>
      </w:pPr>
      <w:r w:rsidRPr="003D67AF">
        <w:rPr>
          <w:sz w:val="18"/>
          <w:szCs w:val="18"/>
        </w:rPr>
        <w:t xml:space="preserve">2. Опубликовать настоящее постановление в установленном законом порядке. </w:t>
      </w:r>
    </w:p>
    <w:p w:rsidR="003D67AF" w:rsidRPr="003D67AF" w:rsidRDefault="003D67AF" w:rsidP="003D67AF">
      <w:pPr>
        <w:tabs>
          <w:tab w:val="left" w:pos="426"/>
          <w:tab w:val="left" w:pos="3976"/>
        </w:tabs>
        <w:ind w:left="0" w:right="-142" w:firstLine="567"/>
        <w:rPr>
          <w:sz w:val="18"/>
          <w:szCs w:val="18"/>
        </w:rPr>
      </w:pPr>
      <w:r w:rsidRPr="003D67AF">
        <w:rPr>
          <w:sz w:val="18"/>
          <w:szCs w:val="18"/>
        </w:rPr>
        <w:t xml:space="preserve">3. </w:t>
      </w:r>
      <w:proofErr w:type="gramStart"/>
      <w:r w:rsidRPr="003D67AF">
        <w:rPr>
          <w:sz w:val="18"/>
          <w:szCs w:val="18"/>
        </w:rPr>
        <w:t>Контроль за</w:t>
      </w:r>
      <w:proofErr w:type="gramEnd"/>
      <w:r w:rsidRPr="003D67AF">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3D67AF" w:rsidRPr="003D67AF" w:rsidRDefault="003D67AF" w:rsidP="003D67AF">
      <w:pPr>
        <w:tabs>
          <w:tab w:val="left" w:pos="426"/>
          <w:tab w:val="left" w:pos="3976"/>
        </w:tabs>
        <w:ind w:left="0" w:right="-142" w:firstLine="567"/>
        <w:jc w:val="left"/>
        <w:rPr>
          <w:i/>
          <w:sz w:val="18"/>
          <w:szCs w:val="18"/>
        </w:rPr>
      </w:pPr>
      <w:r w:rsidRPr="003D67AF">
        <w:rPr>
          <w:i/>
          <w:sz w:val="18"/>
          <w:szCs w:val="18"/>
        </w:rPr>
        <w:t xml:space="preserve"> </w:t>
      </w:r>
    </w:p>
    <w:p w:rsidR="003D67AF" w:rsidRPr="003D67AF" w:rsidRDefault="003D67AF" w:rsidP="003D67AF">
      <w:pPr>
        <w:tabs>
          <w:tab w:val="left" w:pos="426"/>
          <w:tab w:val="left" w:pos="3976"/>
        </w:tabs>
        <w:ind w:left="0" w:right="-142" w:firstLine="567"/>
        <w:jc w:val="left"/>
        <w:rPr>
          <w:i/>
          <w:sz w:val="18"/>
          <w:szCs w:val="18"/>
        </w:rPr>
      </w:pPr>
    </w:p>
    <w:p w:rsidR="003D67AF" w:rsidRPr="003D67AF" w:rsidRDefault="003D67AF" w:rsidP="003D67AF">
      <w:pPr>
        <w:tabs>
          <w:tab w:val="left" w:pos="426"/>
          <w:tab w:val="left" w:pos="3976"/>
        </w:tabs>
        <w:ind w:left="0" w:right="-142" w:firstLine="567"/>
        <w:jc w:val="left"/>
        <w:rPr>
          <w:i/>
          <w:sz w:val="18"/>
          <w:szCs w:val="18"/>
        </w:rPr>
      </w:pPr>
      <w:r>
        <w:rPr>
          <w:i/>
          <w:sz w:val="18"/>
          <w:szCs w:val="18"/>
        </w:rPr>
        <w:t xml:space="preserve">                                                                                        </w:t>
      </w:r>
      <w:r w:rsidRPr="003D67AF">
        <w:rPr>
          <w:i/>
          <w:sz w:val="18"/>
          <w:szCs w:val="18"/>
        </w:rPr>
        <w:t>Глава                                                                     А.В. Иваненко</w:t>
      </w:r>
    </w:p>
    <w:p w:rsidR="000B53EC" w:rsidRDefault="000B53EC" w:rsidP="003D67AF">
      <w:pPr>
        <w:tabs>
          <w:tab w:val="left" w:pos="426"/>
          <w:tab w:val="left" w:pos="3976"/>
        </w:tabs>
        <w:ind w:left="0" w:right="-142" w:firstLine="0"/>
        <w:jc w:val="left"/>
        <w:rPr>
          <w:i/>
          <w:sz w:val="18"/>
          <w:szCs w:val="18"/>
        </w:rPr>
      </w:pPr>
    </w:p>
    <w:p w:rsidR="00C60441" w:rsidRPr="00C60441" w:rsidRDefault="00C60441" w:rsidP="00C60441">
      <w:pPr>
        <w:tabs>
          <w:tab w:val="left" w:pos="426"/>
          <w:tab w:val="left" w:pos="3976"/>
        </w:tabs>
        <w:ind w:left="0" w:right="-142" w:firstLine="567"/>
        <w:jc w:val="left"/>
        <w:rPr>
          <w:sz w:val="18"/>
          <w:szCs w:val="18"/>
        </w:rPr>
      </w:pPr>
      <w:bookmarkStart w:id="0" w:name="_GoBack"/>
      <w:bookmarkEnd w:id="0"/>
    </w:p>
    <w:p w:rsidR="00C60441" w:rsidRPr="00C60441" w:rsidRDefault="00C60441" w:rsidP="00C60441">
      <w:pPr>
        <w:tabs>
          <w:tab w:val="left" w:pos="426"/>
          <w:tab w:val="left" w:pos="3976"/>
        </w:tabs>
        <w:ind w:left="0" w:right="-142" w:firstLine="567"/>
        <w:jc w:val="center"/>
        <w:rPr>
          <w:sz w:val="18"/>
          <w:szCs w:val="18"/>
        </w:rPr>
      </w:pPr>
      <w:r w:rsidRPr="00C60441">
        <w:rPr>
          <w:sz w:val="18"/>
          <w:szCs w:val="18"/>
        </w:rPr>
        <w:t>РОССИЙСКАЯ ФЕДЕРАЦИЯ</w:t>
      </w:r>
    </w:p>
    <w:p w:rsidR="00C60441" w:rsidRPr="00C60441" w:rsidRDefault="00C60441" w:rsidP="00C60441">
      <w:pPr>
        <w:tabs>
          <w:tab w:val="left" w:pos="426"/>
          <w:tab w:val="left" w:pos="3976"/>
        </w:tabs>
        <w:ind w:left="0" w:right="-142" w:firstLine="567"/>
        <w:jc w:val="center"/>
        <w:rPr>
          <w:sz w:val="18"/>
          <w:szCs w:val="18"/>
        </w:rPr>
      </w:pPr>
      <w:r w:rsidRPr="00C60441">
        <w:rPr>
          <w:sz w:val="18"/>
          <w:szCs w:val="18"/>
        </w:rPr>
        <w:t>ИРКУТСКАЯ ОБЛАСТЬ ИРКУТСКИЙ РАЙОН</w:t>
      </w:r>
    </w:p>
    <w:p w:rsidR="00C60441" w:rsidRPr="00C60441" w:rsidRDefault="00C60441" w:rsidP="00C60441">
      <w:pPr>
        <w:tabs>
          <w:tab w:val="left" w:pos="426"/>
          <w:tab w:val="left" w:pos="3976"/>
        </w:tabs>
        <w:ind w:left="0" w:right="-142" w:firstLine="567"/>
        <w:jc w:val="center"/>
        <w:rPr>
          <w:sz w:val="18"/>
          <w:szCs w:val="18"/>
        </w:rPr>
      </w:pPr>
      <w:r w:rsidRPr="00C60441">
        <w:rPr>
          <w:sz w:val="18"/>
          <w:szCs w:val="18"/>
        </w:rPr>
        <w:t>ХОМУТОВСКОЕ МУНИЦИПАЛЬНОЕ ОБРАЗОВАНИЕ</w:t>
      </w:r>
    </w:p>
    <w:p w:rsidR="00C60441" w:rsidRPr="00C60441" w:rsidRDefault="00C60441" w:rsidP="00C60441">
      <w:pPr>
        <w:tabs>
          <w:tab w:val="left" w:pos="426"/>
          <w:tab w:val="left" w:pos="3976"/>
        </w:tabs>
        <w:ind w:left="0" w:right="-142" w:firstLine="567"/>
        <w:jc w:val="center"/>
        <w:rPr>
          <w:sz w:val="18"/>
          <w:szCs w:val="18"/>
        </w:rPr>
      </w:pPr>
      <w:r w:rsidRPr="00C60441">
        <w:rPr>
          <w:sz w:val="18"/>
          <w:szCs w:val="18"/>
        </w:rPr>
        <w:t>АДМИНИСТРАЦИЯ</w:t>
      </w:r>
    </w:p>
    <w:p w:rsidR="00C60441" w:rsidRPr="00C60441" w:rsidRDefault="00C60441" w:rsidP="00C60441">
      <w:pPr>
        <w:tabs>
          <w:tab w:val="left" w:pos="426"/>
          <w:tab w:val="left" w:pos="3976"/>
        </w:tabs>
        <w:ind w:left="0" w:right="-142" w:firstLine="567"/>
        <w:jc w:val="center"/>
        <w:rPr>
          <w:sz w:val="18"/>
          <w:szCs w:val="18"/>
        </w:rPr>
      </w:pPr>
      <w:r w:rsidRPr="00C60441">
        <w:rPr>
          <w:sz w:val="18"/>
          <w:szCs w:val="18"/>
        </w:rPr>
        <w:t>ПОСТАНОВЛЕНИЕ</w:t>
      </w:r>
    </w:p>
    <w:p w:rsidR="00C60441" w:rsidRPr="00C60441" w:rsidRDefault="00C60441" w:rsidP="00C60441">
      <w:pPr>
        <w:tabs>
          <w:tab w:val="left" w:pos="426"/>
          <w:tab w:val="left" w:pos="3976"/>
        </w:tabs>
        <w:ind w:left="0" w:right="-142" w:firstLine="567"/>
        <w:jc w:val="left"/>
        <w:rPr>
          <w:sz w:val="18"/>
          <w:szCs w:val="18"/>
        </w:rPr>
      </w:pPr>
    </w:p>
    <w:p w:rsidR="00C60441" w:rsidRPr="00C60441" w:rsidRDefault="00C60441" w:rsidP="00C60441">
      <w:pPr>
        <w:tabs>
          <w:tab w:val="left" w:pos="426"/>
          <w:tab w:val="left" w:pos="3976"/>
        </w:tabs>
        <w:ind w:left="0" w:right="-142" w:firstLine="567"/>
        <w:jc w:val="left"/>
        <w:rPr>
          <w:sz w:val="18"/>
          <w:szCs w:val="18"/>
          <w:u w:val="single"/>
        </w:rPr>
      </w:pPr>
      <w:r w:rsidRPr="00C60441">
        <w:rPr>
          <w:sz w:val="18"/>
          <w:szCs w:val="18"/>
          <w:u w:val="single"/>
        </w:rPr>
        <w:t>27.02.2025  № 31 од</w:t>
      </w:r>
    </w:p>
    <w:p w:rsidR="00C60441" w:rsidRDefault="00C60441" w:rsidP="00C60441">
      <w:pPr>
        <w:tabs>
          <w:tab w:val="left" w:pos="426"/>
          <w:tab w:val="left" w:pos="3976"/>
        </w:tabs>
        <w:ind w:left="0" w:right="-142" w:firstLine="567"/>
        <w:jc w:val="left"/>
        <w:rPr>
          <w:sz w:val="18"/>
          <w:szCs w:val="18"/>
        </w:rPr>
      </w:pPr>
      <w:r w:rsidRPr="00C60441">
        <w:rPr>
          <w:sz w:val="18"/>
          <w:szCs w:val="18"/>
        </w:rPr>
        <w:t xml:space="preserve">       с. Хомутово</w:t>
      </w:r>
    </w:p>
    <w:p w:rsidR="00C60441" w:rsidRDefault="00C60441" w:rsidP="00C60441">
      <w:pPr>
        <w:tabs>
          <w:tab w:val="left" w:pos="426"/>
          <w:tab w:val="left" w:pos="3976"/>
        </w:tabs>
        <w:ind w:left="0" w:right="-142" w:firstLine="567"/>
        <w:jc w:val="left"/>
        <w:rPr>
          <w:sz w:val="18"/>
          <w:szCs w:val="18"/>
        </w:rPr>
      </w:pPr>
    </w:p>
    <w:p w:rsidR="00C60441" w:rsidRPr="00C60441" w:rsidRDefault="00C60441" w:rsidP="00C60441">
      <w:pPr>
        <w:tabs>
          <w:tab w:val="left" w:pos="426"/>
          <w:tab w:val="left" w:pos="3976"/>
        </w:tabs>
        <w:ind w:left="0" w:right="-142" w:firstLine="567"/>
        <w:rPr>
          <w:sz w:val="18"/>
          <w:szCs w:val="18"/>
        </w:rPr>
      </w:pPr>
      <w:r w:rsidRPr="00C60441">
        <w:rPr>
          <w:sz w:val="18"/>
          <w:szCs w:val="18"/>
        </w:rPr>
        <w:t>О внесении изменений в постановление администрации Хомутовского муниципального образования от 19.12.2024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2025 год и плановый период 2026-2027 годов»</w:t>
      </w:r>
    </w:p>
    <w:p w:rsidR="00C60441" w:rsidRPr="00C60441" w:rsidRDefault="00C60441" w:rsidP="00C60441">
      <w:pPr>
        <w:tabs>
          <w:tab w:val="left" w:pos="426"/>
          <w:tab w:val="left" w:pos="3976"/>
        </w:tabs>
        <w:ind w:left="0" w:right="-142" w:firstLine="567"/>
        <w:rPr>
          <w:sz w:val="18"/>
          <w:szCs w:val="18"/>
        </w:rPr>
      </w:pPr>
    </w:p>
    <w:p w:rsidR="00C60441" w:rsidRPr="00C60441" w:rsidRDefault="00C60441" w:rsidP="00C60441">
      <w:pPr>
        <w:tabs>
          <w:tab w:val="left" w:pos="426"/>
          <w:tab w:val="left" w:pos="3976"/>
        </w:tabs>
        <w:ind w:left="0" w:right="-142" w:firstLine="567"/>
        <w:rPr>
          <w:sz w:val="18"/>
          <w:szCs w:val="18"/>
        </w:rPr>
      </w:pPr>
      <w:proofErr w:type="gramStart"/>
      <w:r w:rsidRPr="00C60441">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C60441">
        <w:rPr>
          <w:sz w:val="18"/>
          <w:szCs w:val="18"/>
        </w:rPr>
        <w:t>Хомутовском</w:t>
      </w:r>
      <w:proofErr w:type="spellEnd"/>
      <w:r w:rsidRPr="00C60441">
        <w:rPr>
          <w:sz w:val="18"/>
          <w:szCs w:val="18"/>
        </w:rPr>
        <w:t xml:space="preserve">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 Администрация Хомутовского муниципального</w:t>
      </w:r>
      <w:proofErr w:type="gramEnd"/>
      <w:r w:rsidRPr="00C60441">
        <w:rPr>
          <w:sz w:val="18"/>
          <w:szCs w:val="18"/>
        </w:rPr>
        <w:t xml:space="preserve"> образования </w:t>
      </w:r>
    </w:p>
    <w:p w:rsidR="00C60441" w:rsidRDefault="00C60441" w:rsidP="00C60441">
      <w:pPr>
        <w:tabs>
          <w:tab w:val="left" w:pos="426"/>
          <w:tab w:val="left" w:pos="3976"/>
        </w:tabs>
        <w:ind w:left="0" w:right="-142" w:firstLine="567"/>
        <w:rPr>
          <w:sz w:val="18"/>
          <w:szCs w:val="18"/>
        </w:rPr>
      </w:pPr>
      <w:r w:rsidRPr="00C60441">
        <w:rPr>
          <w:sz w:val="18"/>
          <w:szCs w:val="18"/>
        </w:rPr>
        <w:t>ПОСТАНОВЛЯЕТ:</w:t>
      </w:r>
    </w:p>
    <w:p w:rsidR="00C60441" w:rsidRPr="00C60441" w:rsidRDefault="00C60441" w:rsidP="00C60441">
      <w:pPr>
        <w:tabs>
          <w:tab w:val="left" w:pos="426"/>
          <w:tab w:val="left" w:pos="3976"/>
        </w:tabs>
        <w:ind w:left="0" w:right="-142" w:firstLine="567"/>
        <w:rPr>
          <w:sz w:val="18"/>
          <w:szCs w:val="18"/>
        </w:rPr>
      </w:pPr>
    </w:p>
    <w:p w:rsidR="00C60441" w:rsidRPr="00C60441" w:rsidRDefault="00C60441" w:rsidP="00C60441">
      <w:pPr>
        <w:tabs>
          <w:tab w:val="left" w:pos="426"/>
          <w:tab w:val="left" w:pos="3976"/>
        </w:tabs>
        <w:ind w:left="0" w:right="-142" w:firstLine="567"/>
        <w:rPr>
          <w:sz w:val="18"/>
          <w:szCs w:val="18"/>
        </w:rPr>
      </w:pPr>
      <w:r>
        <w:rPr>
          <w:sz w:val="18"/>
          <w:szCs w:val="18"/>
        </w:rPr>
        <w:t>1.</w:t>
      </w:r>
      <w:r w:rsidRPr="00C60441">
        <w:rPr>
          <w:sz w:val="18"/>
          <w:szCs w:val="18"/>
        </w:rPr>
        <w:t xml:space="preserve">Внести следующие изменения в постановление администрации Хомутовского муниципального образования от 19.12.2024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2025 год и плановый период 2026-2027 годов»: </w:t>
      </w:r>
    </w:p>
    <w:p w:rsidR="00C60441" w:rsidRPr="00C60441" w:rsidRDefault="00C60441" w:rsidP="00C60441">
      <w:pPr>
        <w:tabs>
          <w:tab w:val="left" w:pos="426"/>
          <w:tab w:val="left" w:pos="3976"/>
        </w:tabs>
        <w:ind w:left="0" w:right="-142" w:firstLine="567"/>
        <w:rPr>
          <w:sz w:val="18"/>
          <w:szCs w:val="18"/>
        </w:rPr>
      </w:pPr>
      <w:r>
        <w:rPr>
          <w:sz w:val="18"/>
          <w:szCs w:val="18"/>
        </w:rPr>
        <w:t>1.1.</w:t>
      </w:r>
      <w:r w:rsidRPr="00C60441">
        <w:rPr>
          <w:sz w:val="18"/>
          <w:szCs w:val="18"/>
        </w:rPr>
        <w:t xml:space="preserve">В приложении №1 к Порядку применения бюджетной классификации РФ в </w:t>
      </w:r>
      <w:proofErr w:type="gramStart"/>
      <w:r w:rsidRPr="00C60441">
        <w:rPr>
          <w:sz w:val="18"/>
          <w:szCs w:val="18"/>
        </w:rPr>
        <w:t>части</w:t>
      </w:r>
      <w:proofErr w:type="gramEnd"/>
      <w:r w:rsidRPr="00C60441">
        <w:rPr>
          <w:sz w:val="18"/>
          <w:szCs w:val="18"/>
        </w:rPr>
        <w:t xml:space="preserve"> относящейся к бюджету Хомутовского муниципального образования на 2025 год и плановый период 2026-2027 годов «Перечень кодов целевых статей расходов бюджета Хомутовского </w:t>
      </w:r>
    </w:p>
    <w:p w:rsidR="00C60441" w:rsidRPr="00C60441" w:rsidRDefault="00C60441" w:rsidP="004A1323">
      <w:pPr>
        <w:tabs>
          <w:tab w:val="left" w:pos="426"/>
          <w:tab w:val="left" w:pos="3976"/>
        </w:tabs>
        <w:ind w:left="0" w:right="-142" w:firstLine="567"/>
        <w:rPr>
          <w:sz w:val="18"/>
          <w:szCs w:val="18"/>
        </w:rPr>
      </w:pPr>
      <w:r w:rsidRPr="00C60441">
        <w:rPr>
          <w:sz w:val="18"/>
          <w:szCs w:val="18"/>
        </w:rPr>
        <w:lastRenderedPageBreak/>
        <w:t>муниципального образования, используемых при составлении бюджета и его исполнении» » дополнить строкой следующего содержания: «</w:t>
      </w:r>
      <w:r w:rsidR="004A1323">
        <w:rPr>
          <w:sz w:val="18"/>
          <w:szCs w:val="18"/>
        </w:rPr>
        <w:t>91.4.00.L519Б</w:t>
      </w:r>
      <w:r w:rsidRPr="00C60441">
        <w:rPr>
          <w:sz w:val="18"/>
          <w:szCs w:val="18"/>
        </w:rPr>
        <w:t>Государственная поддержка лучших сельских учреждений культуры ».</w:t>
      </w:r>
    </w:p>
    <w:p w:rsidR="00C60441" w:rsidRPr="00C60441" w:rsidRDefault="004A1323" w:rsidP="004A1323">
      <w:pPr>
        <w:tabs>
          <w:tab w:val="left" w:pos="426"/>
          <w:tab w:val="left" w:pos="3976"/>
        </w:tabs>
        <w:ind w:left="0" w:right="-142" w:firstLine="0"/>
        <w:rPr>
          <w:sz w:val="18"/>
          <w:szCs w:val="18"/>
        </w:rPr>
      </w:pPr>
      <w:r>
        <w:rPr>
          <w:sz w:val="18"/>
          <w:szCs w:val="18"/>
        </w:rPr>
        <w:t xml:space="preserve">           </w:t>
      </w:r>
      <w:r w:rsidR="00C60441" w:rsidRPr="00C60441">
        <w:rPr>
          <w:sz w:val="18"/>
          <w:szCs w:val="18"/>
        </w:rPr>
        <w:t>2. Опубликовать настоящее постановление в установленном законом порядке.</w:t>
      </w:r>
    </w:p>
    <w:p w:rsidR="00C60441" w:rsidRPr="00C60441" w:rsidRDefault="004A1323" w:rsidP="004A1323">
      <w:pPr>
        <w:tabs>
          <w:tab w:val="left" w:pos="426"/>
          <w:tab w:val="left" w:pos="3976"/>
        </w:tabs>
        <w:ind w:right="-142"/>
        <w:rPr>
          <w:sz w:val="18"/>
          <w:szCs w:val="18"/>
        </w:rPr>
      </w:pPr>
      <w:r>
        <w:rPr>
          <w:sz w:val="18"/>
          <w:szCs w:val="18"/>
        </w:rPr>
        <w:t xml:space="preserve">  </w:t>
      </w:r>
      <w:r w:rsidR="00C60441" w:rsidRPr="00C60441">
        <w:rPr>
          <w:sz w:val="18"/>
          <w:szCs w:val="18"/>
        </w:rPr>
        <w:t xml:space="preserve">  3. </w:t>
      </w:r>
      <w:proofErr w:type="gramStart"/>
      <w:r w:rsidR="00C60441" w:rsidRPr="00C60441">
        <w:rPr>
          <w:sz w:val="18"/>
          <w:szCs w:val="18"/>
        </w:rPr>
        <w:t>Контроль за</w:t>
      </w:r>
      <w:proofErr w:type="gramEnd"/>
      <w:r w:rsidR="00C60441" w:rsidRPr="00C60441">
        <w:rPr>
          <w:sz w:val="18"/>
          <w:szCs w:val="18"/>
        </w:rPr>
        <w:t xml:space="preserve"> исполнением данного Постановления оставляю за собой.</w:t>
      </w:r>
    </w:p>
    <w:p w:rsidR="00C60441" w:rsidRPr="00C60441" w:rsidRDefault="00C60441" w:rsidP="00C60441">
      <w:pPr>
        <w:tabs>
          <w:tab w:val="left" w:pos="426"/>
          <w:tab w:val="left" w:pos="3976"/>
        </w:tabs>
        <w:ind w:left="0" w:right="-142" w:firstLine="567"/>
        <w:jc w:val="left"/>
        <w:rPr>
          <w:sz w:val="18"/>
          <w:szCs w:val="18"/>
        </w:rPr>
      </w:pPr>
    </w:p>
    <w:p w:rsidR="00C60441" w:rsidRPr="00C60441" w:rsidRDefault="00C60441" w:rsidP="00C60441">
      <w:pPr>
        <w:tabs>
          <w:tab w:val="left" w:pos="426"/>
          <w:tab w:val="left" w:pos="3976"/>
        </w:tabs>
        <w:ind w:left="0" w:right="-142" w:firstLine="567"/>
        <w:jc w:val="left"/>
        <w:rPr>
          <w:sz w:val="18"/>
          <w:szCs w:val="18"/>
        </w:rPr>
      </w:pPr>
    </w:p>
    <w:p w:rsidR="00C60441" w:rsidRPr="004A1323" w:rsidRDefault="004A1323" w:rsidP="00C60441">
      <w:pPr>
        <w:tabs>
          <w:tab w:val="left" w:pos="426"/>
          <w:tab w:val="left" w:pos="3976"/>
        </w:tabs>
        <w:ind w:left="0" w:right="-142" w:firstLine="567"/>
        <w:jc w:val="left"/>
        <w:rPr>
          <w:i/>
          <w:sz w:val="18"/>
          <w:szCs w:val="18"/>
        </w:rPr>
      </w:pPr>
      <w:r>
        <w:rPr>
          <w:i/>
          <w:sz w:val="18"/>
          <w:szCs w:val="18"/>
        </w:rPr>
        <w:t xml:space="preserve">                                                                </w:t>
      </w:r>
      <w:r w:rsidR="00C60441" w:rsidRPr="004A1323">
        <w:rPr>
          <w:i/>
          <w:sz w:val="18"/>
          <w:szCs w:val="18"/>
        </w:rPr>
        <w:t xml:space="preserve">Глава администрации                                                                  </w:t>
      </w:r>
      <w:proofErr w:type="spellStart"/>
      <w:r w:rsidR="00C60441" w:rsidRPr="004A1323">
        <w:rPr>
          <w:i/>
          <w:sz w:val="18"/>
          <w:szCs w:val="18"/>
        </w:rPr>
        <w:t>А.В.Иваненко</w:t>
      </w:r>
      <w:proofErr w:type="spellEnd"/>
    </w:p>
    <w:p w:rsidR="00C60441" w:rsidRPr="00C60441" w:rsidRDefault="00C60441" w:rsidP="00C60441">
      <w:pPr>
        <w:tabs>
          <w:tab w:val="left" w:pos="426"/>
          <w:tab w:val="left" w:pos="3976"/>
        </w:tabs>
        <w:ind w:left="0" w:right="-142" w:firstLine="567"/>
        <w:jc w:val="left"/>
        <w:rPr>
          <w:sz w:val="18"/>
          <w:szCs w:val="18"/>
        </w:rPr>
      </w:pPr>
    </w:p>
    <w:p w:rsidR="00C60441" w:rsidRDefault="00C60441" w:rsidP="004A1323">
      <w:pPr>
        <w:tabs>
          <w:tab w:val="left" w:pos="426"/>
          <w:tab w:val="left" w:pos="3976"/>
        </w:tabs>
        <w:ind w:right="-142"/>
        <w:jc w:val="left"/>
        <w:rPr>
          <w:i/>
          <w:sz w:val="18"/>
          <w:szCs w:val="18"/>
        </w:rPr>
      </w:pPr>
    </w:p>
    <w:p w:rsidR="00C60441" w:rsidRPr="00EE64FA" w:rsidRDefault="00C60441" w:rsidP="00EE64FA">
      <w:pPr>
        <w:tabs>
          <w:tab w:val="left" w:pos="426"/>
          <w:tab w:val="left" w:pos="3976"/>
        </w:tabs>
        <w:ind w:left="0" w:right="-142" w:firstLine="567"/>
        <w:jc w:val="left"/>
        <w:rPr>
          <w:i/>
          <w:sz w:val="18"/>
          <w:szCs w:val="18"/>
        </w:rPr>
      </w:pPr>
    </w:p>
    <w:p w:rsidR="00EE64FA" w:rsidRPr="00EE64FA" w:rsidRDefault="00EE64FA" w:rsidP="00EE64FA">
      <w:pPr>
        <w:tabs>
          <w:tab w:val="left" w:pos="426"/>
          <w:tab w:val="left" w:pos="3976"/>
        </w:tabs>
        <w:ind w:left="0" w:right="-142" w:firstLine="567"/>
        <w:jc w:val="center"/>
        <w:rPr>
          <w:sz w:val="18"/>
          <w:szCs w:val="18"/>
        </w:rPr>
      </w:pPr>
      <w:r w:rsidRPr="00EE64FA">
        <w:rPr>
          <w:sz w:val="18"/>
          <w:szCs w:val="18"/>
        </w:rPr>
        <w:t>РОССИЙСКАЯ ФЕДЕРАЦИЯ</w:t>
      </w:r>
    </w:p>
    <w:p w:rsidR="00EE64FA" w:rsidRPr="00EE64FA" w:rsidRDefault="00EE64FA" w:rsidP="00EE64FA">
      <w:pPr>
        <w:tabs>
          <w:tab w:val="left" w:pos="426"/>
          <w:tab w:val="left" w:pos="3976"/>
        </w:tabs>
        <w:ind w:left="0" w:right="-142" w:firstLine="567"/>
        <w:jc w:val="center"/>
        <w:rPr>
          <w:sz w:val="18"/>
          <w:szCs w:val="18"/>
        </w:rPr>
      </w:pPr>
      <w:r w:rsidRPr="00EE64FA">
        <w:rPr>
          <w:sz w:val="18"/>
          <w:szCs w:val="18"/>
        </w:rPr>
        <w:t>ИРКУТСКАЯ ОБЛАСТЬ ИРКУТСКИЙ РАЙОН</w:t>
      </w:r>
    </w:p>
    <w:p w:rsidR="00EE64FA" w:rsidRPr="00EE64FA" w:rsidRDefault="00EE64FA" w:rsidP="00EE64FA">
      <w:pPr>
        <w:tabs>
          <w:tab w:val="left" w:pos="426"/>
          <w:tab w:val="left" w:pos="3976"/>
        </w:tabs>
        <w:ind w:left="0" w:right="-142" w:firstLine="567"/>
        <w:jc w:val="center"/>
        <w:rPr>
          <w:sz w:val="18"/>
          <w:szCs w:val="18"/>
        </w:rPr>
      </w:pPr>
      <w:r w:rsidRPr="00EE64FA">
        <w:rPr>
          <w:sz w:val="18"/>
          <w:szCs w:val="18"/>
        </w:rPr>
        <w:t>ХОМУТОВСКОЕ МУНИЦИПАЛЬНОЕ ОБРАЗОВАНИЕ</w:t>
      </w:r>
    </w:p>
    <w:p w:rsidR="00EE64FA" w:rsidRPr="00EE64FA" w:rsidRDefault="00EE64FA" w:rsidP="00EE64FA">
      <w:pPr>
        <w:tabs>
          <w:tab w:val="left" w:pos="426"/>
          <w:tab w:val="left" w:pos="3976"/>
        </w:tabs>
        <w:ind w:left="0" w:right="-142" w:firstLine="567"/>
        <w:jc w:val="center"/>
        <w:rPr>
          <w:sz w:val="18"/>
          <w:szCs w:val="18"/>
        </w:rPr>
      </w:pPr>
      <w:r w:rsidRPr="00EE64FA">
        <w:rPr>
          <w:sz w:val="18"/>
          <w:szCs w:val="18"/>
        </w:rPr>
        <w:t>АДМИНИСТРАЦИЯ</w:t>
      </w:r>
    </w:p>
    <w:p w:rsidR="00EE64FA" w:rsidRPr="00EE64FA" w:rsidRDefault="00EE64FA" w:rsidP="00EE64FA">
      <w:pPr>
        <w:tabs>
          <w:tab w:val="left" w:pos="426"/>
          <w:tab w:val="left" w:pos="3976"/>
        </w:tabs>
        <w:ind w:left="0" w:right="-142" w:firstLine="567"/>
        <w:jc w:val="center"/>
        <w:rPr>
          <w:sz w:val="18"/>
          <w:szCs w:val="18"/>
        </w:rPr>
      </w:pPr>
      <w:r w:rsidRPr="00EE64FA">
        <w:rPr>
          <w:sz w:val="18"/>
          <w:szCs w:val="18"/>
        </w:rPr>
        <w:t>ПОСТАНОВЛЕНИЕ</w:t>
      </w:r>
    </w:p>
    <w:p w:rsidR="00EE64FA" w:rsidRPr="00EE64FA" w:rsidRDefault="00EE64FA" w:rsidP="00EE64FA">
      <w:pPr>
        <w:tabs>
          <w:tab w:val="left" w:pos="426"/>
          <w:tab w:val="left" w:pos="3976"/>
        </w:tabs>
        <w:ind w:left="0" w:right="-142" w:firstLine="567"/>
        <w:jc w:val="left"/>
        <w:rPr>
          <w:sz w:val="18"/>
          <w:szCs w:val="18"/>
          <w:u w:val="single"/>
        </w:rPr>
      </w:pPr>
    </w:p>
    <w:p w:rsidR="00EE64FA" w:rsidRPr="00EE64FA" w:rsidRDefault="00EE64FA" w:rsidP="00EE64FA">
      <w:pPr>
        <w:tabs>
          <w:tab w:val="left" w:pos="426"/>
          <w:tab w:val="left" w:pos="3976"/>
        </w:tabs>
        <w:ind w:left="0" w:right="-142" w:firstLine="567"/>
        <w:jc w:val="left"/>
        <w:rPr>
          <w:sz w:val="18"/>
          <w:szCs w:val="18"/>
          <w:u w:val="single"/>
        </w:rPr>
      </w:pPr>
      <w:r w:rsidRPr="00EE64FA">
        <w:rPr>
          <w:sz w:val="18"/>
          <w:szCs w:val="18"/>
          <w:u w:val="single"/>
        </w:rPr>
        <w:t xml:space="preserve">25.02.2025  № 313 </w:t>
      </w:r>
      <w:proofErr w:type="spellStart"/>
      <w:r w:rsidRPr="00EE64FA">
        <w:rPr>
          <w:sz w:val="18"/>
          <w:szCs w:val="18"/>
          <w:u w:val="single"/>
        </w:rPr>
        <w:t>пз</w:t>
      </w:r>
      <w:proofErr w:type="spellEnd"/>
    </w:p>
    <w:p w:rsidR="00EE64FA" w:rsidRDefault="00EE64FA" w:rsidP="00EE64FA">
      <w:pPr>
        <w:tabs>
          <w:tab w:val="left" w:pos="426"/>
          <w:tab w:val="left" w:pos="3976"/>
        </w:tabs>
        <w:ind w:left="0" w:right="-142" w:firstLine="567"/>
        <w:jc w:val="left"/>
        <w:rPr>
          <w:sz w:val="18"/>
          <w:szCs w:val="18"/>
        </w:rPr>
      </w:pPr>
      <w:r w:rsidRPr="00EE64FA">
        <w:rPr>
          <w:sz w:val="18"/>
          <w:szCs w:val="18"/>
        </w:rPr>
        <w:t xml:space="preserve">       с. Хомутово</w:t>
      </w:r>
    </w:p>
    <w:p w:rsidR="00EE64FA" w:rsidRDefault="00EE64FA" w:rsidP="00EE64FA">
      <w:pPr>
        <w:tabs>
          <w:tab w:val="left" w:pos="426"/>
          <w:tab w:val="left" w:pos="3976"/>
        </w:tabs>
        <w:ind w:left="0" w:right="-142" w:firstLine="567"/>
        <w:jc w:val="left"/>
        <w:rPr>
          <w:sz w:val="18"/>
          <w:szCs w:val="18"/>
        </w:rPr>
      </w:pPr>
    </w:p>
    <w:p w:rsidR="00283602" w:rsidRPr="00283602" w:rsidRDefault="00283602" w:rsidP="00283602">
      <w:pPr>
        <w:tabs>
          <w:tab w:val="left" w:pos="426"/>
          <w:tab w:val="left" w:pos="3976"/>
        </w:tabs>
        <w:ind w:left="0" w:right="-142" w:firstLine="567"/>
        <w:jc w:val="left"/>
        <w:rPr>
          <w:sz w:val="18"/>
          <w:szCs w:val="18"/>
        </w:rPr>
      </w:pPr>
      <w:r w:rsidRPr="00283602">
        <w:rPr>
          <w:sz w:val="18"/>
          <w:szCs w:val="18"/>
        </w:rPr>
        <w:t>О предоставлении разрешения</w:t>
      </w:r>
      <w:r>
        <w:rPr>
          <w:sz w:val="18"/>
          <w:szCs w:val="18"/>
        </w:rPr>
        <w:t xml:space="preserve"> </w:t>
      </w:r>
      <w:r w:rsidRPr="00283602">
        <w:rPr>
          <w:sz w:val="18"/>
          <w:szCs w:val="18"/>
        </w:rPr>
        <w:t>на условно разрешенный вид</w:t>
      </w:r>
      <w:r>
        <w:rPr>
          <w:sz w:val="18"/>
          <w:szCs w:val="18"/>
        </w:rPr>
        <w:t xml:space="preserve"> </w:t>
      </w:r>
      <w:r w:rsidRPr="00283602">
        <w:rPr>
          <w:sz w:val="18"/>
          <w:szCs w:val="18"/>
        </w:rPr>
        <w:t xml:space="preserve">использования земельного участка   </w:t>
      </w:r>
    </w:p>
    <w:p w:rsidR="00283602" w:rsidRPr="00283602" w:rsidRDefault="00283602" w:rsidP="00283602">
      <w:pPr>
        <w:tabs>
          <w:tab w:val="left" w:pos="426"/>
          <w:tab w:val="left" w:pos="3976"/>
        </w:tabs>
        <w:ind w:left="0" w:right="-142" w:firstLine="567"/>
        <w:jc w:val="left"/>
        <w:rPr>
          <w:sz w:val="18"/>
          <w:szCs w:val="18"/>
        </w:rPr>
      </w:pPr>
    </w:p>
    <w:p w:rsidR="00283602" w:rsidRDefault="00283602" w:rsidP="00283602">
      <w:pPr>
        <w:tabs>
          <w:tab w:val="left" w:pos="426"/>
          <w:tab w:val="left" w:pos="3976"/>
        </w:tabs>
        <w:ind w:left="0" w:right="-142" w:firstLine="567"/>
        <w:jc w:val="left"/>
        <w:rPr>
          <w:sz w:val="18"/>
          <w:szCs w:val="18"/>
        </w:rPr>
      </w:pPr>
      <w:r w:rsidRPr="00283602">
        <w:rPr>
          <w:sz w:val="18"/>
          <w:szCs w:val="18"/>
        </w:rPr>
        <w:t xml:space="preserve"> </w:t>
      </w:r>
      <w:proofErr w:type="gramStart"/>
      <w:r w:rsidRPr="00283602">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283602">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06.02.2025, рассмотрев заявление </w:t>
      </w:r>
      <w:proofErr w:type="spellStart"/>
      <w:r w:rsidRPr="00283602">
        <w:rPr>
          <w:sz w:val="18"/>
          <w:szCs w:val="18"/>
        </w:rPr>
        <w:t>Ракитянского</w:t>
      </w:r>
      <w:proofErr w:type="spellEnd"/>
      <w:r w:rsidRPr="00283602">
        <w:rPr>
          <w:sz w:val="18"/>
          <w:szCs w:val="18"/>
        </w:rPr>
        <w:t xml:space="preserve"> Алексея Анатольевича и представленные документы, Администрация Хомутовского муниципального образования</w:t>
      </w:r>
    </w:p>
    <w:p w:rsidR="00283602" w:rsidRPr="00283602" w:rsidRDefault="00283602" w:rsidP="00283602">
      <w:pPr>
        <w:tabs>
          <w:tab w:val="left" w:pos="426"/>
          <w:tab w:val="left" w:pos="3976"/>
        </w:tabs>
        <w:ind w:left="0" w:right="-142" w:firstLine="567"/>
        <w:jc w:val="left"/>
        <w:rPr>
          <w:sz w:val="18"/>
          <w:szCs w:val="18"/>
        </w:rPr>
      </w:pPr>
    </w:p>
    <w:p w:rsidR="00283602" w:rsidRDefault="00283602" w:rsidP="00283602">
      <w:pPr>
        <w:tabs>
          <w:tab w:val="left" w:pos="426"/>
          <w:tab w:val="left" w:pos="3976"/>
        </w:tabs>
        <w:ind w:left="0" w:right="-142" w:firstLine="567"/>
        <w:jc w:val="left"/>
        <w:rPr>
          <w:sz w:val="18"/>
          <w:szCs w:val="18"/>
        </w:rPr>
      </w:pPr>
      <w:r w:rsidRPr="00283602">
        <w:rPr>
          <w:sz w:val="18"/>
          <w:szCs w:val="18"/>
        </w:rPr>
        <w:t>ПОСТАНОВЛЯЕТ:</w:t>
      </w:r>
    </w:p>
    <w:p w:rsidR="00283602" w:rsidRPr="00283602" w:rsidRDefault="00283602" w:rsidP="00283602">
      <w:pPr>
        <w:tabs>
          <w:tab w:val="left" w:pos="426"/>
          <w:tab w:val="left" w:pos="3976"/>
        </w:tabs>
        <w:ind w:left="0" w:right="-142" w:firstLine="567"/>
        <w:jc w:val="left"/>
        <w:rPr>
          <w:sz w:val="18"/>
          <w:szCs w:val="18"/>
        </w:rPr>
      </w:pPr>
    </w:p>
    <w:p w:rsidR="00283602" w:rsidRPr="00283602" w:rsidRDefault="00283602" w:rsidP="00283602">
      <w:pPr>
        <w:tabs>
          <w:tab w:val="left" w:pos="426"/>
          <w:tab w:val="left" w:pos="3976"/>
        </w:tabs>
        <w:ind w:left="0" w:right="-142" w:firstLine="567"/>
        <w:jc w:val="left"/>
        <w:rPr>
          <w:sz w:val="18"/>
          <w:szCs w:val="18"/>
        </w:rPr>
      </w:pPr>
      <w:r>
        <w:rPr>
          <w:sz w:val="18"/>
          <w:szCs w:val="18"/>
        </w:rPr>
        <w:t>1.</w:t>
      </w:r>
      <w:r w:rsidRPr="00283602">
        <w:rPr>
          <w:sz w:val="18"/>
          <w:szCs w:val="18"/>
        </w:rPr>
        <w:t>Предоставить разрешение на условно разрешенный вид использования «Магазины» в отношении:</w:t>
      </w:r>
    </w:p>
    <w:p w:rsidR="00283602" w:rsidRPr="00283602" w:rsidRDefault="00283602" w:rsidP="00283602">
      <w:pPr>
        <w:tabs>
          <w:tab w:val="left" w:pos="426"/>
          <w:tab w:val="left" w:pos="3976"/>
        </w:tabs>
        <w:ind w:left="0" w:right="-142" w:firstLine="567"/>
        <w:jc w:val="left"/>
        <w:rPr>
          <w:sz w:val="18"/>
          <w:szCs w:val="18"/>
        </w:rPr>
      </w:pPr>
      <w:r>
        <w:rPr>
          <w:sz w:val="18"/>
          <w:szCs w:val="18"/>
        </w:rPr>
        <w:t>1.1</w:t>
      </w:r>
      <w:r w:rsidRPr="00283602">
        <w:rPr>
          <w:sz w:val="18"/>
          <w:szCs w:val="18"/>
        </w:rPr>
        <w:t xml:space="preserve">земельного участка с кадастровым номером 38:06:100104:2187 площадью 500 </w:t>
      </w:r>
      <w:proofErr w:type="spellStart"/>
      <w:r w:rsidRPr="00283602">
        <w:rPr>
          <w:sz w:val="18"/>
          <w:szCs w:val="18"/>
        </w:rPr>
        <w:t>кв.м</w:t>
      </w:r>
      <w:proofErr w:type="spellEnd"/>
      <w:r w:rsidRPr="00283602">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83602">
        <w:rPr>
          <w:sz w:val="18"/>
          <w:szCs w:val="18"/>
        </w:rPr>
        <w:t>Хомутовское</w:t>
      </w:r>
      <w:proofErr w:type="spellEnd"/>
      <w:r w:rsidRPr="00283602">
        <w:rPr>
          <w:sz w:val="18"/>
          <w:szCs w:val="18"/>
        </w:rPr>
        <w:t>, село Хомутово, улица Колхозная, земельный участок 206/2.</w:t>
      </w:r>
    </w:p>
    <w:p w:rsidR="00283602" w:rsidRPr="00283602" w:rsidRDefault="00283602" w:rsidP="00283602">
      <w:pPr>
        <w:tabs>
          <w:tab w:val="left" w:pos="426"/>
          <w:tab w:val="left" w:pos="3976"/>
        </w:tabs>
        <w:ind w:left="0" w:right="-142" w:firstLine="567"/>
        <w:jc w:val="left"/>
        <w:rPr>
          <w:sz w:val="18"/>
          <w:szCs w:val="18"/>
        </w:rPr>
      </w:pPr>
      <w:r w:rsidRPr="00283602">
        <w:rPr>
          <w:sz w:val="18"/>
          <w:szCs w:val="18"/>
        </w:rPr>
        <w:t>2. Опубликовать настоящее постановление в установленном законом порядке.</w:t>
      </w:r>
    </w:p>
    <w:p w:rsidR="00283602" w:rsidRPr="00283602" w:rsidRDefault="00283602" w:rsidP="00283602">
      <w:pPr>
        <w:tabs>
          <w:tab w:val="left" w:pos="426"/>
          <w:tab w:val="left" w:pos="3976"/>
        </w:tabs>
        <w:ind w:left="0" w:right="-142" w:firstLine="567"/>
        <w:jc w:val="left"/>
        <w:rPr>
          <w:sz w:val="18"/>
          <w:szCs w:val="18"/>
        </w:rPr>
      </w:pPr>
      <w:r w:rsidRPr="00283602">
        <w:rPr>
          <w:sz w:val="18"/>
          <w:szCs w:val="18"/>
        </w:rPr>
        <w:t xml:space="preserve">3. </w:t>
      </w:r>
      <w:proofErr w:type="gramStart"/>
      <w:r w:rsidRPr="00283602">
        <w:rPr>
          <w:sz w:val="18"/>
          <w:szCs w:val="18"/>
        </w:rPr>
        <w:t>Контроль за</w:t>
      </w:r>
      <w:proofErr w:type="gramEnd"/>
      <w:r w:rsidRPr="00283602">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283602" w:rsidRPr="00283602" w:rsidRDefault="00283602" w:rsidP="00283602">
      <w:pPr>
        <w:tabs>
          <w:tab w:val="left" w:pos="426"/>
          <w:tab w:val="left" w:pos="3976"/>
        </w:tabs>
        <w:ind w:left="0" w:right="-142" w:firstLine="567"/>
        <w:jc w:val="left"/>
        <w:rPr>
          <w:sz w:val="18"/>
          <w:szCs w:val="18"/>
        </w:rPr>
      </w:pPr>
    </w:p>
    <w:p w:rsidR="00283602" w:rsidRPr="00283602" w:rsidRDefault="00283602" w:rsidP="00283602">
      <w:pPr>
        <w:tabs>
          <w:tab w:val="left" w:pos="426"/>
          <w:tab w:val="left" w:pos="3976"/>
        </w:tabs>
        <w:ind w:left="0" w:right="-142" w:firstLine="567"/>
        <w:jc w:val="left"/>
        <w:rPr>
          <w:i/>
          <w:sz w:val="18"/>
          <w:szCs w:val="18"/>
        </w:rPr>
      </w:pPr>
    </w:p>
    <w:p w:rsidR="00A64702" w:rsidRDefault="00283602" w:rsidP="003D67AF">
      <w:pPr>
        <w:tabs>
          <w:tab w:val="left" w:pos="426"/>
          <w:tab w:val="left" w:pos="3976"/>
        </w:tabs>
        <w:ind w:left="0" w:right="-142" w:firstLine="567"/>
        <w:jc w:val="left"/>
        <w:rPr>
          <w:i/>
          <w:sz w:val="18"/>
          <w:szCs w:val="18"/>
        </w:rPr>
      </w:pPr>
      <w:r>
        <w:rPr>
          <w:i/>
          <w:sz w:val="18"/>
          <w:szCs w:val="18"/>
        </w:rPr>
        <w:t xml:space="preserve">                                                                                                                        </w:t>
      </w:r>
      <w:r w:rsidRPr="00283602">
        <w:rPr>
          <w:i/>
          <w:sz w:val="18"/>
          <w:szCs w:val="18"/>
        </w:rPr>
        <w:t>Глава</w:t>
      </w:r>
      <w:r w:rsidRPr="00283602">
        <w:rPr>
          <w:i/>
          <w:sz w:val="18"/>
          <w:szCs w:val="18"/>
        </w:rPr>
        <w:tab/>
        <w:t xml:space="preserve">   </w:t>
      </w:r>
      <w:r>
        <w:rPr>
          <w:i/>
          <w:sz w:val="18"/>
          <w:szCs w:val="18"/>
        </w:rPr>
        <w:t xml:space="preserve">                                      </w:t>
      </w:r>
      <w:r w:rsidRPr="00283602">
        <w:rPr>
          <w:i/>
          <w:sz w:val="18"/>
          <w:szCs w:val="18"/>
        </w:rPr>
        <w:t xml:space="preserve">     А.В. Иваненко</w:t>
      </w:r>
    </w:p>
    <w:p w:rsidR="00A64702" w:rsidRPr="00283602" w:rsidRDefault="00A64702" w:rsidP="00283602">
      <w:pPr>
        <w:tabs>
          <w:tab w:val="left" w:pos="426"/>
          <w:tab w:val="left" w:pos="3976"/>
        </w:tabs>
        <w:ind w:left="0" w:right="-142" w:firstLine="567"/>
        <w:jc w:val="left"/>
        <w:rPr>
          <w:i/>
          <w:sz w:val="18"/>
          <w:szCs w:val="18"/>
        </w:rPr>
      </w:pPr>
    </w:p>
    <w:p w:rsidR="00A64702" w:rsidRPr="00A64702" w:rsidRDefault="00A64702" w:rsidP="00A64702">
      <w:pPr>
        <w:tabs>
          <w:tab w:val="left" w:pos="426"/>
          <w:tab w:val="left" w:pos="3976"/>
        </w:tabs>
        <w:ind w:left="0" w:right="-142" w:firstLine="567"/>
        <w:jc w:val="center"/>
        <w:rPr>
          <w:b/>
          <w:sz w:val="18"/>
          <w:szCs w:val="18"/>
        </w:rPr>
      </w:pPr>
      <w:r w:rsidRPr="00A64702">
        <w:rPr>
          <w:b/>
          <w:sz w:val="18"/>
          <w:szCs w:val="18"/>
        </w:rPr>
        <w:t>Заключение о результатах</w:t>
      </w:r>
    </w:p>
    <w:p w:rsidR="00A64702" w:rsidRPr="00A64702" w:rsidRDefault="00A64702" w:rsidP="00A64702">
      <w:pPr>
        <w:tabs>
          <w:tab w:val="left" w:pos="426"/>
          <w:tab w:val="left" w:pos="3976"/>
        </w:tabs>
        <w:ind w:left="0" w:right="-142" w:firstLine="567"/>
        <w:jc w:val="center"/>
        <w:rPr>
          <w:b/>
          <w:sz w:val="18"/>
          <w:szCs w:val="18"/>
        </w:rPr>
      </w:pPr>
      <w:r w:rsidRPr="00A64702">
        <w:rPr>
          <w:b/>
          <w:sz w:val="18"/>
          <w:szCs w:val="18"/>
        </w:rPr>
        <w:t>публичных слушаний по проекту решения</w:t>
      </w:r>
    </w:p>
    <w:p w:rsidR="00A64702" w:rsidRPr="00A64702" w:rsidRDefault="00A64702" w:rsidP="00A64702">
      <w:pPr>
        <w:tabs>
          <w:tab w:val="left" w:pos="426"/>
          <w:tab w:val="left" w:pos="3976"/>
        </w:tabs>
        <w:ind w:left="0" w:right="-142" w:firstLine="567"/>
        <w:jc w:val="center"/>
        <w:rPr>
          <w:b/>
          <w:sz w:val="18"/>
          <w:szCs w:val="18"/>
        </w:rPr>
      </w:pPr>
      <w:r w:rsidRPr="00A64702">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38:06:100104:2187 площадью 500 </w:t>
      </w:r>
      <w:proofErr w:type="spellStart"/>
      <w:r w:rsidRPr="00A64702">
        <w:rPr>
          <w:b/>
          <w:sz w:val="18"/>
          <w:szCs w:val="18"/>
        </w:rPr>
        <w:t>кв.м</w:t>
      </w:r>
      <w:proofErr w:type="spellEnd"/>
      <w:r w:rsidRPr="00A64702">
        <w:rPr>
          <w:b/>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64702">
        <w:rPr>
          <w:b/>
          <w:sz w:val="18"/>
          <w:szCs w:val="18"/>
        </w:rPr>
        <w:t>Хомутовское</w:t>
      </w:r>
      <w:proofErr w:type="spellEnd"/>
      <w:r w:rsidRPr="00A64702">
        <w:rPr>
          <w:b/>
          <w:sz w:val="18"/>
          <w:szCs w:val="18"/>
        </w:rPr>
        <w:t>, село Хомутово, улица Колхозная, земельный участок 206/2.</w:t>
      </w:r>
    </w:p>
    <w:p w:rsidR="00A64702" w:rsidRPr="00A64702" w:rsidRDefault="00A64702" w:rsidP="00A64702">
      <w:pPr>
        <w:tabs>
          <w:tab w:val="left" w:pos="426"/>
          <w:tab w:val="left" w:pos="3976"/>
        </w:tabs>
        <w:ind w:left="0" w:right="-142" w:firstLine="567"/>
        <w:jc w:val="left"/>
        <w:rPr>
          <w:sz w:val="18"/>
          <w:szCs w:val="18"/>
        </w:rPr>
      </w:pPr>
      <w:r w:rsidRPr="00A64702">
        <w:rPr>
          <w:noProof/>
          <w:sz w:val="18"/>
          <w:szCs w:val="18"/>
        </w:rPr>
        <mc:AlternateContent>
          <mc:Choice Requires="wps">
            <w:drawing>
              <wp:anchor distT="0" distB="0" distL="114300" distR="114300" simplePos="0" relativeHeight="251662336" behindDoc="0" locked="0" layoutInCell="1" allowOverlap="1" wp14:anchorId="7C0AC912" wp14:editId="44D0BEC9">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C60441" w:rsidRDefault="00C60441" w:rsidP="00A64702">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6820E5" w:rsidRDefault="006820E5" w:rsidP="00A64702">
                      <w:pPr>
                        <w:ind w:left="0" w:firstLine="0"/>
                        <w:rPr>
                          <w:sz w:val="20"/>
                          <w:szCs w:val="20"/>
                        </w:rPr>
                      </w:pPr>
                    </w:p>
                  </w:txbxContent>
                </v:textbox>
              </v:shape>
            </w:pict>
          </mc:Fallback>
        </mc:AlternateContent>
      </w:r>
      <w:r w:rsidRPr="00A64702">
        <w:rPr>
          <w:sz w:val="18"/>
          <w:szCs w:val="18"/>
        </w:rPr>
        <w:t xml:space="preserve">                                                                             </w:t>
      </w:r>
    </w:p>
    <w:p w:rsidR="00A64702" w:rsidRPr="00A64702" w:rsidRDefault="00A64702" w:rsidP="00A64702">
      <w:pPr>
        <w:tabs>
          <w:tab w:val="left" w:pos="426"/>
          <w:tab w:val="left" w:pos="3976"/>
        </w:tabs>
        <w:ind w:left="0" w:right="-142" w:firstLine="567"/>
        <w:jc w:val="left"/>
        <w:rPr>
          <w:b/>
          <w:sz w:val="18"/>
          <w:szCs w:val="18"/>
        </w:rPr>
      </w:pPr>
      <w:r w:rsidRPr="00A64702">
        <w:rPr>
          <w:b/>
          <w:sz w:val="18"/>
          <w:szCs w:val="18"/>
        </w:rPr>
        <w:tab/>
      </w:r>
    </w:p>
    <w:p w:rsidR="00A64702" w:rsidRPr="00A64702" w:rsidRDefault="00A64702" w:rsidP="00A64702">
      <w:pPr>
        <w:tabs>
          <w:tab w:val="left" w:pos="426"/>
          <w:tab w:val="left" w:pos="3976"/>
        </w:tabs>
        <w:ind w:left="0" w:right="-142" w:firstLine="567"/>
        <w:jc w:val="left"/>
        <w:rPr>
          <w:sz w:val="18"/>
          <w:szCs w:val="18"/>
        </w:rPr>
      </w:pPr>
      <w:r w:rsidRPr="00A64702">
        <w:rPr>
          <w:sz w:val="18"/>
          <w:szCs w:val="18"/>
        </w:rPr>
        <w:t xml:space="preserve">Настоящее заключение подготовлено </w:t>
      </w:r>
      <w:r w:rsidRPr="00A64702">
        <w:rPr>
          <w:sz w:val="18"/>
          <w:szCs w:val="18"/>
          <w:u w:val="single"/>
        </w:rPr>
        <w:t>Администрацией Хомутовского муниципального образования</w:t>
      </w:r>
      <w:r w:rsidRPr="00A64702">
        <w:rPr>
          <w:sz w:val="18"/>
          <w:szCs w:val="18"/>
        </w:rPr>
        <w:t xml:space="preserve"> </w:t>
      </w:r>
    </w:p>
    <w:p w:rsidR="00A64702" w:rsidRPr="00A64702" w:rsidRDefault="00A64702" w:rsidP="00A64702">
      <w:pPr>
        <w:tabs>
          <w:tab w:val="left" w:pos="426"/>
          <w:tab w:val="left" w:pos="3976"/>
        </w:tabs>
        <w:ind w:left="0" w:right="-142" w:firstLine="567"/>
        <w:jc w:val="left"/>
        <w:rPr>
          <w:i/>
          <w:sz w:val="18"/>
          <w:szCs w:val="18"/>
        </w:rPr>
      </w:pPr>
      <w:r w:rsidRPr="00A64702">
        <w:rPr>
          <w:i/>
          <w:sz w:val="18"/>
          <w:szCs w:val="18"/>
        </w:rPr>
        <w:t xml:space="preserve">           (наименование организатора публичных слушаний)</w:t>
      </w:r>
    </w:p>
    <w:p w:rsidR="00A64702" w:rsidRPr="00A64702" w:rsidRDefault="00A64702" w:rsidP="00A64702">
      <w:pPr>
        <w:tabs>
          <w:tab w:val="left" w:pos="426"/>
          <w:tab w:val="left" w:pos="3976"/>
        </w:tabs>
        <w:ind w:left="0" w:right="-142" w:firstLine="567"/>
        <w:jc w:val="left"/>
        <w:rPr>
          <w:sz w:val="18"/>
          <w:szCs w:val="18"/>
        </w:rPr>
      </w:pPr>
      <w:r w:rsidRPr="00A64702">
        <w:rPr>
          <w:sz w:val="18"/>
          <w:szCs w:val="18"/>
        </w:rPr>
        <w:t xml:space="preserve">на основании протокола публичных слушаний от «06» февраля 2025 г. по проекту решения </w:t>
      </w:r>
    </w:p>
    <w:p w:rsidR="00A64702" w:rsidRPr="00A64702" w:rsidRDefault="00A64702" w:rsidP="00A64702">
      <w:pPr>
        <w:tabs>
          <w:tab w:val="left" w:pos="426"/>
          <w:tab w:val="left" w:pos="3976"/>
        </w:tabs>
        <w:ind w:left="0" w:right="-142" w:firstLine="567"/>
        <w:jc w:val="left"/>
        <w:rPr>
          <w:sz w:val="18"/>
          <w:szCs w:val="18"/>
        </w:rPr>
      </w:pPr>
      <w:r w:rsidRPr="00A64702">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38:06:100104:2187 площадью 500 </w:t>
      </w:r>
      <w:proofErr w:type="spellStart"/>
      <w:r w:rsidRPr="00A64702">
        <w:rPr>
          <w:sz w:val="18"/>
          <w:szCs w:val="18"/>
        </w:rPr>
        <w:t>кв.м</w:t>
      </w:r>
      <w:proofErr w:type="spellEnd"/>
      <w:r w:rsidRPr="00A64702">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64702">
        <w:rPr>
          <w:sz w:val="18"/>
          <w:szCs w:val="18"/>
        </w:rPr>
        <w:t>Хомутовское</w:t>
      </w:r>
      <w:proofErr w:type="spellEnd"/>
      <w:r w:rsidRPr="00A64702">
        <w:rPr>
          <w:sz w:val="18"/>
          <w:szCs w:val="18"/>
        </w:rPr>
        <w:t>, село Хомутово, улица Колхозная, земельный участок 206/2.</w:t>
      </w:r>
    </w:p>
    <w:p w:rsidR="00A64702" w:rsidRPr="00A64702" w:rsidRDefault="00A64702" w:rsidP="00A64702">
      <w:pPr>
        <w:tabs>
          <w:tab w:val="left" w:pos="426"/>
          <w:tab w:val="left" w:pos="3976"/>
        </w:tabs>
        <w:ind w:left="0" w:right="-142" w:firstLine="567"/>
        <w:jc w:val="left"/>
        <w:rPr>
          <w:i/>
          <w:sz w:val="18"/>
          <w:szCs w:val="18"/>
        </w:rPr>
      </w:pPr>
      <w:r w:rsidRPr="00A64702">
        <w:rPr>
          <w:i/>
          <w:sz w:val="18"/>
          <w:szCs w:val="18"/>
        </w:rPr>
        <w:t xml:space="preserve">(наименование проекта, рассмотренного </w:t>
      </w:r>
      <w:proofErr w:type="gramStart"/>
      <w:r w:rsidRPr="00A64702">
        <w:rPr>
          <w:i/>
          <w:sz w:val="18"/>
          <w:szCs w:val="18"/>
        </w:rPr>
        <w:t>на</w:t>
      </w:r>
      <w:proofErr w:type="gramEnd"/>
      <w:r w:rsidRPr="00A64702">
        <w:rPr>
          <w:i/>
          <w:sz w:val="18"/>
          <w:szCs w:val="18"/>
        </w:rPr>
        <w:t xml:space="preserve"> публичных слушаний)</w:t>
      </w:r>
    </w:p>
    <w:p w:rsidR="00A64702" w:rsidRPr="00A64702" w:rsidRDefault="00A64702" w:rsidP="00A64702">
      <w:pPr>
        <w:tabs>
          <w:tab w:val="left" w:pos="426"/>
          <w:tab w:val="left" w:pos="3976"/>
        </w:tabs>
        <w:ind w:left="0" w:right="-142" w:firstLine="567"/>
        <w:jc w:val="left"/>
        <w:rPr>
          <w:sz w:val="18"/>
          <w:szCs w:val="18"/>
        </w:rPr>
      </w:pPr>
    </w:p>
    <w:p w:rsidR="00A64702" w:rsidRPr="00A64702" w:rsidRDefault="00A64702" w:rsidP="00A64702">
      <w:pPr>
        <w:tabs>
          <w:tab w:val="left" w:pos="426"/>
          <w:tab w:val="left" w:pos="3976"/>
        </w:tabs>
        <w:ind w:left="0" w:right="-142" w:firstLine="567"/>
        <w:jc w:val="left"/>
        <w:rPr>
          <w:sz w:val="18"/>
          <w:szCs w:val="18"/>
        </w:rPr>
      </w:pPr>
      <w:r w:rsidRPr="00A64702">
        <w:rPr>
          <w:sz w:val="18"/>
          <w:szCs w:val="18"/>
        </w:rPr>
        <w:t xml:space="preserve">Количество участников публичных слушаний, принявших участие </w:t>
      </w:r>
      <w:proofErr w:type="gramStart"/>
      <w:r w:rsidRPr="00A64702">
        <w:rPr>
          <w:sz w:val="18"/>
          <w:szCs w:val="18"/>
        </w:rPr>
        <w:t>в</w:t>
      </w:r>
      <w:proofErr w:type="gramEnd"/>
      <w:r w:rsidRPr="00A64702">
        <w:rPr>
          <w:sz w:val="18"/>
          <w:szCs w:val="18"/>
        </w:rPr>
        <w:t xml:space="preserve"> публичных слушаний составило: 0.</w:t>
      </w:r>
    </w:p>
    <w:p w:rsidR="00A64702" w:rsidRPr="00A64702" w:rsidRDefault="00A64702" w:rsidP="00A64702">
      <w:pPr>
        <w:tabs>
          <w:tab w:val="left" w:pos="426"/>
          <w:tab w:val="left" w:pos="3976"/>
        </w:tabs>
        <w:ind w:left="0" w:right="-142" w:firstLine="567"/>
        <w:jc w:val="left"/>
        <w:rPr>
          <w:sz w:val="18"/>
          <w:szCs w:val="18"/>
        </w:rPr>
      </w:pPr>
      <w:r w:rsidRPr="00A64702">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A64702" w:rsidRPr="00A64702" w:rsidRDefault="00A64702" w:rsidP="00A64702">
      <w:pPr>
        <w:tabs>
          <w:tab w:val="left" w:pos="426"/>
          <w:tab w:val="left" w:pos="3976"/>
        </w:tabs>
        <w:ind w:left="0" w:right="-142" w:firstLine="567"/>
        <w:jc w:val="left"/>
        <w:rPr>
          <w:sz w:val="18"/>
          <w:szCs w:val="18"/>
        </w:rPr>
      </w:pPr>
    </w:p>
    <w:tbl>
      <w:tblPr>
        <w:tblW w:w="10206" w:type="dxa"/>
        <w:tblInd w:w="-409" w:type="dxa"/>
        <w:tblLook w:val="04A0" w:firstRow="1" w:lastRow="0" w:firstColumn="1" w:lastColumn="0" w:noHBand="0" w:noVBand="1"/>
      </w:tblPr>
      <w:tblGrid>
        <w:gridCol w:w="662"/>
        <w:gridCol w:w="2909"/>
        <w:gridCol w:w="2896"/>
        <w:gridCol w:w="3739"/>
      </w:tblGrid>
      <w:tr w:rsidR="00A64702" w:rsidRPr="00A64702" w:rsidTr="00A64702">
        <w:trPr>
          <w:trHeight w:val="1681"/>
        </w:trPr>
        <w:tc>
          <w:tcPr>
            <w:tcW w:w="649"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Выводы по результатам рассмотрения предложения, поступившего от участников публичных слушаний</w:t>
            </w:r>
          </w:p>
        </w:tc>
        <w:tc>
          <w:tcPr>
            <w:tcW w:w="3666"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64702" w:rsidRPr="00A64702" w:rsidTr="00A64702">
        <w:tc>
          <w:tcPr>
            <w:tcW w:w="649"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lastRenderedPageBreak/>
              <w:t>1</w:t>
            </w:r>
          </w:p>
        </w:tc>
        <w:tc>
          <w:tcPr>
            <w:tcW w:w="2852" w:type="dxa"/>
            <w:tcBorders>
              <w:top w:val="single" w:sz="4" w:space="0" w:color="auto"/>
              <w:left w:val="single" w:sz="4" w:space="0" w:color="auto"/>
              <w:bottom w:val="single" w:sz="4" w:space="0" w:color="auto"/>
              <w:right w:val="single" w:sz="4" w:space="0" w:color="auto"/>
            </w:tcBorders>
          </w:tcPr>
          <w:p w:rsidR="00A64702" w:rsidRPr="00A64702" w:rsidRDefault="00A64702" w:rsidP="00A64702">
            <w:pPr>
              <w:tabs>
                <w:tab w:val="left" w:pos="426"/>
                <w:tab w:val="left" w:pos="3976"/>
              </w:tabs>
              <w:ind w:left="0" w:right="-142" w:firstLine="567"/>
              <w:jc w:val="left"/>
              <w:rPr>
                <w:sz w:val="18"/>
                <w:szCs w:val="18"/>
              </w:rPr>
            </w:pPr>
          </w:p>
        </w:tc>
        <w:tc>
          <w:tcPr>
            <w:tcW w:w="2839" w:type="dxa"/>
            <w:tcBorders>
              <w:top w:val="single" w:sz="4" w:space="0" w:color="auto"/>
              <w:left w:val="single" w:sz="4" w:space="0" w:color="auto"/>
              <w:bottom w:val="single" w:sz="4" w:space="0" w:color="auto"/>
              <w:right w:val="single" w:sz="4" w:space="0" w:color="auto"/>
            </w:tcBorders>
          </w:tcPr>
          <w:p w:rsidR="00A64702" w:rsidRPr="00A64702" w:rsidRDefault="00A64702" w:rsidP="00A64702">
            <w:pPr>
              <w:tabs>
                <w:tab w:val="left" w:pos="426"/>
                <w:tab w:val="left" w:pos="3976"/>
              </w:tabs>
              <w:ind w:left="0" w:right="-142" w:firstLine="567"/>
              <w:jc w:val="left"/>
              <w:rPr>
                <w:sz w:val="18"/>
                <w:szCs w:val="18"/>
              </w:rPr>
            </w:pPr>
          </w:p>
        </w:tc>
        <w:tc>
          <w:tcPr>
            <w:tcW w:w="3666" w:type="dxa"/>
            <w:tcBorders>
              <w:top w:val="single" w:sz="4" w:space="0" w:color="auto"/>
              <w:left w:val="single" w:sz="4" w:space="0" w:color="auto"/>
              <w:bottom w:val="single" w:sz="4" w:space="0" w:color="auto"/>
              <w:right w:val="single" w:sz="4" w:space="0" w:color="auto"/>
            </w:tcBorders>
          </w:tcPr>
          <w:p w:rsidR="00A64702" w:rsidRPr="00A64702" w:rsidRDefault="00A64702" w:rsidP="00A64702">
            <w:pPr>
              <w:tabs>
                <w:tab w:val="left" w:pos="426"/>
                <w:tab w:val="left" w:pos="3976"/>
              </w:tabs>
              <w:ind w:left="0" w:right="-142" w:firstLine="567"/>
              <w:jc w:val="left"/>
              <w:rPr>
                <w:sz w:val="18"/>
                <w:szCs w:val="18"/>
              </w:rPr>
            </w:pPr>
          </w:p>
        </w:tc>
      </w:tr>
      <w:tr w:rsidR="00A64702" w:rsidRPr="00A64702" w:rsidTr="00A64702">
        <w:tc>
          <w:tcPr>
            <w:tcW w:w="649" w:type="dxa"/>
            <w:tcBorders>
              <w:top w:val="single" w:sz="4" w:space="0" w:color="auto"/>
              <w:left w:val="single" w:sz="4" w:space="0" w:color="auto"/>
              <w:bottom w:val="single" w:sz="4" w:space="0" w:color="auto"/>
              <w:right w:val="single" w:sz="4" w:space="0" w:color="auto"/>
            </w:tcBorders>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A64702" w:rsidRPr="00A64702" w:rsidRDefault="00A64702" w:rsidP="00A64702">
            <w:pPr>
              <w:tabs>
                <w:tab w:val="left" w:pos="426"/>
                <w:tab w:val="left" w:pos="3976"/>
              </w:tabs>
              <w:ind w:left="0" w:right="-142" w:firstLine="567"/>
              <w:jc w:val="left"/>
              <w:rPr>
                <w:sz w:val="18"/>
                <w:szCs w:val="18"/>
              </w:rPr>
            </w:pPr>
          </w:p>
        </w:tc>
        <w:tc>
          <w:tcPr>
            <w:tcW w:w="2839" w:type="dxa"/>
            <w:tcBorders>
              <w:top w:val="single" w:sz="4" w:space="0" w:color="auto"/>
              <w:left w:val="single" w:sz="4" w:space="0" w:color="auto"/>
              <w:bottom w:val="single" w:sz="4" w:space="0" w:color="auto"/>
              <w:right w:val="single" w:sz="4" w:space="0" w:color="auto"/>
            </w:tcBorders>
          </w:tcPr>
          <w:p w:rsidR="00A64702" w:rsidRPr="00A64702" w:rsidRDefault="00A64702" w:rsidP="00A64702">
            <w:pPr>
              <w:tabs>
                <w:tab w:val="left" w:pos="426"/>
                <w:tab w:val="left" w:pos="3976"/>
              </w:tabs>
              <w:ind w:left="0" w:right="-142" w:firstLine="567"/>
              <w:jc w:val="left"/>
              <w:rPr>
                <w:sz w:val="18"/>
                <w:szCs w:val="18"/>
              </w:rPr>
            </w:pPr>
          </w:p>
        </w:tc>
        <w:tc>
          <w:tcPr>
            <w:tcW w:w="3666" w:type="dxa"/>
            <w:tcBorders>
              <w:top w:val="single" w:sz="4" w:space="0" w:color="auto"/>
              <w:left w:val="single" w:sz="4" w:space="0" w:color="auto"/>
              <w:bottom w:val="single" w:sz="4" w:space="0" w:color="auto"/>
              <w:right w:val="single" w:sz="4" w:space="0" w:color="auto"/>
            </w:tcBorders>
          </w:tcPr>
          <w:p w:rsidR="00A64702" w:rsidRPr="00A64702" w:rsidRDefault="00A64702" w:rsidP="00A64702">
            <w:pPr>
              <w:tabs>
                <w:tab w:val="left" w:pos="426"/>
                <w:tab w:val="left" w:pos="3976"/>
              </w:tabs>
              <w:ind w:left="0" w:right="-142" w:firstLine="567"/>
              <w:jc w:val="left"/>
              <w:rPr>
                <w:sz w:val="18"/>
                <w:szCs w:val="18"/>
              </w:rPr>
            </w:pPr>
          </w:p>
        </w:tc>
      </w:tr>
    </w:tbl>
    <w:p w:rsidR="00A64702" w:rsidRPr="00A64702" w:rsidRDefault="00A64702" w:rsidP="00A64702">
      <w:pPr>
        <w:tabs>
          <w:tab w:val="left" w:pos="426"/>
          <w:tab w:val="left" w:pos="3976"/>
        </w:tabs>
        <w:ind w:left="0" w:right="-142" w:firstLine="567"/>
        <w:jc w:val="left"/>
        <w:rPr>
          <w:sz w:val="18"/>
          <w:szCs w:val="18"/>
        </w:rPr>
      </w:pPr>
    </w:p>
    <w:p w:rsidR="00A64702" w:rsidRPr="00A64702" w:rsidRDefault="00A64702" w:rsidP="00A64702">
      <w:pPr>
        <w:tabs>
          <w:tab w:val="left" w:pos="426"/>
          <w:tab w:val="left" w:pos="3976"/>
        </w:tabs>
        <w:ind w:left="0" w:right="-142" w:firstLine="567"/>
        <w:jc w:val="left"/>
        <w:rPr>
          <w:sz w:val="18"/>
          <w:szCs w:val="18"/>
        </w:rPr>
      </w:pPr>
      <w:r w:rsidRPr="00A64702">
        <w:rPr>
          <w:sz w:val="18"/>
          <w:szCs w:val="18"/>
        </w:rPr>
        <w:t>По результатам рассмотрения замечаний и предложений иных участников публичных слушаний установлено:</w:t>
      </w:r>
    </w:p>
    <w:tbl>
      <w:tblPr>
        <w:tblW w:w="0" w:type="auto"/>
        <w:tblInd w:w="-459" w:type="dxa"/>
        <w:tblLook w:val="04A0" w:firstRow="1" w:lastRow="0" w:firstColumn="1" w:lastColumn="0" w:noHBand="0" w:noVBand="1"/>
      </w:tblPr>
      <w:tblGrid>
        <w:gridCol w:w="940"/>
        <w:gridCol w:w="2647"/>
        <w:gridCol w:w="2995"/>
        <w:gridCol w:w="3624"/>
      </w:tblGrid>
      <w:tr w:rsidR="00A64702" w:rsidRPr="00A64702" w:rsidTr="00A64702">
        <w:trPr>
          <w:trHeight w:val="1956"/>
        </w:trPr>
        <w:tc>
          <w:tcPr>
            <w:tcW w:w="940"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64702" w:rsidRPr="00A64702" w:rsidTr="00A64702">
        <w:tc>
          <w:tcPr>
            <w:tcW w:w="940"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w:t>
            </w:r>
          </w:p>
          <w:p w:rsidR="00A64702" w:rsidRPr="00A64702" w:rsidRDefault="00A64702" w:rsidP="00A64702">
            <w:pPr>
              <w:tabs>
                <w:tab w:val="left" w:pos="426"/>
                <w:tab w:val="left" w:pos="3976"/>
              </w:tabs>
              <w:ind w:left="0" w:right="-142" w:firstLine="567"/>
              <w:jc w:val="left"/>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A64702" w:rsidRPr="00A64702" w:rsidRDefault="00A64702" w:rsidP="00A64702">
            <w:pPr>
              <w:tabs>
                <w:tab w:val="left" w:pos="426"/>
                <w:tab w:val="left" w:pos="3976"/>
              </w:tabs>
              <w:ind w:left="0" w:right="-142" w:firstLine="567"/>
              <w:jc w:val="left"/>
              <w:rPr>
                <w:sz w:val="18"/>
                <w:szCs w:val="18"/>
              </w:rPr>
            </w:pPr>
            <w:r w:rsidRPr="00A64702">
              <w:rPr>
                <w:sz w:val="18"/>
                <w:szCs w:val="18"/>
              </w:rPr>
              <w:t>-</w:t>
            </w:r>
          </w:p>
        </w:tc>
      </w:tr>
    </w:tbl>
    <w:p w:rsidR="00A64702" w:rsidRPr="00A64702" w:rsidRDefault="00A64702" w:rsidP="00A64702">
      <w:pPr>
        <w:tabs>
          <w:tab w:val="left" w:pos="426"/>
          <w:tab w:val="left" w:pos="3976"/>
        </w:tabs>
        <w:ind w:left="0" w:right="-142" w:firstLine="567"/>
        <w:jc w:val="left"/>
        <w:rPr>
          <w:b/>
          <w:sz w:val="18"/>
          <w:szCs w:val="18"/>
        </w:rPr>
      </w:pPr>
    </w:p>
    <w:p w:rsidR="00A64702" w:rsidRPr="00A64702" w:rsidRDefault="00A64702" w:rsidP="00A64702">
      <w:pPr>
        <w:tabs>
          <w:tab w:val="left" w:pos="426"/>
          <w:tab w:val="left" w:pos="3976"/>
        </w:tabs>
        <w:ind w:left="0" w:right="-142" w:firstLine="567"/>
        <w:jc w:val="left"/>
        <w:rPr>
          <w:sz w:val="18"/>
          <w:szCs w:val="18"/>
        </w:rPr>
      </w:pPr>
      <w:r w:rsidRPr="00A64702">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38:06:100104:2187 площадью 500 </w:t>
      </w:r>
      <w:proofErr w:type="spellStart"/>
      <w:r w:rsidRPr="00A64702">
        <w:rPr>
          <w:sz w:val="18"/>
          <w:szCs w:val="18"/>
        </w:rPr>
        <w:t>кв.м</w:t>
      </w:r>
      <w:proofErr w:type="spellEnd"/>
      <w:r w:rsidRPr="00A64702">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64702">
        <w:rPr>
          <w:sz w:val="18"/>
          <w:szCs w:val="18"/>
        </w:rPr>
        <w:t>Хомутовское</w:t>
      </w:r>
      <w:proofErr w:type="spellEnd"/>
      <w:r w:rsidRPr="00A64702">
        <w:rPr>
          <w:sz w:val="18"/>
          <w:szCs w:val="18"/>
        </w:rPr>
        <w:t xml:space="preserve">, село Хомутово, улица Колхозная, земельный участок 206/2,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A64702" w:rsidRPr="008F69EA" w:rsidRDefault="00A64702" w:rsidP="00A64702">
      <w:pPr>
        <w:tabs>
          <w:tab w:val="left" w:pos="426"/>
          <w:tab w:val="left" w:pos="3976"/>
        </w:tabs>
        <w:ind w:left="0" w:right="-142" w:firstLine="567"/>
        <w:jc w:val="left"/>
        <w:rPr>
          <w:i/>
          <w:sz w:val="18"/>
          <w:szCs w:val="18"/>
        </w:rPr>
      </w:pPr>
    </w:p>
    <w:p w:rsidR="00A64702" w:rsidRPr="008F69EA" w:rsidRDefault="00A64702" w:rsidP="00A64702">
      <w:pPr>
        <w:tabs>
          <w:tab w:val="left" w:pos="426"/>
          <w:tab w:val="left" w:pos="3976"/>
        </w:tabs>
        <w:ind w:left="0" w:right="-142" w:firstLine="567"/>
        <w:jc w:val="left"/>
        <w:rPr>
          <w:i/>
          <w:sz w:val="18"/>
          <w:szCs w:val="18"/>
        </w:rPr>
      </w:pPr>
      <w:r w:rsidRPr="008F69EA">
        <w:rPr>
          <w:i/>
          <w:sz w:val="18"/>
          <w:szCs w:val="18"/>
        </w:rPr>
        <w:t>Председатель публичны</w:t>
      </w:r>
      <w:r w:rsidR="008F69EA">
        <w:rPr>
          <w:i/>
          <w:sz w:val="18"/>
          <w:szCs w:val="18"/>
        </w:rPr>
        <w:t>х слушаний</w:t>
      </w:r>
      <w:r w:rsidR="008F69EA">
        <w:rPr>
          <w:i/>
          <w:sz w:val="18"/>
          <w:szCs w:val="18"/>
        </w:rPr>
        <w:tab/>
        <w:t xml:space="preserve">              </w:t>
      </w:r>
      <w:r w:rsidRPr="008F69EA">
        <w:rPr>
          <w:i/>
          <w:sz w:val="18"/>
          <w:szCs w:val="18"/>
        </w:rPr>
        <w:t xml:space="preserve"> _______________   </w:t>
      </w:r>
      <w:r w:rsidR="008F69EA">
        <w:rPr>
          <w:i/>
          <w:sz w:val="18"/>
          <w:szCs w:val="18"/>
        </w:rPr>
        <w:t xml:space="preserve">       </w:t>
      </w:r>
      <w:r w:rsidRPr="008F69EA">
        <w:rPr>
          <w:i/>
          <w:sz w:val="18"/>
          <w:szCs w:val="18"/>
        </w:rPr>
        <w:t xml:space="preserve">Максименко Н.В. </w:t>
      </w:r>
    </w:p>
    <w:p w:rsidR="00A64702" w:rsidRPr="008F69EA" w:rsidRDefault="00A64702" w:rsidP="00A64702">
      <w:pPr>
        <w:tabs>
          <w:tab w:val="left" w:pos="426"/>
          <w:tab w:val="left" w:pos="3976"/>
        </w:tabs>
        <w:ind w:left="0" w:right="-142" w:firstLine="567"/>
        <w:jc w:val="left"/>
        <w:rPr>
          <w:i/>
          <w:sz w:val="18"/>
          <w:szCs w:val="18"/>
        </w:rPr>
      </w:pPr>
      <w:r w:rsidRPr="008F69EA">
        <w:rPr>
          <w:i/>
          <w:sz w:val="18"/>
          <w:szCs w:val="18"/>
        </w:rPr>
        <w:t xml:space="preserve">                                                                         </w:t>
      </w:r>
      <w:r w:rsidR="008F69EA">
        <w:rPr>
          <w:i/>
          <w:sz w:val="18"/>
          <w:szCs w:val="18"/>
        </w:rPr>
        <w:t xml:space="preserve">                        </w:t>
      </w:r>
      <w:r w:rsidRPr="008F69EA">
        <w:rPr>
          <w:i/>
          <w:sz w:val="18"/>
          <w:szCs w:val="18"/>
        </w:rPr>
        <w:t xml:space="preserve"> (подпись)</w:t>
      </w:r>
    </w:p>
    <w:p w:rsidR="00A64702" w:rsidRPr="008F69EA" w:rsidRDefault="00A64702" w:rsidP="00A64702">
      <w:pPr>
        <w:tabs>
          <w:tab w:val="left" w:pos="426"/>
          <w:tab w:val="left" w:pos="3976"/>
        </w:tabs>
        <w:ind w:left="0" w:right="-142" w:firstLine="567"/>
        <w:jc w:val="left"/>
        <w:rPr>
          <w:i/>
          <w:sz w:val="18"/>
          <w:szCs w:val="18"/>
        </w:rPr>
      </w:pPr>
      <w:r w:rsidRPr="008F69EA">
        <w:rPr>
          <w:i/>
          <w:sz w:val="18"/>
          <w:szCs w:val="18"/>
        </w:rPr>
        <w:t xml:space="preserve">Секретарь публичных слушаний                         </w:t>
      </w:r>
      <w:r w:rsidR="008F69EA">
        <w:rPr>
          <w:i/>
          <w:sz w:val="18"/>
          <w:szCs w:val="18"/>
        </w:rPr>
        <w:t xml:space="preserve">     </w:t>
      </w:r>
      <w:r w:rsidRPr="008F69EA">
        <w:rPr>
          <w:i/>
          <w:sz w:val="18"/>
          <w:szCs w:val="18"/>
        </w:rPr>
        <w:t xml:space="preserve">   _______________       </w:t>
      </w:r>
      <w:r w:rsidR="008F69EA">
        <w:rPr>
          <w:i/>
          <w:sz w:val="18"/>
          <w:szCs w:val="18"/>
        </w:rPr>
        <w:t xml:space="preserve">       </w:t>
      </w:r>
      <w:r w:rsidRPr="008F69EA">
        <w:rPr>
          <w:i/>
          <w:sz w:val="18"/>
          <w:szCs w:val="18"/>
        </w:rPr>
        <w:t xml:space="preserve"> </w:t>
      </w:r>
      <w:proofErr w:type="spellStart"/>
      <w:r w:rsidRPr="008F69EA">
        <w:rPr>
          <w:i/>
          <w:sz w:val="18"/>
          <w:szCs w:val="18"/>
        </w:rPr>
        <w:t>Благирева</w:t>
      </w:r>
      <w:proofErr w:type="spellEnd"/>
      <w:r w:rsidRPr="008F69EA">
        <w:rPr>
          <w:i/>
          <w:sz w:val="18"/>
          <w:szCs w:val="18"/>
        </w:rPr>
        <w:t xml:space="preserve"> А.В.</w:t>
      </w:r>
    </w:p>
    <w:p w:rsidR="00A64702" w:rsidRPr="008F69EA" w:rsidRDefault="00A64702" w:rsidP="00A64702">
      <w:pPr>
        <w:tabs>
          <w:tab w:val="left" w:pos="426"/>
          <w:tab w:val="left" w:pos="3976"/>
        </w:tabs>
        <w:ind w:left="0" w:right="-142" w:firstLine="567"/>
        <w:jc w:val="left"/>
        <w:rPr>
          <w:i/>
          <w:sz w:val="18"/>
          <w:szCs w:val="18"/>
        </w:rPr>
      </w:pPr>
      <w:r w:rsidRPr="008F69EA">
        <w:rPr>
          <w:i/>
          <w:sz w:val="18"/>
          <w:szCs w:val="18"/>
        </w:rPr>
        <w:t xml:space="preserve">                                                                            </w:t>
      </w:r>
      <w:r w:rsidR="008F69EA">
        <w:rPr>
          <w:i/>
          <w:sz w:val="18"/>
          <w:szCs w:val="18"/>
        </w:rPr>
        <w:t xml:space="preserve">                   </w:t>
      </w:r>
      <w:r w:rsidRPr="008F69EA">
        <w:rPr>
          <w:i/>
          <w:sz w:val="18"/>
          <w:szCs w:val="18"/>
        </w:rPr>
        <w:t xml:space="preserve">  (подпись)</w:t>
      </w:r>
    </w:p>
    <w:p w:rsidR="00EE64FA" w:rsidRDefault="00EE64FA" w:rsidP="00EE64FA">
      <w:pPr>
        <w:tabs>
          <w:tab w:val="left" w:pos="426"/>
          <w:tab w:val="left" w:pos="3976"/>
        </w:tabs>
        <w:ind w:left="0" w:right="-142" w:firstLine="567"/>
        <w:jc w:val="left"/>
        <w:rPr>
          <w:sz w:val="18"/>
          <w:szCs w:val="18"/>
        </w:rPr>
      </w:pPr>
    </w:p>
    <w:p w:rsidR="00A64702" w:rsidRDefault="00A64702" w:rsidP="00EE64FA">
      <w:pPr>
        <w:tabs>
          <w:tab w:val="left" w:pos="426"/>
          <w:tab w:val="left" w:pos="3976"/>
        </w:tabs>
        <w:ind w:left="0" w:right="-142" w:firstLine="567"/>
        <w:jc w:val="left"/>
        <w:rPr>
          <w:sz w:val="18"/>
          <w:szCs w:val="18"/>
        </w:rPr>
      </w:pPr>
    </w:p>
    <w:p w:rsidR="00A64702" w:rsidRPr="00EE64FA" w:rsidRDefault="00A64702" w:rsidP="00EE64FA">
      <w:pPr>
        <w:tabs>
          <w:tab w:val="left" w:pos="426"/>
          <w:tab w:val="left" w:pos="3976"/>
        </w:tabs>
        <w:ind w:left="0" w:right="-142" w:firstLine="567"/>
        <w:jc w:val="left"/>
        <w:rPr>
          <w:sz w:val="18"/>
          <w:szCs w:val="18"/>
        </w:rPr>
        <w:sectPr w:rsidR="00A64702" w:rsidRPr="00EE64FA" w:rsidSect="00CC2444">
          <w:pgSz w:w="11906" w:h="16838"/>
          <w:pgMar w:top="680" w:right="849" w:bottom="794" w:left="1276" w:header="709" w:footer="709" w:gutter="0"/>
          <w:cols w:space="708"/>
          <w:docGrid w:linePitch="381"/>
        </w:sectPr>
      </w:pPr>
    </w:p>
    <w:p w:rsidR="003F1C9F" w:rsidRPr="003F1C9F" w:rsidRDefault="003F1C9F" w:rsidP="003F1C9F">
      <w:pPr>
        <w:tabs>
          <w:tab w:val="left" w:pos="426"/>
          <w:tab w:val="left" w:pos="3976"/>
        </w:tabs>
        <w:ind w:right="-142"/>
        <w:jc w:val="left"/>
        <w:rPr>
          <w:sz w:val="18"/>
          <w:szCs w:val="18"/>
        </w:rPr>
      </w:pPr>
    </w:p>
    <w:p w:rsidR="003F1C9F" w:rsidRPr="003F1C9F" w:rsidRDefault="003F1C9F" w:rsidP="003F1C9F">
      <w:pPr>
        <w:tabs>
          <w:tab w:val="left" w:pos="426"/>
          <w:tab w:val="left" w:pos="3976"/>
        </w:tabs>
        <w:ind w:left="0" w:right="-142" w:firstLine="567"/>
        <w:jc w:val="left"/>
        <w:rPr>
          <w:sz w:val="18"/>
          <w:szCs w:val="18"/>
        </w:rPr>
      </w:pPr>
    </w:p>
    <w:p w:rsidR="003F1C9F" w:rsidRPr="003F1C9F" w:rsidRDefault="003F1C9F" w:rsidP="003F1C9F">
      <w:pPr>
        <w:tabs>
          <w:tab w:val="left" w:pos="426"/>
          <w:tab w:val="left" w:pos="3976"/>
        </w:tabs>
        <w:ind w:left="0" w:right="-142" w:firstLine="567"/>
        <w:jc w:val="center"/>
        <w:rPr>
          <w:sz w:val="18"/>
          <w:szCs w:val="18"/>
        </w:rPr>
      </w:pPr>
      <w:r w:rsidRPr="003F1C9F">
        <w:rPr>
          <w:sz w:val="18"/>
          <w:szCs w:val="18"/>
        </w:rPr>
        <w:t>РОССИЙСКАЯ ФЕДЕРАЦИЯ</w:t>
      </w:r>
    </w:p>
    <w:p w:rsidR="003F1C9F" w:rsidRPr="003F1C9F" w:rsidRDefault="003F1C9F" w:rsidP="003F1C9F">
      <w:pPr>
        <w:tabs>
          <w:tab w:val="left" w:pos="426"/>
          <w:tab w:val="left" w:pos="3976"/>
        </w:tabs>
        <w:ind w:left="0" w:right="-142" w:firstLine="567"/>
        <w:jc w:val="center"/>
        <w:rPr>
          <w:sz w:val="18"/>
          <w:szCs w:val="18"/>
        </w:rPr>
      </w:pPr>
      <w:r w:rsidRPr="003F1C9F">
        <w:rPr>
          <w:sz w:val="18"/>
          <w:szCs w:val="18"/>
        </w:rPr>
        <w:t>ИРКУТСКАЯ ОБЛАСТЬ ИРКУТСКИЙ РАЙОН</w:t>
      </w:r>
    </w:p>
    <w:p w:rsidR="003F1C9F" w:rsidRPr="003F1C9F" w:rsidRDefault="003F1C9F" w:rsidP="003F1C9F">
      <w:pPr>
        <w:tabs>
          <w:tab w:val="left" w:pos="426"/>
          <w:tab w:val="left" w:pos="3976"/>
        </w:tabs>
        <w:ind w:left="0" w:right="-142" w:firstLine="567"/>
        <w:jc w:val="center"/>
        <w:rPr>
          <w:sz w:val="18"/>
          <w:szCs w:val="18"/>
        </w:rPr>
      </w:pPr>
      <w:r w:rsidRPr="003F1C9F">
        <w:rPr>
          <w:sz w:val="18"/>
          <w:szCs w:val="18"/>
        </w:rPr>
        <w:t>ХОМУТОВСКОЕ МУНИЦИПАЛЬНОЕ ОБРАЗОВАНИЕ</w:t>
      </w:r>
    </w:p>
    <w:p w:rsidR="003F1C9F" w:rsidRPr="003F1C9F" w:rsidRDefault="003F1C9F" w:rsidP="003F1C9F">
      <w:pPr>
        <w:tabs>
          <w:tab w:val="left" w:pos="426"/>
          <w:tab w:val="left" w:pos="3976"/>
        </w:tabs>
        <w:ind w:left="0" w:right="-142" w:firstLine="567"/>
        <w:jc w:val="center"/>
        <w:rPr>
          <w:sz w:val="18"/>
          <w:szCs w:val="18"/>
        </w:rPr>
      </w:pPr>
      <w:r w:rsidRPr="003F1C9F">
        <w:rPr>
          <w:sz w:val="18"/>
          <w:szCs w:val="18"/>
        </w:rPr>
        <w:t>АДМИНИСТРАЦИЯ</w:t>
      </w:r>
    </w:p>
    <w:p w:rsidR="003F1C9F" w:rsidRPr="003F1C9F" w:rsidRDefault="003F1C9F" w:rsidP="003F1C9F">
      <w:pPr>
        <w:tabs>
          <w:tab w:val="left" w:pos="426"/>
          <w:tab w:val="left" w:pos="3976"/>
        </w:tabs>
        <w:ind w:left="0" w:right="-142" w:firstLine="567"/>
        <w:jc w:val="center"/>
        <w:rPr>
          <w:sz w:val="18"/>
          <w:szCs w:val="18"/>
        </w:rPr>
      </w:pPr>
      <w:r w:rsidRPr="003F1C9F">
        <w:rPr>
          <w:sz w:val="18"/>
          <w:szCs w:val="18"/>
        </w:rPr>
        <w:t>ПОСТАНОВЛЕНИЕ</w:t>
      </w:r>
    </w:p>
    <w:p w:rsidR="003F1C9F" w:rsidRPr="002770E3" w:rsidRDefault="003F1C9F" w:rsidP="003F1C9F">
      <w:pPr>
        <w:tabs>
          <w:tab w:val="left" w:pos="426"/>
          <w:tab w:val="left" w:pos="3976"/>
        </w:tabs>
        <w:ind w:left="0" w:right="-142" w:firstLine="567"/>
        <w:jc w:val="left"/>
        <w:rPr>
          <w:sz w:val="18"/>
          <w:szCs w:val="18"/>
          <w:u w:val="single"/>
        </w:rPr>
      </w:pPr>
    </w:p>
    <w:p w:rsidR="003F1C9F" w:rsidRPr="002770E3" w:rsidRDefault="003F1C9F" w:rsidP="003F1C9F">
      <w:pPr>
        <w:tabs>
          <w:tab w:val="left" w:pos="426"/>
          <w:tab w:val="left" w:pos="3976"/>
        </w:tabs>
        <w:ind w:left="0" w:right="-142" w:firstLine="567"/>
        <w:jc w:val="left"/>
        <w:rPr>
          <w:sz w:val="18"/>
          <w:szCs w:val="18"/>
          <w:u w:val="single"/>
        </w:rPr>
      </w:pPr>
      <w:r w:rsidRPr="002770E3">
        <w:rPr>
          <w:sz w:val="18"/>
          <w:szCs w:val="18"/>
          <w:u w:val="single"/>
        </w:rPr>
        <w:t>25.02.2025  № 31</w:t>
      </w:r>
      <w:r w:rsidR="002770E3" w:rsidRPr="002770E3">
        <w:rPr>
          <w:sz w:val="18"/>
          <w:szCs w:val="18"/>
          <w:u w:val="single"/>
        </w:rPr>
        <w:t>4</w:t>
      </w:r>
      <w:r w:rsidRPr="002770E3">
        <w:rPr>
          <w:sz w:val="18"/>
          <w:szCs w:val="18"/>
          <w:u w:val="single"/>
        </w:rPr>
        <w:t xml:space="preserve"> </w:t>
      </w:r>
      <w:proofErr w:type="spellStart"/>
      <w:r w:rsidRPr="002770E3">
        <w:rPr>
          <w:sz w:val="18"/>
          <w:szCs w:val="18"/>
          <w:u w:val="single"/>
        </w:rPr>
        <w:t>пз</w:t>
      </w:r>
      <w:proofErr w:type="spellEnd"/>
    </w:p>
    <w:p w:rsidR="003C6B64" w:rsidRDefault="003F1C9F" w:rsidP="003F1C9F">
      <w:pPr>
        <w:tabs>
          <w:tab w:val="left" w:pos="426"/>
          <w:tab w:val="left" w:pos="3976"/>
        </w:tabs>
        <w:ind w:left="0" w:right="-142" w:firstLine="567"/>
        <w:jc w:val="left"/>
        <w:rPr>
          <w:sz w:val="18"/>
          <w:szCs w:val="18"/>
        </w:rPr>
      </w:pPr>
      <w:r w:rsidRPr="003F1C9F">
        <w:rPr>
          <w:sz w:val="18"/>
          <w:szCs w:val="18"/>
        </w:rPr>
        <w:t xml:space="preserve">       с. Хомутово</w:t>
      </w:r>
    </w:p>
    <w:p w:rsidR="002770E3" w:rsidRDefault="002770E3" w:rsidP="003F1C9F">
      <w:pPr>
        <w:tabs>
          <w:tab w:val="left" w:pos="426"/>
          <w:tab w:val="left" w:pos="3976"/>
        </w:tabs>
        <w:ind w:left="0" w:right="-142" w:firstLine="567"/>
        <w:jc w:val="left"/>
        <w:rPr>
          <w:sz w:val="18"/>
          <w:szCs w:val="18"/>
        </w:rPr>
      </w:pPr>
    </w:p>
    <w:p w:rsidR="002770E3" w:rsidRPr="002770E3" w:rsidRDefault="002770E3" w:rsidP="002770E3">
      <w:pPr>
        <w:tabs>
          <w:tab w:val="left" w:pos="426"/>
          <w:tab w:val="left" w:pos="3976"/>
        </w:tabs>
        <w:ind w:left="0" w:right="-142" w:firstLine="567"/>
        <w:jc w:val="left"/>
        <w:rPr>
          <w:sz w:val="18"/>
          <w:szCs w:val="18"/>
        </w:rPr>
      </w:pPr>
      <w:r w:rsidRPr="002770E3">
        <w:rPr>
          <w:sz w:val="18"/>
          <w:szCs w:val="18"/>
        </w:rPr>
        <w:t>О назначении публичных</w:t>
      </w:r>
      <w:r>
        <w:rPr>
          <w:sz w:val="18"/>
          <w:szCs w:val="18"/>
        </w:rPr>
        <w:t xml:space="preserve"> </w:t>
      </w:r>
      <w:r w:rsidRPr="002770E3">
        <w:rPr>
          <w:sz w:val="18"/>
          <w:szCs w:val="18"/>
        </w:rPr>
        <w:t xml:space="preserve">слушаний по проекту решения </w:t>
      </w:r>
      <w:r>
        <w:rPr>
          <w:sz w:val="18"/>
          <w:szCs w:val="18"/>
        </w:rPr>
        <w:t xml:space="preserve"> </w:t>
      </w:r>
      <w:r w:rsidRPr="002770E3">
        <w:rPr>
          <w:sz w:val="18"/>
          <w:szCs w:val="18"/>
        </w:rPr>
        <w:t>о предоставлении разрешения</w:t>
      </w:r>
      <w:r>
        <w:rPr>
          <w:sz w:val="18"/>
          <w:szCs w:val="18"/>
        </w:rPr>
        <w:t xml:space="preserve"> </w:t>
      </w:r>
      <w:r w:rsidRPr="002770E3">
        <w:rPr>
          <w:sz w:val="18"/>
          <w:szCs w:val="18"/>
        </w:rPr>
        <w:t>на условно разрешенный вид</w:t>
      </w:r>
    </w:p>
    <w:p w:rsidR="002770E3" w:rsidRPr="002770E3" w:rsidRDefault="002770E3" w:rsidP="002770E3">
      <w:pPr>
        <w:tabs>
          <w:tab w:val="left" w:pos="426"/>
          <w:tab w:val="left" w:pos="3976"/>
        </w:tabs>
        <w:ind w:left="0" w:right="-142" w:firstLine="567"/>
        <w:jc w:val="left"/>
        <w:rPr>
          <w:sz w:val="18"/>
          <w:szCs w:val="18"/>
        </w:rPr>
      </w:pPr>
      <w:r w:rsidRPr="002770E3">
        <w:rPr>
          <w:sz w:val="18"/>
          <w:szCs w:val="18"/>
        </w:rPr>
        <w:t xml:space="preserve">использования земельного участка   </w:t>
      </w:r>
    </w:p>
    <w:p w:rsidR="002770E3" w:rsidRPr="002770E3" w:rsidRDefault="002770E3" w:rsidP="002770E3">
      <w:pPr>
        <w:tabs>
          <w:tab w:val="left" w:pos="426"/>
          <w:tab w:val="left" w:pos="3976"/>
        </w:tabs>
        <w:ind w:left="0" w:right="-142" w:firstLine="567"/>
        <w:jc w:val="left"/>
        <w:rPr>
          <w:sz w:val="18"/>
          <w:szCs w:val="18"/>
        </w:rPr>
      </w:pPr>
    </w:p>
    <w:p w:rsidR="002770E3" w:rsidRDefault="002770E3" w:rsidP="002770E3">
      <w:pPr>
        <w:tabs>
          <w:tab w:val="left" w:pos="426"/>
          <w:tab w:val="left" w:pos="3976"/>
        </w:tabs>
        <w:ind w:left="0" w:right="-142" w:firstLine="567"/>
        <w:rPr>
          <w:sz w:val="18"/>
          <w:szCs w:val="18"/>
        </w:rPr>
      </w:pPr>
      <w:r w:rsidRPr="002770E3">
        <w:rPr>
          <w:sz w:val="18"/>
          <w:szCs w:val="18"/>
        </w:rPr>
        <w:t xml:space="preserve">  </w:t>
      </w:r>
      <w:proofErr w:type="gramStart"/>
      <w:r w:rsidRPr="002770E3">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2770E3">
        <w:rPr>
          <w:sz w:val="18"/>
          <w:szCs w:val="18"/>
        </w:rPr>
        <w:t>/</w:t>
      </w:r>
      <w:proofErr w:type="gramStart"/>
      <w:r w:rsidRPr="002770E3">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2770E3">
        <w:rPr>
          <w:sz w:val="18"/>
          <w:szCs w:val="18"/>
        </w:rPr>
        <w:t>Хомутовском</w:t>
      </w:r>
      <w:proofErr w:type="spellEnd"/>
      <w:r w:rsidRPr="002770E3">
        <w:rPr>
          <w:sz w:val="18"/>
          <w:szCs w:val="18"/>
        </w:rPr>
        <w:t xml:space="preserve"> муниципальном образовании», на основании заявления Емельянова Данила Валерьевича, Администрация Хомутовского муниципального образования</w:t>
      </w:r>
      <w:proofErr w:type="gramEnd"/>
    </w:p>
    <w:p w:rsidR="00F234ED" w:rsidRPr="002770E3" w:rsidRDefault="00F234ED" w:rsidP="002770E3">
      <w:pPr>
        <w:tabs>
          <w:tab w:val="left" w:pos="426"/>
          <w:tab w:val="left" w:pos="3976"/>
        </w:tabs>
        <w:ind w:left="0" w:right="-142" w:firstLine="567"/>
        <w:rPr>
          <w:sz w:val="18"/>
          <w:szCs w:val="18"/>
        </w:rPr>
      </w:pPr>
    </w:p>
    <w:p w:rsidR="002770E3" w:rsidRDefault="002770E3" w:rsidP="002770E3">
      <w:pPr>
        <w:tabs>
          <w:tab w:val="left" w:pos="426"/>
          <w:tab w:val="left" w:pos="3976"/>
        </w:tabs>
        <w:ind w:left="0" w:right="-142" w:firstLine="567"/>
        <w:rPr>
          <w:sz w:val="18"/>
          <w:szCs w:val="18"/>
        </w:rPr>
      </w:pPr>
      <w:r w:rsidRPr="002770E3">
        <w:rPr>
          <w:sz w:val="18"/>
          <w:szCs w:val="18"/>
        </w:rPr>
        <w:t>ПОСТАНОВЛЯЕТ:</w:t>
      </w:r>
    </w:p>
    <w:p w:rsidR="00F234ED" w:rsidRPr="002770E3" w:rsidRDefault="00F234ED" w:rsidP="002770E3">
      <w:pPr>
        <w:tabs>
          <w:tab w:val="left" w:pos="426"/>
          <w:tab w:val="left" w:pos="3976"/>
        </w:tabs>
        <w:ind w:left="0" w:right="-142" w:firstLine="567"/>
        <w:rPr>
          <w:sz w:val="18"/>
          <w:szCs w:val="18"/>
        </w:rPr>
      </w:pPr>
    </w:p>
    <w:p w:rsidR="002770E3" w:rsidRPr="002770E3" w:rsidRDefault="002770E3" w:rsidP="002770E3">
      <w:pPr>
        <w:tabs>
          <w:tab w:val="left" w:pos="426"/>
          <w:tab w:val="left" w:pos="3976"/>
        </w:tabs>
        <w:ind w:left="0" w:right="-142" w:firstLine="567"/>
        <w:rPr>
          <w:sz w:val="18"/>
          <w:szCs w:val="18"/>
        </w:rPr>
      </w:pPr>
      <w:r>
        <w:rPr>
          <w:sz w:val="18"/>
          <w:szCs w:val="18"/>
        </w:rPr>
        <w:t>1.</w:t>
      </w:r>
      <w:r w:rsidRPr="002770E3">
        <w:rPr>
          <w:sz w:val="18"/>
          <w:szCs w:val="18"/>
        </w:rPr>
        <w:t xml:space="preserve">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w:t>
      </w:r>
    </w:p>
    <w:p w:rsidR="002770E3" w:rsidRPr="002770E3" w:rsidRDefault="002770E3" w:rsidP="002770E3">
      <w:pPr>
        <w:tabs>
          <w:tab w:val="left" w:pos="426"/>
          <w:tab w:val="left" w:pos="3976"/>
        </w:tabs>
        <w:ind w:left="0" w:right="-142" w:firstLine="567"/>
        <w:rPr>
          <w:sz w:val="18"/>
          <w:szCs w:val="18"/>
        </w:rPr>
      </w:pPr>
      <w:r>
        <w:rPr>
          <w:sz w:val="18"/>
          <w:szCs w:val="18"/>
        </w:rPr>
        <w:t>1.1</w:t>
      </w:r>
      <w:r w:rsidRPr="002770E3">
        <w:rPr>
          <w:sz w:val="18"/>
          <w:szCs w:val="18"/>
        </w:rPr>
        <w:t xml:space="preserve">земельного участка с кадастровым номером 38:06:100103:6151 площадью 1000 </w:t>
      </w:r>
      <w:proofErr w:type="spellStart"/>
      <w:r w:rsidRPr="002770E3">
        <w:rPr>
          <w:sz w:val="18"/>
          <w:szCs w:val="18"/>
        </w:rPr>
        <w:t>кв.м</w:t>
      </w:r>
      <w:proofErr w:type="spellEnd"/>
      <w:r w:rsidRPr="002770E3">
        <w:rPr>
          <w:sz w:val="18"/>
          <w:szCs w:val="18"/>
        </w:rPr>
        <w:t xml:space="preserve">., расположенного по адресу: Российская Федерация, Иркутская область, Иркутский муниципальный район, </w:t>
      </w:r>
      <w:proofErr w:type="spellStart"/>
      <w:r w:rsidRPr="002770E3">
        <w:rPr>
          <w:sz w:val="18"/>
          <w:szCs w:val="18"/>
        </w:rPr>
        <w:t>Хомутовское</w:t>
      </w:r>
      <w:proofErr w:type="spellEnd"/>
      <w:r w:rsidRPr="002770E3">
        <w:rPr>
          <w:sz w:val="18"/>
          <w:szCs w:val="18"/>
        </w:rPr>
        <w:t xml:space="preserve"> сельское поселение, село Хомутово, переулок Киевский, земельный участок 12.</w:t>
      </w:r>
    </w:p>
    <w:p w:rsidR="002770E3" w:rsidRPr="002770E3" w:rsidRDefault="002770E3" w:rsidP="002770E3">
      <w:pPr>
        <w:tabs>
          <w:tab w:val="left" w:pos="426"/>
          <w:tab w:val="left" w:pos="3976"/>
        </w:tabs>
        <w:ind w:left="0" w:right="-142" w:firstLine="567"/>
        <w:rPr>
          <w:sz w:val="18"/>
          <w:szCs w:val="18"/>
        </w:rPr>
      </w:pPr>
      <w:r>
        <w:rPr>
          <w:sz w:val="18"/>
          <w:szCs w:val="18"/>
        </w:rPr>
        <w:t>2.</w:t>
      </w:r>
      <w:r w:rsidRPr="002770E3">
        <w:rPr>
          <w:sz w:val="18"/>
          <w:szCs w:val="18"/>
        </w:rPr>
        <w:t xml:space="preserve"> Комиссии по подготовке правил землепользования и застройки Хомутовского муниципального образования:</w:t>
      </w:r>
    </w:p>
    <w:p w:rsidR="002770E3" w:rsidRPr="002770E3" w:rsidRDefault="002770E3" w:rsidP="002770E3">
      <w:pPr>
        <w:tabs>
          <w:tab w:val="left" w:pos="426"/>
          <w:tab w:val="left" w:pos="3976"/>
        </w:tabs>
        <w:ind w:left="0" w:right="-142" w:firstLine="567"/>
        <w:rPr>
          <w:sz w:val="18"/>
          <w:szCs w:val="18"/>
        </w:rPr>
      </w:pPr>
      <w:r>
        <w:rPr>
          <w:sz w:val="18"/>
          <w:szCs w:val="18"/>
        </w:rPr>
        <w:t>1)</w:t>
      </w:r>
      <w:r w:rsidRPr="002770E3">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2770E3" w:rsidRPr="002770E3" w:rsidRDefault="002770E3" w:rsidP="002770E3">
      <w:pPr>
        <w:tabs>
          <w:tab w:val="left" w:pos="426"/>
          <w:tab w:val="left" w:pos="3976"/>
        </w:tabs>
        <w:ind w:left="0" w:right="-142" w:firstLine="567"/>
        <w:rPr>
          <w:sz w:val="18"/>
          <w:szCs w:val="18"/>
        </w:rPr>
      </w:pPr>
      <w:r>
        <w:rPr>
          <w:sz w:val="18"/>
          <w:szCs w:val="18"/>
        </w:rPr>
        <w:t>2)</w:t>
      </w:r>
      <w:r w:rsidRPr="002770E3">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2770E3" w:rsidRPr="002770E3" w:rsidRDefault="002770E3" w:rsidP="002770E3">
      <w:pPr>
        <w:tabs>
          <w:tab w:val="left" w:pos="426"/>
          <w:tab w:val="left" w:pos="3976"/>
        </w:tabs>
        <w:ind w:left="0" w:right="-142" w:firstLine="567"/>
        <w:rPr>
          <w:sz w:val="18"/>
          <w:szCs w:val="18"/>
        </w:rPr>
      </w:pPr>
      <w:r w:rsidRPr="002770E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2770E3" w:rsidRPr="002770E3" w:rsidRDefault="002770E3" w:rsidP="002770E3">
      <w:pPr>
        <w:tabs>
          <w:tab w:val="left" w:pos="426"/>
          <w:tab w:val="left" w:pos="3976"/>
        </w:tabs>
        <w:ind w:left="0" w:right="-142" w:firstLine="567"/>
        <w:rPr>
          <w:sz w:val="18"/>
          <w:szCs w:val="18"/>
        </w:rPr>
      </w:pPr>
      <w:r w:rsidRPr="002770E3">
        <w:rPr>
          <w:sz w:val="18"/>
          <w:szCs w:val="18"/>
        </w:rPr>
        <w:t>б) проекта и информационных материалов к нему;</w:t>
      </w:r>
    </w:p>
    <w:p w:rsidR="002770E3" w:rsidRPr="002770E3" w:rsidRDefault="002770E3" w:rsidP="002770E3">
      <w:pPr>
        <w:tabs>
          <w:tab w:val="left" w:pos="426"/>
          <w:tab w:val="left" w:pos="3976"/>
        </w:tabs>
        <w:ind w:left="0" w:right="-142" w:firstLine="567"/>
        <w:rPr>
          <w:sz w:val="18"/>
          <w:szCs w:val="18"/>
        </w:rPr>
      </w:pPr>
      <w:r w:rsidRPr="002770E3">
        <w:rPr>
          <w:sz w:val="18"/>
          <w:szCs w:val="18"/>
        </w:rPr>
        <w:t>в) заключения о результатах публичных слушаний.</w:t>
      </w:r>
    </w:p>
    <w:p w:rsidR="002770E3" w:rsidRPr="002770E3" w:rsidRDefault="002770E3" w:rsidP="002770E3">
      <w:pPr>
        <w:tabs>
          <w:tab w:val="left" w:pos="426"/>
          <w:tab w:val="left" w:pos="3976"/>
        </w:tabs>
        <w:ind w:left="0" w:right="-142" w:firstLine="567"/>
        <w:rPr>
          <w:sz w:val="18"/>
          <w:szCs w:val="18"/>
        </w:rPr>
      </w:pPr>
      <w:r w:rsidRPr="002770E3">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2770E3" w:rsidRPr="002770E3" w:rsidRDefault="002770E3" w:rsidP="002770E3">
      <w:pPr>
        <w:tabs>
          <w:tab w:val="left" w:pos="426"/>
          <w:tab w:val="left" w:pos="3976"/>
        </w:tabs>
        <w:ind w:left="0" w:right="-142" w:firstLine="567"/>
        <w:rPr>
          <w:sz w:val="18"/>
          <w:szCs w:val="18"/>
        </w:rPr>
      </w:pPr>
      <w:r w:rsidRPr="002770E3">
        <w:rPr>
          <w:sz w:val="18"/>
          <w:szCs w:val="18"/>
        </w:rPr>
        <w:t xml:space="preserve">4. </w:t>
      </w:r>
      <w:proofErr w:type="gramStart"/>
      <w:r w:rsidRPr="002770E3">
        <w:rPr>
          <w:sz w:val="18"/>
          <w:szCs w:val="18"/>
        </w:rPr>
        <w:t>Контроль за</w:t>
      </w:r>
      <w:proofErr w:type="gramEnd"/>
      <w:r w:rsidRPr="002770E3">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2770E3" w:rsidRPr="002770E3" w:rsidRDefault="002770E3" w:rsidP="002770E3">
      <w:pPr>
        <w:tabs>
          <w:tab w:val="left" w:pos="426"/>
          <w:tab w:val="left" w:pos="3976"/>
        </w:tabs>
        <w:ind w:left="0" w:right="-142" w:firstLine="567"/>
        <w:jc w:val="left"/>
        <w:rPr>
          <w:sz w:val="18"/>
          <w:szCs w:val="18"/>
        </w:rPr>
      </w:pPr>
    </w:p>
    <w:p w:rsidR="002770E3" w:rsidRPr="002770E3" w:rsidRDefault="002770E3" w:rsidP="002770E3">
      <w:pPr>
        <w:tabs>
          <w:tab w:val="left" w:pos="426"/>
          <w:tab w:val="left" w:pos="3976"/>
        </w:tabs>
        <w:ind w:left="0" w:right="-142" w:firstLine="567"/>
        <w:jc w:val="left"/>
        <w:rPr>
          <w:sz w:val="18"/>
          <w:szCs w:val="18"/>
        </w:rPr>
      </w:pPr>
    </w:p>
    <w:p w:rsidR="002770E3" w:rsidRDefault="00F234ED" w:rsidP="002770E3">
      <w:pPr>
        <w:tabs>
          <w:tab w:val="left" w:pos="426"/>
          <w:tab w:val="left" w:pos="3976"/>
        </w:tabs>
        <w:ind w:left="0" w:right="-142" w:firstLine="567"/>
        <w:jc w:val="left"/>
        <w:rPr>
          <w:i/>
          <w:sz w:val="18"/>
          <w:szCs w:val="18"/>
        </w:rPr>
      </w:pPr>
      <w:r>
        <w:rPr>
          <w:i/>
          <w:sz w:val="18"/>
          <w:szCs w:val="18"/>
        </w:rPr>
        <w:t xml:space="preserve">                                                                                                                </w:t>
      </w:r>
      <w:r w:rsidR="002770E3" w:rsidRPr="00F234ED">
        <w:rPr>
          <w:i/>
          <w:sz w:val="18"/>
          <w:szCs w:val="18"/>
        </w:rPr>
        <w:t>Глава администрации</w:t>
      </w:r>
      <w:r w:rsidR="002770E3" w:rsidRPr="00F234ED">
        <w:rPr>
          <w:i/>
          <w:sz w:val="18"/>
          <w:szCs w:val="18"/>
        </w:rPr>
        <w:tab/>
        <w:t xml:space="preserve">        </w:t>
      </w:r>
      <w:r>
        <w:rPr>
          <w:i/>
          <w:sz w:val="18"/>
          <w:szCs w:val="18"/>
        </w:rPr>
        <w:t xml:space="preserve">                       </w:t>
      </w:r>
      <w:r w:rsidR="002770E3" w:rsidRPr="00F234ED">
        <w:rPr>
          <w:i/>
          <w:sz w:val="18"/>
          <w:szCs w:val="18"/>
        </w:rPr>
        <w:t xml:space="preserve">      А.В. Иваненко</w:t>
      </w:r>
    </w:p>
    <w:p w:rsidR="00F234ED" w:rsidRDefault="00F234ED" w:rsidP="002770E3">
      <w:pPr>
        <w:tabs>
          <w:tab w:val="left" w:pos="426"/>
          <w:tab w:val="left" w:pos="3976"/>
        </w:tabs>
        <w:ind w:left="0" w:right="-142" w:firstLine="567"/>
        <w:jc w:val="left"/>
        <w:rPr>
          <w:i/>
          <w:sz w:val="18"/>
          <w:szCs w:val="18"/>
        </w:rPr>
      </w:pPr>
    </w:p>
    <w:p w:rsidR="00F234ED" w:rsidRDefault="00F234ED" w:rsidP="002770E3">
      <w:pPr>
        <w:tabs>
          <w:tab w:val="left" w:pos="426"/>
          <w:tab w:val="left" w:pos="3976"/>
        </w:tabs>
        <w:ind w:left="0" w:right="-142" w:firstLine="567"/>
        <w:jc w:val="left"/>
        <w:rPr>
          <w:i/>
          <w:sz w:val="18"/>
          <w:szCs w:val="18"/>
        </w:rPr>
      </w:pPr>
    </w:p>
    <w:p w:rsidR="00F234ED" w:rsidRPr="00F234ED" w:rsidRDefault="00F234ED" w:rsidP="00F234ED">
      <w:pPr>
        <w:tabs>
          <w:tab w:val="left" w:pos="426"/>
          <w:tab w:val="left" w:pos="3976"/>
        </w:tabs>
        <w:ind w:left="0" w:right="-142" w:firstLine="567"/>
        <w:rPr>
          <w:b/>
          <w:sz w:val="18"/>
          <w:szCs w:val="18"/>
        </w:rPr>
      </w:pPr>
      <w:r>
        <w:rPr>
          <w:sz w:val="18"/>
          <w:szCs w:val="18"/>
        </w:rPr>
        <w:t xml:space="preserve">                                                                                         </w:t>
      </w:r>
      <w:r w:rsidRPr="00F234ED">
        <w:rPr>
          <w:b/>
          <w:sz w:val="18"/>
          <w:szCs w:val="18"/>
        </w:rPr>
        <w:t>Проект</w:t>
      </w:r>
    </w:p>
    <w:p w:rsidR="00F234ED" w:rsidRPr="00F234ED" w:rsidRDefault="00F234ED" w:rsidP="00F234ED">
      <w:pPr>
        <w:tabs>
          <w:tab w:val="left" w:pos="426"/>
          <w:tab w:val="left" w:pos="3976"/>
        </w:tabs>
        <w:ind w:left="0" w:right="-142" w:firstLine="567"/>
        <w:rPr>
          <w:sz w:val="18"/>
          <w:szCs w:val="18"/>
        </w:rPr>
      </w:pPr>
      <w:r w:rsidRPr="00F234ED">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38:06:100103:6151 площадью 1000 </w:t>
      </w:r>
      <w:proofErr w:type="spellStart"/>
      <w:r w:rsidRPr="00F234ED">
        <w:rPr>
          <w:sz w:val="18"/>
          <w:szCs w:val="18"/>
        </w:rPr>
        <w:t>кв.м</w:t>
      </w:r>
      <w:proofErr w:type="spellEnd"/>
      <w:r w:rsidRPr="00F234ED">
        <w:rPr>
          <w:sz w:val="18"/>
          <w:szCs w:val="18"/>
        </w:rPr>
        <w:t xml:space="preserve">., расположенного по адресу: Российская Федерация, Иркутская область, Иркутский муниципальный район, </w:t>
      </w:r>
      <w:proofErr w:type="spellStart"/>
      <w:r w:rsidRPr="00F234ED">
        <w:rPr>
          <w:sz w:val="18"/>
          <w:szCs w:val="18"/>
        </w:rPr>
        <w:t>Хомутовское</w:t>
      </w:r>
      <w:proofErr w:type="spellEnd"/>
      <w:r w:rsidRPr="00F234ED">
        <w:rPr>
          <w:sz w:val="18"/>
          <w:szCs w:val="18"/>
        </w:rPr>
        <w:t xml:space="preserve"> сельское поселение, село Хомутово, переулок Киевский, земельный участок 12.</w:t>
      </w:r>
    </w:p>
    <w:p w:rsidR="00F234ED" w:rsidRPr="00F234ED" w:rsidRDefault="00F234ED" w:rsidP="00F234ED">
      <w:pPr>
        <w:tabs>
          <w:tab w:val="left" w:pos="426"/>
          <w:tab w:val="left" w:pos="3976"/>
        </w:tabs>
        <w:ind w:left="0" w:right="-142" w:firstLine="567"/>
        <w:rPr>
          <w:sz w:val="18"/>
          <w:szCs w:val="18"/>
        </w:rPr>
      </w:pPr>
    </w:p>
    <w:p w:rsidR="00F234ED" w:rsidRPr="00F234ED" w:rsidRDefault="00F234ED" w:rsidP="00F234ED">
      <w:pPr>
        <w:tabs>
          <w:tab w:val="left" w:pos="426"/>
          <w:tab w:val="left" w:pos="3976"/>
        </w:tabs>
        <w:ind w:left="0" w:right="-142" w:firstLine="567"/>
        <w:rPr>
          <w:sz w:val="18"/>
          <w:szCs w:val="18"/>
        </w:rPr>
      </w:pPr>
      <w:r w:rsidRPr="00F234ED">
        <w:rPr>
          <w:sz w:val="18"/>
          <w:szCs w:val="18"/>
        </w:rPr>
        <w:t xml:space="preserve">Учитывая заявление Емельянова Д.В.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38:06:100103:6151 площадью 1000 </w:t>
      </w:r>
      <w:proofErr w:type="spellStart"/>
      <w:r w:rsidRPr="00F234ED">
        <w:rPr>
          <w:sz w:val="18"/>
          <w:szCs w:val="18"/>
        </w:rPr>
        <w:t>кв.м</w:t>
      </w:r>
      <w:proofErr w:type="spellEnd"/>
      <w:r w:rsidRPr="00F234ED">
        <w:rPr>
          <w:sz w:val="18"/>
          <w:szCs w:val="18"/>
        </w:rPr>
        <w:t xml:space="preserve">., расположенного по адресу: Российская Федерация, Иркутская область, Иркутский муниципальный район, </w:t>
      </w:r>
      <w:proofErr w:type="spellStart"/>
      <w:r w:rsidRPr="00F234ED">
        <w:rPr>
          <w:sz w:val="18"/>
          <w:szCs w:val="18"/>
        </w:rPr>
        <w:t>Хомутовское</w:t>
      </w:r>
      <w:proofErr w:type="spellEnd"/>
      <w:r w:rsidRPr="00F234ED">
        <w:rPr>
          <w:sz w:val="18"/>
          <w:szCs w:val="18"/>
        </w:rPr>
        <w:t xml:space="preserve"> сельское поселение, село Хомутово, переулок Киевский, земельный участок 12..</w:t>
      </w:r>
    </w:p>
    <w:p w:rsidR="00F234ED" w:rsidRDefault="00F234ED" w:rsidP="00F234ED">
      <w:pPr>
        <w:tabs>
          <w:tab w:val="left" w:pos="426"/>
          <w:tab w:val="left" w:pos="3976"/>
        </w:tabs>
        <w:ind w:left="0" w:right="-142" w:firstLine="567"/>
        <w:rPr>
          <w:sz w:val="18"/>
          <w:szCs w:val="18"/>
        </w:rPr>
      </w:pPr>
      <w:r w:rsidRPr="00F234ED">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234ED" w:rsidRDefault="00F234ED" w:rsidP="00F234ED">
      <w:pPr>
        <w:tabs>
          <w:tab w:val="left" w:pos="426"/>
          <w:tab w:val="left" w:pos="3976"/>
        </w:tabs>
        <w:ind w:left="0" w:right="-142" w:firstLine="567"/>
        <w:rPr>
          <w:sz w:val="18"/>
          <w:szCs w:val="18"/>
        </w:rPr>
      </w:pPr>
      <w:r w:rsidRPr="00A47A36">
        <w:rPr>
          <w:b/>
          <w:noProof/>
          <w:sz w:val="32"/>
          <w:szCs w:val="32"/>
        </w:rPr>
        <w:lastRenderedPageBreak/>
        <w:drawing>
          <wp:inline distT="0" distB="0" distL="0" distR="0" wp14:anchorId="0595F726" wp14:editId="6537285F">
            <wp:extent cx="5753100" cy="44500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56896" cy="4453016"/>
                    </a:xfrm>
                    <a:prstGeom prst="rect">
                      <a:avLst/>
                    </a:prstGeom>
                  </pic:spPr>
                </pic:pic>
              </a:graphicData>
            </a:graphic>
          </wp:inline>
        </w:drawing>
      </w:r>
    </w:p>
    <w:p w:rsidR="0014045E" w:rsidRDefault="0014045E" w:rsidP="00F234ED">
      <w:pPr>
        <w:tabs>
          <w:tab w:val="left" w:pos="426"/>
          <w:tab w:val="left" w:pos="3976"/>
        </w:tabs>
        <w:ind w:left="0" w:right="-142" w:firstLine="567"/>
        <w:rPr>
          <w:sz w:val="18"/>
          <w:szCs w:val="18"/>
        </w:rPr>
      </w:pPr>
    </w:p>
    <w:p w:rsidR="0014045E" w:rsidRDefault="0014045E" w:rsidP="00F234ED">
      <w:pPr>
        <w:tabs>
          <w:tab w:val="left" w:pos="426"/>
          <w:tab w:val="left" w:pos="3976"/>
        </w:tabs>
        <w:ind w:left="0" w:right="-142" w:firstLine="567"/>
        <w:rPr>
          <w:sz w:val="18"/>
          <w:szCs w:val="18"/>
        </w:rPr>
      </w:pPr>
    </w:p>
    <w:p w:rsidR="0014045E" w:rsidRDefault="0014045E" w:rsidP="00F234ED">
      <w:pPr>
        <w:tabs>
          <w:tab w:val="left" w:pos="426"/>
          <w:tab w:val="left" w:pos="3976"/>
        </w:tabs>
        <w:ind w:left="0" w:right="-142" w:firstLine="567"/>
        <w:rPr>
          <w:sz w:val="18"/>
          <w:szCs w:val="18"/>
        </w:rPr>
      </w:pPr>
    </w:p>
    <w:p w:rsidR="0014045E" w:rsidRPr="0014045E" w:rsidRDefault="0014045E" w:rsidP="0014045E">
      <w:pPr>
        <w:tabs>
          <w:tab w:val="left" w:pos="426"/>
          <w:tab w:val="left" w:pos="3976"/>
        </w:tabs>
        <w:ind w:left="0" w:right="-142" w:firstLine="567"/>
        <w:rPr>
          <w:b/>
          <w:sz w:val="18"/>
          <w:szCs w:val="18"/>
        </w:rPr>
      </w:pPr>
      <w:r>
        <w:rPr>
          <w:sz w:val="18"/>
          <w:szCs w:val="18"/>
        </w:rPr>
        <w:t xml:space="preserve">                                                                                    </w:t>
      </w:r>
      <w:r w:rsidRPr="0014045E">
        <w:rPr>
          <w:b/>
          <w:sz w:val="18"/>
          <w:szCs w:val="18"/>
        </w:rPr>
        <w:t>Оповещение</w:t>
      </w:r>
    </w:p>
    <w:p w:rsidR="0014045E" w:rsidRPr="0014045E" w:rsidRDefault="0014045E" w:rsidP="0014045E">
      <w:pPr>
        <w:tabs>
          <w:tab w:val="left" w:pos="426"/>
          <w:tab w:val="left" w:pos="3976"/>
        </w:tabs>
        <w:ind w:left="0" w:right="-142" w:firstLine="567"/>
        <w:rPr>
          <w:sz w:val="18"/>
          <w:szCs w:val="18"/>
        </w:rPr>
      </w:pPr>
      <w:r w:rsidRPr="0014045E">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38:06:100103:6151 площадью 1000 </w:t>
      </w:r>
      <w:proofErr w:type="spellStart"/>
      <w:r w:rsidRPr="0014045E">
        <w:rPr>
          <w:sz w:val="18"/>
          <w:szCs w:val="18"/>
        </w:rPr>
        <w:t>кв.м</w:t>
      </w:r>
      <w:proofErr w:type="spellEnd"/>
      <w:r w:rsidRPr="0014045E">
        <w:rPr>
          <w:sz w:val="18"/>
          <w:szCs w:val="18"/>
        </w:rPr>
        <w:t xml:space="preserve">., расположенного по адресу: Российская Федерация, Иркутская область, Иркутский муниципальный район, </w:t>
      </w:r>
      <w:proofErr w:type="spellStart"/>
      <w:r w:rsidRPr="0014045E">
        <w:rPr>
          <w:sz w:val="18"/>
          <w:szCs w:val="18"/>
        </w:rPr>
        <w:t>Хомутовское</w:t>
      </w:r>
      <w:proofErr w:type="spellEnd"/>
      <w:r w:rsidRPr="0014045E">
        <w:rPr>
          <w:sz w:val="18"/>
          <w:szCs w:val="18"/>
        </w:rPr>
        <w:t xml:space="preserve"> сельское поселение, село Хомутово, переулок Киевский, земельный участок 12.</w:t>
      </w:r>
    </w:p>
    <w:p w:rsidR="0014045E" w:rsidRPr="0014045E" w:rsidRDefault="0014045E" w:rsidP="0014045E">
      <w:pPr>
        <w:tabs>
          <w:tab w:val="left" w:pos="426"/>
          <w:tab w:val="left" w:pos="3976"/>
        </w:tabs>
        <w:ind w:left="0" w:right="-142" w:firstLine="567"/>
        <w:rPr>
          <w:sz w:val="18"/>
          <w:szCs w:val="18"/>
        </w:rPr>
      </w:pPr>
    </w:p>
    <w:p w:rsidR="0014045E" w:rsidRPr="0014045E" w:rsidRDefault="0014045E" w:rsidP="0014045E">
      <w:pPr>
        <w:tabs>
          <w:tab w:val="left" w:pos="426"/>
          <w:tab w:val="left" w:pos="3976"/>
        </w:tabs>
        <w:ind w:left="0" w:right="-142" w:firstLine="567"/>
        <w:rPr>
          <w:sz w:val="18"/>
          <w:szCs w:val="18"/>
        </w:rPr>
      </w:pPr>
      <w:r w:rsidRPr="0014045E">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38:06:100103:6151 площадью 1000 </w:t>
      </w:r>
      <w:proofErr w:type="spellStart"/>
      <w:r w:rsidRPr="0014045E">
        <w:rPr>
          <w:sz w:val="18"/>
          <w:szCs w:val="18"/>
        </w:rPr>
        <w:t>кв.м</w:t>
      </w:r>
      <w:proofErr w:type="spellEnd"/>
      <w:r w:rsidRPr="0014045E">
        <w:rPr>
          <w:sz w:val="18"/>
          <w:szCs w:val="18"/>
        </w:rPr>
        <w:t xml:space="preserve">., расположенного по адресу: Российская Федерация, Иркутская область, Иркутский муниципальный район, </w:t>
      </w:r>
      <w:proofErr w:type="spellStart"/>
      <w:r w:rsidRPr="0014045E">
        <w:rPr>
          <w:sz w:val="18"/>
          <w:szCs w:val="18"/>
        </w:rPr>
        <w:t>Хомутовское</w:t>
      </w:r>
      <w:proofErr w:type="spellEnd"/>
      <w:r w:rsidRPr="0014045E">
        <w:rPr>
          <w:sz w:val="18"/>
          <w:szCs w:val="18"/>
        </w:rPr>
        <w:t xml:space="preserve"> сельское поселение, село Хомутово, переулок Киевский, земельный участок 12.. (далее – проект).</w:t>
      </w:r>
    </w:p>
    <w:p w:rsidR="0014045E" w:rsidRPr="0014045E" w:rsidRDefault="0014045E" w:rsidP="0014045E">
      <w:pPr>
        <w:tabs>
          <w:tab w:val="left" w:pos="426"/>
          <w:tab w:val="left" w:pos="3976"/>
        </w:tabs>
        <w:ind w:left="0" w:right="-142" w:firstLine="567"/>
        <w:rPr>
          <w:sz w:val="18"/>
          <w:szCs w:val="18"/>
        </w:rPr>
      </w:pPr>
      <w:r w:rsidRPr="0014045E">
        <w:rPr>
          <w:sz w:val="18"/>
          <w:szCs w:val="18"/>
        </w:rPr>
        <w:t>Информационные материалы к проекту:</w:t>
      </w:r>
    </w:p>
    <w:p w:rsidR="0014045E" w:rsidRPr="0014045E" w:rsidRDefault="0014045E" w:rsidP="0014045E">
      <w:pPr>
        <w:tabs>
          <w:tab w:val="left" w:pos="426"/>
          <w:tab w:val="left" w:pos="3976"/>
        </w:tabs>
        <w:ind w:left="0" w:right="-142" w:firstLine="567"/>
        <w:rPr>
          <w:sz w:val="18"/>
          <w:szCs w:val="18"/>
        </w:rPr>
      </w:pPr>
      <w:r w:rsidRPr="0014045E">
        <w:rPr>
          <w:sz w:val="18"/>
          <w:szCs w:val="18"/>
        </w:rPr>
        <w:t>1)проект решения о предоставлении разрешения на условно разрешенный вид использования земельного участка;</w:t>
      </w:r>
    </w:p>
    <w:p w:rsidR="0014045E" w:rsidRPr="0014045E" w:rsidRDefault="0014045E" w:rsidP="0014045E">
      <w:pPr>
        <w:tabs>
          <w:tab w:val="left" w:pos="426"/>
          <w:tab w:val="left" w:pos="3976"/>
        </w:tabs>
        <w:ind w:left="0" w:right="-142" w:firstLine="567"/>
        <w:rPr>
          <w:sz w:val="18"/>
          <w:szCs w:val="18"/>
        </w:rPr>
      </w:pPr>
      <w:r w:rsidRPr="0014045E">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4045E" w:rsidRPr="0014045E" w:rsidRDefault="0014045E" w:rsidP="0014045E">
      <w:pPr>
        <w:tabs>
          <w:tab w:val="left" w:pos="426"/>
          <w:tab w:val="left" w:pos="3976"/>
        </w:tabs>
        <w:ind w:left="0" w:right="-142" w:firstLine="567"/>
        <w:rPr>
          <w:sz w:val="18"/>
          <w:szCs w:val="18"/>
        </w:rPr>
      </w:pPr>
      <w:r w:rsidRPr="0014045E">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10.02.2025г. по 27.02.2025 г.)</w:t>
      </w:r>
    </w:p>
    <w:p w:rsidR="0014045E" w:rsidRPr="0014045E" w:rsidRDefault="0014045E" w:rsidP="0014045E">
      <w:pPr>
        <w:tabs>
          <w:tab w:val="left" w:pos="426"/>
          <w:tab w:val="left" w:pos="3976"/>
        </w:tabs>
        <w:ind w:left="0" w:right="-142" w:firstLine="567"/>
        <w:rPr>
          <w:sz w:val="18"/>
          <w:szCs w:val="18"/>
        </w:rPr>
      </w:pPr>
      <w:r w:rsidRPr="0014045E">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4045E">
        <w:rPr>
          <w:sz w:val="18"/>
          <w:szCs w:val="18"/>
        </w:rPr>
        <w:t xml:space="preserve"> А</w:t>
      </w:r>
      <w:proofErr w:type="gramEnd"/>
      <w:r w:rsidRPr="0014045E">
        <w:rPr>
          <w:sz w:val="18"/>
          <w:szCs w:val="18"/>
        </w:rPr>
        <w:t>, 1 этаж, 3 кабинет (отдел градостроительства, земельных и имущественных отношений)</w:t>
      </w:r>
    </w:p>
    <w:p w:rsidR="0014045E" w:rsidRPr="0014045E" w:rsidRDefault="0014045E" w:rsidP="0014045E">
      <w:pPr>
        <w:tabs>
          <w:tab w:val="left" w:pos="426"/>
          <w:tab w:val="left" w:pos="3976"/>
        </w:tabs>
        <w:ind w:left="0" w:right="-142" w:firstLine="567"/>
        <w:rPr>
          <w:sz w:val="18"/>
          <w:szCs w:val="18"/>
        </w:rPr>
      </w:pPr>
      <w:r w:rsidRPr="0014045E">
        <w:rPr>
          <w:sz w:val="18"/>
          <w:szCs w:val="18"/>
        </w:rPr>
        <w:t>Дата открытия экспозиции проекта: 10.02.2025 г.</w:t>
      </w:r>
    </w:p>
    <w:p w:rsidR="0014045E" w:rsidRPr="0014045E" w:rsidRDefault="0014045E" w:rsidP="0014045E">
      <w:pPr>
        <w:tabs>
          <w:tab w:val="left" w:pos="426"/>
          <w:tab w:val="left" w:pos="3976"/>
        </w:tabs>
        <w:ind w:left="0" w:right="-142" w:firstLine="567"/>
        <w:rPr>
          <w:sz w:val="18"/>
          <w:szCs w:val="18"/>
        </w:rPr>
      </w:pPr>
      <w:r w:rsidRPr="0014045E">
        <w:rPr>
          <w:sz w:val="18"/>
          <w:szCs w:val="18"/>
        </w:rPr>
        <w:t>Срок, время проведения экспозиции проекта: с 10.02.2025г. по 27.02.2025г</w:t>
      </w:r>
      <w:proofErr w:type="gramStart"/>
      <w:r w:rsidRPr="0014045E">
        <w:rPr>
          <w:sz w:val="18"/>
          <w:szCs w:val="18"/>
        </w:rPr>
        <w:t xml:space="preserve">.. </w:t>
      </w:r>
      <w:proofErr w:type="gramEnd"/>
      <w:r w:rsidRPr="0014045E">
        <w:rPr>
          <w:sz w:val="18"/>
          <w:szCs w:val="18"/>
        </w:rPr>
        <w:t xml:space="preserve">включительно. </w:t>
      </w:r>
    </w:p>
    <w:p w:rsidR="0014045E" w:rsidRPr="0014045E" w:rsidRDefault="0014045E" w:rsidP="0014045E">
      <w:pPr>
        <w:tabs>
          <w:tab w:val="left" w:pos="426"/>
          <w:tab w:val="left" w:pos="3976"/>
        </w:tabs>
        <w:ind w:left="0" w:right="-142" w:firstLine="567"/>
        <w:rPr>
          <w:sz w:val="18"/>
          <w:szCs w:val="18"/>
        </w:rPr>
      </w:pPr>
      <w:r w:rsidRPr="0014045E">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4045E" w:rsidRPr="0014045E" w:rsidRDefault="0014045E" w:rsidP="0014045E">
      <w:pPr>
        <w:tabs>
          <w:tab w:val="left" w:pos="426"/>
          <w:tab w:val="left" w:pos="3976"/>
        </w:tabs>
        <w:ind w:left="0" w:right="-142" w:firstLine="567"/>
        <w:rPr>
          <w:sz w:val="18"/>
          <w:szCs w:val="18"/>
        </w:rPr>
      </w:pPr>
      <w:r w:rsidRPr="0014045E">
        <w:rPr>
          <w:sz w:val="18"/>
          <w:szCs w:val="18"/>
        </w:rPr>
        <w:t xml:space="preserve">Собрания участников публичных слушаний: </w:t>
      </w:r>
    </w:p>
    <w:p w:rsidR="0014045E" w:rsidRPr="0014045E" w:rsidRDefault="0014045E" w:rsidP="0014045E">
      <w:pPr>
        <w:tabs>
          <w:tab w:val="left" w:pos="426"/>
          <w:tab w:val="left" w:pos="3976"/>
        </w:tabs>
        <w:ind w:left="0" w:right="-142" w:firstLine="567"/>
        <w:rPr>
          <w:sz w:val="18"/>
          <w:szCs w:val="18"/>
        </w:rPr>
      </w:pPr>
      <w:r w:rsidRPr="0014045E">
        <w:rPr>
          <w:sz w:val="18"/>
          <w:szCs w:val="18"/>
        </w:rPr>
        <w:t>- Регистрация лиц, участвующих в собрании участников публичных слушаний: 27.02.2025 г.</w:t>
      </w:r>
    </w:p>
    <w:p w:rsidR="0014045E" w:rsidRPr="0014045E" w:rsidRDefault="0014045E" w:rsidP="0014045E">
      <w:pPr>
        <w:tabs>
          <w:tab w:val="left" w:pos="426"/>
          <w:tab w:val="left" w:pos="3976"/>
        </w:tabs>
        <w:ind w:left="0" w:right="-142" w:firstLine="567"/>
        <w:rPr>
          <w:sz w:val="18"/>
          <w:szCs w:val="18"/>
        </w:rPr>
      </w:pPr>
      <w:r w:rsidRPr="0014045E">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4045E">
        <w:rPr>
          <w:sz w:val="18"/>
          <w:szCs w:val="18"/>
        </w:rPr>
        <w:t xml:space="preserve"> А</w:t>
      </w:r>
      <w:proofErr w:type="gramEnd"/>
      <w:r w:rsidRPr="0014045E">
        <w:rPr>
          <w:sz w:val="18"/>
          <w:szCs w:val="18"/>
        </w:rPr>
        <w:t>, 1 этаж, 3 кабинет;</w:t>
      </w:r>
    </w:p>
    <w:p w:rsidR="0014045E" w:rsidRPr="0014045E" w:rsidRDefault="0014045E" w:rsidP="0014045E">
      <w:pPr>
        <w:tabs>
          <w:tab w:val="left" w:pos="426"/>
          <w:tab w:val="left" w:pos="3976"/>
        </w:tabs>
        <w:ind w:left="0" w:right="-142" w:firstLine="567"/>
        <w:rPr>
          <w:sz w:val="18"/>
          <w:szCs w:val="18"/>
        </w:rPr>
      </w:pPr>
      <w:r w:rsidRPr="0014045E">
        <w:rPr>
          <w:sz w:val="18"/>
          <w:szCs w:val="18"/>
        </w:rPr>
        <w:t>- Собрание участников публичных слушаний: 27.02.2025 в 16:20 часов.</w:t>
      </w:r>
    </w:p>
    <w:p w:rsidR="0014045E" w:rsidRPr="0014045E" w:rsidRDefault="0014045E" w:rsidP="0014045E">
      <w:pPr>
        <w:tabs>
          <w:tab w:val="left" w:pos="426"/>
          <w:tab w:val="left" w:pos="3976"/>
        </w:tabs>
        <w:ind w:left="0" w:right="-142" w:firstLine="567"/>
        <w:rPr>
          <w:sz w:val="18"/>
          <w:szCs w:val="18"/>
        </w:rPr>
      </w:pPr>
      <w:proofErr w:type="gramStart"/>
      <w:r w:rsidRPr="0014045E">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4045E" w:rsidRPr="0014045E" w:rsidRDefault="0014045E" w:rsidP="0014045E">
      <w:pPr>
        <w:tabs>
          <w:tab w:val="left" w:pos="426"/>
          <w:tab w:val="left" w:pos="3976"/>
        </w:tabs>
        <w:ind w:left="0" w:right="-142" w:firstLine="567"/>
        <w:rPr>
          <w:sz w:val="18"/>
          <w:szCs w:val="18"/>
        </w:rPr>
      </w:pPr>
      <w:r w:rsidRPr="0014045E">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4045E" w:rsidRPr="0014045E" w:rsidRDefault="0014045E" w:rsidP="0014045E">
      <w:pPr>
        <w:tabs>
          <w:tab w:val="left" w:pos="426"/>
          <w:tab w:val="left" w:pos="3976"/>
        </w:tabs>
        <w:ind w:left="0" w:right="-142" w:firstLine="567"/>
        <w:rPr>
          <w:sz w:val="18"/>
          <w:szCs w:val="18"/>
        </w:rPr>
      </w:pPr>
      <w:r w:rsidRPr="0014045E">
        <w:rPr>
          <w:sz w:val="18"/>
          <w:szCs w:val="18"/>
        </w:rPr>
        <w:t>- в письменной или устной форме в ходе проведения собрания участников публичных слушаний;</w:t>
      </w:r>
    </w:p>
    <w:p w:rsidR="0014045E" w:rsidRPr="0014045E" w:rsidRDefault="0014045E" w:rsidP="0014045E">
      <w:pPr>
        <w:tabs>
          <w:tab w:val="left" w:pos="426"/>
          <w:tab w:val="left" w:pos="3976"/>
        </w:tabs>
        <w:ind w:left="0" w:right="-142" w:firstLine="567"/>
        <w:rPr>
          <w:sz w:val="18"/>
          <w:szCs w:val="18"/>
        </w:rPr>
      </w:pPr>
      <w:r w:rsidRPr="0014045E">
        <w:rPr>
          <w:sz w:val="18"/>
          <w:szCs w:val="18"/>
        </w:rPr>
        <w:lastRenderedPageBreak/>
        <w:t xml:space="preserve">- в письменной форме в адрес Администрации Хомутовского муниципального образования по адресу: </w:t>
      </w:r>
      <w:proofErr w:type="gramStart"/>
      <w:r w:rsidRPr="0014045E">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4045E" w:rsidRPr="0014045E" w:rsidRDefault="0014045E" w:rsidP="0014045E">
      <w:pPr>
        <w:tabs>
          <w:tab w:val="left" w:pos="426"/>
          <w:tab w:val="left" w:pos="3976"/>
        </w:tabs>
        <w:ind w:left="0" w:right="-142" w:firstLine="567"/>
        <w:rPr>
          <w:sz w:val="18"/>
          <w:szCs w:val="18"/>
        </w:rPr>
      </w:pPr>
      <w:r w:rsidRPr="0014045E">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14045E">
        <w:rPr>
          <w:sz w:val="18"/>
          <w:szCs w:val="18"/>
        </w:rPr>
        <w:t>ПОС</w:t>
      </w:r>
      <w:proofErr w:type="gramEnd"/>
      <w:r w:rsidRPr="0014045E">
        <w:rPr>
          <w:sz w:val="18"/>
          <w:szCs w:val="18"/>
        </w:rPr>
        <w:t>/ Общественные обсуждения и публичные слушания::   с 10.02.2025г. по 27.02.2025.</w:t>
      </w:r>
    </w:p>
    <w:p w:rsidR="0014045E" w:rsidRDefault="0014045E" w:rsidP="0014045E">
      <w:pPr>
        <w:tabs>
          <w:tab w:val="left" w:pos="426"/>
          <w:tab w:val="left" w:pos="3976"/>
        </w:tabs>
        <w:ind w:left="0" w:right="-142" w:firstLine="567"/>
        <w:rPr>
          <w:sz w:val="18"/>
          <w:szCs w:val="18"/>
        </w:rPr>
      </w:pPr>
      <w:r w:rsidRPr="0014045E">
        <w:rPr>
          <w:sz w:val="18"/>
          <w:szCs w:val="18"/>
        </w:rPr>
        <w:t>Справки по вопросам организации и проведения публичных слушаний по телефону: 696-182,696-501.</w:t>
      </w:r>
    </w:p>
    <w:p w:rsidR="001C3733" w:rsidRDefault="001C3733" w:rsidP="0014045E">
      <w:pPr>
        <w:tabs>
          <w:tab w:val="left" w:pos="426"/>
          <w:tab w:val="left" w:pos="3976"/>
        </w:tabs>
        <w:ind w:left="0" w:right="-142" w:firstLine="567"/>
        <w:rPr>
          <w:sz w:val="18"/>
          <w:szCs w:val="18"/>
        </w:rPr>
      </w:pPr>
    </w:p>
    <w:p w:rsidR="001C3733" w:rsidRDefault="001C3733" w:rsidP="0014045E">
      <w:pPr>
        <w:tabs>
          <w:tab w:val="left" w:pos="426"/>
          <w:tab w:val="left" w:pos="3976"/>
        </w:tabs>
        <w:ind w:left="0" w:right="-142" w:firstLine="567"/>
        <w:rPr>
          <w:sz w:val="18"/>
          <w:szCs w:val="18"/>
        </w:rPr>
      </w:pPr>
    </w:p>
    <w:p w:rsidR="001C3733" w:rsidRDefault="001C3733" w:rsidP="0014045E">
      <w:pPr>
        <w:tabs>
          <w:tab w:val="left" w:pos="426"/>
          <w:tab w:val="left" w:pos="3976"/>
        </w:tabs>
        <w:ind w:left="0" w:right="-142" w:firstLine="567"/>
        <w:rPr>
          <w:sz w:val="18"/>
          <w:szCs w:val="18"/>
        </w:rPr>
      </w:pPr>
    </w:p>
    <w:p w:rsidR="001C3733" w:rsidRPr="00FD3E22" w:rsidRDefault="00FD3E22" w:rsidP="001C3733">
      <w:pPr>
        <w:widowControl w:val="0"/>
        <w:autoSpaceDE w:val="0"/>
        <w:autoSpaceDN w:val="0"/>
        <w:spacing w:before="73"/>
        <w:ind w:left="0" w:firstLine="0"/>
        <w:jc w:val="left"/>
        <w:rPr>
          <w:b/>
          <w:bCs/>
          <w:sz w:val="18"/>
          <w:szCs w:val="18"/>
          <w:lang w:eastAsia="en-US"/>
        </w:rPr>
      </w:pPr>
      <w:r>
        <w:rPr>
          <w:b/>
          <w:bCs/>
          <w:sz w:val="18"/>
          <w:szCs w:val="18"/>
          <w:lang w:eastAsia="en-US"/>
        </w:rPr>
        <w:t xml:space="preserve">                                                         </w:t>
      </w:r>
      <w:r w:rsidR="001C3733" w:rsidRPr="00FD3E22">
        <w:rPr>
          <w:b/>
          <w:bCs/>
          <w:sz w:val="18"/>
          <w:szCs w:val="18"/>
          <w:lang w:eastAsia="en-US"/>
        </w:rPr>
        <w:t>Извещение</w:t>
      </w:r>
      <w:r w:rsidR="001C3733" w:rsidRPr="00FD3E22">
        <w:rPr>
          <w:b/>
          <w:bCs/>
          <w:spacing w:val="-11"/>
          <w:sz w:val="18"/>
          <w:szCs w:val="18"/>
          <w:lang w:eastAsia="en-US"/>
        </w:rPr>
        <w:t xml:space="preserve"> </w:t>
      </w:r>
      <w:r w:rsidR="001C3733" w:rsidRPr="00FD3E22">
        <w:rPr>
          <w:b/>
          <w:bCs/>
          <w:sz w:val="18"/>
          <w:szCs w:val="18"/>
          <w:lang w:eastAsia="en-US"/>
        </w:rPr>
        <w:t>о</w:t>
      </w:r>
      <w:r w:rsidR="001C3733" w:rsidRPr="00FD3E22">
        <w:rPr>
          <w:b/>
          <w:bCs/>
          <w:spacing w:val="-5"/>
          <w:sz w:val="18"/>
          <w:szCs w:val="18"/>
          <w:lang w:eastAsia="en-US"/>
        </w:rPr>
        <w:t xml:space="preserve"> </w:t>
      </w:r>
      <w:r w:rsidR="001C3733" w:rsidRPr="00FD3E22">
        <w:rPr>
          <w:b/>
          <w:bCs/>
          <w:sz w:val="18"/>
          <w:szCs w:val="18"/>
          <w:lang w:eastAsia="en-US"/>
        </w:rPr>
        <w:t>начале</w:t>
      </w:r>
      <w:r w:rsidR="001C3733" w:rsidRPr="00FD3E22">
        <w:rPr>
          <w:b/>
          <w:bCs/>
          <w:spacing w:val="-6"/>
          <w:sz w:val="18"/>
          <w:szCs w:val="18"/>
          <w:lang w:eastAsia="en-US"/>
        </w:rPr>
        <w:t xml:space="preserve"> </w:t>
      </w:r>
      <w:r w:rsidR="001C3733" w:rsidRPr="00FD3E22">
        <w:rPr>
          <w:b/>
          <w:bCs/>
          <w:sz w:val="18"/>
          <w:szCs w:val="18"/>
          <w:lang w:eastAsia="en-US"/>
        </w:rPr>
        <w:t>выполнения</w:t>
      </w:r>
      <w:r w:rsidR="001C3733" w:rsidRPr="00FD3E22">
        <w:rPr>
          <w:b/>
          <w:bCs/>
          <w:spacing w:val="-8"/>
          <w:sz w:val="18"/>
          <w:szCs w:val="18"/>
          <w:lang w:eastAsia="en-US"/>
        </w:rPr>
        <w:t xml:space="preserve"> </w:t>
      </w:r>
      <w:r w:rsidR="001C3733" w:rsidRPr="00FD3E22">
        <w:rPr>
          <w:b/>
          <w:bCs/>
          <w:sz w:val="18"/>
          <w:szCs w:val="18"/>
          <w:lang w:eastAsia="en-US"/>
        </w:rPr>
        <w:t>комплексных</w:t>
      </w:r>
      <w:r w:rsidR="001C3733" w:rsidRPr="00FD3E22">
        <w:rPr>
          <w:b/>
          <w:bCs/>
          <w:spacing w:val="-5"/>
          <w:sz w:val="18"/>
          <w:szCs w:val="18"/>
          <w:lang w:eastAsia="en-US"/>
        </w:rPr>
        <w:t xml:space="preserve"> </w:t>
      </w:r>
      <w:r w:rsidR="001C3733" w:rsidRPr="00FD3E22">
        <w:rPr>
          <w:b/>
          <w:bCs/>
          <w:sz w:val="18"/>
          <w:szCs w:val="18"/>
          <w:lang w:eastAsia="en-US"/>
        </w:rPr>
        <w:t>кадастровых</w:t>
      </w:r>
      <w:r w:rsidR="001C3733" w:rsidRPr="00FD3E22">
        <w:rPr>
          <w:b/>
          <w:bCs/>
          <w:spacing w:val="-4"/>
          <w:sz w:val="18"/>
          <w:szCs w:val="18"/>
          <w:lang w:eastAsia="en-US"/>
        </w:rPr>
        <w:t xml:space="preserve"> </w:t>
      </w:r>
      <w:r w:rsidR="001C3733" w:rsidRPr="00FD3E22">
        <w:rPr>
          <w:b/>
          <w:bCs/>
          <w:spacing w:val="-2"/>
          <w:sz w:val="18"/>
          <w:szCs w:val="18"/>
          <w:lang w:eastAsia="en-US"/>
        </w:rPr>
        <w:t>работ</w:t>
      </w:r>
    </w:p>
    <w:p w:rsidR="001C3733" w:rsidRPr="00FD3E22" w:rsidRDefault="001C3733" w:rsidP="001C3733">
      <w:pPr>
        <w:widowControl w:val="0"/>
        <w:autoSpaceDE w:val="0"/>
        <w:autoSpaceDN w:val="0"/>
        <w:ind w:left="0" w:firstLine="0"/>
        <w:jc w:val="left"/>
        <w:rPr>
          <w:b/>
          <w:sz w:val="18"/>
          <w:szCs w:val="18"/>
          <w:lang w:eastAsia="en-US"/>
        </w:rPr>
      </w:pPr>
    </w:p>
    <w:p w:rsidR="001C3733" w:rsidRPr="00FD3E22" w:rsidRDefault="001C3733" w:rsidP="001C3733">
      <w:pPr>
        <w:widowControl w:val="0"/>
        <w:autoSpaceDE w:val="0"/>
        <w:autoSpaceDN w:val="0"/>
        <w:spacing w:line="276" w:lineRule="auto"/>
        <w:ind w:left="0" w:firstLine="0"/>
        <w:jc w:val="left"/>
        <w:rPr>
          <w:sz w:val="18"/>
          <w:szCs w:val="18"/>
          <w:lang w:eastAsia="en-US"/>
        </w:rPr>
      </w:pPr>
      <w:r w:rsidRPr="00FD3E22">
        <w:rPr>
          <w:spacing w:val="-2"/>
          <w:sz w:val="18"/>
          <w:szCs w:val="18"/>
          <w:lang w:eastAsia="en-US"/>
        </w:rPr>
        <w:t>Кому:</w:t>
      </w:r>
      <w:r w:rsidRPr="00FD3E22">
        <w:rPr>
          <w:spacing w:val="-7"/>
          <w:sz w:val="18"/>
          <w:szCs w:val="18"/>
          <w:lang w:eastAsia="en-US"/>
        </w:rPr>
        <w:t xml:space="preserve"> </w:t>
      </w:r>
      <w:r w:rsidRPr="00FD3E22">
        <w:rPr>
          <w:spacing w:val="-2"/>
          <w:sz w:val="18"/>
          <w:szCs w:val="18"/>
          <w:lang w:eastAsia="en-US"/>
        </w:rPr>
        <w:t>Администрации</w:t>
      </w:r>
      <w:r w:rsidRPr="00FD3E22">
        <w:rPr>
          <w:spacing w:val="-8"/>
          <w:sz w:val="18"/>
          <w:szCs w:val="18"/>
          <w:lang w:eastAsia="en-US"/>
        </w:rPr>
        <w:t xml:space="preserve"> </w:t>
      </w:r>
      <w:r w:rsidRPr="00FD3E22">
        <w:rPr>
          <w:spacing w:val="-2"/>
          <w:sz w:val="18"/>
          <w:szCs w:val="18"/>
          <w:lang w:eastAsia="en-US"/>
        </w:rPr>
        <w:t xml:space="preserve">Хомутовского </w:t>
      </w:r>
      <w:r w:rsidRPr="00FD3E22">
        <w:rPr>
          <w:sz w:val="18"/>
          <w:szCs w:val="18"/>
          <w:lang w:eastAsia="en-US"/>
        </w:rPr>
        <w:t>муниципального</w:t>
      </w:r>
      <w:r w:rsidRPr="00FD3E22">
        <w:rPr>
          <w:spacing w:val="-12"/>
          <w:sz w:val="18"/>
          <w:szCs w:val="18"/>
          <w:lang w:eastAsia="en-US"/>
        </w:rPr>
        <w:t xml:space="preserve"> </w:t>
      </w:r>
      <w:r w:rsidRPr="00FD3E22">
        <w:rPr>
          <w:spacing w:val="-2"/>
          <w:sz w:val="18"/>
          <w:szCs w:val="18"/>
          <w:lang w:eastAsia="en-US"/>
        </w:rPr>
        <w:t>образования</w:t>
      </w:r>
    </w:p>
    <w:p w:rsidR="001C3733" w:rsidRPr="00FD3E22" w:rsidRDefault="001C3733" w:rsidP="001C3733">
      <w:pPr>
        <w:widowControl w:val="0"/>
        <w:autoSpaceDE w:val="0"/>
        <w:autoSpaceDN w:val="0"/>
        <w:spacing w:line="275" w:lineRule="exact"/>
        <w:ind w:left="0" w:firstLine="0"/>
        <w:jc w:val="left"/>
        <w:rPr>
          <w:sz w:val="18"/>
          <w:szCs w:val="18"/>
          <w:lang w:eastAsia="en-US"/>
        </w:rPr>
      </w:pPr>
      <w:r w:rsidRPr="00FD3E22">
        <w:rPr>
          <w:sz w:val="18"/>
          <w:szCs w:val="18"/>
          <w:lang w:eastAsia="en-US"/>
        </w:rPr>
        <w:t>Адрес:</w:t>
      </w:r>
      <w:r w:rsidRPr="00FD3E22">
        <w:rPr>
          <w:spacing w:val="-6"/>
          <w:sz w:val="18"/>
          <w:szCs w:val="18"/>
          <w:lang w:eastAsia="en-US"/>
        </w:rPr>
        <w:t xml:space="preserve"> </w:t>
      </w:r>
      <w:hyperlink r:id="rId12">
        <w:r w:rsidRPr="00FD3E22">
          <w:rPr>
            <w:spacing w:val="-2"/>
            <w:sz w:val="18"/>
            <w:szCs w:val="18"/>
            <w:lang w:eastAsia="en-US"/>
          </w:rPr>
          <w:t>admkhom@yandex.ru</w:t>
        </w:r>
      </w:hyperlink>
    </w:p>
    <w:p w:rsidR="001C3733" w:rsidRPr="00FD3E22" w:rsidRDefault="001C3733" w:rsidP="001C3733">
      <w:pPr>
        <w:widowControl w:val="0"/>
        <w:autoSpaceDE w:val="0"/>
        <w:autoSpaceDN w:val="0"/>
        <w:spacing w:before="7"/>
        <w:ind w:left="0" w:firstLine="0"/>
        <w:jc w:val="left"/>
        <w:rPr>
          <w:sz w:val="18"/>
          <w:szCs w:val="18"/>
          <w:lang w:eastAsia="en-US"/>
        </w:rPr>
      </w:pPr>
    </w:p>
    <w:p w:rsidR="001C3733" w:rsidRPr="00FD3E22" w:rsidRDefault="001C3733" w:rsidP="001C3733">
      <w:pPr>
        <w:widowControl w:val="0"/>
        <w:numPr>
          <w:ilvl w:val="0"/>
          <w:numId w:val="14"/>
        </w:numPr>
        <w:tabs>
          <w:tab w:val="left" w:pos="1118"/>
          <w:tab w:val="left" w:pos="3452"/>
          <w:tab w:val="left" w:pos="4619"/>
          <w:tab w:val="left" w:pos="6857"/>
          <w:tab w:val="left" w:pos="8083"/>
        </w:tabs>
        <w:autoSpaceDE w:val="0"/>
        <w:autoSpaceDN w:val="0"/>
        <w:spacing w:line="283" w:lineRule="auto"/>
        <w:ind w:right="430" w:firstLine="624"/>
        <w:rPr>
          <w:sz w:val="18"/>
          <w:szCs w:val="18"/>
          <w:lang w:eastAsia="en-US"/>
        </w:rPr>
      </w:pPr>
      <w:r w:rsidRPr="00FD3E22">
        <w:rPr>
          <w:noProof/>
          <w:sz w:val="18"/>
          <w:szCs w:val="18"/>
        </w:rPr>
        <mc:AlternateContent>
          <mc:Choice Requires="wps">
            <w:drawing>
              <wp:anchor distT="0" distB="0" distL="114300" distR="114300" simplePos="0" relativeHeight="251664384" behindDoc="0" locked="0" layoutInCell="1" allowOverlap="1" wp14:anchorId="255F8E85" wp14:editId="5DEB5862">
                <wp:simplePos x="0" y="0"/>
                <wp:positionH relativeFrom="page">
                  <wp:posOffset>2132965</wp:posOffset>
                </wp:positionH>
                <wp:positionV relativeFrom="paragraph">
                  <wp:posOffset>201930</wp:posOffset>
                </wp:positionV>
                <wp:extent cx="255905" cy="6350"/>
                <wp:effectExtent l="0" t="0" r="1905" b="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167.95pt;margin-top:15.9pt;width:20.15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" fillcolor="black" stroked="f">
                <w10:wrap anchorx="page"/>
              </v:rect>
            </w:pict>
          </mc:Fallback>
        </mc:AlternateContent>
      </w:r>
      <w:r w:rsidRPr="00FD3E22">
        <w:rPr>
          <w:noProof/>
          <w:sz w:val="18"/>
          <w:szCs w:val="18"/>
        </w:rPr>
        <mc:AlternateContent>
          <mc:Choice Requires="wps">
            <w:drawing>
              <wp:anchor distT="0" distB="0" distL="114300" distR="114300" simplePos="0" relativeHeight="251665408" behindDoc="0" locked="0" layoutInCell="1" allowOverlap="1" wp14:anchorId="28AAA02A" wp14:editId="34CF28B3">
                <wp:simplePos x="0" y="0"/>
                <wp:positionH relativeFrom="page">
                  <wp:posOffset>2546985</wp:posOffset>
                </wp:positionH>
                <wp:positionV relativeFrom="paragraph">
                  <wp:posOffset>201930</wp:posOffset>
                </wp:positionV>
                <wp:extent cx="836930" cy="6350"/>
                <wp:effectExtent l="3810" t="0" r="0" b="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9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200.55pt;margin-top:15.9pt;width:65.9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" fillcolor="black" stroked="f">
                <w10:wrap anchorx="page"/>
              </v:rect>
            </w:pict>
          </mc:Fallback>
        </mc:AlternateContent>
      </w:r>
      <w:r w:rsidRPr="00FD3E22">
        <w:rPr>
          <w:noProof/>
          <w:sz w:val="18"/>
          <w:szCs w:val="18"/>
        </w:rPr>
        <mc:AlternateContent>
          <mc:Choice Requires="wps">
            <w:drawing>
              <wp:anchor distT="0" distB="0" distL="114300" distR="114300" simplePos="0" relativeHeight="251666432" behindDoc="0" locked="0" layoutInCell="1" allowOverlap="1" wp14:anchorId="0A5932C6" wp14:editId="1AFD7DF2">
                <wp:simplePos x="0" y="0"/>
                <wp:positionH relativeFrom="page">
                  <wp:posOffset>3446780</wp:posOffset>
                </wp:positionH>
                <wp:positionV relativeFrom="paragraph">
                  <wp:posOffset>201930</wp:posOffset>
                </wp:positionV>
                <wp:extent cx="388620" cy="6350"/>
                <wp:effectExtent l="0" t="0" r="3175" b="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271.4pt;margin-top:15.9pt;width:30.6pt;height:.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" fillcolor="black" stroked="f">
                <w10:wrap anchorx="page"/>
              </v:rect>
            </w:pict>
          </mc:Fallback>
        </mc:AlternateContent>
      </w:r>
      <w:r w:rsidRPr="00FD3E22">
        <w:rPr>
          <w:noProof/>
          <w:sz w:val="18"/>
          <w:szCs w:val="18"/>
        </w:rPr>
        <mc:AlternateContent>
          <mc:Choice Requires="wps">
            <w:drawing>
              <wp:anchor distT="0" distB="0" distL="114300" distR="114300" simplePos="0" relativeHeight="251667456" behindDoc="0" locked="0" layoutInCell="1" allowOverlap="1" wp14:anchorId="09D5603E" wp14:editId="59D9EE42">
                <wp:simplePos x="0" y="0"/>
                <wp:positionH relativeFrom="page">
                  <wp:posOffset>4328795</wp:posOffset>
                </wp:positionH>
                <wp:positionV relativeFrom="paragraph">
                  <wp:posOffset>201930</wp:posOffset>
                </wp:positionV>
                <wp:extent cx="260350" cy="6350"/>
                <wp:effectExtent l="4445" t="0" r="1905" b="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340.85pt;margin-top:15.9pt;width:20.5pt;height:.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" fillcolor="black" stroked="f">
                <w10:wrap anchorx="page"/>
              </v:rect>
            </w:pict>
          </mc:Fallback>
        </mc:AlternateContent>
      </w:r>
      <w:r w:rsidRPr="00FD3E22">
        <w:rPr>
          <w:noProof/>
          <w:sz w:val="18"/>
          <w:szCs w:val="18"/>
        </w:rPr>
        <mc:AlternateContent>
          <mc:Choice Requires="wps">
            <w:drawing>
              <wp:anchor distT="0" distB="0" distL="114300" distR="114300" simplePos="0" relativeHeight="251668480" behindDoc="0" locked="0" layoutInCell="1" allowOverlap="1" wp14:anchorId="18963B9C" wp14:editId="56799D26">
                <wp:simplePos x="0" y="0"/>
                <wp:positionH relativeFrom="page">
                  <wp:posOffset>4742180</wp:posOffset>
                </wp:positionH>
                <wp:positionV relativeFrom="paragraph">
                  <wp:posOffset>201930</wp:posOffset>
                </wp:positionV>
                <wp:extent cx="839470" cy="6350"/>
                <wp:effectExtent l="0" t="0" r="0" b="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9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373.4pt;margin-top:15.9pt;width:66.1pt;height:.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" fillcolor="black" stroked="f">
                <w10:wrap anchorx="page"/>
              </v:rect>
            </w:pict>
          </mc:Fallback>
        </mc:AlternateContent>
      </w:r>
      <w:r w:rsidRPr="00FD3E22">
        <w:rPr>
          <w:noProof/>
          <w:sz w:val="18"/>
          <w:szCs w:val="18"/>
        </w:rPr>
        <mc:AlternateContent>
          <mc:Choice Requires="wps">
            <w:drawing>
              <wp:anchor distT="0" distB="0" distL="114300" distR="114300" simplePos="0" relativeHeight="251669504" behindDoc="0" locked="0" layoutInCell="1" allowOverlap="1" wp14:anchorId="128E8D9B" wp14:editId="01DB1BC6">
                <wp:simplePos x="0" y="0"/>
                <wp:positionH relativeFrom="page">
                  <wp:posOffset>5643245</wp:posOffset>
                </wp:positionH>
                <wp:positionV relativeFrom="paragraph">
                  <wp:posOffset>201930</wp:posOffset>
                </wp:positionV>
                <wp:extent cx="393065" cy="6350"/>
                <wp:effectExtent l="4445" t="0" r="2540" b="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444.35pt;margin-top:15.9pt;width:30.95pt;height:.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" fillcolor="black" stroked="f">
                <w10:wrap anchorx="page"/>
              </v:rect>
            </w:pict>
          </mc:Fallback>
        </mc:AlternateContent>
      </w:r>
      <w:r w:rsidRPr="00FD3E22">
        <w:rPr>
          <w:sz w:val="18"/>
          <w:szCs w:val="18"/>
          <w:lang w:eastAsia="en-US"/>
        </w:rPr>
        <w:t>В период с</w:t>
      </w:r>
      <w:r w:rsidRPr="00FD3E22">
        <w:rPr>
          <w:spacing w:val="40"/>
          <w:sz w:val="18"/>
          <w:szCs w:val="18"/>
          <w:lang w:eastAsia="en-US"/>
        </w:rPr>
        <w:t xml:space="preserve"> </w:t>
      </w:r>
      <w:r w:rsidRPr="00FD3E22">
        <w:rPr>
          <w:sz w:val="18"/>
          <w:szCs w:val="18"/>
          <w:lang w:eastAsia="en-US"/>
        </w:rPr>
        <w:t>«</w:t>
      </w:r>
      <w:r w:rsidRPr="00FD3E22">
        <w:rPr>
          <w:spacing w:val="40"/>
          <w:sz w:val="18"/>
          <w:szCs w:val="18"/>
          <w:lang w:eastAsia="en-US"/>
        </w:rPr>
        <w:t xml:space="preserve"> </w:t>
      </w:r>
      <w:r w:rsidRPr="00FD3E22">
        <w:rPr>
          <w:sz w:val="18"/>
          <w:szCs w:val="18"/>
          <w:lang w:eastAsia="en-US"/>
        </w:rPr>
        <w:t>31</w:t>
      </w:r>
      <w:r w:rsidRPr="00FD3E22">
        <w:rPr>
          <w:spacing w:val="40"/>
          <w:sz w:val="18"/>
          <w:szCs w:val="18"/>
          <w:lang w:eastAsia="en-US"/>
        </w:rPr>
        <w:t xml:space="preserve"> </w:t>
      </w:r>
      <w:r w:rsidRPr="00FD3E22">
        <w:rPr>
          <w:sz w:val="18"/>
          <w:szCs w:val="18"/>
          <w:lang w:eastAsia="en-US"/>
        </w:rPr>
        <w:t>»</w:t>
      </w:r>
      <w:r w:rsidRPr="00FD3E22">
        <w:rPr>
          <w:sz w:val="18"/>
          <w:szCs w:val="18"/>
          <w:lang w:eastAsia="en-US"/>
        </w:rPr>
        <w:tab/>
      </w:r>
      <w:r w:rsidRPr="00FD3E22">
        <w:rPr>
          <w:spacing w:val="-2"/>
          <w:sz w:val="18"/>
          <w:szCs w:val="18"/>
          <w:lang w:eastAsia="en-US"/>
        </w:rPr>
        <w:t>января</w:t>
      </w:r>
      <w:r w:rsidRPr="00FD3E22">
        <w:rPr>
          <w:sz w:val="18"/>
          <w:szCs w:val="18"/>
          <w:lang w:eastAsia="en-US"/>
        </w:rPr>
        <w:tab/>
        <w:t>2025</w:t>
      </w:r>
      <w:r w:rsidRPr="00FD3E22">
        <w:rPr>
          <w:spacing w:val="80"/>
          <w:sz w:val="18"/>
          <w:szCs w:val="18"/>
          <w:lang w:eastAsia="en-US"/>
        </w:rPr>
        <w:t xml:space="preserve"> </w:t>
      </w:r>
      <w:r w:rsidRPr="00FD3E22">
        <w:rPr>
          <w:sz w:val="18"/>
          <w:szCs w:val="18"/>
          <w:lang w:eastAsia="en-US"/>
        </w:rPr>
        <w:t>г. по «</w:t>
      </w:r>
      <w:r w:rsidRPr="00FD3E22">
        <w:rPr>
          <w:spacing w:val="40"/>
          <w:sz w:val="18"/>
          <w:szCs w:val="18"/>
          <w:lang w:eastAsia="en-US"/>
        </w:rPr>
        <w:t xml:space="preserve"> </w:t>
      </w:r>
      <w:r w:rsidRPr="00FD3E22">
        <w:rPr>
          <w:sz w:val="18"/>
          <w:szCs w:val="18"/>
          <w:lang w:eastAsia="en-US"/>
        </w:rPr>
        <w:t>31</w:t>
      </w:r>
      <w:r w:rsidRPr="00FD3E22">
        <w:rPr>
          <w:spacing w:val="40"/>
          <w:sz w:val="18"/>
          <w:szCs w:val="18"/>
          <w:lang w:eastAsia="en-US"/>
        </w:rPr>
        <w:t xml:space="preserve"> </w:t>
      </w:r>
      <w:r w:rsidRPr="00FD3E22">
        <w:rPr>
          <w:sz w:val="18"/>
          <w:szCs w:val="18"/>
          <w:lang w:eastAsia="en-US"/>
        </w:rPr>
        <w:t>»</w:t>
      </w:r>
      <w:r w:rsidRPr="00FD3E22">
        <w:rPr>
          <w:sz w:val="18"/>
          <w:szCs w:val="18"/>
          <w:lang w:eastAsia="en-US"/>
        </w:rPr>
        <w:tab/>
      </w:r>
      <w:r w:rsidRPr="00FD3E22">
        <w:rPr>
          <w:spacing w:val="-2"/>
          <w:sz w:val="18"/>
          <w:szCs w:val="18"/>
          <w:lang w:eastAsia="en-US"/>
        </w:rPr>
        <w:t>декабря</w:t>
      </w:r>
      <w:r w:rsidRPr="00FD3E22">
        <w:rPr>
          <w:sz w:val="18"/>
          <w:szCs w:val="18"/>
          <w:lang w:eastAsia="en-US"/>
        </w:rPr>
        <w:tab/>
        <w:t>2025</w:t>
      </w:r>
      <w:r w:rsidRPr="00FD3E22">
        <w:rPr>
          <w:spacing w:val="71"/>
          <w:sz w:val="18"/>
          <w:szCs w:val="18"/>
          <w:lang w:eastAsia="en-US"/>
        </w:rPr>
        <w:t xml:space="preserve"> </w:t>
      </w:r>
      <w:r w:rsidRPr="00FD3E22">
        <w:rPr>
          <w:sz w:val="18"/>
          <w:szCs w:val="18"/>
          <w:lang w:eastAsia="en-US"/>
        </w:rPr>
        <w:t>г.</w:t>
      </w:r>
      <w:r w:rsidRPr="00FD3E22">
        <w:rPr>
          <w:spacing w:val="-9"/>
          <w:sz w:val="18"/>
          <w:szCs w:val="18"/>
          <w:lang w:eastAsia="en-US"/>
        </w:rPr>
        <w:t xml:space="preserve"> </w:t>
      </w:r>
      <w:r w:rsidRPr="00FD3E22">
        <w:rPr>
          <w:sz w:val="18"/>
          <w:szCs w:val="18"/>
          <w:lang w:eastAsia="en-US"/>
        </w:rPr>
        <w:t>в</w:t>
      </w:r>
      <w:r w:rsidRPr="00FD3E22">
        <w:rPr>
          <w:spacing w:val="-9"/>
          <w:sz w:val="18"/>
          <w:szCs w:val="18"/>
          <w:lang w:eastAsia="en-US"/>
        </w:rPr>
        <w:t xml:space="preserve"> </w:t>
      </w:r>
      <w:r w:rsidRPr="00FD3E22">
        <w:rPr>
          <w:sz w:val="18"/>
          <w:szCs w:val="18"/>
          <w:lang w:eastAsia="en-US"/>
        </w:rPr>
        <w:t>отношении объектов недвижимости, расположенных на территории следующих кадастровых кварталов:</w:t>
      </w:r>
    </w:p>
    <w:p w:rsidR="001C3733" w:rsidRPr="00FD3E22" w:rsidRDefault="001C3733" w:rsidP="001C3733">
      <w:pPr>
        <w:widowControl w:val="0"/>
        <w:autoSpaceDE w:val="0"/>
        <w:autoSpaceDN w:val="0"/>
        <w:spacing w:before="3"/>
        <w:ind w:left="0" w:firstLine="0"/>
        <w:jc w:val="left"/>
        <w:rPr>
          <w:sz w:val="18"/>
          <w:szCs w:val="18"/>
          <w:lang w:eastAsia="en-US"/>
        </w:rPr>
      </w:pPr>
    </w:p>
    <w:tbl>
      <w:tblPr>
        <w:tblStyle w:val="TableNormal1"/>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8474"/>
      </w:tblGrid>
      <w:tr w:rsidR="001C3733" w:rsidRPr="00FD3E22" w:rsidTr="001C3733">
        <w:trPr>
          <w:trHeight w:val="726"/>
        </w:trPr>
        <w:tc>
          <w:tcPr>
            <w:tcW w:w="1666" w:type="dxa"/>
          </w:tcPr>
          <w:p w:rsidR="001C3733" w:rsidRPr="00FD3E22" w:rsidRDefault="001C3733" w:rsidP="001C3733">
            <w:pPr>
              <w:spacing w:before="224"/>
              <w:ind w:right="149"/>
              <w:jc w:val="center"/>
              <w:rPr>
                <w:rFonts w:ascii="Times New Roman" w:hAnsi="Times New Roman"/>
                <w:sz w:val="18"/>
                <w:szCs w:val="18"/>
              </w:rPr>
            </w:pPr>
            <w:r w:rsidRPr="00FD3E22">
              <w:rPr>
                <w:rFonts w:ascii="Times New Roman" w:hAnsi="Times New Roman"/>
                <w:spacing w:val="-2"/>
                <w:sz w:val="18"/>
                <w:szCs w:val="18"/>
              </w:rPr>
              <w:t>38:04:020101</w:t>
            </w:r>
          </w:p>
        </w:tc>
        <w:tc>
          <w:tcPr>
            <w:tcW w:w="8474" w:type="dxa"/>
          </w:tcPr>
          <w:p w:rsidR="001C3733" w:rsidRPr="00FD3E22" w:rsidRDefault="001C3733" w:rsidP="001C3733">
            <w:pPr>
              <w:spacing w:before="87"/>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Заларинский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Тыретское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Тыреть 1-я</w:t>
            </w:r>
          </w:p>
        </w:tc>
      </w:tr>
      <w:tr w:rsidR="001C3733" w:rsidRPr="00FD3E22" w:rsidTr="001C3733">
        <w:trPr>
          <w:trHeight w:val="633"/>
        </w:trPr>
        <w:tc>
          <w:tcPr>
            <w:tcW w:w="1666" w:type="dxa"/>
          </w:tcPr>
          <w:p w:rsidR="001C3733" w:rsidRPr="00FD3E22" w:rsidRDefault="001C3733" w:rsidP="001C3733">
            <w:pPr>
              <w:spacing w:before="176"/>
              <w:ind w:right="149"/>
              <w:jc w:val="center"/>
              <w:rPr>
                <w:rFonts w:ascii="Times New Roman" w:hAnsi="Times New Roman"/>
                <w:sz w:val="18"/>
                <w:szCs w:val="18"/>
              </w:rPr>
            </w:pPr>
            <w:r w:rsidRPr="00FD3E22">
              <w:rPr>
                <w:rFonts w:ascii="Times New Roman" w:hAnsi="Times New Roman"/>
                <w:spacing w:val="-2"/>
                <w:sz w:val="18"/>
                <w:szCs w:val="18"/>
              </w:rPr>
              <w:t>38:05:040403</w:t>
            </w:r>
          </w:p>
        </w:tc>
        <w:tc>
          <w:tcPr>
            <w:tcW w:w="8474" w:type="dxa"/>
          </w:tcPr>
          <w:p w:rsidR="001C3733" w:rsidRPr="00FD3E22" w:rsidRDefault="001C3733" w:rsidP="001C3733">
            <w:pPr>
              <w:spacing w:before="39"/>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3"/>
                <w:sz w:val="18"/>
                <w:szCs w:val="18"/>
                <w:lang w:val="ru-RU"/>
              </w:rPr>
              <w:t xml:space="preserve"> </w:t>
            </w:r>
            <w:proofErr w:type="spellStart"/>
            <w:r w:rsidRPr="00FD3E22">
              <w:rPr>
                <w:rFonts w:ascii="Times New Roman" w:hAnsi="Times New Roman"/>
                <w:sz w:val="18"/>
                <w:szCs w:val="18"/>
                <w:lang w:val="ru-RU"/>
              </w:rPr>
              <w:t>Зиминский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9"/>
                <w:sz w:val="18"/>
                <w:szCs w:val="18"/>
                <w:lang w:val="ru-RU"/>
              </w:rPr>
              <w:t xml:space="preserve"> </w:t>
            </w:r>
            <w:proofErr w:type="spellStart"/>
            <w:r w:rsidRPr="00FD3E22">
              <w:rPr>
                <w:rFonts w:ascii="Times New Roman" w:hAnsi="Times New Roman"/>
                <w:sz w:val="18"/>
                <w:szCs w:val="18"/>
                <w:lang w:val="ru-RU"/>
              </w:rPr>
              <w:t>Кимильтейское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Кимильтей</w:t>
            </w:r>
            <w:proofErr w:type="spellEnd"/>
          </w:p>
        </w:tc>
      </w:tr>
      <w:tr w:rsidR="001C3733" w:rsidRPr="00FD3E22" w:rsidTr="001C3733">
        <w:trPr>
          <w:trHeight w:val="828"/>
        </w:trPr>
        <w:tc>
          <w:tcPr>
            <w:tcW w:w="1666" w:type="dxa"/>
          </w:tcPr>
          <w:p w:rsidR="001C3733" w:rsidRPr="00FD3E22" w:rsidRDefault="001C3733" w:rsidP="001C3733">
            <w:pPr>
              <w:spacing w:before="11"/>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38:06:030101</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Листвянка</w:t>
            </w:r>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38:06:030102</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Листвянка</w:t>
            </w:r>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38:06:030103</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Листвянка</w:t>
            </w:r>
          </w:p>
        </w:tc>
      </w:tr>
      <w:tr w:rsidR="001C3733" w:rsidRPr="00FD3E22" w:rsidTr="001C3733">
        <w:trPr>
          <w:trHeight w:val="826"/>
        </w:trPr>
        <w:tc>
          <w:tcPr>
            <w:tcW w:w="1666" w:type="dxa"/>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38:06:030104</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Листвянка</w:t>
            </w:r>
          </w:p>
        </w:tc>
      </w:tr>
      <w:tr w:rsidR="001C3733" w:rsidRPr="00FD3E22" w:rsidTr="001C3733">
        <w:trPr>
          <w:trHeight w:val="826"/>
        </w:trPr>
        <w:tc>
          <w:tcPr>
            <w:tcW w:w="1666" w:type="dxa"/>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38:06:030105</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Листвянка</w:t>
            </w:r>
          </w:p>
        </w:tc>
      </w:tr>
      <w:tr w:rsidR="001C3733" w:rsidRPr="00FD3E22" w:rsidTr="001C3733">
        <w:trPr>
          <w:trHeight w:val="826"/>
        </w:trPr>
        <w:tc>
          <w:tcPr>
            <w:tcW w:w="1666" w:type="dxa"/>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38:06:030106</w:t>
            </w:r>
          </w:p>
        </w:tc>
        <w:tc>
          <w:tcPr>
            <w:tcW w:w="8474" w:type="dxa"/>
          </w:tcPr>
          <w:p w:rsidR="001C3733" w:rsidRPr="00FD3E22" w:rsidRDefault="001C3733" w:rsidP="001C3733">
            <w:pPr>
              <w:spacing w:line="276" w:lineRule="exact"/>
              <w:ind w:right="128"/>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Листвянка</w:t>
            </w:r>
          </w:p>
        </w:tc>
      </w:tr>
      <w:tr w:rsidR="001C3733" w:rsidRPr="00FD3E22" w:rsidTr="001C3733">
        <w:trPr>
          <w:trHeight w:val="828"/>
        </w:trPr>
        <w:tc>
          <w:tcPr>
            <w:tcW w:w="1666" w:type="dxa"/>
          </w:tcPr>
          <w:p w:rsidR="001C3733" w:rsidRPr="00FD3E22" w:rsidRDefault="001C3733" w:rsidP="001C3733">
            <w:pPr>
              <w:spacing w:before="11"/>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38:06:030107</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Листвянка</w:t>
            </w:r>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38:06:030112</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Листвянка</w:t>
            </w:r>
          </w:p>
        </w:tc>
      </w:tr>
      <w:tr w:rsidR="001C3733" w:rsidRPr="00FD3E22" w:rsidTr="001C3733">
        <w:trPr>
          <w:trHeight w:val="828"/>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38:06:040102</w:t>
            </w:r>
          </w:p>
        </w:tc>
        <w:tc>
          <w:tcPr>
            <w:tcW w:w="8474" w:type="dxa"/>
          </w:tcPr>
          <w:p w:rsidR="001C3733" w:rsidRPr="00FD3E22" w:rsidRDefault="001C3733" w:rsidP="001C3733">
            <w:pPr>
              <w:ind w:right="128"/>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Гороховское</w:t>
            </w:r>
            <w:proofErr w:type="spellEnd"/>
            <w:r w:rsidRPr="00FD3E22">
              <w:rPr>
                <w:rFonts w:ascii="Times New Roman" w:hAnsi="Times New Roman"/>
                <w:sz w:val="18"/>
                <w:szCs w:val="18"/>
                <w:lang w:val="ru-RU"/>
              </w:rPr>
              <w:t xml:space="preserve"> муниципальное</w:t>
            </w:r>
          </w:p>
          <w:p w:rsidR="001C3733" w:rsidRPr="00FD3E22" w:rsidRDefault="001C3733" w:rsidP="001C3733">
            <w:pPr>
              <w:spacing w:line="257" w:lineRule="exact"/>
              <w:ind w:right="130"/>
              <w:jc w:val="center"/>
              <w:rPr>
                <w:rFonts w:ascii="Times New Roman" w:hAnsi="Times New Roman"/>
                <w:sz w:val="18"/>
                <w:szCs w:val="18"/>
              </w:rPr>
            </w:pPr>
            <w:proofErr w:type="spellStart"/>
            <w:r w:rsidRPr="00FD3E22">
              <w:rPr>
                <w:rFonts w:ascii="Times New Roman" w:hAnsi="Times New Roman"/>
                <w:sz w:val="18"/>
                <w:szCs w:val="18"/>
              </w:rPr>
              <w:t>образование</w:t>
            </w:r>
            <w:proofErr w:type="spellEnd"/>
            <w:r w:rsidRPr="00FD3E22">
              <w:rPr>
                <w:rFonts w:ascii="Times New Roman" w:hAnsi="Times New Roman"/>
                <w:sz w:val="18"/>
                <w:szCs w:val="18"/>
              </w:rPr>
              <w:t>,</w:t>
            </w:r>
            <w:r w:rsidRPr="00FD3E22">
              <w:rPr>
                <w:rFonts w:ascii="Times New Roman" w:hAnsi="Times New Roman"/>
                <w:spacing w:val="-3"/>
                <w:sz w:val="18"/>
                <w:szCs w:val="18"/>
              </w:rPr>
              <w:t xml:space="preserve"> </w:t>
            </w:r>
            <w:r w:rsidRPr="00FD3E22">
              <w:rPr>
                <w:rFonts w:ascii="Times New Roman" w:hAnsi="Times New Roman"/>
                <w:sz w:val="18"/>
                <w:szCs w:val="18"/>
              </w:rPr>
              <w:t>с.</w:t>
            </w:r>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Горохово</w:t>
            </w:r>
            <w:proofErr w:type="spellEnd"/>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38:06:040103</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Гороховское</w:t>
            </w:r>
            <w:proofErr w:type="spellEnd"/>
            <w:r w:rsidRPr="00FD3E22">
              <w:rPr>
                <w:rFonts w:ascii="Times New Roman" w:hAnsi="Times New Roman"/>
                <w:sz w:val="18"/>
                <w:szCs w:val="18"/>
                <w:lang w:val="ru-RU"/>
              </w:rPr>
              <w:t xml:space="preserve"> муниципальное образование, д. Степановка</w:t>
            </w:r>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38:06:060101</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Усть-Балейское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Еловка</w:t>
            </w:r>
            <w:proofErr w:type="spellEnd"/>
          </w:p>
        </w:tc>
      </w:tr>
      <w:tr w:rsidR="001C3733" w:rsidRPr="00FD3E22" w:rsidTr="001C3733">
        <w:trPr>
          <w:trHeight w:val="826"/>
        </w:trPr>
        <w:tc>
          <w:tcPr>
            <w:tcW w:w="1666" w:type="dxa"/>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38:06:060301</w:t>
            </w:r>
          </w:p>
        </w:tc>
        <w:tc>
          <w:tcPr>
            <w:tcW w:w="8474" w:type="dxa"/>
          </w:tcPr>
          <w:p w:rsidR="001C3733" w:rsidRPr="00FD3E22" w:rsidRDefault="001C3733" w:rsidP="001C3733">
            <w:pPr>
              <w:spacing w:line="276" w:lineRule="exact"/>
              <w:ind w:right="128"/>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Усть-Балейское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Зорино</w:t>
            </w:r>
            <w:proofErr w:type="spellEnd"/>
            <w:r w:rsidRPr="00FD3E22">
              <w:rPr>
                <w:rFonts w:ascii="Times New Roman" w:hAnsi="Times New Roman"/>
                <w:sz w:val="18"/>
                <w:szCs w:val="18"/>
                <w:lang w:val="ru-RU"/>
              </w:rPr>
              <w:t>-Быково</w:t>
            </w:r>
          </w:p>
        </w:tc>
      </w:tr>
      <w:tr w:rsidR="001C3733" w:rsidRPr="00FD3E22" w:rsidTr="001C3733">
        <w:trPr>
          <w:trHeight w:val="829"/>
        </w:trPr>
        <w:tc>
          <w:tcPr>
            <w:tcW w:w="1666" w:type="dxa"/>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38:06:060401</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Усть-Балейское</w:t>
            </w:r>
            <w:proofErr w:type="spellEnd"/>
            <w:r w:rsidRPr="00FD3E22">
              <w:rPr>
                <w:rFonts w:ascii="Times New Roman" w:hAnsi="Times New Roman"/>
                <w:sz w:val="18"/>
                <w:szCs w:val="18"/>
                <w:lang w:val="ru-RU"/>
              </w:rPr>
              <w:t xml:space="preserve"> муниципальное образование, д. Быкова</w:t>
            </w:r>
          </w:p>
        </w:tc>
      </w:tr>
    </w:tbl>
    <w:p w:rsidR="001C3733" w:rsidRPr="00FD3E22" w:rsidRDefault="001C3733" w:rsidP="001C3733">
      <w:pPr>
        <w:widowControl w:val="0"/>
        <w:autoSpaceDE w:val="0"/>
        <w:autoSpaceDN w:val="0"/>
        <w:spacing w:line="276" w:lineRule="exact"/>
        <w:ind w:left="0" w:firstLine="0"/>
        <w:jc w:val="left"/>
        <w:rPr>
          <w:sz w:val="18"/>
          <w:szCs w:val="18"/>
          <w:lang w:eastAsia="en-US"/>
        </w:rPr>
        <w:sectPr w:rsidR="001C3733" w:rsidRPr="00FD3E22" w:rsidSect="00AB4EF1">
          <w:pgSz w:w="11910" w:h="16840"/>
          <w:pgMar w:top="760" w:right="853" w:bottom="280" w:left="880" w:header="720" w:footer="720" w:gutter="0"/>
          <w:cols w:space="720"/>
        </w:sectPr>
      </w:pPr>
    </w:p>
    <w:p w:rsidR="001C3733" w:rsidRPr="00FD3E22" w:rsidRDefault="001C3733" w:rsidP="001C3733">
      <w:pPr>
        <w:widowControl w:val="0"/>
        <w:autoSpaceDE w:val="0"/>
        <w:autoSpaceDN w:val="0"/>
        <w:spacing w:before="5"/>
        <w:ind w:left="0" w:firstLine="0"/>
        <w:jc w:val="left"/>
        <w:rPr>
          <w:sz w:val="18"/>
          <w:szCs w:val="18"/>
          <w:lang w:eastAsia="en-US"/>
        </w:rPr>
      </w:pPr>
    </w:p>
    <w:tbl>
      <w:tblPr>
        <w:tblStyle w:val="TableNormal1"/>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8474"/>
      </w:tblGrid>
      <w:tr w:rsidR="001C3733" w:rsidRPr="00FD3E22" w:rsidTr="001C3733">
        <w:trPr>
          <w:trHeight w:val="912"/>
        </w:trPr>
        <w:tc>
          <w:tcPr>
            <w:tcW w:w="1666" w:type="dxa"/>
            <w:tcBorders>
              <w:top w:val="nil"/>
            </w:tcBorders>
          </w:tcPr>
          <w:p w:rsidR="001C3733" w:rsidRPr="00FD3E22" w:rsidRDefault="001C3733" w:rsidP="001C3733">
            <w:pPr>
              <w:spacing w:before="5"/>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38:06:070104</w:t>
            </w:r>
          </w:p>
        </w:tc>
        <w:tc>
          <w:tcPr>
            <w:tcW w:w="8474" w:type="dxa"/>
            <w:tcBorders>
              <w:top w:val="nil"/>
            </w:tcBorders>
          </w:tcPr>
          <w:p w:rsidR="001C3733" w:rsidRPr="00FD3E22" w:rsidRDefault="001C3733" w:rsidP="001C3733">
            <w:pPr>
              <w:spacing w:before="40"/>
              <w:ind w:right="134"/>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Оекское</w:t>
            </w:r>
            <w:proofErr w:type="spellEnd"/>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7"/>
                <w:sz w:val="18"/>
                <w:szCs w:val="18"/>
                <w:lang w:val="ru-RU"/>
              </w:rPr>
              <w:t xml:space="preserve">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w:t>
            </w:r>
          </w:p>
          <w:p w:rsidR="001C3733" w:rsidRPr="00FD3E22" w:rsidRDefault="001C3733" w:rsidP="001C3733">
            <w:pPr>
              <w:ind w:right="131"/>
              <w:jc w:val="center"/>
              <w:rPr>
                <w:rFonts w:ascii="Times New Roman" w:hAnsi="Times New Roman"/>
                <w:sz w:val="18"/>
                <w:szCs w:val="18"/>
              </w:rPr>
            </w:pPr>
            <w:proofErr w:type="spellStart"/>
            <w:r w:rsidRPr="00FD3E22">
              <w:rPr>
                <w:rFonts w:ascii="Times New Roman" w:hAnsi="Times New Roman"/>
                <w:spacing w:val="-5"/>
                <w:sz w:val="18"/>
                <w:szCs w:val="18"/>
              </w:rPr>
              <w:t>Оек</w:t>
            </w:r>
            <w:proofErr w:type="spellEnd"/>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38:06:070105</w:t>
            </w:r>
          </w:p>
        </w:tc>
        <w:tc>
          <w:tcPr>
            <w:tcW w:w="8474" w:type="dxa"/>
          </w:tcPr>
          <w:p w:rsidR="001C3733" w:rsidRPr="00FD3E22" w:rsidRDefault="001C3733" w:rsidP="001C3733">
            <w:pPr>
              <w:ind w:right="134"/>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Оекское</w:t>
            </w:r>
            <w:proofErr w:type="spellEnd"/>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7"/>
                <w:sz w:val="18"/>
                <w:szCs w:val="18"/>
                <w:lang w:val="ru-RU"/>
              </w:rPr>
              <w:t xml:space="preserve">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w:t>
            </w:r>
          </w:p>
          <w:p w:rsidR="001C3733" w:rsidRPr="00FD3E22" w:rsidRDefault="001C3733" w:rsidP="001C3733">
            <w:pPr>
              <w:spacing w:line="257" w:lineRule="exact"/>
              <w:ind w:right="131"/>
              <w:jc w:val="center"/>
              <w:rPr>
                <w:rFonts w:ascii="Times New Roman" w:hAnsi="Times New Roman"/>
                <w:sz w:val="18"/>
                <w:szCs w:val="18"/>
              </w:rPr>
            </w:pPr>
            <w:proofErr w:type="spellStart"/>
            <w:r w:rsidRPr="00FD3E22">
              <w:rPr>
                <w:rFonts w:ascii="Times New Roman" w:hAnsi="Times New Roman"/>
                <w:spacing w:val="-5"/>
                <w:sz w:val="18"/>
                <w:szCs w:val="18"/>
              </w:rPr>
              <w:t>Оек</w:t>
            </w:r>
            <w:proofErr w:type="spellEnd"/>
          </w:p>
        </w:tc>
      </w:tr>
      <w:tr w:rsidR="001C3733" w:rsidRPr="00FD3E22" w:rsidTr="001C3733">
        <w:trPr>
          <w:trHeight w:val="849"/>
        </w:trPr>
        <w:tc>
          <w:tcPr>
            <w:tcW w:w="1666" w:type="dxa"/>
          </w:tcPr>
          <w:p w:rsidR="001C3733" w:rsidRPr="00FD3E22" w:rsidRDefault="001C3733" w:rsidP="001C3733">
            <w:pPr>
              <w:spacing w:before="10"/>
              <w:rPr>
                <w:rFonts w:ascii="Times New Roman" w:hAnsi="Times New Roman"/>
                <w:sz w:val="18"/>
                <w:szCs w:val="18"/>
              </w:rPr>
            </w:pPr>
          </w:p>
          <w:p w:rsidR="001C3733" w:rsidRPr="00FD3E22" w:rsidRDefault="001C3733" w:rsidP="001C3733">
            <w:pPr>
              <w:spacing w:before="1"/>
              <w:ind w:right="149"/>
              <w:jc w:val="center"/>
              <w:rPr>
                <w:rFonts w:ascii="Times New Roman" w:hAnsi="Times New Roman"/>
                <w:sz w:val="18"/>
                <w:szCs w:val="18"/>
              </w:rPr>
            </w:pPr>
            <w:r w:rsidRPr="00FD3E22">
              <w:rPr>
                <w:rFonts w:ascii="Times New Roman" w:hAnsi="Times New Roman"/>
                <w:spacing w:val="-2"/>
                <w:sz w:val="18"/>
                <w:szCs w:val="18"/>
              </w:rPr>
              <w:t>38:06:070106</w:t>
            </w:r>
          </w:p>
        </w:tc>
        <w:tc>
          <w:tcPr>
            <w:tcW w:w="8474" w:type="dxa"/>
          </w:tcPr>
          <w:p w:rsidR="001C3733" w:rsidRPr="00FD3E22" w:rsidRDefault="001C3733" w:rsidP="001C3733">
            <w:pPr>
              <w:spacing w:before="11"/>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Оекское</w:t>
            </w:r>
            <w:proofErr w:type="spellEnd"/>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7"/>
                <w:sz w:val="18"/>
                <w:szCs w:val="18"/>
                <w:lang w:val="ru-RU"/>
              </w:rPr>
              <w:t xml:space="preserve">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w:t>
            </w:r>
          </w:p>
          <w:p w:rsidR="001C3733" w:rsidRPr="00FD3E22" w:rsidRDefault="001C3733" w:rsidP="001C3733">
            <w:pPr>
              <w:spacing w:line="266" w:lineRule="exact"/>
              <w:ind w:right="131"/>
              <w:jc w:val="center"/>
              <w:rPr>
                <w:rFonts w:ascii="Times New Roman" w:hAnsi="Times New Roman"/>
                <w:sz w:val="18"/>
                <w:szCs w:val="18"/>
              </w:rPr>
            </w:pPr>
            <w:proofErr w:type="spellStart"/>
            <w:r w:rsidRPr="00FD3E22">
              <w:rPr>
                <w:rFonts w:ascii="Times New Roman" w:hAnsi="Times New Roman"/>
                <w:spacing w:val="-5"/>
                <w:sz w:val="18"/>
                <w:szCs w:val="18"/>
              </w:rPr>
              <w:t>Оек</w:t>
            </w:r>
            <w:proofErr w:type="spellEnd"/>
          </w:p>
        </w:tc>
      </w:tr>
      <w:tr w:rsidR="001C3733" w:rsidRPr="00FD3E22" w:rsidTr="001C3733">
        <w:trPr>
          <w:trHeight w:val="978"/>
        </w:trPr>
        <w:tc>
          <w:tcPr>
            <w:tcW w:w="1666" w:type="dxa"/>
          </w:tcPr>
          <w:p w:rsidR="001C3733" w:rsidRPr="00FD3E22" w:rsidRDefault="001C3733" w:rsidP="001C3733">
            <w:pPr>
              <w:spacing w:before="6"/>
              <w:rPr>
                <w:rFonts w:ascii="Times New Roman" w:hAnsi="Times New Roman"/>
                <w:sz w:val="18"/>
                <w:szCs w:val="18"/>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38:06:070107</w:t>
            </w:r>
          </w:p>
        </w:tc>
        <w:tc>
          <w:tcPr>
            <w:tcW w:w="8474" w:type="dxa"/>
          </w:tcPr>
          <w:p w:rsidR="001C3733" w:rsidRPr="00FD3E22" w:rsidRDefault="001C3733" w:rsidP="001C3733">
            <w:pPr>
              <w:spacing w:before="75"/>
              <w:ind w:right="134"/>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Оекское</w:t>
            </w:r>
            <w:proofErr w:type="spellEnd"/>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7"/>
                <w:sz w:val="18"/>
                <w:szCs w:val="18"/>
                <w:lang w:val="ru-RU"/>
              </w:rPr>
              <w:t xml:space="preserve">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w:t>
            </w:r>
          </w:p>
          <w:p w:rsidR="001C3733" w:rsidRPr="00FD3E22" w:rsidRDefault="001C3733" w:rsidP="001C3733">
            <w:pPr>
              <w:ind w:right="131"/>
              <w:jc w:val="center"/>
              <w:rPr>
                <w:rFonts w:ascii="Times New Roman" w:hAnsi="Times New Roman"/>
                <w:sz w:val="18"/>
                <w:szCs w:val="18"/>
              </w:rPr>
            </w:pPr>
            <w:proofErr w:type="spellStart"/>
            <w:r w:rsidRPr="00FD3E22">
              <w:rPr>
                <w:rFonts w:ascii="Times New Roman" w:hAnsi="Times New Roman"/>
                <w:spacing w:val="-5"/>
                <w:sz w:val="18"/>
                <w:szCs w:val="18"/>
              </w:rPr>
              <w:t>Оек</w:t>
            </w:r>
            <w:proofErr w:type="spellEnd"/>
          </w:p>
        </w:tc>
      </w:tr>
      <w:tr w:rsidR="001C3733" w:rsidRPr="00FD3E22" w:rsidTr="001C3733">
        <w:trPr>
          <w:trHeight w:val="828"/>
        </w:trPr>
        <w:tc>
          <w:tcPr>
            <w:tcW w:w="1666" w:type="dxa"/>
          </w:tcPr>
          <w:p w:rsidR="001C3733" w:rsidRPr="00FD3E22" w:rsidRDefault="001C3733" w:rsidP="001C3733">
            <w:pPr>
              <w:spacing w:before="10"/>
              <w:rPr>
                <w:rFonts w:ascii="Times New Roman" w:hAnsi="Times New Roman"/>
                <w:sz w:val="18"/>
                <w:szCs w:val="18"/>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38:06:090101</w:t>
            </w:r>
          </w:p>
        </w:tc>
        <w:tc>
          <w:tcPr>
            <w:tcW w:w="8474" w:type="dxa"/>
          </w:tcPr>
          <w:p w:rsidR="001C3733" w:rsidRPr="00FD3E22" w:rsidRDefault="001C3733" w:rsidP="001C3733">
            <w:pPr>
              <w:ind w:right="129"/>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Ширяевское</w:t>
            </w:r>
            <w:proofErr w:type="spellEnd"/>
            <w:r w:rsidRPr="00FD3E22">
              <w:rPr>
                <w:rFonts w:ascii="Times New Roman" w:hAnsi="Times New Roman"/>
                <w:sz w:val="18"/>
                <w:szCs w:val="18"/>
                <w:lang w:val="ru-RU"/>
              </w:rPr>
              <w:t xml:space="preserve"> муниципальное</w:t>
            </w:r>
          </w:p>
          <w:p w:rsidR="001C3733" w:rsidRPr="00FD3E22" w:rsidRDefault="001C3733" w:rsidP="001C3733">
            <w:pPr>
              <w:spacing w:line="257" w:lineRule="exact"/>
              <w:ind w:right="129"/>
              <w:jc w:val="center"/>
              <w:rPr>
                <w:rFonts w:ascii="Times New Roman" w:hAnsi="Times New Roman"/>
                <w:sz w:val="18"/>
                <w:szCs w:val="18"/>
              </w:rPr>
            </w:pPr>
            <w:proofErr w:type="spellStart"/>
            <w:r w:rsidRPr="00FD3E22">
              <w:rPr>
                <w:rFonts w:ascii="Times New Roman" w:hAnsi="Times New Roman"/>
                <w:sz w:val="18"/>
                <w:szCs w:val="18"/>
              </w:rPr>
              <w:t>образование</w:t>
            </w:r>
            <w:proofErr w:type="spellEnd"/>
            <w:r w:rsidRPr="00FD3E22">
              <w:rPr>
                <w:rFonts w:ascii="Times New Roman" w:hAnsi="Times New Roman"/>
                <w:sz w:val="18"/>
                <w:szCs w:val="18"/>
              </w:rPr>
              <w:t>,</w:t>
            </w:r>
            <w:r w:rsidRPr="00FD3E22">
              <w:rPr>
                <w:rFonts w:ascii="Times New Roman" w:hAnsi="Times New Roman"/>
                <w:spacing w:val="-2"/>
                <w:sz w:val="18"/>
                <w:szCs w:val="18"/>
              </w:rPr>
              <w:t xml:space="preserve"> </w:t>
            </w:r>
            <w:r w:rsidRPr="00FD3E22">
              <w:rPr>
                <w:rFonts w:ascii="Times New Roman" w:hAnsi="Times New Roman"/>
                <w:sz w:val="18"/>
                <w:szCs w:val="18"/>
              </w:rPr>
              <w:t>д.</w:t>
            </w:r>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Ширяева</w:t>
            </w:r>
            <w:proofErr w:type="spellEnd"/>
          </w:p>
        </w:tc>
      </w:tr>
      <w:tr w:rsidR="001C3733" w:rsidRPr="00FD3E22" w:rsidTr="001C3733">
        <w:trPr>
          <w:trHeight w:val="1005"/>
        </w:trPr>
        <w:tc>
          <w:tcPr>
            <w:tcW w:w="1666" w:type="dxa"/>
          </w:tcPr>
          <w:p w:rsidR="001C3733" w:rsidRPr="00FD3E22" w:rsidRDefault="001C3733" w:rsidP="001C3733">
            <w:pPr>
              <w:spacing w:before="7"/>
              <w:rPr>
                <w:rFonts w:ascii="Times New Roman" w:hAnsi="Times New Roman"/>
                <w:sz w:val="18"/>
                <w:szCs w:val="18"/>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38:06:090102</w:t>
            </w:r>
          </w:p>
        </w:tc>
        <w:tc>
          <w:tcPr>
            <w:tcW w:w="8474" w:type="dxa"/>
          </w:tcPr>
          <w:p w:rsidR="001C3733" w:rsidRPr="00FD3E22" w:rsidRDefault="001C3733" w:rsidP="001C3733">
            <w:pPr>
              <w:spacing w:before="87"/>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Ширяевское</w:t>
            </w:r>
            <w:proofErr w:type="spellEnd"/>
            <w:r w:rsidRPr="00FD3E22">
              <w:rPr>
                <w:rFonts w:ascii="Times New Roman" w:hAnsi="Times New Roman"/>
                <w:sz w:val="18"/>
                <w:szCs w:val="18"/>
                <w:lang w:val="ru-RU"/>
              </w:rPr>
              <w:t xml:space="preserve"> муниципальное</w:t>
            </w:r>
          </w:p>
          <w:p w:rsidR="001C3733" w:rsidRPr="00FD3E22" w:rsidRDefault="001C3733" w:rsidP="001C3733">
            <w:pPr>
              <w:ind w:right="129"/>
              <w:jc w:val="center"/>
              <w:rPr>
                <w:rFonts w:ascii="Times New Roman" w:hAnsi="Times New Roman"/>
                <w:sz w:val="18"/>
                <w:szCs w:val="18"/>
              </w:rPr>
            </w:pPr>
            <w:proofErr w:type="spellStart"/>
            <w:r w:rsidRPr="00FD3E22">
              <w:rPr>
                <w:rFonts w:ascii="Times New Roman" w:hAnsi="Times New Roman"/>
                <w:sz w:val="18"/>
                <w:szCs w:val="18"/>
              </w:rPr>
              <w:t>образование</w:t>
            </w:r>
            <w:proofErr w:type="spellEnd"/>
            <w:r w:rsidRPr="00FD3E22">
              <w:rPr>
                <w:rFonts w:ascii="Times New Roman" w:hAnsi="Times New Roman"/>
                <w:sz w:val="18"/>
                <w:szCs w:val="18"/>
              </w:rPr>
              <w:t>,</w:t>
            </w:r>
            <w:r w:rsidRPr="00FD3E22">
              <w:rPr>
                <w:rFonts w:ascii="Times New Roman" w:hAnsi="Times New Roman"/>
                <w:spacing w:val="-2"/>
                <w:sz w:val="18"/>
                <w:szCs w:val="18"/>
              </w:rPr>
              <w:t xml:space="preserve"> </w:t>
            </w:r>
            <w:r w:rsidRPr="00FD3E22">
              <w:rPr>
                <w:rFonts w:ascii="Times New Roman" w:hAnsi="Times New Roman"/>
                <w:sz w:val="18"/>
                <w:szCs w:val="18"/>
              </w:rPr>
              <w:t>д.</w:t>
            </w:r>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Ширяева</w:t>
            </w:r>
            <w:proofErr w:type="spellEnd"/>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38:06:090201</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Ширяевское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Лыловщина</w:t>
            </w:r>
            <w:proofErr w:type="spellEnd"/>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38:06:090202</w:t>
            </w:r>
          </w:p>
        </w:tc>
        <w:tc>
          <w:tcPr>
            <w:tcW w:w="8474" w:type="dxa"/>
          </w:tcPr>
          <w:p w:rsidR="001C3733" w:rsidRPr="00FD3E22" w:rsidRDefault="001C3733" w:rsidP="001C3733">
            <w:pPr>
              <w:spacing w:line="276" w:lineRule="exact"/>
              <w:ind w:right="128"/>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Ширяевское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Лыловщина</w:t>
            </w:r>
            <w:proofErr w:type="spellEnd"/>
          </w:p>
        </w:tc>
      </w:tr>
      <w:tr w:rsidR="001C3733" w:rsidRPr="00FD3E22" w:rsidTr="001C3733">
        <w:trPr>
          <w:trHeight w:val="829"/>
        </w:trPr>
        <w:tc>
          <w:tcPr>
            <w:tcW w:w="1666"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38:06:090301</w:t>
            </w:r>
          </w:p>
        </w:tc>
        <w:tc>
          <w:tcPr>
            <w:tcW w:w="8474" w:type="dxa"/>
          </w:tcPr>
          <w:p w:rsidR="001C3733" w:rsidRPr="00FD3E22" w:rsidRDefault="001C3733" w:rsidP="001C3733">
            <w:pPr>
              <w:spacing w:line="270" w:lineRule="atLeas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Ширяевское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Горяшина</w:t>
            </w:r>
            <w:proofErr w:type="spellEnd"/>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38:06:100103</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proofErr w:type="gramStart"/>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Хомутовское</w:t>
            </w:r>
            <w:proofErr w:type="spellEnd"/>
            <w:r w:rsidRPr="00FD3E22">
              <w:rPr>
                <w:rFonts w:ascii="Times New Roman" w:hAnsi="Times New Roman"/>
                <w:sz w:val="18"/>
                <w:szCs w:val="18"/>
                <w:lang w:val="ru-RU"/>
              </w:rPr>
              <w:t xml:space="preserve"> муниципальное образование, с. Хомутово, д. Позднякова</w:t>
            </w:r>
            <w:proofErr w:type="gramEnd"/>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38:06:100104</w:t>
            </w:r>
          </w:p>
        </w:tc>
        <w:tc>
          <w:tcPr>
            <w:tcW w:w="8474" w:type="dxa"/>
          </w:tcPr>
          <w:p w:rsidR="001C3733" w:rsidRPr="00FD3E22" w:rsidRDefault="001C3733" w:rsidP="001C3733">
            <w:pPr>
              <w:spacing w:line="276" w:lineRule="exact"/>
              <w:ind w:right="130"/>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Хомутовское</w:t>
            </w:r>
            <w:proofErr w:type="spellEnd"/>
            <w:r w:rsidRPr="00FD3E22">
              <w:rPr>
                <w:rFonts w:ascii="Times New Roman" w:hAnsi="Times New Roman"/>
                <w:sz w:val="18"/>
                <w:szCs w:val="18"/>
                <w:lang w:val="ru-RU"/>
              </w:rPr>
              <w:t xml:space="preserve"> муниципальное образование, с. Хомутово, д. </w:t>
            </w:r>
            <w:proofErr w:type="spellStart"/>
            <w:r w:rsidRPr="00FD3E22">
              <w:rPr>
                <w:rFonts w:ascii="Times New Roman" w:hAnsi="Times New Roman"/>
                <w:sz w:val="18"/>
                <w:szCs w:val="18"/>
                <w:lang w:val="ru-RU"/>
              </w:rPr>
              <w:t>Грановщина</w:t>
            </w:r>
            <w:proofErr w:type="spellEnd"/>
          </w:p>
        </w:tc>
      </w:tr>
      <w:tr w:rsidR="001C3733" w:rsidRPr="00FD3E22" w:rsidTr="001C3733">
        <w:trPr>
          <w:trHeight w:val="826"/>
        </w:trPr>
        <w:tc>
          <w:tcPr>
            <w:tcW w:w="1666" w:type="dxa"/>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38:06:100202</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Хомутовское</w:t>
            </w:r>
            <w:proofErr w:type="spellEnd"/>
            <w:r w:rsidRPr="00FD3E22">
              <w:rPr>
                <w:rFonts w:ascii="Times New Roman" w:hAnsi="Times New Roman"/>
                <w:sz w:val="18"/>
                <w:szCs w:val="18"/>
                <w:lang w:val="ru-RU"/>
              </w:rPr>
              <w:t xml:space="preserve"> муниципальное образование, д. Позднякова</w:t>
            </w:r>
          </w:p>
        </w:tc>
      </w:tr>
      <w:tr w:rsidR="001C3733" w:rsidRPr="00FD3E22" w:rsidTr="001C3733">
        <w:trPr>
          <w:trHeight w:val="826"/>
        </w:trPr>
        <w:tc>
          <w:tcPr>
            <w:tcW w:w="1666" w:type="dxa"/>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38:06:100301</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Хомутовское</w:t>
            </w:r>
            <w:proofErr w:type="spellEnd"/>
            <w:r w:rsidRPr="00FD3E22">
              <w:rPr>
                <w:rFonts w:ascii="Times New Roman" w:hAnsi="Times New Roman"/>
                <w:sz w:val="18"/>
                <w:szCs w:val="18"/>
                <w:lang w:val="ru-RU"/>
              </w:rPr>
              <w:t xml:space="preserve"> муниципальное образование, д. Куда</w:t>
            </w:r>
          </w:p>
        </w:tc>
      </w:tr>
      <w:tr w:rsidR="001C3733" w:rsidRPr="00FD3E22" w:rsidTr="001C3733">
        <w:trPr>
          <w:trHeight w:val="1011"/>
        </w:trPr>
        <w:tc>
          <w:tcPr>
            <w:tcW w:w="1666" w:type="dxa"/>
          </w:tcPr>
          <w:p w:rsidR="001C3733" w:rsidRPr="00FD3E22" w:rsidRDefault="001C3733" w:rsidP="001C3733">
            <w:pPr>
              <w:spacing w:before="11"/>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38:06:110101</w:t>
            </w:r>
          </w:p>
        </w:tc>
        <w:tc>
          <w:tcPr>
            <w:tcW w:w="8474" w:type="dxa"/>
          </w:tcPr>
          <w:p w:rsidR="001C3733" w:rsidRPr="00FD3E22" w:rsidRDefault="001C3733" w:rsidP="001C3733">
            <w:pPr>
              <w:spacing w:before="91"/>
              <w:ind w:right="130"/>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Уриковское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Урик</w:t>
            </w:r>
            <w:proofErr w:type="spellEnd"/>
          </w:p>
        </w:tc>
      </w:tr>
      <w:tr w:rsidR="001C3733" w:rsidRPr="00FD3E22" w:rsidTr="001C3733">
        <w:trPr>
          <w:trHeight w:val="1074"/>
        </w:trPr>
        <w:tc>
          <w:tcPr>
            <w:tcW w:w="1666" w:type="dxa"/>
          </w:tcPr>
          <w:p w:rsidR="001C3733" w:rsidRPr="00FD3E22" w:rsidRDefault="001C3733" w:rsidP="001C3733">
            <w:pPr>
              <w:spacing w:before="6"/>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38:06:110102</w:t>
            </w:r>
          </w:p>
        </w:tc>
        <w:tc>
          <w:tcPr>
            <w:tcW w:w="8474" w:type="dxa"/>
          </w:tcPr>
          <w:p w:rsidR="001C3733" w:rsidRPr="00FD3E22" w:rsidRDefault="001C3733" w:rsidP="001C3733">
            <w:pPr>
              <w:spacing w:before="121"/>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Уриковское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Урик</w:t>
            </w:r>
            <w:proofErr w:type="spellEnd"/>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38:06:110103</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Уриковское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Урик</w:t>
            </w:r>
            <w:proofErr w:type="spellEnd"/>
          </w:p>
        </w:tc>
      </w:tr>
      <w:tr w:rsidR="001C3733" w:rsidRPr="00FD3E22" w:rsidTr="001C3733">
        <w:trPr>
          <w:trHeight w:val="993"/>
        </w:trPr>
        <w:tc>
          <w:tcPr>
            <w:tcW w:w="1666" w:type="dxa"/>
          </w:tcPr>
          <w:p w:rsidR="001C3733" w:rsidRPr="00FD3E22" w:rsidRDefault="001C3733" w:rsidP="001C3733">
            <w:pPr>
              <w:spacing w:before="11"/>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38:06:110601</w:t>
            </w:r>
          </w:p>
        </w:tc>
        <w:tc>
          <w:tcPr>
            <w:tcW w:w="8474" w:type="dxa"/>
          </w:tcPr>
          <w:p w:rsidR="001C3733" w:rsidRPr="00FD3E22" w:rsidRDefault="001C3733" w:rsidP="001C3733">
            <w:pPr>
              <w:spacing w:before="80"/>
              <w:ind w:right="130"/>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Усть-Кудинское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Усть</w:t>
            </w:r>
            <w:proofErr w:type="spellEnd"/>
            <w:r w:rsidRPr="00FD3E22">
              <w:rPr>
                <w:rFonts w:ascii="Times New Roman" w:hAnsi="Times New Roman"/>
                <w:sz w:val="18"/>
                <w:szCs w:val="18"/>
                <w:lang w:val="ru-RU"/>
              </w:rPr>
              <w:t>-Куда</w:t>
            </w:r>
          </w:p>
        </w:tc>
      </w:tr>
    </w:tbl>
    <w:p w:rsidR="001C3733" w:rsidRPr="00FD3E22" w:rsidRDefault="001C3733" w:rsidP="001C3733">
      <w:pPr>
        <w:widowControl w:val="0"/>
        <w:autoSpaceDE w:val="0"/>
        <w:autoSpaceDN w:val="0"/>
        <w:ind w:left="0" w:firstLine="0"/>
        <w:jc w:val="left"/>
        <w:rPr>
          <w:sz w:val="18"/>
          <w:szCs w:val="18"/>
          <w:lang w:eastAsia="en-US"/>
        </w:rPr>
        <w:sectPr w:rsidR="001C3733" w:rsidRPr="00FD3E22">
          <w:pgSz w:w="11910" w:h="16840"/>
          <w:pgMar w:top="800" w:right="340" w:bottom="280" w:left="880" w:header="720" w:footer="720" w:gutter="0"/>
          <w:cols w:space="720"/>
        </w:sectPr>
      </w:pPr>
    </w:p>
    <w:p w:rsidR="001C3733" w:rsidRPr="00FD3E22" w:rsidRDefault="001C3733" w:rsidP="001C3733">
      <w:pPr>
        <w:widowControl w:val="0"/>
        <w:autoSpaceDE w:val="0"/>
        <w:autoSpaceDN w:val="0"/>
        <w:spacing w:before="5"/>
        <w:ind w:left="0" w:firstLine="0"/>
        <w:jc w:val="left"/>
        <w:rPr>
          <w:sz w:val="18"/>
          <w:szCs w:val="18"/>
          <w:lang w:eastAsia="en-US"/>
        </w:rPr>
      </w:pPr>
    </w:p>
    <w:tbl>
      <w:tblPr>
        <w:tblStyle w:val="TableNormal1"/>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8474"/>
      </w:tblGrid>
      <w:tr w:rsidR="001C3733" w:rsidRPr="00FD3E22" w:rsidTr="001C3733">
        <w:trPr>
          <w:trHeight w:val="828"/>
        </w:trPr>
        <w:tc>
          <w:tcPr>
            <w:tcW w:w="1666" w:type="dxa"/>
            <w:tcBorders>
              <w:top w:val="nil"/>
            </w:tcBorders>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38:06:110902</w:t>
            </w:r>
          </w:p>
        </w:tc>
        <w:tc>
          <w:tcPr>
            <w:tcW w:w="8474" w:type="dxa"/>
            <w:tcBorders>
              <w:top w:val="nil"/>
            </w:tcBorders>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Уриковское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Грановщина</w:t>
            </w:r>
            <w:proofErr w:type="spellEnd"/>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38:06:111001</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Уриковское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Московщина</w:t>
            </w:r>
            <w:proofErr w:type="spellEnd"/>
          </w:p>
        </w:tc>
      </w:tr>
      <w:tr w:rsidR="001C3733" w:rsidRPr="00FD3E22" w:rsidTr="001C3733">
        <w:trPr>
          <w:trHeight w:val="839"/>
        </w:trPr>
        <w:tc>
          <w:tcPr>
            <w:tcW w:w="1666" w:type="dxa"/>
          </w:tcPr>
          <w:p w:rsidR="001C3733" w:rsidRPr="00FD3E22" w:rsidRDefault="001C3733" w:rsidP="001C3733">
            <w:pPr>
              <w:spacing w:before="3"/>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38:06:130401</w:t>
            </w:r>
          </w:p>
        </w:tc>
        <w:tc>
          <w:tcPr>
            <w:tcW w:w="8474" w:type="dxa"/>
          </w:tcPr>
          <w:p w:rsidR="001C3733" w:rsidRPr="00FD3E22" w:rsidRDefault="001C3733" w:rsidP="001C3733">
            <w:pPr>
              <w:spacing w:line="270" w:lineRule="atLeas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Мамонское</w:t>
            </w:r>
            <w:proofErr w:type="spellEnd"/>
            <w:r w:rsidRPr="00FD3E22">
              <w:rPr>
                <w:rFonts w:ascii="Times New Roman" w:hAnsi="Times New Roman"/>
                <w:sz w:val="18"/>
                <w:szCs w:val="18"/>
                <w:lang w:val="ru-RU"/>
              </w:rPr>
              <w:t xml:space="preserve"> муниципальное образование, д. Малая Еланка</w:t>
            </w:r>
          </w:p>
        </w:tc>
      </w:tr>
      <w:tr w:rsidR="001C3733" w:rsidRPr="00FD3E22" w:rsidTr="001C3733">
        <w:trPr>
          <w:trHeight w:val="851"/>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spacing w:before="1"/>
              <w:ind w:right="149"/>
              <w:jc w:val="center"/>
              <w:rPr>
                <w:rFonts w:ascii="Times New Roman" w:hAnsi="Times New Roman"/>
                <w:sz w:val="18"/>
                <w:szCs w:val="18"/>
              </w:rPr>
            </w:pPr>
            <w:r w:rsidRPr="00FD3E22">
              <w:rPr>
                <w:rFonts w:ascii="Times New Roman" w:hAnsi="Times New Roman"/>
                <w:spacing w:val="-2"/>
                <w:sz w:val="18"/>
                <w:szCs w:val="18"/>
              </w:rPr>
              <w:t>38:06:130601</w:t>
            </w:r>
          </w:p>
        </w:tc>
        <w:tc>
          <w:tcPr>
            <w:tcW w:w="8474" w:type="dxa"/>
          </w:tcPr>
          <w:p w:rsidR="001C3733" w:rsidRPr="00FD3E22" w:rsidRDefault="001C3733" w:rsidP="001C3733">
            <w:pPr>
              <w:spacing w:before="3" w:line="270" w:lineRule="atLeast"/>
              <w:ind w:right="48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w:t>
            </w:r>
            <w:proofErr w:type="spellStart"/>
            <w:r w:rsidRPr="00FD3E22">
              <w:rPr>
                <w:rFonts w:ascii="Times New Roman" w:hAnsi="Times New Roman"/>
                <w:sz w:val="18"/>
                <w:szCs w:val="18"/>
                <w:lang w:val="ru-RU"/>
              </w:rPr>
              <w:t>Мамонское</w:t>
            </w:r>
            <w:proofErr w:type="spellEnd"/>
            <w:r w:rsidRPr="00FD3E22">
              <w:rPr>
                <w:rFonts w:ascii="Times New Roman" w:hAnsi="Times New Roman"/>
                <w:sz w:val="18"/>
                <w:szCs w:val="18"/>
                <w:lang w:val="ru-RU"/>
              </w:rPr>
              <w:t xml:space="preserve"> муниципальное образование, с. Мамоны</w:t>
            </w:r>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38:06:140101</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Ушаковское муниципальное образование, с. </w:t>
            </w:r>
            <w:proofErr w:type="spellStart"/>
            <w:r w:rsidRPr="00FD3E22">
              <w:rPr>
                <w:rFonts w:ascii="Times New Roman" w:hAnsi="Times New Roman"/>
                <w:sz w:val="18"/>
                <w:szCs w:val="18"/>
                <w:lang w:val="ru-RU"/>
              </w:rPr>
              <w:t>Пивовариха</w:t>
            </w:r>
            <w:proofErr w:type="spellEnd"/>
          </w:p>
        </w:tc>
      </w:tr>
      <w:tr w:rsidR="001C3733" w:rsidRPr="00FD3E22" w:rsidTr="001C3733">
        <w:trPr>
          <w:trHeight w:val="828"/>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38:06:140102</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Ушаковское муниципальное образование, с. </w:t>
            </w:r>
            <w:proofErr w:type="spellStart"/>
            <w:r w:rsidRPr="00FD3E22">
              <w:rPr>
                <w:rFonts w:ascii="Times New Roman" w:hAnsi="Times New Roman"/>
                <w:sz w:val="18"/>
                <w:szCs w:val="18"/>
                <w:lang w:val="ru-RU"/>
              </w:rPr>
              <w:t>Пивовариха</w:t>
            </w:r>
            <w:proofErr w:type="spellEnd"/>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38:06:140103</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Ушаковское муниципальное образование, с. </w:t>
            </w:r>
            <w:proofErr w:type="spellStart"/>
            <w:r w:rsidRPr="00FD3E22">
              <w:rPr>
                <w:rFonts w:ascii="Times New Roman" w:hAnsi="Times New Roman"/>
                <w:sz w:val="18"/>
                <w:szCs w:val="18"/>
                <w:lang w:val="ru-RU"/>
              </w:rPr>
              <w:t>Пивовариха</w:t>
            </w:r>
            <w:proofErr w:type="spellEnd"/>
          </w:p>
        </w:tc>
      </w:tr>
      <w:tr w:rsidR="001C3733" w:rsidRPr="00FD3E22" w:rsidTr="001C3733">
        <w:trPr>
          <w:trHeight w:val="829"/>
        </w:trPr>
        <w:tc>
          <w:tcPr>
            <w:tcW w:w="1666"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38:06:150101</w:t>
            </w:r>
          </w:p>
        </w:tc>
        <w:tc>
          <w:tcPr>
            <w:tcW w:w="8474" w:type="dxa"/>
          </w:tcPr>
          <w:p w:rsidR="001C3733" w:rsidRPr="00FD3E22" w:rsidRDefault="001C3733" w:rsidP="001C3733">
            <w:pPr>
              <w:spacing w:line="270" w:lineRule="atLeas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Иркутское районное муниципальное образование, Смоленское муниципальное образование,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 Смоленщина</w:t>
            </w:r>
          </w:p>
        </w:tc>
      </w:tr>
      <w:tr w:rsidR="001C3733" w:rsidRPr="00FD3E22" w:rsidTr="001C3733">
        <w:trPr>
          <w:trHeight w:val="575"/>
        </w:trPr>
        <w:tc>
          <w:tcPr>
            <w:tcW w:w="1666" w:type="dxa"/>
          </w:tcPr>
          <w:p w:rsidR="001C3733" w:rsidRPr="00FD3E22" w:rsidRDefault="001C3733" w:rsidP="001C3733">
            <w:pPr>
              <w:spacing w:before="147"/>
              <w:ind w:right="149"/>
              <w:jc w:val="center"/>
              <w:rPr>
                <w:rFonts w:ascii="Times New Roman" w:hAnsi="Times New Roman"/>
                <w:sz w:val="18"/>
                <w:szCs w:val="18"/>
              </w:rPr>
            </w:pPr>
            <w:r w:rsidRPr="00FD3E22">
              <w:rPr>
                <w:rFonts w:ascii="Times New Roman" w:hAnsi="Times New Roman"/>
                <w:spacing w:val="-2"/>
                <w:sz w:val="18"/>
                <w:szCs w:val="18"/>
              </w:rPr>
              <w:t>38:09:010901</w:t>
            </w:r>
          </w:p>
        </w:tc>
        <w:tc>
          <w:tcPr>
            <w:tcW w:w="8474" w:type="dxa"/>
          </w:tcPr>
          <w:p w:rsidR="001C3733" w:rsidRPr="00FD3E22" w:rsidRDefault="001C3733" w:rsidP="001C3733">
            <w:pPr>
              <w:spacing w:before="3" w:line="270" w:lineRule="atLeas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Киренский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Киренское муниципальное образование, г. Киренск, д. </w:t>
            </w:r>
            <w:proofErr w:type="spellStart"/>
            <w:r w:rsidRPr="00FD3E22">
              <w:rPr>
                <w:rFonts w:ascii="Times New Roman" w:hAnsi="Times New Roman"/>
                <w:sz w:val="18"/>
                <w:szCs w:val="18"/>
                <w:lang w:val="ru-RU"/>
              </w:rPr>
              <w:t>Комунна</w:t>
            </w:r>
            <w:proofErr w:type="spellEnd"/>
          </w:p>
        </w:tc>
      </w:tr>
      <w:tr w:rsidR="001C3733" w:rsidRPr="00FD3E22" w:rsidTr="001C3733">
        <w:trPr>
          <w:trHeight w:val="551"/>
        </w:trPr>
        <w:tc>
          <w:tcPr>
            <w:tcW w:w="1666" w:type="dxa"/>
          </w:tcPr>
          <w:p w:rsidR="001C3733" w:rsidRPr="00FD3E22" w:rsidRDefault="001C3733" w:rsidP="001C3733">
            <w:pPr>
              <w:spacing w:before="135"/>
              <w:ind w:right="149"/>
              <w:jc w:val="center"/>
              <w:rPr>
                <w:rFonts w:ascii="Times New Roman" w:hAnsi="Times New Roman"/>
                <w:sz w:val="18"/>
                <w:szCs w:val="18"/>
              </w:rPr>
            </w:pPr>
            <w:r w:rsidRPr="00FD3E22">
              <w:rPr>
                <w:rFonts w:ascii="Times New Roman" w:hAnsi="Times New Roman"/>
                <w:spacing w:val="-2"/>
                <w:sz w:val="18"/>
                <w:szCs w:val="18"/>
              </w:rPr>
              <w:t>38:11:090903</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6"/>
                <w:sz w:val="18"/>
                <w:szCs w:val="18"/>
                <w:lang w:val="ru-RU"/>
              </w:rPr>
              <w:t xml:space="preserve">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40"/>
                <w:sz w:val="18"/>
                <w:szCs w:val="18"/>
                <w:lang w:val="ru-RU"/>
              </w:rPr>
              <w:t xml:space="preserve"> </w:t>
            </w:r>
            <w:r w:rsidRPr="00FD3E22">
              <w:rPr>
                <w:rFonts w:ascii="Times New Roman" w:hAnsi="Times New Roman"/>
                <w:sz w:val="18"/>
                <w:szCs w:val="18"/>
                <w:lang w:val="ru-RU"/>
              </w:rPr>
              <w:t xml:space="preserve">Каменское муниципальное образование, </w:t>
            </w:r>
            <w:proofErr w:type="spellStart"/>
            <w:r w:rsidRPr="00FD3E22">
              <w:rPr>
                <w:rFonts w:ascii="Times New Roman" w:hAnsi="Times New Roman"/>
                <w:sz w:val="18"/>
                <w:szCs w:val="18"/>
                <w:lang w:val="ru-RU"/>
              </w:rPr>
              <w:t>н.п</w:t>
            </w:r>
            <w:proofErr w:type="spellEnd"/>
            <w:r w:rsidRPr="00FD3E22">
              <w:rPr>
                <w:rFonts w:ascii="Times New Roman" w:hAnsi="Times New Roman"/>
                <w:sz w:val="18"/>
                <w:szCs w:val="18"/>
                <w:lang w:val="ru-RU"/>
              </w:rPr>
              <w:t xml:space="preserve">. Участок </w:t>
            </w:r>
            <w:proofErr w:type="spellStart"/>
            <w:r w:rsidRPr="00FD3E22">
              <w:rPr>
                <w:rFonts w:ascii="Times New Roman" w:hAnsi="Times New Roman"/>
                <w:sz w:val="18"/>
                <w:szCs w:val="18"/>
                <w:lang w:val="ru-RU"/>
              </w:rPr>
              <w:t>Куряты</w:t>
            </w:r>
            <w:proofErr w:type="spellEnd"/>
          </w:p>
        </w:tc>
      </w:tr>
      <w:tr w:rsidR="001C3733" w:rsidRPr="00FD3E22" w:rsidTr="001C3733">
        <w:trPr>
          <w:trHeight w:val="827"/>
        </w:trPr>
        <w:tc>
          <w:tcPr>
            <w:tcW w:w="1666"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38:12:010101</w:t>
            </w:r>
          </w:p>
        </w:tc>
        <w:tc>
          <w:tcPr>
            <w:tcW w:w="8474" w:type="dxa"/>
          </w:tcPr>
          <w:p w:rsidR="001C3733" w:rsidRPr="00FD3E22" w:rsidRDefault="001C3733" w:rsidP="001C3733">
            <w:pPr>
              <w:spacing w:line="276" w:lineRule="exact"/>
              <w:ind w:right="132"/>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8"/>
                <w:sz w:val="18"/>
                <w:szCs w:val="18"/>
                <w:lang w:val="ru-RU"/>
              </w:rPr>
              <w:t xml:space="preserve"> </w:t>
            </w:r>
            <w:proofErr w:type="spellStart"/>
            <w:r w:rsidRPr="00FD3E22">
              <w:rPr>
                <w:rFonts w:ascii="Times New Roman" w:hAnsi="Times New Roman"/>
                <w:sz w:val="18"/>
                <w:szCs w:val="18"/>
                <w:lang w:val="ru-RU"/>
              </w:rPr>
              <w:t>Нижнеилимский</w:t>
            </w:r>
            <w:proofErr w:type="spellEnd"/>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му</w:t>
            </w:r>
            <w:r w:rsidR="005C1A64">
              <w:rPr>
                <w:rFonts w:ascii="Times New Roman" w:hAnsi="Times New Roman"/>
                <w:sz w:val="18"/>
                <w:szCs w:val="18"/>
                <w:lang w:val="ru-RU"/>
              </w:rPr>
              <w:t>ниципальный район, Железногорск-</w:t>
            </w:r>
            <w:proofErr w:type="spellStart"/>
            <w:r w:rsidRPr="00FD3E22">
              <w:rPr>
                <w:rFonts w:ascii="Times New Roman" w:hAnsi="Times New Roman"/>
                <w:sz w:val="18"/>
                <w:szCs w:val="18"/>
                <w:lang w:val="ru-RU"/>
              </w:rPr>
              <w:t>Илимское</w:t>
            </w:r>
            <w:proofErr w:type="spellEnd"/>
            <w:r w:rsidRPr="00FD3E22">
              <w:rPr>
                <w:rFonts w:ascii="Times New Roman" w:hAnsi="Times New Roman"/>
                <w:sz w:val="18"/>
                <w:szCs w:val="18"/>
                <w:lang w:val="ru-RU"/>
              </w:rPr>
              <w:t xml:space="preserve"> городское поселение, г. Железногорс</w:t>
            </w:r>
            <w:proofErr w:type="gramStart"/>
            <w:r w:rsidRPr="00FD3E22">
              <w:rPr>
                <w:rFonts w:ascii="Times New Roman" w:hAnsi="Times New Roman"/>
                <w:sz w:val="18"/>
                <w:szCs w:val="18"/>
                <w:lang w:val="ru-RU"/>
              </w:rPr>
              <w:t>к-</w:t>
            </w:r>
            <w:proofErr w:type="gramEnd"/>
            <w:r w:rsidRPr="00FD3E22">
              <w:rPr>
                <w:rFonts w:ascii="Times New Roman" w:hAnsi="Times New Roman"/>
                <w:sz w:val="18"/>
                <w:szCs w:val="18"/>
                <w:lang w:val="ru-RU"/>
              </w:rPr>
              <w:t xml:space="preserve"> </w:t>
            </w:r>
            <w:r w:rsidRPr="00FD3E22">
              <w:rPr>
                <w:rFonts w:ascii="Times New Roman" w:hAnsi="Times New Roman"/>
                <w:spacing w:val="-2"/>
                <w:sz w:val="18"/>
                <w:szCs w:val="18"/>
                <w:lang w:val="ru-RU"/>
              </w:rPr>
              <w:t>Илимский</w:t>
            </w:r>
          </w:p>
        </w:tc>
      </w:tr>
      <w:tr w:rsidR="001C3733" w:rsidRPr="00FD3E22" w:rsidTr="001C3733">
        <w:trPr>
          <w:trHeight w:val="681"/>
        </w:trPr>
        <w:tc>
          <w:tcPr>
            <w:tcW w:w="1666" w:type="dxa"/>
          </w:tcPr>
          <w:p w:rsidR="001C3733" w:rsidRPr="00FD3E22" w:rsidRDefault="001C3733" w:rsidP="001C3733">
            <w:pPr>
              <w:spacing w:before="202"/>
              <w:ind w:right="149"/>
              <w:jc w:val="center"/>
              <w:rPr>
                <w:rFonts w:ascii="Times New Roman" w:hAnsi="Times New Roman"/>
                <w:sz w:val="18"/>
                <w:szCs w:val="18"/>
              </w:rPr>
            </w:pPr>
            <w:r w:rsidRPr="00FD3E22">
              <w:rPr>
                <w:rFonts w:ascii="Times New Roman" w:hAnsi="Times New Roman"/>
                <w:spacing w:val="-2"/>
                <w:sz w:val="18"/>
                <w:szCs w:val="18"/>
              </w:rPr>
              <w:t>38:19:010102</w:t>
            </w:r>
          </w:p>
        </w:tc>
        <w:tc>
          <w:tcPr>
            <w:tcW w:w="8474" w:type="dxa"/>
          </w:tcPr>
          <w:p w:rsidR="001C3733" w:rsidRPr="00FD3E22" w:rsidRDefault="001C3733" w:rsidP="001C3733">
            <w:pPr>
              <w:spacing w:before="63"/>
              <w:ind w:right="808"/>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Усть-Удинский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район, </w:t>
            </w:r>
            <w:proofErr w:type="spellStart"/>
            <w:r w:rsidRPr="00FD3E22">
              <w:rPr>
                <w:rFonts w:ascii="Times New Roman" w:hAnsi="Times New Roman"/>
                <w:sz w:val="18"/>
                <w:szCs w:val="18"/>
                <w:lang w:val="ru-RU"/>
              </w:rPr>
              <w:t>Усть-Удинское</w:t>
            </w:r>
            <w:proofErr w:type="spellEnd"/>
            <w:r w:rsidRPr="00FD3E22">
              <w:rPr>
                <w:rFonts w:ascii="Times New Roman" w:hAnsi="Times New Roman"/>
                <w:sz w:val="18"/>
                <w:szCs w:val="18"/>
                <w:lang w:val="ru-RU"/>
              </w:rPr>
              <w:t xml:space="preserve"> сельское поселение,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Усть-Уда</w:t>
            </w:r>
          </w:p>
        </w:tc>
      </w:tr>
      <w:tr w:rsidR="001C3733" w:rsidRPr="00FD3E22" w:rsidTr="001C3733">
        <w:trPr>
          <w:trHeight w:val="707"/>
        </w:trPr>
        <w:tc>
          <w:tcPr>
            <w:tcW w:w="1666" w:type="dxa"/>
          </w:tcPr>
          <w:p w:rsidR="001C3733" w:rsidRPr="00FD3E22" w:rsidRDefault="001C3733" w:rsidP="001C3733">
            <w:pPr>
              <w:spacing w:before="215"/>
              <w:ind w:right="149"/>
              <w:jc w:val="center"/>
              <w:rPr>
                <w:rFonts w:ascii="Times New Roman" w:hAnsi="Times New Roman"/>
                <w:sz w:val="18"/>
                <w:szCs w:val="18"/>
              </w:rPr>
            </w:pPr>
            <w:r w:rsidRPr="00FD3E22">
              <w:rPr>
                <w:rFonts w:ascii="Times New Roman" w:hAnsi="Times New Roman"/>
                <w:spacing w:val="-2"/>
                <w:sz w:val="18"/>
                <w:szCs w:val="18"/>
              </w:rPr>
              <w:t>38:19:010104</w:t>
            </w:r>
          </w:p>
        </w:tc>
        <w:tc>
          <w:tcPr>
            <w:tcW w:w="8474" w:type="dxa"/>
          </w:tcPr>
          <w:p w:rsidR="001C3733" w:rsidRPr="00FD3E22" w:rsidRDefault="001C3733" w:rsidP="001C3733">
            <w:pPr>
              <w:spacing w:before="78"/>
              <w:ind w:right="808"/>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Усть-Удинский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район, </w:t>
            </w:r>
            <w:proofErr w:type="spellStart"/>
            <w:r w:rsidRPr="00FD3E22">
              <w:rPr>
                <w:rFonts w:ascii="Times New Roman" w:hAnsi="Times New Roman"/>
                <w:sz w:val="18"/>
                <w:szCs w:val="18"/>
                <w:lang w:val="ru-RU"/>
              </w:rPr>
              <w:t>Усть-Удинское</w:t>
            </w:r>
            <w:proofErr w:type="spellEnd"/>
            <w:r w:rsidRPr="00FD3E22">
              <w:rPr>
                <w:rFonts w:ascii="Times New Roman" w:hAnsi="Times New Roman"/>
                <w:sz w:val="18"/>
                <w:szCs w:val="18"/>
                <w:lang w:val="ru-RU"/>
              </w:rPr>
              <w:t xml:space="preserve"> сельское поселение,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Усть-Уда</w:t>
            </w:r>
          </w:p>
        </w:tc>
      </w:tr>
      <w:tr w:rsidR="001C3733" w:rsidRPr="00FD3E22" w:rsidTr="001C3733">
        <w:trPr>
          <w:trHeight w:val="551"/>
        </w:trPr>
        <w:tc>
          <w:tcPr>
            <w:tcW w:w="1666" w:type="dxa"/>
          </w:tcPr>
          <w:p w:rsidR="001C3733" w:rsidRPr="00FD3E22" w:rsidRDefault="001C3733" w:rsidP="001C3733">
            <w:pPr>
              <w:spacing w:before="135"/>
              <w:ind w:right="149"/>
              <w:jc w:val="center"/>
              <w:rPr>
                <w:rFonts w:ascii="Times New Roman" w:hAnsi="Times New Roman"/>
                <w:sz w:val="18"/>
                <w:szCs w:val="18"/>
              </w:rPr>
            </w:pPr>
            <w:r w:rsidRPr="00FD3E22">
              <w:rPr>
                <w:rFonts w:ascii="Times New Roman" w:hAnsi="Times New Roman"/>
                <w:spacing w:val="-2"/>
                <w:sz w:val="18"/>
                <w:szCs w:val="18"/>
              </w:rPr>
              <w:t>38:19:030101</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6"/>
                <w:sz w:val="18"/>
                <w:szCs w:val="18"/>
                <w:lang w:val="ru-RU"/>
              </w:rPr>
              <w:t xml:space="preserve"> </w:t>
            </w:r>
            <w:proofErr w:type="spellStart"/>
            <w:r w:rsidRPr="00FD3E22">
              <w:rPr>
                <w:rFonts w:ascii="Times New Roman" w:hAnsi="Times New Roman"/>
                <w:sz w:val="18"/>
                <w:szCs w:val="18"/>
                <w:lang w:val="ru-RU"/>
              </w:rPr>
              <w:t>Усть-Удинский</w:t>
            </w:r>
            <w:proofErr w:type="spellEnd"/>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6"/>
                <w:sz w:val="18"/>
                <w:szCs w:val="18"/>
                <w:lang w:val="ru-RU"/>
              </w:rPr>
              <w:t xml:space="preserve"> </w:t>
            </w:r>
            <w:proofErr w:type="spellStart"/>
            <w:r w:rsidRPr="00FD3E22">
              <w:rPr>
                <w:rFonts w:ascii="Times New Roman" w:hAnsi="Times New Roman"/>
                <w:sz w:val="18"/>
                <w:szCs w:val="18"/>
                <w:lang w:val="ru-RU"/>
              </w:rPr>
              <w:t>Юголокское</w:t>
            </w:r>
            <w:proofErr w:type="spellEnd"/>
            <w:r w:rsidRPr="00FD3E22">
              <w:rPr>
                <w:rFonts w:ascii="Times New Roman" w:hAnsi="Times New Roman"/>
                <w:sz w:val="18"/>
                <w:szCs w:val="18"/>
                <w:lang w:val="ru-RU"/>
              </w:rPr>
              <w:t xml:space="preserve"> сельское поселение, с. </w:t>
            </w:r>
            <w:proofErr w:type="spellStart"/>
            <w:r w:rsidRPr="00FD3E22">
              <w:rPr>
                <w:rFonts w:ascii="Times New Roman" w:hAnsi="Times New Roman"/>
                <w:sz w:val="18"/>
                <w:szCs w:val="18"/>
                <w:lang w:val="ru-RU"/>
              </w:rPr>
              <w:t>Юголок</w:t>
            </w:r>
            <w:proofErr w:type="spellEnd"/>
          </w:p>
        </w:tc>
      </w:tr>
      <w:tr w:rsidR="001C3733" w:rsidRPr="00FD3E22" w:rsidTr="001C3733">
        <w:trPr>
          <w:trHeight w:val="551"/>
        </w:trPr>
        <w:tc>
          <w:tcPr>
            <w:tcW w:w="1666" w:type="dxa"/>
          </w:tcPr>
          <w:p w:rsidR="001C3733" w:rsidRPr="00FD3E22" w:rsidRDefault="001C3733" w:rsidP="001C3733">
            <w:pPr>
              <w:spacing w:before="135"/>
              <w:ind w:right="149"/>
              <w:jc w:val="center"/>
              <w:rPr>
                <w:rFonts w:ascii="Times New Roman" w:hAnsi="Times New Roman"/>
                <w:sz w:val="18"/>
                <w:szCs w:val="18"/>
              </w:rPr>
            </w:pPr>
            <w:r w:rsidRPr="00FD3E22">
              <w:rPr>
                <w:rFonts w:ascii="Times New Roman" w:hAnsi="Times New Roman"/>
                <w:spacing w:val="-2"/>
                <w:sz w:val="18"/>
                <w:szCs w:val="18"/>
              </w:rPr>
              <w:t>38:19:050101</w:t>
            </w:r>
          </w:p>
        </w:tc>
        <w:tc>
          <w:tcPr>
            <w:tcW w:w="8474" w:type="dxa"/>
          </w:tcPr>
          <w:p w:rsidR="001C3733" w:rsidRPr="00FD3E22" w:rsidRDefault="001C3733" w:rsidP="001C3733">
            <w:pPr>
              <w:spacing w:line="276" w:lineRule="exact"/>
              <w:rPr>
                <w:rFonts w:ascii="Times New Roman" w:hAnsi="Times New Roman"/>
                <w:sz w:val="18"/>
                <w:szCs w:val="18"/>
                <w:lang w:val="ru-RU"/>
              </w:rPr>
            </w:pPr>
            <w:proofErr w:type="gramStart"/>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Усть-Удинский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район, </w:t>
            </w:r>
            <w:proofErr w:type="spellStart"/>
            <w:r w:rsidRPr="00FD3E22">
              <w:rPr>
                <w:rFonts w:ascii="Times New Roman" w:hAnsi="Times New Roman"/>
                <w:sz w:val="18"/>
                <w:szCs w:val="18"/>
                <w:lang w:val="ru-RU"/>
              </w:rPr>
              <w:t>Новоудинское</w:t>
            </w:r>
            <w:proofErr w:type="spellEnd"/>
            <w:r w:rsidRPr="00FD3E22">
              <w:rPr>
                <w:rFonts w:ascii="Times New Roman" w:hAnsi="Times New Roman"/>
                <w:sz w:val="18"/>
                <w:szCs w:val="18"/>
                <w:lang w:val="ru-RU"/>
              </w:rPr>
              <w:t xml:space="preserve"> сельское поселение, с. Новая Уда</w:t>
            </w:r>
            <w:proofErr w:type="gramEnd"/>
          </w:p>
        </w:tc>
      </w:tr>
      <w:tr w:rsidR="001C3733" w:rsidRPr="00FD3E22" w:rsidTr="001C3733">
        <w:trPr>
          <w:trHeight w:val="551"/>
        </w:trPr>
        <w:tc>
          <w:tcPr>
            <w:tcW w:w="1666" w:type="dxa"/>
          </w:tcPr>
          <w:p w:rsidR="001C3733" w:rsidRPr="00FD3E22" w:rsidRDefault="001C3733" w:rsidP="001C3733">
            <w:pPr>
              <w:spacing w:before="138"/>
              <w:ind w:right="149"/>
              <w:jc w:val="center"/>
              <w:rPr>
                <w:rFonts w:ascii="Times New Roman" w:hAnsi="Times New Roman"/>
                <w:sz w:val="18"/>
                <w:szCs w:val="18"/>
              </w:rPr>
            </w:pPr>
            <w:r w:rsidRPr="00FD3E22">
              <w:rPr>
                <w:rFonts w:ascii="Times New Roman" w:hAnsi="Times New Roman"/>
                <w:spacing w:val="-2"/>
                <w:sz w:val="18"/>
                <w:szCs w:val="18"/>
              </w:rPr>
              <w:t>38:21:010102</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Чунский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Чунский муниципальный округ,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Чунский</w:t>
            </w:r>
          </w:p>
        </w:tc>
      </w:tr>
      <w:tr w:rsidR="001C3733" w:rsidRPr="00FD3E22" w:rsidTr="001C3733">
        <w:trPr>
          <w:trHeight w:val="550"/>
        </w:trPr>
        <w:tc>
          <w:tcPr>
            <w:tcW w:w="1666" w:type="dxa"/>
          </w:tcPr>
          <w:p w:rsidR="001C3733" w:rsidRPr="00FD3E22" w:rsidRDefault="001C3733" w:rsidP="001C3733">
            <w:pPr>
              <w:spacing w:before="137"/>
              <w:ind w:right="149"/>
              <w:jc w:val="center"/>
              <w:rPr>
                <w:rFonts w:ascii="Times New Roman" w:hAnsi="Times New Roman"/>
                <w:sz w:val="18"/>
                <w:szCs w:val="18"/>
              </w:rPr>
            </w:pPr>
            <w:r w:rsidRPr="00FD3E22">
              <w:rPr>
                <w:rFonts w:ascii="Times New Roman" w:hAnsi="Times New Roman"/>
                <w:spacing w:val="-2"/>
                <w:sz w:val="18"/>
                <w:szCs w:val="18"/>
              </w:rPr>
              <w:t>38:21:010105</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Чунский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Чунский муниципальный округ,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Чунский</w:t>
            </w:r>
          </w:p>
        </w:tc>
      </w:tr>
      <w:tr w:rsidR="001C3733" w:rsidRPr="00FD3E22" w:rsidTr="001C3733">
        <w:trPr>
          <w:trHeight w:val="550"/>
        </w:trPr>
        <w:tc>
          <w:tcPr>
            <w:tcW w:w="1666" w:type="dxa"/>
          </w:tcPr>
          <w:p w:rsidR="001C3733" w:rsidRPr="00FD3E22" w:rsidRDefault="001C3733" w:rsidP="001C3733">
            <w:pPr>
              <w:spacing w:before="137"/>
              <w:ind w:right="149"/>
              <w:jc w:val="center"/>
              <w:rPr>
                <w:rFonts w:ascii="Times New Roman" w:hAnsi="Times New Roman"/>
                <w:sz w:val="18"/>
                <w:szCs w:val="18"/>
              </w:rPr>
            </w:pPr>
            <w:r w:rsidRPr="00FD3E22">
              <w:rPr>
                <w:rFonts w:ascii="Times New Roman" w:hAnsi="Times New Roman"/>
                <w:spacing w:val="-2"/>
                <w:sz w:val="18"/>
                <w:szCs w:val="18"/>
              </w:rPr>
              <w:t>38:21:010112</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Чунский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Чунский муниципальный округ,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Чунский</w:t>
            </w:r>
          </w:p>
        </w:tc>
      </w:tr>
      <w:tr w:rsidR="001C3733" w:rsidRPr="00FD3E22" w:rsidTr="001C3733">
        <w:trPr>
          <w:trHeight w:val="553"/>
        </w:trPr>
        <w:tc>
          <w:tcPr>
            <w:tcW w:w="1666" w:type="dxa"/>
          </w:tcPr>
          <w:p w:rsidR="001C3733" w:rsidRPr="00FD3E22" w:rsidRDefault="001C3733" w:rsidP="001C3733">
            <w:pPr>
              <w:spacing w:before="136"/>
              <w:ind w:right="149"/>
              <w:jc w:val="center"/>
              <w:rPr>
                <w:rFonts w:ascii="Times New Roman" w:hAnsi="Times New Roman"/>
                <w:sz w:val="18"/>
                <w:szCs w:val="18"/>
              </w:rPr>
            </w:pPr>
            <w:r w:rsidRPr="00FD3E22">
              <w:rPr>
                <w:rFonts w:ascii="Times New Roman" w:hAnsi="Times New Roman"/>
                <w:spacing w:val="-2"/>
                <w:sz w:val="18"/>
                <w:szCs w:val="18"/>
              </w:rPr>
              <w:t>38:25:010108</w:t>
            </w:r>
          </w:p>
        </w:tc>
        <w:tc>
          <w:tcPr>
            <w:tcW w:w="8474" w:type="dxa"/>
          </w:tcPr>
          <w:p w:rsidR="001C3733" w:rsidRPr="00FD3E22" w:rsidRDefault="001C3733" w:rsidP="001C3733">
            <w:pPr>
              <w:spacing w:line="270" w:lineRule="atLeas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Слюдянский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район, </w:t>
            </w:r>
            <w:proofErr w:type="spellStart"/>
            <w:r w:rsidRPr="00FD3E22">
              <w:rPr>
                <w:rFonts w:ascii="Times New Roman" w:hAnsi="Times New Roman"/>
                <w:sz w:val="18"/>
                <w:szCs w:val="18"/>
                <w:lang w:val="ru-RU"/>
              </w:rPr>
              <w:t>Слюдянское</w:t>
            </w:r>
            <w:proofErr w:type="spellEnd"/>
            <w:r w:rsidRPr="00FD3E22">
              <w:rPr>
                <w:rFonts w:ascii="Times New Roman" w:hAnsi="Times New Roman"/>
                <w:sz w:val="18"/>
                <w:szCs w:val="18"/>
                <w:lang w:val="ru-RU"/>
              </w:rPr>
              <w:t xml:space="preserve"> муниципальное образование, г. </w:t>
            </w:r>
            <w:proofErr w:type="spellStart"/>
            <w:r w:rsidRPr="00FD3E22">
              <w:rPr>
                <w:rFonts w:ascii="Times New Roman" w:hAnsi="Times New Roman"/>
                <w:sz w:val="18"/>
                <w:szCs w:val="18"/>
                <w:lang w:val="ru-RU"/>
              </w:rPr>
              <w:t>Слюдянка</w:t>
            </w:r>
            <w:proofErr w:type="spellEnd"/>
          </w:p>
        </w:tc>
      </w:tr>
      <w:tr w:rsidR="001C3733" w:rsidRPr="00FD3E22" w:rsidTr="001C3733">
        <w:trPr>
          <w:trHeight w:val="551"/>
        </w:trPr>
        <w:tc>
          <w:tcPr>
            <w:tcW w:w="1666" w:type="dxa"/>
          </w:tcPr>
          <w:p w:rsidR="001C3733" w:rsidRPr="00FD3E22" w:rsidRDefault="001C3733" w:rsidP="001C3733">
            <w:pPr>
              <w:spacing w:before="135"/>
              <w:ind w:right="149"/>
              <w:jc w:val="center"/>
              <w:rPr>
                <w:rFonts w:ascii="Times New Roman" w:hAnsi="Times New Roman"/>
                <w:sz w:val="18"/>
                <w:szCs w:val="18"/>
              </w:rPr>
            </w:pPr>
            <w:r w:rsidRPr="00FD3E22">
              <w:rPr>
                <w:rFonts w:ascii="Times New Roman" w:hAnsi="Times New Roman"/>
                <w:spacing w:val="-2"/>
                <w:sz w:val="18"/>
                <w:szCs w:val="18"/>
              </w:rPr>
              <w:t>38:25:030112</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Слюдянский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район, </w:t>
            </w:r>
            <w:proofErr w:type="spellStart"/>
            <w:r w:rsidRPr="00FD3E22">
              <w:rPr>
                <w:rFonts w:ascii="Times New Roman" w:hAnsi="Times New Roman"/>
                <w:sz w:val="18"/>
                <w:szCs w:val="18"/>
                <w:lang w:val="ru-RU"/>
              </w:rPr>
              <w:t>Култукское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Култук</w:t>
            </w:r>
          </w:p>
        </w:tc>
      </w:tr>
      <w:tr w:rsidR="001C3733" w:rsidRPr="00FD3E22" w:rsidTr="001C3733">
        <w:trPr>
          <w:trHeight w:val="551"/>
        </w:trPr>
        <w:tc>
          <w:tcPr>
            <w:tcW w:w="1666" w:type="dxa"/>
          </w:tcPr>
          <w:p w:rsidR="001C3733" w:rsidRPr="00FD3E22" w:rsidRDefault="001C3733" w:rsidP="001C3733">
            <w:pPr>
              <w:spacing w:before="135"/>
              <w:ind w:right="149"/>
              <w:jc w:val="center"/>
              <w:rPr>
                <w:rFonts w:ascii="Times New Roman" w:hAnsi="Times New Roman"/>
                <w:sz w:val="18"/>
                <w:szCs w:val="18"/>
              </w:rPr>
            </w:pPr>
            <w:r w:rsidRPr="00FD3E22">
              <w:rPr>
                <w:rFonts w:ascii="Times New Roman" w:hAnsi="Times New Roman"/>
                <w:spacing w:val="-2"/>
                <w:sz w:val="18"/>
                <w:szCs w:val="18"/>
              </w:rPr>
              <w:t>38:25:030401</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Слюдянский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район, </w:t>
            </w:r>
            <w:proofErr w:type="spellStart"/>
            <w:r w:rsidRPr="00FD3E22">
              <w:rPr>
                <w:rFonts w:ascii="Times New Roman" w:hAnsi="Times New Roman"/>
                <w:sz w:val="18"/>
                <w:szCs w:val="18"/>
                <w:lang w:val="ru-RU"/>
              </w:rPr>
              <w:t>Култукское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Култук</w:t>
            </w:r>
          </w:p>
        </w:tc>
      </w:tr>
      <w:tr w:rsidR="001C3733" w:rsidRPr="00FD3E22" w:rsidTr="001C3733">
        <w:trPr>
          <w:trHeight w:val="551"/>
        </w:trPr>
        <w:tc>
          <w:tcPr>
            <w:tcW w:w="1666" w:type="dxa"/>
          </w:tcPr>
          <w:p w:rsidR="001C3733" w:rsidRPr="00FD3E22" w:rsidRDefault="001C3733" w:rsidP="001C3733">
            <w:pPr>
              <w:spacing w:before="137"/>
              <w:ind w:right="149"/>
              <w:jc w:val="center"/>
              <w:rPr>
                <w:rFonts w:ascii="Times New Roman" w:hAnsi="Times New Roman"/>
                <w:sz w:val="18"/>
                <w:szCs w:val="18"/>
              </w:rPr>
            </w:pPr>
            <w:r w:rsidRPr="00FD3E22">
              <w:rPr>
                <w:rFonts w:ascii="Times New Roman" w:hAnsi="Times New Roman"/>
                <w:spacing w:val="-2"/>
                <w:sz w:val="18"/>
                <w:szCs w:val="18"/>
              </w:rPr>
              <w:t>38:25:040203</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Слюдянский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район, </w:t>
            </w:r>
            <w:proofErr w:type="spellStart"/>
            <w:r w:rsidRPr="00FD3E22">
              <w:rPr>
                <w:rFonts w:ascii="Times New Roman" w:hAnsi="Times New Roman"/>
                <w:sz w:val="18"/>
                <w:szCs w:val="18"/>
                <w:lang w:val="ru-RU"/>
              </w:rPr>
              <w:t>Слюдянское</w:t>
            </w:r>
            <w:proofErr w:type="spellEnd"/>
            <w:r w:rsidRPr="00FD3E22">
              <w:rPr>
                <w:rFonts w:ascii="Times New Roman" w:hAnsi="Times New Roman"/>
                <w:sz w:val="18"/>
                <w:szCs w:val="18"/>
                <w:lang w:val="ru-RU"/>
              </w:rPr>
              <w:t xml:space="preserve"> муниципальное образование, п. </w:t>
            </w:r>
            <w:proofErr w:type="spellStart"/>
            <w:r w:rsidRPr="00FD3E22">
              <w:rPr>
                <w:rFonts w:ascii="Times New Roman" w:hAnsi="Times New Roman"/>
                <w:sz w:val="18"/>
                <w:szCs w:val="18"/>
                <w:lang w:val="ru-RU"/>
              </w:rPr>
              <w:t>Буровщина</w:t>
            </w:r>
            <w:proofErr w:type="spellEnd"/>
          </w:p>
        </w:tc>
      </w:tr>
    </w:tbl>
    <w:p w:rsidR="001C3733" w:rsidRPr="00FD3E22" w:rsidRDefault="001C3733" w:rsidP="001C3733">
      <w:pPr>
        <w:widowControl w:val="0"/>
        <w:autoSpaceDE w:val="0"/>
        <w:autoSpaceDN w:val="0"/>
        <w:spacing w:line="276" w:lineRule="exact"/>
        <w:ind w:left="0" w:firstLine="0"/>
        <w:jc w:val="left"/>
        <w:rPr>
          <w:sz w:val="18"/>
          <w:szCs w:val="18"/>
          <w:lang w:eastAsia="en-US"/>
        </w:rPr>
        <w:sectPr w:rsidR="001C3733" w:rsidRPr="00FD3E22">
          <w:pgSz w:w="11910" w:h="16840"/>
          <w:pgMar w:top="800" w:right="340" w:bottom="280" w:left="880" w:header="720" w:footer="720" w:gutter="0"/>
          <w:cols w:space="720"/>
        </w:sectPr>
      </w:pPr>
    </w:p>
    <w:p w:rsidR="001C3733" w:rsidRPr="00FD3E22" w:rsidRDefault="001C3733" w:rsidP="001C3733">
      <w:pPr>
        <w:widowControl w:val="0"/>
        <w:autoSpaceDE w:val="0"/>
        <w:autoSpaceDN w:val="0"/>
        <w:spacing w:before="5"/>
        <w:ind w:left="0" w:firstLine="0"/>
        <w:jc w:val="left"/>
        <w:rPr>
          <w:sz w:val="18"/>
          <w:szCs w:val="18"/>
          <w:lang w:eastAsia="en-US"/>
        </w:rPr>
      </w:pPr>
    </w:p>
    <w:tbl>
      <w:tblPr>
        <w:tblStyle w:val="TableNormal1"/>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8474"/>
      </w:tblGrid>
      <w:tr w:rsidR="001C3733" w:rsidRPr="00FD3E22" w:rsidTr="001C3733">
        <w:trPr>
          <w:trHeight w:val="551"/>
        </w:trPr>
        <w:tc>
          <w:tcPr>
            <w:tcW w:w="1666" w:type="dxa"/>
            <w:tcBorders>
              <w:top w:val="nil"/>
            </w:tcBorders>
          </w:tcPr>
          <w:p w:rsidR="001C3733" w:rsidRPr="00FD3E22" w:rsidRDefault="001C3733" w:rsidP="001C3733">
            <w:pPr>
              <w:spacing w:before="136"/>
              <w:ind w:right="149"/>
              <w:jc w:val="center"/>
              <w:rPr>
                <w:rFonts w:ascii="Times New Roman" w:hAnsi="Times New Roman"/>
                <w:sz w:val="18"/>
                <w:szCs w:val="18"/>
              </w:rPr>
            </w:pPr>
            <w:r w:rsidRPr="00FD3E22">
              <w:rPr>
                <w:rFonts w:ascii="Times New Roman" w:hAnsi="Times New Roman"/>
                <w:spacing w:val="-2"/>
                <w:sz w:val="18"/>
                <w:szCs w:val="18"/>
              </w:rPr>
              <w:t>38:25:040701</w:t>
            </w:r>
          </w:p>
        </w:tc>
        <w:tc>
          <w:tcPr>
            <w:tcW w:w="8474" w:type="dxa"/>
            <w:tcBorders>
              <w:top w:val="nil"/>
            </w:tcBorders>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Слюдянский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район, </w:t>
            </w:r>
            <w:proofErr w:type="spellStart"/>
            <w:r w:rsidRPr="00FD3E22">
              <w:rPr>
                <w:rFonts w:ascii="Times New Roman" w:hAnsi="Times New Roman"/>
                <w:sz w:val="18"/>
                <w:szCs w:val="18"/>
                <w:lang w:val="ru-RU"/>
              </w:rPr>
              <w:t>Новоснежнинское</w:t>
            </w:r>
            <w:proofErr w:type="spellEnd"/>
            <w:r w:rsidRPr="00FD3E22">
              <w:rPr>
                <w:rFonts w:ascii="Times New Roman" w:hAnsi="Times New Roman"/>
                <w:sz w:val="18"/>
                <w:szCs w:val="18"/>
                <w:lang w:val="ru-RU"/>
              </w:rPr>
              <w:t xml:space="preserve"> муниципальное образование, п. </w:t>
            </w:r>
            <w:proofErr w:type="spellStart"/>
            <w:r w:rsidRPr="00FD3E22">
              <w:rPr>
                <w:rFonts w:ascii="Times New Roman" w:hAnsi="Times New Roman"/>
                <w:sz w:val="18"/>
                <w:szCs w:val="18"/>
                <w:lang w:val="ru-RU"/>
              </w:rPr>
              <w:t>Новоснежная</w:t>
            </w:r>
            <w:proofErr w:type="spellEnd"/>
          </w:p>
        </w:tc>
      </w:tr>
      <w:tr w:rsidR="001C3733" w:rsidRPr="00FD3E22" w:rsidTr="001C3733">
        <w:trPr>
          <w:trHeight w:val="679"/>
        </w:trPr>
        <w:tc>
          <w:tcPr>
            <w:tcW w:w="1666" w:type="dxa"/>
          </w:tcPr>
          <w:p w:rsidR="001C3733" w:rsidRPr="00FD3E22" w:rsidRDefault="001C3733" w:rsidP="001C3733">
            <w:pPr>
              <w:spacing w:before="200"/>
              <w:ind w:right="149"/>
              <w:jc w:val="center"/>
              <w:rPr>
                <w:rFonts w:ascii="Times New Roman" w:hAnsi="Times New Roman"/>
                <w:sz w:val="18"/>
                <w:szCs w:val="18"/>
              </w:rPr>
            </w:pPr>
            <w:r w:rsidRPr="00FD3E22">
              <w:rPr>
                <w:rFonts w:ascii="Times New Roman" w:hAnsi="Times New Roman"/>
                <w:spacing w:val="-2"/>
                <w:sz w:val="18"/>
                <w:szCs w:val="18"/>
              </w:rPr>
              <w:t>38:27:010002</w:t>
            </w:r>
          </w:p>
        </w:tc>
        <w:tc>
          <w:tcPr>
            <w:tcW w:w="8474" w:type="dxa"/>
          </w:tcPr>
          <w:p w:rsidR="001C3733" w:rsidRPr="00FD3E22" w:rsidRDefault="001C3733" w:rsidP="001C3733">
            <w:pPr>
              <w:spacing w:before="61"/>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Большелугское</w:t>
            </w:r>
            <w:proofErr w:type="spellEnd"/>
            <w:r w:rsidRPr="00FD3E22">
              <w:rPr>
                <w:rFonts w:ascii="Times New Roman" w:hAnsi="Times New Roman"/>
                <w:sz w:val="18"/>
                <w:szCs w:val="18"/>
                <w:lang w:val="ru-RU"/>
              </w:rPr>
              <w:t xml:space="preserve"> сельское поселение, п. Рассоха</w:t>
            </w:r>
          </w:p>
        </w:tc>
      </w:tr>
      <w:tr w:rsidR="001C3733" w:rsidRPr="00FD3E22" w:rsidTr="001C3733">
        <w:trPr>
          <w:trHeight w:val="551"/>
        </w:trPr>
        <w:tc>
          <w:tcPr>
            <w:tcW w:w="1666" w:type="dxa"/>
          </w:tcPr>
          <w:p w:rsidR="001C3733" w:rsidRPr="00FD3E22" w:rsidRDefault="001C3733" w:rsidP="001C3733">
            <w:pPr>
              <w:spacing w:before="135"/>
              <w:ind w:right="149"/>
              <w:jc w:val="center"/>
              <w:rPr>
                <w:rFonts w:ascii="Times New Roman" w:hAnsi="Times New Roman"/>
                <w:sz w:val="18"/>
                <w:szCs w:val="18"/>
              </w:rPr>
            </w:pPr>
            <w:r w:rsidRPr="00FD3E22">
              <w:rPr>
                <w:rFonts w:ascii="Times New Roman" w:hAnsi="Times New Roman"/>
                <w:spacing w:val="-2"/>
                <w:sz w:val="18"/>
                <w:szCs w:val="18"/>
              </w:rPr>
              <w:t>38:27:010004</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2"/>
                <w:sz w:val="18"/>
                <w:szCs w:val="18"/>
                <w:lang w:val="ru-RU"/>
              </w:rPr>
              <w:t xml:space="preserve"> </w:t>
            </w:r>
            <w:proofErr w:type="spellStart"/>
            <w:r w:rsidRPr="00FD3E22">
              <w:rPr>
                <w:rFonts w:ascii="Times New Roman" w:hAnsi="Times New Roman"/>
                <w:sz w:val="18"/>
                <w:szCs w:val="18"/>
                <w:lang w:val="ru-RU"/>
              </w:rPr>
              <w:t>Шелеховское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Большелугское</w:t>
            </w:r>
            <w:proofErr w:type="spellEnd"/>
            <w:r w:rsidRPr="00FD3E22">
              <w:rPr>
                <w:rFonts w:ascii="Times New Roman" w:hAnsi="Times New Roman"/>
                <w:sz w:val="18"/>
                <w:szCs w:val="18"/>
                <w:lang w:val="ru-RU"/>
              </w:rPr>
              <w:t xml:space="preserve"> сельское поселение, п. Орлёнок</w:t>
            </w:r>
          </w:p>
        </w:tc>
      </w:tr>
      <w:tr w:rsidR="001C3733" w:rsidRPr="00FD3E22" w:rsidTr="001C3733">
        <w:trPr>
          <w:trHeight w:val="697"/>
        </w:trPr>
        <w:tc>
          <w:tcPr>
            <w:tcW w:w="1666" w:type="dxa"/>
          </w:tcPr>
          <w:p w:rsidR="001C3733" w:rsidRPr="00FD3E22" w:rsidRDefault="001C3733" w:rsidP="001C3733">
            <w:pPr>
              <w:spacing w:before="209"/>
              <w:ind w:right="149"/>
              <w:jc w:val="center"/>
              <w:rPr>
                <w:rFonts w:ascii="Times New Roman" w:hAnsi="Times New Roman"/>
                <w:sz w:val="18"/>
                <w:szCs w:val="18"/>
              </w:rPr>
            </w:pPr>
            <w:r w:rsidRPr="00FD3E22">
              <w:rPr>
                <w:rFonts w:ascii="Times New Roman" w:hAnsi="Times New Roman"/>
                <w:spacing w:val="-2"/>
                <w:sz w:val="18"/>
                <w:szCs w:val="18"/>
              </w:rPr>
              <w:t>38:27:010005</w:t>
            </w:r>
          </w:p>
        </w:tc>
        <w:tc>
          <w:tcPr>
            <w:tcW w:w="8474" w:type="dxa"/>
          </w:tcPr>
          <w:p w:rsidR="001C3733" w:rsidRPr="00FD3E22" w:rsidRDefault="001C3733" w:rsidP="001C3733">
            <w:pPr>
              <w:spacing w:before="70"/>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Большелугское</w:t>
            </w:r>
            <w:proofErr w:type="spellEnd"/>
            <w:r w:rsidRPr="00FD3E22">
              <w:rPr>
                <w:rFonts w:ascii="Times New Roman" w:hAnsi="Times New Roman"/>
                <w:sz w:val="18"/>
                <w:szCs w:val="18"/>
                <w:lang w:val="ru-RU"/>
              </w:rPr>
              <w:t xml:space="preserve"> сельское поселение, п. Ягодный</w:t>
            </w:r>
          </w:p>
        </w:tc>
      </w:tr>
      <w:tr w:rsidR="001C3733" w:rsidRPr="00FD3E22" w:rsidTr="001C3733">
        <w:trPr>
          <w:trHeight w:val="693"/>
        </w:trPr>
        <w:tc>
          <w:tcPr>
            <w:tcW w:w="1666" w:type="dxa"/>
          </w:tcPr>
          <w:p w:rsidR="001C3733" w:rsidRPr="00FD3E22" w:rsidRDefault="001C3733" w:rsidP="001C3733">
            <w:pPr>
              <w:spacing w:before="207"/>
              <w:ind w:right="149"/>
              <w:jc w:val="center"/>
              <w:rPr>
                <w:rFonts w:ascii="Times New Roman" w:hAnsi="Times New Roman"/>
                <w:sz w:val="18"/>
                <w:szCs w:val="18"/>
              </w:rPr>
            </w:pPr>
            <w:r w:rsidRPr="00FD3E22">
              <w:rPr>
                <w:rFonts w:ascii="Times New Roman" w:hAnsi="Times New Roman"/>
                <w:spacing w:val="-2"/>
                <w:sz w:val="18"/>
                <w:szCs w:val="18"/>
              </w:rPr>
              <w:t>38:27:010103</w:t>
            </w:r>
          </w:p>
        </w:tc>
        <w:tc>
          <w:tcPr>
            <w:tcW w:w="8474" w:type="dxa"/>
          </w:tcPr>
          <w:p w:rsidR="001C3733" w:rsidRPr="00FD3E22" w:rsidRDefault="001C3733" w:rsidP="001C3733">
            <w:pPr>
              <w:spacing w:before="71"/>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Большелугское</w:t>
            </w:r>
            <w:proofErr w:type="spellEnd"/>
            <w:r w:rsidRPr="00FD3E22">
              <w:rPr>
                <w:rFonts w:ascii="Times New Roman" w:hAnsi="Times New Roman"/>
                <w:sz w:val="18"/>
                <w:szCs w:val="18"/>
                <w:lang w:val="ru-RU"/>
              </w:rPr>
              <w:t xml:space="preserve"> сельское поселение, п. Огоньки</w:t>
            </w:r>
          </w:p>
        </w:tc>
      </w:tr>
      <w:tr w:rsidR="001C3733" w:rsidRPr="00FD3E22" w:rsidTr="001C3733">
        <w:trPr>
          <w:trHeight w:val="551"/>
        </w:trPr>
        <w:tc>
          <w:tcPr>
            <w:tcW w:w="1666" w:type="dxa"/>
          </w:tcPr>
          <w:p w:rsidR="001C3733" w:rsidRPr="00FD3E22" w:rsidRDefault="001C3733" w:rsidP="001C3733">
            <w:pPr>
              <w:spacing w:before="138"/>
              <w:ind w:right="149"/>
              <w:jc w:val="center"/>
              <w:rPr>
                <w:rFonts w:ascii="Times New Roman" w:hAnsi="Times New Roman"/>
                <w:sz w:val="18"/>
                <w:szCs w:val="18"/>
              </w:rPr>
            </w:pPr>
            <w:r w:rsidRPr="00FD3E22">
              <w:rPr>
                <w:rFonts w:ascii="Times New Roman" w:hAnsi="Times New Roman"/>
                <w:spacing w:val="-2"/>
                <w:sz w:val="18"/>
                <w:szCs w:val="18"/>
              </w:rPr>
              <w:t>38:27:030001</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Шаманское муниципальное образование,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 Шаманка</w:t>
            </w:r>
          </w:p>
        </w:tc>
      </w:tr>
      <w:tr w:rsidR="001C3733" w:rsidRPr="00FD3E22" w:rsidTr="001C3733">
        <w:trPr>
          <w:trHeight w:val="551"/>
        </w:trPr>
        <w:tc>
          <w:tcPr>
            <w:tcW w:w="1666" w:type="dxa"/>
          </w:tcPr>
          <w:p w:rsidR="001C3733" w:rsidRPr="00FD3E22" w:rsidRDefault="001C3733" w:rsidP="001C3733">
            <w:pPr>
              <w:spacing w:before="137"/>
              <w:ind w:right="149"/>
              <w:jc w:val="center"/>
              <w:rPr>
                <w:rFonts w:ascii="Times New Roman" w:hAnsi="Times New Roman"/>
                <w:sz w:val="18"/>
                <w:szCs w:val="18"/>
              </w:rPr>
            </w:pPr>
            <w:r w:rsidRPr="00FD3E22">
              <w:rPr>
                <w:rFonts w:ascii="Times New Roman" w:hAnsi="Times New Roman"/>
                <w:spacing w:val="-2"/>
                <w:sz w:val="18"/>
                <w:szCs w:val="18"/>
              </w:rPr>
              <w:t>38:27:030002</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Шаманское муниципальное образование,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 Шаманка</w:t>
            </w:r>
          </w:p>
        </w:tc>
      </w:tr>
      <w:tr w:rsidR="001C3733" w:rsidRPr="00FD3E22" w:rsidTr="001C3733">
        <w:trPr>
          <w:trHeight w:val="553"/>
        </w:trPr>
        <w:tc>
          <w:tcPr>
            <w:tcW w:w="1666" w:type="dxa"/>
          </w:tcPr>
          <w:p w:rsidR="001C3733" w:rsidRPr="00FD3E22" w:rsidRDefault="001C3733" w:rsidP="001C3733">
            <w:pPr>
              <w:spacing w:before="138"/>
              <w:ind w:right="149"/>
              <w:jc w:val="center"/>
              <w:rPr>
                <w:rFonts w:ascii="Times New Roman" w:hAnsi="Times New Roman"/>
                <w:sz w:val="18"/>
                <w:szCs w:val="18"/>
              </w:rPr>
            </w:pPr>
            <w:r w:rsidRPr="00FD3E22">
              <w:rPr>
                <w:rFonts w:ascii="Times New Roman" w:hAnsi="Times New Roman"/>
                <w:spacing w:val="-2"/>
                <w:sz w:val="18"/>
                <w:szCs w:val="18"/>
              </w:rPr>
              <w:t>38:27:030011</w:t>
            </w:r>
          </w:p>
        </w:tc>
        <w:tc>
          <w:tcPr>
            <w:tcW w:w="8474" w:type="dxa"/>
          </w:tcPr>
          <w:p w:rsidR="001C3733" w:rsidRPr="00FD3E22" w:rsidRDefault="001C3733" w:rsidP="001C3733">
            <w:pPr>
              <w:spacing w:line="270" w:lineRule="atLeas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Шаманское муниципальное образование,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 Моты</w:t>
            </w:r>
          </w:p>
        </w:tc>
      </w:tr>
      <w:tr w:rsidR="001C3733" w:rsidRPr="00FD3E22" w:rsidTr="001C3733">
        <w:trPr>
          <w:trHeight w:val="551"/>
        </w:trPr>
        <w:tc>
          <w:tcPr>
            <w:tcW w:w="1666" w:type="dxa"/>
          </w:tcPr>
          <w:p w:rsidR="001C3733" w:rsidRPr="00FD3E22" w:rsidRDefault="001C3733" w:rsidP="001C3733">
            <w:pPr>
              <w:spacing w:before="135"/>
              <w:ind w:right="149"/>
              <w:jc w:val="center"/>
              <w:rPr>
                <w:rFonts w:ascii="Times New Roman" w:hAnsi="Times New Roman"/>
                <w:sz w:val="18"/>
                <w:szCs w:val="18"/>
              </w:rPr>
            </w:pPr>
            <w:r w:rsidRPr="00FD3E22">
              <w:rPr>
                <w:rFonts w:ascii="Times New Roman" w:hAnsi="Times New Roman"/>
                <w:spacing w:val="-2"/>
                <w:sz w:val="18"/>
                <w:szCs w:val="18"/>
              </w:rPr>
              <w:t>38:27:030203</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Шаманское муниципальное образование,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 Моты</w:t>
            </w:r>
          </w:p>
        </w:tc>
      </w:tr>
      <w:tr w:rsidR="001C3733" w:rsidRPr="00FD3E22" w:rsidTr="001C3733">
        <w:trPr>
          <w:trHeight w:val="551"/>
        </w:trPr>
        <w:tc>
          <w:tcPr>
            <w:tcW w:w="1666" w:type="dxa"/>
          </w:tcPr>
          <w:p w:rsidR="001C3733" w:rsidRPr="00FD3E22" w:rsidRDefault="001C3733" w:rsidP="001C3733">
            <w:pPr>
              <w:spacing w:before="135"/>
              <w:ind w:right="149"/>
              <w:jc w:val="center"/>
              <w:rPr>
                <w:rFonts w:ascii="Times New Roman" w:hAnsi="Times New Roman"/>
                <w:sz w:val="18"/>
                <w:szCs w:val="18"/>
              </w:rPr>
            </w:pPr>
            <w:r w:rsidRPr="00FD3E22">
              <w:rPr>
                <w:rFonts w:ascii="Times New Roman" w:hAnsi="Times New Roman"/>
                <w:spacing w:val="-2"/>
                <w:sz w:val="18"/>
                <w:szCs w:val="18"/>
              </w:rPr>
              <w:t>38:27:040002</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8"/>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8"/>
                <w:sz w:val="18"/>
                <w:szCs w:val="18"/>
                <w:lang w:val="ru-RU"/>
              </w:rPr>
              <w:t xml:space="preserve"> </w:t>
            </w:r>
            <w:proofErr w:type="spellStart"/>
            <w:r w:rsidRPr="00FD3E22">
              <w:rPr>
                <w:rFonts w:ascii="Times New Roman" w:hAnsi="Times New Roman"/>
                <w:sz w:val="18"/>
                <w:szCs w:val="18"/>
                <w:lang w:val="ru-RU"/>
              </w:rPr>
              <w:t>Подкаменское</w:t>
            </w:r>
            <w:proofErr w:type="spellEnd"/>
            <w:r w:rsidRPr="00FD3E22">
              <w:rPr>
                <w:rFonts w:ascii="Times New Roman" w:hAnsi="Times New Roman"/>
                <w:sz w:val="18"/>
                <w:szCs w:val="18"/>
                <w:lang w:val="ru-RU"/>
              </w:rPr>
              <w:t xml:space="preserve"> муниципальное образование, п. Санаторный</w:t>
            </w:r>
          </w:p>
        </w:tc>
      </w:tr>
      <w:tr w:rsidR="001C3733" w:rsidRPr="00FD3E22" w:rsidTr="001C3733">
        <w:trPr>
          <w:trHeight w:val="550"/>
        </w:trPr>
        <w:tc>
          <w:tcPr>
            <w:tcW w:w="1666" w:type="dxa"/>
          </w:tcPr>
          <w:p w:rsidR="001C3733" w:rsidRPr="00FD3E22" w:rsidRDefault="001C3733" w:rsidP="001C3733">
            <w:pPr>
              <w:spacing w:before="137"/>
              <w:ind w:right="149"/>
              <w:jc w:val="center"/>
              <w:rPr>
                <w:rFonts w:ascii="Times New Roman" w:hAnsi="Times New Roman"/>
                <w:sz w:val="18"/>
                <w:szCs w:val="18"/>
              </w:rPr>
            </w:pPr>
            <w:r w:rsidRPr="00FD3E22">
              <w:rPr>
                <w:rFonts w:ascii="Times New Roman" w:hAnsi="Times New Roman"/>
                <w:spacing w:val="-2"/>
                <w:sz w:val="18"/>
                <w:szCs w:val="18"/>
              </w:rPr>
              <w:t>38:27:040003</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8"/>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8"/>
                <w:sz w:val="18"/>
                <w:szCs w:val="18"/>
                <w:lang w:val="ru-RU"/>
              </w:rPr>
              <w:t xml:space="preserve"> </w:t>
            </w:r>
            <w:proofErr w:type="spellStart"/>
            <w:r w:rsidRPr="00FD3E22">
              <w:rPr>
                <w:rFonts w:ascii="Times New Roman" w:hAnsi="Times New Roman"/>
                <w:sz w:val="18"/>
                <w:szCs w:val="18"/>
                <w:lang w:val="ru-RU"/>
              </w:rPr>
              <w:t>Подкаменское</w:t>
            </w:r>
            <w:proofErr w:type="spellEnd"/>
            <w:r w:rsidRPr="00FD3E22">
              <w:rPr>
                <w:rFonts w:ascii="Times New Roman" w:hAnsi="Times New Roman"/>
                <w:sz w:val="18"/>
                <w:szCs w:val="18"/>
                <w:lang w:val="ru-RU"/>
              </w:rPr>
              <w:t xml:space="preserve"> муниципальное образование, п. Родниковый</w:t>
            </w:r>
          </w:p>
        </w:tc>
      </w:tr>
      <w:tr w:rsidR="001C3733" w:rsidRPr="00FD3E22" w:rsidTr="001C3733">
        <w:trPr>
          <w:trHeight w:val="550"/>
        </w:trPr>
        <w:tc>
          <w:tcPr>
            <w:tcW w:w="1666" w:type="dxa"/>
          </w:tcPr>
          <w:p w:rsidR="001C3733" w:rsidRPr="00FD3E22" w:rsidRDefault="001C3733" w:rsidP="001C3733">
            <w:pPr>
              <w:spacing w:before="137"/>
              <w:ind w:right="149"/>
              <w:jc w:val="center"/>
              <w:rPr>
                <w:rFonts w:ascii="Times New Roman" w:hAnsi="Times New Roman"/>
                <w:sz w:val="18"/>
                <w:szCs w:val="18"/>
              </w:rPr>
            </w:pPr>
            <w:r w:rsidRPr="00FD3E22">
              <w:rPr>
                <w:rFonts w:ascii="Times New Roman" w:hAnsi="Times New Roman"/>
                <w:spacing w:val="-2"/>
                <w:sz w:val="18"/>
                <w:szCs w:val="18"/>
              </w:rPr>
              <w:t>38:27:040201</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Подкаменское</w:t>
            </w:r>
            <w:proofErr w:type="spellEnd"/>
            <w:r w:rsidRPr="00FD3E22">
              <w:rPr>
                <w:rFonts w:ascii="Times New Roman" w:hAnsi="Times New Roman"/>
                <w:sz w:val="18"/>
                <w:szCs w:val="18"/>
                <w:lang w:val="ru-RU"/>
              </w:rPr>
              <w:t xml:space="preserve"> муниципальное образование, п. Подкаменная</w:t>
            </w:r>
          </w:p>
        </w:tc>
      </w:tr>
      <w:tr w:rsidR="001C3733" w:rsidRPr="00FD3E22" w:rsidTr="001C3733">
        <w:trPr>
          <w:trHeight w:val="549"/>
        </w:trPr>
        <w:tc>
          <w:tcPr>
            <w:tcW w:w="1666" w:type="dxa"/>
          </w:tcPr>
          <w:p w:rsidR="001C3733" w:rsidRPr="00FD3E22" w:rsidRDefault="001C3733" w:rsidP="001C3733">
            <w:pPr>
              <w:spacing w:before="136"/>
              <w:ind w:right="149"/>
              <w:jc w:val="center"/>
              <w:rPr>
                <w:rFonts w:ascii="Times New Roman" w:hAnsi="Times New Roman"/>
                <w:sz w:val="18"/>
                <w:szCs w:val="18"/>
              </w:rPr>
            </w:pPr>
            <w:r w:rsidRPr="00FD3E22">
              <w:rPr>
                <w:rFonts w:ascii="Times New Roman" w:hAnsi="Times New Roman"/>
                <w:spacing w:val="-2"/>
                <w:sz w:val="18"/>
                <w:szCs w:val="18"/>
              </w:rPr>
              <w:t>38:27:040301</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Подкаменское</w:t>
            </w:r>
            <w:proofErr w:type="spellEnd"/>
            <w:r w:rsidRPr="00FD3E22">
              <w:rPr>
                <w:rFonts w:ascii="Times New Roman" w:hAnsi="Times New Roman"/>
                <w:sz w:val="18"/>
                <w:szCs w:val="18"/>
                <w:lang w:val="ru-RU"/>
              </w:rPr>
              <w:t xml:space="preserve"> муниципальное образование, п. Подкаменная</w:t>
            </w:r>
          </w:p>
        </w:tc>
      </w:tr>
      <w:tr w:rsidR="001C3733" w:rsidRPr="00FD3E22" w:rsidTr="001C3733">
        <w:trPr>
          <w:trHeight w:val="550"/>
        </w:trPr>
        <w:tc>
          <w:tcPr>
            <w:tcW w:w="1666" w:type="dxa"/>
          </w:tcPr>
          <w:p w:rsidR="001C3733" w:rsidRPr="00FD3E22" w:rsidRDefault="001C3733" w:rsidP="001C3733">
            <w:pPr>
              <w:spacing w:before="136"/>
              <w:ind w:right="149"/>
              <w:jc w:val="center"/>
              <w:rPr>
                <w:rFonts w:ascii="Times New Roman" w:hAnsi="Times New Roman"/>
                <w:sz w:val="18"/>
                <w:szCs w:val="18"/>
              </w:rPr>
            </w:pPr>
            <w:r w:rsidRPr="00FD3E22">
              <w:rPr>
                <w:rFonts w:ascii="Times New Roman" w:hAnsi="Times New Roman"/>
                <w:spacing w:val="-2"/>
                <w:sz w:val="18"/>
                <w:szCs w:val="18"/>
              </w:rPr>
              <w:t>38:27:050003</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Олхинское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Олха</w:t>
            </w:r>
            <w:proofErr w:type="spellEnd"/>
          </w:p>
        </w:tc>
      </w:tr>
      <w:tr w:rsidR="001C3733" w:rsidRPr="00FD3E22" w:rsidTr="001C3733">
        <w:trPr>
          <w:trHeight w:val="551"/>
        </w:trPr>
        <w:tc>
          <w:tcPr>
            <w:tcW w:w="1666" w:type="dxa"/>
          </w:tcPr>
          <w:p w:rsidR="001C3733" w:rsidRPr="00FD3E22" w:rsidRDefault="001C3733" w:rsidP="001C3733">
            <w:pPr>
              <w:spacing w:before="136"/>
              <w:ind w:right="149"/>
              <w:jc w:val="center"/>
              <w:rPr>
                <w:rFonts w:ascii="Times New Roman" w:hAnsi="Times New Roman"/>
                <w:sz w:val="18"/>
                <w:szCs w:val="18"/>
              </w:rPr>
            </w:pPr>
            <w:r w:rsidRPr="00FD3E22">
              <w:rPr>
                <w:rFonts w:ascii="Times New Roman" w:hAnsi="Times New Roman"/>
                <w:spacing w:val="-2"/>
                <w:sz w:val="18"/>
                <w:szCs w:val="18"/>
              </w:rPr>
              <w:t>38:27:050004</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Олхинское</w:t>
            </w:r>
            <w:proofErr w:type="spellEnd"/>
            <w:r w:rsidRPr="00FD3E22">
              <w:rPr>
                <w:rFonts w:ascii="Times New Roman" w:hAnsi="Times New Roman"/>
                <w:sz w:val="18"/>
                <w:szCs w:val="18"/>
                <w:lang w:val="ru-RU"/>
              </w:rPr>
              <w:t xml:space="preserve"> муниципальное образование, п. Летняя</w:t>
            </w:r>
          </w:p>
        </w:tc>
      </w:tr>
      <w:tr w:rsidR="001C3733" w:rsidRPr="00FD3E22" w:rsidTr="001C3733">
        <w:trPr>
          <w:trHeight w:val="621"/>
        </w:trPr>
        <w:tc>
          <w:tcPr>
            <w:tcW w:w="1666" w:type="dxa"/>
          </w:tcPr>
          <w:p w:rsidR="001C3733" w:rsidRPr="00FD3E22" w:rsidRDefault="001C3733" w:rsidP="001C3733">
            <w:pPr>
              <w:spacing w:before="171"/>
              <w:ind w:right="149"/>
              <w:jc w:val="center"/>
              <w:rPr>
                <w:rFonts w:ascii="Times New Roman" w:hAnsi="Times New Roman"/>
                <w:sz w:val="18"/>
                <w:szCs w:val="18"/>
              </w:rPr>
            </w:pPr>
            <w:r w:rsidRPr="00FD3E22">
              <w:rPr>
                <w:rFonts w:ascii="Times New Roman" w:hAnsi="Times New Roman"/>
                <w:spacing w:val="-2"/>
                <w:sz w:val="18"/>
                <w:szCs w:val="18"/>
              </w:rPr>
              <w:t>38:27:050106</w:t>
            </w:r>
          </w:p>
        </w:tc>
        <w:tc>
          <w:tcPr>
            <w:tcW w:w="8474" w:type="dxa"/>
          </w:tcPr>
          <w:p w:rsidR="001C3733" w:rsidRPr="00FD3E22" w:rsidRDefault="001C3733" w:rsidP="001C3733">
            <w:pPr>
              <w:spacing w:before="35"/>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Олхинское</w:t>
            </w:r>
            <w:proofErr w:type="spellEnd"/>
            <w:r w:rsidRPr="00FD3E22">
              <w:rPr>
                <w:rFonts w:ascii="Times New Roman" w:hAnsi="Times New Roman"/>
                <w:sz w:val="18"/>
                <w:szCs w:val="18"/>
                <w:lang w:val="ru-RU"/>
              </w:rPr>
              <w:t xml:space="preserve"> муниципальное образование, п. Дачная</w:t>
            </w:r>
          </w:p>
        </w:tc>
      </w:tr>
      <w:tr w:rsidR="001C3733" w:rsidRPr="00FD3E22" w:rsidTr="001C3733">
        <w:trPr>
          <w:trHeight w:val="573"/>
        </w:trPr>
        <w:tc>
          <w:tcPr>
            <w:tcW w:w="1666" w:type="dxa"/>
          </w:tcPr>
          <w:p w:rsidR="001C3733" w:rsidRPr="00FD3E22" w:rsidRDefault="001C3733" w:rsidP="001C3733">
            <w:pPr>
              <w:spacing w:before="147"/>
              <w:ind w:right="149"/>
              <w:jc w:val="center"/>
              <w:rPr>
                <w:rFonts w:ascii="Times New Roman" w:hAnsi="Times New Roman"/>
                <w:sz w:val="18"/>
                <w:szCs w:val="18"/>
              </w:rPr>
            </w:pPr>
            <w:r w:rsidRPr="00FD3E22">
              <w:rPr>
                <w:rFonts w:ascii="Times New Roman" w:hAnsi="Times New Roman"/>
                <w:spacing w:val="-2"/>
                <w:sz w:val="18"/>
                <w:szCs w:val="18"/>
              </w:rPr>
              <w:t>38:27:050206</w:t>
            </w:r>
          </w:p>
        </w:tc>
        <w:tc>
          <w:tcPr>
            <w:tcW w:w="8474" w:type="dxa"/>
          </w:tcPr>
          <w:p w:rsidR="001C3733" w:rsidRPr="00FD3E22" w:rsidRDefault="001C3733" w:rsidP="001C3733">
            <w:pPr>
              <w:spacing w:before="1" w:line="270" w:lineRule="atLeas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Олхинское</w:t>
            </w:r>
            <w:proofErr w:type="spellEnd"/>
            <w:r w:rsidRPr="00FD3E22">
              <w:rPr>
                <w:rFonts w:ascii="Times New Roman" w:hAnsi="Times New Roman"/>
                <w:sz w:val="18"/>
                <w:szCs w:val="18"/>
                <w:lang w:val="ru-RU"/>
              </w:rPr>
              <w:t xml:space="preserve"> муниципальное образование, п. Дачная</w:t>
            </w:r>
          </w:p>
        </w:tc>
      </w:tr>
      <w:tr w:rsidR="001C3733" w:rsidRPr="00FD3E22" w:rsidTr="001C3733">
        <w:trPr>
          <w:trHeight w:val="611"/>
        </w:trPr>
        <w:tc>
          <w:tcPr>
            <w:tcW w:w="1666" w:type="dxa"/>
          </w:tcPr>
          <w:p w:rsidR="001C3733" w:rsidRPr="00FD3E22" w:rsidRDefault="001C3733" w:rsidP="001C3733">
            <w:pPr>
              <w:spacing w:before="167"/>
              <w:ind w:right="149"/>
              <w:jc w:val="center"/>
              <w:rPr>
                <w:rFonts w:ascii="Times New Roman" w:hAnsi="Times New Roman"/>
                <w:sz w:val="18"/>
                <w:szCs w:val="18"/>
              </w:rPr>
            </w:pPr>
            <w:r w:rsidRPr="00FD3E22">
              <w:rPr>
                <w:rFonts w:ascii="Times New Roman" w:hAnsi="Times New Roman"/>
                <w:spacing w:val="-2"/>
                <w:sz w:val="18"/>
                <w:szCs w:val="18"/>
              </w:rPr>
              <w:t>38:27:050601</w:t>
            </w:r>
          </w:p>
        </w:tc>
        <w:tc>
          <w:tcPr>
            <w:tcW w:w="8474" w:type="dxa"/>
          </w:tcPr>
          <w:p w:rsidR="001C3733" w:rsidRPr="00FD3E22" w:rsidRDefault="001C3733" w:rsidP="001C3733">
            <w:pPr>
              <w:spacing w:before="30"/>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Олхинское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Олха</w:t>
            </w:r>
            <w:proofErr w:type="spellEnd"/>
          </w:p>
        </w:tc>
      </w:tr>
      <w:tr w:rsidR="001C3733" w:rsidRPr="00FD3E22" w:rsidTr="001C3733">
        <w:trPr>
          <w:trHeight w:val="693"/>
        </w:trPr>
        <w:tc>
          <w:tcPr>
            <w:tcW w:w="1666" w:type="dxa"/>
          </w:tcPr>
          <w:p w:rsidR="001C3733" w:rsidRPr="00FD3E22" w:rsidRDefault="001C3733" w:rsidP="001C3733">
            <w:pPr>
              <w:spacing w:before="207"/>
              <w:ind w:right="149"/>
              <w:jc w:val="center"/>
              <w:rPr>
                <w:rFonts w:ascii="Times New Roman" w:hAnsi="Times New Roman"/>
                <w:sz w:val="18"/>
                <w:szCs w:val="18"/>
              </w:rPr>
            </w:pPr>
            <w:r w:rsidRPr="00FD3E22">
              <w:rPr>
                <w:rFonts w:ascii="Times New Roman" w:hAnsi="Times New Roman"/>
                <w:spacing w:val="-2"/>
                <w:sz w:val="18"/>
                <w:szCs w:val="18"/>
              </w:rPr>
              <w:t>38:30:010404</w:t>
            </w:r>
          </w:p>
        </w:tc>
        <w:tc>
          <w:tcPr>
            <w:tcW w:w="8474" w:type="dxa"/>
          </w:tcPr>
          <w:p w:rsidR="001C3733" w:rsidRPr="00FD3E22" w:rsidRDefault="001C3733" w:rsidP="009A1B90">
            <w:pPr>
              <w:spacing w:before="68"/>
              <w:ind w:right="132"/>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образование</w:t>
            </w:r>
          </w:p>
          <w:p w:rsidR="001C3733" w:rsidRPr="00FD3E22" w:rsidRDefault="001C3733" w:rsidP="009A1B90">
            <w:pPr>
              <w:ind w:right="131"/>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r>
      <w:tr w:rsidR="001C3733" w:rsidRPr="00FD3E22" w:rsidTr="001C3733">
        <w:trPr>
          <w:trHeight w:val="552"/>
        </w:trPr>
        <w:tc>
          <w:tcPr>
            <w:tcW w:w="1666" w:type="dxa"/>
          </w:tcPr>
          <w:p w:rsidR="001C3733" w:rsidRPr="00FD3E22" w:rsidRDefault="001C3733" w:rsidP="001C3733">
            <w:pPr>
              <w:spacing w:before="136"/>
              <w:ind w:right="149"/>
              <w:jc w:val="center"/>
              <w:rPr>
                <w:rFonts w:ascii="Times New Roman" w:hAnsi="Times New Roman"/>
                <w:sz w:val="18"/>
                <w:szCs w:val="18"/>
              </w:rPr>
            </w:pPr>
            <w:r w:rsidRPr="00FD3E22">
              <w:rPr>
                <w:rFonts w:ascii="Times New Roman" w:hAnsi="Times New Roman"/>
                <w:spacing w:val="-2"/>
                <w:sz w:val="18"/>
                <w:szCs w:val="18"/>
              </w:rPr>
              <w:t>38:30:011001</w:t>
            </w:r>
          </w:p>
        </w:tc>
        <w:tc>
          <w:tcPr>
            <w:tcW w:w="8474" w:type="dxa"/>
          </w:tcPr>
          <w:p w:rsidR="001C3733" w:rsidRPr="00FD3E22" w:rsidRDefault="001C3733" w:rsidP="009A1B90">
            <w:pPr>
              <w:spacing w:line="276" w:lineRule="exact"/>
              <w:ind w:right="132"/>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образование</w:t>
            </w:r>
          </w:p>
          <w:p w:rsidR="001C3733" w:rsidRPr="00FD3E22" w:rsidRDefault="001C3733" w:rsidP="009A1B90">
            <w:pPr>
              <w:spacing w:line="257" w:lineRule="exact"/>
              <w:ind w:right="131"/>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r>
      <w:tr w:rsidR="001C3733" w:rsidRPr="00FD3E22" w:rsidTr="001C3733">
        <w:trPr>
          <w:trHeight w:val="551"/>
        </w:trPr>
        <w:tc>
          <w:tcPr>
            <w:tcW w:w="1666" w:type="dxa"/>
          </w:tcPr>
          <w:p w:rsidR="001C3733" w:rsidRPr="00FD3E22" w:rsidRDefault="001C3733" w:rsidP="001C3733">
            <w:pPr>
              <w:spacing w:before="135"/>
              <w:ind w:right="149"/>
              <w:jc w:val="center"/>
              <w:rPr>
                <w:rFonts w:ascii="Times New Roman" w:hAnsi="Times New Roman"/>
                <w:sz w:val="18"/>
                <w:szCs w:val="18"/>
              </w:rPr>
            </w:pPr>
            <w:r w:rsidRPr="00FD3E22">
              <w:rPr>
                <w:rFonts w:ascii="Times New Roman" w:hAnsi="Times New Roman"/>
                <w:spacing w:val="-2"/>
                <w:sz w:val="18"/>
                <w:szCs w:val="18"/>
              </w:rPr>
              <w:t>38:30:011103</w:t>
            </w:r>
          </w:p>
        </w:tc>
        <w:tc>
          <w:tcPr>
            <w:tcW w:w="8474" w:type="dxa"/>
          </w:tcPr>
          <w:p w:rsidR="001C3733" w:rsidRPr="00FD3E22" w:rsidRDefault="001C3733" w:rsidP="009A1B90">
            <w:pPr>
              <w:spacing w:line="275" w:lineRule="exact"/>
              <w:ind w:right="132"/>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образование</w:t>
            </w:r>
          </w:p>
          <w:p w:rsidR="001C3733" w:rsidRPr="00FD3E22" w:rsidRDefault="001C3733" w:rsidP="009A1B90">
            <w:pPr>
              <w:spacing w:line="257" w:lineRule="exact"/>
              <w:ind w:right="131"/>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r>
      <w:tr w:rsidR="001C3733" w:rsidRPr="00FD3E22" w:rsidTr="001C3733">
        <w:trPr>
          <w:trHeight w:val="551"/>
        </w:trPr>
        <w:tc>
          <w:tcPr>
            <w:tcW w:w="1666" w:type="dxa"/>
          </w:tcPr>
          <w:p w:rsidR="001C3733" w:rsidRPr="00FD3E22" w:rsidRDefault="001C3733" w:rsidP="001C3733">
            <w:pPr>
              <w:spacing w:before="135"/>
              <w:ind w:right="149"/>
              <w:jc w:val="center"/>
              <w:rPr>
                <w:rFonts w:ascii="Times New Roman" w:hAnsi="Times New Roman"/>
                <w:sz w:val="18"/>
                <w:szCs w:val="18"/>
              </w:rPr>
            </w:pPr>
            <w:r w:rsidRPr="00FD3E22">
              <w:rPr>
                <w:rFonts w:ascii="Times New Roman" w:hAnsi="Times New Roman"/>
                <w:spacing w:val="-2"/>
                <w:sz w:val="18"/>
                <w:szCs w:val="18"/>
              </w:rPr>
              <w:t>38:30:011401</w:t>
            </w:r>
          </w:p>
        </w:tc>
        <w:tc>
          <w:tcPr>
            <w:tcW w:w="8474" w:type="dxa"/>
          </w:tcPr>
          <w:p w:rsidR="001C3733" w:rsidRPr="00FD3E22" w:rsidRDefault="001C3733" w:rsidP="009A1B90">
            <w:pPr>
              <w:spacing w:line="275" w:lineRule="exact"/>
              <w:ind w:right="132"/>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образование</w:t>
            </w:r>
          </w:p>
          <w:p w:rsidR="001C3733" w:rsidRPr="00FD3E22" w:rsidRDefault="001C3733" w:rsidP="009A1B90">
            <w:pPr>
              <w:spacing w:line="257" w:lineRule="exact"/>
              <w:ind w:right="131"/>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r>
      <w:tr w:rsidR="001C3733" w:rsidRPr="00FD3E22" w:rsidTr="001C3733">
        <w:trPr>
          <w:trHeight w:val="551"/>
        </w:trPr>
        <w:tc>
          <w:tcPr>
            <w:tcW w:w="1666" w:type="dxa"/>
          </w:tcPr>
          <w:p w:rsidR="001C3733" w:rsidRPr="00FD3E22" w:rsidRDefault="001C3733" w:rsidP="001C3733">
            <w:pPr>
              <w:spacing w:before="138"/>
              <w:ind w:right="149"/>
              <w:jc w:val="center"/>
              <w:rPr>
                <w:rFonts w:ascii="Times New Roman" w:hAnsi="Times New Roman"/>
                <w:sz w:val="18"/>
                <w:szCs w:val="18"/>
              </w:rPr>
            </w:pPr>
            <w:r w:rsidRPr="00FD3E22">
              <w:rPr>
                <w:rFonts w:ascii="Times New Roman" w:hAnsi="Times New Roman"/>
                <w:spacing w:val="-2"/>
                <w:sz w:val="18"/>
                <w:szCs w:val="18"/>
              </w:rPr>
              <w:t>38:30:011801</w:t>
            </w:r>
          </w:p>
        </w:tc>
        <w:tc>
          <w:tcPr>
            <w:tcW w:w="8474" w:type="dxa"/>
          </w:tcPr>
          <w:p w:rsidR="001C3733" w:rsidRPr="00FD3E22" w:rsidRDefault="001C3733" w:rsidP="009A1B90">
            <w:pPr>
              <w:spacing w:line="275" w:lineRule="exact"/>
              <w:ind w:right="130"/>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образование</w:t>
            </w:r>
          </w:p>
          <w:p w:rsidR="001C3733" w:rsidRPr="00FD3E22" w:rsidRDefault="001C3733" w:rsidP="009A1B90">
            <w:pPr>
              <w:spacing w:line="257" w:lineRule="exact"/>
              <w:ind w:right="131"/>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r>
      <w:tr w:rsidR="001C3733" w:rsidRPr="00FD3E22" w:rsidTr="001C3733">
        <w:trPr>
          <w:trHeight w:val="551"/>
        </w:trPr>
        <w:tc>
          <w:tcPr>
            <w:tcW w:w="1666" w:type="dxa"/>
          </w:tcPr>
          <w:p w:rsidR="001C3733" w:rsidRPr="00FD3E22" w:rsidRDefault="001C3733" w:rsidP="001C3733">
            <w:pPr>
              <w:spacing w:before="138"/>
              <w:ind w:right="149"/>
              <w:jc w:val="center"/>
              <w:rPr>
                <w:rFonts w:ascii="Times New Roman" w:hAnsi="Times New Roman"/>
                <w:sz w:val="18"/>
                <w:szCs w:val="18"/>
              </w:rPr>
            </w:pPr>
            <w:r w:rsidRPr="00FD3E22">
              <w:rPr>
                <w:rFonts w:ascii="Times New Roman" w:hAnsi="Times New Roman"/>
                <w:spacing w:val="-2"/>
                <w:sz w:val="18"/>
                <w:szCs w:val="18"/>
              </w:rPr>
              <w:t>38:30:012601</w:t>
            </w:r>
          </w:p>
        </w:tc>
        <w:tc>
          <w:tcPr>
            <w:tcW w:w="8474" w:type="dxa"/>
          </w:tcPr>
          <w:p w:rsidR="001C3733" w:rsidRPr="00FD3E22" w:rsidRDefault="001C3733" w:rsidP="009A1B90">
            <w:pPr>
              <w:spacing w:line="275" w:lineRule="exact"/>
              <w:ind w:right="132"/>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образование</w:t>
            </w:r>
          </w:p>
          <w:p w:rsidR="001C3733" w:rsidRPr="00FD3E22" w:rsidRDefault="001C3733" w:rsidP="009A1B90">
            <w:pPr>
              <w:spacing w:line="257" w:lineRule="exact"/>
              <w:ind w:right="131"/>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r>
      <w:tr w:rsidR="001C3733" w:rsidRPr="00FD3E22" w:rsidTr="001C3733">
        <w:trPr>
          <w:trHeight w:val="635"/>
        </w:trPr>
        <w:tc>
          <w:tcPr>
            <w:tcW w:w="1666" w:type="dxa"/>
          </w:tcPr>
          <w:p w:rsidR="001C3733" w:rsidRPr="00FD3E22" w:rsidRDefault="001C3733" w:rsidP="001C3733">
            <w:pPr>
              <w:spacing w:before="179"/>
              <w:ind w:right="149"/>
              <w:jc w:val="center"/>
              <w:rPr>
                <w:rFonts w:ascii="Times New Roman" w:hAnsi="Times New Roman"/>
                <w:sz w:val="18"/>
                <w:szCs w:val="18"/>
              </w:rPr>
            </w:pPr>
            <w:r w:rsidRPr="00FD3E22">
              <w:rPr>
                <w:rFonts w:ascii="Times New Roman" w:hAnsi="Times New Roman"/>
                <w:spacing w:val="-2"/>
                <w:sz w:val="18"/>
                <w:szCs w:val="18"/>
              </w:rPr>
              <w:t>38:33:020104</w:t>
            </w:r>
          </w:p>
        </w:tc>
        <w:tc>
          <w:tcPr>
            <w:tcW w:w="8474" w:type="dxa"/>
          </w:tcPr>
          <w:p w:rsidR="001C3733" w:rsidRPr="00FD3E22" w:rsidRDefault="001C3733" w:rsidP="001C3733">
            <w:pPr>
              <w:spacing w:before="42"/>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«город Свирск», г. Свирск</w:t>
            </w:r>
          </w:p>
        </w:tc>
      </w:tr>
      <w:tr w:rsidR="001C3733" w:rsidRPr="00FD3E22" w:rsidTr="001C3733">
        <w:trPr>
          <w:trHeight w:val="552"/>
        </w:trPr>
        <w:tc>
          <w:tcPr>
            <w:tcW w:w="1666" w:type="dxa"/>
          </w:tcPr>
          <w:p w:rsidR="001C3733" w:rsidRPr="00FD3E22" w:rsidRDefault="001C3733" w:rsidP="001C3733">
            <w:pPr>
              <w:spacing w:before="138"/>
              <w:ind w:right="149"/>
              <w:jc w:val="center"/>
              <w:rPr>
                <w:rFonts w:ascii="Times New Roman" w:hAnsi="Times New Roman"/>
                <w:sz w:val="18"/>
                <w:szCs w:val="18"/>
              </w:rPr>
            </w:pPr>
            <w:r w:rsidRPr="00FD3E22">
              <w:rPr>
                <w:rFonts w:ascii="Times New Roman" w:hAnsi="Times New Roman"/>
                <w:spacing w:val="-2"/>
                <w:sz w:val="18"/>
                <w:szCs w:val="18"/>
              </w:rPr>
              <w:t>38:33:020106</w:t>
            </w:r>
          </w:p>
        </w:tc>
        <w:tc>
          <w:tcPr>
            <w:tcW w:w="8474"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«город Свирск», г. Свирск</w:t>
            </w:r>
          </w:p>
        </w:tc>
      </w:tr>
    </w:tbl>
    <w:p w:rsidR="001C3733" w:rsidRPr="00FD3E22" w:rsidRDefault="001C3733" w:rsidP="001C3733">
      <w:pPr>
        <w:widowControl w:val="0"/>
        <w:autoSpaceDE w:val="0"/>
        <w:autoSpaceDN w:val="0"/>
        <w:spacing w:line="276" w:lineRule="exact"/>
        <w:ind w:left="0" w:firstLine="0"/>
        <w:jc w:val="left"/>
        <w:rPr>
          <w:sz w:val="18"/>
          <w:szCs w:val="18"/>
          <w:lang w:eastAsia="en-US"/>
        </w:rPr>
        <w:sectPr w:rsidR="001C3733" w:rsidRPr="00FD3E22">
          <w:pgSz w:w="11910" w:h="16840"/>
          <w:pgMar w:top="800" w:right="340" w:bottom="280" w:left="880" w:header="720" w:footer="720" w:gutter="0"/>
          <w:cols w:space="720"/>
        </w:sectPr>
      </w:pPr>
    </w:p>
    <w:p w:rsidR="001C3733" w:rsidRPr="00FD3E22" w:rsidRDefault="001C3733" w:rsidP="001C3733">
      <w:pPr>
        <w:widowControl w:val="0"/>
        <w:autoSpaceDE w:val="0"/>
        <w:autoSpaceDN w:val="0"/>
        <w:spacing w:before="5"/>
        <w:ind w:left="0" w:firstLine="0"/>
        <w:jc w:val="left"/>
        <w:rPr>
          <w:sz w:val="18"/>
          <w:szCs w:val="18"/>
          <w:lang w:eastAsia="en-US"/>
        </w:rPr>
      </w:pPr>
    </w:p>
    <w:tbl>
      <w:tblPr>
        <w:tblStyle w:val="TableNormal1"/>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8474"/>
      </w:tblGrid>
      <w:tr w:rsidR="001C3733" w:rsidRPr="00FD3E22" w:rsidTr="001C3733">
        <w:trPr>
          <w:trHeight w:val="551"/>
        </w:trPr>
        <w:tc>
          <w:tcPr>
            <w:tcW w:w="1666" w:type="dxa"/>
            <w:tcBorders>
              <w:top w:val="nil"/>
            </w:tcBorders>
          </w:tcPr>
          <w:p w:rsidR="001C3733" w:rsidRPr="00FD3E22" w:rsidRDefault="001C3733" w:rsidP="001C3733">
            <w:pPr>
              <w:spacing w:before="136"/>
              <w:ind w:right="149"/>
              <w:jc w:val="center"/>
              <w:rPr>
                <w:rFonts w:ascii="Times New Roman" w:hAnsi="Times New Roman"/>
                <w:sz w:val="18"/>
                <w:szCs w:val="18"/>
              </w:rPr>
            </w:pPr>
            <w:r w:rsidRPr="00FD3E22">
              <w:rPr>
                <w:rFonts w:ascii="Times New Roman" w:hAnsi="Times New Roman"/>
                <w:spacing w:val="-2"/>
                <w:sz w:val="18"/>
                <w:szCs w:val="18"/>
              </w:rPr>
              <w:t>38:33:020107</w:t>
            </w:r>
          </w:p>
        </w:tc>
        <w:tc>
          <w:tcPr>
            <w:tcW w:w="8474" w:type="dxa"/>
            <w:tcBorders>
              <w:top w:val="nil"/>
            </w:tcBorders>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«город Свирск», г. Свирск</w:t>
            </w:r>
          </w:p>
        </w:tc>
      </w:tr>
      <w:tr w:rsidR="001C3733" w:rsidRPr="00FD3E22" w:rsidTr="001C3733">
        <w:trPr>
          <w:trHeight w:val="787"/>
        </w:trPr>
        <w:tc>
          <w:tcPr>
            <w:tcW w:w="1666"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38:33:020116</w:t>
            </w:r>
          </w:p>
        </w:tc>
        <w:tc>
          <w:tcPr>
            <w:tcW w:w="8474" w:type="dxa"/>
          </w:tcPr>
          <w:p w:rsidR="001C3733" w:rsidRPr="00FD3E22" w:rsidRDefault="001C3733" w:rsidP="001C3733">
            <w:pPr>
              <w:spacing w:before="116"/>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«город Свирск», г. Свирск</w:t>
            </w:r>
          </w:p>
        </w:tc>
      </w:tr>
      <w:tr w:rsidR="001C3733" w:rsidRPr="00FD3E22" w:rsidTr="001C3733">
        <w:trPr>
          <w:trHeight w:val="712"/>
        </w:trPr>
        <w:tc>
          <w:tcPr>
            <w:tcW w:w="1666" w:type="dxa"/>
          </w:tcPr>
          <w:p w:rsidR="001C3733" w:rsidRPr="00FD3E22" w:rsidRDefault="001C3733" w:rsidP="001C3733">
            <w:pPr>
              <w:spacing w:before="217"/>
              <w:ind w:right="149"/>
              <w:jc w:val="center"/>
              <w:rPr>
                <w:rFonts w:ascii="Times New Roman" w:hAnsi="Times New Roman"/>
                <w:sz w:val="18"/>
                <w:szCs w:val="18"/>
              </w:rPr>
            </w:pPr>
            <w:r w:rsidRPr="00FD3E22">
              <w:rPr>
                <w:rFonts w:ascii="Times New Roman" w:hAnsi="Times New Roman"/>
                <w:spacing w:val="-2"/>
                <w:sz w:val="18"/>
                <w:szCs w:val="18"/>
              </w:rPr>
              <w:t>38:33:020118</w:t>
            </w:r>
          </w:p>
        </w:tc>
        <w:tc>
          <w:tcPr>
            <w:tcW w:w="8474" w:type="dxa"/>
          </w:tcPr>
          <w:p w:rsidR="001C3733" w:rsidRPr="00FD3E22" w:rsidRDefault="001C3733" w:rsidP="001C3733">
            <w:pPr>
              <w:spacing w:before="80"/>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«город Свирск», г. Свирск</w:t>
            </w:r>
          </w:p>
        </w:tc>
      </w:tr>
      <w:tr w:rsidR="001C3733" w:rsidRPr="00FD3E22" w:rsidTr="001C3733">
        <w:trPr>
          <w:trHeight w:val="777"/>
        </w:trPr>
        <w:tc>
          <w:tcPr>
            <w:tcW w:w="1666" w:type="dxa"/>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38:33:020119</w:t>
            </w:r>
          </w:p>
        </w:tc>
        <w:tc>
          <w:tcPr>
            <w:tcW w:w="8474" w:type="dxa"/>
          </w:tcPr>
          <w:p w:rsidR="001C3733" w:rsidRPr="00FD3E22" w:rsidRDefault="001C3733" w:rsidP="001C3733">
            <w:pPr>
              <w:spacing w:before="111"/>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«город Свирск», г. Свирск</w:t>
            </w:r>
          </w:p>
        </w:tc>
      </w:tr>
      <w:tr w:rsidR="001C3733" w:rsidRPr="00FD3E22" w:rsidTr="001C3733">
        <w:trPr>
          <w:trHeight w:val="688"/>
        </w:trPr>
        <w:tc>
          <w:tcPr>
            <w:tcW w:w="1666" w:type="dxa"/>
          </w:tcPr>
          <w:p w:rsidR="001C3733" w:rsidRPr="00FD3E22" w:rsidRDefault="001C3733" w:rsidP="001C3733">
            <w:pPr>
              <w:spacing w:before="205"/>
              <w:ind w:right="149"/>
              <w:jc w:val="center"/>
              <w:rPr>
                <w:rFonts w:ascii="Times New Roman" w:hAnsi="Times New Roman"/>
                <w:sz w:val="18"/>
                <w:szCs w:val="18"/>
              </w:rPr>
            </w:pPr>
            <w:r w:rsidRPr="00FD3E22">
              <w:rPr>
                <w:rFonts w:ascii="Times New Roman" w:hAnsi="Times New Roman"/>
                <w:spacing w:val="-2"/>
                <w:sz w:val="18"/>
                <w:szCs w:val="18"/>
              </w:rPr>
              <w:t>38:33:020129</w:t>
            </w:r>
          </w:p>
        </w:tc>
        <w:tc>
          <w:tcPr>
            <w:tcW w:w="8474" w:type="dxa"/>
          </w:tcPr>
          <w:p w:rsidR="001C3733" w:rsidRPr="00FD3E22" w:rsidRDefault="001C3733" w:rsidP="001C3733">
            <w:pPr>
              <w:spacing w:before="68"/>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«город Свирск», г. Свирск</w:t>
            </w:r>
          </w:p>
        </w:tc>
      </w:tr>
      <w:tr w:rsidR="001C3733" w:rsidRPr="00FD3E22" w:rsidTr="001C3733">
        <w:trPr>
          <w:trHeight w:val="755"/>
        </w:trPr>
        <w:tc>
          <w:tcPr>
            <w:tcW w:w="1666" w:type="dxa"/>
          </w:tcPr>
          <w:p w:rsidR="001C3733" w:rsidRPr="00FD3E22" w:rsidRDefault="001C3733" w:rsidP="001C3733">
            <w:pPr>
              <w:spacing w:before="8"/>
              <w:rPr>
                <w:rFonts w:ascii="Times New Roman" w:hAnsi="Times New Roman"/>
                <w:sz w:val="18"/>
                <w:szCs w:val="18"/>
                <w:lang w:val="ru-RU"/>
              </w:rPr>
            </w:pPr>
          </w:p>
          <w:p w:rsidR="001C3733" w:rsidRPr="00FD3E22" w:rsidRDefault="001C3733" w:rsidP="001C3733">
            <w:pPr>
              <w:spacing w:before="1"/>
              <w:ind w:right="149"/>
              <w:jc w:val="center"/>
              <w:rPr>
                <w:rFonts w:ascii="Times New Roman" w:hAnsi="Times New Roman"/>
                <w:sz w:val="18"/>
                <w:szCs w:val="18"/>
              </w:rPr>
            </w:pPr>
            <w:r w:rsidRPr="00FD3E22">
              <w:rPr>
                <w:rFonts w:ascii="Times New Roman" w:hAnsi="Times New Roman"/>
                <w:spacing w:val="-2"/>
                <w:sz w:val="18"/>
                <w:szCs w:val="18"/>
              </w:rPr>
              <w:t>38:33:020147</w:t>
            </w:r>
          </w:p>
        </w:tc>
        <w:tc>
          <w:tcPr>
            <w:tcW w:w="8474" w:type="dxa"/>
          </w:tcPr>
          <w:p w:rsidR="001C3733" w:rsidRPr="00FD3E22" w:rsidRDefault="001C3733" w:rsidP="001C3733">
            <w:pPr>
              <w:spacing w:before="102"/>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«город Свирск», г. Свирск</w:t>
            </w:r>
          </w:p>
        </w:tc>
      </w:tr>
      <w:tr w:rsidR="001C3733" w:rsidRPr="00FD3E22" w:rsidTr="001C3733">
        <w:trPr>
          <w:trHeight w:val="835"/>
        </w:trPr>
        <w:tc>
          <w:tcPr>
            <w:tcW w:w="1666" w:type="dxa"/>
          </w:tcPr>
          <w:p w:rsidR="001C3733" w:rsidRPr="00FD3E22" w:rsidRDefault="001C3733" w:rsidP="001C3733">
            <w:pPr>
              <w:spacing w:before="4"/>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38:33:020161</w:t>
            </w:r>
          </w:p>
        </w:tc>
        <w:tc>
          <w:tcPr>
            <w:tcW w:w="8474" w:type="dxa"/>
          </w:tcPr>
          <w:p w:rsidR="001C3733" w:rsidRPr="00FD3E22" w:rsidRDefault="001C3733" w:rsidP="001C3733">
            <w:pPr>
              <w:spacing w:before="141"/>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«город Свирск», г. Свирск</w:t>
            </w:r>
          </w:p>
        </w:tc>
      </w:tr>
      <w:tr w:rsidR="001C3733" w:rsidRPr="00FD3E22" w:rsidTr="001C3733">
        <w:trPr>
          <w:trHeight w:val="743"/>
        </w:trPr>
        <w:tc>
          <w:tcPr>
            <w:tcW w:w="1666" w:type="dxa"/>
          </w:tcPr>
          <w:p w:rsidR="001C3733" w:rsidRPr="00FD3E22" w:rsidRDefault="001C3733" w:rsidP="001C3733">
            <w:pPr>
              <w:spacing w:before="4"/>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38:33:020164</w:t>
            </w:r>
          </w:p>
        </w:tc>
        <w:tc>
          <w:tcPr>
            <w:tcW w:w="8474" w:type="dxa"/>
          </w:tcPr>
          <w:p w:rsidR="001C3733" w:rsidRPr="00FD3E22" w:rsidRDefault="001C3733" w:rsidP="001C3733">
            <w:pPr>
              <w:spacing w:before="95"/>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«город Свирск», г. Свирск</w:t>
            </w:r>
          </w:p>
        </w:tc>
      </w:tr>
      <w:tr w:rsidR="001C3733" w:rsidRPr="00FD3E22" w:rsidTr="001C3733">
        <w:trPr>
          <w:trHeight w:val="818"/>
        </w:trPr>
        <w:tc>
          <w:tcPr>
            <w:tcW w:w="1666" w:type="dxa"/>
          </w:tcPr>
          <w:p w:rsidR="001C3733" w:rsidRPr="00FD3E22" w:rsidRDefault="001C3733" w:rsidP="001C3733">
            <w:pPr>
              <w:spacing w:before="5"/>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38:37:020301</w:t>
            </w:r>
          </w:p>
        </w:tc>
        <w:tc>
          <w:tcPr>
            <w:tcW w:w="8474" w:type="dxa"/>
          </w:tcPr>
          <w:p w:rsidR="001C3733" w:rsidRPr="00FD3E22" w:rsidRDefault="001C3733" w:rsidP="001C3733">
            <w:pPr>
              <w:spacing w:before="133"/>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z w:val="18"/>
                <w:szCs w:val="18"/>
                <w:lang w:val="ru-RU"/>
              </w:rPr>
              <w:t xml:space="preserve"> район, муниципальное</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Нижнеудинск</w:t>
            </w:r>
          </w:p>
        </w:tc>
      </w:tr>
      <w:tr w:rsidR="001C3733" w:rsidRPr="00FD3E22" w:rsidTr="001C3733">
        <w:trPr>
          <w:trHeight w:val="719"/>
        </w:trPr>
        <w:tc>
          <w:tcPr>
            <w:tcW w:w="1666" w:type="dxa"/>
          </w:tcPr>
          <w:p w:rsidR="001C3733" w:rsidRPr="00FD3E22" w:rsidRDefault="001C3733" w:rsidP="001C3733">
            <w:pPr>
              <w:spacing w:before="222"/>
              <w:ind w:right="149"/>
              <w:jc w:val="center"/>
              <w:rPr>
                <w:rFonts w:ascii="Times New Roman" w:hAnsi="Times New Roman"/>
                <w:sz w:val="18"/>
                <w:szCs w:val="18"/>
              </w:rPr>
            </w:pPr>
            <w:r w:rsidRPr="00FD3E22">
              <w:rPr>
                <w:rFonts w:ascii="Times New Roman" w:hAnsi="Times New Roman"/>
                <w:spacing w:val="-2"/>
                <w:sz w:val="18"/>
                <w:szCs w:val="18"/>
              </w:rPr>
              <w:t>38:37:020407</w:t>
            </w:r>
          </w:p>
        </w:tc>
        <w:tc>
          <w:tcPr>
            <w:tcW w:w="8474" w:type="dxa"/>
          </w:tcPr>
          <w:p w:rsidR="001C3733" w:rsidRPr="00FD3E22" w:rsidRDefault="001C3733" w:rsidP="001C3733">
            <w:pPr>
              <w:spacing w:before="83"/>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z w:val="18"/>
                <w:szCs w:val="18"/>
                <w:lang w:val="ru-RU"/>
              </w:rPr>
              <w:t xml:space="preserve"> район, муниципальное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г.</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Нижнеудинск</w:t>
            </w:r>
          </w:p>
        </w:tc>
      </w:tr>
      <w:tr w:rsidR="001C3733" w:rsidRPr="00FD3E22" w:rsidTr="001C3733">
        <w:trPr>
          <w:trHeight w:val="986"/>
        </w:trPr>
        <w:tc>
          <w:tcPr>
            <w:tcW w:w="1666" w:type="dxa"/>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38:37:020408</w:t>
            </w:r>
          </w:p>
        </w:tc>
        <w:tc>
          <w:tcPr>
            <w:tcW w:w="8474" w:type="dxa"/>
          </w:tcPr>
          <w:p w:rsidR="001C3733" w:rsidRPr="00FD3E22" w:rsidRDefault="001C3733" w:rsidP="001C3733">
            <w:pPr>
              <w:spacing w:before="217"/>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z w:val="18"/>
                <w:szCs w:val="18"/>
                <w:lang w:val="ru-RU"/>
              </w:rPr>
              <w:t xml:space="preserve"> район, муниципальное</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Нижнеудинск</w:t>
            </w:r>
          </w:p>
        </w:tc>
      </w:tr>
      <w:tr w:rsidR="001C3733" w:rsidRPr="00FD3E22" w:rsidTr="001C3733">
        <w:trPr>
          <w:trHeight w:val="789"/>
        </w:trPr>
        <w:tc>
          <w:tcPr>
            <w:tcW w:w="1666"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38:37:020409</w:t>
            </w:r>
          </w:p>
        </w:tc>
        <w:tc>
          <w:tcPr>
            <w:tcW w:w="8474" w:type="dxa"/>
          </w:tcPr>
          <w:p w:rsidR="001C3733" w:rsidRPr="00FD3E22" w:rsidRDefault="001C3733" w:rsidP="001C3733">
            <w:pPr>
              <w:spacing w:before="116"/>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z w:val="18"/>
                <w:szCs w:val="18"/>
                <w:lang w:val="ru-RU"/>
              </w:rPr>
              <w:t xml:space="preserve"> район, муниципальное</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Нижнеудинск</w:t>
            </w:r>
          </w:p>
        </w:tc>
      </w:tr>
      <w:tr w:rsidR="001C3733" w:rsidRPr="00FD3E22" w:rsidTr="001C3733">
        <w:trPr>
          <w:trHeight w:val="899"/>
        </w:trPr>
        <w:tc>
          <w:tcPr>
            <w:tcW w:w="1666"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38:37:020410</w:t>
            </w:r>
          </w:p>
        </w:tc>
        <w:tc>
          <w:tcPr>
            <w:tcW w:w="8474" w:type="dxa"/>
          </w:tcPr>
          <w:p w:rsidR="001C3733" w:rsidRPr="00FD3E22" w:rsidRDefault="001C3733" w:rsidP="001C3733">
            <w:pPr>
              <w:spacing w:before="171"/>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z w:val="18"/>
                <w:szCs w:val="18"/>
                <w:lang w:val="ru-RU"/>
              </w:rPr>
              <w:t xml:space="preserve"> район, муниципальное</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г.</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Нижнеудинск</w:t>
            </w:r>
          </w:p>
        </w:tc>
      </w:tr>
      <w:tr w:rsidR="001C3733" w:rsidRPr="00FD3E22" w:rsidTr="001C3733">
        <w:trPr>
          <w:trHeight w:val="693"/>
        </w:trPr>
        <w:tc>
          <w:tcPr>
            <w:tcW w:w="1666" w:type="dxa"/>
          </w:tcPr>
          <w:p w:rsidR="001C3733" w:rsidRPr="00FD3E22" w:rsidRDefault="001C3733" w:rsidP="001C3733">
            <w:pPr>
              <w:spacing w:before="207"/>
              <w:ind w:right="149"/>
              <w:jc w:val="center"/>
              <w:rPr>
                <w:rFonts w:ascii="Times New Roman" w:hAnsi="Times New Roman"/>
                <w:sz w:val="18"/>
                <w:szCs w:val="18"/>
              </w:rPr>
            </w:pPr>
            <w:r w:rsidRPr="00FD3E22">
              <w:rPr>
                <w:rFonts w:ascii="Times New Roman" w:hAnsi="Times New Roman"/>
                <w:spacing w:val="-2"/>
                <w:sz w:val="18"/>
                <w:szCs w:val="18"/>
              </w:rPr>
              <w:t>85:01:020102</w:t>
            </w:r>
          </w:p>
        </w:tc>
        <w:tc>
          <w:tcPr>
            <w:tcW w:w="8474" w:type="dxa"/>
          </w:tcPr>
          <w:p w:rsidR="001C3733" w:rsidRPr="00FD3E22" w:rsidRDefault="001C3733" w:rsidP="001C3733">
            <w:pPr>
              <w:spacing w:before="68"/>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Аларский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 образование Забитуй, п. Забитуй</w:t>
            </w:r>
          </w:p>
        </w:tc>
      </w:tr>
      <w:tr w:rsidR="001C3733" w:rsidRPr="00FD3E22" w:rsidTr="001C3733">
        <w:trPr>
          <w:trHeight w:val="801"/>
        </w:trPr>
        <w:tc>
          <w:tcPr>
            <w:tcW w:w="1666" w:type="dxa"/>
          </w:tcPr>
          <w:p w:rsidR="001C3733" w:rsidRPr="00FD3E22" w:rsidRDefault="001C3733" w:rsidP="001C3733">
            <w:pPr>
              <w:spacing w:before="7"/>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85:01:030101</w:t>
            </w:r>
          </w:p>
        </w:tc>
        <w:tc>
          <w:tcPr>
            <w:tcW w:w="8474" w:type="dxa"/>
          </w:tcPr>
          <w:p w:rsidR="001C3733" w:rsidRPr="00FD3E22" w:rsidRDefault="001C3733" w:rsidP="001C3733">
            <w:pPr>
              <w:spacing w:before="123"/>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Аларский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муниципальное образование </w:t>
            </w:r>
            <w:proofErr w:type="spellStart"/>
            <w:r w:rsidRPr="00FD3E22">
              <w:rPr>
                <w:rFonts w:ascii="Times New Roman" w:hAnsi="Times New Roman"/>
                <w:sz w:val="18"/>
                <w:szCs w:val="18"/>
                <w:lang w:val="ru-RU"/>
              </w:rPr>
              <w:t>Аларь</w:t>
            </w:r>
            <w:proofErr w:type="spellEnd"/>
            <w:r w:rsidRPr="00FD3E22">
              <w:rPr>
                <w:rFonts w:ascii="Times New Roman" w:hAnsi="Times New Roman"/>
                <w:sz w:val="18"/>
                <w:szCs w:val="18"/>
                <w:lang w:val="ru-RU"/>
              </w:rPr>
              <w:t xml:space="preserve">, с. </w:t>
            </w:r>
            <w:proofErr w:type="spellStart"/>
            <w:r w:rsidRPr="00FD3E22">
              <w:rPr>
                <w:rFonts w:ascii="Times New Roman" w:hAnsi="Times New Roman"/>
                <w:sz w:val="18"/>
                <w:szCs w:val="18"/>
                <w:lang w:val="ru-RU"/>
              </w:rPr>
              <w:t>Аларь</w:t>
            </w:r>
            <w:proofErr w:type="spellEnd"/>
          </w:p>
        </w:tc>
      </w:tr>
      <w:tr w:rsidR="001C3733" w:rsidRPr="00FD3E22" w:rsidTr="001C3733">
        <w:trPr>
          <w:trHeight w:val="880"/>
        </w:trPr>
        <w:tc>
          <w:tcPr>
            <w:tcW w:w="1666"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85:01:100101</w:t>
            </w:r>
          </w:p>
        </w:tc>
        <w:tc>
          <w:tcPr>
            <w:tcW w:w="8474" w:type="dxa"/>
          </w:tcPr>
          <w:p w:rsidR="001C3733" w:rsidRPr="00FD3E22" w:rsidRDefault="001C3733" w:rsidP="001C3733">
            <w:pPr>
              <w:spacing w:before="162"/>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Аларский</w:t>
            </w:r>
            <w:proofErr w:type="spellEnd"/>
            <w:r w:rsidRPr="00FD3E22">
              <w:rPr>
                <w:rFonts w:ascii="Times New Roman" w:hAnsi="Times New Roman"/>
                <w:spacing w:val="-2"/>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 образование Зоны, с. Зоны</w:t>
            </w:r>
          </w:p>
        </w:tc>
      </w:tr>
      <w:tr w:rsidR="001C3733" w:rsidRPr="00FD3E22" w:rsidTr="001C3733">
        <w:trPr>
          <w:trHeight w:val="841"/>
        </w:trPr>
        <w:tc>
          <w:tcPr>
            <w:tcW w:w="1666" w:type="dxa"/>
          </w:tcPr>
          <w:p w:rsidR="001C3733" w:rsidRPr="00FD3E22" w:rsidRDefault="001C3733" w:rsidP="001C3733">
            <w:pPr>
              <w:spacing w:before="6"/>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85:01:110101</w:t>
            </w:r>
          </w:p>
        </w:tc>
        <w:tc>
          <w:tcPr>
            <w:tcW w:w="8474" w:type="dxa"/>
          </w:tcPr>
          <w:p w:rsidR="001C3733" w:rsidRPr="00FD3E22" w:rsidRDefault="001C3733" w:rsidP="001C3733">
            <w:pPr>
              <w:spacing w:before="143"/>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proofErr w:type="spellStart"/>
            <w:r w:rsidRPr="00FD3E22">
              <w:rPr>
                <w:rFonts w:ascii="Times New Roman" w:hAnsi="Times New Roman"/>
                <w:sz w:val="18"/>
                <w:szCs w:val="18"/>
                <w:lang w:val="ru-RU"/>
              </w:rPr>
              <w:t>Аларский</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 xml:space="preserve">муниципальное образование </w:t>
            </w:r>
            <w:proofErr w:type="spellStart"/>
            <w:r w:rsidRPr="00FD3E22">
              <w:rPr>
                <w:rFonts w:ascii="Times New Roman" w:hAnsi="Times New Roman"/>
                <w:sz w:val="18"/>
                <w:szCs w:val="18"/>
                <w:lang w:val="ru-RU"/>
              </w:rPr>
              <w:t>Иваническ</w:t>
            </w:r>
            <w:proofErr w:type="spellEnd"/>
            <w:r w:rsidRPr="00FD3E22">
              <w:rPr>
                <w:rFonts w:ascii="Times New Roman" w:hAnsi="Times New Roman"/>
                <w:sz w:val="18"/>
                <w:szCs w:val="18"/>
                <w:lang w:val="ru-RU"/>
              </w:rPr>
              <w:t xml:space="preserve">, с. </w:t>
            </w:r>
            <w:proofErr w:type="spellStart"/>
            <w:r w:rsidRPr="00FD3E22">
              <w:rPr>
                <w:rFonts w:ascii="Times New Roman" w:hAnsi="Times New Roman"/>
                <w:sz w:val="18"/>
                <w:szCs w:val="18"/>
                <w:lang w:val="ru-RU"/>
              </w:rPr>
              <w:t>Иваническое</w:t>
            </w:r>
            <w:proofErr w:type="spellEnd"/>
          </w:p>
        </w:tc>
      </w:tr>
      <w:tr w:rsidR="001C3733" w:rsidRPr="00FD3E22" w:rsidTr="001C3733">
        <w:trPr>
          <w:trHeight w:val="882"/>
        </w:trPr>
        <w:tc>
          <w:tcPr>
            <w:tcW w:w="1666"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49"/>
              <w:jc w:val="center"/>
              <w:rPr>
                <w:rFonts w:ascii="Times New Roman" w:hAnsi="Times New Roman"/>
                <w:sz w:val="18"/>
                <w:szCs w:val="18"/>
              </w:rPr>
            </w:pPr>
            <w:r w:rsidRPr="00FD3E22">
              <w:rPr>
                <w:rFonts w:ascii="Times New Roman" w:hAnsi="Times New Roman"/>
                <w:spacing w:val="-2"/>
                <w:sz w:val="18"/>
                <w:szCs w:val="18"/>
              </w:rPr>
              <w:t>85:06:100101</w:t>
            </w:r>
          </w:p>
        </w:tc>
        <w:tc>
          <w:tcPr>
            <w:tcW w:w="8474" w:type="dxa"/>
          </w:tcPr>
          <w:p w:rsidR="001C3733" w:rsidRPr="00FD3E22" w:rsidRDefault="001C3733" w:rsidP="001C3733">
            <w:pPr>
              <w:spacing w:before="164"/>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5"/>
                <w:sz w:val="18"/>
                <w:szCs w:val="18"/>
                <w:lang w:val="ru-RU"/>
              </w:rPr>
              <w:t xml:space="preserve"> </w:t>
            </w:r>
            <w:proofErr w:type="spellStart"/>
            <w:r w:rsidRPr="00FD3E22">
              <w:rPr>
                <w:rFonts w:ascii="Times New Roman" w:hAnsi="Times New Roman"/>
                <w:sz w:val="18"/>
                <w:szCs w:val="18"/>
                <w:lang w:val="ru-RU"/>
              </w:rPr>
              <w:t>Эхирит-Булагатский</w:t>
            </w:r>
            <w:proofErr w:type="spellEnd"/>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 xml:space="preserve">район, муниципальное образование </w:t>
            </w:r>
            <w:proofErr w:type="spellStart"/>
            <w:r w:rsidRPr="00FD3E22">
              <w:rPr>
                <w:rFonts w:ascii="Times New Roman" w:hAnsi="Times New Roman"/>
                <w:sz w:val="18"/>
                <w:szCs w:val="18"/>
                <w:lang w:val="ru-RU"/>
              </w:rPr>
              <w:t>Тугутуйское</w:t>
            </w:r>
            <w:proofErr w:type="spellEnd"/>
            <w:r w:rsidRPr="00FD3E22">
              <w:rPr>
                <w:rFonts w:ascii="Times New Roman" w:hAnsi="Times New Roman"/>
                <w:sz w:val="18"/>
                <w:szCs w:val="18"/>
                <w:lang w:val="ru-RU"/>
              </w:rPr>
              <w:t xml:space="preserve">, с. </w:t>
            </w:r>
            <w:proofErr w:type="spellStart"/>
            <w:r w:rsidRPr="00FD3E22">
              <w:rPr>
                <w:rFonts w:ascii="Times New Roman" w:hAnsi="Times New Roman"/>
                <w:sz w:val="18"/>
                <w:szCs w:val="18"/>
                <w:lang w:val="ru-RU"/>
              </w:rPr>
              <w:t>Тугутуй</w:t>
            </w:r>
            <w:proofErr w:type="spellEnd"/>
          </w:p>
        </w:tc>
      </w:tr>
    </w:tbl>
    <w:p w:rsidR="001C3733" w:rsidRPr="00FD3E22" w:rsidRDefault="001C3733" w:rsidP="005C1A64">
      <w:pPr>
        <w:widowControl w:val="0"/>
        <w:autoSpaceDE w:val="0"/>
        <w:autoSpaceDN w:val="0"/>
        <w:spacing w:before="10"/>
        <w:ind w:left="0" w:firstLine="567"/>
        <w:jc w:val="left"/>
        <w:rPr>
          <w:sz w:val="18"/>
          <w:szCs w:val="18"/>
          <w:lang w:eastAsia="en-US"/>
        </w:rPr>
      </w:pPr>
    </w:p>
    <w:p w:rsidR="001C3733" w:rsidRPr="00FD3E22" w:rsidRDefault="001C3733" w:rsidP="005C1A64">
      <w:pPr>
        <w:widowControl w:val="0"/>
        <w:tabs>
          <w:tab w:val="left" w:pos="1044"/>
          <w:tab w:val="left" w:pos="2558"/>
          <w:tab w:val="left" w:pos="5602"/>
          <w:tab w:val="left" w:pos="6537"/>
          <w:tab w:val="left" w:pos="6852"/>
          <w:tab w:val="left" w:pos="8413"/>
          <w:tab w:val="left" w:pos="8720"/>
          <w:tab w:val="left" w:pos="10332"/>
        </w:tabs>
        <w:autoSpaceDE w:val="0"/>
        <w:autoSpaceDN w:val="0"/>
        <w:spacing w:before="90" w:line="276" w:lineRule="auto"/>
        <w:ind w:left="0" w:right="228" w:firstLine="567"/>
        <w:jc w:val="left"/>
        <w:rPr>
          <w:sz w:val="18"/>
          <w:szCs w:val="18"/>
          <w:lang w:eastAsia="en-US"/>
        </w:rPr>
      </w:pPr>
      <w:r w:rsidRPr="00FD3E22">
        <w:rPr>
          <w:spacing w:val="-2"/>
          <w:sz w:val="18"/>
          <w:szCs w:val="18"/>
          <w:lang w:eastAsia="en-US"/>
        </w:rPr>
        <w:t>будут</w:t>
      </w:r>
      <w:r w:rsidRPr="00FD3E22">
        <w:rPr>
          <w:sz w:val="18"/>
          <w:szCs w:val="18"/>
          <w:lang w:eastAsia="en-US"/>
        </w:rPr>
        <w:tab/>
      </w:r>
      <w:r w:rsidRPr="00FD3E22">
        <w:rPr>
          <w:spacing w:val="-2"/>
          <w:sz w:val="18"/>
          <w:szCs w:val="18"/>
          <w:lang w:eastAsia="en-US"/>
        </w:rPr>
        <w:t>выполняться</w:t>
      </w:r>
      <w:r w:rsidRPr="00FD3E22">
        <w:rPr>
          <w:sz w:val="18"/>
          <w:szCs w:val="18"/>
          <w:lang w:eastAsia="en-US"/>
        </w:rPr>
        <w:tab/>
        <w:t>комплексные</w:t>
      </w:r>
      <w:r w:rsidRPr="00FD3E22">
        <w:rPr>
          <w:spacing w:val="80"/>
          <w:sz w:val="18"/>
          <w:szCs w:val="18"/>
          <w:lang w:eastAsia="en-US"/>
        </w:rPr>
        <w:t xml:space="preserve"> </w:t>
      </w:r>
      <w:r w:rsidRPr="00FD3E22">
        <w:rPr>
          <w:sz w:val="18"/>
          <w:szCs w:val="18"/>
          <w:lang w:eastAsia="en-US"/>
        </w:rPr>
        <w:t>кадастровые</w:t>
      </w:r>
      <w:r w:rsidRPr="00FD3E22">
        <w:rPr>
          <w:sz w:val="18"/>
          <w:szCs w:val="18"/>
          <w:lang w:eastAsia="en-US"/>
        </w:rPr>
        <w:tab/>
      </w:r>
      <w:r w:rsidRPr="00FD3E22">
        <w:rPr>
          <w:spacing w:val="-2"/>
          <w:sz w:val="18"/>
          <w:szCs w:val="18"/>
          <w:lang w:eastAsia="en-US"/>
        </w:rPr>
        <w:t>работы</w:t>
      </w:r>
      <w:r w:rsidRPr="00FD3E22">
        <w:rPr>
          <w:sz w:val="18"/>
          <w:szCs w:val="18"/>
          <w:lang w:eastAsia="en-US"/>
        </w:rPr>
        <w:tab/>
      </w:r>
      <w:r w:rsidRPr="00FD3E22">
        <w:rPr>
          <w:spacing w:val="-10"/>
          <w:sz w:val="18"/>
          <w:szCs w:val="18"/>
          <w:lang w:eastAsia="en-US"/>
        </w:rPr>
        <w:t>в</w:t>
      </w:r>
      <w:r w:rsidRPr="00FD3E22">
        <w:rPr>
          <w:sz w:val="18"/>
          <w:szCs w:val="18"/>
          <w:lang w:eastAsia="en-US"/>
        </w:rPr>
        <w:tab/>
      </w:r>
      <w:r w:rsidRPr="00FD3E22">
        <w:rPr>
          <w:spacing w:val="-2"/>
          <w:sz w:val="18"/>
          <w:szCs w:val="18"/>
          <w:lang w:eastAsia="en-US"/>
        </w:rPr>
        <w:t>соответствии</w:t>
      </w:r>
      <w:r w:rsidRPr="00FD3E22">
        <w:rPr>
          <w:sz w:val="18"/>
          <w:szCs w:val="18"/>
          <w:lang w:eastAsia="en-US"/>
        </w:rPr>
        <w:tab/>
      </w:r>
      <w:r w:rsidRPr="00FD3E22">
        <w:rPr>
          <w:spacing w:val="-10"/>
          <w:sz w:val="18"/>
          <w:szCs w:val="18"/>
          <w:lang w:eastAsia="en-US"/>
        </w:rPr>
        <w:t>с</w:t>
      </w:r>
      <w:r w:rsidRPr="00FD3E22">
        <w:rPr>
          <w:sz w:val="18"/>
          <w:szCs w:val="18"/>
          <w:lang w:eastAsia="en-US"/>
        </w:rPr>
        <w:tab/>
      </w:r>
      <w:r w:rsidRPr="00FD3E22">
        <w:rPr>
          <w:spacing w:val="-2"/>
          <w:sz w:val="18"/>
          <w:szCs w:val="18"/>
          <w:lang w:eastAsia="en-US"/>
        </w:rPr>
        <w:t>Соглашением</w:t>
      </w:r>
      <w:r w:rsidRPr="00FD3E22">
        <w:rPr>
          <w:sz w:val="18"/>
          <w:szCs w:val="18"/>
          <w:lang w:eastAsia="en-US"/>
        </w:rPr>
        <w:tab/>
      </w:r>
      <w:r w:rsidRPr="00FD3E22">
        <w:rPr>
          <w:spacing w:val="-10"/>
          <w:sz w:val="18"/>
          <w:szCs w:val="18"/>
          <w:lang w:eastAsia="en-US"/>
        </w:rPr>
        <w:t xml:space="preserve">о </w:t>
      </w:r>
      <w:r w:rsidRPr="00FD3E22">
        <w:rPr>
          <w:sz w:val="18"/>
          <w:szCs w:val="18"/>
          <w:lang w:eastAsia="en-US"/>
        </w:rPr>
        <w:t>предоставлении</w:t>
      </w:r>
      <w:r w:rsidRPr="00FD3E22">
        <w:rPr>
          <w:spacing w:val="61"/>
          <w:sz w:val="18"/>
          <w:szCs w:val="18"/>
          <w:lang w:eastAsia="en-US"/>
        </w:rPr>
        <w:t xml:space="preserve"> </w:t>
      </w:r>
      <w:r w:rsidRPr="00FD3E22">
        <w:rPr>
          <w:sz w:val="18"/>
          <w:szCs w:val="18"/>
          <w:lang w:eastAsia="en-US"/>
        </w:rPr>
        <w:t>из</w:t>
      </w:r>
      <w:r w:rsidRPr="00FD3E22">
        <w:rPr>
          <w:spacing w:val="62"/>
          <w:sz w:val="18"/>
          <w:szCs w:val="18"/>
          <w:lang w:eastAsia="en-US"/>
        </w:rPr>
        <w:t xml:space="preserve"> </w:t>
      </w:r>
      <w:r w:rsidRPr="00FD3E22">
        <w:rPr>
          <w:sz w:val="18"/>
          <w:szCs w:val="18"/>
          <w:lang w:eastAsia="en-US"/>
        </w:rPr>
        <w:t>федерального</w:t>
      </w:r>
      <w:r w:rsidRPr="00FD3E22">
        <w:rPr>
          <w:spacing w:val="60"/>
          <w:sz w:val="18"/>
          <w:szCs w:val="18"/>
          <w:lang w:eastAsia="en-US"/>
        </w:rPr>
        <w:t xml:space="preserve"> </w:t>
      </w:r>
      <w:r w:rsidRPr="00FD3E22">
        <w:rPr>
          <w:sz w:val="18"/>
          <w:szCs w:val="18"/>
          <w:lang w:eastAsia="en-US"/>
        </w:rPr>
        <w:t>бюджета</w:t>
      </w:r>
      <w:r w:rsidRPr="00FD3E22">
        <w:rPr>
          <w:spacing w:val="60"/>
          <w:sz w:val="18"/>
          <w:szCs w:val="18"/>
          <w:lang w:eastAsia="en-US"/>
        </w:rPr>
        <w:t xml:space="preserve"> </w:t>
      </w:r>
      <w:r w:rsidRPr="00FD3E22">
        <w:rPr>
          <w:sz w:val="18"/>
          <w:szCs w:val="18"/>
          <w:lang w:eastAsia="en-US"/>
        </w:rPr>
        <w:t>субсидий,</w:t>
      </w:r>
      <w:r w:rsidRPr="00FD3E22">
        <w:rPr>
          <w:spacing w:val="60"/>
          <w:sz w:val="18"/>
          <w:szCs w:val="18"/>
          <w:lang w:eastAsia="en-US"/>
        </w:rPr>
        <w:t xml:space="preserve"> </w:t>
      </w:r>
      <w:r w:rsidRPr="00FD3E22">
        <w:rPr>
          <w:sz w:val="18"/>
          <w:szCs w:val="18"/>
          <w:lang w:eastAsia="en-US"/>
        </w:rPr>
        <w:t>в</w:t>
      </w:r>
      <w:r w:rsidRPr="00FD3E22">
        <w:rPr>
          <w:spacing w:val="60"/>
          <w:sz w:val="18"/>
          <w:szCs w:val="18"/>
          <w:lang w:eastAsia="en-US"/>
        </w:rPr>
        <w:t xml:space="preserve"> </w:t>
      </w:r>
      <w:r w:rsidRPr="00FD3E22">
        <w:rPr>
          <w:sz w:val="18"/>
          <w:szCs w:val="18"/>
          <w:lang w:eastAsia="en-US"/>
        </w:rPr>
        <w:t>том</w:t>
      </w:r>
      <w:r w:rsidRPr="00FD3E22">
        <w:rPr>
          <w:spacing w:val="60"/>
          <w:sz w:val="18"/>
          <w:szCs w:val="18"/>
          <w:lang w:eastAsia="en-US"/>
        </w:rPr>
        <w:t xml:space="preserve"> </w:t>
      </w:r>
      <w:r w:rsidRPr="00FD3E22">
        <w:rPr>
          <w:sz w:val="18"/>
          <w:szCs w:val="18"/>
          <w:lang w:eastAsia="en-US"/>
        </w:rPr>
        <w:t>числе</w:t>
      </w:r>
      <w:r w:rsidRPr="00FD3E22">
        <w:rPr>
          <w:spacing w:val="58"/>
          <w:sz w:val="18"/>
          <w:szCs w:val="18"/>
          <w:lang w:eastAsia="en-US"/>
        </w:rPr>
        <w:t xml:space="preserve"> </w:t>
      </w:r>
      <w:r w:rsidRPr="00FD3E22">
        <w:rPr>
          <w:sz w:val="18"/>
          <w:szCs w:val="18"/>
          <w:lang w:eastAsia="en-US"/>
        </w:rPr>
        <w:t>грантов</w:t>
      </w:r>
      <w:r w:rsidRPr="00FD3E22">
        <w:rPr>
          <w:spacing w:val="60"/>
          <w:sz w:val="18"/>
          <w:szCs w:val="18"/>
          <w:lang w:eastAsia="en-US"/>
        </w:rPr>
        <w:t xml:space="preserve"> </w:t>
      </w:r>
      <w:r w:rsidRPr="00FD3E22">
        <w:rPr>
          <w:sz w:val="18"/>
          <w:szCs w:val="18"/>
          <w:lang w:eastAsia="en-US"/>
        </w:rPr>
        <w:t>в</w:t>
      </w:r>
      <w:r w:rsidRPr="00FD3E22">
        <w:rPr>
          <w:spacing w:val="60"/>
          <w:sz w:val="18"/>
          <w:szCs w:val="18"/>
          <w:lang w:eastAsia="en-US"/>
        </w:rPr>
        <w:t xml:space="preserve"> </w:t>
      </w:r>
      <w:r w:rsidRPr="00FD3E22">
        <w:rPr>
          <w:sz w:val="18"/>
          <w:szCs w:val="18"/>
          <w:lang w:eastAsia="en-US"/>
        </w:rPr>
        <w:t>форме</w:t>
      </w:r>
      <w:r w:rsidRPr="00FD3E22">
        <w:rPr>
          <w:spacing w:val="59"/>
          <w:sz w:val="18"/>
          <w:szCs w:val="18"/>
          <w:lang w:eastAsia="en-US"/>
        </w:rPr>
        <w:t xml:space="preserve"> </w:t>
      </w:r>
      <w:r w:rsidRPr="00FD3E22">
        <w:rPr>
          <w:spacing w:val="-2"/>
          <w:sz w:val="18"/>
          <w:szCs w:val="18"/>
          <w:lang w:eastAsia="en-US"/>
        </w:rPr>
        <w:t>субсидий,</w:t>
      </w:r>
    </w:p>
    <w:p w:rsidR="001C3733" w:rsidRPr="00FD3E22" w:rsidRDefault="001C3733" w:rsidP="001C3733">
      <w:pPr>
        <w:widowControl w:val="0"/>
        <w:autoSpaceDE w:val="0"/>
        <w:autoSpaceDN w:val="0"/>
        <w:spacing w:line="276" w:lineRule="auto"/>
        <w:ind w:left="0" w:firstLine="0"/>
        <w:jc w:val="left"/>
        <w:rPr>
          <w:sz w:val="18"/>
          <w:szCs w:val="18"/>
          <w:lang w:eastAsia="en-US"/>
        </w:rPr>
        <w:sectPr w:rsidR="001C3733" w:rsidRPr="00FD3E22">
          <w:pgSz w:w="11910" w:h="16840"/>
          <w:pgMar w:top="800" w:right="340" w:bottom="280" w:left="880" w:header="720" w:footer="720" w:gutter="0"/>
          <w:cols w:space="720"/>
        </w:sectPr>
      </w:pPr>
    </w:p>
    <w:p w:rsidR="001C3733" w:rsidRPr="00FD3E22" w:rsidRDefault="001C3733" w:rsidP="005C1A64">
      <w:pPr>
        <w:widowControl w:val="0"/>
        <w:autoSpaceDE w:val="0"/>
        <w:autoSpaceDN w:val="0"/>
        <w:spacing w:before="72" w:line="276" w:lineRule="auto"/>
        <w:ind w:left="0" w:firstLine="567"/>
        <w:jc w:val="left"/>
        <w:rPr>
          <w:sz w:val="18"/>
          <w:szCs w:val="18"/>
          <w:lang w:eastAsia="en-US"/>
        </w:rPr>
      </w:pPr>
      <w:r w:rsidRPr="00FD3E22">
        <w:rPr>
          <w:sz w:val="18"/>
          <w:szCs w:val="18"/>
          <w:lang w:eastAsia="en-US"/>
        </w:rPr>
        <w:lastRenderedPageBreak/>
        <w:t>юридическим</w:t>
      </w:r>
      <w:r w:rsidRPr="00FD3E22">
        <w:rPr>
          <w:spacing w:val="80"/>
          <w:w w:val="150"/>
          <w:sz w:val="18"/>
          <w:szCs w:val="18"/>
          <w:lang w:eastAsia="en-US"/>
        </w:rPr>
        <w:t xml:space="preserve"> </w:t>
      </w:r>
      <w:r w:rsidRPr="00FD3E22">
        <w:rPr>
          <w:sz w:val="18"/>
          <w:szCs w:val="18"/>
          <w:lang w:eastAsia="en-US"/>
        </w:rPr>
        <w:t>лицам,</w:t>
      </w:r>
      <w:r w:rsidRPr="00FD3E22">
        <w:rPr>
          <w:spacing w:val="80"/>
          <w:w w:val="150"/>
          <w:sz w:val="18"/>
          <w:szCs w:val="18"/>
          <w:lang w:eastAsia="en-US"/>
        </w:rPr>
        <w:t xml:space="preserve"> </w:t>
      </w:r>
      <w:r w:rsidRPr="00FD3E22">
        <w:rPr>
          <w:sz w:val="18"/>
          <w:szCs w:val="18"/>
          <w:lang w:eastAsia="en-US"/>
        </w:rPr>
        <w:t>индивидуальным</w:t>
      </w:r>
      <w:r w:rsidRPr="00FD3E22">
        <w:rPr>
          <w:spacing w:val="80"/>
          <w:w w:val="150"/>
          <w:sz w:val="18"/>
          <w:szCs w:val="18"/>
          <w:lang w:eastAsia="en-US"/>
        </w:rPr>
        <w:t xml:space="preserve"> </w:t>
      </w:r>
      <w:r w:rsidRPr="00FD3E22">
        <w:rPr>
          <w:sz w:val="18"/>
          <w:szCs w:val="18"/>
          <w:lang w:eastAsia="en-US"/>
        </w:rPr>
        <w:t>предпринимателям,</w:t>
      </w:r>
      <w:r w:rsidRPr="00FD3E22">
        <w:rPr>
          <w:spacing w:val="80"/>
          <w:w w:val="150"/>
          <w:sz w:val="18"/>
          <w:szCs w:val="18"/>
          <w:lang w:eastAsia="en-US"/>
        </w:rPr>
        <w:t xml:space="preserve"> </w:t>
      </w:r>
      <w:r w:rsidRPr="00FD3E22">
        <w:rPr>
          <w:sz w:val="18"/>
          <w:szCs w:val="18"/>
          <w:lang w:eastAsia="en-US"/>
        </w:rPr>
        <w:t>а</w:t>
      </w:r>
      <w:r w:rsidRPr="00FD3E22">
        <w:rPr>
          <w:spacing w:val="80"/>
          <w:w w:val="150"/>
          <w:sz w:val="18"/>
          <w:szCs w:val="18"/>
          <w:lang w:eastAsia="en-US"/>
        </w:rPr>
        <w:t xml:space="preserve"> </w:t>
      </w:r>
      <w:r w:rsidRPr="00FD3E22">
        <w:rPr>
          <w:sz w:val="18"/>
          <w:szCs w:val="18"/>
          <w:lang w:eastAsia="en-US"/>
        </w:rPr>
        <w:t>также</w:t>
      </w:r>
      <w:r w:rsidRPr="00FD3E22">
        <w:rPr>
          <w:spacing w:val="80"/>
          <w:w w:val="150"/>
          <w:sz w:val="18"/>
          <w:szCs w:val="18"/>
          <w:lang w:eastAsia="en-US"/>
        </w:rPr>
        <w:t xml:space="preserve"> </w:t>
      </w:r>
      <w:r w:rsidRPr="00FD3E22">
        <w:rPr>
          <w:sz w:val="18"/>
          <w:szCs w:val="18"/>
          <w:lang w:eastAsia="en-US"/>
        </w:rPr>
        <w:t>физическим</w:t>
      </w:r>
      <w:r w:rsidRPr="00FD3E22">
        <w:rPr>
          <w:spacing w:val="80"/>
          <w:w w:val="150"/>
          <w:sz w:val="18"/>
          <w:szCs w:val="18"/>
          <w:lang w:eastAsia="en-US"/>
        </w:rPr>
        <w:t xml:space="preserve"> </w:t>
      </w:r>
      <w:r w:rsidRPr="00FD3E22">
        <w:rPr>
          <w:sz w:val="18"/>
          <w:szCs w:val="18"/>
          <w:lang w:eastAsia="en-US"/>
        </w:rPr>
        <w:t>лицам</w:t>
      </w:r>
      <w:r w:rsidRPr="00FD3E22">
        <w:rPr>
          <w:spacing w:val="80"/>
          <w:w w:val="150"/>
          <w:sz w:val="18"/>
          <w:szCs w:val="18"/>
          <w:lang w:eastAsia="en-US"/>
        </w:rPr>
        <w:t xml:space="preserve"> </w:t>
      </w:r>
      <w:r w:rsidRPr="00FD3E22">
        <w:rPr>
          <w:sz w:val="18"/>
          <w:szCs w:val="18"/>
          <w:lang w:eastAsia="en-US"/>
        </w:rPr>
        <w:t>от 30.01.2025 № 321-20-2025-002, заключенным</w:t>
      </w:r>
    </w:p>
    <w:p w:rsidR="001C3733" w:rsidRPr="00FD3E22" w:rsidRDefault="001C3733" w:rsidP="005C1A64">
      <w:pPr>
        <w:widowControl w:val="0"/>
        <w:autoSpaceDE w:val="0"/>
        <w:autoSpaceDN w:val="0"/>
        <w:spacing w:line="276" w:lineRule="auto"/>
        <w:ind w:left="0" w:right="2414" w:firstLine="567"/>
        <w:jc w:val="left"/>
        <w:rPr>
          <w:sz w:val="18"/>
          <w:szCs w:val="18"/>
          <w:lang w:eastAsia="en-US"/>
        </w:rPr>
      </w:pPr>
      <w:r w:rsidRPr="00FD3E22">
        <w:rPr>
          <w:sz w:val="18"/>
          <w:szCs w:val="18"/>
          <w:lang w:eastAsia="en-US"/>
        </w:rPr>
        <w:t>со</w:t>
      </w:r>
      <w:r w:rsidRPr="00FD3E22">
        <w:rPr>
          <w:spacing w:val="-6"/>
          <w:sz w:val="18"/>
          <w:szCs w:val="18"/>
          <w:lang w:eastAsia="en-US"/>
        </w:rPr>
        <w:t xml:space="preserve"> </w:t>
      </w:r>
      <w:r w:rsidRPr="00FD3E22">
        <w:rPr>
          <w:sz w:val="18"/>
          <w:szCs w:val="18"/>
          <w:lang w:eastAsia="en-US"/>
        </w:rPr>
        <w:t>стороны</w:t>
      </w:r>
      <w:r w:rsidRPr="00FD3E22">
        <w:rPr>
          <w:spacing w:val="-6"/>
          <w:sz w:val="18"/>
          <w:szCs w:val="18"/>
          <w:lang w:eastAsia="en-US"/>
        </w:rPr>
        <w:t xml:space="preserve"> </w:t>
      </w:r>
      <w:r w:rsidRPr="00FD3E22">
        <w:rPr>
          <w:sz w:val="18"/>
          <w:szCs w:val="18"/>
          <w:lang w:eastAsia="en-US"/>
        </w:rPr>
        <w:t>заказчика:</w:t>
      </w:r>
      <w:r w:rsidRPr="00FD3E22">
        <w:rPr>
          <w:spacing w:val="-6"/>
          <w:sz w:val="18"/>
          <w:szCs w:val="18"/>
          <w:lang w:eastAsia="en-US"/>
        </w:rPr>
        <w:t xml:space="preserve"> </w:t>
      </w:r>
      <w:r w:rsidRPr="00FD3E22">
        <w:rPr>
          <w:sz w:val="18"/>
          <w:szCs w:val="18"/>
          <w:u w:val="single"/>
          <w:lang w:eastAsia="en-US"/>
        </w:rPr>
        <w:t>Управление</w:t>
      </w:r>
      <w:r w:rsidRPr="00FD3E22">
        <w:rPr>
          <w:spacing w:val="-7"/>
          <w:sz w:val="18"/>
          <w:szCs w:val="18"/>
          <w:u w:val="single"/>
          <w:lang w:eastAsia="en-US"/>
        </w:rPr>
        <w:t xml:space="preserve"> </w:t>
      </w:r>
      <w:proofErr w:type="spellStart"/>
      <w:r w:rsidRPr="00FD3E22">
        <w:rPr>
          <w:sz w:val="18"/>
          <w:szCs w:val="18"/>
          <w:u w:val="single"/>
          <w:lang w:eastAsia="en-US"/>
        </w:rPr>
        <w:t>Росреестра</w:t>
      </w:r>
      <w:proofErr w:type="spellEnd"/>
      <w:r w:rsidRPr="00FD3E22">
        <w:rPr>
          <w:spacing w:val="-5"/>
          <w:sz w:val="18"/>
          <w:szCs w:val="18"/>
          <w:u w:val="single"/>
          <w:lang w:eastAsia="en-US"/>
        </w:rPr>
        <w:t xml:space="preserve"> </w:t>
      </w:r>
      <w:r w:rsidRPr="00FD3E22">
        <w:rPr>
          <w:sz w:val="18"/>
          <w:szCs w:val="18"/>
          <w:u w:val="single"/>
          <w:lang w:eastAsia="en-US"/>
        </w:rPr>
        <w:t>по</w:t>
      </w:r>
      <w:r w:rsidRPr="00FD3E22">
        <w:rPr>
          <w:spacing w:val="-6"/>
          <w:sz w:val="18"/>
          <w:szCs w:val="18"/>
          <w:u w:val="single"/>
          <w:lang w:eastAsia="en-US"/>
        </w:rPr>
        <w:t xml:space="preserve"> </w:t>
      </w:r>
      <w:r w:rsidRPr="00FD3E22">
        <w:rPr>
          <w:sz w:val="18"/>
          <w:szCs w:val="18"/>
          <w:u w:val="single"/>
          <w:lang w:eastAsia="en-US"/>
        </w:rPr>
        <w:t>Иркутской</w:t>
      </w:r>
      <w:r w:rsidRPr="00FD3E22">
        <w:rPr>
          <w:spacing w:val="-6"/>
          <w:sz w:val="18"/>
          <w:szCs w:val="18"/>
          <w:u w:val="single"/>
          <w:lang w:eastAsia="en-US"/>
        </w:rPr>
        <w:t xml:space="preserve"> </w:t>
      </w:r>
      <w:r w:rsidRPr="00FD3E22">
        <w:rPr>
          <w:sz w:val="18"/>
          <w:szCs w:val="18"/>
          <w:u w:val="single"/>
          <w:lang w:eastAsia="en-US"/>
        </w:rPr>
        <w:t>области</w:t>
      </w:r>
      <w:r w:rsidRPr="00FD3E22">
        <w:rPr>
          <w:sz w:val="18"/>
          <w:szCs w:val="18"/>
          <w:lang w:eastAsia="en-US"/>
        </w:rPr>
        <w:t xml:space="preserve"> почтовый адрес: </w:t>
      </w:r>
      <w:r w:rsidRPr="00FD3E22">
        <w:rPr>
          <w:sz w:val="18"/>
          <w:szCs w:val="18"/>
          <w:u w:val="single"/>
          <w:lang w:eastAsia="en-US"/>
        </w:rPr>
        <w:t xml:space="preserve">664056, г. Иркутск, ул. </w:t>
      </w:r>
      <w:proofErr w:type="gramStart"/>
      <w:r w:rsidRPr="00FD3E22">
        <w:rPr>
          <w:sz w:val="18"/>
          <w:szCs w:val="18"/>
          <w:u w:val="single"/>
          <w:lang w:eastAsia="en-US"/>
        </w:rPr>
        <w:t>Академическая</w:t>
      </w:r>
      <w:proofErr w:type="gramEnd"/>
      <w:r w:rsidRPr="00FD3E22">
        <w:rPr>
          <w:sz w:val="18"/>
          <w:szCs w:val="18"/>
          <w:u w:val="single"/>
          <w:lang w:eastAsia="en-US"/>
        </w:rPr>
        <w:t>, д. 70</w:t>
      </w:r>
    </w:p>
    <w:p w:rsidR="001C3733" w:rsidRPr="00FD3E22" w:rsidRDefault="001C3733" w:rsidP="005C1A64">
      <w:pPr>
        <w:widowControl w:val="0"/>
        <w:autoSpaceDE w:val="0"/>
        <w:autoSpaceDN w:val="0"/>
        <w:spacing w:before="1"/>
        <w:ind w:left="0" w:firstLine="567"/>
        <w:jc w:val="left"/>
        <w:rPr>
          <w:sz w:val="18"/>
          <w:szCs w:val="18"/>
          <w:lang w:eastAsia="en-US"/>
        </w:rPr>
      </w:pPr>
      <w:r w:rsidRPr="00FD3E22">
        <w:rPr>
          <w:sz w:val="18"/>
          <w:szCs w:val="18"/>
          <w:lang w:eastAsia="en-US"/>
        </w:rPr>
        <w:t>адрес</w:t>
      </w:r>
      <w:r w:rsidRPr="00FD3E22">
        <w:rPr>
          <w:spacing w:val="-4"/>
          <w:sz w:val="18"/>
          <w:szCs w:val="18"/>
          <w:lang w:eastAsia="en-US"/>
        </w:rPr>
        <w:t xml:space="preserve"> </w:t>
      </w:r>
      <w:r w:rsidRPr="00FD3E22">
        <w:rPr>
          <w:sz w:val="18"/>
          <w:szCs w:val="18"/>
          <w:lang w:eastAsia="en-US"/>
        </w:rPr>
        <w:t>электронной</w:t>
      </w:r>
      <w:r w:rsidRPr="00FD3E22">
        <w:rPr>
          <w:spacing w:val="-3"/>
          <w:sz w:val="18"/>
          <w:szCs w:val="18"/>
          <w:lang w:eastAsia="en-US"/>
        </w:rPr>
        <w:t xml:space="preserve"> </w:t>
      </w:r>
      <w:r w:rsidRPr="00FD3E22">
        <w:rPr>
          <w:sz w:val="18"/>
          <w:szCs w:val="18"/>
          <w:lang w:eastAsia="en-US"/>
        </w:rPr>
        <w:t>почты:</w:t>
      </w:r>
      <w:r w:rsidRPr="00FD3E22">
        <w:rPr>
          <w:spacing w:val="-2"/>
          <w:sz w:val="18"/>
          <w:szCs w:val="18"/>
          <w:lang w:eastAsia="en-US"/>
        </w:rPr>
        <w:t xml:space="preserve"> </w:t>
      </w:r>
      <w:hyperlink r:id="rId13">
        <w:r w:rsidRPr="00FD3E22">
          <w:rPr>
            <w:spacing w:val="-2"/>
            <w:sz w:val="18"/>
            <w:szCs w:val="18"/>
            <w:u w:val="single"/>
            <w:lang w:eastAsia="en-US"/>
          </w:rPr>
          <w:t>rosreestr@just38.ru</w:t>
        </w:r>
      </w:hyperlink>
    </w:p>
    <w:p w:rsidR="001C3733" w:rsidRPr="00FD3E22" w:rsidRDefault="001C3733" w:rsidP="005C1A64">
      <w:pPr>
        <w:widowControl w:val="0"/>
        <w:autoSpaceDE w:val="0"/>
        <w:autoSpaceDN w:val="0"/>
        <w:spacing w:before="41"/>
        <w:ind w:left="0" w:firstLine="567"/>
        <w:jc w:val="left"/>
        <w:rPr>
          <w:sz w:val="18"/>
          <w:szCs w:val="18"/>
          <w:lang w:eastAsia="en-US"/>
        </w:rPr>
      </w:pPr>
      <w:r w:rsidRPr="00FD3E22">
        <w:rPr>
          <w:sz w:val="18"/>
          <w:szCs w:val="18"/>
          <w:lang w:eastAsia="en-US"/>
        </w:rPr>
        <w:t>номер</w:t>
      </w:r>
      <w:r w:rsidRPr="00FD3E22">
        <w:rPr>
          <w:spacing w:val="-4"/>
          <w:sz w:val="18"/>
          <w:szCs w:val="18"/>
          <w:lang w:eastAsia="en-US"/>
        </w:rPr>
        <w:t xml:space="preserve"> </w:t>
      </w:r>
      <w:r w:rsidRPr="00FD3E22">
        <w:rPr>
          <w:sz w:val="18"/>
          <w:szCs w:val="18"/>
          <w:lang w:eastAsia="en-US"/>
        </w:rPr>
        <w:t>контактного</w:t>
      </w:r>
      <w:r w:rsidRPr="00FD3E22">
        <w:rPr>
          <w:spacing w:val="-2"/>
          <w:sz w:val="18"/>
          <w:szCs w:val="18"/>
          <w:lang w:eastAsia="en-US"/>
        </w:rPr>
        <w:t xml:space="preserve"> </w:t>
      </w:r>
      <w:r w:rsidRPr="00FD3E22">
        <w:rPr>
          <w:sz w:val="18"/>
          <w:szCs w:val="18"/>
          <w:lang w:eastAsia="en-US"/>
        </w:rPr>
        <w:t>телефона:</w:t>
      </w:r>
      <w:r w:rsidRPr="00FD3E22">
        <w:rPr>
          <w:spacing w:val="-4"/>
          <w:sz w:val="18"/>
          <w:szCs w:val="18"/>
          <w:lang w:eastAsia="en-US"/>
        </w:rPr>
        <w:t xml:space="preserve"> </w:t>
      </w:r>
      <w:r w:rsidRPr="00FD3E22">
        <w:rPr>
          <w:sz w:val="18"/>
          <w:szCs w:val="18"/>
          <w:u w:val="single"/>
          <w:lang w:eastAsia="en-US"/>
        </w:rPr>
        <w:t>+7</w:t>
      </w:r>
      <w:r w:rsidRPr="00FD3E22">
        <w:rPr>
          <w:spacing w:val="-2"/>
          <w:sz w:val="18"/>
          <w:szCs w:val="18"/>
          <w:u w:val="single"/>
          <w:lang w:eastAsia="en-US"/>
        </w:rPr>
        <w:t xml:space="preserve"> </w:t>
      </w:r>
      <w:r w:rsidRPr="00FD3E22">
        <w:rPr>
          <w:sz w:val="18"/>
          <w:szCs w:val="18"/>
          <w:u w:val="single"/>
          <w:lang w:eastAsia="en-US"/>
        </w:rPr>
        <w:t>(3952)</w:t>
      </w:r>
      <w:r w:rsidRPr="00FD3E22">
        <w:rPr>
          <w:spacing w:val="-2"/>
          <w:sz w:val="18"/>
          <w:szCs w:val="18"/>
          <w:u w:val="single"/>
          <w:lang w:eastAsia="en-US"/>
        </w:rPr>
        <w:t xml:space="preserve"> </w:t>
      </w:r>
      <w:r w:rsidRPr="00FD3E22">
        <w:rPr>
          <w:sz w:val="18"/>
          <w:szCs w:val="18"/>
          <w:u w:val="single"/>
          <w:lang w:eastAsia="en-US"/>
        </w:rPr>
        <w:t>45-03-82,</w:t>
      </w:r>
      <w:r w:rsidRPr="00FD3E22">
        <w:rPr>
          <w:spacing w:val="-1"/>
          <w:sz w:val="18"/>
          <w:szCs w:val="18"/>
          <w:u w:val="single"/>
          <w:lang w:eastAsia="en-US"/>
        </w:rPr>
        <w:t xml:space="preserve"> </w:t>
      </w:r>
      <w:r w:rsidRPr="00FD3E22">
        <w:rPr>
          <w:sz w:val="18"/>
          <w:szCs w:val="18"/>
          <w:u w:val="single"/>
          <w:lang w:eastAsia="en-US"/>
        </w:rPr>
        <w:t>45-01-</w:t>
      </w:r>
      <w:r w:rsidRPr="00FD3E22">
        <w:rPr>
          <w:spacing w:val="-5"/>
          <w:sz w:val="18"/>
          <w:szCs w:val="18"/>
          <w:u w:val="single"/>
          <w:lang w:eastAsia="en-US"/>
        </w:rPr>
        <w:t>62</w:t>
      </w:r>
    </w:p>
    <w:p w:rsidR="001C3733" w:rsidRPr="00FD3E22" w:rsidRDefault="001C3733" w:rsidP="005C1A64">
      <w:pPr>
        <w:widowControl w:val="0"/>
        <w:autoSpaceDE w:val="0"/>
        <w:autoSpaceDN w:val="0"/>
        <w:spacing w:before="41" w:line="276" w:lineRule="auto"/>
        <w:ind w:left="0" w:right="2283" w:firstLine="567"/>
        <w:jc w:val="left"/>
        <w:rPr>
          <w:sz w:val="18"/>
          <w:szCs w:val="18"/>
          <w:lang w:eastAsia="en-US"/>
        </w:rPr>
      </w:pPr>
      <w:r w:rsidRPr="00FD3E22">
        <w:rPr>
          <w:sz w:val="18"/>
          <w:szCs w:val="18"/>
          <w:lang w:eastAsia="en-US"/>
        </w:rPr>
        <w:t>со</w:t>
      </w:r>
      <w:r w:rsidRPr="00FD3E22">
        <w:rPr>
          <w:spacing w:val="-4"/>
          <w:sz w:val="18"/>
          <w:szCs w:val="18"/>
          <w:lang w:eastAsia="en-US"/>
        </w:rPr>
        <w:t xml:space="preserve"> </w:t>
      </w:r>
      <w:r w:rsidRPr="00FD3E22">
        <w:rPr>
          <w:sz w:val="18"/>
          <w:szCs w:val="18"/>
          <w:lang w:eastAsia="en-US"/>
        </w:rPr>
        <w:t>стороны</w:t>
      </w:r>
      <w:r w:rsidRPr="00FD3E22">
        <w:rPr>
          <w:spacing w:val="-4"/>
          <w:sz w:val="18"/>
          <w:szCs w:val="18"/>
          <w:lang w:eastAsia="en-US"/>
        </w:rPr>
        <w:t xml:space="preserve"> </w:t>
      </w:r>
      <w:r w:rsidRPr="00FD3E22">
        <w:rPr>
          <w:sz w:val="18"/>
          <w:szCs w:val="18"/>
          <w:lang w:eastAsia="en-US"/>
        </w:rPr>
        <w:t>исполнителя:</w:t>
      </w:r>
      <w:r w:rsidRPr="00FD3E22">
        <w:rPr>
          <w:spacing w:val="-4"/>
          <w:sz w:val="18"/>
          <w:szCs w:val="18"/>
          <w:lang w:eastAsia="en-US"/>
        </w:rPr>
        <w:t xml:space="preserve"> </w:t>
      </w:r>
      <w:r w:rsidRPr="00FD3E22">
        <w:rPr>
          <w:sz w:val="18"/>
          <w:szCs w:val="18"/>
          <w:lang w:eastAsia="en-US"/>
        </w:rPr>
        <w:t>1.1.</w:t>
      </w:r>
      <w:r w:rsidRPr="00FD3E22">
        <w:rPr>
          <w:spacing w:val="-3"/>
          <w:sz w:val="18"/>
          <w:szCs w:val="18"/>
          <w:lang w:eastAsia="en-US"/>
        </w:rPr>
        <w:t xml:space="preserve"> </w:t>
      </w:r>
      <w:r w:rsidRPr="00FD3E22">
        <w:rPr>
          <w:sz w:val="18"/>
          <w:szCs w:val="18"/>
          <w:u w:val="single"/>
          <w:lang w:eastAsia="en-US"/>
        </w:rPr>
        <w:t>филиал</w:t>
      </w:r>
      <w:r w:rsidRPr="00FD3E22">
        <w:rPr>
          <w:spacing w:val="-5"/>
          <w:sz w:val="18"/>
          <w:szCs w:val="18"/>
          <w:u w:val="single"/>
          <w:lang w:eastAsia="en-US"/>
        </w:rPr>
        <w:t xml:space="preserve"> </w:t>
      </w:r>
      <w:r w:rsidRPr="00FD3E22">
        <w:rPr>
          <w:sz w:val="18"/>
          <w:szCs w:val="18"/>
          <w:u w:val="single"/>
          <w:lang w:eastAsia="en-US"/>
        </w:rPr>
        <w:t>ППК</w:t>
      </w:r>
      <w:r w:rsidRPr="00FD3E22">
        <w:rPr>
          <w:spacing w:val="-5"/>
          <w:sz w:val="18"/>
          <w:szCs w:val="18"/>
          <w:u w:val="single"/>
          <w:lang w:eastAsia="en-US"/>
        </w:rPr>
        <w:t xml:space="preserve"> </w:t>
      </w:r>
      <w:r w:rsidRPr="00FD3E22">
        <w:rPr>
          <w:sz w:val="18"/>
          <w:szCs w:val="18"/>
          <w:u w:val="single"/>
          <w:lang w:eastAsia="en-US"/>
        </w:rPr>
        <w:t>«</w:t>
      </w:r>
      <w:proofErr w:type="spellStart"/>
      <w:r w:rsidRPr="00FD3E22">
        <w:rPr>
          <w:sz w:val="18"/>
          <w:szCs w:val="18"/>
          <w:u w:val="single"/>
          <w:lang w:eastAsia="en-US"/>
        </w:rPr>
        <w:t>Роскадастр</w:t>
      </w:r>
      <w:proofErr w:type="spellEnd"/>
      <w:r w:rsidRPr="00FD3E22">
        <w:rPr>
          <w:sz w:val="18"/>
          <w:szCs w:val="18"/>
          <w:u w:val="single"/>
          <w:lang w:eastAsia="en-US"/>
        </w:rPr>
        <w:t>»</w:t>
      </w:r>
      <w:r w:rsidRPr="00FD3E22">
        <w:rPr>
          <w:spacing w:val="-4"/>
          <w:sz w:val="18"/>
          <w:szCs w:val="18"/>
          <w:u w:val="single"/>
          <w:lang w:eastAsia="en-US"/>
        </w:rPr>
        <w:t xml:space="preserve"> </w:t>
      </w:r>
      <w:r w:rsidRPr="00FD3E22">
        <w:rPr>
          <w:sz w:val="18"/>
          <w:szCs w:val="18"/>
          <w:u w:val="single"/>
          <w:lang w:eastAsia="en-US"/>
        </w:rPr>
        <w:t>по</w:t>
      </w:r>
      <w:r w:rsidRPr="00FD3E22">
        <w:rPr>
          <w:spacing w:val="-4"/>
          <w:sz w:val="18"/>
          <w:szCs w:val="18"/>
          <w:u w:val="single"/>
          <w:lang w:eastAsia="en-US"/>
        </w:rPr>
        <w:t xml:space="preserve"> </w:t>
      </w:r>
      <w:r w:rsidRPr="00FD3E22">
        <w:rPr>
          <w:sz w:val="18"/>
          <w:szCs w:val="18"/>
          <w:u w:val="single"/>
          <w:lang w:eastAsia="en-US"/>
        </w:rPr>
        <w:t>Иркутской</w:t>
      </w:r>
      <w:r w:rsidRPr="00FD3E22">
        <w:rPr>
          <w:spacing w:val="-4"/>
          <w:sz w:val="18"/>
          <w:szCs w:val="18"/>
          <w:u w:val="single"/>
          <w:lang w:eastAsia="en-US"/>
        </w:rPr>
        <w:t xml:space="preserve"> </w:t>
      </w:r>
      <w:r w:rsidRPr="00FD3E22">
        <w:rPr>
          <w:sz w:val="18"/>
          <w:szCs w:val="18"/>
          <w:u w:val="single"/>
          <w:lang w:eastAsia="en-US"/>
        </w:rPr>
        <w:t>области</w:t>
      </w:r>
      <w:r w:rsidRPr="00FD3E22">
        <w:rPr>
          <w:sz w:val="18"/>
          <w:szCs w:val="18"/>
          <w:lang w:eastAsia="en-US"/>
        </w:rPr>
        <w:t xml:space="preserve"> почтовый адрес филиала: </w:t>
      </w:r>
      <w:r w:rsidRPr="00FD3E22">
        <w:rPr>
          <w:sz w:val="18"/>
          <w:szCs w:val="18"/>
          <w:u w:val="single"/>
          <w:lang w:eastAsia="en-US"/>
        </w:rPr>
        <w:t>664007, г. Иркутск, ул. Софьи Перовской, д. 30</w:t>
      </w:r>
      <w:r w:rsidRPr="00FD3E22">
        <w:rPr>
          <w:spacing w:val="40"/>
          <w:sz w:val="18"/>
          <w:szCs w:val="18"/>
          <w:lang w:eastAsia="en-US"/>
        </w:rPr>
        <w:t xml:space="preserve"> </w:t>
      </w:r>
      <w:r w:rsidRPr="00FD3E22">
        <w:rPr>
          <w:sz w:val="18"/>
          <w:szCs w:val="18"/>
          <w:lang w:eastAsia="en-US"/>
        </w:rPr>
        <w:t xml:space="preserve">номер контактного телефона: </w:t>
      </w:r>
      <w:r w:rsidRPr="00FD3E22">
        <w:rPr>
          <w:sz w:val="18"/>
          <w:szCs w:val="18"/>
          <w:u w:val="single"/>
          <w:lang w:eastAsia="en-US"/>
        </w:rPr>
        <w:t>8 (3955) 58-15-74 (доп. 2510)</w:t>
      </w:r>
    </w:p>
    <w:p w:rsidR="001C3733" w:rsidRPr="00FD3E22" w:rsidRDefault="001C3733" w:rsidP="001C3733">
      <w:pPr>
        <w:widowControl w:val="0"/>
        <w:autoSpaceDE w:val="0"/>
        <w:autoSpaceDN w:val="0"/>
        <w:spacing w:before="11"/>
        <w:ind w:left="0" w:firstLine="0"/>
        <w:jc w:val="left"/>
        <w:rPr>
          <w:sz w:val="18"/>
          <w:szCs w:val="18"/>
          <w:lang w:eastAsia="en-US"/>
        </w:rPr>
      </w:pPr>
    </w:p>
    <w:tbl>
      <w:tblPr>
        <w:tblStyle w:val="TableNormal1"/>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8"/>
        <w:gridCol w:w="2203"/>
        <w:gridCol w:w="1783"/>
        <w:gridCol w:w="1567"/>
        <w:gridCol w:w="1211"/>
        <w:gridCol w:w="1190"/>
        <w:gridCol w:w="1132"/>
      </w:tblGrid>
      <w:tr w:rsidR="001C3733" w:rsidRPr="00FD3E22" w:rsidTr="001C3733">
        <w:trPr>
          <w:trHeight w:val="3232"/>
        </w:trPr>
        <w:tc>
          <w:tcPr>
            <w:tcW w:w="1368" w:type="dxa"/>
          </w:tcPr>
          <w:p w:rsidR="001C3733" w:rsidRPr="00FD3E22" w:rsidRDefault="001C3733" w:rsidP="001C3733">
            <w:pPr>
              <w:rPr>
                <w:rFonts w:ascii="Times New Roman" w:hAnsi="Times New Roman"/>
                <w:sz w:val="18"/>
                <w:szCs w:val="18"/>
              </w:rPr>
            </w:pPr>
          </w:p>
          <w:p w:rsidR="001C3733" w:rsidRPr="00FD3E22" w:rsidRDefault="001C3733" w:rsidP="001C3733">
            <w:pPr>
              <w:rPr>
                <w:rFonts w:ascii="Times New Roman" w:hAnsi="Times New Roman"/>
                <w:sz w:val="18"/>
                <w:szCs w:val="18"/>
              </w:rPr>
            </w:pPr>
          </w:p>
          <w:p w:rsidR="001C3733" w:rsidRPr="00FD3E22" w:rsidRDefault="001C3733" w:rsidP="001C3733">
            <w:pPr>
              <w:rPr>
                <w:rFonts w:ascii="Times New Roman" w:hAnsi="Times New Roman"/>
                <w:sz w:val="18"/>
                <w:szCs w:val="18"/>
              </w:rPr>
            </w:pPr>
          </w:p>
          <w:p w:rsidR="001C3733" w:rsidRPr="00FD3E22" w:rsidRDefault="001C3733" w:rsidP="001C3733">
            <w:pPr>
              <w:rPr>
                <w:rFonts w:ascii="Times New Roman" w:hAnsi="Times New Roman"/>
                <w:sz w:val="18"/>
                <w:szCs w:val="18"/>
              </w:rPr>
            </w:pPr>
          </w:p>
          <w:p w:rsidR="001C3733" w:rsidRPr="00FD3E22" w:rsidRDefault="001C3733" w:rsidP="001C3733">
            <w:pPr>
              <w:spacing w:before="1"/>
              <w:rPr>
                <w:rFonts w:ascii="Times New Roman" w:hAnsi="Times New Roman"/>
                <w:sz w:val="18"/>
                <w:szCs w:val="18"/>
              </w:rPr>
            </w:pPr>
          </w:p>
          <w:p w:rsidR="001C3733" w:rsidRPr="00FD3E22" w:rsidRDefault="001C3733" w:rsidP="001C3733">
            <w:pPr>
              <w:ind w:right="162"/>
              <w:jc w:val="center"/>
              <w:rPr>
                <w:rFonts w:ascii="Times New Roman" w:hAnsi="Times New Roman"/>
                <w:sz w:val="18"/>
                <w:szCs w:val="18"/>
              </w:rPr>
            </w:pPr>
            <w:r w:rsidRPr="00FD3E22">
              <w:rPr>
                <w:rFonts w:ascii="Times New Roman" w:hAnsi="Times New Roman"/>
                <w:spacing w:val="-5"/>
                <w:sz w:val="18"/>
                <w:szCs w:val="18"/>
              </w:rPr>
              <w:t>ФИО</w:t>
            </w:r>
          </w:p>
          <w:p w:rsidR="001C3733" w:rsidRPr="00FD3E22" w:rsidRDefault="001C3733" w:rsidP="001C3733">
            <w:pPr>
              <w:spacing w:before="34" w:line="276" w:lineRule="auto"/>
              <w:ind w:right="162"/>
              <w:jc w:val="center"/>
              <w:rPr>
                <w:rFonts w:ascii="Times New Roman" w:hAnsi="Times New Roman"/>
                <w:sz w:val="18"/>
                <w:szCs w:val="18"/>
              </w:rPr>
            </w:pPr>
            <w:proofErr w:type="spellStart"/>
            <w:r w:rsidRPr="00FD3E22">
              <w:rPr>
                <w:rFonts w:ascii="Times New Roman" w:hAnsi="Times New Roman"/>
                <w:spacing w:val="-2"/>
                <w:sz w:val="18"/>
                <w:szCs w:val="18"/>
              </w:rPr>
              <w:t>кадастровог</w:t>
            </w:r>
            <w:proofErr w:type="spellEnd"/>
            <w:r w:rsidRPr="00FD3E22">
              <w:rPr>
                <w:rFonts w:ascii="Times New Roman" w:hAnsi="Times New Roman"/>
                <w:spacing w:val="-2"/>
                <w:sz w:val="18"/>
                <w:szCs w:val="18"/>
              </w:rPr>
              <w:t xml:space="preserve"> </w:t>
            </w:r>
            <w:r w:rsidRPr="00FD3E22">
              <w:rPr>
                <w:rFonts w:ascii="Times New Roman" w:hAnsi="Times New Roman"/>
                <w:sz w:val="18"/>
                <w:szCs w:val="18"/>
              </w:rPr>
              <w:t xml:space="preserve">о </w:t>
            </w:r>
            <w:proofErr w:type="spellStart"/>
            <w:r w:rsidRPr="00FD3E22">
              <w:rPr>
                <w:rFonts w:ascii="Times New Roman" w:hAnsi="Times New Roman"/>
                <w:sz w:val="18"/>
                <w:szCs w:val="18"/>
              </w:rPr>
              <w:t>инженера</w:t>
            </w:r>
            <w:proofErr w:type="spellEnd"/>
          </w:p>
        </w:tc>
        <w:tc>
          <w:tcPr>
            <w:tcW w:w="2203"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rPr>
                <w:rFonts w:ascii="Times New Roman" w:hAnsi="Times New Roman"/>
                <w:sz w:val="18"/>
                <w:szCs w:val="18"/>
                <w:lang w:val="ru-RU"/>
              </w:rPr>
            </w:pPr>
          </w:p>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196"/>
              <w:ind w:right="226"/>
              <w:jc w:val="center"/>
              <w:rPr>
                <w:rFonts w:ascii="Times New Roman" w:hAnsi="Times New Roman"/>
                <w:sz w:val="18"/>
                <w:szCs w:val="18"/>
                <w:lang w:val="ru-RU"/>
              </w:rPr>
            </w:pPr>
            <w:r w:rsidRPr="00FD3E22">
              <w:rPr>
                <w:rFonts w:ascii="Times New Roman" w:hAnsi="Times New Roman"/>
                <w:spacing w:val="-2"/>
                <w:sz w:val="18"/>
                <w:szCs w:val="18"/>
                <w:lang w:val="ru-RU"/>
              </w:rPr>
              <w:t>Наименование</w:t>
            </w:r>
          </w:p>
          <w:p w:rsidR="001C3733" w:rsidRPr="00FD3E22" w:rsidRDefault="001C3733" w:rsidP="001C3733">
            <w:pPr>
              <w:spacing w:before="35" w:line="276" w:lineRule="auto"/>
              <w:ind w:right="223"/>
              <w:jc w:val="center"/>
              <w:rPr>
                <w:rFonts w:ascii="Times New Roman" w:hAnsi="Times New Roman"/>
                <w:sz w:val="18"/>
                <w:szCs w:val="18"/>
                <w:lang w:val="ru-RU"/>
              </w:rPr>
            </w:pPr>
            <w:r w:rsidRPr="00FD3E22">
              <w:rPr>
                <w:rFonts w:ascii="Times New Roman" w:hAnsi="Times New Roman"/>
                <w:spacing w:val="-2"/>
                <w:sz w:val="18"/>
                <w:szCs w:val="18"/>
                <w:lang w:val="ru-RU"/>
              </w:rPr>
              <w:t>саморегулируемой организации</w:t>
            </w:r>
          </w:p>
          <w:p w:rsidR="001C3733" w:rsidRPr="00FD3E22" w:rsidRDefault="001C3733" w:rsidP="001C3733">
            <w:pPr>
              <w:spacing w:line="278" w:lineRule="auto"/>
              <w:ind w:right="222"/>
              <w:jc w:val="center"/>
              <w:rPr>
                <w:rFonts w:ascii="Times New Roman" w:hAnsi="Times New Roman"/>
                <w:sz w:val="18"/>
                <w:szCs w:val="18"/>
                <w:lang w:val="ru-RU"/>
              </w:rPr>
            </w:pPr>
            <w:r w:rsidRPr="00FD3E22">
              <w:rPr>
                <w:rFonts w:ascii="Times New Roman" w:hAnsi="Times New Roman"/>
                <w:spacing w:val="-2"/>
                <w:sz w:val="18"/>
                <w:szCs w:val="18"/>
                <w:lang w:val="ru-RU"/>
              </w:rPr>
              <w:t>кадастровых инженеров</w:t>
            </w:r>
          </w:p>
        </w:tc>
        <w:tc>
          <w:tcPr>
            <w:tcW w:w="1783" w:type="dxa"/>
          </w:tcPr>
          <w:p w:rsidR="001C3733" w:rsidRPr="00FD3E22" w:rsidRDefault="001C3733" w:rsidP="009A1B90">
            <w:pPr>
              <w:spacing w:before="29" w:line="276" w:lineRule="auto"/>
              <w:jc w:val="center"/>
              <w:rPr>
                <w:rFonts w:ascii="Times New Roman" w:hAnsi="Times New Roman"/>
                <w:sz w:val="18"/>
                <w:szCs w:val="18"/>
                <w:lang w:val="ru-RU"/>
              </w:rPr>
            </w:pPr>
            <w:r w:rsidRPr="00FD3E22">
              <w:rPr>
                <w:rFonts w:ascii="Times New Roman" w:hAnsi="Times New Roman"/>
                <w:spacing w:val="-2"/>
                <w:sz w:val="18"/>
                <w:szCs w:val="18"/>
                <w:lang w:val="ru-RU"/>
              </w:rPr>
              <w:t>Уникальный регистрационный</w:t>
            </w:r>
          </w:p>
          <w:p w:rsidR="001C3733" w:rsidRPr="00FD3E22" w:rsidRDefault="001C3733" w:rsidP="009A1B90">
            <w:pPr>
              <w:spacing w:line="229" w:lineRule="exact"/>
              <w:jc w:val="center"/>
              <w:rPr>
                <w:rFonts w:ascii="Times New Roman" w:hAnsi="Times New Roman"/>
                <w:sz w:val="18"/>
                <w:szCs w:val="18"/>
                <w:lang w:val="ru-RU"/>
              </w:rPr>
            </w:pPr>
            <w:r w:rsidRPr="00FD3E22">
              <w:rPr>
                <w:rFonts w:ascii="Times New Roman" w:hAnsi="Times New Roman"/>
                <w:sz w:val="18"/>
                <w:szCs w:val="18"/>
                <w:lang w:val="ru-RU"/>
              </w:rPr>
              <w:t>номер</w:t>
            </w:r>
            <w:r w:rsidRPr="00FD3E22">
              <w:rPr>
                <w:rFonts w:ascii="Times New Roman" w:hAnsi="Times New Roman"/>
                <w:spacing w:val="-5"/>
                <w:sz w:val="18"/>
                <w:szCs w:val="18"/>
                <w:lang w:val="ru-RU"/>
              </w:rPr>
              <w:t xml:space="preserve"> </w:t>
            </w:r>
            <w:r w:rsidRPr="00FD3E22">
              <w:rPr>
                <w:rFonts w:ascii="Times New Roman" w:hAnsi="Times New Roman"/>
                <w:spacing w:val="-2"/>
                <w:sz w:val="18"/>
                <w:szCs w:val="18"/>
                <w:lang w:val="ru-RU"/>
              </w:rPr>
              <w:t>члена</w:t>
            </w:r>
          </w:p>
          <w:p w:rsidR="001C3733" w:rsidRPr="00FD3E22" w:rsidRDefault="001C3733" w:rsidP="009A1B90">
            <w:pPr>
              <w:spacing w:before="36" w:line="276" w:lineRule="auto"/>
              <w:ind w:right="77"/>
              <w:jc w:val="center"/>
              <w:rPr>
                <w:rFonts w:ascii="Times New Roman" w:hAnsi="Times New Roman"/>
                <w:sz w:val="18"/>
                <w:szCs w:val="18"/>
                <w:lang w:val="ru-RU"/>
              </w:rPr>
            </w:pPr>
            <w:r w:rsidRPr="00FD3E22">
              <w:rPr>
                <w:rFonts w:ascii="Times New Roman" w:hAnsi="Times New Roman"/>
                <w:spacing w:val="-2"/>
                <w:sz w:val="18"/>
                <w:szCs w:val="18"/>
                <w:lang w:val="ru-RU"/>
              </w:rPr>
              <w:t xml:space="preserve">саморегулируемо </w:t>
            </w:r>
            <w:r w:rsidRPr="00FD3E22">
              <w:rPr>
                <w:rFonts w:ascii="Times New Roman" w:hAnsi="Times New Roman"/>
                <w:sz w:val="18"/>
                <w:szCs w:val="18"/>
                <w:lang w:val="ru-RU"/>
              </w:rPr>
              <w:t xml:space="preserve">й организации </w:t>
            </w:r>
            <w:r w:rsidRPr="00FD3E22">
              <w:rPr>
                <w:rFonts w:ascii="Times New Roman" w:hAnsi="Times New Roman"/>
                <w:spacing w:val="-2"/>
                <w:sz w:val="18"/>
                <w:szCs w:val="18"/>
                <w:lang w:val="ru-RU"/>
              </w:rPr>
              <w:t xml:space="preserve">кадастровых </w:t>
            </w:r>
            <w:r w:rsidRPr="00FD3E22">
              <w:rPr>
                <w:rFonts w:ascii="Times New Roman" w:hAnsi="Times New Roman"/>
                <w:sz w:val="18"/>
                <w:szCs w:val="18"/>
                <w:lang w:val="ru-RU"/>
              </w:rPr>
              <w:t xml:space="preserve">инженеров </w:t>
            </w:r>
            <w:proofErr w:type="gramStart"/>
            <w:r w:rsidRPr="00FD3E22">
              <w:rPr>
                <w:rFonts w:ascii="Times New Roman" w:hAnsi="Times New Roman"/>
                <w:sz w:val="18"/>
                <w:szCs w:val="18"/>
                <w:lang w:val="ru-RU"/>
              </w:rPr>
              <w:t>в</w:t>
            </w:r>
            <w:proofErr w:type="gramEnd"/>
          </w:p>
          <w:p w:rsidR="001C3733" w:rsidRPr="00FD3E22" w:rsidRDefault="001C3733" w:rsidP="009A1B90">
            <w:pPr>
              <w:spacing w:line="278" w:lineRule="auto"/>
              <w:jc w:val="center"/>
              <w:rPr>
                <w:rFonts w:ascii="Times New Roman" w:hAnsi="Times New Roman"/>
                <w:sz w:val="18"/>
                <w:szCs w:val="18"/>
                <w:lang w:val="ru-RU"/>
              </w:rPr>
            </w:pPr>
            <w:proofErr w:type="gramStart"/>
            <w:r w:rsidRPr="00FD3E22">
              <w:rPr>
                <w:rFonts w:ascii="Times New Roman" w:hAnsi="Times New Roman"/>
                <w:sz w:val="18"/>
                <w:szCs w:val="18"/>
                <w:lang w:val="ru-RU"/>
              </w:rPr>
              <w:t>реестре</w:t>
            </w:r>
            <w:proofErr w:type="gramEnd"/>
            <w:r w:rsidRPr="00FD3E22">
              <w:rPr>
                <w:rFonts w:ascii="Times New Roman" w:hAnsi="Times New Roman"/>
                <w:sz w:val="18"/>
                <w:szCs w:val="18"/>
                <w:lang w:val="ru-RU"/>
              </w:rPr>
              <w:t xml:space="preserve"> членов </w:t>
            </w:r>
            <w:r w:rsidRPr="00FD3E22">
              <w:rPr>
                <w:rFonts w:ascii="Times New Roman" w:hAnsi="Times New Roman"/>
                <w:spacing w:val="-2"/>
                <w:sz w:val="18"/>
                <w:szCs w:val="18"/>
                <w:lang w:val="ru-RU"/>
              </w:rPr>
              <w:t>саморегулируемо</w:t>
            </w:r>
          </w:p>
          <w:p w:rsidR="001C3733" w:rsidRPr="00FD3E22" w:rsidRDefault="001C3733" w:rsidP="009A1B90">
            <w:pPr>
              <w:spacing w:line="276" w:lineRule="auto"/>
              <w:ind w:right="265"/>
              <w:jc w:val="center"/>
              <w:rPr>
                <w:rFonts w:ascii="Times New Roman" w:hAnsi="Times New Roman"/>
                <w:sz w:val="18"/>
                <w:szCs w:val="18"/>
                <w:lang w:val="ru-RU"/>
              </w:rPr>
            </w:pPr>
            <w:r w:rsidRPr="00FD3E22">
              <w:rPr>
                <w:rFonts w:ascii="Times New Roman" w:hAnsi="Times New Roman"/>
                <w:sz w:val="18"/>
                <w:szCs w:val="18"/>
                <w:lang w:val="ru-RU"/>
              </w:rPr>
              <w:t>й</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 xml:space="preserve">организации </w:t>
            </w:r>
            <w:r w:rsidRPr="00FD3E22">
              <w:rPr>
                <w:rFonts w:ascii="Times New Roman" w:hAnsi="Times New Roman"/>
                <w:spacing w:val="-2"/>
                <w:sz w:val="18"/>
                <w:szCs w:val="18"/>
                <w:lang w:val="ru-RU"/>
              </w:rPr>
              <w:t>кадастровых инженеров</w:t>
            </w:r>
          </w:p>
        </w:tc>
        <w:tc>
          <w:tcPr>
            <w:tcW w:w="1567" w:type="dxa"/>
          </w:tcPr>
          <w:p w:rsidR="001C3733" w:rsidRPr="00FD3E22" w:rsidRDefault="001C3733" w:rsidP="001C3733">
            <w:pPr>
              <w:spacing w:before="5"/>
              <w:rPr>
                <w:rFonts w:ascii="Times New Roman" w:hAnsi="Times New Roman"/>
                <w:sz w:val="18"/>
                <w:szCs w:val="18"/>
                <w:lang w:val="ru-RU"/>
              </w:rPr>
            </w:pPr>
          </w:p>
          <w:p w:rsidR="001C3733" w:rsidRPr="00FD3E22" w:rsidRDefault="001C3733" w:rsidP="001C3733">
            <w:pPr>
              <w:spacing w:line="276" w:lineRule="auto"/>
              <w:ind w:right="131"/>
              <w:jc w:val="center"/>
              <w:rPr>
                <w:rFonts w:ascii="Times New Roman" w:hAnsi="Times New Roman"/>
                <w:sz w:val="18"/>
                <w:szCs w:val="18"/>
                <w:lang w:val="ru-RU"/>
              </w:rPr>
            </w:pPr>
            <w:r w:rsidRPr="00FD3E22">
              <w:rPr>
                <w:rFonts w:ascii="Times New Roman" w:hAnsi="Times New Roman"/>
                <w:sz w:val="18"/>
                <w:szCs w:val="18"/>
                <w:lang w:val="ru-RU"/>
              </w:rPr>
              <w:t>Дата</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внесения сведений о</w:t>
            </w:r>
          </w:p>
          <w:p w:rsidR="001C3733" w:rsidRPr="00FD3E22" w:rsidRDefault="001C3733" w:rsidP="001C3733">
            <w:pPr>
              <w:spacing w:before="2" w:line="276" w:lineRule="auto"/>
              <w:ind w:right="194"/>
              <w:jc w:val="center"/>
              <w:rPr>
                <w:rFonts w:ascii="Times New Roman" w:hAnsi="Times New Roman"/>
                <w:sz w:val="18"/>
                <w:szCs w:val="18"/>
                <w:lang w:val="ru-RU"/>
              </w:rPr>
            </w:pPr>
            <w:r w:rsidRPr="00FD3E22">
              <w:rPr>
                <w:rFonts w:ascii="Times New Roman" w:hAnsi="Times New Roman"/>
                <w:spacing w:val="-2"/>
                <w:sz w:val="18"/>
                <w:szCs w:val="18"/>
                <w:lang w:val="ru-RU"/>
              </w:rPr>
              <w:t xml:space="preserve">физическом </w:t>
            </w:r>
            <w:proofErr w:type="gramStart"/>
            <w:r w:rsidRPr="00FD3E22">
              <w:rPr>
                <w:rFonts w:ascii="Times New Roman" w:hAnsi="Times New Roman"/>
                <w:sz w:val="18"/>
                <w:szCs w:val="18"/>
                <w:lang w:val="ru-RU"/>
              </w:rPr>
              <w:t>лице</w:t>
            </w:r>
            <w:proofErr w:type="gram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в</w:t>
            </w:r>
            <w:r w:rsidRPr="00FD3E22">
              <w:rPr>
                <w:rFonts w:ascii="Times New Roman" w:hAnsi="Times New Roman"/>
                <w:spacing w:val="-12"/>
                <w:sz w:val="18"/>
                <w:szCs w:val="18"/>
                <w:lang w:val="ru-RU"/>
              </w:rPr>
              <w:t xml:space="preserve"> </w:t>
            </w:r>
            <w:r w:rsidRPr="00FD3E22">
              <w:rPr>
                <w:rFonts w:ascii="Times New Roman" w:hAnsi="Times New Roman"/>
                <w:sz w:val="18"/>
                <w:szCs w:val="18"/>
                <w:lang w:val="ru-RU"/>
              </w:rPr>
              <w:t xml:space="preserve">реестр </w:t>
            </w:r>
            <w:r w:rsidRPr="00FD3E22">
              <w:rPr>
                <w:rFonts w:ascii="Times New Roman" w:hAnsi="Times New Roman"/>
                <w:spacing w:val="-2"/>
                <w:sz w:val="18"/>
                <w:szCs w:val="18"/>
                <w:lang w:val="ru-RU"/>
              </w:rPr>
              <w:t>членов</w:t>
            </w:r>
          </w:p>
          <w:p w:rsidR="001C3733" w:rsidRPr="00FD3E22" w:rsidRDefault="001C3733" w:rsidP="001C3733">
            <w:pPr>
              <w:spacing w:line="276" w:lineRule="auto"/>
              <w:ind w:right="131"/>
              <w:jc w:val="center"/>
              <w:rPr>
                <w:rFonts w:ascii="Times New Roman" w:hAnsi="Times New Roman"/>
                <w:sz w:val="18"/>
                <w:szCs w:val="18"/>
                <w:lang w:val="ru-RU"/>
              </w:rPr>
            </w:pPr>
            <w:proofErr w:type="spellStart"/>
            <w:r w:rsidRPr="00FD3E22">
              <w:rPr>
                <w:rFonts w:ascii="Times New Roman" w:hAnsi="Times New Roman"/>
                <w:spacing w:val="-2"/>
                <w:sz w:val="18"/>
                <w:szCs w:val="18"/>
                <w:lang w:val="ru-RU"/>
              </w:rPr>
              <w:t>саморегулируе</w:t>
            </w:r>
            <w:proofErr w:type="spellEnd"/>
            <w:r w:rsidRPr="00FD3E22">
              <w:rPr>
                <w:rFonts w:ascii="Times New Roman" w:hAnsi="Times New Roman"/>
                <w:spacing w:val="-2"/>
                <w:sz w:val="18"/>
                <w:szCs w:val="18"/>
                <w:lang w:val="ru-RU"/>
              </w:rPr>
              <w:t xml:space="preserve"> </w:t>
            </w:r>
            <w:proofErr w:type="gramStart"/>
            <w:r w:rsidRPr="00FD3E22">
              <w:rPr>
                <w:rFonts w:ascii="Times New Roman" w:hAnsi="Times New Roman"/>
                <w:spacing w:val="-4"/>
                <w:sz w:val="18"/>
                <w:szCs w:val="18"/>
                <w:lang w:val="ru-RU"/>
              </w:rPr>
              <w:t>мой</w:t>
            </w:r>
            <w:proofErr w:type="gramEnd"/>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организации кадастровых инженеров</w:t>
            </w:r>
          </w:p>
        </w:tc>
        <w:tc>
          <w:tcPr>
            <w:tcW w:w="1211"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rPr>
                <w:rFonts w:ascii="Times New Roman" w:hAnsi="Times New Roman"/>
                <w:sz w:val="18"/>
                <w:szCs w:val="18"/>
                <w:lang w:val="ru-RU"/>
              </w:rPr>
            </w:pPr>
          </w:p>
          <w:p w:rsidR="001C3733" w:rsidRPr="00FD3E22" w:rsidRDefault="001C3733" w:rsidP="001C3733">
            <w:pPr>
              <w:rPr>
                <w:rFonts w:ascii="Times New Roman" w:hAnsi="Times New Roman"/>
                <w:sz w:val="18"/>
                <w:szCs w:val="18"/>
                <w:lang w:val="ru-RU"/>
              </w:rPr>
            </w:pPr>
          </w:p>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6"/>
              <w:rPr>
                <w:rFonts w:ascii="Times New Roman" w:hAnsi="Times New Roman"/>
                <w:sz w:val="18"/>
                <w:szCs w:val="18"/>
                <w:lang w:val="ru-RU"/>
              </w:rPr>
            </w:pPr>
          </w:p>
          <w:p w:rsidR="001C3733" w:rsidRPr="00FD3E22" w:rsidRDefault="001C3733" w:rsidP="001C3733">
            <w:pPr>
              <w:spacing w:line="276" w:lineRule="auto"/>
              <w:ind w:right="154"/>
              <w:rPr>
                <w:rFonts w:ascii="Times New Roman" w:hAnsi="Times New Roman"/>
                <w:sz w:val="18"/>
                <w:szCs w:val="18"/>
              </w:rPr>
            </w:pPr>
            <w:proofErr w:type="spellStart"/>
            <w:r w:rsidRPr="00FD3E22">
              <w:rPr>
                <w:rFonts w:ascii="Times New Roman" w:hAnsi="Times New Roman"/>
                <w:spacing w:val="-2"/>
                <w:sz w:val="18"/>
                <w:szCs w:val="18"/>
              </w:rPr>
              <w:t>Почтовый</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адрес</w:t>
            </w:r>
            <w:proofErr w:type="spellEnd"/>
          </w:p>
        </w:tc>
        <w:tc>
          <w:tcPr>
            <w:tcW w:w="1190" w:type="dxa"/>
          </w:tcPr>
          <w:p w:rsidR="001C3733" w:rsidRPr="00FD3E22" w:rsidRDefault="001C3733" w:rsidP="001C3733">
            <w:pPr>
              <w:rPr>
                <w:rFonts w:ascii="Times New Roman" w:hAnsi="Times New Roman"/>
                <w:sz w:val="18"/>
                <w:szCs w:val="18"/>
              </w:rPr>
            </w:pPr>
          </w:p>
          <w:p w:rsidR="001C3733" w:rsidRPr="00FD3E22" w:rsidRDefault="001C3733" w:rsidP="001C3733">
            <w:pPr>
              <w:rPr>
                <w:rFonts w:ascii="Times New Roman" w:hAnsi="Times New Roman"/>
                <w:sz w:val="18"/>
                <w:szCs w:val="18"/>
              </w:rPr>
            </w:pPr>
          </w:p>
          <w:p w:rsidR="001C3733" w:rsidRPr="00FD3E22" w:rsidRDefault="001C3733" w:rsidP="001C3733">
            <w:pPr>
              <w:rPr>
                <w:rFonts w:ascii="Times New Roman" w:hAnsi="Times New Roman"/>
                <w:sz w:val="18"/>
                <w:szCs w:val="18"/>
              </w:rPr>
            </w:pPr>
          </w:p>
          <w:p w:rsidR="001C3733" w:rsidRPr="00FD3E22" w:rsidRDefault="001C3733" w:rsidP="001C3733">
            <w:pPr>
              <w:spacing w:before="7"/>
              <w:rPr>
                <w:rFonts w:ascii="Times New Roman" w:hAnsi="Times New Roman"/>
                <w:sz w:val="18"/>
                <w:szCs w:val="18"/>
              </w:rPr>
            </w:pPr>
          </w:p>
          <w:p w:rsidR="001C3733" w:rsidRPr="00FD3E22" w:rsidRDefault="001C3733" w:rsidP="001C3733">
            <w:pPr>
              <w:spacing w:line="276" w:lineRule="auto"/>
              <w:ind w:right="95"/>
              <w:rPr>
                <w:rFonts w:ascii="Times New Roman" w:hAnsi="Times New Roman"/>
                <w:sz w:val="18"/>
                <w:szCs w:val="18"/>
              </w:rPr>
            </w:pPr>
            <w:proofErr w:type="spellStart"/>
            <w:r w:rsidRPr="00FD3E22">
              <w:rPr>
                <w:rFonts w:ascii="Times New Roman" w:hAnsi="Times New Roman"/>
                <w:spacing w:val="-2"/>
                <w:sz w:val="18"/>
                <w:szCs w:val="18"/>
              </w:rPr>
              <w:t>Адрес</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электронно</w:t>
            </w:r>
            <w:proofErr w:type="spellEnd"/>
          </w:p>
          <w:p w:rsidR="001C3733" w:rsidRPr="00FD3E22" w:rsidRDefault="001C3733" w:rsidP="001C3733">
            <w:pPr>
              <w:spacing w:line="229" w:lineRule="exact"/>
              <w:rPr>
                <w:rFonts w:ascii="Times New Roman" w:hAnsi="Times New Roman"/>
                <w:sz w:val="18"/>
                <w:szCs w:val="18"/>
              </w:rPr>
            </w:pPr>
            <w:r w:rsidRPr="00FD3E22">
              <w:rPr>
                <w:rFonts w:ascii="Times New Roman" w:hAnsi="Times New Roman"/>
                <w:sz w:val="18"/>
                <w:szCs w:val="18"/>
              </w:rPr>
              <w:t>й</w:t>
            </w:r>
            <w:r w:rsidRPr="00FD3E22">
              <w:rPr>
                <w:rFonts w:ascii="Times New Roman" w:hAnsi="Times New Roman"/>
                <w:spacing w:val="-3"/>
                <w:sz w:val="18"/>
                <w:szCs w:val="18"/>
              </w:rPr>
              <w:t xml:space="preserve"> </w:t>
            </w:r>
            <w:proofErr w:type="spellStart"/>
            <w:r w:rsidRPr="00FD3E22">
              <w:rPr>
                <w:rFonts w:ascii="Times New Roman" w:hAnsi="Times New Roman"/>
                <w:spacing w:val="-2"/>
                <w:sz w:val="18"/>
                <w:szCs w:val="18"/>
              </w:rPr>
              <w:t>почты</w:t>
            </w:r>
            <w:proofErr w:type="spellEnd"/>
          </w:p>
        </w:tc>
        <w:tc>
          <w:tcPr>
            <w:tcW w:w="1132" w:type="dxa"/>
          </w:tcPr>
          <w:p w:rsidR="001C3733" w:rsidRPr="00FD3E22" w:rsidRDefault="001C3733" w:rsidP="001C3733">
            <w:pPr>
              <w:rPr>
                <w:rFonts w:ascii="Times New Roman" w:hAnsi="Times New Roman"/>
                <w:sz w:val="18"/>
                <w:szCs w:val="18"/>
              </w:rPr>
            </w:pPr>
          </w:p>
          <w:p w:rsidR="001C3733" w:rsidRPr="00FD3E22" w:rsidRDefault="001C3733" w:rsidP="001C3733">
            <w:pPr>
              <w:rPr>
                <w:rFonts w:ascii="Times New Roman" w:hAnsi="Times New Roman"/>
                <w:sz w:val="18"/>
                <w:szCs w:val="18"/>
              </w:rPr>
            </w:pPr>
          </w:p>
          <w:p w:rsidR="001C3733" w:rsidRPr="00FD3E22" w:rsidRDefault="001C3733" w:rsidP="001C3733">
            <w:pPr>
              <w:rPr>
                <w:rFonts w:ascii="Times New Roman" w:hAnsi="Times New Roman"/>
                <w:sz w:val="18"/>
                <w:szCs w:val="18"/>
              </w:rPr>
            </w:pPr>
          </w:p>
          <w:p w:rsidR="001C3733" w:rsidRPr="00FD3E22" w:rsidRDefault="001C3733" w:rsidP="001C3733">
            <w:pPr>
              <w:spacing w:before="7"/>
              <w:rPr>
                <w:rFonts w:ascii="Times New Roman" w:hAnsi="Times New Roman"/>
                <w:sz w:val="18"/>
                <w:szCs w:val="18"/>
              </w:rPr>
            </w:pPr>
          </w:p>
          <w:p w:rsidR="001C3733" w:rsidRPr="00FD3E22" w:rsidRDefault="001C3733" w:rsidP="001C3733">
            <w:pPr>
              <w:spacing w:line="276" w:lineRule="auto"/>
              <w:ind w:right="175"/>
              <w:jc w:val="center"/>
              <w:rPr>
                <w:rFonts w:ascii="Times New Roman" w:hAnsi="Times New Roman"/>
                <w:sz w:val="18"/>
                <w:szCs w:val="18"/>
              </w:rPr>
            </w:pPr>
            <w:proofErr w:type="spellStart"/>
            <w:r w:rsidRPr="00FD3E22">
              <w:rPr>
                <w:rFonts w:ascii="Times New Roman" w:hAnsi="Times New Roman"/>
                <w:spacing w:val="-4"/>
                <w:sz w:val="18"/>
                <w:szCs w:val="18"/>
              </w:rPr>
              <w:t>Номер</w:t>
            </w:r>
            <w:proofErr w:type="spellEnd"/>
            <w:r w:rsidRPr="00FD3E22">
              <w:rPr>
                <w:rFonts w:ascii="Times New Roman" w:hAnsi="Times New Roman"/>
                <w:spacing w:val="-4"/>
                <w:sz w:val="18"/>
                <w:szCs w:val="18"/>
              </w:rPr>
              <w:t xml:space="preserve"> </w:t>
            </w:r>
            <w:proofErr w:type="spellStart"/>
            <w:r w:rsidRPr="00FD3E22">
              <w:rPr>
                <w:rFonts w:ascii="Times New Roman" w:hAnsi="Times New Roman"/>
                <w:spacing w:val="-2"/>
                <w:sz w:val="18"/>
                <w:szCs w:val="18"/>
              </w:rPr>
              <w:t>контактн</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pacing w:val="-4"/>
                <w:sz w:val="18"/>
                <w:szCs w:val="18"/>
              </w:rPr>
              <w:t>ого</w:t>
            </w:r>
            <w:proofErr w:type="spellEnd"/>
          </w:p>
          <w:p w:rsidR="001C3733" w:rsidRPr="00FD3E22" w:rsidRDefault="001C3733" w:rsidP="001C3733">
            <w:pPr>
              <w:spacing w:line="229" w:lineRule="exact"/>
              <w:ind w:right="175"/>
              <w:jc w:val="center"/>
              <w:rPr>
                <w:rFonts w:ascii="Times New Roman" w:hAnsi="Times New Roman"/>
                <w:sz w:val="18"/>
                <w:szCs w:val="18"/>
              </w:rPr>
            </w:pPr>
            <w:proofErr w:type="spellStart"/>
            <w:r w:rsidRPr="00FD3E22">
              <w:rPr>
                <w:rFonts w:ascii="Times New Roman" w:hAnsi="Times New Roman"/>
                <w:spacing w:val="-2"/>
                <w:sz w:val="18"/>
                <w:szCs w:val="18"/>
              </w:rPr>
              <w:t>телефона</w:t>
            </w:r>
            <w:proofErr w:type="spellEnd"/>
          </w:p>
        </w:tc>
      </w:tr>
      <w:tr w:rsidR="001C3733" w:rsidRPr="00FD3E22" w:rsidTr="001C3733">
        <w:trPr>
          <w:trHeight w:val="1379"/>
        </w:trPr>
        <w:tc>
          <w:tcPr>
            <w:tcW w:w="1368" w:type="dxa"/>
          </w:tcPr>
          <w:p w:rsidR="001C3733" w:rsidRPr="00FD3E22" w:rsidRDefault="001C3733" w:rsidP="001C3733">
            <w:pPr>
              <w:spacing w:before="10"/>
              <w:rPr>
                <w:rFonts w:ascii="Times New Roman" w:hAnsi="Times New Roman"/>
                <w:sz w:val="18"/>
                <w:szCs w:val="18"/>
              </w:rPr>
            </w:pPr>
          </w:p>
          <w:p w:rsidR="001C3733" w:rsidRPr="00FD3E22" w:rsidRDefault="001C3733" w:rsidP="001C3733">
            <w:pPr>
              <w:ind w:right="155"/>
              <w:jc w:val="center"/>
              <w:rPr>
                <w:rFonts w:ascii="Times New Roman" w:hAnsi="Times New Roman"/>
                <w:sz w:val="18"/>
                <w:szCs w:val="18"/>
              </w:rPr>
            </w:pPr>
            <w:proofErr w:type="spellStart"/>
            <w:r w:rsidRPr="00FD3E22">
              <w:rPr>
                <w:rFonts w:ascii="Times New Roman" w:hAnsi="Times New Roman"/>
                <w:spacing w:val="-2"/>
                <w:sz w:val="18"/>
                <w:szCs w:val="18"/>
              </w:rPr>
              <w:t>Колотеева</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Елена</w:t>
            </w:r>
            <w:proofErr w:type="spellEnd"/>
          </w:p>
          <w:p w:rsidR="001C3733" w:rsidRPr="00FD3E22" w:rsidRDefault="001C3733" w:rsidP="001C3733">
            <w:pPr>
              <w:spacing w:before="1"/>
              <w:ind w:right="118"/>
              <w:jc w:val="center"/>
              <w:rPr>
                <w:rFonts w:ascii="Times New Roman" w:hAnsi="Times New Roman"/>
                <w:sz w:val="18"/>
                <w:szCs w:val="18"/>
              </w:rPr>
            </w:pPr>
            <w:proofErr w:type="spellStart"/>
            <w:r w:rsidRPr="00FD3E22">
              <w:rPr>
                <w:rFonts w:ascii="Times New Roman" w:hAnsi="Times New Roman"/>
                <w:spacing w:val="-2"/>
                <w:sz w:val="18"/>
                <w:szCs w:val="18"/>
              </w:rPr>
              <w:t>Анатольевна</w:t>
            </w:r>
            <w:proofErr w:type="spellEnd"/>
          </w:p>
        </w:tc>
        <w:tc>
          <w:tcPr>
            <w:tcW w:w="2203" w:type="dxa"/>
          </w:tcPr>
          <w:p w:rsidR="001C3733" w:rsidRPr="00FD3E22" w:rsidRDefault="001C3733" w:rsidP="00CE5BDE">
            <w:pPr>
              <w:ind w:right="259"/>
              <w:rPr>
                <w:rFonts w:ascii="Times New Roman" w:hAnsi="Times New Roman"/>
                <w:sz w:val="18"/>
                <w:szCs w:val="18"/>
                <w:lang w:val="ru-RU"/>
              </w:rPr>
            </w:pPr>
            <w:r w:rsidRPr="00FD3E22">
              <w:rPr>
                <w:rFonts w:ascii="Times New Roman" w:hAnsi="Times New Roman"/>
                <w:spacing w:val="-2"/>
                <w:sz w:val="18"/>
                <w:szCs w:val="18"/>
                <w:lang w:val="ru-RU"/>
              </w:rPr>
              <w:t>Саморегулируемая организация Ассоциация</w:t>
            </w:r>
          </w:p>
          <w:p w:rsidR="001C3733" w:rsidRPr="00FD3E22" w:rsidRDefault="001C3733" w:rsidP="00CE5BDE">
            <w:pPr>
              <w:spacing w:line="230" w:lineRule="exact"/>
              <w:ind w:right="444"/>
              <w:rPr>
                <w:rFonts w:ascii="Times New Roman" w:hAnsi="Times New Roman"/>
                <w:sz w:val="18"/>
                <w:szCs w:val="18"/>
                <w:lang w:val="ru-RU"/>
              </w:rPr>
            </w:pPr>
            <w:r w:rsidRPr="00FD3E22">
              <w:rPr>
                <w:rFonts w:ascii="Times New Roman" w:hAnsi="Times New Roman"/>
                <w:spacing w:val="-2"/>
                <w:sz w:val="18"/>
                <w:szCs w:val="18"/>
                <w:lang w:val="ru-RU"/>
              </w:rPr>
              <w:t>кадастровых инженеров "Содружество"</w:t>
            </w:r>
          </w:p>
        </w:tc>
        <w:tc>
          <w:tcPr>
            <w:tcW w:w="1783"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262"/>
              <w:jc w:val="center"/>
              <w:rPr>
                <w:rFonts w:ascii="Times New Roman" w:hAnsi="Times New Roman"/>
                <w:sz w:val="18"/>
                <w:szCs w:val="18"/>
              </w:rPr>
            </w:pPr>
            <w:r w:rsidRPr="00FD3E22">
              <w:rPr>
                <w:rFonts w:ascii="Times New Roman" w:hAnsi="Times New Roman"/>
                <w:spacing w:val="-4"/>
                <w:sz w:val="18"/>
                <w:szCs w:val="18"/>
              </w:rPr>
              <w:t>1473</w:t>
            </w:r>
          </w:p>
        </w:tc>
        <w:tc>
          <w:tcPr>
            <w:tcW w:w="1567"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10"/>
              <w:rPr>
                <w:rFonts w:ascii="Times New Roman" w:hAnsi="Times New Roman"/>
                <w:sz w:val="18"/>
                <w:szCs w:val="18"/>
              </w:rPr>
            </w:pPr>
          </w:p>
          <w:p w:rsidR="001C3733" w:rsidRPr="00FD3E22" w:rsidRDefault="001C3733" w:rsidP="001C3733">
            <w:pPr>
              <w:rPr>
                <w:rFonts w:ascii="Times New Roman" w:hAnsi="Times New Roman"/>
                <w:sz w:val="18"/>
                <w:szCs w:val="18"/>
              </w:rPr>
            </w:pPr>
            <w:r w:rsidRPr="00FD3E22">
              <w:rPr>
                <w:rFonts w:ascii="Times New Roman" w:hAnsi="Times New Roman"/>
                <w:spacing w:val="-2"/>
                <w:sz w:val="18"/>
                <w:szCs w:val="18"/>
              </w:rPr>
              <w:t>10.12.2019</w:t>
            </w:r>
          </w:p>
        </w:tc>
        <w:tc>
          <w:tcPr>
            <w:tcW w:w="1211" w:type="dxa"/>
          </w:tcPr>
          <w:p w:rsidR="001C3733" w:rsidRPr="00FD3E22" w:rsidRDefault="001C3733" w:rsidP="001C3733">
            <w:pPr>
              <w:spacing w:before="113"/>
              <w:ind w:right="254"/>
              <w:jc w:val="center"/>
              <w:rPr>
                <w:rFonts w:ascii="Times New Roman" w:hAnsi="Times New Roman"/>
                <w:sz w:val="18"/>
                <w:szCs w:val="18"/>
                <w:lang w:val="ru-RU"/>
              </w:rPr>
            </w:pPr>
            <w:r w:rsidRPr="00FD3E22">
              <w:rPr>
                <w:rFonts w:ascii="Times New Roman" w:hAnsi="Times New Roman"/>
                <w:spacing w:val="-2"/>
                <w:sz w:val="18"/>
                <w:szCs w:val="18"/>
                <w:lang w:val="ru-RU"/>
              </w:rPr>
              <w:t>664007,</w:t>
            </w:r>
          </w:p>
          <w:p w:rsidR="001C3733" w:rsidRPr="00FD3E22" w:rsidRDefault="001C3733" w:rsidP="001C3733">
            <w:pPr>
              <w:ind w:right="105"/>
              <w:jc w:val="center"/>
              <w:rPr>
                <w:rFonts w:ascii="Times New Roman" w:hAnsi="Times New Roman"/>
                <w:sz w:val="18"/>
                <w:szCs w:val="18"/>
                <w:lang w:val="ru-RU"/>
              </w:rPr>
            </w:pPr>
            <w:r w:rsidRPr="00FD3E22">
              <w:rPr>
                <w:rFonts w:ascii="Times New Roman" w:hAnsi="Times New Roman"/>
                <w:sz w:val="18"/>
                <w:szCs w:val="18"/>
                <w:lang w:val="ru-RU"/>
              </w:rPr>
              <w:t xml:space="preserve">г Иркутск, </w:t>
            </w:r>
            <w:proofErr w:type="spellStart"/>
            <w:proofErr w:type="gramStart"/>
            <w:r w:rsidRPr="00FD3E22">
              <w:rPr>
                <w:rFonts w:ascii="Times New Roman" w:hAnsi="Times New Roman"/>
                <w:sz w:val="18"/>
                <w:szCs w:val="18"/>
                <w:lang w:val="ru-RU"/>
              </w:rPr>
              <w:t>ул</w:t>
            </w:r>
            <w:proofErr w:type="spellEnd"/>
            <w:proofErr w:type="gramEnd"/>
            <w:r w:rsidRPr="00FD3E22">
              <w:rPr>
                <w:rFonts w:ascii="Times New Roman" w:hAnsi="Times New Roman"/>
                <w:sz w:val="18"/>
                <w:szCs w:val="18"/>
                <w:lang w:val="ru-RU"/>
              </w:rPr>
              <w:t xml:space="preserve"> Софьи </w:t>
            </w:r>
            <w:r w:rsidRPr="00FD3E22">
              <w:rPr>
                <w:rFonts w:ascii="Times New Roman" w:hAnsi="Times New Roman"/>
                <w:spacing w:val="-2"/>
                <w:sz w:val="18"/>
                <w:szCs w:val="18"/>
                <w:lang w:val="ru-RU"/>
              </w:rPr>
              <w:t xml:space="preserve">Перовской, </w:t>
            </w:r>
            <w:r w:rsidRPr="00FD3E22">
              <w:rPr>
                <w:rFonts w:ascii="Times New Roman" w:hAnsi="Times New Roman"/>
                <w:sz w:val="18"/>
                <w:szCs w:val="18"/>
                <w:lang w:val="ru-RU"/>
              </w:rPr>
              <w:t>д. 30</w:t>
            </w:r>
          </w:p>
        </w:tc>
        <w:tc>
          <w:tcPr>
            <w:tcW w:w="1190"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10"/>
              <w:rPr>
                <w:rFonts w:ascii="Times New Roman" w:hAnsi="Times New Roman"/>
                <w:sz w:val="18"/>
                <w:szCs w:val="18"/>
                <w:lang w:val="ru-RU"/>
              </w:rPr>
            </w:pPr>
          </w:p>
          <w:p w:rsidR="001C3733" w:rsidRPr="00FD3E22" w:rsidRDefault="00C60441" w:rsidP="001C3733">
            <w:pPr>
              <w:ind w:right="95"/>
              <w:rPr>
                <w:rFonts w:ascii="Times New Roman" w:hAnsi="Times New Roman"/>
                <w:sz w:val="18"/>
                <w:szCs w:val="18"/>
              </w:rPr>
            </w:pPr>
            <w:hyperlink r:id="rId14">
              <w:r w:rsidR="001C3733" w:rsidRPr="00FD3E22">
                <w:rPr>
                  <w:rFonts w:ascii="Times New Roman" w:hAnsi="Times New Roman"/>
                  <w:spacing w:val="-2"/>
                  <w:sz w:val="18"/>
                  <w:szCs w:val="18"/>
                </w:rPr>
                <w:t>filial@38.k</w:t>
              </w:r>
            </w:hyperlink>
            <w:r w:rsidR="001C3733" w:rsidRPr="00FD3E22">
              <w:rPr>
                <w:rFonts w:ascii="Times New Roman" w:hAnsi="Times New Roman"/>
                <w:spacing w:val="-2"/>
                <w:sz w:val="18"/>
                <w:szCs w:val="18"/>
              </w:rPr>
              <w:t xml:space="preserve"> adastr.ru</w:t>
            </w:r>
          </w:p>
        </w:tc>
        <w:tc>
          <w:tcPr>
            <w:tcW w:w="1132" w:type="dxa"/>
          </w:tcPr>
          <w:p w:rsidR="001C3733" w:rsidRPr="00FD3E22" w:rsidRDefault="001C3733" w:rsidP="001C3733">
            <w:pPr>
              <w:spacing w:before="9"/>
              <w:rPr>
                <w:rFonts w:ascii="Times New Roman" w:hAnsi="Times New Roman"/>
                <w:sz w:val="18"/>
                <w:szCs w:val="18"/>
              </w:rPr>
            </w:pPr>
          </w:p>
          <w:p w:rsidR="001C3733" w:rsidRPr="00FD3E22" w:rsidRDefault="001C3733" w:rsidP="001C3733">
            <w:pPr>
              <w:spacing w:before="1"/>
              <w:ind w:right="89"/>
              <w:jc w:val="center"/>
              <w:rPr>
                <w:rFonts w:ascii="Times New Roman" w:hAnsi="Times New Roman"/>
                <w:sz w:val="18"/>
                <w:szCs w:val="18"/>
              </w:rPr>
            </w:pPr>
            <w:r w:rsidRPr="00FD3E22">
              <w:rPr>
                <w:rFonts w:ascii="Times New Roman" w:hAnsi="Times New Roman"/>
                <w:sz w:val="18"/>
                <w:szCs w:val="18"/>
              </w:rPr>
              <w:t xml:space="preserve">8 </w:t>
            </w:r>
            <w:r w:rsidRPr="00FD3E22">
              <w:rPr>
                <w:rFonts w:ascii="Times New Roman" w:hAnsi="Times New Roman"/>
                <w:spacing w:val="-2"/>
                <w:sz w:val="18"/>
                <w:szCs w:val="18"/>
              </w:rPr>
              <w:t>(3955)</w:t>
            </w:r>
          </w:p>
          <w:p w:rsidR="001C3733" w:rsidRPr="00FD3E22" w:rsidRDefault="001C3733" w:rsidP="001C3733">
            <w:pPr>
              <w:ind w:right="86"/>
              <w:jc w:val="center"/>
              <w:rPr>
                <w:rFonts w:ascii="Times New Roman" w:hAnsi="Times New Roman"/>
                <w:sz w:val="18"/>
                <w:szCs w:val="18"/>
              </w:rPr>
            </w:pPr>
            <w:r w:rsidRPr="00FD3E22">
              <w:rPr>
                <w:rFonts w:ascii="Times New Roman" w:hAnsi="Times New Roman"/>
                <w:spacing w:val="-2"/>
                <w:sz w:val="18"/>
                <w:szCs w:val="18"/>
              </w:rPr>
              <w:t>58-15-</w:t>
            </w:r>
            <w:r w:rsidRPr="00FD3E22">
              <w:rPr>
                <w:rFonts w:ascii="Times New Roman" w:hAnsi="Times New Roman"/>
                <w:spacing w:val="-5"/>
                <w:sz w:val="18"/>
                <w:szCs w:val="18"/>
              </w:rPr>
              <w:t>74</w:t>
            </w:r>
          </w:p>
          <w:p w:rsidR="001C3733" w:rsidRPr="00FD3E22" w:rsidRDefault="001C3733" w:rsidP="001C3733">
            <w:pPr>
              <w:ind w:right="315"/>
              <w:jc w:val="center"/>
              <w:rPr>
                <w:rFonts w:ascii="Times New Roman" w:hAnsi="Times New Roman"/>
                <w:sz w:val="18"/>
                <w:szCs w:val="18"/>
              </w:rPr>
            </w:pPr>
            <w:r w:rsidRPr="00FD3E22">
              <w:rPr>
                <w:rFonts w:ascii="Times New Roman" w:hAnsi="Times New Roman"/>
                <w:spacing w:val="-2"/>
                <w:sz w:val="18"/>
                <w:szCs w:val="18"/>
              </w:rPr>
              <w:t>(</w:t>
            </w:r>
            <w:proofErr w:type="spellStart"/>
            <w:r w:rsidRPr="00FD3E22">
              <w:rPr>
                <w:rFonts w:ascii="Times New Roman" w:hAnsi="Times New Roman"/>
                <w:spacing w:val="-2"/>
                <w:sz w:val="18"/>
                <w:szCs w:val="18"/>
              </w:rPr>
              <w:t>доп</w:t>
            </w:r>
            <w:proofErr w:type="spellEnd"/>
            <w:r w:rsidRPr="00FD3E22">
              <w:rPr>
                <w:rFonts w:ascii="Times New Roman" w:hAnsi="Times New Roman"/>
                <w:spacing w:val="-2"/>
                <w:sz w:val="18"/>
                <w:szCs w:val="18"/>
              </w:rPr>
              <w:t>. 2510)</w:t>
            </w:r>
          </w:p>
        </w:tc>
      </w:tr>
    </w:tbl>
    <w:p w:rsidR="001C3733" w:rsidRPr="00FD3E22" w:rsidRDefault="001C3733" w:rsidP="001C3733">
      <w:pPr>
        <w:widowControl w:val="0"/>
        <w:autoSpaceDE w:val="0"/>
        <w:autoSpaceDN w:val="0"/>
        <w:spacing w:before="27" w:line="276" w:lineRule="auto"/>
        <w:ind w:left="0" w:right="5163" w:firstLine="0"/>
        <w:jc w:val="left"/>
        <w:rPr>
          <w:sz w:val="18"/>
          <w:szCs w:val="18"/>
          <w:lang w:eastAsia="en-US"/>
        </w:rPr>
      </w:pPr>
      <w:r w:rsidRPr="00FD3E22">
        <w:rPr>
          <w:sz w:val="18"/>
          <w:szCs w:val="18"/>
          <w:lang w:eastAsia="en-US"/>
        </w:rPr>
        <w:t xml:space="preserve">адрес электронной почты: </w:t>
      </w:r>
      <w:hyperlink r:id="rId15">
        <w:r w:rsidRPr="00FD3E22">
          <w:rPr>
            <w:sz w:val="18"/>
            <w:szCs w:val="18"/>
            <w:u w:val="single"/>
            <w:lang w:eastAsia="en-US"/>
          </w:rPr>
          <w:t>filial@38.kadastr.ru</w:t>
        </w:r>
      </w:hyperlink>
      <w:r w:rsidRPr="00FD3E22">
        <w:rPr>
          <w:sz w:val="18"/>
          <w:szCs w:val="18"/>
          <w:lang w:eastAsia="en-US"/>
        </w:rPr>
        <w:t xml:space="preserve"> номер</w:t>
      </w:r>
      <w:r w:rsidRPr="00FD3E22">
        <w:rPr>
          <w:spacing w:val="-8"/>
          <w:sz w:val="18"/>
          <w:szCs w:val="18"/>
          <w:lang w:eastAsia="en-US"/>
        </w:rPr>
        <w:t xml:space="preserve"> </w:t>
      </w:r>
      <w:r w:rsidRPr="00FD3E22">
        <w:rPr>
          <w:sz w:val="18"/>
          <w:szCs w:val="18"/>
          <w:lang w:eastAsia="en-US"/>
        </w:rPr>
        <w:t>контактного</w:t>
      </w:r>
      <w:r w:rsidRPr="00FD3E22">
        <w:rPr>
          <w:spacing w:val="-8"/>
          <w:sz w:val="18"/>
          <w:szCs w:val="18"/>
          <w:lang w:eastAsia="en-US"/>
        </w:rPr>
        <w:t xml:space="preserve"> </w:t>
      </w:r>
      <w:r w:rsidRPr="00FD3E22">
        <w:rPr>
          <w:sz w:val="18"/>
          <w:szCs w:val="18"/>
          <w:lang w:eastAsia="en-US"/>
        </w:rPr>
        <w:t>телефона:</w:t>
      </w:r>
      <w:r w:rsidRPr="00FD3E22">
        <w:rPr>
          <w:spacing w:val="-6"/>
          <w:sz w:val="18"/>
          <w:szCs w:val="18"/>
          <w:lang w:eastAsia="en-US"/>
        </w:rPr>
        <w:t xml:space="preserve"> </w:t>
      </w:r>
      <w:r w:rsidRPr="00FD3E22">
        <w:rPr>
          <w:sz w:val="18"/>
          <w:szCs w:val="18"/>
          <w:u w:val="single"/>
          <w:lang w:eastAsia="en-US"/>
        </w:rPr>
        <w:t>8</w:t>
      </w:r>
      <w:r w:rsidRPr="00FD3E22">
        <w:rPr>
          <w:spacing w:val="-8"/>
          <w:sz w:val="18"/>
          <w:szCs w:val="18"/>
          <w:u w:val="single"/>
          <w:lang w:eastAsia="en-US"/>
        </w:rPr>
        <w:t xml:space="preserve"> </w:t>
      </w:r>
      <w:r w:rsidRPr="00FD3E22">
        <w:rPr>
          <w:sz w:val="18"/>
          <w:szCs w:val="18"/>
          <w:u w:val="single"/>
          <w:lang w:eastAsia="en-US"/>
        </w:rPr>
        <w:t>(3955)</w:t>
      </w:r>
      <w:r w:rsidRPr="00FD3E22">
        <w:rPr>
          <w:spacing w:val="-8"/>
          <w:sz w:val="18"/>
          <w:szCs w:val="18"/>
          <w:u w:val="single"/>
          <w:lang w:eastAsia="en-US"/>
        </w:rPr>
        <w:t xml:space="preserve"> </w:t>
      </w:r>
      <w:r w:rsidRPr="00FD3E22">
        <w:rPr>
          <w:sz w:val="18"/>
          <w:szCs w:val="18"/>
          <w:u w:val="single"/>
          <w:lang w:eastAsia="en-US"/>
        </w:rPr>
        <w:t>58-15-74</w:t>
      </w:r>
    </w:p>
    <w:p w:rsidR="001C3733" w:rsidRPr="00FD3E22" w:rsidRDefault="001C3733" w:rsidP="001C3733">
      <w:pPr>
        <w:widowControl w:val="0"/>
        <w:autoSpaceDE w:val="0"/>
        <w:autoSpaceDN w:val="0"/>
        <w:spacing w:before="5"/>
        <w:ind w:left="0" w:firstLine="0"/>
        <w:jc w:val="left"/>
        <w:rPr>
          <w:sz w:val="18"/>
          <w:szCs w:val="18"/>
          <w:lang w:eastAsia="en-US"/>
        </w:rPr>
      </w:pPr>
    </w:p>
    <w:p w:rsidR="001C3733" w:rsidRPr="00FD3E22" w:rsidRDefault="001C3733" w:rsidP="001C3733">
      <w:pPr>
        <w:widowControl w:val="0"/>
        <w:autoSpaceDE w:val="0"/>
        <w:autoSpaceDN w:val="0"/>
        <w:spacing w:before="90" w:line="276" w:lineRule="auto"/>
        <w:ind w:left="0" w:right="699" w:firstLine="0"/>
        <w:jc w:val="left"/>
        <w:rPr>
          <w:sz w:val="18"/>
          <w:szCs w:val="18"/>
          <w:lang w:eastAsia="en-US"/>
        </w:rPr>
      </w:pPr>
      <w:r w:rsidRPr="00FD3E22">
        <w:rPr>
          <w:sz w:val="18"/>
          <w:szCs w:val="18"/>
          <w:lang w:eastAsia="en-US"/>
        </w:rPr>
        <w:t>со</w:t>
      </w:r>
      <w:r w:rsidRPr="00FD3E22">
        <w:rPr>
          <w:spacing w:val="-4"/>
          <w:sz w:val="18"/>
          <w:szCs w:val="18"/>
          <w:lang w:eastAsia="en-US"/>
        </w:rPr>
        <w:t xml:space="preserve"> </w:t>
      </w:r>
      <w:r w:rsidRPr="00FD3E22">
        <w:rPr>
          <w:sz w:val="18"/>
          <w:szCs w:val="18"/>
          <w:lang w:eastAsia="en-US"/>
        </w:rPr>
        <w:t>стороны</w:t>
      </w:r>
      <w:r w:rsidRPr="00FD3E22">
        <w:rPr>
          <w:spacing w:val="-4"/>
          <w:sz w:val="18"/>
          <w:szCs w:val="18"/>
          <w:lang w:eastAsia="en-US"/>
        </w:rPr>
        <w:t xml:space="preserve"> </w:t>
      </w:r>
      <w:r w:rsidRPr="00FD3E22">
        <w:rPr>
          <w:sz w:val="18"/>
          <w:szCs w:val="18"/>
          <w:lang w:eastAsia="en-US"/>
        </w:rPr>
        <w:t>исполнителя:</w:t>
      </w:r>
      <w:r w:rsidRPr="00FD3E22">
        <w:rPr>
          <w:spacing w:val="-4"/>
          <w:sz w:val="18"/>
          <w:szCs w:val="18"/>
          <w:lang w:eastAsia="en-US"/>
        </w:rPr>
        <w:t xml:space="preserve"> </w:t>
      </w:r>
      <w:r w:rsidRPr="00FD3E22">
        <w:rPr>
          <w:sz w:val="18"/>
          <w:szCs w:val="18"/>
          <w:lang w:eastAsia="en-US"/>
        </w:rPr>
        <w:t>1.2.</w:t>
      </w:r>
      <w:r w:rsidRPr="00FD3E22">
        <w:rPr>
          <w:spacing w:val="-3"/>
          <w:sz w:val="18"/>
          <w:szCs w:val="18"/>
          <w:lang w:eastAsia="en-US"/>
        </w:rPr>
        <w:t xml:space="preserve"> </w:t>
      </w:r>
      <w:r w:rsidRPr="00FD3E22">
        <w:rPr>
          <w:sz w:val="18"/>
          <w:szCs w:val="18"/>
          <w:u w:val="single"/>
          <w:lang w:eastAsia="en-US"/>
        </w:rPr>
        <w:t>филиал</w:t>
      </w:r>
      <w:r w:rsidRPr="00FD3E22">
        <w:rPr>
          <w:spacing w:val="-5"/>
          <w:sz w:val="18"/>
          <w:szCs w:val="18"/>
          <w:u w:val="single"/>
          <w:lang w:eastAsia="en-US"/>
        </w:rPr>
        <w:t xml:space="preserve"> </w:t>
      </w:r>
      <w:r w:rsidRPr="00FD3E22">
        <w:rPr>
          <w:sz w:val="18"/>
          <w:szCs w:val="18"/>
          <w:u w:val="single"/>
          <w:lang w:eastAsia="en-US"/>
        </w:rPr>
        <w:t>ППК</w:t>
      </w:r>
      <w:r w:rsidRPr="00FD3E22">
        <w:rPr>
          <w:spacing w:val="-5"/>
          <w:sz w:val="18"/>
          <w:szCs w:val="18"/>
          <w:u w:val="single"/>
          <w:lang w:eastAsia="en-US"/>
        </w:rPr>
        <w:t xml:space="preserve"> </w:t>
      </w:r>
      <w:r w:rsidRPr="00FD3E22">
        <w:rPr>
          <w:sz w:val="18"/>
          <w:szCs w:val="18"/>
          <w:u w:val="single"/>
          <w:lang w:eastAsia="en-US"/>
        </w:rPr>
        <w:t>«</w:t>
      </w:r>
      <w:proofErr w:type="spellStart"/>
      <w:r w:rsidRPr="00FD3E22">
        <w:rPr>
          <w:sz w:val="18"/>
          <w:szCs w:val="18"/>
          <w:u w:val="single"/>
          <w:lang w:eastAsia="en-US"/>
        </w:rPr>
        <w:t>Роскадастр</w:t>
      </w:r>
      <w:proofErr w:type="spellEnd"/>
      <w:r w:rsidRPr="00FD3E22">
        <w:rPr>
          <w:sz w:val="18"/>
          <w:szCs w:val="18"/>
          <w:u w:val="single"/>
          <w:lang w:eastAsia="en-US"/>
        </w:rPr>
        <w:t>»</w:t>
      </w:r>
      <w:r w:rsidRPr="00FD3E22">
        <w:rPr>
          <w:spacing w:val="-4"/>
          <w:sz w:val="18"/>
          <w:szCs w:val="18"/>
          <w:u w:val="single"/>
          <w:lang w:eastAsia="en-US"/>
        </w:rPr>
        <w:t xml:space="preserve"> </w:t>
      </w:r>
      <w:r w:rsidRPr="00FD3E22">
        <w:rPr>
          <w:sz w:val="18"/>
          <w:szCs w:val="18"/>
          <w:u w:val="single"/>
          <w:lang w:eastAsia="en-US"/>
        </w:rPr>
        <w:t>"Восточно-Сибирское</w:t>
      </w:r>
      <w:r w:rsidRPr="00FD3E22">
        <w:rPr>
          <w:spacing w:val="-5"/>
          <w:sz w:val="18"/>
          <w:szCs w:val="18"/>
          <w:u w:val="single"/>
          <w:lang w:eastAsia="en-US"/>
        </w:rPr>
        <w:t xml:space="preserve"> </w:t>
      </w:r>
      <w:r w:rsidRPr="00FD3E22">
        <w:rPr>
          <w:sz w:val="18"/>
          <w:szCs w:val="18"/>
          <w:u w:val="single"/>
          <w:lang w:eastAsia="en-US"/>
        </w:rPr>
        <w:t>АГП"</w:t>
      </w:r>
      <w:r w:rsidRPr="00FD3E22">
        <w:rPr>
          <w:sz w:val="18"/>
          <w:szCs w:val="18"/>
          <w:lang w:eastAsia="en-US"/>
        </w:rPr>
        <w:t xml:space="preserve"> почтовый адрес филиала: </w:t>
      </w:r>
      <w:r w:rsidRPr="00FD3E22">
        <w:rPr>
          <w:sz w:val="18"/>
          <w:szCs w:val="18"/>
          <w:u w:val="single"/>
          <w:lang w:eastAsia="en-US"/>
        </w:rPr>
        <w:t>664011, г. Иркутск, ул. Нижняя Набережная, д. 14</w:t>
      </w:r>
    </w:p>
    <w:p w:rsidR="001C3733" w:rsidRPr="00FD3E22" w:rsidRDefault="001C3733" w:rsidP="001C3733">
      <w:pPr>
        <w:widowControl w:val="0"/>
        <w:autoSpaceDE w:val="0"/>
        <w:autoSpaceDN w:val="0"/>
        <w:spacing w:line="275" w:lineRule="exact"/>
        <w:ind w:left="0" w:firstLine="0"/>
        <w:jc w:val="left"/>
        <w:rPr>
          <w:sz w:val="18"/>
          <w:szCs w:val="18"/>
          <w:lang w:eastAsia="en-US"/>
        </w:rPr>
      </w:pPr>
      <w:r w:rsidRPr="00FD3E22">
        <w:rPr>
          <w:sz w:val="18"/>
          <w:szCs w:val="18"/>
          <w:lang w:eastAsia="en-US"/>
        </w:rPr>
        <w:t>номер</w:t>
      </w:r>
      <w:r w:rsidRPr="00FD3E22">
        <w:rPr>
          <w:spacing w:val="-4"/>
          <w:sz w:val="18"/>
          <w:szCs w:val="18"/>
          <w:lang w:eastAsia="en-US"/>
        </w:rPr>
        <w:t xml:space="preserve"> </w:t>
      </w:r>
      <w:r w:rsidRPr="00FD3E22">
        <w:rPr>
          <w:sz w:val="18"/>
          <w:szCs w:val="18"/>
          <w:lang w:eastAsia="en-US"/>
        </w:rPr>
        <w:t>контактного</w:t>
      </w:r>
      <w:r w:rsidRPr="00FD3E22">
        <w:rPr>
          <w:spacing w:val="-2"/>
          <w:sz w:val="18"/>
          <w:szCs w:val="18"/>
          <w:lang w:eastAsia="en-US"/>
        </w:rPr>
        <w:t xml:space="preserve"> </w:t>
      </w:r>
      <w:r w:rsidRPr="00FD3E22">
        <w:rPr>
          <w:sz w:val="18"/>
          <w:szCs w:val="18"/>
          <w:lang w:eastAsia="en-US"/>
        </w:rPr>
        <w:t xml:space="preserve">телефона: </w:t>
      </w:r>
      <w:r w:rsidRPr="00FD3E22">
        <w:rPr>
          <w:sz w:val="18"/>
          <w:szCs w:val="18"/>
          <w:u w:val="single"/>
          <w:lang w:eastAsia="en-US"/>
        </w:rPr>
        <w:t>8</w:t>
      </w:r>
      <w:r w:rsidRPr="00FD3E22">
        <w:rPr>
          <w:spacing w:val="-2"/>
          <w:sz w:val="18"/>
          <w:szCs w:val="18"/>
          <w:u w:val="single"/>
          <w:lang w:eastAsia="en-US"/>
        </w:rPr>
        <w:t xml:space="preserve"> </w:t>
      </w:r>
      <w:r w:rsidRPr="00FD3E22">
        <w:rPr>
          <w:sz w:val="18"/>
          <w:szCs w:val="18"/>
          <w:u w:val="single"/>
          <w:lang w:eastAsia="en-US"/>
        </w:rPr>
        <w:t>(3952)</w:t>
      </w:r>
      <w:r w:rsidRPr="00FD3E22">
        <w:rPr>
          <w:spacing w:val="-1"/>
          <w:sz w:val="18"/>
          <w:szCs w:val="18"/>
          <w:u w:val="single"/>
          <w:lang w:eastAsia="en-US"/>
        </w:rPr>
        <w:t xml:space="preserve"> </w:t>
      </w:r>
      <w:r w:rsidRPr="00FD3E22">
        <w:rPr>
          <w:sz w:val="18"/>
          <w:szCs w:val="18"/>
          <w:u w:val="single"/>
          <w:lang w:eastAsia="en-US"/>
        </w:rPr>
        <w:t>24-36-</w:t>
      </w:r>
      <w:r w:rsidRPr="00FD3E22">
        <w:rPr>
          <w:spacing w:val="-5"/>
          <w:sz w:val="18"/>
          <w:szCs w:val="18"/>
          <w:u w:val="single"/>
          <w:lang w:eastAsia="en-US"/>
        </w:rPr>
        <w:t>99</w:t>
      </w:r>
    </w:p>
    <w:p w:rsidR="001C3733" w:rsidRPr="00FD3E22" w:rsidRDefault="001C3733" w:rsidP="001C3733">
      <w:pPr>
        <w:widowControl w:val="0"/>
        <w:autoSpaceDE w:val="0"/>
        <w:autoSpaceDN w:val="0"/>
        <w:ind w:left="0" w:firstLine="0"/>
        <w:jc w:val="left"/>
        <w:rPr>
          <w:sz w:val="18"/>
          <w:szCs w:val="18"/>
          <w:lang w:eastAsia="en-US"/>
        </w:rPr>
      </w:pPr>
    </w:p>
    <w:tbl>
      <w:tblPr>
        <w:tblStyle w:val="TableNormal1"/>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5"/>
        <w:gridCol w:w="1546"/>
        <w:gridCol w:w="1781"/>
        <w:gridCol w:w="1572"/>
        <w:gridCol w:w="1209"/>
        <w:gridCol w:w="1190"/>
        <w:gridCol w:w="1523"/>
      </w:tblGrid>
      <w:tr w:rsidR="001C3733" w:rsidRPr="00FD3E22" w:rsidTr="001C3733">
        <w:trPr>
          <w:trHeight w:val="277"/>
        </w:trPr>
        <w:tc>
          <w:tcPr>
            <w:tcW w:w="1635" w:type="dxa"/>
            <w:tcBorders>
              <w:bottom w:val="nil"/>
            </w:tcBorders>
          </w:tcPr>
          <w:p w:rsidR="001C3733" w:rsidRPr="00FD3E22" w:rsidRDefault="001C3733" w:rsidP="001C3733">
            <w:pPr>
              <w:rPr>
                <w:rFonts w:ascii="Times New Roman" w:hAnsi="Times New Roman"/>
                <w:sz w:val="18"/>
                <w:szCs w:val="18"/>
              </w:rPr>
            </w:pPr>
          </w:p>
        </w:tc>
        <w:tc>
          <w:tcPr>
            <w:tcW w:w="1546" w:type="dxa"/>
            <w:tcBorders>
              <w:bottom w:val="nil"/>
            </w:tcBorders>
          </w:tcPr>
          <w:p w:rsidR="001C3733" w:rsidRPr="00FD3E22" w:rsidRDefault="001C3733" w:rsidP="001C3733">
            <w:pPr>
              <w:rPr>
                <w:rFonts w:ascii="Times New Roman" w:hAnsi="Times New Roman"/>
                <w:sz w:val="18"/>
                <w:szCs w:val="18"/>
              </w:rPr>
            </w:pPr>
          </w:p>
        </w:tc>
        <w:tc>
          <w:tcPr>
            <w:tcW w:w="1781" w:type="dxa"/>
            <w:tcBorders>
              <w:bottom w:val="nil"/>
            </w:tcBorders>
          </w:tcPr>
          <w:p w:rsidR="001C3733" w:rsidRPr="00FD3E22" w:rsidRDefault="001C3733" w:rsidP="001C3733">
            <w:pPr>
              <w:spacing w:before="31" w:line="227" w:lineRule="exact"/>
              <w:ind w:right="146"/>
              <w:jc w:val="center"/>
              <w:rPr>
                <w:rFonts w:ascii="Times New Roman" w:hAnsi="Times New Roman"/>
                <w:sz w:val="18"/>
                <w:szCs w:val="18"/>
              </w:rPr>
            </w:pPr>
            <w:proofErr w:type="spellStart"/>
            <w:r w:rsidRPr="00FD3E22">
              <w:rPr>
                <w:rFonts w:ascii="Times New Roman" w:hAnsi="Times New Roman"/>
                <w:spacing w:val="-2"/>
                <w:sz w:val="18"/>
                <w:szCs w:val="18"/>
              </w:rPr>
              <w:t>Уникальный</w:t>
            </w:r>
            <w:proofErr w:type="spellEnd"/>
          </w:p>
        </w:tc>
        <w:tc>
          <w:tcPr>
            <w:tcW w:w="1572" w:type="dxa"/>
            <w:vMerge w:val="restart"/>
          </w:tcPr>
          <w:p w:rsidR="001C3733" w:rsidRPr="00FD3E22" w:rsidRDefault="001C3733" w:rsidP="001C3733">
            <w:pPr>
              <w:spacing w:before="163" w:line="276" w:lineRule="auto"/>
              <w:ind w:right="161"/>
              <w:jc w:val="center"/>
              <w:rPr>
                <w:rFonts w:ascii="Times New Roman" w:hAnsi="Times New Roman"/>
                <w:sz w:val="18"/>
                <w:szCs w:val="18"/>
                <w:lang w:val="ru-RU"/>
              </w:rPr>
            </w:pPr>
            <w:r w:rsidRPr="00FD3E22">
              <w:rPr>
                <w:rFonts w:ascii="Times New Roman" w:hAnsi="Times New Roman"/>
                <w:sz w:val="18"/>
                <w:szCs w:val="18"/>
                <w:lang w:val="ru-RU"/>
              </w:rPr>
              <w:t>Дата</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внесения сведений о</w:t>
            </w:r>
          </w:p>
          <w:p w:rsidR="001C3733" w:rsidRPr="00FD3E22" w:rsidRDefault="001C3733" w:rsidP="001C3733">
            <w:pPr>
              <w:spacing w:line="276" w:lineRule="auto"/>
              <w:ind w:right="224"/>
              <w:jc w:val="center"/>
              <w:rPr>
                <w:rFonts w:ascii="Times New Roman" w:hAnsi="Times New Roman"/>
                <w:sz w:val="18"/>
                <w:szCs w:val="18"/>
                <w:lang w:val="ru-RU"/>
              </w:rPr>
            </w:pPr>
            <w:r w:rsidRPr="00FD3E22">
              <w:rPr>
                <w:rFonts w:ascii="Times New Roman" w:hAnsi="Times New Roman"/>
                <w:spacing w:val="-2"/>
                <w:sz w:val="18"/>
                <w:szCs w:val="18"/>
                <w:lang w:val="ru-RU"/>
              </w:rPr>
              <w:t xml:space="preserve">физическом </w:t>
            </w:r>
            <w:proofErr w:type="gramStart"/>
            <w:r w:rsidRPr="00FD3E22">
              <w:rPr>
                <w:rFonts w:ascii="Times New Roman" w:hAnsi="Times New Roman"/>
                <w:sz w:val="18"/>
                <w:szCs w:val="18"/>
                <w:lang w:val="ru-RU"/>
              </w:rPr>
              <w:t>лице</w:t>
            </w:r>
            <w:proofErr w:type="gram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в</w:t>
            </w:r>
            <w:r w:rsidRPr="00FD3E22">
              <w:rPr>
                <w:rFonts w:ascii="Times New Roman" w:hAnsi="Times New Roman"/>
                <w:spacing w:val="-12"/>
                <w:sz w:val="18"/>
                <w:szCs w:val="18"/>
                <w:lang w:val="ru-RU"/>
              </w:rPr>
              <w:t xml:space="preserve"> </w:t>
            </w:r>
            <w:r w:rsidRPr="00FD3E22">
              <w:rPr>
                <w:rFonts w:ascii="Times New Roman" w:hAnsi="Times New Roman"/>
                <w:sz w:val="18"/>
                <w:szCs w:val="18"/>
                <w:lang w:val="ru-RU"/>
              </w:rPr>
              <w:t xml:space="preserve">реестр </w:t>
            </w:r>
            <w:r w:rsidRPr="00FD3E22">
              <w:rPr>
                <w:rFonts w:ascii="Times New Roman" w:hAnsi="Times New Roman"/>
                <w:spacing w:val="-2"/>
                <w:sz w:val="18"/>
                <w:szCs w:val="18"/>
                <w:lang w:val="ru-RU"/>
              </w:rPr>
              <w:t>членов</w:t>
            </w:r>
          </w:p>
          <w:p w:rsidR="001C3733" w:rsidRPr="00FD3E22" w:rsidRDefault="001C3733" w:rsidP="001C3733">
            <w:pPr>
              <w:spacing w:before="1" w:line="276" w:lineRule="auto"/>
              <w:ind w:right="162"/>
              <w:jc w:val="center"/>
              <w:rPr>
                <w:rFonts w:ascii="Times New Roman" w:hAnsi="Times New Roman"/>
                <w:sz w:val="18"/>
                <w:szCs w:val="18"/>
                <w:lang w:val="ru-RU"/>
              </w:rPr>
            </w:pPr>
            <w:proofErr w:type="spellStart"/>
            <w:r w:rsidRPr="00FD3E22">
              <w:rPr>
                <w:rFonts w:ascii="Times New Roman" w:hAnsi="Times New Roman"/>
                <w:spacing w:val="-2"/>
                <w:sz w:val="18"/>
                <w:szCs w:val="18"/>
                <w:lang w:val="ru-RU"/>
              </w:rPr>
              <w:t>саморегулируе</w:t>
            </w:r>
            <w:proofErr w:type="spellEnd"/>
            <w:r w:rsidRPr="00FD3E22">
              <w:rPr>
                <w:rFonts w:ascii="Times New Roman" w:hAnsi="Times New Roman"/>
                <w:spacing w:val="-2"/>
                <w:sz w:val="18"/>
                <w:szCs w:val="18"/>
                <w:lang w:val="ru-RU"/>
              </w:rPr>
              <w:t xml:space="preserve"> </w:t>
            </w:r>
            <w:proofErr w:type="gramStart"/>
            <w:r w:rsidRPr="00FD3E22">
              <w:rPr>
                <w:rFonts w:ascii="Times New Roman" w:hAnsi="Times New Roman"/>
                <w:spacing w:val="-4"/>
                <w:sz w:val="18"/>
                <w:szCs w:val="18"/>
                <w:lang w:val="ru-RU"/>
              </w:rPr>
              <w:t>мой</w:t>
            </w:r>
            <w:proofErr w:type="gramEnd"/>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организации кадастровых инженеров</w:t>
            </w:r>
          </w:p>
        </w:tc>
        <w:tc>
          <w:tcPr>
            <w:tcW w:w="1209" w:type="dxa"/>
            <w:tcBorders>
              <w:bottom w:val="nil"/>
            </w:tcBorders>
          </w:tcPr>
          <w:p w:rsidR="001C3733" w:rsidRPr="00FD3E22" w:rsidRDefault="001C3733" w:rsidP="001C3733">
            <w:pPr>
              <w:rPr>
                <w:rFonts w:ascii="Times New Roman" w:hAnsi="Times New Roman"/>
                <w:sz w:val="18"/>
                <w:szCs w:val="18"/>
                <w:lang w:val="ru-RU"/>
              </w:rPr>
            </w:pPr>
          </w:p>
        </w:tc>
        <w:tc>
          <w:tcPr>
            <w:tcW w:w="1190" w:type="dxa"/>
            <w:tcBorders>
              <w:bottom w:val="nil"/>
            </w:tcBorders>
          </w:tcPr>
          <w:p w:rsidR="001C3733" w:rsidRPr="00FD3E22" w:rsidRDefault="001C3733" w:rsidP="001C3733">
            <w:pPr>
              <w:rPr>
                <w:rFonts w:ascii="Times New Roman" w:hAnsi="Times New Roman"/>
                <w:sz w:val="18"/>
                <w:szCs w:val="18"/>
                <w:lang w:val="ru-RU"/>
              </w:rPr>
            </w:pPr>
          </w:p>
        </w:tc>
        <w:tc>
          <w:tcPr>
            <w:tcW w:w="1523" w:type="dxa"/>
            <w:tcBorders>
              <w:bottom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253"/>
        </w:trPr>
        <w:tc>
          <w:tcPr>
            <w:tcW w:w="1635" w:type="dxa"/>
            <w:tcBorders>
              <w:top w:val="nil"/>
              <w:bottom w:val="nil"/>
            </w:tcBorders>
          </w:tcPr>
          <w:p w:rsidR="001C3733" w:rsidRPr="00FD3E22" w:rsidRDefault="001C3733" w:rsidP="001C3733">
            <w:pPr>
              <w:rPr>
                <w:rFonts w:ascii="Times New Roman" w:hAnsi="Times New Roman"/>
                <w:sz w:val="18"/>
                <w:szCs w:val="18"/>
                <w:lang w:val="ru-RU"/>
              </w:rPr>
            </w:pPr>
          </w:p>
        </w:tc>
        <w:tc>
          <w:tcPr>
            <w:tcW w:w="1546" w:type="dxa"/>
            <w:tcBorders>
              <w:top w:val="nil"/>
              <w:bottom w:val="nil"/>
            </w:tcBorders>
          </w:tcPr>
          <w:p w:rsidR="001C3733" w:rsidRPr="00FD3E22" w:rsidRDefault="001C3733" w:rsidP="001C3733">
            <w:pPr>
              <w:rPr>
                <w:rFonts w:ascii="Times New Roman" w:hAnsi="Times New Roman"/>
                <w:sz w:val="18"/>
                <w:szCs w:val="18"/>
                <w:lang w:val="ru-RU"/>
              </w:rPr>
            </w:pPr>
          </w:p>
        </w:tc>
        <w:tc>
          <w:tcPr>
            <w:tcW w:w="1781" w:type="dxa"/>
            <w:tcBorders>
              <w:top w:val="nil"/>
              <w:bottom w:val="nil"/>
            </w:tcBorders>
          </w:tcPr>
          <w:p w:rsidR="001C3733" w:rsidRPr="00FD3E22" w:rsidRDefault="001C3733" w:rsidP="001C3733">
            <w:pPr>
              <w:spacing w:before="7" w:line="227" w:lineRule="exact"/>
              <w:ind w:right="149"/>
              <w:jc w:val="center"/>
              <w:rPr>
                <w:rFonts w:ascii="Times New Roman" w:hAnsi="Times New Roman"/>
                <w:sz w:val="18"/>
                <w:szCs w:val="18"/>
              </w:rPr>
            </w:pPr>
            <w:proofErr w:type="spellStart"/>
            <w:r w:rsidRPr="00FD3E22">
              <w:rPr>
                <w:rFonts w:ascii="Times New Roman" w:hAnsi="Times New Roman"/>
                <w:spacing w:val="-2"/>
                <w:sz w:val="18"/>
                <w:szCs w:val="18"/>
              </w:rPr>
              <w:t>регистрационны</w:t>
            </w:r>
            <w:proofErr w:type="spellEnd"/>
          </w:p>
        </w:tc>
        <w:tc>
          <w:tcPr>
            <w:tcW w:w="1572" w:type="dxa"/>
            <w:vMerge/>
            <w:tcBorders>
              <w:top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rPr>
                <w:rFonts w:ascii="Times New Roman" w:hAnsi="Times New Roman"/>
                <w:sz w:val="18"/>
                <w:szCs w:val="18"/>
              </w:rPr>
            </w:pPr>
          </w:p>
        </w:tc>
        <w:tc>
          <w:tcPr>
            <w:tcW w:w="1190" w:type="dxa"/>
            <w:tcBorders>
              <w:top w:val="nil"/>
              <w:bottom w:val="nil"/>
            </w:tcBorders>
          </w:tcPr>
          <w:p w:rsidR="001C3733" w:rsidRPr="00FD3E22" w:rsidRDefault="001C3733" w:rsidP="001C3733">
            <w:pPr>
              <w:rPr>
                <w:rFonts w:ascii="Times New Roman" w:hAnsi="Times New Roman"/>
                <w:sz w:val="18"/>
                <w:szCs w:val="18"/>
              </w:rPr>
            </w:pPr>
          </w:p>
        </w:tc>
        <w:tc>
          <w:tcPr>
            <w:tcW w:w="1523" w:type="dxa"/>
            <w:tcBorders>
              <w:top w:val="nil"/>
              <w:bottom w:val="nil"/>
            </w:tcBorders>
          </w:tcPr>
          <w:p w:rsidR="001C3733" w:rsidRPr="00FD3E22" w:rsidRDefault="001C3733" w:rsidP="001C3733">
            <w:pPr>
              <w:rPr>
                <w:rFonts w:ascii="Times New Roman" w:hAnsi="Times New Roman"/>
                <w:sz w:val="18"/>
                <w:szCs w:val="18"/>
              </w:rPr>
            </w:pPr>
          </w:p>
        </w:tc>
      </w:tr>
      <w:tr w:rsidR="001C3733" w:rsidRPr="00FD3E22" w:rsidTr="001C3733">
        <w:trPr>
          <w:trHeight w:val="254"/>
        </w:trPr>
        <w:tc>
          <w:tcPr>
            <w:tcW w:w="1635" w:type="dxa"/>
            <w:tcBorders>
              <w:top w:val="nil"/>
              <w:bottom w:val="nil"/>
            </w:tcBorders>
          </w:tcPr>
          <w:p w:rsidR="001C3733" w:rsidRPr="00FD3E22" w:rsidRDefault="001C3733" w:rsidP="001C3733">
            <w:pPr>
              <w:rPr>
                <w:rFonts w:ascii="Times New Roman" w:hAnsi="Times New Roman"/>
                <w:sz w:val="18"/>
                <w:szCs w:val="18"/>
              </w:rPr>
            </w:pPr>
          </w:p>
        </w:tc>
        <w:tc>
          <w:tcPr>
            <w:tcW w:w="1546" w:type="dxa"/>
            <w:tcBorders>
              <w:top w:val="nil"/>
              <w:bottom w:val="nil"/>
            </w:tcBorders>
          </w:tcPr>
          <w:p w:rsidR="001C3733" w:rsidRPr="00FD3E22" w:rsidRDefault="001C3733" w:rsidP="001C3733">
            <w:pPr>
              <w:rPr>
                <w:rFonts w:ascii="Times New Roman" w:hAnsi="Times New Roman"/>
                <w:sz w:val="18"/>
                <w:szCs w:val="18"/>
              </w:rPr>
            </w:pPr>
          </w:p>
        </w:tc>
        <w:tc>
          <w:tcPr>
            <w:tcW w:w="1781" w:type="dxa"/>
            <w:tcBorders>
              <w:top w:val="nil"/>
              <w:bottom w:val="nil"/>
            </w:tcBorders>
          </w:tcPr>
          <w:p w:rsidR="001C3733" w:rsidRPr="00FD3E22" w:rsidRDefault="001C3733" w:rsidP="001C3733">
            <w:pPr>
              <w:spacing w:before="7" w:line="227" w:lineRule="exact"/>
              <w:ind w:right="148"/>
              <w:jc w:val="center"/>
              <w:rPr>
                <w:rFonts w:ascii="Times New Roman" w:hAnsi="Times New Roman"/>
                <w:sz w:val="18"/>
                <w:szCs w:val="18"/>
              </w:rPr>
            </w:pPr>
            <w:r w:rsidRPr="00FD3E22">
              <w:rPr>
                <w:rFonts w:ascii="Times New Roman" w:hAnsi="Times New Roman"/>
                <w:sz w:val="18"/>
                <w:szCs w:val="18"/>
              </w:rPr>
              <w:t>й</w:t>
            </w:r>
            <w:r w:rsidRPr="00FD3E22">
              <w:rPr>
                <w:rFonts w:ascii="Times New Roman" w:hAnsi="Times New Roman"/>
                <w:spacing w:val="-5"/>
                <w:sz w:val="18"/>
                <w:szCs w:val="18"/>
              </w:rPr>
              <w:t xml:space="preserve"> </w:t>
            </w:r>
            <w:proofErr w:type="spellStart"/>
            <w:r w:rsidRPr="00FD3E22">
              <w:rPr>
                <w:rFonts w:ascii="Times New Roman" w:hAnsi="Times New Roman"/>
                <w:sz w:val="18"/>
                <w:szCs w:val="18"/>
              </w:rPr>
              <w:t>номер</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члена</w:t>
            </w:r>
            <w:proofErr w:type="spellEnd"/>
          </w:p>
        </w:tc>
        <w:tc>
          <w:tcPr>
            <w:tcW w:w="1572" w:type="dxa"/>
            <w:vMerge/>
            <w:tcBorders>
              <w:top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rPr>
                <w:rFonts w:ascii="Times New Roman" w:hAnsi="Times New Roman"/>
                <w:sz w:val="18"/>
                <w:szCs w:val="18"/>
              </w:rPr>
            </w:pPr>
          </w:p>
        </w:tc>
        <w:tc>
          <w:tcPr>
            <w:tcW w:w="1190" w:type="dxa"/>
            <w:tcBorders>
              <w:top w:val="nil"/>
              <w:bottom w:val="nil"/>
            </w:tcBorders>
          </w:tcPr>
          <w:p w:rsidR="001C3733" w:rsidRPr="00FD3E22" w:rsidRDefault="001C3733" w:rsidP="001C3733">
            <w:pPr>
              <w:rPr>
                <w:rFonts w:ascii="Times New Roman" w:hAnsi="Times New Roman"/>
                <w:sz w:val="18"/>
                <w:szCs w:val="18"/>
              </w:rPr>
            </w:pPr>
          </w:p>
        </w:tc>
        <w:tc>
          <w:tcPr>
            <w:tcW w:w="1523" w:type="dxa"/>
            <w:tcBorders>
              <w:top w:val="nil"/>
              <w:bottom w:val="nil"/>
            </w:tcBorders>
          </w:tcPr>
          <w:p w:rsidR="001C3733" w:rsidRPr="00FD3E22" w:rsidRDefault="001C3733" w:rsidP="001C3733">
            <w:pPr>
              <w:rPr>
                <w:rFonts w:ascii="Times New Roman" w:hAnsi="Times New Roman"/>
                <w:sz w:val="18"/>
                <w:szCs w:val="18"/>
              </w:rPr>
            </w:pPr>
          </w:p>
        </w:tc>
      </w:tr>
      <w:tr w:rsidR="001C3733" w:rsidRPr="00FD3E22" w:rsidTr="001C3733">
        <w:trPr>
          <w:trHeight w:val="253"/>
        </w:trPr>
        <w:tc>
          <w:tcPr>
            <w:tcW w:w="1635" w:type="dxa"/>
            <w:tcBorders>
              <w:top w:val="nil"/>
              <w:bottom w:val="nil"/>
            </w:tcBorders>
          </w:tcPr>
          <w:p w:rsidR="001C3733" w:rsidRPr="00FD3E22" w:rsidRDefault="001C3733" w:rsidP="001C3733">
            <w:pPr>
              <w:rPr>
                <w:rFonts w:ascii="Times New Roman" w:hAnsi="Times New Roman"/>
                <w:sz w:val="18"/>
                <w:szCs w:val="18"/>
              </w:rPr>
            </w:pPr>
          </w:p>
        </w:tc>
        <w:tc>
          <w:tcPr>
            <w:tcW w:w="1546" w:type="dxa"/>
            <w:tcBorders>
              <w:top w:val="nil"/>
              <w:bottom w:val="nil"/>
            </w:tcBorders>
          </w:tcPr>
          <w:p w:rsidR="001C3733" w:rsidRPr="00FD3E22" w:rsidRDefault="001C3733" w:rsidP="001C3733">
            <w:pPr>
              <w:spacing w:before="7" w:line="227" w:lineRule="exact"/>
              <w:ind w:right="97"/>
              <w:jc w:val="center"/>
              <w:rPr>
                <w:rFonts w:ascii="Times New Roman" w:hAnsi="Times New Roman"/>
                <w:sz w:val="18"/>
                <w:szCs w:val="18"/>
              </w:rPr>
            </w:pPr>
            <w:proofErr w:type="spellStart"/>
            <w:r w:rsidRPr="00FD3E22">
              <w:rPr>
                <w:rFonts w:ascii="Times New Roman" w:hAnsi="Times New Roman"/>
                <w:spacing w:val="-2"/>
                <w:sz w:val="18"/>
                <w:szCs w:val="18"/>
              </w:rPr>
              <w:t>Наименование</w:t>
            </w:r>
            <w:proofErr w:type="spellEnd"/>
          </w:p>
        </w:tc>
        <w:tc>
          <w:tcPr>
            <w:tcW w:w="1781" w:type="dxa"/>
            <w:tcBorders>
              <w:top w:val="nil"/>
              <w:bottom w:val="nil"/>
            </w:tcBorders>
          </w:tcPr>
          <w:p w:rsidR="001C3733" w:rsidRPr="00FD3E22" w:rsidRDefault="001C3733" w:rsidP="001C3733">
            <w:pPr>
              <w:spacing w:before="7" w:line="227" w:lineRule="exact"/>
              <w:ind w:right="149"/>
              <w:jc w:val="center"/>
              <w:rPr>
                <w:rFonts w:ascii="Times New Roman" w:hAnsi="Times New Roman"/>
                <w:sz w:val="18"/>
                <w:szCs w:val="18"/>
              </w:rPr>
            </w:pPr>
            <w:proofErr w:type="spellStart"/>
            <w:r w:rsidRPr="00FD3E22">
              <w:rPr>
                <w:rFonts w:ascii="Times New Roman" w:hAnsi="Times New Roman"/>
                <w:spacing w:val="-2"/>
                <w:sz w:val="18"/>
                <w:szCs w:val="18"/>
              </w:rPr>
              <w:t>саморегулируемо</w:t>
            </w:r>
            <w:proofErr w:type="spellEnd"/>
          </w:p>
        </w:tc>
        <w:tc>
          <w:tcPr>
            <w:tcW w:w="1572" w:type="dxa"/>
            <w:vMerge/>
            <w:tcBorders>
              <w:top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rPr>
                <w:rFonts w:ascii="Times New Roman" w:hAnsi="Times New Roman"/>
                <w:sz w:val="18"/>
                <w:szCs w:val="18"/>
              </w:rPr>
            </w:pPr>
          </w:p>
        </w:tc>
        <w:tc>
          <w:tcPr>
            <w:tcW w:w="1190" w:type="dxa"/>
            <w:tcBorders>
              <w:top w:val="nil"/>
              <w:bottom w:val="nil"/>
            </w:tcBorders>
          </w:tcPr>
          <w:p w:rsidR="001C3733" w:rsidRPr="00FD3E22" w:rsidRDefault="001C3733" w:rsidP="001C3733">
            <w:pPr>
              <w:rPr>
                <w:rFonts w:ascii="Times New Roman" w:hAnsi="Times New Roman"/>
                <w:sz w:val="18"/>
                <w:szCs w:val="18"/>
              </w:rPr>
            </w:pPr>
          </w:p>
        </w:tc>
        <w:tc>
          <w:tcPr>
            <w:tcW w:w="1523" w:type="dxa"/>
            <w:tcBorders>
              <w:top w:val="nil"/>
              <w:bottom w:val="nil"/>
            </w:tcBorders>
          </w:tcPr>
          <w:p w:rsidR="001C3733" w:rsidRPr="00FD3E22" w:rsidRDefault="001C3733" w:rsidP="001C3733">
            <w:pPr>
              <w:rPr>
                <w:rFonts w:ascii="Times New Roman" w:hAnsi="Times New Roman"/>
                <w:sz w:val="18"/>
                <w:szCs w:val="18"/>
              </w:rPr>
            </w:pPr>
          </w:p>
        </w:tc>
      </w:tr>
      <w:tr w:rsidR="001C3733" w:rsidRPr="00FD3E22" w:rsidTr="001C3733">
        <w:trPr>
          <w:trHeight w:val="1049"/>
        </w:trPr>
        <w:tc>
          <w:tcPr>
            <w:tcW w:w="1635" w:type="dxa"/>
            <w:tcBorders>
              <w:top w:val="nil"/>
              <w:bottom w:val="nil"/>
            </w:tcBorders>
          </w:tcPr>
          <w:p w:rsidR="001C3733" w:rsidRPr="00FD3E22" w:rsidRDefault="001C3733" w:rsidP="001C3733">
            <w:pPr>
              <w:spacing w:before="142"/>
              <w:ind w:right="267"/>
              <w:jc w:val="center"/>
              <w:rPr>
                <w:rFonts w:ascii="Times New Roman" w:hAnsi="Times New Roman"/>
                <w:sz w:val="18"/>
                <w:szCs w:val="18"/>
              </w:rPr>
            </w:pPr>
            <w:r w:rsidRPr="00FD3E22">
              <w:rPr>
                <w:rFonts w:ascii="Times New Roman" w:hAnsi="Times New Roman"/>
                <w:spacing w:val="-5"/>
                <w:sz w:val="18"/>
                <w:szCs w:val="18"/>
              </w:rPr>
              <w:t>ФИО</w:t>
            </w:r>
          </w:p>
          <w:p w:rsidR="001C3733" w:rsidRPr="00FD3E22" w:rsidRDefault="001C3733" w:rsidP="001C3733">
            <w:pPr>
              <w:spacing w:before="34" w:line="276" w:lineRule="auto"/>
              <w:ind w:right="268"/>
              <w:jc w:val="center"/>
              <w:rPr>
                <w:rFonts w:ascii="Times New Roman" w:hAnsi="Times New Roman"/>
                <w:sz w:val="18"/>
                <w:szCs w:val="18"/>
              </w:rPr>
            </w:pPr>
            <w:proofErr w:type="spellStart"/>
            <w:r w:rsidRPr="00FD3E22">
              <w:rPr>
                <w:rFonts w:ascii="Times New Roman" w:hAnsi="Times New Roman"/>
                <w:spacing w:val="-2"/>
                <w:sz w:val="18"/>
                <w:szCs w:val="18"/>
              </w:rPr>
              <w:t>кадастрового</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инженера</w:t>
            </w:r>
            <w:proofErr w:type="spellEnd"/>
          </w:p>
        </w:tc>
        <w:tc>
          <w:tcPr>
            <w:tcW w:w="1546" w:type="dxa"/>
            <w:tcBorders>
              <w:top w:val="nil"/>
              <w:bottom w:val="nil"/>
            </w:tcBorders>
          </w:tcPr>
          <w:p w:rsidR="001C3733" w:rsidRPr="00FD3E22" w:rsidRDefault="001C3733" w:rsidP="001C3733">
            <w:pPr>
              <w:spacing w:before="7" w:line="276" w:lineRule="auto"/>
              <w:ind w:right="97"/>
              <w:jc w:val="center"/>
              <w:rPr>
                <w:rFonts w:ascii="Times New Roman" w:hAnsi="Times New Roman"/>
                <w:sz w:val="18"/>
                <w:szCs w:val="18"/>
              </w:rPr>
            </w:pPr>
            <w:proofErr w:type="spellStart"/>
            <w:r w:rsidRPr="00FD3E22">
              <w:rPr>
                <w:rFonts w:ascii="Times New Roman" w:hAnsi="Times New Roman"/>
                <w:spacing w:val="-2"/>
                <w:sz w:val="18"/>
                <w:szCs w:val="18"/>
              </w:rPr>
              <w:t>саморегулиру</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pacing w:val="-4"/>
                <w:sz w:val="18"/>
                <w:szCs w:val="18"/>
              </w:rPr>
              <w:t>емой</w:t>
            </w:r>
            <w:proofErr w:type="spellEnd"/>
            <w:r w:rsidRPr="00FD3E22">
              <w:rPr>
                <w:rFonts w:ascii="Times New Roman" w:hAnsi="Times New Roman"/>
                <w:spacing w:val="-4"/>
                <w:sz w:val="18"/>
                <w:szCs w:val="18"/>
              </w:rPr>
              <w:t xml:space="preserve"> </w:t>
            </w:r>
            <w:proofErr w:type="spellStart"/>
            <w:r w:rsidRPr="00FD3E22">
              <w:rPr>
                <w:rFonts w:ascii="Times New Roman" w:hAnsi="Times New Roman"/>
                <w:spacing w:val="-2"/>
                <w:sz w:val="18"/>
                <w:szCs w:val="18"/>
              </w:rPr>
              <w:t>организации</w:t>
            </w:r>
            <w:proofErr w:type="spellEnd"/>
          </w:p>
          <w:p w:rsidR="001C3733" w:rsidRPr="00FD3E22" w:rsidRDefault="001C3733" w:rsidP="001C3733">
            <w:pPr>
              <w:spacing w:before="2" w:line="227" w:lineRule="exact"/>
              <w:ind w:right="97"/>
              <w:jc w:val="center"/>
              <w:rPr>
                <w:rFonts w:ascii="Times New Roman" w:hAnsi="Times New Roman"/>
                <w:sz w:val="18"/>
                <w:szCs w:val="18"/>
              </w:rPr>
            </w:pPr>
            <w:proofErr w:type="spellStart"/>
            <w:r w:rsidRPr="00FD3E22">
              <w:rPr>
                <w:rFonts w:ascii="Times New Roman" w:hAnsi="Times New Roman"/>
                <w:spacing w:val="-2"/>
                <w:sz w:val="18"/>
                <w:szCs w:val="18"/>
              </w:rPr>
              <w:t>кадастровых</w:t>
            </w:r>
            <w:proofErr w:type="spellEnd"/>
          </w:p>
        </w:tc>
        <w:tc>
          <w:tcPr>
            <w:tcW w:w="1781" w:type="dxa"/>
            <w:tcBorders>
              <w:top w:val="nil"/>
              <w:bottom w:val="nil"/>
            </w:tcBorders>
          </w:tcPr>
          <w:p w:rsidR="001C3733" w:rsidRPr="00FD3E22" w:rsidRDefault="001C3733" w:rsidP="001C3733">
            <w:pPr>
              <w:spacing w:before="7" w:line="276" w:lineRule="auto"/>
              <w:ind w:right="282"/>
              <w:rPr>
                <w:rFonts w:ascii="Times New Roman" w:hAnsi="Times New Roman"/>
                <w:sz w:val="18"/>
                <w:szCs w:val="18"/>
                <w:lang w:val="ru-RU"/>
              </w:rPr>
            </w:pPr>
            <w:r w:rsidRPr="00FD3E22">
              <w:rPr>
                <w:rFonts w:ascii="Times New Roman" w:hAnsi="Times New Roman"/>
                <w:sz w:val="18"/>
                <w:szCs w:val="18"/>
                <w:lang w:val="ru-RU"/>
              </w:rPr>
              <w:t>й</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 xml:space="preserve">организации </w:t>
            </w:r>
            <w:r w:rsidRPr="00FD3E22">
              <w:rPr>
                <w:rFonts w:ascii="Times New Roman" w:hAnsi="Times New Roman"/>
                <w:spacing w:val="-2"/>
                <w:sz w:val="18"/>
                <w:szCs w:val="18"/>
                <w:lang w:val="ru-RU"/>
              </w:rPr>
              <w:t xml:space="preserve">кадастровых </w:t>
            </w:r>
            <w:r w:rsidRPr="00FD3E22">
              <w:rPr>
                <w:rFonts w:ascii="Times New Roman" w:hAnsi="Times New Roman"/>
                <w:sz w:val="18"/>
                <w:szCs w:val="18"/>
                <w:lang w:val="ru-RU"/>
              </w:rPr>
              <w:t xml:space="preserve">инженеров </w:t>
            </w:r>
            <w:proofErr w:type="gramStart"/>
            <w:r w:rsidRPr="00FD3E22">
              <w:rPr>
                <w:rFonts w:ascii="Times New Roman" w:hAnsi="Times New Roman"/>
                <w:sz w:val="18"/>
                <w:szCs w:val="18"/>
                <w:lang w:val="ru-RU"/>
              </w:rPr>
              <w:t>в</w:t>
            </w:r>
            <w:proofErr w:type="gramEnd"/>
          </w:p>
          <w:p w:rsidR="001C3733" w:rsidRPr="00FD3E22" w:rsidRDefault="001C3733" w:rsidP="001C3733">
            <w:pPr>
              <w:spacing w:before="2" w:line="227" w:lineRule="exact"/>
              <w:rPr>
                <w:rFonts w:ascii="Times New Roman" w:hAnsi="Times New Roman"/>
                <w:sz w:val="18"/>
                <w:szCs w:val="18"/>
                <w:lang w:val="ru-RU"/>
              </w:rPr>
            </w:pPr>
            <w:proofErr w:type="gramStart"/>
            <w:r w:rsidRPr="00FD3E22">
              <w:rPr>
                <w:rFonts w:ascii="Times New Roman" w:hAnsi="Times New Roman"/>
                <w:sz w:val="18"/>
                <w:szCs w:val="18"/>
                <w:lang w:val="ru-RU"/>
              </w:rPr>
              <w:t>реестре</w:t>
            </w:r>
            <w:proofErr w:type="gramEnd"/>
            <w:r w:rsidRPr="00FD3E22">
              <w:rPr>
                <w:rFonts w:ascii="Times New Roman" w:hAnsi="Times New Roman"/>
                <w:spacing w:val="-6"/>
                <w:sz w:val="18"/>
                <w:szCs w:val="18"/>
                <w:lang w:val="ru-RU"/>
              </w:rPr>
              <w:t xml:space="preserve"> </w:t>
            </w:r>
            <w:r w:rsidRPr="00FD3E22">
              <w:rPr>
                <w:rFonts w:ascii="Times New Roman" w:hAnsi="Times New Roman"/>
                <w:spacing w:val="-2"/>
                <w:sz w:val="18"/>
                <w:szCs w:val="18"/>
                <w:lang w:val="ru-RU"/>
              </w:rPr>
              <w:t>членов</w:t>
            </w:r>
          </w:p>
        </w:tc>
        <w:tc>
          <w:tcPr>
            <w:tcW w:w="1572" w:type="dxa"/>
            <w:vMerge/>
            <w:tcBorders>
              <w:top w:val="nil"/>
            </w:tcBorders>
          </w:tcPr>
          <w:p w:rsidR="001C3733" w:rsidRPr="00FD3E22" w:rsidRDefault="001C3733" w:rsidP="001C3733">
            <w:pPr>
              <w:rPr>
                <w:rFonts w:ascii="Times New Roman" w:hAnsi="Times New Roman"/>
                <w:sz w:val="18"/>
                <w:szCs w:val="18"/>
                <w:lang w:val="ru-RU"/>
              </w:rPr>
            </w:pPr>
          </w:p>
        </w:tc>
        <w:tc>
          <w:tcPr>
            <w:tcW w:w="1209" w:type="dxa"/>
            <w:tcBorders>
              <w:top w:val="nil"/>
              <w:bottom w:val="nil"/>
            </w:tcBorders>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spacing w:line="276" w:lineRule="auto"/>
              <w:ind w:right="180"/>
              <w:rPr>
                <w:rFonts w:ascii="Times New Roman" w:hAnsi="Times New Roman"/>
                <w:sz w:val="18"/>
                <w:szCs w:val="18"/>
              </w:rPr>
            </w:pPr>
            <w:proofErr w:type="spellStart"/>
            <w:r w:rsidRPr="00FD3E22">
              <w:rPr>
                <w:rFonts w:ascii="Times New Roman" w:hAnsi="Times New Roman"/>
                <w:spacing w:val="-2"/>
                <w:sz w:val="18"/>
                <w:szCs w:val="18"/>
              </w:rPr>
              <w:t>Почтовый</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адрес</w:t>
            </w:r>
            <w:proofErr w:type="spellEnd"/>
          </w:p>
        </w:tc>
        <w:tc>
          <w:tcPr>
            <w:tcW w:w="1190" w:type="dxa"/>
            <w:tcBorders>
              <w:top w:val="nil"/>
              <w:bottom w:val="nil"/>
            </w:tcBorders>
          </w:tcPr>
          <w:p w:rsidR="001C3733" w:rsidRPr="00FD3E22" w:rsidRDefault="001C3733" w:rsidP="001C3733">
            <w:pPr>
              <w:spacing w:before="7" w:line="276" w:lineRule="auto"/>
              <w:ind w:right="169"/>
              <w:rPr>
                <w:rFonts w:ascii="Times New Roman" w:hAnsi="Times New Roman"/>
                <w:sz w:val="18"/>
                <w:szCs w:val="18"/>
              </w:rPr>
            </w:pPr>
            <w:proofErr w:type="spellStart"/>
            <w:r w:rsidRPr="00FD3E22">
              <w:rPr>
                <w:rFonts w:ascii="Times New Roman" w:hAnsi="Times New Roman"/>
                <w:spacing w:val="-2"/>
                <w:sz w:val="18"/>
                <w:szCs w:val="18"/>
              </w:rPr>
              <w:t>Адрес</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электронн</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z w:val="18"/>
                <w:szCs w:val="18"/>
              </w:rPr>
              <w:t>ой</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почты</w:t>
            </w:r>
            <w:proofErr w:type="spellEnd"/>
          </w:p>
        </w:tc>
        <w:tc>
          <w:tcPr>
            <w:tcW w:w="1523" w:type="dxa"/>
            <w:tcBorders>
              <w:top w:val="nil"/>
              <w:bottom w:val="nil"/>
            </w:tcBorders>
          </w:tcPr>
          <w:p w:rsidR="001C3733" w:rsidRPr="00FD3E22" w:rsidRDefault="001C3733" w:rsidP="001C3733">
            <w:pPr>
              <w:spacing w:before="142" w:line="276" w:lineRule="auto"/>
              <w:ind w:right="246"/>
              <w:jc w:val="center"/>
              <w:rPr>
                <w:rFonts w:ascii="Times New Roman" w:hAnsi="Times New Roman"/>
                <w:sz w:val="18"/>
                <w:szCs w:val="18"/>
              </w:rPr>
            </w:pPr>
            <w:proofErr w:type="spellStart"/>
            <w:r w:rsidRPr="00FD3E22">
              <w:rPr>
                <w:rFonts w:ascii="Times New Roman" w:hAnsi="Times New Roman"/>
                <w:spacing w:val="-4"/>
                <w:sz w:val="18"/>
                <w:szCs w:val="18"/>
              </w:rPr>
              <w:t>Номер</w:t>
            </w:r>
            <w:proofErr w:type="spellEnd"/>
            <w:r w:rsidRPr="00FD3E22">
              <w:rPr>
                <w:rFonts w:ascii="Times New Roman" w:hAnsi="Times New Roman"/>
                <w:spacing w:val="-4"/>
                <w:sz w:val="18"/>
                <w:szCs w:val="18"/>
              </w:rPr>
              <w:t xml:space="preserve"> </w:t>
            </w:r>
            <w:proofErr w:type="spellStart"/>
            <w:r w:rsidRPr="00FD3E22">
              <w:rPr>
                <w:rFonts w:ascii="Times New Roman" w:hAnsi="Times New Roman"/>
                <w:spacing w:val="-2"/>
                <w:sz w:val="18"/>
                <w:szCs w:val="18"/>
              </w:rPr>
              <w:t>контактного</w:t>
            </w:r>
            <w:proofErr w:type="spellEnd"/>
            <w:r w:rsidRPr="00FD3E22">
              <w:rPr>
                <w:rFonts w:ascii="Times New Roman" w:hAnsi="Times New Roman"/>
                <w:spacing w:val="-2"/>
                <w:sz w:val="18"/>
                <w:szCs w:val="18"/>
              </w:rPr>
              <w:t xml:space="preserve"> </w:t>
            </w:r>
            <w:proofErr w:type="spellStart"/>
            <w:r w:rsidRPr="00FD3E22">
              <w:rPr>
                <w:rFonts w:ascii="Times New Roman" w:hAnsi="Times New Roman"/>
                <w:spacing w:val="-2"/>
                <w:sz w:val="18"/>
                <w:szCs w:val="18"/>
              </w:rPr>
              <w:t>телефона</w:t>
            </w:r>
            <w:proofErr w:type="spellEnd"/>
          </w:p>
        </w:tc>
      </w:tr>
      <w:tr w:rsidR="001C3733" w:rsidRPr="00FD3E22" w:rsidTr="001C3733">
        <w:trPr>
          <w:trHeight w:val="253"/>
        </w:trPr>
        <w:tc>
          <w:tcPr>
            <w:tcW w:w="1635" w:type="dxa"/>
            <w:tcBorders>
              <w:top w:val="nil"/>
              <w:bottom w:val="nil"/>
            </w:tcBorders>
          </w:tcPr>
          <w:p w:rsidR="001C3733" w:rsidRPr="00FD3E22" w:rsidRDefault="001C3733" w:rsidP="001C3733">
            <w:pPr>
              <w:rPr>
                <w:rFonts w:ascii="Times New Roman" w:hAnsi="Times New Roman"/>
                <w:sz w:val="18"/>
                <w:szCs w:val="18"/>
              </w:rPr>
            </w:pPr>
          </w:p>
        </w:tc>
        <w:tc>
          <w:tcPr>
            <w:tcW w:w="1546" w:type="dxa"/>
            <w:tcBorders>
              <w:top w:val="nil"/>
              <w:bottom w:val="nil"/>
            </w:tcBorders>
          </w:tcPr>
          <w:p w:rsidR="001C3733" w:rsidRPr="00FD3E22" w:rsidRDefault="001C3733" w:rsidP="001C3733">
            <w:pPr>
              <w:spacing w:before="7" w:line="227" w:lineRule="exact"/>
              <w:ind w:right="97"/>
              <w:jc w:val="center"/>
              <w:rPr>
                <w:rFonts w:ascii="Times New Roman" w:hAnsi="Times New Roman"/>
                <w:sz w:val="18"/>
                <w:szCs w:val="18"/>
              </w:rPr>
            </w:pPr>
            <w:proofErr w:type="spellStart"/>
            <w:r w:rsidRPr="00FD3E22">
              <w:rPr>
                <w:rFonts w:ascii="Times New Roman" w:hAnsi="Times New Roman"/>
                <w:spacing w:val="-2"/>
                <w:sz w:val="18"/>
                <w:szCs w:val="18"/>
              </w:rPr>
              <w:t>инженеров</w:t>
            </w:r>
            <w:proofErr w:type="spellEnd"/>
          </w:p>
        </w:tc>
        <w:tc>
          <w:tcPr>
            <w:tcW w:w="1781" w:type="dxa"/>
            <w:tcBorders>
              <w:top w:val="nil"/>
              <w:bottom w:val="nil"/>
            </w:tcBorders>
          </w:tcPr>
          <w:p w:rsidR="001C3733" w:rsidRPr="00FD3E22" w:rsidRDefault="001C3733" w:rsidP="001C3733">
            <w:pPr>
              <w:spacing w:before="7" w:line="227" w:lineRule="exact"/>
              <w:ind w:right="149"/>
              <w:jc w:val="center"/>
              <w:rPr>
                <w:rFonts w:ascii="Times New Roman" w:hAnsi="Times New Roman"/>
                <w:sz w:val="18"/>
                <w:szCs w:val="18"/>
              </w:rPr>
            </w:pPr>
            <w:proofErr w:type="spellStart"/>
            <w:r w:rsidRPr="00FD3E22">
              <w:rPr>
                <w:rFonts w:ascii="Times New Roman" w:hAnsi="Times New Roman"/>
                <w:spacing w:val="-2"/>
                <w:sz w:val="18"/>
                <w:szCs w:val="18"/>
              </w:rPr>
              <w:t>саморегулируемо</w:t>
            </w:r>
            <w:proofErr w:type="spellEnd"/>
          </w:p>
        </w:tc>
        <w:tc>
          <w:tcPr>
            <w:tcW w:w="1572" w:type="dxa"/>
            <w:vMerge/>
            <w:tcBorders>
              <w:top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rPr>
                <w:rFonts w:ascii="Times New Roman" w:hAnsi="Times New Roman"/>
                <w:sz w:val="18"/>
                <w:szCs w:val="18"/>
              </w:rPr>
            </w:pPr>
          </w:p>
        </w:tc>
        <w:tc>
          <w:tcPr>
            <w:tcW w:w="1190" w:type="dxa"/>
            <w:tcBorders>
              <w:top w:val="nil"/>
              <w:bottom w:val="nil"/>
            </w:tcBorders>
          </w:tcPr>
          <w:p w:rsidR="001C3733" w:rsidRPr="00FD3E22" w:rsidRDefault="001C3733" w:rsidP="001C3733">
            <w:pPr>
              <w:rPr>
                <w:rFonts w:ascii="Times New Roman" w:hAnsi="Times New Roman"/>
                <w:sz w:val="18"/>
                <w:szCs w:val="18"/>
              </w:rPr>
            </w:pPr>
          </w:p>
        </w:tc>
        <w:tc>
          <w:tcPr>
            <w:tcW w:w="1523" w:type="dxa"/>
            <w:tcBorders>
              <w:top w:val="nil"/>
              <w:bottom w:val="nil"/>
            </w:tcBorders>
          </w:tcPr>
          <w:p w:rsidR="001C3733" w:rsidRPr="00FD3E22" w:rsidRDefault="001C3733" w:rsidP="001C3733">
            <w:pPr>
              <w:rPr>
                <w:rFonts w:ascii="Times New Roman" w:hAnsi="Times New Roman"/>
                <w:sz w:val="18"/>
                <w:szCs w:val="18"/>
              </w:rPr>
            </w:pPr>
          </w:p>
        </w:tc>
      </w:tr>
      <w:tr w:rsidR="001C3733" w:rsidRPr="00FD3E22" w:rsidTr="001C3733">
        <w:trPr>
          <w:trHeight w:val="255"/>
        </w:trPr>
        <w:tc>
          <w:tcPr>
            <w:tcW w:w="1635" w:type="dxa"/>
            <w:tcBorders>
              <w:top w:val="nil"/>
              <w:bottom w:val="nil"/>
            </w:tcBorders>
          </w:tcPr>
          <w:p w:rsidR="001C3733" w:rsidRPr="00FD3E22" w:rsidRDefault="001C3733" w:rsidP="001C3733">
            <w:pPr>
              <w:rPr>
                <w:rFonts w:ascii="Times New Roman" w:hAnsi="Times New Roman"/>
                <w:sz w:val="18"/>
                <w:szCs w:val="18"/>
              </w:rPr>
            </w:pPr>
          </w:p>
        </w:tc>
        <w:tc>
          <w:tcPr>
            <w:tcW w:w="1546" w:type="dxa"/>
            <w:tcBorders>
              <w:top w:val="nil"/>
              <w:bottom w:val="nil"/>
            </w:tcBorders>
          </w:tcPr>
          <w:p w:rsidR="001C3733" w:rsidRPr="00FD3E22" w:rsidRDefault="001C3733" w:rsidP="001C3733">
            <w:pPr>
              <w:rPr>
                <w:rFonts w:ascii="Times New Roman" w:hAnsi="Times New Roman"/>
                <w:sz w:val="18"/>
                <w:szCs w:val="18"/>
              </w:rPr>
            </w:pPr>
          </w:p>
        </w:tc>
        <w:tc>
          <w:tcPr>
            <w:tcW w:w="1781" w:type="dxa"/>
            <w:tcBorders>
              <w:top w:val="nil"/>
              <w:bottom w:val="nil"/>
            </w:tcBorders>
          </w:tcPr>
          <w:p w:rsidR="001C3733" w:rsidRPr="00FD3E22" w:rsidRDefault="001C3733" w:rsidP="001C3733">
            <w:pPr>
              <w:spacing w:before="7" w:line="228" w:lineRule="exact"/>
              <w:ind w:right="149"/>
              <w:jc w:val="center"/>
              <w:rPr>
                <w:rFonts w:ascii="Times New Roman" w:hAnsi="Times New Roman"/>
                <w:sz w:val="18"/>
                <w:szCs w:val="18"/>
              </w:rPr>
            </w:pPr>
            <w:r w:rsidRPr="00FD3E22">
              <w:rPr>
                <w:rFonts w:ascii="Times New Roman" w:hAnsi="Times New Roman"/>
                <w:sz w:val="18"/>
                <w:szCs w:val="18"/>
              </w:rPr>
              <w:t>й</w:t>
            </w:r>
            <w:r w:rsidRPr="00FD3E22">
              <w:rPr>
                <w:rFonts w:ascii="Times New Roman" w:hAnsi="Times New Roman"/>
                <w:spacing w:val="-3"/>
                <w:sz w:val="18"/>
                <w:szCs w:val="18"/>
              </w:rPr>
              <w:t xml:space="preserve"> </w:t>
            </w:r>
            <w:proofErr w:type="spellStart"/>
            <w:r w:rsidRPr="00FD3E22">
              <w:rPr>
                <w:rFonts w:ascii="Times New Roman" w:hAnsi="Times New Roman"/>
                <w:spacing w:val="-2"/>
                <w:sz w:val="18"/>
                <w:szCs w:val="18"/>
              </w:rPr>
              <w:t>организации</w:t>
            </w:r>
            <w:proofErr w:type="spellEnd"/>
          </w:p>
        </w:tc>
        <w:tc>
          <w:tcPr>
            <w:tcW w:w="1572" w:type="dxa"/>
            <w:vMerge/>
            <w:tcBorders>
              <w:top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rPr>
                <w:rFonts w:ascii="Times New Roman" w:hAnsi="Times New Roman"/>
                <w:sz w:val="18"/>
                <w:szCs w:val="18"/>
              </w:rPr>
            </w:pPr>
          </w:p>
        </w:tc>
        <w:tc>
          <w:tcPr>
            <w:tcW w:w="1190" w:type="dxa"/>
            <w:tcBorders>
              <w:top w:val="nil"/>
              <w:bottom w:val="nil"/>
            </w:tcBorders>
          </w:tcPr>
          <w:p w:rsidR="001C3733" w:rsidRPr="00FD3E22" w:rsidRDefault="001C3733" w:rsidP="001C3733">
            <w:pPr>
              <w:rPr>
                <w:rFonts w:ascii="Times New Roman" w:hAnsi="Times New Roman"/>
                <w:sz w:val="18"/>
                <w:szCs w:val="18"/>
              </w:rPr>
            </w:pPr>
          </w:p>
        </w:tc>
        <w:tc>
          <w:tcPr>
            <w:tcW w:w="1523" w:type="dxa"/>
            <w:tcBorders>
              <w:top w:val="nil"/>
              <w:bottom w:val="nil"/>
            </w:tcBorders>
          </w:tcPr>
          <w:p w:rsidR="001C3733" w:rsidRPr="00FD3E22" w:rsidRDefault="001C3733" w:rsidP="001C3733">
            <w:pPr>
              <w:rPr>
                <w:rFonts w:ascii="Times New Roman" w:hAnsi="Times New Roman"/>
                <w:sz w:val="18"/>
                <w:szCs w:val="18"/>
              </w:rPr>
            </w:pPr>
          </w:p>
        </w:tc>
      </w:tr>
      <w:tr w:rsidR="001C3733" w:rsidRPr="00FD3E22" w:rsidTr="001C3733">
        <w:trPr>
          <w:trHeight w:val="255"/>
        </w:trPr>
        <w:tc>
          <w:tcPr>
            <w:tcW w:w="1635" w:type="dxa"/>
            <w:tcBorders>
              <w:top w:val="nil"/>
              <w:bottom w:val="nil"/>
            </w:tcBorders>
          </w:tcPr>
          <w:p w:rsidR="001C3733" w:rsidRPr="00FD3E22" w:rsidRDefault="001C3733" w:rsidP="001C3733">
            <w:pPr>
              <w:rPr>
                <w:rFonts w:ascii="Times New Roman" w:hAnsi="Times New Roman"/>
                <w:sz w:val="18"/>
                <w:szCs w:val="18"/>
              </w:rPr>
            </w:pPr>
          </w:p>
        </w:tc>
        <w:tc>
          <w:tcPr>
            <w:tcW w:w="1546" w:type="dxa"/>
            <w:tcBorders>
              <w:top w:val="nil"/>
              <w:bottom w:val="nil"/>
            </w:tcBorders>
          </w:tcPr>
          <w:p w:rsidR="001C3733" w:rsidRPr="00FD3E22" w:rsidRDefault="001C3733" w:rsidP="001C3733">
            <w:pPr>
              <w:rPr>
                <w:rFonts w:ascii="Times New Roman" w:hAnsi="Times New Roman"/>
                <w:sz w:val="18"/>
                <w:szCs w:val="18"/>
              </w:rPr>
            </w:pPr>
          </w:p>
        </w:tc>
        <w:tc>
          <w:tcPr>
            <w:tcW w:w="1781" w:type="dxa"/>
            <w:tcBorders>
              <w:top w:val="nil"/>
              <w:bottom w:val="nil"/>
            </w:tcBorders>
          </w:tcPr>
          <w:p w:rsidR="001C3733" w:rsidRPr="00FD3E22" w:rsidRDefault="001C3733" w:rsidP="001C3733">
            <w:pPr>
              <w:spacing w:before="8" w:line="227" w:lineRule="exact"/>
              <w:ind w:right="149"/>
              <w:jc w:val="center"/>
              <w:rPr>
                <w:rFonts w:ascii="Times New Roman" w:hAnsi="Times New Roman"/>
                <w:sz w:val="18"/>
                <w:szCs w:val="18"/>
              </w:rPr>
            </w:pPr>
            <w:proofErr w:type="spellStart"/>
            <w:r w:rsidRPr="00FD3E22">
              <w:rPr>
                <w:rFonts w:ascii="Times New Roman" w:hAnsi="Times New Roman"/>
                <w:spacing w:val="-2"/>
                <w:sz w:val="18"/>
                <w:szCs w:val="18"/>
              </w:rPr>
              <w:t>кадастровых</w:t>
            </w:r>
            <w:proofErr w:type="spellEnd"/>
          </w:p>
        </w:tc>
        <w:tc>
          <w:tcPr>
            <w:tcW w:w="1572" w:type="dxa"/>
            <w:vMerge/>
            <w:tcBorders>
              <w:top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rPr>
                <w:rFonts w:ascii="Times New Roman" w:hAnsi="Times New Roman"/>
                <w:sz w:val="18"/>
                <w:szCs w:val="18"/>
              </w:rPr>
            </w:pPr>
          </w:p>
        </w:tc>
        <w:tc>
          <w:tcPr>
            <w:tcW w:w="1190" w:type="dxa"/>
            <w:tcBorders>
              <w:top w:val="nil"/>
              <w:bottom w:val="nil"/>
            </w:tcBorders>
          </w:tcPr>
          <w:p w:rsidR="001C3733" w:rsidRPr="00FD3E22" w:rsidRDefault="001C3733" w:rsidP="001C3733">
            <w:pPr>
              <w:rPr>
                <w:rFonts w:ascii="Times New Roman" w:hAnsi="Times New Roman"/>
                <w:sz w:val="18"/>
                <w:szCs w:val="18"/>
              </w:rPr>
            </w:pPr>
          </w:p>
        </w:tc>
        <w:tc>
          <w:tcPr>
            <w:tcW w:w="1523" w:type="dxa"/>
            <w:tcBorders>
              <w:top w:val="nil"/>
              <w:bottom w:val="nil"/>
            </w:tcBorders>
          </w:tcPr>
          <w:p w:rsidR="001C3733" w:rsidRPr="00FD3E22" w:rsidRDefault="001C3733" w:rsidP="001C3733">
            <w:pPr>
              <w:rPr>
                <w:rFonts w:ascii="Times New Roman" w:hAnsi="Times New Roman"/>
                <w:sz w:val="18"/>
                <w:szCs w:val="18"/>
              </w:rPr>
            </w:pPr>
          </w:p>
        </w:tc>
      </w:tr>
      <w:tr w:rsidR="001C3733" w:rsidRPr="00FD3E22" w:rsidTr="001C3733">
        <w:trPr>
          <w:trHeight w:val="299"/>
        </w:trPr>
        <w:tc>
          <w:tcPr>
            <w:tcW w:w="1635" w:type="dxa"/>
            <w:tcBorders>
              <w:top w:val="nil"/>
            </w:tcBorders>
          </w:tcPr>
          <w:p w:rsidR="001C3733" w:rsidRPr="00FD3E22" w:rsidRDefault="001C3733" w:rsidP="001C3733">
            <w:pPr>
              <w:rPr>
                <w:rFonts w:ascii="Times New Roman" w:hAnsi="Times New Roman"/>
                <w:sz w:val="18"/>
                <w:szCs w:val="18"/>
              </w:rPr>
            </w:pPr>
          </w:p>
        </w:tc>
        <w:tc>
          <w:tcPr>
            <w:tcW w:w="1546" w:type="dxa"/>
            <w:tcBorders>
              <w:top w:val="nil"/>
            </w:tcBorders>
          </w:tcPr>
          <w:p w:rsidR="001C3733" w:rsidRPr="00FD3E22" w:rsidRDefault="001C3733" w:rsidP="001C3733">
            <w:pPr>
              <w:rPr>
                <w:rFonts w:ascii="Times New Roman" w:hAnsi="Times New Roman"/>
                <w:sz w:val="18"/>
                <w:szCs w:val="18"/>
              </w:rPr>
            </w:pPr>
          </w:p>
        </w:tc>
        <w:tc>
          <w:tcPr>
            <w:tcW w:w="1781" w:type="dxa"/>
            <w:tcBorders>
              <w:top w:val="nil"/>
            </w:tcBorders>
          </w:tcPr>
          <w:p w:rsidR="001C3733" w:rsidRPr="00FD3E22" w:rsidRDefault="001C3733" w:rsidP="001C3733">
            <w:pPr>
              <w:spacing w:before="7"/>
              <w:ind w:right="149"/>
              <w:jc w:val="center"/>
              <w:rPr>
                <w:rFonts w:ascii="Times New Roman" w:hAnsi="Times New Roman"/>
                <w:sz w:val="18"/>
                <w:szCs w:val="18"/>
              </w:rPr>
            </w:pPr>
            <w:proofErr w:type="spellStart"/>
            <w:r w:rsidRPr="00FD3E22">
              <w:rPr>
                <w:rFonts w:ascii="Times New Roman" w:hAnsi="Times New Roman"/>
                <w:spacing w:val="-2"/>
                <w:sz w:val="18"/>
                <w:szCs w:val="18"/>
              </w:rPr>
              <w:t>инженеров</w:t>
            </w:r>
            <w:proofErr w:type="spellEnd"/>
          </w:p>
        </w:tc>
        <w:tc>
          <w:tcPr>
            <w:tcW w:w="1572" w:type="dxa"/>
            <w:vMerge/>
            <w:tcBorders>
              <w:top w:val="nil"/>
            </w:tcBorders>
          </w:tcPr>
          <w:p w:rsidR="001C3733" w:rsidRPr="00FD3E22" w:rsidRDefault="001C3733" w:rsidP="001C3733">
            <w:pPr>
              <w:rPr>
                <w:rFonts w:ascii="Times New Roman" w:hAnsi="Times New Roman"/>
                <w:sz w:val="18"/>
                <w:szCs w:val="18"/>
              </w:rPr>
            </w:pPr>
          </w:p>
        </w:tc>
        <w:tc>
          <w:tcPr>
            <w:tcW w:w="1209" w:type="dxa"/>
            <w:tcBorders>
              <w:top w:val="nil"/>
            </w:tcBorders>
          </w:tcPr>
          <w:p w:rsidR="001C3733" w:rsidRPr="00FD3E22" w:rsidRDefault="001C3733" w:rsidP="001C3733">
            <w:pPr>
              <w:rPr>
                <w:rFonts w:ascii="Times New Roman" w:hAnsi="Times New Roman"/>
                <w:sz w:val="18"/>
                <w:szCs w:val="18"/>
              </w:rPr>
            </w:pPr>
          </w:p>
        </w:tc>
        <w:tc>
          <w:tcPr>
            <w:tcW w:w="1190" w:type="dxa"/>
            <w:tcBorders>
              <w:top w:val="nil"/>
            </w:tcBorders>
          </w:tcPr>
          <w:p w:rsidR="001C3733" w:rsidRPr="00FD3E22" w:rsidRDefault="001C3733" w:rsidP="001C3733">
            <w:pPr>
              <w:rPr>
                <w:rFonts w:ascii="Times New Roman" w:hAnsi="Times New Roman"/>
                <w:sz w:val="18"/>
                <w:szCs w:val="18"/>
              </w:rPr>
            </w:pPr>
          </w:p>
        </w:tc>
        <w:tc>
          <w:tcPr>
            <w:tcW w:w="1523" w:type="dxa"/>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234"/>
        </w:trPr>
        <w:tc>
          <w:tcPr>
            <w:tcW w:w="1635" w:type="dxa"/>
            <w:tcBorders>
              <w:bottom w:val="nil"/>
            </w:tcBorders>
          </w:tcPr>
          <w:p w:rsidR="001C3733" w:rsidRPr="00FD3E22" w:rsidRDefault="001C3733" w:rsidP="001C3733">
            <w:pPr>
              <w:spacing w:line="215" w:lineRule="exact"/>
              <w:ind w:right="219"/>
              <w:jc w:val="center"/>
              <w:rPr>
                <w:rFonts w:ascii="Times New Roman" w:hAnsi="Times New Roman"/>
                <w:sz w:val="18"/>
                <w:szCs w:val="18"/>
              </w:rPr>
            </w:pPr>
            <w:proofErr w:type="spellStart"/>
            <w:r w:rsidRPr="00FD3E22">
              <w:rPr>
                <w:rFonts w:ascii="Times New Roman" w:hAnsi="Times New Roman"/>
                <w:spacing w:val="-2"/>
                <w:sz w:val="18"/>
                <w:szCs w:val="18"/>
              </w:rPr>
              <w:t>Поздеева</w:t>
            </w:r>
            <w:proofErr w:type="spellEnd"/>
          </w:p>
        </w:tc>
        <w:tc>
          <w:tcPr>
            <w:tcW w:w="1546" w:type="dxa"/>
            <w:tcBorders>
              <w:bottom w:val="nil"/>
            </w:tcBorders>
          </w:tcPr>
          <w:p w:rsidR="001C3733" w:rsidRPr="00FD3E22" w:rsidRDefault="001C3733" w:rsidP="001C3733">
            <w:pPr>
              <w:spacing w:line="215" w:lineRule="exact"/>
              <w:ind w:right="97"/>
              <w:jc w:val="center"/>
              <w:rPr>
                <w:rFonts w:ascii="Times New Roman" w:hAnsi="Times New Roman"/>
                <w:sz w:val="18"/>
                <w:szCs w:val="18"/>
              </w:rPr>
            </w:pPr>
            <w:proofErr w:type="spellStart"/>
            <w:r w:rsidRPr="00FD3E22">
              <w:rPr>
                <w:rFonts w:ascii="Times New Roman" w:hAnsi="Times New Roman"/>
                <w:spacing w:val="-2"/>
                <w:sz w:val="18"/>
                <w:szCs w:val="18"/>
              </w:rPr>
              <w:t>Саморегулируе</w:t>
            </w:r>
            <w:proofErr w:type="spellEnd"/>
          </w:p>
        </w:tc>
        <w:tc>
          <w:tcPr>
            <w:tcW w:w="1781" w:type="dxa"/>
            <w:tcBorders>
              <w:bottom w:val="nil"/>
            </w:tcBorders>
          </w:tcPr>
          <w:p w:rsidR="001C3733" w:rsidRPr="00FD3E22" w:rsidRDefault="001C3733" w:rsidP="001C3733">
            <w:pPr>
              <w:spacing w:line="215" w:lineRule="exact"/>
              <w:ind w:right="99"/>
              <w:jc w:val="center"/>
              <w:rPr>
                <w:rFonts w:ascii="Times New Roman" w:hAnsi="Times New Roman"/>
                <w:sz w:val="18"/>
                <w:szCs w:val="18"/>
              </w:rPr>
            </w:pPr>
            <w:r w:rsidRPr="00FD3E22">
              <w:rPr>
                <w:rFonts w:ascii="Times New Roman" w:hAnsi="Times New Roman"/>
                <w:spacing w:val="-4"/>
                <w:sz w:val="18"/>
                <w:szCs w:val="18"/>
              </w:rPr>
              <w:t>1654</w:t>
            </w:r>
          </w:p>
        </w:tc>
        <w:tc>
          <w:tcPr>
            <w:tcW w:w="1572" w:type="dxa"/>
            <w:tcBorders>
              <w:bottom w:val="nil"/>
            </w:tcBorders>
          </w:tcPr>
          <w:p w:rsidR="001C3733" w:rsidRPr="00FD3E22" w:rsidRDefault="001C3733" w:rsidP="001C3733">
            <w:pPr>
              <w:spacing w:line="215" w:lineRule="exact"/>
              <w:rPr>
                <w:rFonts w:ascii="Times New Roman" w:hAnsi="Times New Roman"/>
                <w:sz w:val="18"/>
                <w:szCs w:val="18"/>
              </w:rPr>
            </w:pPr>
            <w:r w:rsidRPr="00FD3E22">
              <w:rPr>
                <w:rFonts w:ascii="Times New Roman" w:hAnsi="Times New Roman"/>
                <w:spacing w:val="-2"/>
                <w:sz w:val="18"/>
                <w:szCs w:val="18"/>
              </w:rPr>
              <w:t>24.01.2020</w:t>
            </w:r>
          </w:p>
        </w:tc>
        <w:tc>
          <w:tcPr>
            <w:tcW w:w="1209" w:type="dxa"/>
            <w:tcBorders>
              <w:bottom w:val="nil"/>
            </w:tcBorders>
          </w:tcPr>
          <w:p w:rsidR="001C3733" w:rsidRPr="00FD3E22" w:rsidRDefault="001C3733" w:rsidP="001C3733">
            <w:pPr>
              <w:spacing w:line="215" w:lineRule="exact"/>
              <w:rPr>
                <w:rFonts w:ascii="Times New Roman" w:hAnsi="Times New Roman"/>
                <w:sz w:val="18"/>
                <w:szCs w:val="18"/>
              </w:rPr>
            </w:pPr>
            <w:r w:rsidRPr="00FD3E22">
              <w:rPr>
                <w:rFonts w:ascii="Times New Roman" w:hAnsi="Times New Roman"/>
                <w:sz w:val="18"/>
                <w:szCs w:val="18"/>
              </w:rPr>
              <w:t>664011,</w:t>
            </w:r>
            <w:r w:rsidRPr="00FD3E22">
              <w:rPr>
                <w:rFonts w:ascii="Times New Roman" w:hAnsi="Times New Roman"/>
                <w:spacing w:val="-4"/>
                <w:sz w:val="18"/>
                <w:szCs w:val="18"/>
              </w:rPr>
              <w:t xml:space="preserve"> </w:t>
            </w:r>
            <w:r w:rsidRPr="00FD3E22">
              <w:rPr>
                <w:rFonts w:ascii="Times New Roman" w:hAnsi="Times New Roman"/>
                <w:spacing w:val="-5"/>
                <w:sz w:val="18"/>
                <w:szCs w:val="18"/>
              </w:rPr>
              <w:t>г.</w:t>
            </w:r>
          </w:p>
        </w:tc>
        <w:tc>
          <w:tcPr>
            <w:tcW w:w="1190" w:type="dxa"/>
            <w:tcBorders>
              <w:bottom w:val="nil"/>
            </w:tcBorders>
          </w:tcPr>
          <w:p w:rsidR="001C3733" w:rsidRPr="00FD3E22" w:rsidRDefault="001C3733" w:rsidP="001C3733">
            <w:pPr>
              <w:spacing w:line="215" w:lineRule="exact"/>
              <w:ind w:right="103"/>
              <w:jc w:val="center"/>
              <w:rPr>
                <w:rFonts w:ascii="Times New Roman" w:hAnsi="Times New Roman"/>
                <w:sz w:val="18"/>
                <w:szCs w:val="18"/>
              </w:rPr>
            </w:pPr>
            <w:proofErr w:type="spellStart"/>
            <w:r w:rsidRPr="00FD3E22">
              <w:rPr>
                <w:rFonts w:ascii="Times New Roman" w:hAnsi="Times New Roman"/>
                <w:spacing w:val="-2"/>
                <w:sz w:val="18"/>
                <w:szCs w:val="18"/>
              </w:rPr>
              <w:t>pozdeeva</w:t>
            </w:r>
            <w:proofErr w:type="spellEnd"/>
            <w:r w:rsidRPr="00FD3E22">
              <w:rPr>
                <w:rFonts w:ascii="Times New Roman" w:hAnsi="Times New Roman"/>
                <w:spacing w:val="-2"/>
                <w:sz w:val="18"/>
                <w:szCs w:val="18"/>
              </w:rPr>
              <w:t>@</w:t>
            </w:r>
          </w:p>
        </w:tc>
        <w:tc>
          <w:tcPr>
            <w:tcW w:w="1523" w:type="dxa"/>
            <w:tcBorders>
              <w:bottom w:val="nil"/>
            </w:tcBorders>
          </w:tcPr>
          <w:p w:rsidR="001C3733" w:rsidRPr="00FD3E22" w:rsidRDefault="001C3733" w:rsidP="001C3733">
            <w:pPr>
              <w:spacing w:line="215" w:lineRule="exact"/>
              <w:ind w:right="107"/>
              <w:jc w:val="center"/>
              <w:rPr>
                <w:rFonts w:ascii="Times New Roman" w:hAnsi="Times New Roman"/>
                <w:sz w:val="18"/>
                <w:szCs w:val="18"/>
              </w:rPr>
            </w:pPr>
            <w:r w:rsidRPr="00FD3E22">
              <w:rPr>
                <w:rFonts w:ascii="Times New Roman" w:hAnsi="Times New Roman"/>
                <w:sz w:val="18"/>
                <w:szCs w:val="18"/>
              </w:rPr>
              <w:t>8</w:t>
            </w:r>
            <w:r w:rsidRPr="00FD3E22">
              <w:rPr>
                <w:rFonts w:ascii="Times New Roman" w:hAnsi="Times New Roman"/>
                <w:spacing w:val="-3"/>
                <w:sz w:val="18"/>
                <w:szCs w:val="18"/>
              </w:rPr>
              <w:t xml:space="preserve"> </w:t>
            </w:r>
            <w:r w:rsidRPr="00FD3E22">
              <w:rPr>
                <w:rFonts w:ascii="Times New Roman" w:hAnsi="Times New Roman"/>
                <w:sz w:val="18"/>
                <w:szCs w:val="18"/>
              </w:rPr>
              <w:t>(3952)</w:t>
            </w:r>
            <w:r w:rsidRPr="00FD3E22">
              <w:rPr>
                <w:rFonts w:ascii="Times New Roman" w:hAnsi="Times New Roman"/>
                <w:spacing w:val="-5"/>
                <w:sz w:val="18"/>
                <w:szCs w:val="18"/>
              </w:rPr>
              <w:t xml:space="preserve"> </w:t>
            </w:r>
            <w:r w:rsidRPr="00FD3E22">
              <w:rPr>
                <w:rFonts w:ascii="Times New Roman" w:hAnsi="Times New Roman"/>
                <w:sz w:val="18"/>
                <w:szCs w:val="18"/>
              </w:rPr>
              <w:t>24-</w:t>
            </w:r>
            <w:r w:rsidRPr="00FD3E22">
              <w:rPr>
                <w:rFonts w:ascii="Times New Roman" w:hAnsi="Times New Roman"/>
                <w:spacing w:val="-5"/>
                <w:sz w:val="18"/>
                <w:szCs w:val="18"/>
              </w:rPr>
              <w:t>36-</w:t>
            </w:r>
          </w:p>
        </w:tc>
      </w:tr>
      <w:tr w:rsidR="001C3733" w:rsidRPr="00FD3E22" w:rsidTr="001C3733">
        <w:trPr>
          <w:trHeight w:val="230"/>
        </w:trPr>
        <w:tc>
          <w:tcPr>
            <w:tcW w:w="1635" w:type="dxa"/>
            <w:tcBorders>
              <w:top w:val="nil"/>
              <w:bottom w:val="nil"/>
            </w:tcBorders>
          </w:tcPr>
          <w:p w:rsidR="001C3733" w:rsidRPr="00FD3E22" w:rsidRDefault="001C3733" w:rsidP="001C3733">
            <w:pPr>
              <w:spacing w:line="210" w:lineRule="exact"/>
              <w:ind w:right="219"/>
              <w:jc w:val="center"/>
              <w:rPr>
                <w:rFonts w:ascii="Times New Roman" w:hAnsi="Times New Roman"/>
                <w:sz w:val="18"/>
                <w:szCs w:val="18"/>
              </w:rPr>
            </w:pPr>
            <w:proofErr w:type="spellStart"/>
            <w:r w:rsidRPr="00FD3E22">
              <w:rPr>
                <w:rFonts w:ascii="Times New Roman" w:hAnsi="Times New Roman"/>
                <w:spacing w:val="-2"/>
                <w:sz w:val="18"/>
                <w:szCs w:val="18"/>
              </w:rPr>
              <w:t>Татьяна</w:t>
            </w:r>
            <w:proofErr w:type="spellEnd"/>
          </w:p>
        </w:tc>
        <w:tc>
          <w:tcPr>
            <w:tcW w:w="1546" w:type="dxa"/>
            <w:tcBorders>
              <w:top w:val="nil"/>
              <w:bottom w:val="nil"/>
            </w:tcBorders>
          </w:tcPr>
          <w:p w:rsidR="001C3733" w:rsidRPr="00FD3E22" w:rsidRDefault="001C3733" w:rsidP="001C3733">
            <w:pPr>
              <w:spacing w:line="210" w:lineRule="exact"/>
              <w:ind w:right="94"/>
              <w:jc w:val="center"/>
              <w:rPr>
                <w:rFonts w:ascii="Times New Roman" w:hAnsi="Times New Roman"/>
                <w:sz w:val="18"/>
                <w:szCs w:val="18"/>
              </w:rPr>
            </w:pPr>
            <w:proofErr w:type="spellStart"/>
            <w:r w:rsidRPr="00FD3E22">
              <w:rPr>
                <w:rFonts w:ascii="Times New Roman" w:hAnsi="Times New Roman"/>
                <w:spacing w:val="-5"/>
                <w:sz w:val="18"/>
                <w:szCs w:val="18"/>
              </w:rPr>
              <w:t>мая</w:t>
            </w:r>
            <w:proofErr w:type="spellEnd"/>
          </w:p>
        </w:tc>
        <w:tc>
          <w:tcPr>
            <w:tcW w:w="1781" w:type="dxa"/>
            <w:tcBorders>
              <w:top w:val="nil"/>
              <w:bottom w:val="nil"/>
            </w:tcBorders>
          </w:tcPr>
          <w:p w:rsidR="001C3733" w:rsidRPr="00FD3E22" w:rsidRDefault="001C3733" w:rsidP="001C3733">
            <w:pPr>
              <w:rPr>
                <w:rFonts w:ascii="Times New Roman" w:hAnsi="Times New Roman"/>
                <w:sz w:val="18"/>
                <w:szCs w:val="18"/>
              </w:rPr>
            </w:pPr>
          </w:p>
        </w:tc>
        <w:tc>
          <w:tcPr>
            <w:tcW w:w="1572" w:type="dxa"/>
            <w:tcBorders>
              <w:top w:val="nil"/>
              <w:bottom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spacing w:line="210" w:lineRule="exact"/>
              <w:rPr>
                <w:rFonts w:ascii="Times New Roman" w:hAnsi="Times New Roman"/>
                <w:sz w:val="18"/>
                <w:szCs w:val="18"/>
              </w:rPr>
            </w:pPr>
            <w:proofErr w:type="spellStart"/>
            <w:r w:rsidRPr="00FD3E22">
              <w:rPr>
                <w:rFonts w:ascii="Times New Roman" w:hAnsi="Times New Roman"/>
                <w:spacing w:val="-2"/>
                <w:sz w:val="18"/>
                <w:szCs w:val="18"/>
              </w:rPr>
              <w:t>Иркутск</w:t>
            </w:r>
            <w:proofErr w:type="spellEnd"/>
            <w:r w:rsidRPr="00FD3E22">
              <w:rPr>
                <w:rFonts w:ascii="Times New Roman" w:hAnsi="Times New Roman"/>
                <w:spacing w:val="-2"/>
                <w:sz w:val="18"/>
                <w:szCs w:val="18"/>
              </w:rPr>
              <w:t>,</w:t>
            </w:r>
          </w:p>
        </w:tc>
        <w:tc>
          <w:tcPr>
            <w:tcW w:w="1190" w:type="dxa"/>
            <w:tcBorders>
              <w:top w:val="nil"/>
              <w:bottom w:val="nil"/>
            </w:tcBorders>
          </w:tcPr>
          <w:p w:rsidR="001C3733" w:rsidRPr="00FD3E22" w:rsidRDefault="001C3733" w:rsidP="001C3733">
            <w:pPr>
              <w:spacing w:line="210" w:lineRule="exact"/>
              <w:ind w:right="103"/>
              <w:jc w:val="center"/>
              <w:rPr>
                <w:rFonts w:ascii="Times New Roman" w:hAnsi="Times New Roman"/>
                <w:sz w:val="18"/>
                <w:szCs w:val="18"/>
              </w:rPr>
            </w:pPr>
            <w:r w:rsidRPr="00FD3E22">
              <w:rPr>
                <w:rFonts w:ascii="Times New Roman" w:hAnsi="Times New Roman"/>
                <w:spacing w:val="-2"/>
                <w:sz w:val="18"/>
                <w:szCs w:val="18"/>
              </w:rPr>
              <w:t>vsagp.com</w:t>
            </w:r>
          </w:p>
        </w:tc>
        <w:tc>
          <w:tcPr>
            <w:tcW w:w="1523" w:type="dxa"/>
            <w:tcBorders>
              <w:top w:val="nil"/>
              <w:bottom w:val="nil"/>
            </w:tcBorders>
          </w:tcPr>
          <w:p w:rsidR="001C3733" w:rsidRPr="00FD3E22" w:rsidRDefault="001C3733" w:rsidP="001C3733">
            <w:pPr>
              <w:spacing w:line="210" w:lineRule="exact"/>
              <w:ind w:right="104"/>
              <w:jc w:val="center"/>
              <w:rPr>
                <w:rFonts w:ascii="Times New Roman" w:hAnsi="Times New Roman"/>
                <w:sz w:val="18"/>
                <w:szCs w:val="18"/>
              </w:rPr>
            </w:pPr>
            <w:r w:rsidRPr="00FD3E22">
              <w:rPr>
                <w:rFonts w:ascii="Times New Roman" w:hAnsi="Times New Roman"/>
                <w:spacing w:val="-5"/>
                <w:sz w:val="18"/>
                <w:szCs w:val="18"/>
              </w:rPr>
              <w:t>99</w:t>
            </w:r>
          </w:p>
        </w:tc>
      </w:tr>
      <w:tr w:rsidR="001C3733" w:rsidRPr="00FD3E22" w:rsidTr="001C3733">
        <w:trPr>
          <w:trHeight w:val="230"/>
        </w:trPr>
        <w:tc>
          <w:tcPr>
            <w:tcW w:w="1635" w:type="dxa"/>
            <w:tcBorders>
              <w:top w:val="nil"/>
              <w:bottom w:val="nil"/>
            </w:tcBorders>
          </w:tcPr>
          <w:p w:rsidR="001C3733" w:rsidRPr="00FD3E22" w:rsidRDefault="001C3733" w:rsidP="001C3733">
            <w:pPr>
              <w:spacing w:line="210" w:lineRule="exact"/>
              <w:ind w:right="222"/>
              <w:jc w:val="center"/>
              <w:rPr>
                <w:rFonts w:ascii="Times New Roman" w:hAnsi="Times New Roman"/>
                <w:sz w:val="18"/>
                <w:szCs w:val="18"/>
              </w:rPr>
            </w:pPr>
            <w:proofErr w:type="spellStart"/>
            <w:r w:rsidRPr="00FD3E22">
              <w:rPr>
                <w:rFonts w:ascii="Times New Roman" w:hAnsi="Times New Roman"/>
                <w:spacing w:val="-2"/>
                <w:sz w:val="18"/>
                <w:szCs w:val="18"/>
              </w:rPr>
              <w:t>Сергеевна</w:t>
            </w:r>
            <w:proofErr w:type="spellEnd"/>
          </w:p>
        </w:tc>
        <w:tc>
          <w:tcPr>
            <w:tcW w:w="1546" w:type="dxa"/>
            <w:tcBorders>
              <w:top w:val="nil"/>
              <w:bottom w:val="nil"/>
            </w:tcBorders>
          </w:tcPr>
          <w:p w:rsidR="001C3733" w:rsidRPr="00FD3E22" w:rsidRDefault="001C3733" w:rsidP="001C3733">
            <w:pPr>
              <w:spacing w:line="210" w:lineRule="exact"/>
              <w:ind w:right="95"/>
              <w:jc w:val="center"/>
              <w:rPr>
                <w:rFonts w:ascii="Times New Roman" w:hAnsi="Times New Roman"/>
                <w:sz w:val="18"/>
                <w:szCs w:val="18"/>
              </w:rPr>
            </w:pPr>
            <w:proofErr w:type="spellStart"/>
            <w:r w:rsidRPr="00FD3E22">
              <w:rPr>
                <w:rFonts w:ascii="Times New Roman" w:hAnsi="Times New Roman"/>
                <w:spacing w:val="-2"/>
                <w:sz w:val="18"/>
                <w:szCs w:val="18"/>
              </w:rPr>
              <w:t>организация</w:t>
            </w:r>
            <w:proofErr w:type="spellEnd"/>
          </w:p>
        </w:tc>
        <w:tc>
          <w:tcPr>
            <w:tcW w:w="1781" w:type="dxa"/>
            <w:tcBorders>
              <w:top w:val="nil"/>
              <w:bottom w:val="nil"/>
            </w:tcBorders>
          </w:tcPr>
          <w:p w:rsidR="001C3733" w:rsidRPr="00FD3E22" w:rsidRDefault="001C3733" w:rsidP="001C3733">
            <w:pPr>
              <w:rPr>
                <w:rFonts w:ascii="Times New Roman" w:hAnsi="Times New Roman"/>
                <w:sz w:val="18"/>
                <w:szCs w:val="18"/>
              </w:rPr>
            </w:pPr>
          </w:p>
        </w:tc>
        <w:tc>
          <w:tcPr>
            <w:tcW w:w="1572" w:type="dxa"/>
            <w:tcBorders>
              <w:top w:val="nil"/>
              <w:bottom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spacing w:line="210" w:lineRule="exact"/>
              <w:rPr>
                <w:rFonts w:ascii="Times New Roman" w:hAnsi="Times New Roman"/>
                <w:sz w:val="18"/>
                <w:szCs w:val="18"/>
              </w:rPr>
            </w:pPr>
            <w:proofErr w:type="spellStart"/>
            <w:proofErr w:type="gramStart"/>
            <w:r w:rsidRPr="00FD3E22">
              <w:rPr>
                <w:rFonts w:ascii="Times New Roman" w:hAnsi="Times New Roman"/>
                <w:sz w:val="18"/>
                <w:szCs w:val="18"/>
              </w:rPr>
              <w:t>ул</w:t>
            </w:r>
            <w:proofErr w:type="spellEnd"/>
            <w:proofErr w:type="gramEnd"/>
            <w:r w:rsidRPr="00FD3E22">
              <w:rPr>
                <w:rFonts w:ascii="Times New Roman" w:hAnsi="Times New Roman"/>
                <w:sz w:val="18"/>
                <w:szCs w:val="18"/>
              </w:rPr>
              <w:t>.</w:t>
            </w:r>
            <w:r w:rsidRPr="00FD3E22">
              <w:rPr>
                <w:rFonts w:ascii="Times New Roman" w:hAnsi="Times New Roman"/>
                <w:spacing w:val="-3"/>
                <w:sz w:val="18"/>
                <w:szCs w:val="18"/>
              </w:rPr>
              <w:t xml:space="preserve"> </w:t>
            </w:r>
            <w:proofErr w:type="spellStart"/>
            <w:r w:rsidRPr="00FD3E22">
              <w:rPr>
                <w:rFonts w:ascii="Times New Roman" w:hAnsi="Times New Roman"/>
                <w:spacing w:val="-2"/>
                <w:sz w:val="18"/>
                <w:szCs w:val="18"/>
              </w:rPr>
              <w:t>Нижняя</w:t>
            </w:r>
            <w:proofErr w:type="spellEnd"/>
          </w:p>
        </w:tc>
        <w:tc>
          <w:tcPr>
            <w:tcW w:w="1190" w:type="dxa"/>
            <w:tcBorders>
              <w:top w:val="nil"/>
              <w:bottom w:val="nil"/>
            </w:tcBorders>
          </w:tcPr>
          <w:p w:rsidR="001C3733" w:rsidRPr="00FD3E22" w:rsidRDefault="001C3733" w:rsidP="001C3733">
            <w:pPr>
              <w:rPr>
                <w:rFonts w:ascii="Times New Roman" w:hAnsi="Times New Roman"/>
                <w:sz w:val="18"/>
                <w:szCs w:val="18"/>
              </w:rPr>
            </w:pPr>
          </w:p>
        </w:tc>
        <w:tc>
          <w:tcPr>
            <w:tcW w:w="1523" w:type="dxa"/>
            <w:tcBorders>
              <w:top w:val="nil"/>
              <w:bottom w:val="nil"/>
            </w:tcBorders>
          </w:tcPr>
          <w:p w:rsidR="001C3733" w:rsidRPr="00FD3E22" w:rsidRDefault="001C3733" w:rsidP="001C3733">
            <w:pPr>
              <w:rPr>
                <w:rFonts w:ascii="Times New Roman" w:hAnsi="Times New Roman"/>
                <w:sz w:val="18"/>
                <w:szCs w:val="18"/>
              </w:rPr>
            </w:pPr>
          </w:p>
        </w:tc>
      </w:tr>
      <w:tr w:rsidR="001C3733" w:rsidRPr="00FD3E22" w:rsidTr="001C3733">
        <w:trPr>
          <w:trHeight w:val="229"/>
        </w:trPr>
        <w:tc>
          <w:tcPr>
            <w:tcW w:w="1635" w:type="dxa"/>
            <w:tcBorders>
              <w:top w:val="nil"/>
              <w:bottom w:val="nil"/>
            </w:tcBorders>
          </w:tcPr>
          <w:p w:rsidR="001C3733" w:rsidRPr="00FD3E22" w:rsidRDefault="001C3733" w:rsidP="001C3733">
            <w:pPr>
              <w:rPr>
                <w:rFonts w:ascii="Times New Roman" w:hAnsi="Times New Roman"/>
                <w:sz w:val="18"/>
                <w:szCs w:val="18"/>
              </w:rPr>
            </w:pPr>
          </w:p>
        </w:tc>
        <w:tc>
          <w:tcPr>
            <w:tcW w:w="1546" w:type="dxa"/>
            <w:tcBorders>
              <w:top w:val="nil"/>
              <w:bottom w:val="nil"/>
            </w:tcBorders>
          </w:tcPr>
          <w:p w:rsidR="001C3733" w:rsidRPr="00FD3E22" w:rsidRDefault="001C3733" w:rsidP="001C3733">
            <w:pPr>
              <w:spacing w:line="209" w:lineRule="exact"/>
              <w:ind w:right="97"/>
              <w:jc w:val="center"/>
              <w:rPr>
                <w:rFonts w:ascii="Times New Roman" w:hAnsi="Times New Roman"/>
                <w:sz w:val="18"/>
                <w:szCs w:val="18"/>
              </w:rPr>
            </w:pPr>
            <w:proofErr w:type="spellStart"/>
            <w:r w:rsidRPr="00FD3E22">
              <w:rPr>
                <w:rFonts w:ascii="Times New Roman" w:hAnsi="Times New Roman"/>
                <w:spacing w:val="-2"/>
                <w:sz w:val="18"/>
                <w:szCs w:val="18"/>
              </w:rPr>
              <w:t>Ассоциация</w:t>
            </w:r>
            <w:proofErr w:type="spellEnd"/>
          </w:p>
        </w:tc>
        <w:tc>
          <w:tcPr>
            <w:tcW w:w="1781" w:type="dxa"/>
            <w:tcBorders>
              <w:top w:val="nil"/>
              <w:bottom w:val="nil"/>
            </w:tcBorders>
          </w:tcPr>
          <w:p w:rsidR="001C3733" w:rsidRPr="00FD3E22" w:rsidRDefault="001C3733" w:rsidP="001C3733">
            <w:pPr>
              <w:rPr>
                <w:rFonts w:ascii="Times New Roman" w:hAnsi="Times New Roman"/>
                <w:sz w:val="18"/>
                <w:szCs w:val="18"/>
              </w:rPr>
            </w:pPr>
          </w:p>
        </w:tc>
        <w:tc>
          <w:tcPr>
            <w:tcW w:w="1572" w:type="dxa"/>
            <w:tcBorders>
              <w:top w:val="nil"/>
              <w:bottom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spacing w:line="209" w:lineRule="exact"/>
              <w:rPr>
                <w:rFonts w:ascii="Times New Roman" w:hAnsi="Times New Roman"/>
                <w:sz w:val="18"/>
                <w:szCs w:val="18"/>
              </w:rPr>
            </w:pPr>
            <w:proofErr w:type="spellStart"/>
            <w:r w:rsidRPr="00FD3E22">
              <w:rPr>
                <w:rFonts w:ascii="Times New Roman" w:hAnsi="Times New Roman"/>
                <w:spacing w:val="-2"/>
                <w:sz w:val="18"/>
                <w:szCs w:val="18"/>
              </w:rPr>
              <w:t>Набережна</w:t>
            </w:r>
            <w:proofErr w:type="spellEnd"/>
          </w:p>
        </w:tc>
        <w:tc>
          <w:tcPr>
            <w:tcW w:w="1190" w:type="dxa"/>
            <w:tcBorders>
              <w:top w:val="nil"/>
              <w:bottom w:val="nil"/>
            </w:tcBorders>
          </w:tcPr>
          <w:p w:rsidR="001C3733" w:rsidRPr="00FD3E22" w:rsidRDefault="001C3733" w:rsidP="001C3733">
            <w:pPr>
              <w:rPr>
                <w:rFonts w:ascii="Times New Roman" w:hAnsi="Times New Roman"/>
                <w:sz w:val="18"/>
                <w:szCs w:val="18"/>
              </w:rPr>
            </w:pPr>
          </w:p>
        </w:tc>
        <w:tc>
          <w:tcPr>
            <w:tcW w:w="1523" w:type="dxa"/>
            <w:tcBorders>
              <w:top w:val="nil"/>
              <w:bottom w:val="nil"/>
            </w:tcBorders>
          </w:tcPr>
          <w:p w:rsidR="001C3733" w:rsidRPr="00FD3E22" w:rsidRDefault="001C3733" w:rsidP="001C3733">
            <w:pPr>
              <w:rPr>
                <w:rFonts w:ascii="Times New Roman" w:hAnsi="Times New Roman"/>
                <w:sz w:val="18"/>
                <w:szCs w:val="18"/>
              </w:rPr>
            </w:pPr>
          </w:p>
        </w:tc>
      </w:tr>
      <w:tr w:rsidR="001C3733" w:rsidRPr="00FD3E22" w:rsidTr="001C3733">
        <w:trPr>
          <w:trHeight w:val="229"/>
        </w:trPr>
        <w:tc>
          <w:tcPr>
            <w:tcW w:w="1635" w:type="dxa"/>
            <w:tcBorders>
              <w:top w:val="nil"/>
              <w:bottom w:val="nil"/>
            </w:tcBorders>
          </w:tcPr>
          <w:p w:rsidR="001C3733" w:rsidRPr="00FD3E22" w:rsidRDefault="001C3733" w:rsidP="001C3733">
            <w:pPr>
              <w:rPr>
                <w:rFonts w:ascii="Times New Roman" w:hAnsi="Times New Roman"/>
                <w:sz w:val="18"/>
                <w:szCs w:val="18"/>
              </w:rPr>
            </w:pPr>
          </w:p>
        </w:tc>
        <w:tc>
          <w:tcPr>
            <w:tcW w:w="1546" w:type="dxa"/>
            <w:tcBorders>
              <w:top w:val="nil"/>
              <w:bottom w:val="nil"/>
            </w:tcBorders>
          </w:tcPr>
          <w:p w:rsidR="001C3733" w:rsidRPr="00FD3E22" w:rsidRDefault="001C3733" w:rsidP="001C3733">
            <w:pPr>
              <w:spacing w:line="209" w:lineRule="exact"/>
              <w:ind w:right="97"/>
              <w:jc w:val="center"/>
              <w:rPr>
                <w:rFonts w:ascii="Times New Roman" w:hAnsi="Times New Roman"/>
                <w:sz w:val="18"/>
                <w:szCs w:val="18"/>
              </w:rPr>
            </w:pPr>
            <w:proofErr w:type="spellStart"/>
            <w:r w:rsidRPr="00FD3E22">
              <w:rPr>
                <w:rFonts w:ascii="Times New Roman" w:hAnsi="Times New Roman"/>
                <w:spacing w:val="-2"/>
                <w:sz w:val="18"/>
                <w:szCs w:val="18"/>
              </w:rPr>
              <w:t>кадастровых</w:t>
            </w:r>
            <w:proofErr w:type="spellEnd"/>
          </w:p>
        </w:tc>
        <w:tc>
          <w:tcPr>
            <w:tcW w:w="1781" w:type="dxa"/>
            <w:tcBorders>
              <w:top w:val="nil"/>
              <w:bottom w:val="nil"/>
            </w:tcBorders>
          </w:tcPr>
          <w:p w:rsidR="001C3733" w:rsidRPr="00FD3E22" w:rsidRDefault="001C3733" w:rsidP="001C3733">
            <w:pPr>
              <w:rPr>
                <w:rFonts w:ascii="Times New Roman" w:hAnsi="Times New Roman"/>
                <w:sz w:val="18"/>
                <w:szCs w:val="18"/>
              </w:rPr>
            </w:pPr>
          </w:p>
        </w:tc>
        <w:tc>
          <w:tcPr>
            <w:tcW w:w="1572" w:type="dxa"/>
            <w:tcBorders>
              <w:top w:val="nil"/>
              <w:bottom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spacing w:line="209" w:lineRule="exact"/>
              <w:rPr>
                <w:rFonts w:ascii="Times New Roman" w:hAnsi="Times New Roman"/>
                <w:sz w:val="18"/>
                <w:szCs w:val="18"/>
              </w:rPr>
            </w:pPr>
            <w:r w:rsidRPr="00FD3E22">
              <w:rPr>
                <w:rFonts w:ascii="Times New Roman" w:hAnsi="Times New Roman"/>
                <w:sz w:val="18"/>
                <w:szCs w:val="18"/>
              </w:rPr>
              <w:t>я,</w:t>
            </w:r>
            <w:r w:rsidRPr="00FD3E22">
              <w:rPr>
                <w:rFonts w:ascii="Times New Roman" w:hAnsi="Times New Roman"/>
                <w:spacing w:val="-2"/>
                <w:sz w:val="18"/>
                <w:szCs w:val="18"/>
              </w:rPr>
              <w:t xml:space="preserve"> </w:t>
            </w:r>
            <w:r w:rsidRPr="00FD3E22">
              <w:rPr>
                <w:rFonts w:ascii="Times New Roman" w:hAnsi="Times New Roman"/>
                <w:spacing w:val="-5"/>
                <w:sz w:val="18"/>
                <w:szCs w:val="18"/>
              </w:rPr>
              <w:t>14</w:t>
            </w:r>
          </w:p>
        </w:tc>
        <w:tc>
          <w:tcPr>
            <w:tcW w:w="1190" w:type="dxa"/>
            <w:tcBorders>
              <w:top w:val="nil"/>
              <w:bottom w:val="nil"/>
            </w:tcBorders>
          </w:tcPr>
          <w:p w:rsidR="001C3733" w:rsidRPr="00FD3E22" w:rsidRDefault="001C3733" w:rsidP="001C3733">
            <w:pPr>
              <w:rPr>
                <w:rFonts w:ascii="Times New Roman" w:hAnsi="Times New Roman"/>
                <w:sz w:val="18"/>
                <w:szCs w:val="18"/>
              </w:rPr>
            </w:pPr>
          </w:p>
        </w:tc>
        <w:tc>
          <w:tcPr>
            <w:tcW w:w="1523" w:type="dxa"/>
            <w:tcBorders>
              <w:top w:val="nil"/>
              <w:bottom w:val="nil"/>
            </w:tcBorders>
          </w:tcPr>
          <w:p w:rsidR="001C3733" w:rsidRPr="00FD3E22" w:rsidRDefault="001C3733" w:rsidP="001C3733">
            <w:pPr>
              <w:rPr>
                <w:rFonts w:ascii="Times New Roman" w:hAnsi="Times New Roman"/>
                <w:sz w:val="18"/>
                <w:szCs w:val="18"/>
              </w:rPr>
            </w:pPr>
          </w:p>
        </w:tc>
      </w:tr>
      <w:tr w:rsidR="001C3733" w:rsidRPr="00FD3E22" w:rsidTr="001C3733">
        <w:trPr>
          <w:trHeight w:val="230"/>
        </w:trPr>
        <w:tc>
          <w:tcPr>
            <w:tcW w:w="1635" w:type="dxa"/>
            <w:tcBorders>
              <w:top w:val="nil"/>
              <w:bottom w:val="nil"/>
            </w:tcBorders>
          </w:tcPr>
          <w:p w:rsidR="001C3733" w:rsidRPr="00FD3E22" w:rsidRDefault="001C3733" w:rsidP="001C3733">
            <w:pPr>
              <w:rPr>
                <w:rFonts w:ascii="Times New Roman" w:hAnsi="Times New Roman"/>
                <w:sz w:val="18"/>
                <w:szCs w:val="18"/>
              </w:rPr>
            </w:pPr>
          </w:p>
        </w:tc>
        <w:tc>
          <w:tcPr>
            <w:tcW w:w="1546" w:type="dxa"/>
            <w:tcBorders>
              <w:top w:val="nil"/>
              <w:bottom w:val="nil"/>
            </w:tcBorders>
          </w:tcPr>
          <w:p w:rsidR="001C3733" w:rsidRPr="00FD3E22" w:rsidRDefault="001C3733" w:rsidP="001C3733">
            <w:pPr>
              <w:spacing w:line="210" w:lineRule="exact"/>
              <w:ind w:right="97"/>
              <w:jc w:val="center"/>
              <w:rPr>
                <w:rFonts w:ascii="Times New Roman" w:hAnsi="Times New Roman"/>
                <w:sz w:val="18"/>
                <w:szCs w:val="18"/>
              </w:rPr>
            </w:pPr>
            <w:proofErr w:type="spellStart"/>
            <w:r w:rsidRPr="00FD3E22">
              <w:rPr>
                <w:rFonts w:ascii="Times New Roman" w:hAnsi="Times New Roman"/>
                <w:spacing w:val="-2"/>
                <w:sz w:val="18"/>
                <w:szCs w:val="18"/>
              </w:rPr>
              <w:t>инженеров</w:t>
            </w:r>
            <w:proofErr w:type="spellEnd"/>
          </w:p>
        </w:tc>
        <w:tc>
          <w:tcPr>
            <w:tcW w:w="1781" w:type="dxa"/>
            <w:tcBorders>
              <w:top w:val="nil"/>
              <w:bottom w:val="nil"/>
            </w:tcBorders>
          </w:tcPr>
          <w:p w:rsidR="001C3733" w:rsidRPr="00FD3E22" w:rsidRDefault="001C3733" w:rsidP="001C3733">
            <w:pPr>
              <w:rPr>
                <w:rFonts w:ascii="Times New Roman" w:hAnsi="Times New Roman"/>
                <w:sz w:val="18"/>
                <w:szCs w:val="18"/>
              </w:rPr>
            </w:pPr>
          </w:p>
        </w:tc>
        <w:tc>
          <w:tcPr>
            <w:tcW w:w="1572" w:type="dxa"/>
            <w:tcBorders>
              <w:top w:val="nil"/>
              <w:bottom w:val="nil"/>
            </w:tcBorders>
          </w:tcPr>
          <w:p w:rsidR="001C3733" w:rsidRPr="00FD3E22" w:rsidRDefault="001C3733" w:rsidP="001C3733">
            <w:pPr>
              <w:rPr>
                <w:rFonts w:ascii="Times New Roman" w:hAnsi="Times New Roman"/>
                <w:sz w:val="18"/>
                <w:szCs w:val="18"/>
              </w:rPr>
            </w:pPr>
          </w:p>
        </w:tc>
        <w:tc>
          <w:tcPr>
            <w:tcW w:w="1209" w:type="dxa"/>
            <w:tcBorders>
              <w:top w:val="nil"/>
              <w:bottom w:val="nil"/>
            </w:tcBorders>
          </w:tcPr>
          <w:p w:rsidR="001C3733" w:rsidRPr="00FD3E22" w:rsidRDefault="001C3733" w:rsidP="001C3733">
            <w:pPr>
              <w:rPr>
                <w:rFonts w:ascii="Times New Roman" w:hAnsi="Times New Roman"/>
                <w:sz w:val="18"/>
                <w:szCs w:val="18"/>
              </w:rPr>
            </w:pPr>
          </w:p>
        </w:tc>
        <w:tc>
          <w:tcPr>
            <w:tcW w:w="1190" w:type="dxa"/>
            <w:tcBorders>
              <w:top w:val="nil"/>
              <w:bottom w:val="nil"/>
            </w:tcBorders>
          </w:tcPr>
          <w:p w:rsidR="001C3733" w:rsidRPr="00FD3E22" w:rsidRDefault="001C3733" w:rsidP="001C3733">
            <w:pPr>
              <w:rPr>
                <w:rFonts w:ascii="Times New Roman" w:hAnsi="Times New Roman"/>
                <w:sz w:val="18"/>
                <w:szCs w:val="18"/>
              </w:rPr>
            </w:pPr>
          </w:p>
        </w:tc>
        <w:tc>
          <w:tcPr>
            <w:tcW w:w="1523" w:type="dxa"/>
            <w:tcBorders>
              <w:top w:val="nil"/>
              <w:bottom w:val="nil"/>
            </w:tcBorders>
          </w:tcPr>
          <w:p w:rsidR="001C3733" w:rsidRPr="00FD3E22" w:rsidRDefault="001C3733" w:rsidP="001C3733">
            <w:pPr>
              <w:rPr>
                <w:rFonts w:ascii="Times New Roman" w:hAnsi="Times New Roman"/>
                <w:sz w:val="18"/>
                <w:szCs w:val="18"/>
              </w:rPr>
            </w:pPr>
          </w:p>
        </w:tc>
      </w:tr>
      <w:tr w:rsidR="001C3733" w:rsidRPr="00FD3E22" w:rsidTr="001C3733">
        <w:trPr>
          <w:trHeight w:val="374"/>
        </w:trPr>
        <w:tc>
          <w:tcPr>
            <w:tcW w:w="1635" w:type="dxa"/>
            <w:tcBorders>
              <w:top w:val="nil"/>
            </w:tcBorders>
          </w:tcPr>
          <w:p w:rsidR="001C3733" w:rsidRPr="00FD3E22" w:rsidRDefault="001C3733" w:rsidP="001C3733">
            <w:pPr>
              <w:rPr>
                <w:rFonts w:ascii="Times New Roman" w:hAnsi="Times New Roman"/>
                <w:sz w:val="18"/>
                <w:szCs w:val="18"/>
              </w:rPr>
            </w:pPr>
          </w:p>
        </w:tc>
        <w:tc>
          <w:tcPr>
            <w:tcW w:w="1546" w:type="dxa"/>
            <w:tcBorders>
              <w:top w:val="nil"/>
            </w:tcBorders>
          </w:tcPr>
          <w:p w:rsidR="001C3733" w:rsidRPr="00FD3E22" w:rsidRDefault="001C3733" w:rsidP="001C3733">
            <w:pPr>
              <w:spacing w:line="226" w:lineRule="exact"/>
              <w:ind w:right="97"/>
              <w:jc w:val="center"/>
              <w:rPr>
                <w:rFonts w:ascii="Times New Roman" w:hAnsi="Times New Roman"/>
                <w:sz w:val="18"/>
                <w:szCs w:val="18"/>
              </w:rPr>
            </w:pPr>
            <w:r w:rsidRPr="00FD3E22">
              <w:rPr>
                <w:rFonts w:ascii="Times New Roman" w:hAnsi="Times New Roman"/>
                <w:spacing w:val="-2"/>
                <w:sz w:val="18"/>
                <w:szCs w:val="18"/>
              </w:rPr>
              <w:t>"</w:t>
            </w:r>
            <w:proofErr w:type="spellStart"/>
            <w:r w:rsidRPr="00FD3E22">
              <w:rPr>
                <w:rFonts w:ascii="Times New Roman" w:hAnsi="Times New Roman"/>
                <w:spacing w:val="-2"/>
                <w:sz w:val="18"/>
                <w:szCs w:val="18"/>
              </w:rPr>
              <w:t>Содружество</w:t>
            </w:r>
            <w:proofErr w:type="spellEnd"/>
            <w:r w:rsidRPr="00FD3E22">
              <w:rPr>
                <w:rFonts w:ascii="Times New Roman" w:hAnsi="Times New Roman"/>
                <w:spacing w:val="-2"/>
                <w:sz w:val="18"/>
                <w:szCs w:val="18"/>
              </w:rPr>
              <w:t>"</w:t>
            </w:r>
          </w:p>
        </w:tc>
        <w:tc>
          <w:tcPr>
            <w:tcW w:w="1781" w:type="dxa"/>
            <w:tcBorders>
              <w:top w:val="nil"/>
            </w:tcBorders>
          </w:tcPr>
          <w:p w:rsidR="001C3733" w:rsidRPr="00FD3E22" w:rsidRDefault="001C3733" w:rsidP="001C3733">
            <w:pPr>
              <w:rPr>
                <w:rFonts w:ascii="Times New Roman" w:hAnsi="Times New Roman"/>
                <w:sz w:val="18"/>
                <w:szCs w:val="18"/>
              </w:rPr>
            </w:pPr>
          </w:p>
        </w:tc>
        <w:tc>
          <w:tcPr>
            <w:tcW w:w="1572" w:type="dxa"/>
            <w:tcBorders>
              <w:top w:val="nil"/>
            </w:tcBorders>
          </w:tcPr>
          <w:p w:rsidR="001C3733" w:rsidRPr="00FD3E22" w:rsidRDefault="001C3733" w:rsidP="001C3733">
            <w:pPr>
              <w:rPr>
                <w:rFonts w:ascii="Times New Roman" w:hAnsi="Times New Roman"/>
                <w:sz w:val="18"/>
                <w:szCs w:val="18"/>
              </w:rPr>
            </w:pPr>
          </w:p>
        </w:tc>
        <w:tc>
          <w:tcPr>
            <w:tcW w:w="1209" w:type="dxa"/>
            <w:tcBorders>
              <w:top w:val="nil"/>
            </w:tcBorders>
          </w:tcPr>
          <w:p w:rsidR="001C3733" w:rsidRPr="00FD3E22" w:rsidRDefault="001C3733" w:rsidP="001C3733">
            <w:pPr>
              <w:rPr>
                <w:rFonts w:ascii="Times New Roman" w:hAnsi="Times New Roman"/>
                <w:sz w:val="18"/>
                <w:szCs w:val="18"/>
              </w:rPr>
            </w:pPr>
          </w:p>
        </w:tc>
        <w:tc>
          <w:tcPr>
            <w:tcW w:w="1190" w:type="dxa"/>
            <w:tcBorders>
              <w:top w:val="nil"/>
            </w:tcBorders>
          </w:tcPr>
          <w:p w:rsidR="001C3733" w:rsidRPr="00FD3E22" w:rsidRDefault="001C3733" w:rsidP="001C3733">
            <w:pPr>
              <w:rPr>
                <w:rFonts w:ascii="Times New Roman" w:hAnsi="Times New Roman"/>
                <w:sz w:val="18"/>
                <w:szCs w:val="18"/>
              </w:rPr>
            </w:pPr>
          </w:p>
        </w:tc>
        <w:tc>
          <w:tcPr>
            <w:tcW w:w="1523" w:type="dxa"/>
            <w:tcBorders>
              <w:top w:val="nil"/>
            </w:tcBorders>
          </w:tcPr>
          <w:p w:rsidR="001C3733" w:rsidRPr="00FD3E22" w:rsidRDefault="001C3733" w:rsidP="001C3733">
            <w:pPr>
              <w:rPr>
                <w:rFonts w:ascii="Times New Roman" w:hAnsi="Times New Roman"/>
                <w:sz w:val="18"/>
                <w:szCs w:val="18"/>
              </w:rPr>
            </w:pPr>
          </w:p>
        </w:tc>
      </w:tr>
    </w:tbl>
    <w:p w:rsidR="001C3733" w:rsidRPr="00FD3E22" w:rsidRDefault="001C3733" w:rsidP="001C3733">
      <w:pPr>
        <w:widowControl w:val="0"/>
        <w:autoSpaceDE w:val="0"/>
        <w:autoSpaceDN w:val="0"/>
        <w:spacing w:before="127"/>
        <w:ind w:left="0" w:firstLine="0"/>
        <w:jc w:val="left"/>
        <w:rPr>
          <w:sz w:val="18"/>
          <w:szCs w:val="18"/>
          <w:lang w:eastAsia="en-US"/>
        </w:rPr>
      </w:pPr>
      <w:r w:rsidRPr="00FD3E22">
        <w:rPr>
          <w:sz w:val="18"/>
          <w:szCs w:val="18"/>
          <w:lang w:eastAsia="en-US"/>
        </w:rPr>
        <w:t>адрес</w:t>
      </w:r>
      <w:r w:rsidRPr="00FD3E22">
        <w:rPr>
          <w:spacing w:val="-4"/>
          <w:sz w:val="18"/>
          <w:szCs w:val="18"/>
          <w:lang w:eastAsia="en-US"/>
        </w:rPr>
        <w:t xml:space="preserve"> </w:t>
      </w:r>
      <w:r w:rsidRPr="00FD3E22">
        <w:rPr>
          <w:sz w:val="18"/>
          <w:szCs w:val="18"/>
          <w:lang w:eastAsia="en-US"/>
        </w:rPr>
        <w:t>электронной</w:t>
      </w:r>
      <w:r w:rsidRPr="00FD3E22">
        <w:rPr>
          <w:spacing w:val="-3"/>
          <w:sz w:val="18"/>
          <w:szCs w:val="18"/>
          <w:lang w:eastAsia="en-US"/>
        </w:rPr>
        <w:t xml:space="preserve"> </w:t>
      </w:r>
      <w:r w:rsidRPr="00FD3E22">
        <w:rPr>
          <w:sz w:val="18"/>
          <w:szCs w:val="18"/>
          <w:lang w:eastAsia="en-US"/>
        </w:rPr>
        <w:t>почты:</w:t>
      </w:r>
      <w:r w:rsidRPr="00FD3E22">
        <w:rPr>
          <w:spacing w:val="-2"/>
          <w:sz w:val="18"/>
          <w:szCs w:val="18"/>
          <w:lang w:eastAsia="en-US"/>
        </w:rPr>
        <w:t xml:space="preserve"> </w:t>
      </w:r>
      <w:hyperlink r:id="rId16">
        <w:r w:rsidRPr="00FD3E22">
          <w:rPr>
            <w:spacing w:val="-2"/>
            <w:sz w:val="18"/>
            <w:szCs w:val="18"/>
            <w:u w:val="single"/>
            <w:lang w:eastAsia="en-US"/>
          </w:rPr>
          <w:t>pozdeeva@vsagp.com</w:t>
        </w:r>
      </w:hyperlink>
    </w:p>
    <w:p w:rsidR="001C3733" w:rsidRPr="00FD3E22" w:rsidRDefault="001C3733" w:rsidP="001C3733">
      <w:pPr>
        <w:widowControl w:val="0"/>
        <w:autoSpaceDE w:val="0"/>
        <w:autoSpaceDN w:val="0"/>
        <w:ind w:left="0" w:firstLine="0"/>
        <w:jc w:val="left"/>
        <w:rPr>
          <w:sz w:val="18"/>
          <w:szCs w:val="18"/>
          <w:lang w:eastAsia="en-US"/>
        </w:rPr>
        <w:sectPr w:rsidR="001C3733" w:rsidRPr="00FD3E22">
          <w:pgSz w:w="11910" w:h="16840"/>
          <w:pgMar w:top="760" w:right="340" w:bottom="280" w:left="880" w:header="720" w:footer="720" w:gutter="0"/>
          <w:cols w:space="720"/>
        </w:sectPr>
      </w:pPr>
    </w:p>
    <w:p w:rsidR="001C3733" w:rsidRPr="00FD3E22" w:rsidRDefault="001C3733" w:rsidP="001C3733">
      <w:pPr>
        <w:widowControl w:val="0"/>
        <w:autoSpaceDE w:val="0"/>
        <w:autoSpaceDN w:val="0"/>
        <w:spacing w:before="72"/>
        <w:ind w:left="0" w:firstLine="0"/>
        <w:jc w:val="left"/>
        <w:rPr>
          <w:sz w:val="18"/>
          <w:szCs w:val="18"/>
          <w:lang w:eastAsia="en-US"/>
        </w:rPr>
      </w:pPr>
      <w:r w:rsidRPr="00FD3E22">
        <w:rPr>
          <w:sz w:val="18"/>
          <w:szCs w:val="18"/>
          <w:lang w:eastAsia="en-US"/>
        </w:rPr>
        <w:lastRenderedPageBreak/>
        <w:t>номер</w:t>
      </w:r>
      <w:r w:rsidRPr="00FD3E22">
        <w:rPr>
          <w:spacing w:val="-4"/>
          <w:sz w:val="18"/>
          <w:szCs w:val="18"/>
          <w:lang w:eastAsia="en-US"/>
        </w:rPr>
        <w:t xml:space="preserve"> </w:t>
      </w:r>
      <w:r w:rsidRPr="00FD3E22">
        <w:rPr>
          <w:sz w:val="18"/>
          <w:szCs w:val="18"/>
          <w:lang w:eastAsia="en-US"/>
        </w:rPr>
        <w:t>контактного</w:t>
      </w:r>
      <w:r w:rsidRPr="00FD3E22">
        <w:rPr>
          <w:spacing w:val="-2"/>
          <w:sz w:val="18"/>
          <w:szCs w:val="18"/>
          <w:lang w:eastAsia="en-US"/>
        </w:rPr>
        <w:t xml:space="preserve"> </w:t>
      </w:r>
      <w:r w:rsidRPr="00FD3E22">
        <w:rPr>
          <w:sz w:val="18"/>
          <w:szCs w:val="18"/>
          <w:lang w:eastAsia="en-US"/>
        </w:rPr>
        <w:t xml:space="preserve">телефона: </w:t>
      </w:r>
      <w:r w:rsidRPr="00FD3E22">
        <w:rPr>
          <w:sz w:val="18"/>
          <w:szCs w:val="18"/>
          <w:u w:val="single"/>
          <w:lang w:eastAsia="en-US"/>
        </w:rPr>
        <w:t>8</w:t>
      </w:r>
      <w:r w:rsidRPr="00FD3E22">
        <w:rPr>
          <w:spacing w:val="-2"/>
          <w:sz w:val="18"/>
          <w:szCs w:val="18"/>
          <w:u w:val="single"/>
          <w:lang w:eastAsia="en-US"/>
        </w:rPr>
        <w:t xml:space="preserve"> </w:t>
      </w:r>
      <w:r w:rsidRPr="00FD3E22">
        <w:rPr>
          <w:sz w:val="18"/>
          <w:szCs w:val="18"/>
          <w:u w:val="single"/>
          <w:lang w:eastAsia="en-US"/>
        </w:rPr>
        <w:t>(3952)</w:t>
      </w:r>
      <w:r w:rsidRPr="00FD3E22">
        <w:rPr>
          <w:spacing w:val="-1"/>
          <w:sz w:val="18"/>
          <w:szCs w:val="18"/>
          <w:u w:val="single"/>
          <w:lang w:eastAsia="en-US"/>
        </w:rPr>
        <w:t xml:space="preserve"> </w:t>
      </w:r>
      <w:r w:rsidRPr="00FD3E22">
        <w:rPr>
          <w:sz w:val="18"/>
          <w:szCs w:val="18"/>
          <w:u w:val="single"/>
          <w:lang w:eastAsia="en-US"/>
        </w:rPr>
        <w:t>24-36-</w:t>
      </w:r>
      <w:r w:rsidRPr="00FD3E22">
        <w:rPr>
          <w:spacing w:val="-5"/>
          <w:sz w:val="18"/>
          <w:szCs w:val="18"/>
          <w:u w:val="single"/>
          <w:lang w:eastAsia="en-US"/>
        </w:rPr>
        <w:t>99</w:t>
      </w:r>
    </w:p>
    <w:p w:rsidR="001C3733" w:rsidRPr="00FD3E22" w:rsidRDefault="001C3733" w:rsidP="001C3733">
      <w:pPr>
        <w:widowControl w:val="0"/>
        <w:autoSpaceDE w:val="0"/>
        <w:autoSpaceDN w:val="0"/>
        <w:ind w:left="0" w:firstLine="0"/>
        <w:jc w:val="left"/>
        <w:rPr>
          <w:sz w:val="18"/>
          <w:szCs w:val="18"/>
          <w:lang w:eastAsia="en-US"/>
        </w:rPr>
      </w:pPr>
    </w:p>
    <w:p w:rsidR="001C3733" w:rsidRPr="00FD3E22" w:rsidRDefault="001C3733" w:rsidP="001C3733">
      <w:pPr>
        <w:widowControl w:val="0"/>
        <w:autoSpaceDE w:val="0"/>
        <w:autoSpaceDN w:val="0"/>
        <w:spacing w:before="3"/>
        <w:ind w:left="0" w:firstLine="0"/>
        <w:jc w:val="left"/>
        <w:rPr>
          <w:sz w:val="18"/>
          <w:szCs w:val="18"/>
          <w:lang w:eastAsia="en-US"/>
        </w:rPr>
      </w:pPr>
    </w:p>
    <w:p w:rsidR="001C3733" w:rsidRPr="00FD3E22" w:rsidRDefault="001C3733" w:rsidP="009A1B90">
      <w:pPr>
        <w:widowControl w:val="0"/>
        <w:numPr>
          <w:ilvl w:val="0"/>
          <w:numId w:val="14"/>
        </w:numPr>
        <w:tabs>
          <w:tab w:val="left" w:pos="1084"/>
        </w:tabs>
        <w:autoSpaceDE w:val="0"/>
        <w:autoSpaceDN w:val="0"/>
        <w:spacing w:before="90" w:line="276" w:lineRule="auto"/>
        <w:ind w:left="0" w:right="222" w:firstLine="566"/>
        <w:jc w:val="both"/>
        <w:rPr>
          <w:sz w:val="18"/>
          <w:szCs w:val="18"/>
          <w:lang w:eastAsia="en-US"/>
        </w:rPr>
      </w:pPr>
      <w:proofErr w:type="gramStart"/>
      <w:r w:rsidRPr="00FD3E22">
        <w:rPr>
          <w:sz w:val="18"/>
          <w:szCs w:val="18"/>
          <w:lang w:eastAsia="en-US"/>
        </w:rPr>
        <w:t>Правообладатели объектов недвижимости, которые считаются в соответствии с частью 4 статьи 69 Федерального закона от 13 июля 2015 года № 218-ФЗ «О государственной регистрации недвижимости» ранее учтенными или сведения о которых в соответствии с частью 9 статьи 69 Федерального закона от 13 июля 2015 года № 218-ФЗ «О государственной регистрации недвижимости» могут быть внесены в Единый государственный реестр недвижимости как о ранее</w:t>
      </w:r>
      <w:proofErr w:type="gramEnd"/>
      <w:r w:rsidRPr="00FD3E22">
        <w:rPr>
          <w:sz w:val="18"/>
          <w:szCs w:val="18"/>
          <w:lang w:eastAsia="en-US"/>
        </w:rPr>
        <w:t xml:space="preserve"> </w:t>
      </w:r>
      <w:proofErr w:type="gramStart"/>
      <w:r w:rsidRPr="00FD3E22">
        <w:rPr>
          <w:sz w:val="18"/>
          <w:szCs w:val="18"/>
          <w:lang w:eastAsia="en-US"/>
        </w:rPr>
        <w:t>учтенных в случае отсутствия в Едином государственном реестре недвижимости сведений о таких объектах недвижимости, вправе предоставить указанному в пункте 1 извещения о начале выполнения комплексных кадастровых работ кадастровому инженеру – исполнителю</w:t>
      </w:r>
      <w:r w:rsidRPr="00FD3E22">
        <w:rPr>
          <w:spacing w:val="40"/>
          <w:sz w:val="18"/>
          <w:szCs w:val="18"/>
          <w:lang w:eastAsia="en-US"/>
        </w:rPr>
        <w:t xml:space="preserve"> </w:t>
      </w:r>
      <w:r w:rsidRPr="00FD3E22">
        <w:rPr>
          <w:sz w:val="18"/>
          <w:szCs w:val="18"/>
          <w:lang w:eastAsia="en-US"/>
        </w:rPr>
        <w:t>комплексных кадастровых работ (филиал ППК «</w:t>
      </w:r>
      <w:proofErr w:type="spellStart"/>
      <w:r w:rsidRPr="00FD3E22">
        <w:rPr>
          <w:sz w:val="18"/>
          <w:szCs w:val="18"/>
          <w:lang w:eastAsia="en-US"/>
        </w:rPr>
        <w:t>Роскадастр</w:t>
      </w:r>
      <w:proofErr w:type="spellEnd"/>
      <w:r w:rsidRPr="00FD3E22">
        <w:rPr>
          <w:sz w:val="18"/>
          <w:szCs w:val="18"/>
          <w:lang w:eastAsia="en-US"/>
        </w:rPr>
        <w:t>» по Иркутской области по адресу: 664007, г. Иркутск, ул. Софьи Перовской, д.30, филиал ППК «</w:t>
      </w:r>
      <w:proofErr w:type="spellStart"/>
      <w:r w:rsidRPr="00FD3E22">
        <w:rPr>
          <w:sz w:val="18"/>
          <w:szCs w:val="18"/>
          <w:lang w:eastAsia="en-US"/>
        </w:rPr>
        <w:t>Роскадастр</w:t>
      </w:r>
      <w:proofErr w:type="spellEnd"/>
      <w:r w:rsidRPr="00FD3E22">
        <w:rPr>
          <w:sz w:val="18"/>
          <w:szCs w:val="18"/>
          <w:lang w:eastAsia="en-US"/>
        </w:rPr>
        <w:t>» "Восточно-Сибирское АГП"</w:t>
      </w:r>
      <w:r w:rsidRPr="00FD3E22">
        <w:rPr>
          <w:spacing w:val="-1"/>
          <w:sz w:val="18"/>
          <w:szCs w:val="18"/>
          <w:lang w:eastAsia="en-US"/>
        </w:rPr>
        <w:t xml:space="preserve"> </w:t>
      </w:r>
      <w:r w:rsidRPr="00FD3E22">
        <w:rPr>
          <w:sz w:val="18"/>
          <w:szCs w:val="18"/>
          <w:lang w:eastAsia="en-US"/>
        </w:rPr>
        <w:t>по</w:t>
      </w:r>
      <w:r w:rsidRPr="00FD3E22">
        <w:rPr>
          <w:spacing w:val="-1"/>
          <w:sz w:val="18"/>
          <w:szCs w:val="18"/>
          <w:lang w:eastAsia="en-US"/>
        </w:rPr>
        <w:t xml:space="preserve"> </w:t>
      </w:r>
      <w:r w:rsidRPr="00FD3E22">
        <w:rPr>
          <w:sz w:val="18"/>
          <w:szCs w:val="18"/>
          <w:lang w:eastAsia="en-US"/>
        </w:rPr>
        <w:t>адресу:</w:t>
      </w:r>
      <w:r w:rsidRPr="00FD3E22">
        <w:rPr>
          <w:spacing w:val="-9"/>
          <w:sz w:val="18"/>
          <w:szCs w:val="18"/>
          <w:lang w:eastAsia="en-US"/>
        </w:rPr>
        <w:t xml:space="preserve"> </w:t>
      </w:r>
      <w:r w:rsidRPr="00FD3E22">
        <w:rPr>
          <w:sz w:val="18"/>
          <w:szCs w:val="18"/>
          <w:lang w:eastAsia="en-US"/>
        </w:rPr>
        <w:t>664011,</w:t>
      </w:r>
      <w:r w:rsidRPr="00FD3E22">
        <w:rPr>
          <w:spacing w:val="-1"/>
          <w:sz w:val="18"/>
          <w:szCs w:val="18"/>
          <w:lang w:eastAsia="en-US"/>
        </w:rPr>
        <w:t xml:space="preserve"> </w:t>
      </w:r>
      <w:r w:rsidRPr="00FD3E22">
        <w:rPr>
          <w:sz w:val="18"/>
          <w:szCs w:val="18"/>
          <w:lang w:eastAsia="en-US"/>
        </w:rPr>
        <w:t>г.</w:t>
      </w:r>
      <w:r w:rsidRPr="00FD3E22">
        <w:rPr>
          <w:spacing w:val="-1"/>
          <w:sz w:val="18"/>
          <w:szCs w:val="18"/>
          <w:lang w:eastAsia="en-US"/>
        </w:rPr>
        <w:t xml:space="preserve"> </w:t>
      </w:r>
      <w:r w:rsidRPr="00FD3E22">
        <w:rPr>
          <w:sz w:val="18"/>
          <w:szCs w:val="18"/>
          <w:lang w:eastAsia="en-US"/>
        </w:rPr>
        <w:t>Иркутск,</w:t>
      </w:r>
      <w:r w:rsidRPr="00FD3E22">
        <w:rPr>
          <w:spacing w:val="-4"/>
          <w:sz w:val="18"/>
          <w:szCs w:val="18"/>
          <w:lang w:eastAsia="en-US"/>
        </w:rPr>
        <w:t xml:space="preserve"> </w:t>
      </w:r>
      <w:r w:rsidRPr="00FD3E22">
        <w:rPr>
          <w:sz w:val="18"/>
          <w:szCs w:val="18"/>
          <w:lang w:eastAsia="en-US"/>
        </w:rPr>
        <w:t>ул</w:t>
      </w:r>
      <w:proofErr w:type="gramEnd"/>
      <w:r w:rsidRPr="00FD3E22">
        <w:rPr>
          <w:sz w:val="18"/>
          <w:szCs w:val="18"/>
          <w:lang w:eastAsia="en-US"/>
        </w:rPr>
        <w:t>.</w:t>
      </w:r>
      <w:r w:rsidRPr="00FD3E22">
        <w:rPr>
          <w:spacing w:val="-1"/>
          <w:sz w:val="18"/>
          <w:szCs w:val="18"/>
          <w:lang w:eastAsia="en-US"/>
        </w:rPr>
        <w:t xml:space="preserve"> </w:t>
      </w:r>
      <w:proofErr w:type="gramStart"/>
      <w:r w:rsidRPr="00FD3E22">
        <w:rPr>
          <w:sz w:val="18"/>
          <w:szCs w:val="18"/>
          <w:lang w:eastAsia="en-US"/>
        </w:rPr>
        <w:t>Нижняя</w:t>
      </w:r>
      <w:r w:rsidRPr="00FD3E22">
        <w:rPr>
          <w:spacing w:val="-1"/>
          <w:sz w:val="18"/>
          <w:szCs w:val="18"/>
          <w:lang w:eastAsia="en-US"/>
        </w:rPr>
        <w:t xml:space="preserve"> </w:t>
      </w:r>
      <w:r w:rsidRPr="00FD3E22">
        <w:rPr>
          <w:sz w:val="18"/>
          <w:szCs w:val="18"/>
          <w:lang w:eastAsia="en-US"/>
        </w:rPr>
        <w:t>Набережная,</w:t>
      </w:r>
      <w:r w:rsidRPr="00FD3E22">
        <w:rPr>
          <w:spacing w:val="-1"/>
          <w:sz w:val="18"/>
          <w:szCs w:val="18"/>
          <w:lang w:eastAsia="en-US"/>
        </w:rPr>
        <w:t xml:space="preserve"> </w:t>
      </w:r>
      <w:r w:rsidRPr="00FD3E22">
        <w:rPr>
          <w:sz w:val="18"/>
          <w:szCs w:val="18"/>
          <w:lang w:eastAsia="en-US"/>
        </w:rPr>
        <w:t>д.</w:t>
      </w:r>
      <w:r w:rsidRPr="00FD3E22">
        <w:rPr>
          <w:spacing w:val="-1"/>
          <w:sz w:val="18"/>
          <w:szCs w:val="18"/>
          <w:lang w:eastAsia="en-US"/>
        </w:rPr>
        <w:t xml:space="preserve"> </w:t>
      </w:r>
      <w:r w:rsidRPr="00FD3E22">
        <w:rPr>
          <w:sz w:val="18"/>
          <w:szCs w:val="18"/>
          <w:lang w:eastAsia="en-US"/>
        </w:rPr>
        <w:t>14)</w:t>
      </w:r>
      <w:r w:rsidRPr="00FD3E22">
        <w:rPr>
          <w:spacing w:val="-2"/>
          <w:sz w:val="18"/>
          <w:szCs w:val="18"/>
          <w:lang w:eastAsia="en-US"/>
        </w:rPr>
        <w:t xml:space="preserve"> </w:t>
      </w:r>
      <w:r w:rsidRPr="00FD3E22">
        <w:rPr>
          <w:sz w:val="18"/>
          <w:szCs w:val="18"/>
          <w:lang w:eastAsia="en-US"/>
        </w:rPr>
        <w:t>имеющиеся</w:t>
      </w:r>
      <w:r w:rsidRPr="00FD3E22">
        <w:rPr>
          <w:spacing w:val="-1"/>
          <w:sz w:val="18"/>
          <w:szCs w:val="18"/>
          <w:lang w:eastAsia="en-US"/>
        </w:rPr>
        <w:t xml:space="preserve"> </w:t>
      </w:r>
      <w:r w:rsidRPr="00FD3E22">
        <w:rPr>
          <w:sz w:val="18"/>
          <w:szCs w:val="18"/>
          <w:lang w:eastAsia="en-US"/>
        </w:rPr>
        <w:t>у</w:t>
      </w:r>
      <w:r w:rsidRPr="00FD3E22">
        <w:rPr>
          <w:spacing w:val="-1"/>
          <w:sz w:val="18"/>
          <w:szCs w:val="18"/>
          <w:lang w:eastAsia="en-US"/>
        </w:rPr>
        <w:t xml:space="preserve"> </w:t>
      </w:r>
      <w:r w:rsidRPr="00FD3E22">
        <w:rPr>
          <w:sz w:val="18"/>
          <w:szCs w:val="18"/>
          <w:lang w:eastAsia="en-US"/>
        </w:rPr>
        <w:t>них</w:t>
      </w:r>
      <w:r w:rsidRPr="00FD3E22">
        <w:rPr>
          <w:spacing w:val="-4"/>
          <w:sz w:val="18"/>
          <w:szCs w:val="18"/>
          <w:lang w:eastAsia="en-US"/>
        </w:rPr>
        <w:t xml:space="preserve"> </w:t>
      </w:r>
      <w:r w:rsidRPr="00FD3E22">
        <w:rPr>
          <w:sz w:val="18"/>
          <w:szCs w:val="18"/>
          <w:lang w:eastAsia="en-US"/>
        </w:rPr>
        <w:t>материалы</w:t>
      </w:r>
      <w:r w:rsidRPr="00FD3E22">
        <w:rPr>
          <w:spacing w:val="-2"/>
          <w:sz w:val="18"/>
          <w:szCs w:val="18"/>
          <w:lang w:eastAsia="en-US"/>
        </w:rPr>
        <w:t xml:space="preserve"> </w:t>
      </w:r>
      <w:r w:rsidRPr="00FD3E22">
        <w:rPr>
          <w:sz w:val="18"/>
          <w:szCs w:val="18"/>
          <w:lang w:eastAsia="en-US"/>
        </w:rPr>
        <w:t>и документы в отношении таких объектов недвижимости, а также заверенные в порядке, установленном частями 1 и 9 статьи 21 Федерального закона от 13 июля 2015 года № 218-ФЗ «О государственной регистрации недвижимости», копии документов, устанавливающих или подтверждающих права на указанные объекты недвижимости.</w:t>
      </w:r>
      <w:proofErr w:type="gramEnd"/>
    </w:p>
    <w:p w:rsidR="001C3733" w:rsidRPr="00FD3E22" w:rsidRDefault="001C3733" w:rsidP="009A1B90">
      <w:pPr>
        <w:widowControl w:val="0"/>
        <w:numPr>
          <w:ilvl w:val="0"/>
          <w:numId w:val="14"/>
        </w:numPr>
        <w:tabs>
          <w:tab w:val="left" w:pos="1122"/>
        </w:tabs>
        <w:autoSpaceDE w:val="0"/>
        <w:autoSpaceDN w:val="0"/>
        <w:spacing w:before="1" w:line="276" w:lineRule="auto"/>
        <w:ind w:left="0" w:right="221" w:firstLine="566"/>
        <w:jc w:val="both"/>
        <w:rPr>
          <w:sz w:val="18"/>
          <w:szCs w:val="18"/>
          <w:lang w:eastAsia="en-US"/>
        </w:rPr>
      </w:pPr>
      <w:proofErr w:type="gramStart"/>
      <w:r w:rsidRPr="00FD3E22">
        <w:rPr>
          <w:sz w:val="18"/>
          <w:szCs w:val="18"/>
          <w:lang w:eastAsia="en-US"/>
        </w:rPr>
        <w:t>Правообладатели объектов недвижимости – земельных участков, зданий, сооружений,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(опубликовано, размещено на официальном сайте филиала ППК «</w:t>
      </w:r>
      <w:proofErr w:type="spellStart"/>
      <w:r w:rsidRPr="00FD3E22">
        <w:rPr>
          <w:sz w:val="18"/>
          <w:szCs w:val="18"/>
          <w:lang w:eastAsia="en-US"/>
        </w:rPr>
        <w:t>Роскадастр</w:t>
      </w:r>
      <w:proofErr w:type="spellEnd"/>
      <w:r w:rsidRPr="00FD3E22">
        <w:rPr>
          <w:sz w:val="18"/>
          <w:szCs w:val="18"/>
          <w:lang w:eastAsia="en-US"/>
        </w:rPr>
        <w:t>» по Иркутской области:</w:t>
      </w:r>
      <w:r w:rsidRPr="00FD3E22">
        <w:rPr>
          <w:spacing w:val="40"/>
          <w:sz w:val="18"/>
          <w:szCs w:val="18"/>
          <w:lang w:eastAsia="en-US"/>
        </w:rPr>
        <w:t xml:space="preserve"> </w:t>
      </w:r>
      <w:r w:rsidRPr="00FD3E22">
        <w:rPr>
          <w:sz w:val="18"/>
          <w:szCs w:val="18"/>
          <w:lang w:eastAsia="en-US"/>
        </w:rPr>
        <w:t>в сети «Интернет» по адресу: https://kadastr.ru/) вправе предоставить кадастровому инженеру – исполнителю комплексных кадастровых работ, указанному в пункте 1 извещения о начале выполнения</w:t>
      </w:r>
      <w:proofErr w:type="gramEnd"/>
      <w:r w:rsidRPr="00FD3E22">
        <w:rPr>
          <w:sz w:val="18"/>
          <w:szCs w:val="18"/>
          <w:lang w:eastAsia="en-US"/>
        </w:rPr>
        <w:t xml:space="preserve"> </w:t>
      </w:r>
      <w:proofErr w:type="gramStart"/>
      <w:r w:rsidRPr="00FD3E22">
        <w:rPr>
          <w:sz w:val="18"/>
          <w:szCs w:val="18"/>
          <w:lang w:eastAsia="en-US"/>
        </w:rPr>
        <w:t>комплексных кадастровых работ, по указанному в пункте 2 извещения о начале выполнения комплексных кадастровых работ адресу сведения об адресе электронной почты и (или) почтовом адресе, по которым осуществляется связь с лицом, чье право на объект недвижимости зарегистрировано, а также лицом, в пользу которого зарегистрировано ограничение права и обременение объекта недвижимости (далее – контактный адрес правообладателя), для внесения в Единый государственный реестр</w:t>
      </w:r>
      <w:proofErr w:type="gramEnd"/>
      <w:r w:rsidRPr="00FD3E22">
        <w:rPr>
          <w:sz w:val="18"/>
          <w:szCs w:val="18"/>
          <w:lang w:eastAsia="en-US"/>
        </w:rPr>
        <w:t xml:space="preserve"> недвижимости сведений о контактном адресе правообладателя и последующего</w:t>
      </w:r>
      <w:r w:rsidRPr="00FD3E22">
        <w:rPr>
          <w:spacing w:val="80"/>
          <w:sz w:val="18"/>
          <w:szCs w:val="18"/>
          <w:lang w:eastAsia="en-US"/>
        </w:rPr>
        <w:t xml:space="preserve"> </w:t>
      </w:r>
      <w:r w:rsidRPr="00FD3E22">
        <w:rPr>
          <w:sz w:val="18"/>
          <w:szCs w:val="18"/>
          <w:lang w:eastAsia="en-US"/>
        </w:rPr>
        <w:t>надлежащего</w:t>
      </w:r>
      <w:r w:rsidRPr="00FD3E22">
        <w:rPr>
          <w:spacing w:val="80"/>
          <w:sz w:val="18"/>
          <w:szCs w:val="18"/>
          <w:lang w:eastAsia="en-US"/>
        </w:rPr>
        <w:t xml:space="preserve"> </w:t>
      </w:r>
      <w:r w:rsidRPr="00FD3E22">
        <w:rPr>
          <w:sz w:val="18"/>
          <w:szCs w:val="18"/>
          <w:lang w:eastAsia="en-US"/>
        </w:rPr>
        <w:t>уведомления</w:t>
      </w:r>
      <w:r w:rsidRPr="00FD3E22">
        <w:rPr>
          <w:spacing w:val="80"/>
          <w:sz w:val="18"/>
          <w:szCs w:val="18"/>
          <w:lang w:eastAsia="en-US"/>
        </w:rPr>
        <w:t xml:space="preserve"> </w:t>
      </w:r>
      <w:r w:rsidRPr="00FD3E22">
        <w:rPr>
          <w:sz w:val="18"/>
          <w:szCs w:val="18"/>
          <w:lang w:eastAsia="en-US"/>
        </w:rPr>
        <w:t>таких</w:t>
      </w:r>
      <w:r w:rsidRPr="00FD3E22">
        <w:rPr>
          <w:spacing w:val="80"/>
          <w:sz w:val="18"/>
          <w:szCs w:val="18"/>
          <w:lang w:eastAsia="en-US"/>
        </w:rPr>
        <w:t xml:space="preserve"> </w:t>
      </w:r>
      <w:r w:rsidRPr="00FD3E22">
        <w:rPr>
          <w:sz w:val="18"/>
          <w:szCs w:val="18"/>
          <w:lang w:eastAsia="en-US"/>
        </w:rPr>
        <w:t>лиц</w:t>
      </w:r>
      <w:r w:rsidRPr="00FD3E22">
        <w:rPr>
          <w:spacing w:val="80"/>
          <w:sz w:val="18"/>
          <w:szCs w:val="18"/>
          <w:lang w:eastAsia="en-US"/>
        </w:rPr>
        <w:t xml:space="preserve"> </w:t>
      </w:r>
      <w:r w:rsidRPr="00FD3E22">
        <w:rPr>
          <w:sz w:val="18"/>
          <w:szCs w:val="18"/>
          <w:lang w:eastAsia="en-US"/>
        </w:rPr>
        <w:t>о</w:t>
      </w:r>
      <w:r w:rsidRPr="00FD3E22">
        <w:rPr>
          <w:spacing w:val="80"/>
          <w:sz w:val="18"/>
          <w:szCs w:val="18"/>
          <w:lang w:eastAsia="en-US"/>
        </w:rPr>
        <w:t xml:space="preserve"> </w:t>
      </w:r>
      <w:r w:rsidRPr="00FD3E22">
        <w:rPr>
          <w:sz w:val="18"/>
          <w:szCs w:val="18"/>
          <w:lang w:eastAsia="en-US"/>
        </w:rPr>
        <w:t>завершении</w:t>
      </w:r>
      <w:r w:rsidRPr="00FD3E22">
        <w:rPr>
          <w:spacing w:val="80"/>
          <w:sz w:val="18"/>
          <w:szCs w:val="18"/>
          <w:lang w:eastAsia="en-US"/>
        </w:rPr>
        <w:t xml:space="preserve"> </w:t>
      </w:r>
      <w:r w:rsidRPr="00FD3E22">
        <w:rPr>
          <w:sz w:val="18"/>
          <w:szCs w:val="18"/>
          <w:lang w:eastAsia="en-US"/>
        </w:rPr>
        <w:t>подготовки</w:t>
      </w:r>
      <w:r w:rsidRPr="00FD3E22">
        <w:rPr>
          <w:spacing w:val="80"/>
          <w:sz w:val="18"/>
          <w:szCs w:val="18"/>
          <w:lang w:eastAsia="en-US"/>
        </w:rPr>
        <w:t xml:space="preserve"> </w:t>
      </w:r>
      <w:r w:rsidRPr="00FD3E22">
        <w:rPr>
          <w:sz w:val="18"/>
          <w:szCs w:val="18"/>
          <w:lang w:eastAsia="en-US"/>
        </w:rPr>
        <w:t xml:space="preserve">проекта карты-плана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w:t>
      </w:r>
      <w:r w:rsidRPr="00FD3E22">
        <w:rPr>
          <w:spacing w:val="-2"/>
          <w:sz w:val="18"/>
          <w:szCs w:val="18"/>
          <w:lang w:eastAsia="en-US"/>
        </w:rPr>
        <w:t>участков.</w:t>
      </w:r>
    </w:p>
    <w:p w:rsidR="001C3733" w:rsidRPr="00FD3E22" w:rsidRDefault="001C3733" w:rsidP="009A1B90">
      <w:pPr>
        <w:widowControl w:val="0"/>
        <w:numPr>
          <w:ilvl w:val="0"/>
          <w:numId w:val="14"/>
        </w:numPr>
        <w:tabs>
          <w:tab w:val="left" w:pos="1108"/>
        </w:tabs>
        <w:autoSpaceDE w:val="0"/>
        <w:autoSpaceDN w:val="0"/>
        <w:spacing w:line="276" w:lineRule="auto"/>
        <w:ind w:left="0" w:right="226" w:firstLine="566"/>
        <w:jc w:val="both"/>
        <w:rPr>
          <w:sz w:val="18"/>
          <w:szCs w:val="18"/>
          <w:lang w:eastAsia="en-US"/>
        </w:rPr>
      </w:pPr>
      <w:r w:rsidRPr="00FD3E22">
        <w:rPr>
          <w:sz w:val="18"/>
          <w:szCs w:val="18"/>
          <w:lang w:eastAsia="en-US"/>
        </w:rPr>
        <w:t>Правообладатели объектов недвижимости, расположенных на территории комплексных кадастровых</w:t>
      </w:r>
      <w:r w:rsidRPr="00FD3E22">
        <w:rPr>
          <w:spacing w:val="80"/>
          <w:sz w:val="18"/>
          <w:szCs w:val="18"/>
          <w:lang w:eastAsia="en-US"/>
        </w:rPr>
        <w:t xml:space="preserve"> </w:t>
      </w:r>
      <w:r w:rsidRPr="00FD3E22">
        <w:rPr>
          <w:sz w:val="18"/>
          <w:szCs w:val="18"/>
          <w:lang w:eastAsia="en-US"/>
        </w:rPr>
        <w:t>работ,</w:t>
      </w:r>
      <w:r w:rsidRPr="00FD3E22">
        <w:rPr>
          <w:spacing w:val="80"/>
          <w:sz w:val="18"/>
          <w:szCs w:val="18"/>
          <w:lang w:eastAsia="en-US"/>
        </w:rPr>
        <w:t xml:space="preserve"> </w:t>
      </w:r>
      <w:r w:rsidRPr="00FD3E22">
        <w:rPr>
          <w:sz w:val="18"/>
          <w:szCs w:val="18"/>
          <w:lang w:eastAsia="en-US"/>
        </w:rPr>
        <w:t>не</w:t>
      </w:r>
      <w:r w:rsidRPr="00FD3E22">
        <w:rPr>
          <w:spacing w:val="80"/>
          <w:sz w:val="18"/>
          <w:szCs w:val="18"/>
          <w:lang w:eastAsia="en-US"/>
        </w:rPr>
        <w:t xml:space="preserve"> </w:t>
      </w:r>
      <w:r w:rsidRPr="00FD3E22">
        <w:rPr>
          <w:sz w:val="18"/>
          <w:szCs w:val="18"/>
          <w:lang w:eastAsia="en-US"/>
        </w:rPr>
        <w:t>вправе</w:t>
      </w:r>
      <w:r w:rsidRPr="00FD3E22">
        <w:rPr>
          <w:spacing w:val="80"/>
          <w:sz w:val="18"/>
          <w:szCs w:val="18"/>
          <w:lang w:eastAsia="en-US"/>
        </w:rPr>
        <w:t xml:space="preserve"> </w:t>
      </w:r>
      <w:r w:rsidRPr="00FD3E22">
        <w:rPr>
          <w:sz w:val="18"/>
          <w:szCs w:val="18"/>
          <w:lang w:eastAsia="en-US"/>
        </w:rPr>
        <w:t>препятствовать</w:t>
      </w:r>
      <w:r w:rsidRPr="00FD3E22">
        <w:rPr>
          <w:spacing w:val="80"/>
          <w:sz w:val="18"/>
          <w:szCs w:val="18"/>
          <w:lang w:eastAsia="en-US"/>
        </w:rPr>
        <w:t xml:space="preserve"> </w:t>
      </w:r>
      <w:r w:rsidRPr="00FD3E22">
        <w:rPr>
          <w:sz w:val="18"/>
          <w:szCs w:val="18"/>
          <w:lang w:eastAsia="en-US"/>
        </w:rPr>
        <w:t>выполнению</w:t>
      </w:r>
      <w:r w:rsidRPr="00FD3E22">
        <w:rPr>
          <w:spacing w:val="80"/>
          <w:sz w:val="18"/>
          <w:szCs w:val="18"/>
          <w:lang w:eastAsia="en-US"/>
        </w:rPr>
        <w:t xml:space="preserve"> </w:t>
      </w:r>
      <w:r w:rsidRPr="00FD3E22">
        <w:rPr>
          <w:sz w:val="18"/>
          <w:szCs w:val="18"/>
          <w:lang w:eastAsia="en-US"/>
        </w:rPr>
        <w:t>комплексных</w:t>
      </w:r>
      <w:r w:rsidRPr="00FD3E22">
        <w:rPr>
          <w:spacing w:val="80"/>
          <w:sz w:val="18"/>
          <w:szCs w:val="18"/>
          <w:lang w:eastAsia="en-US"/>
        </w:rPr>
        <w:t xml:space="preserve"> </w:t>
      </w:r>
      <w:r w:rsidRPr="00FD3E22">
        <w:rPr>
          <w:sz w:val="18"/>
          <w:szCs w:val="18"/>
          <w:lang w:eastAsia="en-US"/>
        </w:rPr>
        <w:t>кадастровых</w:t>
      </w:r>
      <w:r w:rsidRPr="00FD3E22">
        <w:rPr>
          <w:spacing w:val="80"/>
          <w:sz w:val="18"/>
          <w:szCs w:val="18"/>
          <w:lang w:eastAsia="en-US"/>
        </w:rPr>
        <w:t xml:space="preserve"> </w:t>
      </w:r>
      <w:r w:rsidRPr="00FD3E22">
        <w:rPr>
          <w:sz w:val="18"/>
          <w:szCs w:val="18"/>
          <w:lang w:eastAsia="en-US"/>
        </w:rPr>
        <w:t>работ и обязаны обеспечить доступ к указанным объектам недвижимости исполнителю комплексных кадастровых работ в установленное графиком время.</w:t>
      </w:r>
    </w:p>
    <w:p w:rsidR="001C3733" w:rsidRPr="00FD3E22" w:rsidRDefault="001C3733" w:rsidP="009A1B90">
      <w:pPr>
        <w:widowControl w:val="0"/>
        <w:numPr>
          <w:ilvl w:val="0"/>
          <w:numId w:val="14"/>
        </w:numPr>
        <w:tabs>
          <w:tab w:val="left" w:pos="1051"/>
        </w:tabs>
        <w:autoSpaceDE w:val="0"/>
        <w:autoSpaceDN w:val="0"/>
        <w:ind w:left="0" w:hanging="232"/>
        <w:jc w:val="both"/>
        <w:rPr>
          <w:sz w:val="18"/>
          <w:szCs w:val="18"/>
          <w:lang w:eastAsia="en-US"/>
        </w:rPr>
      </w:pPr>
      <w:r w:rsidRPr="00FD3E22">
        <w:rPr>
          <w:sz w:val="18"/>
          <w:szCs w:val="18"/>
          <w:lang w:eastAsia="en-US"/>
        </w:rPr>
        <w:t>График</w:t>
      </w:r>
      <w:r w:rsidRPr="00FD3E22">
        <w:rPr>
          <w:spacing w:val="-5"/>
          <w:sz w:val="18"/>
          <w:szCs w:val="18"/>
          <w:lang w:eastAsia="en-US"/>
        </w:rPr>
        <w:t xml:space="preserve"> </w:t>
      </w:r>
      <w:r w:rsidRPr="00FD3E22">
        <w:rPr>
          <w:sz w:val="18"/>
          <w:szCs w:val="18"/>
          <w:lang w:eastAsia="en-US"/>
        </w:rPr>
        <w:t>выполнения</w:t>
      </w:r>
      <w:r w:rsidRPr="00FD3E22">
        <w:rPr>
          <w:spacing w:val="-6"/>
          <w:sz w:val="18"/>
          <w:szCs w:val="18"/>
          <w:lang w:eastAsia="en-US"/>
        </w:rPr>
        <w:t xml:space="preserve"> </w:t>
      </w:r>
      <w:r w:rsidRPr="00FD3E22">
        <w:rPr>
          <w:sz w:val="18"/>
          <w:szCs w:val="18"/>
          <w:lang w:eastAsia="en-US"/>
        </w:rPr>
        <w:t>комплексных</w:t>
      </w:r>
      <w:r w:rsidRPr="00FD3E22">
        <w:rPr>
          <w:spacing w:val="-4"/>
          <w:sz w:val="18"/>
          <w:szCs w:val="18"/>
          <w:lang w:eastAsia="en-US"/>
        </w:rPr>
        <w:t xml:space="preserve"> </w:t>
      </w:r>
      <w:r w:rsidRPr="00FD3E22">
        <w:rPr>
          <w:sz w:val="18"/>
          <w:szCs w:val="18"/>
          <w:lang w:eastAsia="en-US"/>
        </w:rPr>
        <w:t>кадастровых</w:t>
      </w:r>
      <w:r w:rsidRPr="00FD3E22">
        <w:rPr>
          <w:spacing w:val="-4"/>
          <w:sz w:val="18"/>
          <w:szCs w:val="18"/>
          <w:lang w:eastAsia="en-US"/>
        </w:rPr>
        <w:t xml:space="preserve"> </w:t>
      </w:r>
      <w:r w:rsidRPr="00FD3E22">
        <w:rPr>
          <w:spacing w:val="-2"/>
          <w:sz w:val="18"/>
          <w:szCs w:val="18"/>
          <w:lang w:eastAsia="en-US"/>
        </w:rPr>
        <w:t>работ:</w:t>
      </w:r>
    </w:p>
    <w:p w:rsidR="001C3733" w:rsidRPr="00FD3E22" w:rsidRDefault="001C3733" w:rsidP="001C3733">
      <w:pPr>
        <w:widowControl w:val="0"/>
        <w:autoSpaceDE w:val="0"/>
        <w:autoSpaceDN w:val="0"/>
        <w:spacing w:before="7"/>
        <w:ind w:left="0" w:firstLine="0"/>
        <w:jc w:val="left"/>
        <w:rPr>
          <w:sz w:val="18"/>
          <w:szCs w:val="18"/>
          <w:lang w:eastAsia="en-US"/>
        </w:rPr>
      </w:pPr>
    </w:p>
    <w:tbl>
      <w:tblPr>
        <w:tblStyle w:val="TableNormal1"/>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1709"/>
        <w:gridCol w:w="5528"/>
        <w:gridCol w:w="2268"/>
      </w:tblGrid>
      <w:tr w:rsidR="001C3733" w:rsidRPr="00FD3E22" w:rsidTr="001C3733">
        <w:trPr>
          <w:trHeight w:val="952"/>
        </w:trPr>
        <w:tc>
          <w:tcPr>
            <w:tcW w:w="559" w:type="dxa"/>
          </w:tcPr>
          <w:p w:rsidR="001C3733" w:rsidRPr="00FD3E22" w:rsidRDefault="001C3733" w:rsidP="001C3733">
            <w:pPr>
              <w:spacing w:before="157" w:line="276" w:lineRule="auto"/>
              <w:ind w:right="103"/>
              <w:rPr>
                <w:rFonts w:ascii="Times New Roman" w:hAnsi="Times New Roman"/>
                <w:sz w:val="18"/>
                <w:szCs w:val="18"/>
              </w:rPr>
            </w:pPr>
            <w:r w:rsidRPr="00FD3E22">
              <w:rPr>
                <w:rFonts w:ascii="Times New Roman" w:hAnsi="Times New Roman"/>
                <w:spacing w:val="-10"/>
                <w:sz w:val="18"/>
                <w:szCs w:val="18"/>
              </w:rPr>
              <w:t xml:space="preserve">№ </w:t>
            </w:r>
            <w:r w:rsidRPr="00FD3E22">
              <w:rPr>
                <w:rFonts w:ascii="Times New Roman" w:hAnsi="Times New Roman"/>
                <w:spacing w:val="-5"/>
                <w:sz w:val="18"/>
                <w:szCs w:val="18"/>
              </w:rPr>
              <w:t>п/п</w:t>
            </w:r>
          </w:p>
        </w:tc>
        <w:tc>
          <w:tcPr>
            <w:tcW w:w="7237" w:type="dxa"/>
            <w:gridSpan w:val="2"/>
          </w:tcPr>
          <w:p w:rsidR="001C3733" w:rsidRPr="00FD3E22" w:rsidRDefault="001C3733" w:rsidP="001C3733">
            <w:pPr>
              <w:spacing w:before="157" w:line="276" w:lineRule="auto"/>
              <w:ind w:right="1275"/>
              <w:rPr>
                <w:rFonts w:ascii="Times New Roman" w:hAnsi="Times New Roman"/>
                <w:sz w:val="18"/>
                <w:szCs w:val="18"/>
                <w:lang w:val="ru-RU"/>
              </w:rPr>
            </w:pPr>
            <w:r w:rsidRPr="00FD3E22">
              <w:rPr>
                <w:rFonts w:ascii="Times New Roman" w:hAnsi="Times New Roman"/>
                <w:sz w:val="18"/>
                <w:szCs w:val="18"/>
                <w:lang w:val="ru-RU"/>
              </w:rPr>
              <w:t>Место выполнения комплексных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кадастровых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работ</w:t>
            </w:r>
          </w:p>
        </w:tc>
        <w:tc>
          <w:tcPr>
            <w:tcW w:w="2268" w:type="dxa"/>
          </w:tcPr>
          <w:p w:rsidR="001C3733" w:rsidRPr="00FD3E22" w:rsidRDefault="001C3733" w:rsidP="001C3733">
            <w:pPr>
              <w:spacing w:line="276" w:lineRule="auto"/>
              <w:ind w:right="141"/>
              <w:rPr>
                <w:rFonts w:ascii="Times New Roman" w:hAnsi="Times New Roman"/>
                <w:sz w:val="18"/>
                <w:szCs w:val="18"/>
                <w:lang w:val="ru-RU"/>
              </w:rPr>
            </w:pPr>
            <w:r w:rsidRPr="00FD3E22">
              <w:rPr>
                <w:rFonts w:ascii="Times New Roman" w:hAnsi="Times New Roman"/>
                <w:sz w:val="18"/>
                <w:szCs w:val="18"/>
                <w:lang w:val="ru-RU"/>
              </w:rPr>
              <w:t>Время</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 xml:space="preserve">выполнения </w:t>
            </w:r>
            <w:proofErr w:type="gramStart"/>
            <w:r w:rsidRPr="00FD3E22">
              <w:rPr>
                <w:rFonts w:ascii="Times New Roman" w:hAnsi="Times New Roman"/>
                <w:spacing w:val="-2"/>
                <w:sz w:val="18"/>
                <w:szCs w:val="18"/>
                <w:lang w:val="ru-RU"/>
              </w:rPr>
              <w:t>комплексных</w:t>
            </w:r>
            <w:proofErr w:type="gramEnd"/>
          </w:p>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кадастровых</w:t>
            </w:r>
            <w:r w:rsidRPr="00FD3E22">
              <w:rPr>
                <w:rFonts w:ascii="Times New Roman" w:hAnsi="Times New Roman"/>
                <w:spacing w:val="-3"/>
                <w:sz w:val="18"/>
                <w:szCs w:val="18"/>
                <w:lang w:val="ru-RU"/>
              </w:rPr>
              <w:t xml:space="preserve"> </w:t>
            </w:r>
            <w:r w:rsidRPr="00FD3E22">
              <w:rPr>
                <w:rFonts w:ascii="Times New Roman" w:hAnsi="Times New Roman"/>
                <w:spacing w:val="-4"/>
                <w:sz w:val="18"/>
                <w:szCs w:val="18"/>
                <w:lang w:val="ru-RU"/>
              </w:rPr>
              <w:t>работ</w:t>
            </w:r>
          </w:p>
        </w:tc>
      </w:tr>
      <w:tr w:rsidR="001C3733" w:rsidRPr="00FD3E22" w:rsidTr="001C3733">
        <w:trPr>
          <w:trHeight w:val="829"/>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jc w:val="center"/>
              <w:rPr>
                <w:rFonts w:ascii="Times New Roman" w:hAnsi="Times New Roman"/>
                <w:sz w:val="18"/>
                <w:szCs w:val="18"/>
              </w:rPr>
            </w:pPr>
            <w:r w:rsidRPr="00FD3E22">
              <w:rPr>
                <w:rFonts w:ascii="Times New Roman" w:hAnsi="Times New Roman"/>
                <w:sz w:val="18"/>
                <w:szCs w:val="18"/>
              </w:rPr>
              <w:t>1</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38:04:020101</w:t>
            </w:r>
          </w:p>
        </w:tc>
        <w:tc>
          <w:tcPr>
            <w:tcW w:w="5528" w:type="dxa"/>
          </w:tcPr>
          <w:p w:rsidR="001C3733" w:rsidRPr="00FD3E22" w:rsidRDefault="001C3733" w:rsidP="001C3733">
            <w:pPr>
              <w:spacing w:line="275"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0" w:lineRule="atLeast"/>
              <w:ind w:right="74"/>
              <w:jc w:val="center"/>
              <w:rPr>
                <w:rFonts w:ascii="Times New Roman" w:hAnsi="Times New Roman"/>
                <w:sz w:val="18"/>
                <w:szCs w:val="18"/>
                <w:lang w:val="ru-RU"/>
              </w:rPr>
            </w:pPr>
            <w:proofErr w:type="spellStart"/>
            <w:r w:rsidRPr="00FD3E22">
              <w:rPr>
                <w:rFonts w:ascii="Times New Roman" w:hAnsi="Times New Roman"/>
                <w:sz w:val="18"/>
                <w:szCs w:val="18"/>
                <w:lang w:val="ru-RU"/>
              </w:rPr>
              <w:t>Заларинский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proofErr w:type="spellStart"/>
            <w:r w:rsidRPr="00FD3E22">
              <w:rPr>
                <w:rFonts w:ascii="Times New Roman" w:hAnsi="Times New Roman"/>
                <w:sz w:val="18"/>
                <w:szCs w:val="18"/>
                <w:lang w:val="ru-RU"/>
              </w:rPr>
              <w:t>Тыретское</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 xml:space="preserve">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Тыреть 1-я</w:t>
            </w:r>
          </w:p>
        </w:tc>
        <w:tc>
          <w:tcPr>
            <w:tcW w:w="2268" w:type="dxa"/>
            <w:vMerge w:val="restart"/>
          </w:tcPr>
          <w:p w:rsidR="001C3733" w:rsidRPr="00FD3E22" w:rsidRDefault="001C3733" w:rsidP="001C3733">
            <w:pPr>
              <w:spacing w:line="276" w:lineRule="auto"/>
              <w:ind w:right="337"/>
              <w:jc w:val="center"/>
              <w:rPr>
                <w:rFonts w:ascii="Times New Roman" w:hAnsi="Times New Roman"/>
                <w:sz w:val="18"/>
                <w:szCs w:val="18"/>
                <w:lang w:val="ru-RU"/>
              </w:rPr>
            </w:pPr>
            <w:r w:rsidRPr="00FD3E22">
              <w:rPr>
                <w:rFonts w:ascii="Times New Roman" w:hAnsi="Times New Roman"/>
                <w:sz w:val="18"/>
                <w:szCs w:val="18"/>
                <w:lang w:val="ru-RU"/>
              </w:rPr>
              <w:t>В</w:t>
            </w:r>
            <w:r w:rsidRPr="00FD3E22">
              <w:rPr>
                <w:rFonts w:ascii="Times New Roman" w:hAnsi="Times New Roman"/>
                <w:spacing w:val="-12"/>
                <w:sz w:val="18"/>
                <w:szCs w:val="18"/>
                <w:lang w:val="ru-RU"/>
              </w:rPr>
              <w:t xml:space="preserve"> </w:t>
            </w:r>
            <w:r w:rsidRPr="00FD3E22">
              <w:rPr>
                <w:rFonts w:ascii="Times New Roman" w:hAnsi="Times New Roman"/>
                <w:sz w:val="18"/>
                <w:szCs w:val="18"/>
                <w:lang w:val="ru-RU"/>
              </w:rPr>
              <w:t>будние</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дни</w:t>
            </w:r>
            <w:r w:rsidRPr="00FD3E22">
              <w:rPr>
                <w:rFonts w:ascii="Times New Roman" w:hAnsi="Times New Roman"/>
                <w:spacing w:val="-12"/>
                <w:sz w:val="18"/>
                <w:szCs w:val="18"/>
                <w:lang w:val="ru-RU"/>
              </w:rPr>
              <w:t xml:space="preserve"> </w:t>
            </w:r>
            <w:r w:rsidRPr="00FD3E22">
              <w:rPr>
                <w:rFonts w:ascii="Times New Roman" w:hAnsi="Times New Roman"/>
                <w:sz w:val="18"/>
                <w:szCs w:val="18"/>
                <w:lang w:val="ru-RU"/>
              </w:rPr>
              <w:t xml:space="preserve">с 31.01.2025 </w:t>
            </w:r>
            <w:proofErr w:type="gramStart"/>
            <w:r w:rsidRPr="00FD3E22">
              <w:rPr>
                <w:rFonts w:ascii="Times New Roman" w:hAnsi="Times New Roman"/>
                <w:sz w:val="18"/>
                <w:szCs w:val="18"/>
                <w:lang w:val="ru-RU"/>
              </w:rPr>
              <w:t>по</w:t>
            </w:r>
            <w:proofErr w:type="gramEnd"/>
          </w:p>
          <w:p w:rsidR="001C3733" w:rsidRPr="00FD3E22" w:rsidRDefault="001C3733" w:rsidP="001C3733">
            <w:pPr>
              <w:spacing w:line="275" w:lineRule="exact"/>
              <w:ind w:right="337"/>
              <w:jc w:val="center"/>
              <w:rPr>
                <w:rFonts w:ascii="Times New Roman" w:hAnsi="Times New Roman"/>
                <w:sz w:val="18"/>
                <w:szCs w:val="18"/>
                <w:lang w:val="ru-RU"/>
              </w:rPr>
            </w:pPr>
            <w:r w:rsidRPr="00FD3E22">
              <w:rPr>
                <w:rFonts w:ascii="Times New Roman" w:hAnsi="Times New Roman"/>
                <w:spacing w:val="-2"/>
                <w:sz w:val="18"/>
                <w:szCs w:val="18"/>
                <w:lang w:val="ru-RU"/>
              </w:rPr>
              <w:t>31.12.2025</w:t>
            </w:r>
          </w:p>
          <w:p w:rsidR="001C3733" w:rsidRPr="00FD3E22" w:rsidRDefault="001C3733" w:rsidP="001C3733">
            <w:pPr>
              <w:spacing w:before="39" w:line="278" w:lineRule="auto"/>
              <w:ind w:right="337"/>
              <w:jc w:val="center"/>
              <w:rPr>
                <w:rFonts w:ascii="Times New Roman" w:hAnsi="Times New Roman"/>
                <w:sz w:val="18"/>
                <w:szCs w:val="18"/>
              </w:rPr>
            </w:pPr>
            <w:r w:rsidRPr="00FD3E22">
              <w:rPr>
                <w:rFonts w:ascii="Times New Roman" w:hAnsi="Times New Roman"/>
                <w:sz w:val="18"/>
                <w:szCs w:val="18"/>
              </w:rPr>
              <w:t>в</w:t>
            </w:r>
            <w:r w:rsidRPr="00FD3E22">
              <w:rPr>
                <w:rFonts w:ascii="Times New Roman" w:hAnsi="Times New Roman"/>
                <w:spacing w:val="-13"/>
                <w:sz w:val="18"/>
                <w:szCs w:val="18"/>
              </w:rPr>
              <w:t xml:space="preserve"> </w:t>
            </w:r>
            <w:proofErr w:type="spellStart"/>
            <w:r w:rsidRPr="00FD3E22">
              <w:rPr>
                <w:rFonts w:ascii="Times New Roman" w:hAnsi="Times New Roman"/>
                <w:sz w:val="18"/>
                <w:szCs w:val="18"/>
              </w:rPr>
              <w:t>период</w:t>
            </w:r>
            <w:proofErr w:type="spellEnd"/>
            <w:r w:rsidRPr="00FD3E22">
              <w:rPr>
                <w:rFonts w:ascii="Times New Roman" w:hAnsi="Times New Roman"/>
                <w:spacing w:val="-12"/>
                <w:sz w:val="18"/>
                <w:szCs w:val="18"/>
              </w:rPr>
              <w:t xml:space="preserve"> </w:t>
            </w:r>
            <w:r w:rsidRPr="00FD3E22">
              <w:rPr>
                <w:rFonts w:ascii="Times New Roman" w:hAnsi="Times New Roman"/>
                <w:sz w:val="18"/>
                <w:szCs w:val="18"/>
              </w:rPr>
              <w:t>с</w:t>
            </w:r>
            <w:r w:rsidRPr="00FD3E22">
              <w:rPr>
                <w:rFonts w:ascii="Times New Roman" w:hAnsi="Times New Roman"/>
                <w:spacing w:val="-13"/>
                <w:sz w:val="18"/>
                <w:szCs w:val="18"/>
              </w:rPr>
              <w:t xml:space="preserve"> </w:t>
            </w:r>
            <w:r w:rsidRPr="00FD3E22">
              <w:rPr>
                <w:rFonts w:ascii="Times New Roman" w:hAnsi="Times New Roman"/>
                <w:sz w:val="18"/>
                <w:szCs w:val="18"/>
              </w:rPr>
              <w:t xml:space="preserve">8-00 </w:t>
            </w:r>
            <w:proofErr w:type="spellStart"/>
            <w:r w:rsidRPr="00FD3E22">
              <w:rPr>
                <w:rFonts w:ascii="Times New Roman" w:hAnsi="Times New Roman"/>
                <w:sz w:val="18"/>
                <w:szCs w:val="18"/>
              </w:rPr>
              <w:t>до</w:t>
            </w:r>
            <w:proofErr w:type="spellEnd"/>
            <w:r w:rsidRPr="00FD3E22">
              <w:rPr>
                <w:rFonts w:ascii="Times New Roman" w:hAnsi="Times New Roman"/>
                <w:sz w:val="18"/>
                <w:szCs w:val="18"/>
              </w:rPr>
              <w:t xml:space="preserve"> 17-00</w:t>
            </w:r>
          </w:p>
        </w:tc>
      </w:tr>
      <w:tr w:rsidR="001C3733" w:rsidRPr="00FD3E22" w:rsidTr="001C3733">
        <w:trPr>
          <w:trHeight w:val="828"/>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jc w:val="center"/>
              <w:rPr>
                <w:rFonts w:ascii="Times New Roman" w:hAnsi="Times New Roman"/>
                <w:sz w:val="18"/>
                <w:szCs w:val="18"/>
              </w:rPr>
            </w:pPr>
            <w:r w:rsidRPr="00FD3E22">
              <w:rPr>
                <w:rFonts w:ascii="Times New Roman" w:hAnsi="Times New Roman"/>
                <w:sz w:val="18"/>
                <w:szCs w:val="18"/>
              </w:rPr>
              <w:t>2</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38:05:040403</w:t>
            </w:r>
          </w:p>
        </w:tc>
        <w:tc>
          <w:tcPr>
            <w:tcW w:w="5528" w:type="dxa"/>
          </w:tcPr>
          <w:p w:rsidR="001C3733" w:rsidRPr="00FD3E22" w:rsidRDefault="001C3733" w:rsidP="001C3733">
            <w:pPr>
              <w:spacing w:line="275"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6" w:lineRule="exact"/>
              <w:ind w:right="74"/>
              <w:jc w:val="center"/>
              <w:rPr>
                <w:rFonts w:ascii="Times New Roman" w:hAnsi="Times New Roman"/>
                <w:sz w:val="18"/>
                <w:szCs w:val="18"/>
                <w:lang w:val="ru-RU"/>
              </w:rPr>
            </w:pPr>
            <w:proofErr w:type="spellStart"/>
            <w:r w:rsidRPr="00FD3E22">
              <w:rPr>
                <w:rFonts w:ascii="Times New Roman" w:hAnsi="Times New Roman"/>
                <w:sz w:val="18"/>
                <w:szCs w:val="18"/>
                <w:lang w:val="ru-RU"/>
              </w:rPr>
              <w:t>Зиминский</w:t>
            </w:r>
            <w:proofErr w:type="spellEnd"/>
            <w:r w:rsidRPr="00FD3E22">
              <w:rPr>
                <w:rFonts w:ascii="Times New Roman" w:hAnsi="Times New Roman"/>
                <w:spacing w:val="-12"/>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2"/>
                <w:sz w:val="18"/>
                <w:szCs w:val="18"/>
                <w:lang w:val="ru-RU"/>
              </w:rPr>
              <w:t xml:space="preserve"> </w:t>
            </w:r>
            <w:proofErr w:type="spellStart"/>
            <w:r w:rsidRPr="00FD3E22">
              <w:rPr>
                <w:rFonts w:ascii="Times New Roman" w:hAnsi="Times New Roman"/>
                <w:sz w:val="18"/>
                <w:szCs w:val="18"/>
                <w:lang w:val="ru-RU"/>
              </w:rPr>
              <w:t>Кимильтейское</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 xml:space="preserve">муниципальное образование, с. </w:t>
            </w:r>
            <w:proofErr w:type="spellStart"/>
            <w:r w:rsidRPr="00FD3E22">
              <w:rPr>
                <w:rFonts w:ascii="Times New Roman" w:hAnsi="Times New Roman"/>
                <w:sz w:val="18"/>
                <w:szCs w:val="18"/>
                <w:lang w:val="ru-RU"/>
              </w:rPr>
              <w:t>Кимильтей</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bl>
    <w:p w:rsidR="001C3733" w:rsidRPr="00FD3E22" w:rsidRDefault="001C3733" w:rsidP="001C3733">
      <w:pPr>
        <w:widowControl w:val="0"/>
        <w:autoSpaceDE w:val="0"/>
        <w:autoSpaceDN w:val="0"/>
        <w:ind w:left="0" w:firstLine="0"/>
        <w:jc w:val="left"/>
        <w:rPr>
          <w:sz w:val="18"/>
          <w:szCs w:val="18"/>
          <w:lang w:eastAsia="en-US"/>
        </w:rPr>
        <w:sectPr w:rsidR="001C3733" w:rsidRPr="00FD3E22">
          <w:pgSz w:w="11910" w:h="16840"/>
          <w:pgMar w:top="760" w:right="340" w:bottom="280" w:left="880" w:header="720" w:footer="720" w:gutter="0"/>
          <w:cols w:space="720"/>
        </w:sectPr>
      </w:pPr>
    </w:p>
    <w:tbl>
      <w:tblPr>
        <w:tblStyle w:val="TableNormal1"/>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1709"/>
        <w:gridCol w:w="5528"/>
        <w:gridCol w:w="2268"/>
      </w:tblGrid>
      <w:tr w:rsidR="001C3733" w:rsidRPr="00FD3E22" w:rsidTr="001C3733">
        <w:trPr>
          <w:trHeight w:val="950"/>
        </w:trPr>
        <w:tc>
          <w:tcPr>
            <w:tcW w:w="559" w:type="dxa"/>
          </w:tcPr>
          <w:p w:rsidR="001C3733" w:rsidRPr="00FD3E22" w:rsidRDefault="001C3733" w:rsidP="001C3733">
            <w:pPr>
              <w:spacing w:before="157" w:line="276" w:lineRule="auto"/>
              <w:ind w:right="103"/>
              <w:rPr>
                <w:rFonts w:ascii="Times New Roman" w:hAnsi="Times New Roman"/>
                <w:sz w:val="18"/>
                <w:szCs w:val="18"/>
              </w:rPr>
            </w:pPr>
            <w:r w:rsidRPr="00FD3E22">
              <w:rPr>
                <w:rFonts w:ascii="Times New Roman" w:hAnsi="Times New Roman"/>
                <w:spacing w:val="-10"/>
                <w:sz w:val="18"/>
                <w:szCs w:val="18"/>
              </w:rPr>
              <w:lastRenderedPageBreak/>
              <w:t xml:space="preserve">№ </w:t>
            </w:r>
            <w:r w:rsidRPr="00FD3E22">
              <w:rPr>
                <w:rFonts w:ascii="Times New Roman" w:hAnsi="Times New Roman"/>
                <w:spacing w:val="-5"/>
                <w:sz w:val="18"/>
                <w:szCs w:val="18"/>
              </w:rPr>
              <w:t>п/п</w:t>
            </w:r>
          </w:p>
        </w:tc>
        <w:tc>
          <w:tcPr>
            <w:tcW w:w="7237" w:type="dxa"/>
            <w:gridSpan w:val="2"/>
          </w:tcPr>
          <w:p w:rsidR="001C3733" w:rsidRPr="00FD3E22" w:rsidRDefault="001C3733" w:rsidP="001C3733">
            <w:pPr>
              <w:spacing w:before="157" w:line="276" w:lineRule="auto"/>
              <w:ind w:right="1275"/>
              <w:rPr>
                <w:rFonts w:ascii="Times New Roman" w:hAnsi="Times New Roman"/>
                <w:sz w:val="18"/>
                <w:szCs w:val="18"/>
                <w:lang w:val="ru-RU"/>
              </w:rPr>
            </w:pPr>
            <w:r w:rsidRPr="00FD3E22">
              <w:rPr>
                <w:rFonts w:ascii="Times New Roman" w:hAnsi="Times New Roman"/>
                <w:sz w:val="18"/>
                <w:szCs w:val="18"/>
                <w:lang w:val="ru-RU"/>
              </w:rPr>
              <w:t>Место выполнения комплексных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кадастровых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работ</w:t>
            </w:r>
          </w:p>
        </w:tc>
        <w:tc>
          <w:tcPr>
            <w:tcW w:w="2268" w:type="dxa"/>
          </w:tcPr>
          <w:p w:rsidR="001C3733" w:rsidRPr="00FD3E22" w:rsidRDefault="001C3733" w:rsidP="001C3733">
            <w:pPr>
              <w:spacing w:line="276" w:lineRule="auto"/>
              <w:ind w:right="141"/>
              <w:rPr>
                <w:rFonts w:ascii="Times New Roman" w:hAnsi="Times New Roman"/>
                <w:sz w:val="18"/>
                <w:szCs w:val="18"/>
                <w:lang w:val="ru-RU"/>
              </w:rPr>
            </w:pPr>
            <w:r w:rsidRPr="00FD3E22">
              <w:rPr>
                <w:rFonts w:ascii="Times New Roman" w:hAnsi="Times New Roman"/>
                <w:sz w:val="18"/>
                <w:szCs w:val="18"/>
                <w:lang w:val="ru-RU"/>
              </w:rPr>
              <w:t>Время</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 xml:space="preserve">выполнения </w:t>
            </w:r>
            <w:proofErr w:type="gramStart"/>
            <w:r w:rsidRPr="00FD3E22">
              <w:rPr>
                <w:rFonts w:ascii="Times New Roman" w:hAnsi="Times New Roman"/>
                <w:spacing w:val="-2"/>
                <w:sz w:val="18"/>
                <w:szCs w:val="18"/>
                <w:lang w:val="ru-RU"/>
              </w:rPr>
              <w:t>комплексных</w:t>
            </w:r>
            <w:proofErr w:type="gramEnd"/>
          </w:p>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кадастровых</w:t>
            </w:r>
            <w:r w:rsidRPr="00FD3E22">
              <w:rPr>
                <w:rFonts w:ascii="Times New Roman" w:hAnsi="Times New Roman"/>
                <w:spacing w:val="-3"/>
                <w:sz w:val="18"/>
                <w:szCs w:val="18"/>
                <w:lang w:val="ru-RU"/>
              </w:rPr>
              <w:t xml:space="preserve"> </w:t>
            </w:r>
            <w:r w:rsidRPr="00FD3E22">
              <w:rPr>
                <w:rFonts w:ascii="Times New Roman" w:hAnsi="Times New Roman"/>
                <w:spacing w:val="-4"/>
                <w:sz w:val="18"/>
                <w:szCs w:val="18"/>
                <w:lang w:val="ru-RU"/>
              </w:rPr>
              <w:t>работ</w:t>
            </w:r>
          </w:p>
        </w:tc>
      </w:tr>
      <w:tr w:rsidR="001C3733" w:rsidRPr="00FD3E22" w:rsidTr="001C3733">
        <w:trPr>
          <w:trHeight w:val="1105"/>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206"/>
              <w:jc w:val="right"/>
              <w:rPr>
                <w:rFonts w:ascii="Times New Roman" w:hAnsi="Times New Roman"/>
                <w:sz w:val="18"/>
                <w:szCs w:val="18"/>
              </w:rPr>
            </w:pPr>
            <w:r w:rsidRPr="00FD3E22">
              <w:rPr>
                <w:rFonts w:ascii="Times New Roman" w:hAnsi="Times New Roman"/>
                <w:sz w:val="18"/>
                <w:szCs w:val="18"/>
              </w:rPr>
              <w:t>3</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38:06:030101</w:t>
            </w:r>
          </w:p>
        </w:tc>
        <w:tc>
          <w:tcPr>
            <w:tcW w:w="5528" w:type="dxa"/>
          </w:tcPr>
          <w:p w:rsidR="001C3733" w:rsidRPr="00FD3E22" w:rsidRDefault="001C3733" w:rsidP="001C3733">
            <w:pPr>
              <w:spacing w:line="270" w:lineRule="atLeast"/>
              <w:ind w:right="475"/>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Листвянка</w:t>
            </w:r>
          </w:p>
        </w:tc>
        <w:tc>
          <w:tcPr>
            <w:tcW w:w="2268" w:type="dxa"/>
            <w:vMerge w:val="restart"/>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206"/>
              <w:jc w:val="right"/>
              <w:rPr>
                <w:rFonts w:ascii="Times New Roman" w:hAnsi="Times New Roman"/>
                <w:sz w:val="18"/>
                <w:szCs w:val="18"/>
              </w:rPr>
            </w:pPr>
            <w:r w:rsidRPr="00FD3E22">
              <w:rPr>
                <w:rFonts w:ascii="Times New Roman" w:hAnsi="Times New Roman"/>
                <w:sz w:val="18"/>
                <w:szCs w:val="18"/>
              </w:rPr>
              <w:t>4</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38:06:030102</w:t>
            </w:r>
          </w:p>
        </w:tc>
        <w:tc>
          <w:tcPr>
            <w:tcW w:w="5528" w:type="dxa"/>
          </w:tcPr>
          <w:p w:rsidR="001C3733" w:rsidRPr="00FD3E22" w:rsidRDefault="001C3733" w:rsidP="001C3733">
            <w:pPr>
              <w:spacing w:line="276" w:lineRule="exact"/>
              <w:ind w:right="475"/>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Листвянка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382"/>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232"/>
              <w:ind w:right="206"/>
              <w:jc w:val="right"/>
              <w:rPr>
                <w:rFonts w:ascii="Times New Roman" w:hAnsi="Times New Roman"/>
                <w:sz w:val="18"/>
                <w:szCs w:val="18"/>
              </w:rPr>
            </w:pPr>
            <w:r w:rsidRPr="00FD3E22">
              <w:rPr>
                <w:rFonts w:ascii="Times New Roman" w:hAnsi="Times New Roman"/>
                <w:sz w:val="18"/>
                <w:szCs w:val="18"/>
              </w:rPr>
              <w:t>5</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232"/>
              <w:ind w:right="170"/>
              <w:jc w:val="center"/>
              <w:rPr>
                <w:rFonts w:ascii="Times New Roman" w:hAnsi="Times New Roman"/>
                <w:sz w:val="18"/>
                <w:szCs w:val="18"/>
              </w:rPr>
            </w:pPr>
            <w:r w:rsidRPr="00FD3E22">
              <w:rPr>
                <w:rFonts w:ascii="Times New Roman" w:hAnsi="Times New Roman"/>
                <w:spacing w:val="-2"/>
                <w:sz w:val="18"/>
                <w:szCs w:val="18"/>
              </w:rPr>
              <w:t>38:06:030103</w:t>
            </w:r>
          </w:p>
        </w:tc>
        <w:tc>
          <w:tcPr>
            <w:tcW w:w="5528" w:type="dxa"/>
          </w:tcPr>
          <w:p w:rsidR="001C3733" w:rsidRPr="00FD3E22" w:rsidRDefault="001C3733" w:rsidP="001C3733">
            <w:pPr>
              <w:spacing w:before="137"/>
              <w:ind w:right="475"/>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Листвянка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422"/>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206"/>
              <w:jc w:val="right"/>
              <w:rPr>
                <w:rFonts w:ascii="Times New Roman" w:hAnsi="Times New Roman"/>
                <w:sz w:val="18"/>
                <w:szCs w:val="18"/>
              </w:rPr>
            </w:pPr>
            <w:r w:rsidRPr="00FD3E22">
              <w:rPr>
                <w:rFonts w:ascii="Times New Roman" w:hAnsi="Times New Roman"/>
                <w:sz w:val="18"/>
                <w:szCs w:val="18"/>
              </w:rPr>
              <w:t>6</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10"/>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38:06:030104</w:t>
            </w:r>
          </w:p>
        </w:tc>
        <w:tc>
          <w:tcPr>
            <w:tcW w:w="5528" w:type="dxa"/>
          </w:tcPr>
          <w:p w:rsidR="001C3733" w:rsidRPr="00FD3E22" w:rsidRDefault="001C3733" w:rsidP="001C3733">
            <w:pPr>
              <w:spacing w:before="159"/>
              <w:ind w:right="473"/>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3"/>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Листвянка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329"/>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206"/>
              <w:ind w:right="206"/>
              <w:jc w:val="right"/>
              <w:rPr>
                <w:rFonts w:ascii="Times New Roman" w:hAnsi="Times New Roman"/>
                <w:sz w:val="18"/>
                <w:szCs w:val="18"/>
              </w:rPr>
            </w:pPr>
            <w:r w:rsidRPr="00FD3E22">
              <w:rPr>
                <w:rFonts w:ascii="Times New Roman" w:hAnsi="Times New Roman"/>
                <w:sz w:val="18"/>
                <w:szCs w:val="18"/>
              </w:rPr>
              <w:t>7</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206"/>
              <w:ind w:right="170"/>
              <w:jc w:val="center"/>
              <w:rPr>
                <w:rFonts w:ascii="Times New Roman" w:hAnsi="Times New Roman"/>
                <w:sz w:val="18"/>
                <w:szCs w:val="18"/>
              </w:rPr>
            </w:pPr>
            <w:r w:rsidRPr="00FD3E22">
              <w:rPr>
                <w:rFonts w:ascii="Times New Roman" w:hAnsi="Times New Roman"/>
                <w:spacing w:val="-2"/>
                <w:sz w:val="18"/>
                <w:szCs w:val="18"/>
              </w:rPr>
              <w:t>38:06:030105</w:t>
            </w:r>
          </w:p>
        </w:tc>
        <w:tc>
          <w:tcPr>
            <w:tcW w:w="5528" w:type="dxa"/>
          </w:tcPr>
          <w:p w:rsidR="001C3733" w:rsidRPr="00FD3E22" w:rsidRDefault="001C3733" w:rsidP="001C3733">
            <w:pPr>
              <w:spacing w:before="111"/>
              <w:ind w:right="475"/>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Листвянка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4"/>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spacing w:before="1"/>
              <w:ind w:right="206"/>
              <w:jc w:val="right"/>
              <w:rPr>
                <w:rFonts w:ascii="Times New Roman" w:hAnsi="Times New Roman"/>
                <w:sz w:val="18"/>
                <w:szCs w:val="18"/>
              </w:rPr>
            </w:pPr>
            <w:r w:rsidRPr="00FD3E22">
              <w:rPr>
                <w:rFonts w:ascii="Times New Roman" w:hAnsi="Times New Roman"/>
                <w:sz w:val="18"/>
                <w:szCs w:val="18"/>
              </w:rPr>
              <w:t>8</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spacing w:before="1"/>
              <w:ind w:right="170"/>
              <w:jc w:val="center"/>
              <w:rPr>
                <w:rFonts w:ascii="Times New Roman" w:hAnsi="Times New Roman"/>
                <w:sz w:val="18"/>
                <w:szCs w:val="18"/>
              </w:rPr>
            </w:pPr>
            <w:r w:rsidRPr="00FD3E22">
              <w:rPr>
                <w:rFonts w:ascii="Times New Roman" w:hAnsi="Times New Roman"/>
                <w:spacing w:val="-2"/>
                <w:sz w:val="18"/>
                <w:szCs w:val="18"/>
              </w:rPr>
              <w:t>38:06:030106</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2"/>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 xml:space="preserve">область, Иркутский район, </w:t>
            </w:r>
            <w:proofErr w:type="gramStart"/>
            <w:r w:rsidRPr="00FD3E22">
              <w:rPr>
                <w:rFonts w:ascii="Times New Roman" w:hAnsi="Times New Roman"/>
                <w:sz w:val="18"/>
                <w:szCs w:val="18"/>
                <w:lang w:val="ru-RU"/>
              </w:rPr>
              <w:t>Иркутское</w:t>
            </w:r>
            <w:proofErr w:type="gramEnd"/>
            <w:r w:rsidRPr="00FD3E22">
              <w:rPr>
                <w:rFonts w:ascii="Times New Roman" w:hAnsi="Times New Roman"/>
                <w:sz w:val="18"/>
                <w:szCs w:val="18"/>
                <w:lang w:val="ru-RU"/>
              </w:rPr>
              <w:t xml:space="preserve"> районное</w:t>
            </w:r>
          </w:p>
          <w:p w:rsidR="001C3733" w:rsidRPr="00FD3E22" w:rsidRDefault="001C3733" w:rsidP="001C3733">
            <w:pPr>
              <w:spacing w:line="270" w:lineRule="atLeast"/>
              <w:ind w:right="475"/>
              <w:jc w:val="center"/>
              <w:rPr>
                <w:rFonts w:ascii="Times New Roman" w:hAnsi="Times New Roman"/>
                <w:sz w:val="18"/>
                <w:szCs w:val="18"/>
                <w:lang w:val="ru-RU"/>
              </w:rPr>
            </w:pPr>
            <w:r w:rsidRPr="00FD3E22">
              <w:rPr>
                <w:rFonts w:ascii="Times New Roman" w:hAnsi="Times New Roman"/>
                <w:sz w:val="18"/>
                <w:szCs w:val="18"/>
                <w:lang w:val="ru-RU"/>
              </w:rPr>
              <w:t xml:space="preserve">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Листвянка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206"/>
              <w:jc w:val="right"/>
              <w:rPr>
                <w:rFonts w:ascii="Times New Roman" w:hAnsi="Times New Roman"/>
                <w:sz w:val="18"/>
                <w:szCs w:val="18"/>
              </w:rPr>
            </w:pPr>
            <w:r w:rsidRPr="00FD3E22">
              <w:rPr>
                <w:rFonts w:ascii="Times New Roman" w:hAnsi="Times New Roman"/>
                <w:sz w:val="18"/>
                <w:szCs w:val="18"/>
              </w:rPr>
              <w:t>9</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38:06:030107</w:t>
            </w:r>
          </w:p>
        </w:tc>
        <w:tc>
          <w:tcPr>
            <w:tcW w:w="5528" w:type="dxa"/>
          </w:tcPr>
          <w:p w:rsidR="001C3733" w:rsidRPr="00FD3E22" w:rsidRDefault="001C3733" w:rsidP="001C3733">
            <w:pPr>
              <w:spacing w:line="276" w:lineRule="exact"/>
              <w:ind w:right="475"/>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Листвянка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46"/>
              <w:jc w:val="right"/>
              <w:rPr>
                <w:rFonts w:ascii="Times New Roman" w:hAnsi="Times New Roman"/>
                <w:sz w:val="18"/>
                <w:szCs w:val="18"/>
              </w:rPr>
            </w:pPr>
            <w:r w:rsidRPr="00FD3E22">
              <w:rPr>
                <w:rFonts w:ascii="Times New Roman" w:hAnsi="Times New Roman"/>
                <w:spacing w:val="-5"/>
                <w:sz w:val="18"/>
                <w:szCs w:val="18"/>
              </w:rPr>
              <w:t>10</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38:06:030112</w:t>
            </w:r>
          </w:p>
        </w:tc>
        <w:tc>
          <w:tcPr>
            <w:tcW w:w="5528" w:type="dxa"/>
          </w:tcPr>
          <w:p w:rsidR="001C3733" w:rsidRPr="00FD3E22" w:rsidRDefault="001C3733" w:rsidP="001C3733">
            <w:pPr>
              <w:spacing w:line="276" w:lineRule="exact"/>
              <w:ind w:right="475"/>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Листвянское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Листвянка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ind w:right="146"/>
              <w:jc w:val="right"/>
              <w:rPr>
                <w:rFonts w:ascii="Times New Roman" w:hAnsi="Times New Roman"/>
                <w:sz w:val="18"/>
                <w:szCs w:val="18"/>
              </w:rPr>
            </w:pPr>
            <w:r w:rsidRPr="00FD3E22">
              <w:rPr>
                <w:rFonts w:ascii="Times New Roman" w:hAnsi="Times New Roman"/>
                <w:spacing w:val="-5"/>
                <w:sz w:val="18"/>
                <w:szCs w:val="18"/>
              </w:rPr>
              <w:t>11</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38:06:040102</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Гороховское</w:t>
            </w:r>
            <w:proofErr w:type="spellEnd"/>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z w:val="18"/>
                <w:szCs w:val="18"/>
              </w:rPr>
              <w:t>муниципальное</w:t>
            </w:r>
            <w:proofErr w:type="spellEnd"/>
            <w:r w:rsidRPr="00FD3E22">
              <w:rPr>
                <w:rFonts w:ascii="Times New Roman" w:hAnsi="Times New Roman"/>
                <w:spacing w:val="-6"/>
                <w:sz w:val="18"/>
                <w:szCs w:val="18"/>
              </w:rPr>
              <w:t xml:space="preserve"> </w:t>
            </w:r>
            <w:proofErr w:type="spellStart"/>
            <w:r w:rsidRPr="00FD3E22">
              <w:rPr>
                <w:rFonts w:ascii="Times New Roman" w:hAnsi="Times New Roman"/>
                <w:sz w:val="18"/>
                <w:szCs w:val="18"/>
              </w:rPr>
              <w:t>образование</w:t>
            </w:r>
            <w:proofErr w:type="spellEnd"/>
            <w:r w:rsidRPr="00FD3E22">
              <w:rPr>
                <w:rFonts w:ascii="Times New Roman" w:hAnsi="Times New Roman"/>
                <w:sz w:val="18"/>
                <w:szCs w:val="18"/>
              </w:rPr>
              <w:t>,</w:t>
            </w:r>
            <w:r w:rsidRPr="00FD3E22">
              <w:rPr>
                <w:rFonts w:ascii="Times New Roman" w:hAnsi="Times New Roman"/>
                <w:spacing w:val="-5"/>
                <w:sz w:val="18"/>
                <w:szCs w:val="18"/>
              </w:rPr>
              <w:t xml:space="preserve"> </w:t>
            </w:r>
            <w:r w:rsidRPr="00FD3E22">
              <w:rPr>
                <w:rFonts w:ascii="Times New Roman" w:hAnsi="Times New Roman"/>
                <w:sz w:val="18"/>
                <w:szCs w:val="18"/>
              </w:rPr>
              <w:t>с.</w:t>
            </w:r>
            <w:r w:rsidRPr="00FD3E22">
              <w:rPr>
                <w:rFonts w:ascii="Times New Roman" w:hAnsi="Times New Roman"/>
                <w:spacing w:val="-5"/>
                <w:sz w:val="18"/>
                <w:szCs w:val="18"/>
              </w:rPr>
              <w:t xml:space="preserve"> </w:t>
            </w:r>
            <w:proofErr w:type="spellStart"/>
            <w:r w:rsidRPr="00FD3E22">
              <w:rPr>
                <w:rFonts w:ascii="Times New Roman" w:hAnsi="Times New Roman"/>
                <w:spacing w:val="-2"/>
                <w:sz w:val="18"/>
                <w:szCs w:val="18"/>
              </w:rPr>
              <w:t>Горохово</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46"/>
              <w:jc w:val="right"/>
              <w:rPr>
                <w:rFonts w:ascii="Times New Roman" w:hAnsi="Times New Roman"/>
                <w:sz w:val="18"/>
                <w:szCs w:val="18"/>
              </w:rPr>
            </w:pPr>
            <w:r w:rsidRPr="00FD3E22">
              <w:rPr>
                <w:rFonts w:ascii="Times New Roman" w:hAnsi="Times New Roman"/>
                <w:spacing w:val="-5"/>
                <w:sz w:val="18"/>
                <w:szCs w:val="18"/>
              </w:rPr>
              <w:t>12</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38:06:040103</w:t>
            </w:r>
          </w:p>
        </w:tc>
        <w:tc>
          <w:tcPr>
            <w:tcW w:w="5528" w:type="dxa"/>
          </w:tcPr>
          <w:p w:rsidR="001C3733" w:rsidRPr="00FD3E22" w:rsidRDefault="001C3733" w:rsidP="001C3733">
            <w:pPr>
              <w:spacing w:line="276" w:lineRule="exact"/>
              <w:ind w:right="509"/>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Гороховское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д.</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Степановка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46"/>
              <w:jc w:val="right"/>
              <w:rPr>
                <w:rFonts w:ascii="Times New Roman" w:hAnsi="Times New Roman"/>
                <w:sz w:val="18"/>
                <w:szCs w:val="18"/>
              </w:rPr>
            </w:pPr>
            <w:r w:rsidRPr="00FD3E22">
              <w:rPr>
                <w:rFonts w:ascii="Times New Roman" w:hAnsi="Times New Roman"/>
                <w:spacing w:val="-5"/>
                <w:sz w:val="18"/>
                <w:szCs w:val="18"/>
              </w:rPr>
              <w:t>13</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38:06:060101</w:t>
            </w:r>
          </w:p>
        </w:tc>
        <w:tc>
          <w:tcPr>
            <w:tcW w:w="5528" w:type="dxa"/>
          </w:tcPr>
          <w:p w:rsidR="001C3733" w:rsidRPr="00FD3E22" w:rsidRDefault="001C3733" w:rsidP="001C3733">
            <w:pPr>
              <w:spacing w:before="1"/>
              <w:ind w:right="416"/>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 муниципальное</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5"/>
                <w:sz w:val="18"/>
                <w:szCs w:val="18"/>
                <w:lang w:val="ru-RU"/>
              </w:rPr>
              <w:t xml:space="preserve"> </w:t>
            </w:r>
            <w:proofErr w:type="spellStart"/>
            <w:r w:rsidRPr="00FD3E22">
              <w:rPr>
                <w:rFonts w:ascii="Times New Roman" w:hAnsi="Times New Roman"/>
                <w:sz w:val="18"/>
                <w:szCs w:val="18"/>
                <w:lang w:val="ru-RU"/>
              </w:rPr>
              <w:t>Усть-Балейское</w:t>
            </w:r>
            <w:proofErr w:type="spellEnd"/>
          </w:p>
          <w:p w:rsidR="001C3733" w:rsidRPr="00FD3E22" w:rsidRDefault="001C3733" w:rsidP="001C3733">
            <w:pPr>
              <w:spacing w:line="254" w:lineRule="exact"/>
              <w:ind w:right="74"/>
              <w:jc w:val="center"/>
              <w:rPr>
                <w:rFonts w:ascii="Times New Roman" w:hAnsi="Times New Roman"/>
                <w:sz w:val="18"/>
                <w:szCs w:val="18"/>
              </w:rPr>
            </w:pPr>
            <w:proofErr w:type="spellStart"/>
            <w:r w:rsidRPr="00FD3E22">
              <w:rPr>
                <w:rFonts w:ascii="Times New Roman" w:hAnsi="Times New Roman"/>
                <w:sz w:val="18"/>
                <w:szCs w:val="18"/>
              </w:rPr>
              <w:t>муниципальное</w:t>
            </w:r>
            <w:proofErr w:type="spellEnd"/>
            <w:r w:rsidRPr="00FD3E22">
              <w:rPr>
                <w:rFonts w:ascii="Times New Roman" w:hAnsi="Times New Roman"/>
                <w:spacing w:val="-6"/>
                <w:sz w:val="18"/>
                <w:szCs w:val="18"/>
              </w:rPr>
              <w:t xml:space="preserve"> </w:t>
            </w:r>
            <w:proofErr w:type="spellStart"/>
            <w:r w:rsidRPr="00FD3E22">
              <w:rPr>
                <w:rFonts w:ascii="Times New Roman" w:hAnsi="Times New Roman"/>
                <w:sz w:val="18"/>
                <w:szCs w:val="18"/>
              </w:rPr>
              <w:t>образование</w:t>
            </w:r>
            <w:proofErr w:type="spellEnd"/>
            <w:r w:rsidRPr="00FD3E22">
              <w:rPr>
                <w:rFonts w:ascii="Times New Roman" w:hAnsi="Times New Roman"/>
                <w:sz w:val="18"/>
                <w:szCs w:val="18"/>
              </w:rPr>
              <w:t>,</w:t>
            </w:r>
            <w:r w:rsidRPr="00FD3E22">
              <w:rPr>
                <w:rFonts w:ascii="Times New Roman" w:hAnsi="Times New Roman"/>
                <w:spacing w:val="-4"/>
                <w:sz w:val="18"/>
                <w:szCs w:val="18"/>
              </w:rPr>
              <w:t xml:space="preserve"> </w:t>
            </w:r>
            <w:r w:rsidRPr="00FD3E22">
              <w:rPr>
                <w:rFonts w:ascii="Times New Roman" w:hAnsi="Times New Roman"/>
                <w:sz w:val="18"/>
                <w:szCs w:val="18"/>
              </w:rPr>
              <w:t>с.</w:t>
            </w:r>
            <w:r w:rsidRPr="00FD3E22">
              <w:rPr>
                <w:rFonts w:ascii="Times New Roman" w:hAnsi="Times New Roman"/>
                <w:spacing w:val="-4"/>
                <w:sz w:val="18"/>
                <w:szCs w:val="18"/>
              </w:rPr>
              <w:t xml:space="preserve"> </w:t>
            </w:r>
            <w:proofErr w:type="spellStart"/>
            <w:r w:rsidRPr="00FD3E22">
              <w:rPr>
                <w:rFonts w:ascii="Times New Roman" w:hAnsi="Times New Roman"/>
                <w:spacing w:val="-2"/>
                <w:sz w:val="18"/>
                <w:szCs w:val="18"/>
              </w:rPr>
              <w:t>Еловка</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106"/>
        </w:trPr>
        <w:tc>
          <w:tcPr>
            <w:tcW w:w="559" w:type="dxa"/>
          </w:tcPr>
          <w:p w:rsidR="001C3733" w:rsidRPr="00FD3E22" w:rsidRDefault="001C3733" w:rsidP="001C3733">
            <w:pPr>
              <w:spacing w:before="3"/>
              <w:rPr>
                <w:rFonts w:ascii="Times New Roman" w:hAnsi="Times New Roman"/>
                <w:sz w:val="18"/>
                <w:szCs w:val="18"/>
              </w:rPr>
            </w:pPr>
          </w:p>
          <w:p w:rsidR="001C3733" w:rsidRPr="00FD3E22" w:rsidRDefault="001C3733" w:rsidP="001C3733">
            <w:pPr>
              <w:spacing w:before="1"/>
              <w:ind w:right="146"/>
              <w:jc w:val="right"/>
              <w:rPr>
                <w:rFonts w:ascii="Times New Roman" w:hAnsi="Times New Roman"/>
                <w:sz w:val="18"/>
                <w:szCs w:val="18"/>
              </w:rPr>
            </w:pPr>
            <w:r w:rsidRPr="00FD3E22">
              <w:rPr>
                <w:rFonts w:ascii="Times New Roman" w:hAnsi="Times New Roman"/>
                <w:spacing w:val="-5"/>
                <w:sz w:val="18"/>
                <w:szCs w:val="18"/>
              </w:rPr>
              <w:t>14</w:t>
            </w:r>
          </w:p>
        </w:tc>
        <w:tc>
          <w:tcPr>
            <w:tcW w:w="1709" w:type="dxa"/>
          </w:tcPr>
          <w:p w:rsidR="001C3733" w:rsidRPr="00FD3E22" w:rsidRDefault="001C3733" w:rsidP="001C3733">
            <w:pPr>
              <w:spacing w:before="3"/>
              <w:rPr>
                <w:rFonts w:ascii="Times New Roman" w:hAnsi="Times New Roman"/>
                <w:sz w:val="18"/>
                <w:szCs w:val="18"/>
              </w:rPr>
            </w:pPr>
          </w:p>
          <w:p w:rsidR="001C3733" w:rsidRPr="00FD3E22" w:rsidRDefault="001C3733" w:rsidP="001C3733">
            <w:pPr>
              <w:spacing w:before="1"/>
              <w:ind w:right="170"/>
              <w:jc w:val="center"/>
              <w:rPr>
                <w:rFonts w:ascii="Times New Roman" w:hAnsi="Times New Roman"/>
                <w:sz w:val="18"/>
                <w:szCs w:val="18"/>
              </w:rPr>
            </w:pPr>
            <w:r w:rsidRPr="00FD3E22">
              <w:rPr>
                <w:rFonts w:ascii="Times New Roman" w:hAnsi="Times New Roman"/>
                <w:spacing w:val="-2"/>
                <w:sz w:val="18"/>
                <w:szCs w:val="18"/>
              </w:rPr>
              <w:t>38:06:060301</w:t>
            </w:r>
          </w:p>
        </w:tc>
        <w:tc>
          <w:tcPr>
            <w:tcW w:w="5528" w:type="dxa"/>
          </w:tcPr>
          <w:p w:rsidR="001C3733" w:rsidRPr="00FD3E22" w:rsidRDefault="001C3733" w:rsidP="001C3733">
            <w:pPr>
              <w:spacing w:before="1"/>
              <w:ind w:right="416"/>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 муниципальное</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5"/>
                <w:sz w:val="18"/>
                <w:szCs w:val="18"/>
                <w:lang w:val="ru-RU"/>
              </w:rPr>
              <w:t xml:space="preserve"> </w:t>
            </w:r>
            <w:proofErr w:type="spellStart"/>
            <w:r w:rsidRPr="00FD3E22">
              <w:rPr>
                <w:rFonts w:ascii="Times New Roman" w:hAnsi="Times New Roman"/>
                <w:sz w:val="18"/>
                <w:szCs w:val="18"/>
                <w:lang w:val="ru-RU"/>
              </w:rPr>
              <w:t>Усть-Балейское</w:t>
            </w:r>
            <w:proofErr w:type="spellEnd"/>
          </w:p>
          <w:p w:rsidR="001C3733" w:rsidRPr="00FD3E22" w:rsidRDefault="001C3733" w:rsidP="001C3733">
            <w:pPr>
              <w:spacing w:before="1" w:line="257" w:lineRule="exact"/>
              <w:ind w:right="74"/>
              <w:jc w:val="center"/>
              <w:rPr>
                <w:rFonts w:ascii="Times New Roman" w:hAnsi="Times New Roman"/>
                <w:sz w:val="18"/>
                <w:szCs w:val="18"/>
                <w:lang w:val="ru-RU"/>
              </w:rPr>
            </w:pPr>
            <w:r w:rsidRPr="00FD3E22">
              <w:rPr>
                <w:rFonts w:ascii="Times New Roman" w:hAnsi="Times New Roman"/>
                <w:sz w:val="18"/>
                <w:szCs w:val="18"/>
                <w:lang w:val="ru-RU"/>
              </w:rPr>
              <w:t>муниципальное</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д.</w:t>
            </w:r>
            <w:r w:rsidRPr="00FD3E22">
              <w:rPr>
                <w:rFonts w:ascii="Times New Roman" w:hAnsi="Times New Roman"/>
                <w:spacing w:val="-4"/>
                <w:sz w:val="18"/>
                <w:szCs w:val="18"/>
                <w:lang w:val="ru-RU"/>
              </w:rPr>
              <w:t xml:space="preserve"> </w:t>
            </w:r>
            <w:proofErr w:type="spellStart"/>
            <w:r w:rsidRPr="00FD3E22">
              <w:rPr>
                <w:rFonts w:ascii="Times New Roman" w:hAnsi="Times New Roman"/>
                <w:sz w:val="18"/>
                <w:szCs w:val="18"/>
                <w:lang w:val="ru-RU"/>
              </w:rPr>
              <w:t>Зорино</w:t>
            </w:r>
            <w:proofErr w:type="spellEnd"/>
            <w:r w:rsidRPr="00FD3E22">
              <w:rPr>
                <w:rFonts w:ascii="Times New Roman" w:hAnsi="Times New Roman"/>
                <w:sz w:val="18"/>
                <w:szCs w:val="18"/>
                <w:lang w:val="ru-RU"/>
              </w:rPr>
              <w:t>-</w:t>
            </w:r>
            <w:r w:rsidRPr="00FD3E22">
              <w:rPr>
                <w:rFonts w:ascii="Times New Roman" w:hAnsi="Times New Roman"/>
                <w:spacing w:val="-2"/>
                <w:sz w:val="18"/>
                <w:szCs w:val="18"/>
                <w:lang w:val="ru-RU"/>
              </w:rPr>
              <w:t>Быково</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bl>
    <w:p w:rsidR="001C3733" w:rsidRPr="00FD3E22" w:rsidRDefault="001C3733" w:rsidP="001C3733">
      <w:pPr>
        <w:widowControl w:val="0"/>
        <w:autoSpaceDE w:val="0"/>
        <w:autoSpaceDN w:val="0"/>
        <w:ind w:left="0" w:firstLine="0"/>
        <w:jc w:val="left"/>
        <w:rPr>
          <w:sz w:val="18"/>
          <w:szCs w:val="18"/>
          <w:lang w:eastAsia="en-US"/>
        </w:rPr>
        <w:sectPr w:rsidR="001C3733" w:rsidRPr="00FD3E22">
          <w:type w:val="continuous"/>
          <w:pgSz w:w="11910" w:h="16840"/>
          <w:pgMar w:top="820" w:right="340" w:bottom="280" w:left="880" w:header="720" w:footer="720" w:gutter="0"/>
          <w:cols w:space="720"/>
        </w:sectPr>
      </w:pPr>
    </w:p>
    <w:tbl>
      <w:tblPr>
        <w:tblStyle w:val="TableNormal1"/>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1709"/>
        <w:gridCol w:w="5528"/>
        <w:gridCol w:w="2268"/>
      </w:tblGrid>
      <w:tr w:rsidR="001C3733" w:rsidRPr="00FD3E22" w:rsidTr="001C3733">
        <w:trPr>
          <w:trHeight w:val="950"/>
        </w:trPr>
        <w:tc>
          <w:tcPr>
            <w:tcW w:w="559" w:type="dxa"/>
          </w:tcPr>
          <w:p w:rsidR="001C3733" w:rsidRPr="00FD3E22" w:rsidRDefault="001C3733" w:rsidP="001C3733">
            <w:pPr>
              <w:spacing w:before="157" w:line="276" w:lineRule="auto"/>
              <w:ind w:right="103"/>
              <w:rPr>
                <w:rFonts w:ascii="Times New Roman" w:hAnsi="Times New Roman"/>
                <w:sz w:val="18"/>
                <w:szCs w:val="18"/>
              </w:rPr>
            </w:pPr>
            <w:r w:rsidRPr="00FD3E22">
              <w:rPr>
                <w:rFonts w:ascii="Times New Roman" w:hAnsi="Times New Roman"/>
                <w:spacing w:val="-10"/>
                <w:sz w:val="18"/>
                <w:szCs w:val="18"/>
              </w:rPr>
              <w:lastRenderedPageBreak/>
              <w:t xml:space="preserve">№ </w:t>
            </w:r>
            <w:r w:rsidRPr="00FD3E22">
              <w:rPr>
                <w:rFonts w:ascii="Times New Roman" w:hAnsi="Times New Roman"/>
                <w:spacing w:val="-5"/>
                <w:sz w:val="18"/>
                <w:szCs w:val="18"/>
              </w:rPr>
              <w:t>п/п</w:t>
            </w:r>
          </w:p>
        </w:tc>
        <w:tc>
          <w:tcPr>
            <w:tcW w:w="7237" w:type="dxa"/>
            <w:gridSpan w:val="2"/>
          </w:tcPr>
          <w:p w:rsidR="001C3733" w:rsidRPr="00FD3E22" w:rsidRDefault="001C3733" w:rsidP="001C3733">
            <w:pPr>
              <w:spacing w:before="157" w:line="276" w:lineRule="auto"/>
              <w:ind w:right="1275"/>
              <w:rPr>
                <w:rFonts w:ascii="Times New Roman" w:hAnsi="Times New Roman"/>
                <w:sz w:val="18"/>
                <w:szCs w:val="18"/>
                <w:lang w:val="ru-RU"/>
              </w:rPr>
            </w:pPr>
            <w:r w:rsidRPr="00FD3E22">
              <w:rPr>
                <w:rFonts w:ascii="Times New Roman" w:hAnsi="Times New Roman"/>
                <w:sz w:val="18"/>
                <w:szCs w:val="18"/>
                <w:lang w:val="ru-RU"/>
              </w:rPr>
              <w:t>Место выполнения комплексных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кадастровых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работ</w:t>
            </w:r>
          </w:p>
        </w:tc>
        <w:tc>
          <w:tcPr>
            <w:tcW w:w="2268" w:type="dxa"/>
          </w:tcPr>
          <w:p w:rsidR="001C3733" w:rsidRPr="00FD3E22" w:rsidRDefault="001C3733" w:rsidP="001C3733">
            <w:pPr>
              <w:spacing w:line="276" w:lineRule="auto"/>
              <w:ind w:right="141"/>
              <w:rPr>
                <w:rFonts w:ascii="Times New Roman" w:hAnsi="Times New Roman"/>
                <w:sz w:val="18"/>
                <w:szCs w:val="18"/>
                <w:lang w:val="ru-RU"/>
              </w:rPr>
            </w:pPr>
            <w:r w:rsidRPr="00FD3E22">
              <w:rPr>
                <w:rFonts w:ascii="Times New Roman" w:hAnsi="Times New Roman"/>
                <w:sz w:val="18"/>
                <w:szCs w:val="18"/>
                <w:lang w:val="ru-RU"/>
              </w:rPr>
              <w:t>Время</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 xml:space="preserve">выполнения </w:t>
            </w:r>
            <w:proofErr w:type="gramStart"/>
            <w:r w:rsidRPr="00FD3E22">
              <w:rPr>
                <w:rFonts w:ascii="Times New Roman" w:hAnsi="Times New Roman"/>
                <w:spacing w:val="-2"/>
                <w:sz w:val="18"/>
                <w:szCs w:val="18"/>
                <w:lang w:val="ru-RU"/>
              </w:rPr>
              <w:t>комплексных</w:t>
            </w:r>
            <w:proofErr w:type="gramEnd"/>
          </w:p>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кадастровых</w:t>
            </w:r>
            <w:r w:rsidRPr="00FD3E22">
              <w:rPr>
                <w:rFonts w:ascii="Times New Roman" w:hAnsi="Times New Roman"/>
                <w:spacing w:val="-3"/>
                <w:sz w:val="18"/>
                <w:szCs w:val="18"/>
                <w:lang w:val="ru-RU"/>
              </w:rPr>
              <w:t xml:space="preserve"> </w:t>
            </w:r>
            <w:r w:rsidRPr="00FD3E22">
              <w:rPr>
                <w:rFonts w:ascii="Times New Roman" w:hAnsi="Times New Roman"/>
                <w:spacing w:val="-4"/>
                <w:sz w:val="18"/>
                <w:szCs w:val="18"/>
                <w:lang w:val="ru-RU"/>
              </w:rPr>
              <w:t>работ</w:t>
            </w:r>
          </w:p>
        </w:tc>
      </w:tr>
      <w:tr w:rsidR="001C3733" w:rsidRPr="00FD3E22" w:rsidTr="001C3733">
        <w:trPr>
          <w:trHeight w:val="1285"/>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184"/>
              <w:ind w:right="133"/>
              <w:jc w:val="center"/>
              <w:rPr>
                <w:rFonts w:ascii="Times New Roman" w:hAnsi="Times New Roman"/>
                <w:sz w:val="18"/>
                <w:szCs w:val="18"/>
              </w:rPr>
            </w:pPr>
            <w:r w:rsidRPr="00FD3E22">
              <w:rPr>
                <w:rFonts w:ascii="Times New Roman" w:hAnsi="Times New Roman"/>
                <w:spacing w:val="-5"/>
                <w:sz w:val="18"/>
                <w:szCs w:val="18"/>
              </w:rPr>
              <w:t>15</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184"/>
              <w:ind w:right="170"/>
              <w:jc w:val="center"/>
              <w:rPr>
                <w:rFonts w:ascii="Times New Roman" w:hAnsi="Times New Roman"/>
                <w:sz w:val="18"/>
                <w:szCs w:val="18"/>
              </w:rPr>
            </w:pPr>
            <w:r w:rsidRPr="00FD3E22">
              <w:rPr>
                <w:rFonts w:ascii="Times New Roman" w:hAnsi="Times New Roman"/>
                <w:spacing w:val="-2"/>
                <w:sz w:val="18"/>
                <w:szCs w:val="18"/>
              </w:rPr>
              <w:t>38:06:060401</w:t>
            </w:r>
          </w:p>
        </w:tc>
        <w:tc>
          <w:tcPr>
            <w:tcW w:w="5528" w:type="dxa"/>
          </w:tcPr>
          <w:p w:rsidR="001C3733" w:rsidRPr="00FD3E22" w:rsidRDefault="001C3733" w:rsidP="001C3733">
            <w:pPr>
              <w:spacing w:before="90"/>
              <w:ind w:right="416"/>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 муниципальное</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5"/>
                <w:sz w:val="18"/>
                <w:szCs w:val="18"/>
                <w:lang w:val="ru-RU"/>
              </w:rPr>
              <w:t xml:space="preserve"> </w:t>
            </w:r>
            <w:proofErr w:type="spellStart"/>
            <w:r w:rsidRPr="00FD3E22">
              <w:rPr>
                <w:rFonts w:ascii="Times New Roman" w:hAnsi="Times New Roman"/>
                <w:sz w:val="18"/>
                <w:szCs w:val="18"/>
                <w:lang w:val="ru-RU"/>
              </w:rPr>
              <w:t>Усть-Балейское</w:t>
            </w:r>
            <w:proofErr w:type="spellEnd"/>
            <w:r w:rsidRPr="00FD3E22">
              <w:rPr>
                <w:rFonts w:ascii="Times New Roman" w:hAnsi="Times New Roman"/>
                <w:sz w:val="18"/>
                <w:szCs w:val="18"/>
                <w:lang w:val="ru-RU"/>
              </w:rPr>
              <w:t xml:space="preserve"> муниципальное образование, д. Быкова</w:t>
            </w:r>
          </w:p>
        </w:tc>
        <w:tc>
          <w:tcPr>
            <w:tcW w:w="2268" w:type="dxa"/>
            <w:vMerge w:val="restart"/>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16</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38:06:070104</w:t>
            </w:r>
          </w:p>
        </w:tc>
        <w:tc>
          <w:tcPr>
            <w:tcW w:w="5528" w:type="dxa"/>
          </w:tcPr>
          <w:p w:rsidR="001C3733" w:rsidRPr="00FD3E22" w:rsidRDefault="001C3733" w:rsidP="001C3733">
            <w:pPr>
              <w:spacing w:line="276"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Оекское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Оек</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384"/>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232"/>
              <w:ind w:right="133"/>
              <w:jc w:val="center"/>
              <w:rPr>
                <w:rFonts w:ascii="Times New Roman" w:hAnsi="Times New Roman"/>
                <w:sz w:val="18"/>
                <w:szCs w:val="18"/>
              </w:rPr>
            </w:pPr>
            <w:r w:rsidRPr="00FD3E22">
              <w:rPr>
                <w:rFonts w:ascii="Times New Roman" w:hAnsi="Times New Roman"/>
                <w:spacing w:val="-5"/>
                <w:sz w:val="18"/>
                <w:szCs w:val="18"/>
              </w:rPr>
              <w:t>17</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232"/>
              <w:ind w:right="170"/>
              <w:jc w:val="center"/>
              <w:rPr>
                <w:rFonts w:ascii="Times New Roman" w:hAnsi="Times New Roman"/>
                <w:sz w:val="18"/>
                <w:szCs w:val="18"/>
              </w:rPr>
            </w:pPr>
            <w:r w:rsidRPr="00FD3E22">
              <w:rPr>
                <w:rFonts w:ascii="Times New Roman" w:hAnsi="Times New Roman"/>
                <w:spacing w:val="-2"/>
                <w:sz w:val="18"/>
                <w:szCs w:val="18"/>
              </w:rPr>
              <w:t>38:06:070105</w:t>
            </w:r>
          </w:p>
        </w:tc>
        <w:tc>
          <w:tcPr>
            <w:tcW w:w="5528" w:type="dxa"/>
          </w:tcPr>
          <w:p w:rsidR="001C3733" w:rsidRPr="00FD3E22" w:rsidRDefault="001C3733" w:rsidP="001C3733">
            <w:pPr>
              <w:spacing w:before="137"/>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Оекское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Оек</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18</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38:06:070106</w:t>
            </w:r>
          </w:p>
        </w:tc>
        <w:tc>
          <w:tcPr>
            <w:tcW w:w="5528" w:type="dxa"/>
          </w:tcPr>
          <w:p w:rsidR="001C3733" w:rsidRPr="00FD3E22" w:rsidRDefault="001C3733" w:rsidP="001C3733">
            <w:pPr>
              <w:spacing w:line="276"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Оекское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Оек</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94"/>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19</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38:06:070107</w:t>
            </w:r>
          </w:p>
        </w:tc>
        <w:tc>
          <w:tcPr>
            <w:tcW w:w="5528" w:type="dxa"/>
          </w:tcPr>
          <w:p w:rsidR="001C3733" w:rsidRPr="00FD3E22" w:rsidRDefault="001C3733" w:rsidP="001C3733">
            <w:pPr>
              <w:spacing w:before="44"/>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Оекское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Оек</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4"/>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20</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38:06:090101</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Ширяевское</w:t>
            </w:r>
            <w:proofErr w:type="spellEnd"/>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z w:val="18"/>
                <w:szCs w:val="18"/>
              </w:rPr>
              <w:t>муниципальное</w:t>
            </w:r>
            <w:proofErr w:type="spellEnd"/>
            <w:r w:rsidRPr="00FD3E22">
              <w:rPr>
                <w:rFonts w:ascii="Times New Roman" w:hAnsi="Times New Roman"/>
                <w:spacing w:val="-6"/>
                <w:sz w:val="18"/>
                <w:szCs w:val="18"/>
              </w:rPr>
              <w:t xml:space="preserve"> </w:t>
            </w:r>
            <w:proofErr w:type="spellStart"/>
            <w:r w:rsidRPr="00FD3E22">
              <w:rPr>
                <w:rFonts w:ascii="Times New Roman" w:hAnsi="Times New Roman"/>
                <w:sz w:val="18"/>
                <w:szCs w:val="18"/>
              </w:rPr>
              <w:t>образование</w:t>
            </w:r>
            <w:proofErr w:type="spellEnd"/>
            <w:r w:rsidRPr="00FD3E22">
              <w:rPr>
                <w:rFonts w:ascii="Times New Roman" w:hAnsi="Times New Roman"/>
                <w:sz w:val="18"/>
                <w:szCs w:val="18"/>
              </w:rPr>
              <w:t>,</w:t>
            </w:r>
            <w:r w:rsidRPr="00FD3E22">
              <w:rPr>
                <w:rFonts w:ascii="Times New Roman" w:hAnsi="Times New Roman"/>
                <w:spacing w:val="-5"/>
                <w:sz w:val="18"/>
                <w:szCs w:val="18"/>
              </w:rPr>
              <w:t xml:space="preserve"> </w:t>
            </w:r>
            <w:r w:rsidRPr="00FD3E22">
              <w:rPr>
                <w:rFonts w:ascii="Times New Roman" w:hAnsi="Times New Roman"/>
                <w:sz w:val="18"/>
                <w:szCs w:val="18"/>
              </w:rPr>
              <w:t>д.</w:t>
            </w:r>
            <w:r w:rsidRPr="00FD3E22">
              <w:rPr>
                <w:rFonts w:ascii="Times New Roman" w:hAnsi="Times New Roman"/>
                <w:spacing w:val="-4"/>
                <w:sz w:val="18"/>
                <w:szCs w:val="18"/>
              </w:rPr>
              <w:t xml:space="preserve"> </w:t>
            </w:r>
            <w:proofErr w:type="spellStart"/>
            <w:r w:rsidRPr="00FD3E22">
              <w:rPr>
                <w:rFonts w:ascii="Times New Roman" w:hAnsi="Times New Roman"/>
                <w:spacing w:val="-2"/>
                <w:sz w:val="18"/>
                <w:szCs w:val="18"/>
              </w:rPr>
              <w:t>Ширяева</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230"/>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156"/>
              <w:ind w:right="133"/>
              <w:jc w:val="center"/>
              <w:rPr>
                <w:rFonts w:ascii="Times New Roman" w:hAnsi="Times New Roman"/>
                <w:sz w:val="18"/>
                <w:szCs w:val="18"/>
              </w:rPr>
            </w:pPr>
            <w:r w:rsidRPr="00FD3E22">
              <w:rPr>
                <w:rFonts w:ascii="Times New Roman" w:hAnsi="Times New Roman"/>
                <w:spacing w:val="-5"/>
                <w:sz w:val="18"/>
                <w:szCs w:val="18"/>
              </w:rPr>
              <w:t>21</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156"/>
              <w:ind w:right="170"/>
              <w:jc w:val="center"/>
              <w:rPr>
                <w:rFonts w:ascii="Times New Roman" w:hAnsi="Times New Roman"/>
                <w:sz w:val="18"/>
                <w:szCs w:val="18"/>
              </w:rPr>
            </w:pPr>
            <w:r w:rsidRPr="00FD3E22">
              <w:rPr>
                <w:rFonts w:ascii="Times New Roman" w:hAnsi="Times New Roman"/>
                <w:spacing w:val="-2"/>
                <w:sz w:val="18"/>
                <w:szCs w:val="18"/>
              </w:rPr>
              <w:t>38:06:090102</w:t>
            </w:r>
          </w:p>
        </w:tc>
        <w:tc>
          <w:tcPr>
            <w:tcW w:w="5528" w:type="dxa"/>
          </w:tcPr>
          <w:p w:rsidR="001C3733" w:rsidRPr="00FD3E22" w:rsidRDefault="001C3733" w:rsidP="001C3733">
            <w:pPr>
              <w:spacing w:before="63"/>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Ширяевское</w:t>
            </w:r>
            <w:proofErr w:type="spellEnd"/>
            <w:r w:rsidRPr="00FD3E22">
              <w:rPr>
                <w:rFonts w:ascii="Times New Roman" w:hAnsi="Times New Roman"/>
                <w:sz w:val="18"/>
                <w:szCs w:val="18"/>
                <w:lang w:val="ru-RU"/>
              </w:rPr>
              <w:t xml:space="preserve"> муниципальное образование, д. Ширяева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22</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38:06:090201</w:t>
            </w:r>
          </w:p>
        </w:tc>
        <w:tc>
          <w:tcPr>
            <w:tcW w:w="5528" w:type="dxa"/>
          </w:tcPr>
          <w:p w:rsidR="001C3733" w:rsidRPr="00FD3E22" w:rsidRDefault="001C3733" w:rsidP="001C3733">
            <w:pPr>
              <w:spacing w:line="276" w:lineRule="exact"/>
              <w:ind w:right="494"/>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Ширяевское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д.</w:t>
            </w:r>
            <w:r w:rsidRPr="00FD3E22">
              <w:rPr>
                <w:rFonts w:ascii="Times New Roman" w:hAnsi="Times New Roman"/>
                <w:spacing w:val="-13"/>
                <w:sz w:val="18"/>
                <w:szCs w:val="18"/>
                <w:lang w:val="ru-RU"/>
              </w:rPr>
              <w:t xml:space="preserve"> </w:t>
            </w:r>
            <w:proofErr w:type="spellStart"/>
            <w:r w:rsidRPr="00FD3E22">
              <w:rPr>
                <w:rFonts w:ascii="Times New Roman" w:hAnsi="Times New Roman"/>
                <w:sz w:val="18"/>
                <w:szCs w:val="18"/>
                <w:lang w:val="ru-RU"/>
              </w:rPr>
              <w:t>Лыловщина</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4"/>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23</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38:06:090202</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Ширяевское</w:t>
            </w:r>
            <w:proofErr w:type="spellEnd"/>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z w:val="18"/>
                <w:szCs w:val="18"/>
              </w:rPr>
              <w:t>муниципальное</w:t>
            </w:r>
            <w:proofErr w:type="spellEnd"/>
            <w:r w:rsidRPr="00FD3E22">
              <w:rPr>
                <w:rFonts w:ascii="Times New Roman" w:hAnsi="Times New Roman"/>
                <w:spacing w:val="-5"/>
                <w:sz w:val="18"/>
                <w:szCs w:val="18"/>
              </w:rPr>
              <w:t xml:space="preserve"> </w:t>
            </w:r>
            <w:proofErr w:type="spellStart"/>
            <w:r w:rsidRPr="00FD3E22">
              <w:rPr>
                <w:rFonts w:ascii="Times New Roman" w:hAnsi="Times New Roman"/>
                <w:sz w:val="18"/>
                <w:szCs w:val="18"/>
              </w:rPr>
              <w:t>образование</w:t>
            </w:r>
            <w:proofErr w:type="spellEnd"/>
            <w:r w:rsidRPr="00FD3E22">
              <w:rPr>
                <w:rFonts w:ascii="Times New Roman" w:hAnsi="Times New Roman"/>
                <w:sz w:val="18"/>
                <w:szCs w:val="18"/>
              </w:rPr>
              <w:t>,</w:t>
            </w:r>
            <w:r w:rsidRPr="00FD3E22">
              <w:rPr>
                <w:rFonts w:ascii="Times New Roman" w:hAnsi="Times New Roman"/>
                <w:spacing w:val="-5"/>
                <w:sz w:val="18"/>
                <w:szCs w:val="18"/>
              </w:rPr>
              <w:t xml:space="preserve"> </w:t>
            </w:r>
            <w:r w:rsidRPr="00FD3E22">
              <w:rPr>
                <w:rFonts w:ascii="Times New Roman" w:hAnsi="Times New Roman"/>
                <w:sz w:val="18"/>
                <w:szCs w:val="18"/>
              </w:rPr>
              <w:t>д.</w:t>
            </w:r>
            <w:r w:rsidRPr="00FD3E22">
              <w:rPr>
                <w:rFonts w:ascii="Times New Roman" w:hAnsi="Times New Roman"/>
                <w:spacing w:val="-4"/>
                <w:sz w:val="18"/>
                <w:szCs w:val="18"/>
              </w:rPr>
              <w:t xml:space="preserve"> </w:t>
            </w:r>
            <w:proofErr w:type="spellStart"/>
            <w:r w:rsidRPr="00FD3E22">
              <w:rPr>
                <w:rFonts w:ascii="Times New Roman" w:hAnsi="Times New Roman"/>
                <w:spacing w:val="-2"/>
                <w:sz w:val="18"/>
                <w:szCs w:val="18"/>
              </w:rPr>
              <w:t>Лыловщина</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24</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38:06:090301</w:t>
            </w:r>
          </w:p>
        </w:tc>
        <w:tc>
          <w:tcPr>
            <w:tcW w:w="5528" w:type="dxa"/>
          </w:tcPr>
          <w:p w:rsidR="001C3733" w:rsidRPr="00FD3E22" w:rsidRDefault="001C3733" w:rsidP="001C3733">
            <w:pPr>
              <w:spacing w:line="276"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Ширяевское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Горяшина</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381"/>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232"/>
              <w:ind w:right="133"/>
              <w:jc w:val="center"/>
              <w:rPr>
                <w:rFonts w:ascii="Times New Roman" w:hAnsi="Times New Roman"/>
                <w:sz w:val="18"/>
                <w:szCs w:val="18"/>
              </w:rPr>
            </w:pPr>
            <w:r w:rsidRPr="00FD3E22">
              <w:rPr>
                <w:rFonts w:ascii="Times New Roman" w:hAnsi="Times New Roman"/>
                <w:spacing w:val="-5"/>
                <w:sz w:val="18"/>
                <w:szCs w:val="18"/>
              </w:rPr>
              <w:t>25</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232"/>
              <w:ind w:right="170"/>
              <w:jc w:val="center"/>
              <w:rPr>
                <w:rFonts w:ascii="Times New Roman" w:hAnsi="Times New Roman"/>
                <w:sz w:val="18"/>
                <w:szCs w:val="18"/>
              </w:rPr>
            </w:pPr>
            <w:r w:rsidRPr="00FD3E22">
              <w:rPr>
                <w:rFonts w:ascii="Times New Roman" w:hAnsi="Times New Roman"/>
                <w:spacing w:val="-2"/>
                <w:sz w:val="18"/>
                <w:szCs w:val="18"/>
              </w:rPr>
              <w:t>38:06:100103</w:t>
            </w:r>
          </w:p>
        </w:tc>
        <w:tc>
          <w:tcPr>
            <w:tcW w:w="5528" w:type="dxa"/>
          </w:tcPr>
          <w:p w:rsidR="001C3733" w:rsidRPr="00FD3E22" w:rsidRDefault="001C3733" w:rsidP="001C3733">
            <w:pPr>
              <w:spacing w:before="1"/>
              <w:ind w:right="454"/>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Хомутовское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2"/>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с.</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Хомутово,</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д.</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Позднякова</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104"/>
        </w:trPr>
        <w:tc>
          <w:tcPr>
            <w:tcW w:w="55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26</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38:06:100104</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Хомутовское</w:t>
            </w:r>
            <w:proofErr w:type="spellEnd"/>
          </w:p>
          <w:p w:rsidR="001C3733" w:rsidRPr="00FD3E22" w:rsidRDefault="001C3733" w:rsidP="001C3733">
            <w:pPr>
              <w:spacing w:line="257" w:lineRule="exact"/>
              <w:ind w:right="74"/>
              <w:jc w:val="center"/>
              <w:rPr>
                <w:rFonts w:ascii="Times New Roman" w:hAnsi="Times New Roman"/>
                <w:sz w:val="18"/>
                <w:szCs w:val="18"/>
                <w:lang w:val="ru-RU"/>
              </w:rPr>
            </w:pPr>
            <w:r w:rsidRPr="00FD3E22">
              <w:rPr>
                <w:rFonts w:ascii="Times New Roman" w:hAnsi="Times New Roman"/>
                <w:sz w:val="18"/>
                <w:szCs w:val="18"/>
                <w:lang w:val="ru-RU"/>
              </w:rPr>
              <w:t>муниципальное</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с.</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Хомутово,</w:t>
            </w:r>
            <w:r w:rsidRPr="00FD3E22">
              <w:rPr>
                <w:rFonts w:ascii="Times New Roman" w:hAnsi="Times New Roman"/>
                <w:spacing w:val="-4"/>
                <w:sz w:val="18"/>
                <w:szCs w:val="18"/>
                <w:lang w:val="ru-RU"/>
              </w:rPr>
              <w:t xml:space="preserve"> </w:t>
            </w:r>
            <w:r w:rsidRPr="00FD3E22">
              <w:rPr>
                <w:rFonts w:ascii="Times New Roman" w:hAnsi="Times New Roman"/>
                <w:spacing w:val="-5"/>
                <w:sz w:val="18"/>
                <w:szCs w:val="18"/>
                <w:lang w:val="ru-RU"/>
              </w:rPr>
              <w:t>д.</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bl>
    <w:p w:rsidR="001C3733" w:rsidRPr="00FD3E22" w:rsidRDefault="001C3733" w:rsidP="001C3733">
      <w:pPr>
        <w:widowControl w:val="0"/>
        <w:autoSpaceDE w:val="0"/>
        <w:autoSpaceDN w:val="0"/>
        <w:ind w:left="0" w:firstLine="0"/>
        <w:jc w:val="left"/>
        <w:rPr>
          <w:sz w:val="18"/>
          <w:szCs w:val="18"/>
          <w:lang w:eastAsia="en-US"/>
        </w:rPr>
        <w:sectPr w:rsidR="001C3733" w:rsidRPr="00FD3E22">
          <w:type w:val="continuous"/>
          <w:pgSz w:w="11910" w:h="16840"/>
          <w:pgMar w:top="820" w:right="340" w:bottom="280" w:left="880" w:header="720" w:footer="720" w:gutter="0"/>
          <w:cols w:space="720"/>
        </w:sectPr>
      </w:pPr>
    </w:p>
    <w:tbl>
      <w:tblPr>
        <w:tblStyle w:val="TableNormal1"/>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1709"/>
        <w:gridCol w:w="5528"/>
        <w:gridCol w:w="2268"/>
      </w:tblGrid>
      <w:tr w:rsidR="001C3733" w:rsidRPr="00FD3E22" w:rsidTr="001C3733">
        <w:trPr>
          <w:trHeight w:val="950"/>
        </w:trPr>
        <w:tc>
          <w:tcPr>
            <w:tcW w:w="559" w:type="dxa"/>
          </w:tcPr>
          <w:p w:rsidR="001C3733" w:rsidRPr="00FD3E22" w:rsidRDefault="001C3733" w:rsidP="001C3733">
            <w:pPr>
              <w:spacing w:before="157" w:line="276" w:lineRule="auto"/>
              <w:ind w:right="103"/>
              <w:rPr>
                <w:rFonts w:ascii="Times New Roman" w:hAnsi="Times New Roman"/>
                <w:sz w:val="18"/>
                <w:szCs w:val="18"/>
              </w:rPr>
            </w:pPr>
            <w:r w:rsidRPr="00FD3E22">
              <w:rPr>
                <w:rFonts w:ascii="Times New Roman" w:hAnsi="Times New Roman"/>
                <w:spacing w:val="-10"/>
                <w:sz w:val="18"/>
                <w:szCs w:val="18"/>
              </w:rPr>
              <w:lastRenderedPageBreak/>
              <w:t xml:space="preserve">№ </w:t>
            </w:r>
            <w:r w:rsidRPr="00FD3E22">
              <w:rPr>
                <w:rFonts w:ascii="Times New Roman" w:hAnsi="Times New Roman"/>
                <w:spacing w:val="-5"/>
                <w:sz w:val="18"/>
                <w:szCs w:val="18"/>
              </w:rPr>
              <w:t>п/п</w:t>
            </w:r>
          </w:p>
        </w:tc>
        <w:tc>
          <w:tcPr>
            <w:tcW w:w="7237" w:type="dxa"/>
            <w:gridSpan w:val="2"/>
          </w:tcPr>
          <w:p w:rsidR="001C3733" w:rsidRPr="00FD3E22" w:rsidRDefault="001C3733" w:rsidP="001C3733">
            <w:pPr>
              <w:spacing w:before="157" w:line="276" w:lineRule="auto"/>
              <w:ind w:right="1275"/>
              <w:rPr>
                <w:rFonts w:ascii="Times New Roman" w:hAnsi="Times New Roman"/>
                <w:sz w:val="18"/>
                <w:szCs w:val="18"/>
                <w:lang w:val="ru-RU"/>
              </w:rPr>
            </w:pPr>
            <w:r w:rsidRPr="00FD3E22">
              <w:rPr>
                <w:rFonts w:ascii="Times New Roman" w:hAnsi="Times New Roman"/>
                <w:sz w:val="18"/>
                <w:szCs w:val="18"/>
                <w:lang w:val="ru-RU"/>
              </w:rPr>
              <w:t>Место выполнения комплексных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кадастровых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работ</w:t>
            </w:r>
          </w:p>
        </w:tc>
        <w:tc>
          <w:tcPr>
            <w:tcW w:w="2268" w:type="dxa"/>
          </w:tcPr>
          <w:p w:rsidR="001C3733" w:rsidRPr="00FD3E22" w:rsidRDefault="001C3733" w:rsidP="001C3733">
            <w:pPr>
              <w:spacing w:line="276" w:lineRule="auto"/>
              <w:ind w:right="141"/>
              <w:rPr>
                <w:rFonts w:ascii="Times New Roman" w:hAnsi="Times New Roman"/>
                <w:sz w:val="18"/>
                <w:szCs w:val="18"/>
                <w:lang w:val="ru-RU"/>
              </w:rPr>
            </w:pPr>
            <w:r w:rsidRPr="00FD3E22">
              <w:rPr>
                <w:rFonts w:ascii="Times New Roman" w:hAnsi="Times New Roman"/>
                <w:sz w:val="18"/>
                <w:szCs w:val="18"/>
                <w:lang w:val="ru-RU"/>
              </w:rPr>
              <w:t>Время</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 xml:space="preserve">выполнения </w:t>
            </w:r>
            <w:proofErr w:type="gramStart"/>
            <w:r w:rsidRPr="00FD3E22">
              <w:rPr>
                <w:rFonts w:ascii="Times New Roman" w:hAnsi="Times New Roman"/>
                <w:spacing w:val="-2"/>
                <w:sz w:val="18"/>
                <w:szCs w:val="18"/>
                <w:lang w:val="ru-RU"/>
              </w:rPr>
              <w:t>комплексных</w:t>
            </w:r>
            <w:proofErr w:type="gramEnd"/>
          </w:p>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кадастровых</w:t>
            </w:r>
            <w:r w:rsidRPr="00FD3E22">
              <w:rPr>
                <w:rFonts w:ascii="Times New Roman" w:hAnsi="Times New Roman"/>
                <w:spacing w:val="-3"/>
                <w:sz w:val="18"/>
                <w:szCs w:val="18"/>
                <w:lang w:val="ru-RU"/>
              </w:rPr>
              <w:t xml:space="preserve"> </w:t>
            </w:r>
            <w:r w:rsidRPr="00FD3E22">
              <w:rPr>
                <w:rFonts w:ascii="Times New Roman" w:hAnsi="Times New Roman"/>
                <w:spacing w:val="-4"/>
                <w:sz w:val="18"/>
                <w:szCs w:val="18"/>
                <w:lang w:val="ru-RU"/>
              </w:rPr>
              <w:t>работ</w:t>
            </w:r>
          </w:p>
        </w:tc>
      </w:tr>
      <w:tr w:rsidR="001C3733" w:rsidRPr="00FD3E22" w:rsidTr="001C3733">
        <w:trPr>
          <w:trHeight w:val="278"/>
        </w:trPr>
        <w:tc>
          <w:tcPr>
            <w:tcW w:w="559" w:type="dxa"/>
          </w:tcPr>
          <w:p w:rsidR="001C3733" w:rsidRPr="00FD3E22" w:rsidRDefault="001C3733" w:rsidP="001C3733">
            <w:pPr>
              <w:rPr>
                <w:rFonts w:ascii="Times New Roman" w:hAnsi="Times New Roman"/>
                <w:sz w:val="18"/>
                <w:szCs w:val="18"/>
                <w:lang w:val="ru-RU"/>
              </w:rPr>
            </w:pPr>
          </w:p>
        </w:tc>
        <w:tc>
          <w:tcPr>
            <w:tcW w:w="1709" w:type="dxa"/>
          </w:tcPr>
          <w:p w:rsidR="001C3733" w:rsidRPr="00FD3E22" w:rsidRDefault="001C3733" w:rsidP="001C3733">
            <w:pPr>
              <w:rPr>
                <w:rFonts w:ascii="Times New Roman" w:hAnsi="Times New Roman"/>
                <w:sz w:val="18"/>
                <w:szCs w:val="18"/>
                <w:lang w:val="ru-RU"/>
              </w:rPr>
            </w:pPr>
          </w:p>
        </w:tc>
        <w:tc>
          <w:tcPr>
            <w:tcW w:w="5528" w:type="dxa"/>
          </w:tcPr>
          <w:p w:rsidR="001C3733" w:rsidRPr="00FD3E22" w:rsidRDefault="001C3733" w:rsidP="001C3733">
            <w:pPr>
              <w:spacing w:before="1"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Грановщина</w:t>
            </w:r>
            <w:proofErr w:type="spellEnd"/>
          </w:p>
        </w:tc>
        <w:tc>
          <w:tcPr>
            <w:tcW w:w="2268" w:type="dxa"/>
            <w:vMerge w:val="restart"/>
          </w:tcPr>
          <w:p w:rsidR="001C3733" w:rsidRPr="00FD3E22" w:rsidRDefault="001C3733" w:rsidP="001C3733">
            <w:pPr>
              <w:rPr>
                <w:rFonts w:ascii="Times New Roman" w:hAnsi="Times New Roman"/>
                <w:sz w:val="18"/>
                <w:szCs w:val="18"/>
              </w:rPr>
            </w:pPr>
          </w:p>
        </w:tc>
      </w:tr>
      <w:tr w:rsidR="001C3733" w:rsidRPr="00FD3E22" w:rsidTr="001C3733">
        <w:trPr>
          <w:trHeight w:val="1403"/>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rPr>
                <w:rFonts w:ascii="Times New Roman" w:hAnsi="Times New Roman"/>
                <w:sz w:val="18"/>
                <w:szCs w:val="18"/>
              </w:rPr>
            </w:pPr>
          </w:p>
          <w:p w:rsidR="001C3733" w:rsidRPr="00FD3E22" w:rsidRDefault="001C3733" w:rsidP="001C3733">
            <w:pPr>
              <w:spacing w:before="1"/>
              <w:ind w:right="133"/>
              <w:jc w:val="center"/>
              <w:rPr>
                <w:rFonts w:ascii="Times New Roman" w:hAnsi="Times New Roman"/>
                <w:sz w:val="18"/>
                <w:szCs w:val="18"/>
              </w:rPr>
            </w:pPr>
            <w:r w:rsidRPr="00FD3E22">
              <w:rPr>
                <w:rFonts w:ascii="Times New Roman" w:hAnsi="Times New Roman"/>
                <w:spacing w:val="-5"/>
                <w:sz w:val="18"/>
                <w:szCs w:val="18"/>
              </w:rPr>
              <w:t>27</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rPr>
                <w:rFonts w:ascii="Times New Roman" w:hAnsi="Times New Roman"/>
                <w:sz w:val="18"/>
                <w:szCs w:val="18"/>
              </w:rPr>
            </w:pPr>
          </w:p>
          <w:p w:rsidR="001C3733" w:rsidRPr="00FD3E22" w:rsidRDefault="001C3733" w:rsidP="001C3733">
            <w:pPr>
              <w:spacing w:before="1"/>
              <w:ind w:right="170"/>
              <w:jc w:val="center"/>
              <w:rPr>
                <w:rFonts w:ascii="Times New Roman" w:hAnsi="Times New Roman"/>
                <w:sz w:val="18"/>
                <w:szCs w:val="18"/>
              </w:rPr>
            </w:pPr>
            <w:r w:rsidRPr="00FD3E22">
              <w:rPr>
                <w:rFonts w:ascii="Times New Roman" w:hAnsi="Times New Roman"/>
                <w:spacing w:val="-2"/>
                <w:sz w:val="18"/>
                <w:szCs w:val="18"/>
              </w:rPr>
              <w:t>38:06:100202</w:t>
            </w:r>
          </w:p>
        </w:tc>
        <w:tc>
          <w:tcPr>
            <w:tcW w:w="5528" w:type="dxa"/>
          </w:tcPr>
          <w:p w:rsidR="001C3733" w:rsidRPr="00FD3E22" w:rsidRDefault="001C3733" w:rsidP="001C3733">
            <w:pPr>
              <w:spacing w:before="150"/>
              <w:ind w:right="500"/>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Хомутовское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д.</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Позднякова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28</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38:06:100301</w:t>
            </w:r>
          </w:p>
        </w:tc>
        <w:tc>
          <w:tcPr>
            <w:tcW w:w="5528" w:type="dxa"/>
          </w:tcPr>
          <w:p w:rsidR="001C3733" w:rsidRPr="00FD3E22" w:rsidRDefault="001C3733" w:rsidP="001C3733">
            <w:pPr>
              <w:spacing w:line="276"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Хомутовское</w:t>
            </w:r>
            <w:proofErr w:type="spellEnd"/>
            <w:r w:rsidRPr="00FD3E22">
              <w:rPr>
                <w:rFonts w:ascii="Times New Roman" w:hAnsi="Times New Roman"/>
                <w:sz w:val="18"/>
                <w:szCs w:val="18"/>
                <w:lang w:val="ru-RU"/>
              </w:rPr>
              <w:t xml:space="preserve"> муниципальное образование, д. Куда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4"/>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29</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38:06:110101</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Уриковское</w:t>
            </w:r>
            <w:proofErr w:type="spellEnd"/>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z w:val="18"/>
                <w:szCs w:val="18"/>
              </w:rPr>
              <w:t>муниципальное</w:t>
            </w:r>
            <w:proofErr w:type="spellEnd"/>
            <w:r w:rsidRPr="00FD3E22">
              <w:rPr>
                <w:rFonts w:ascii="Times New Roman" w:hAnsi="Times New Roman"/>
                <w:spacing w:val="-6"/>
                <w:sz w:val="18"/>
                <w:szCs w:val="18"/>
              </w:rPr>
              <w:t xml:space="preserve"> </w:t>
            </w:r>
            <w:proofErr w:type="spellStart"/>
            <w:r w:rsidRPr="00FD3E22">
              <w:rPr>
                <w:rFonts w:ascii="Times New Roman" w:hAnsi="Times New Roman"/>
                <w:sz w:val="18"/>
                <w:szCs w:val="18"/>
              </w:rPr>
              <w:t>образование</w:t>
            </w:r>
            <w:proofErr w:type="spellEnd"/>
            <w:r w:rsidRPr="00FD3E22">
              <w:rPr>
                <w:rFonts w:ascii="Times New Roman" w:hAnsi="Times New Roman"/>
                <w:sz w:val="18"/>
                <w:szCs w:val="18"/>
              </w:rPr>
              <w:t>,</w:t>
            </w:r>
            <w:r w:rsidRPr="00FD3E22">
              <w:rPr>
                <w:rFonts w:ascii="Times New Roman" w:hAnsi="Times New Roman"/>
                <w:spacing w:val="-5"/>
                <w:sz w:val="18"/>
                <w:szCs w:val="18"/>
              </w:rPr>
              <w:t xml:space="preserve"> </w:t>
            </w:r>
            <w:r w:rsidRPr="00FD3E22">
              <w:rPr>
                <w:rFonts w:ascii="Times New Roman" w:hAnsi="Times New Roman"/>
                <w:sz w:val="18"/>
                <w:szCs w:val="18"/>
              </w:rPr>
              <w:t>с.</w:t>
            </w:r>
            <w:r w:rsidRPr="00FD3E22">
              <w:rPr>
                <w:rFonts w:ascii="Times New Roman" w:hAnsi="Times New Roman"/>
                <w:spacing w:val="-5"/>
                <w:sz w:val="18"/>
                <w:szCs w:val="18"/>
              </w:rPr>
              <w:t xml:space="preserve"> </w:t>
            </w:r>
            <w:proofErr w:type="spellStart"/>
            <w:r w:rsidRPr="00FD3E22">
              <w:rPr>
                <w:rFonts w:ascii="Times New Roman" w:hAnsi="Times New Roman"/>
                <w:spacing w:val="-4"/>
                <w:sz w:val="18"/>
                <w:szCs w:val="18"/>
              </w:rPr>
              <w:t>Урик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105"/>
        </w:trPr>
        <w:tc>
          <w:tcPr>
            <w:tcW w:w="55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30</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38:06:110102</w:t>
            </w:r>
          </w:p>
        </w:tc>
        <w:tc>
          <w:tcPr>
            <w:tcW w:w="5528" w:type="dxa"/>
          </w:tcPr>
          <w:p w:rsidR="001C3733" w:rsidRPr="00FD3E22" w:rsidRDefault="001C3733" w:rsidP="001C3733">
            <w:pPr>
              <w:spacing w:line="270" w:lineRule="atLeas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Уриковское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Урик</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31</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38:06:110103</w:t>
            </w:r>
          </w:p>
        </w:tc>
        <w:tc>
          <w:tcPr>
            <w:tcW w:w="5528" w:type="dxa"/>
          </w:tcPr>
          <w:p w:rsidR="001C3733" w:rsidRPr="00FD3E22" w:rsidRDefault="001C3733" w:rsidP="001C3733">
            <w:pPr>
              <w:spacing w:line="276"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Уриковское</w:t>
            </w:r>
            <w:proofErr w:type="spellEnd"/>
            <w:r w:rsidRPr="00FD3E22">
              <w:rPr>
                <w:rFonts w:ascii="Times New Roman" w:hAnsi="Times New Roman"/>
                <w:sz w:val="18"/>
                <w:szCs w:val="18"/>
                <w:lang w:val="ru-RU"/>
              </w:rPr>
              <w:t xml:space="preserve"> муниципальное образование, с. </w:t>
            </w:r>
            <w:proofErr w:type="spellStart"/>
            <w:r w:rsidRPr="00FD3E22">
              <w:rPr>
                <w:rFonts w:ascii="Times New Roman" w:hAnsi="Times New Roman"/>
                <w:sz w:val="18"/>
                <w:szCs w:val="18"/>
                <w:lang w:val="ru-RU"/>
              </w:rPr>
              <w:t>Урик</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264"/>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172"/>
              <w:ind w:right="133"/>
              <w:jc w:val="center"/>
              <w:rPr>
                <w:rFonts w:ascii="Times New Roman" w:hAnsi="Times New Roman"/>
                <w:sz w:val="18"/>
                <w:szCs w:val="18"/>
              </w:rPr>
            </w:pPr>
            <w:r w:rsidRPr="00FD3E22">
              <w:rPr>
                <w:rFonts w:ascii="Times New Roman" w:hAnsi="Times New Roman"/>
                <w:spacing w:val="-5"/>
                <w:sz w:val="18"/>
                <w:szCs w:val="18"/>
              </w:rPr>
              <w:t>32</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172"/>
              <w:ind w:right="170"/>
              <w:jc w:val="center"/>
              <w:rPr>
                <w:rFonts w:ascii="Times New Roman" w:hAnsi="Times New Roman"/>
                <w:sz w:val="18"/>
                <w:szCs w:val="18"/>
              </w:rPr>
            </w:pPr>
            <w:r w:rsidRPr="00FD3E22">
              <w:rPr>
                <w:rFonts w:ascii="Times New Roman" w:hAnsi="Times New Roman"/>
                <w:spacing w:val="-2"/>
                <w:sz w:val="18"/>
                <w:szCs w:val="18"/>
              </w:rPr>
              <w:t>38:06:110601</w:t>
            </w:r>
          </w:p>
        </w:tc>
        <w:tc>
          <w:tcPr>
            <w:tcW w:w="5528" w:type="dxa"/>
          </w:tcPr>
          <w:p w:rsidR="001C3733" w:rsidRPr="00FD3E22" w:rsidRDefault="001C3733" w:rsidP="001C3733">
            <w:pPr>
              <w:spacing w:before="77"/>
              <w:ind w:right="385"/>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 муниципальное</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5"/>
                <w:sz w:val="18"/>
                <w:szCs w:val="18"/>
                <w:lang w:val="ru-RU"/>
              </w:rPr>
              <w:t xml:space="preserve"> </w:t>
            </w:r>
            <w:proofErr w:type="spellStart"/>
            <w:r w:rsidRPr="00FD3E22">
              <w:rPr>
                <w:rFonts w:ascii="Times New Roman" w:hAnsi="Times New Roman"/>
                <w:sz w:val="18"/>
                <w:szCs w:val="18"/>
                <w:lang w:val="ru-RU"/>
              </w:rPr>
              <w:t>Усть-Кудинское</w:t>
            </w:r>
            <w:proofErr w:type="spellEnd"/>
            <w:r w:rsidRPr="00FD3E22">
              <w:rPr>
                <w:rFonts w:ascii="Times New Roman" w:hAnsi="Times New Roman"/>
                <w:sz w:val="18"/>
                <w:szCs w:val="18"/>
                <w:lang w:val="ru-RU"/>
              </w:rPr>
              <w:t xml:space="preserve"> муниципальное образование, д. </w:t>
            </w:r>
            <w:proofErr w:type="spellStart"/>
            <w:r w:rsidRPr="00FD3E22">
              <w:rPr>
                <w:rFonts w:ascii="Times New Roman" w:hAnsi="Times New Roman"/>
                <w:sz w:val="18"/>
                <w:szCs w:val="18"/>
                <w:lang w:val="ru-RU"/>
              </w:rPr>
              <w:t>Усть</w:t>
            </w:r>
            <w:proofErr w:type="spellEnd"/>
            <w:r w:rsidRPr="00FD3E22">
              <w:rPr>
                <w:rFonts w:ascii="Times New Roman" w:hAnsi="Times New Roman"/>
                <w:sz w:val="18"/>
                <w:szCs w:val="18"/>
                <w:lang w:val="ru-RU"/>
              </w:rPr>
              <w:t>-Куда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271"/>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177"/>
              <w:ind w:right="133"/>
              <w:jc w:val="center"/>
              <w:rPr>
                <w:rFonts w:ascii="Times New Roman" w:hAnsi="Times New Roman"/>
                <w:sz w:val="18"/>
                <w:szCs w:val="18"/>
              </w:rPr>
            </w:pPr>
            <w:r w:rsidRPr="00FD3E22">
              <w:rPr>
                <w:rFonts w:ascii="Times New Roman" w:hAnsi="Times New Roman"/>
                <w:spacing w:val="-5"/>
                <w:sz w:val="18"/>
                <w:szCs w:val="18"/>
              </w:rPr>
              <w:t>33</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177"/>
              <w:ind w:right="170"/>
              <w:jc w:val="center"/>
              <w:rPr>
                <w:rFonts w:ascii="Times New Roman" w:hAnsi="Times New Roman"/>
                <w:sz w:val="18"/>
                <w:szCs w:val="18"/>
              </w:rPr>
            </w:pPr>
            <w:r w:rsidRPr="00FD3E22">
              <w:rPr>
                <w:rFonts w:ascii="Times New Roman" w:hAnsi="Times New Roman"/>
                <w:spacing w:val="-2"/>
                <w:sz w:val="18"/>
                <w:szCs w:val="18"/>
              </w:rPr>
              <w:t>38:06:110902</w:t>
            </w:r>
          </w:p>
        </w:tc>
        <w:tc>
          <w:tcPr>
            <w:tcW w:w="5528" w:type="dxa"/>
          </w:tcPr>
          <w:p w:rsidR="001C3733" w:rsidRPr="00FD3E22" w:rsidRDefault="001C3733" w:rsidP="001C3733">
            <w:pPr>
              <w:spacing w:before="83"/>
              <w:ind w:right="467"/>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Уриковское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д.</w:t>
            </w:r>
            <w:r w:rsidRPr="00FD3E22">
              <w:rPr>
                <w:rFonts w:ascii="Times New Roman" w:hAnsi="Times New Roman"/>
                <w:spacing w:val="-13"/>
                <w:sz w:val="18"/>
                <w:szCs w:val="18"/>
                <w:lang w:val="ru-RU"/>
              </w:rPr>
              <w:t xml:space="preserve"> </w:t>
            </w:r>
            <w:proofErr w:type="spellStart"/>
            <w:r w:rsidRPr="00FD3E22">
              <w:rPr>
                <w:rFonts w:ascii="Times New Roman" w:hAnsi="Times New Roman"/>
                <w:sz w:val="18"/>
                <w:szCs w:val="18"/>
                <w:lang w:val="ru-RU"/>
              </w:rPr>
              <w:t>Грановщина</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34</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38:06:111001</w:t>
            </w:r>
          </w:p>
        </w:tc>
        <w:tc>
          <w:tcPr>
            <w:tcW w:w="5528" w:type="dxa"/>
          </w:tcPr>
          <w:p w:rsidR="001C3733" w:rsidRPr="00FD3E22" w:rsidRDefault="001C3733" w:rsidP="001C3733">
            <w:pPr>
              <w:spacing w:line="276" w:lineRule="exact"/>
              <w:ind w:right="436"/>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Уриковское</w:t>
            </w:r>
            <w:proofErr w:type="spellEnd"/>
            <w:r w:rsidRPr="00FD3E22">
              <w:rPr>
                <w:rFonts w:ascii="Times New Roman" w:hAnsi="Times New Roman"/>
                <w:sz w:val="18"/>
                <w:szCs w:val="18"/>
                <w:lang w:val="ru-RU"/>
              </w:rPr>
              <w:t xml:space="preserve">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д.</w:t>
            </w:r>
            <w:r w:rsidRPr="00FD3E22">
              <w:rPr>
                <w:rFonts w:ascii="Times New Roman" w:hAnsi="Times New Roman"/>
                <w:spacing w:val="-13"/>
                <w:sz w:val="18"/>
                <w:szCs w:val="18"/>
                <w:lang w:val="ru-RU"/>
              </w:rPr>
              <w:t xml:space="preserve"> </w:t>
            </w:r>
            <w:proofErr w:type="spellStart"/>
            <w:r w:rsidRPr="00FD3E22">
              <w:rPr>
                <w:rFonts w:ascii="Times New Roman" w:hAnsi="Times New Roman"/>
                <w:sz w:val="18"/>
                <w:szCs w:val="18"/>
                <w:lang w:val="ru-RU"/>
              </w:rPr>
              <w:t>Московщина</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4"/>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35</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38:06:130401</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2"/>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Мамонское</w:t>
            </w:r>
            <w:proofErr w:type="spellEnd"/>
          </w:p>
          <w:p w:rsidR="001C3733" w:rsidRPr="00FD3E22" w:rsidRDefault="001C3733" w:rsidP="001C3733">
            <w:pPr>
              <w:spacing w:line="257" w:lineRule="exact"/>
              <w:ind w:right="74"/>
              <w:jc w:val="center"/>
              <w:rPr>
                <w:rFonts w:ascii="Times New Roman" w:hAnsi="Times New Roman"/>
                <w:sz w:val="18"/>
                <w:szCs w:val="18"/>
                <w:lang w:val="ru-RU"/>
              </w:rPr>
            </w:pPr>
            <w:r w:rsidRPr="00FD3E22">
              <w:rPr>
                <w:rFonts w:ascii="Times New Roman" w:hAnsi="Times New Roman"/>
                <w:sz w:val="18"/>
                <w:szCs w:val="18"/>
                <w:lang w:val="ru-RU"/>
              </w:rPr>
              <w:t>муниципальное</w:t>
            </w:r>
            <w:r w:rsidRPr="00FD3E22">
              <w:rPr>
                <w:rFonts w:ascii="Times New Roman" w:hAnsi="Times New Roman"/>
                <w:spacing w:val="-6"/>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д.</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Малая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Еланка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5"/>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36</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38:06:130601</w:t>
            </w:r>
          </w:p>
        </w:tc>
        <w:tc>
          <w:tcPr>
            <w:tcW w:w="5528" w:type="dxa"/>
          </w:tcPr>
          <w:p w:rsidR="001C3733" w:rsidRPr="00FD3E22" w:rsidRDefault="001C3733" w:rsidP="001C3733">
            <w:pPr>
              <w:spacing w:line="270" w:lineRule="atLeas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Иркутский район, Иркутское районное муниципальное образование, </w:t>
            </w:r>
            <w:proofErr w:type="spellStart"/>
            <w:r w:rsidRPr="00FD3E22">
              <w:rPr>
                <w:rFonts w:ascii="Times New Roman" w:hAnsi="Times New Roman"/>
                <w:sz w:val="18"/>
                <w:szCs w:val="18"/>
                <w:lang w:val="ru-RU"/>
              </w:rPr>
              <w:t>Мамонское</w:t>
            </w:r>
            <w:proofErr w:type="spellEnd"/>
            <w:r w:rsidRPr="00FD3E22">
              <w:rPr>
                <w:rFonts w:ascii="Times New Roman" w:hAnsi="Times New Roman"/>
                <w:sz w:val="18"/>
                <w:szCs w:val="18"/>
                <w:lang w:val="ru-RU"/>
              </w:rPr>
              <w:t xml:space="preserve"> муниципальное образование, с. Мамоны</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413"/>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5"/>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37</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5"/>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38:06:140101</w:t>
            </w:r>
          </w:p>
        </w:tc>
        <w:tc>
          <w:tcPr>
            <w:tcW w:w="5528" w:type="dxa"/>
          </w:tcPr>
          <w:p w:rsidR="001C3733" w:rsidRPr="00FD3E22" w:rsidRDefault="001C3733" w:rsidP="001C3733">
            <w:pPr>
              <w:spacing w:before="152"/>
              <w:ind w:right="501"/>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 муниципальное образование, Ушаковское муниципальное</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с.</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Пивовариха</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bl>
    <w:p w:rsidR="001C3733" w:rsidRPr="00FD3E22" w:rsidRDefault="001C3733" w:rsidP="001C3733">
      <w:pPr>
        <w:widowControl w:val="0"/>
        <w:autoSpaceDE w:val="0"/>
        <w:autoSpaceDN w:val="0"/>
        <w:ind w:left="0" w:firstLine="0"/>
        <w:jc w:val="left"/>
        <w:rPr>
          <w:sz w:val="18"/>
          <w:szCs w:val="18"/>
          <w:lang w:eastAsia="en-US"/>
        </w:rPr>
        <w:sectPr w:rsidR="001C3733" w:rsidRPr="00FD3E22">
          <w:type w:val="continuous"/>
          <w:pgSz w:w="11910" w:h="16840"/>
          <w:pgMar w:top="820" w:right="340" w:bottom="1098" w:left="880" w:header="720" w:footer="720" w:gutter="0"/>
          <w:cols w:space="720"/>
        </w:sectPr>
      </w:pPr>
    </w:p>
    <w:tbl>
      <w:tblPr>
        <w:tblStyle w:val="TableNormal1"/>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1709"/>
        <w:gridCol w:w="5528"/>
        <w:gridCol w:w="2268"/>
      </w:tblGrid>
      <w:tr w:rsidR="001C3733" w:rsidRPr="00FD3E22" w:rsidTr="001C3733">
        <w:trPr>
          <w:trHeight w:val="950"/>
        </w:trPr>
        <w:tc>
          <w:tcPr>
            <w:tcW w:w="559" w:type="dxa"/>
          </w:tcPr>
          <w:p w:rsidR="001C3733" w:rsidRPr="00FD3E22" w:rsidRDefault="001C3733" w:rsidP="001C3733">
            <w:pPr>
              <w:spacing w:before="157" w:line="276" w:lineRule="auto"/>
              <w:ind w:right="103"/>
              <w:rPr>
                <w:rFonts w:ascii="Times New Roman" w:hAnsi="Times New Roman"/>
                <w:sz w:val="18"/>
                <w:szCs w:val="18"/>
              </w:rPr>
            </w:pPr>
            <w:r w:rsidRPr="00FD3E22">
              <w:rPr>
                <w:rFonts w:ascii="Times New Roman" w:hAnsi="Times New Roman"/>
                <w:spacing w:val="-10"/>
                <w:sz w:val="18"/>
                <w:szCs w:val="18"/>
              </w:rPr>
              <w:lastRenderedPageBreak/>
              <w:t xml:space="preserve">№ </w:t>
            </w:r>
            <w:r w:rsidRPr="00FD3E22">
              <w:rPr>
                <w:rFonts w:ascii="Times New Roman" w:hAnsi="Times New Roman"/>
                <w:spacing w:val="-5"/>
                <w:sz w:val="18"/>
                <w:szCs w:val="18"/>
              </w:rPr>
              <w:t>п/п</w:t>
            </w:r>
          </w:p>
        </w:tc>
        <w:tc>
          <w:tcPr>
            <w:tcW w:w="7237" w:type="dxa"/>
            <w:gridSpan w:val="2"/>
          </w:tcPr>
          <w:p w:rsidR="001C3733" w:rsidRPr="00FD3E22" w:rsidRDefault="001C3733" w:rsidP="001C3733">
            <w:pPr>
              <w:spacing w:before="157" w:line="276" w:lineRule="auto"/>
              <w:ind w:right="1275"/>
              <w:rPr>
                <w:rFonts w:ascii="Times New Roman" w:hAnsi="Times New Roman"/>
                <w:sz w:val="18"/>
                <w:szCs w:val="18"/>
                <w:lang w:val="ru-RU"/>
              </w:rPr>
            </w:pPr>
            <w:r w:rsidRPr="00FD3E22">
              <w:rPr>
                <w:rFonts w:ascii="Times New Roman" w:hAnsi="Times New Roman"/>
                <w:sz w:val="18"/>
                <w:szCs w:val="18"/>
                <w:lang w:val="ru-RU"/>
              </w:rPr>
              <w:t>Место выполнения комплексных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кадастровых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работ</w:t>
            </w:r>
          </w:p>
        </w:tc>
        <w:tc>
          <w:tcPr>
            <w:tcW w:w="2268" w:type="dxa"/>
          </w:tcPr>
          <w:p w:rsidR="001C3733" w:rsidRPr="00FD3E22" w:rsidRDefault="001C3733" w:rsidP="001C3733">
            <w:pPr>
              <w:spacing w:line="276" w:lineRule="auto"/>
              <w:ind w:right="141"/>
              <w:rPr>
                <w:rFonts w:ascii="Times New Roman" w:hAnsi="Times New Roman"/>
                <w:sz w:val="18"/>
                <w:szCs w:val="18"/>
                <w:lang w:val="ru-RU"/>
              </w:rPr>
            </w:pPr>
            <w:r w:rsidRPr="00FD3E22">
              <w:rPr>
                <w:rFonts w:ascii="Times New Roman" w:hAnsi="Times New Roman"/>
                <w:sz w:val="18"/>
                <w:szCs w:val="18"/>
                <w:lang w:val="ru-RU"/>
              </w:rPr>
              <w:t>Время</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 xml:space="preserve">выполнения </w:t>
            </w:r>
            <w:proofErr w:type="gramStart"/>
            <w:r w:rsidRPr="00FD3E22">
              <w:rPr>
                <w:rFonts w:ascii="Times New Roman" w:hAnsi="Times New Roman"/>
                <w:spacing w:val="-2"/>
                <w:sz w:val="18"/>
                <w:szCs w:val="18"/>
                <w:lang w:val="ru-RU"/>
              </w:rPr>
              <w:t>комплексных</w:t>
            </w:r>
            <w:proofErr w:type="gramEnd"/>
          </w:p>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кадастровых</w:t>
            </w:r>
            <w:r w:rsidRPr="00FD3E22">
              <w:rPr>
                <w:rFonts w:ascii="Times New Roman" w:hAnsi="Times New Roman"/>
                <w:spacing w:val="-3"/>
                <w:sz w:val="18"/>
                <w:szCs w:val="18"/>
                <w:lang w:val="ru-RU"/>
              </w:rPr>
              <w:t xml:space="preserve"> </w:t>
            </w:r>
            <w:r w:rsidRPr="00FD3E22">
              <w:rPr>
                <w:rFonts w:ascii="Times New Roman" w:hAnsi="Times New Roman"/>
                <w:spacing w:val="-4"/>
                <w:sz w:val="18"/>
                <w:szCs w:val="18"/>
                <w:lang w:val="ru-RU"/>
              </w:rPr>
              <w:t>работ</w:t>
            </w:r>
          </w:p>
        </w:tc>
      </w:tr>
      <w:tr w:rsidR="001C3733" w:rsidRPr="00FD3E22" w:rsidTr="001C3733">
        <w:trPr>
          <w:trHeight w:val="1405"/>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3"/>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38</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3"/>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38:06:140102</w:t>
            </w:r>
          </w:p>
        </w:tc>
        <w:tc>
          <w:tcPr>
            <w:tcW w:w="5528" w:type="dxa"/>
          </w:tcPr>
          <w:p w:rsidR="001C3733" w:rsidRPr="00FD3E22" w:rsidRDefault="001C3733" w:rsidP="001C3733">
            <w:pPr>
              <w:spacing w:before="150"/>
              <w:ind w:right="501"/>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 муниципальное образование, Ушаковское муниципальное</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с.</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Пивовариха</w:t>
            </w:r>
            <w:proofErr w:type="spellEnd"/>
          </w:p>
        </w:tc>
        <w:tc>
          <w:tcPr>
            <w:tcW w:w="2268" w:type="dxa"/>
            <w:vMerge w:val="restart"/>
          </w:tcPr>
          <w:p w:rsidR="001C3733" w:rsidRPr="00FD3E22" w:rsidRDefault="001C3733" w:rsidP="001C3733">
            <w:pPr>
              <w:rPr>
                <w:rFonts w:ascii="Times New Roman" w:hAnsi="Times New Roman"/>
                <w:sz w:val="18"/>
                <w:szCs w:val="18"/>
                <w:lang w:val="ru-RU"/>
              </w:rPr>
            </w:pPr>
          </w:p>
        </w:tc>
      </w:tr>
      <w:tr w:rsidR="001C3733" w:rsidRPr="00FD3E22" w:rsidTr="001C3733">
        <w:trPr>
          <w:trHeight w:val="1410"/>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5"/>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39</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5"/>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38:06:140103</w:t>
            </w:r>
          </w:p>
        </w:tc>
        <w:tc>
          <w:tcPr>
            <w:tcW w:w="5528" w:type="dxa"/>
          </w:tcPr>
          <w:p w:rsidR="001C3733" w:rsidRPr="00FD3E22" w:rsidRDefault="001C3733" w:rsidP="001C3733">
            <w:pPr>
              <w:spacing w:before="152"/>
              <w:ind w:right="501"/>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 муниципальное образование, Ушаковское муниципальное</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с.</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Пивовариха</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413"/>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6"/>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40</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6"/>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38:06:150101</w:t>
            </w:r>
          </w:p>
        </w:tc>
        <w:tc>
          <w:tcPr>
            <w:tcW w:w="5528" w:type="dxa"/>
          </w:tcPr>
          <w:p w:rsidR="001C3733" w:rsidRPr="00FD3E22" w:rsidRDefault="001C3733" w:rsidP="001C3733">
            <w:pPr>
              <w:spacing w:before="152"/>
              <w:ind w:right="446"/>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Иркутский район, Иркутское районное муниципальное образование, Смоленское 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3"/>
                <w:sz w:val="18"/>
                <w:szCs w:val="18"/>
                <w:lang w:val="ru-RU"/>
              </w:rPr>
              <w:t xml:space="preserve">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Смоленщина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17"/>
        </w:trPr>
        <w:tc>
          <w:tcPr>
            <w:tcW w:w="559" w:type="dxa"/>
          </w:tcPr>
          <w:p w:rsidR="001C3733" w:rsidRPr="00FD3E22" w:rsidRDefault="001C3733" w:rsidP="001C3733">
            <w:pPr>
              <w:spacing w:before="8"/>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41</w:t>
            </w:r>
          </w:p>
        </w:tc>
        <w:tc>
          <w:tcPr>
            <w:tcW w:w="1709" w:type="dxa"/>
          </w:tcPr>
          <w:p w:rsidR="001C3733" w:rsidRPr="00FD3E22" w:rsidRDefault="001C3733" w:rsidP="001C3733">
            <w:pPr>
              <w:spacing w:before="8"/>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38:09:010901</w:t>
            </w:r>
          </w:p>
        </w:tc>
        <w:tc>
          <w:tcPr>
            <w:tcW w:w="5528" w:type="dxa"/>
          </w:tcPr>
          <w:p w:rsidR="001C3733" w:rsidRPr="00FD3E22" w:rsidRDefault="001C3733" w:rsidP="001C3733">
            <w:pPr>
              <w:spacing w:before="145"/>
              <w:ind w:right="421"/>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Киренский</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Киренское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г. Киренск, д. </w:t>
            </w:r>
            <w:proofErr w:type="spellStart"/>
            <w:r w:rsidRPr="00FD3E22">
              <w:rPr>
                <w:rFonts w:ascii="Times New Roman" w:hAnsi="Times New Roman"/>
                <w:sz w:val="18"/>
                <w:szCs w:val="18"/>
                <w:lang w:val="ru-RU"/>
              </w:rPr>
              <w:t>Комунна</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988"/>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42</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38:11:090903</w:t>
            </w:r>
          </w:p>
        </w:tc>
        <w:tc>
          <w:tcPr>
            <w:tcW w:w="5528" w:type="dxa"/>
          </w:tcPr>
          <w:p w:rsidR="001C3733" w:rsidRPr="00FD3E22" w:rsidRDefault="001C3733" w:rsidP="001C3733">
            <w:pPr>
              <w:spacing w:before="80"/>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rPr>
                <w:rFonts w:ascii="Times New Roman" w:hAnsi="Times New Roman"/>
                <w:sz w:val="18"/>
                <w:szCs w:val="18"/>
                <w:lang w:val="ru-RU"/>
              </w:rPr>
            </w:pP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39"/>
                <w:sz w:val="18"/>
                <w:szCs w:val="18"/>
                <w:lang w:val="ru-RU"/>
              </w:rPr>
              <w:t xml:space="preserve"> </w:t>
            </w:r>
            <w:r w:rsidRPr="00FD3E22">
              <w:rPr>
                <w:rFonts w:ascii="Times New Roman" w:hAnsi="Times New Roman"/>
                <w:sz w:val="18"/>
                <w:szCs w:val="18"/>
                <w:lang w:val="ru-RU"/>
              </w:rPr>
              <w:t>Каменское</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 xml:space="preserve">муниципальное образование, </w:t>
            </w:r>
            <w:proofErr w:type="spellStart"/>
            <w:r w:rsidRPr="00FD3E22">
              <w:rPr>
                <w:rFonts w:ascii="Times New Roman" w:hAnsi="Times New Roman"/>
                <w:sz w:val="18"/>
                <w:szCs w:val="18"/>
                <w:lang w:val="ru-RU"/>
              </w:rPr>
              <w:t>н.п</w:t>
            </w:r>
            <w:proofErr w:type="spellEnd"/>
            <w:r w:rsidRPr="00FD3E22">
              <w:rPr>
                <w:rFonts w:ascii="Times New Roman" w:hAnsi="Times New Roman"/>
                <w:sz w:val="18"/>
                <w:szCs w:val="18"/>
                <w:lang w:val="ru-RU"/>
              </w:rPr>
              <w:t xml:space="preserve">. Участок </w:t>
            </w:r>
            <w:proofErr w:type="spellStart"/>
            <w:r w:rsidRPr="00FD3E22">
              <w:rPr>
                <w:rFonts w:ascii="Times New Roman" w:hAnsi="Times New Roman"/>
                <w:sz w:val="18"/>
                <w:szCs w:val="18"/>
                <w:lang w:val="ru-RU"/>
              </w:rPr>
              <w:t>Куряты</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lang w:val="ru-RU"/>
              </w:rPr>
            </w:pPr>
          </w:p>
          <w:p w:rsidR="001C3733" w:rsidRPr="00FD3E22" w:rsidRDefault="001C3733" w:rsidP="001C3733">
            <w:pPr>
              <w:spacing w:before="1"/>
              <w:ind w:right="133"/>
              <w:jc w:val="center"/>
              <w:rPr>
                <w:rFonts w:ascii="Times New Roman" w:hAnsi="Times New Roman"/>
                <w:sz w:val="18"/>
                <w:szCs w:val="18"/>
              </w:rPr>
            </w:pPr>
            <w:r w:rsidRPr="00FD3E22">
              <w:rPr>
                <w:rFonts w:ascii="Times New Roman" w:hAnsi="Times New Roman"/>
                <w:spacing w:val="-5"/>
                <w:sz w:val="18"/>
                <w:szCs w:val="18"/>
              </w:rPr>
              <w:t>43</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spacing w:before="1"/>
              <w:ind w:right="170"/>
              <w:jc w:val="center"/>
              <w:rPr>
                <w:rFonts w:ascii="Times New Roman" w:hAnsi="Times New Roman"/>
                <w:sz w:val="18"/>
                <w:szCs w:val="18"/>
              </w:rPr>
            </w:pPr>
            <w:r w:rsidRPr="00FD3E22">
              <w:rPr>
                <w:rFonts w:ascii="Times New Roman" w:hAnsi="Times New Roman"/>
                <w:spacing w:val="-2"/>
                <w:sz w:val="18"/>
                <w:szCs w:val="18"/>
              </w:rPr>
              <w:t>38:12:010101</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w:t>
            </w:r>
            <w:proofErr w:type="spellStart"/>
            <w:r w:rsidRPr="00FD3E22">
              <w:rPr>
                <w:rFonts w:ascii="Times New Roman" w:hAnsi="Times New Roman"/>
                <w:sz w:val="18"/>
                <w:szCs w:val="18"/>
                <w:lang w:val="ru-RU"/>
              </w:rPr>
              <w:t>Нижнеилимский</w:t>
            </w:r>
            <w:proofErr w:type="spellEnd"/>
            <w:r w:rsidRPr="00FD3E22">
              <w:rPr>
                <w:rFonts w:ascii="Times New Roman" w:hAnsi="Times New Roman"/>
                <w:sz w:val="18"/>
                <w:szCs w:val="18"/>
                <w:lang w:val="ru-RU"/>
              </w:rPr>
              <w:t xml:space="preserve"> муниципальный район,</w:t>
            </w:r>
          </w:p>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Железногорск-</w:t>
            </w:r>
            <w:proofErr w:type="spellStart"/>
            <w:r w:rsidRPr="00FD3E22">
              <w:rPr>
                <w:rFonts w:ascii="Times New Roman" w:hAnsi="Times New Roman"/>
                <w:sz w:val="18"/>
                <w:szCs w:val="18"/>
                <w:lang w:val="ru-RU"/>
              </w:rPr>
              <w:t>Илимское</w:t>
            </w:r>
            <w:proofErr w:type="spellEnd"/>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городское</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поселение,</w:t>
            </w:r>
            <w:r w:rsidRPr="00FD3E22">
              <w:rPr>
                <w:rFonts w:ascii="Times New Roman" w:hAnsi="Times New Roman"/>
                <w:spacing w:val="-4"/>
                <w:sz w:val="18"/>
                <w:szCs w:val="18"/>
                <w:lang w:val="ru-RU"/>
              </w:rPr>
              <w:t xml:space="preserve"> </w:t>
            </w:r>
            <w:proofErr w:type="gramStart"/>
            <w:r w:rsidRPr="00FD3E22">
              <w:rPr>
                <w:rFonts w:ascii="Times New Roman" w:hAnsi="Times New Roman"/>
                <w:spacing w:val="-5"/>
                <w:sz w:val="18"/>
                <w:szCs w:val="18"/>
                <w:lang w:val="ru-RU"/>
              </w:rPr>
              <w:t>г</w:t>
            </w:r>
            <w:proofErr w:type="gramEnd"/>
            <w:r w:rsidRPr="00FD3E22">
              <w:rPr>
                <w:rFonts w:ascii="Times New Roman" w:hAnsi="Times New Roman"/>
                <w:spacing w:val="-5"/>
                <w:sz w:val="18"/>
                <w:szCs w:val="18"/>
                <w:lang w:val="ru-RU"/>
              </w:rPr>
              <w:t>.</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Железногорск-Илимский</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964"/>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1"/>
              <w:ind w:right="133"/>
              <w:jc w:val="center"/>
              <w:rPr>
                <w:rFonts w:ascii="Times New Roman" w:hAnsi="Times New Roman"/>
                <w:sz w:val="18"/>
                <w:szCs w:val="18"/>
              </w:rPr>
            </w:pPr>
            <w:r w:rsidRPr="00FD3E22">
              <w:rPr>
                <w:rFonts w:ascii="Times New Roman" w:hAnsi="Times New Roman"/>
                <w:spacing w:val="-5"/>
                <w:sz w:val="18"/>
                <w:szCs w:val="18"/>
              </w:rPr>
              <w:t>44</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spacing w:before="1"/>
              <w:ind w:right="170"/>
              <w:jc w:val="center"/>
              <w:rPr>
                <w:rFonts w:ascii="Times New Roman" w:hAnsi="Times New Roman"/>
                <w:sz w:val="18"/>
                <w:szCs w:val="18"/>
              </w:rPr>
            </w:pPr>
            <w:r w:rsidRPr="00FD3E22">
              <w:rPr>
                <w:rFonts w:ascii="Times New Roman" w:hAnsi="Times New Roman"/>
                <w:spacing w:val="-2"/>
                <w:sz w:val="18"/>
                <w:szCs w:val="18"/>
              </w:rPr>
              <w:t>38:19:010102</w:t>
            </w:r>
          </w:p>
        </w:tc>
        <w:tc>
          <w:tcPr>
            <w:tcW w:w="5528" w:type="dxa"/>
          </w:tcPr>
          <w:p w:rsidR="001C3733" w:rsidRPr="00FD3E22" w:rsidRDefault="001C3733" w:rsidP="001C3733">
            <w:pPr>
              <w:spacing w:before="68"/>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9"/>
                <w:sz w:val="18"/>
                <w:szCs w:val="18"/>
                <w:lang w:val="ru-RU"/>
              </w:rPr>
              <w:t xml:space="preserve"> </w:t>
            </w:r>
            <w:proofErr w:type="spellStart"/>
            <w:r w:rsidRPr="00FD3E22">
              <w:rPr>
                <w:rFonts w:ascii="Times New Roman" w:hAnsi="Times New Roman"/>
                <w:sz w:val="18"/>
                <w:szCs w:val="18"/>
                <w:lang w:val="ru-RU"/>
              </w:rPr>
              <w:t>Уст</w:t>
            </w:r>
            <w:proofErr w:type="gramStart"/>
            <w:r w:rsidRPr="00FD3E22">
              <w:rPr>
                <w:rFonts w:ascii="Times New Roman" w:hAnsi="Times New Roman"/>
                <w:sz w:val="18"/>
                <w:szCs w:val="18"/>
                <w:lang w:val="ru-RU"/>
              </w:rPr>
              <w:t>ь</w:t>
            </w:r>
            <w:proofErr w:type="spellEnd"/>
            <w:r w:rsidRPr="00FD3E22">
              <w:rPr>
                <w:rFonts w:ascii="Times New Roman" w:hAnsi="Times New Roman"/>
                <w:sz w:val="18"/>
                <w:szCs w:val="18"/>
                <w:lang w:val="ru-RU"/>
              </w:rPr>
              <w:t>-</w:t>
            </w:r>
            <w:proofErr w:type="gramEnd"/>
            <w:r w:rsidRPr="00FD3E22">
              <w:rPr>
                <w:rFonts w:ascii="Times New Roman" w:hAnsi="Times New Roman"/>
                <w:sz w:val="18"/>
                <w:szCs w:val="18"/>
                <w:lang w:val="ru-RU"/>
              </w:rPr>
              <w:t xml:space="preserve"> </w:t>
            </w:r>
            <w:proofErr w:type="spellStart"/>
            <w:r w:rsidRPr="00FD3E22">
              <w:rPr>
                <w:rFonts w:ascii="Times New Roman" w:hAnsi="Times New Roman"/>
                <w:sz w:val="18"/>
                <w:szCs w:val="18"/>
                <w:lang w:val="ru-RU"/>
              </w:rPr>
              <w:t>Удинский</w:t>
            </w:r>
            <w:proofErr w:type="spellEnd"/>
            <w:r w:rsidRPr="00FD3E22">
              <w:rPr>
                <w:rFonts w:ascii="Times New Roman" w:hAnsi="Times New Roman"/>
                <w:sz w:val="18"/>
                <w:szCs w:val="18"/>
                <w:lang w:val="ru-RU"/>
              </w:rPr>
              <w:t xml:space="preserve"> район,</w:t>
            </w:r>
          </w:p>
          <w:p w:rsidR="001C3733" w:rsidRPr="00FD3E22" w:rsidRDefault="001C3733" w:rsidP="001C3733">
            <w:pPr>
              <w:rPr>
                <w:rFonts w:ascii="Times New Roman" w:hAnsi="Times New Roman"/>
                <w:sz w:val="18"/>
                <w:szCs w:val="18"/>
                <w:lang w:val="ru-RU"/>
              </w:rPr>
            </w:pPr>
            <w:proofErr w:type="spellStart"/>
            <w:r w:rsidRPr="00FD3E22">
              <w:rPr>
                <w:rFonts w:ascii="Times New Roman" w:hAnsi="Times New Roman"/>
                <w:sz w:val="18"/>
                <w:szCs w:val="18"/>
                <w:lang w:val="ru-RU"/>
              </w:rPr>
              <w:t>Усть-Удинское</w:t>
            </w:r>
            <w:proofErr w:type="spellEnd"/>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сельское</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поселение,</w:t>
            </w:r>
            <w:r w:rsidRPr="00FD3E22">
              <w:rPr>
                <w:rFonts w:ascii="Times New Roman" w:hAnsi="Times New Roman"/>
                <w:spacing w:val="-2"/>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2"/>
                <w:sz w:val="18"/>
                <w:szCs w:val="18"/>
                <w:lang w:val="ru-RU"/>
              </w:rPr>
              <w:t xml:space="preserve"> </w:t>
            </w:r>
            <w:r w:rsidRPr="00FD3E22">
              <w:rPr>
                <w:rFonts w:ascii="Times New Roman" w:hAnsi="Times New Roman"/>
                <w:sz w:val="18"/>
                <w:szCs w:val="18"/>
                <w:lang w:val="ru-RU"/>
              </w:rPr>
              <w:t>Усть-</w:t>
            </w:r>
            <w:r w:rsidRPr="00FD3E22">
              <w:rPr>
                <w:rFonts w:ascii="Times New Roman" w:hAnsi="Times New Roman"/>
                <w:spacing w:val="-5"/>
                <w:sz w:val="18"/>
                <w:szCs w:val="18"/>
                <w:lang w:val="ru-RU"/>
              </w:rPr>
              <w:t>Уда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096"/>
        </w:trPr>
        <w:tc>
          <w:tcPr>
            <w:tcW w:w="559" w:type="dxa"/>
          </w:tcPr>
          <w:p w:rsidR="001C3733" w:rsidRPr="00FD3E22" w:rsidRDefault="001C3733" w:rsidP="001C3733">
            <w:pPr>
              <w:spacing w:before="8"/>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45</w:t>
            </w:r>
          </w:p>
        </w:tc>
        <w:tc>
          <w:tcPr>
            <w:tcW w:w="1709" w:type="dxa"/>
          </w:tcPr>
          <w:p w:rsidR="001C3733" w:rsidRPr="00FD3E22" w:rsidRDefault="001C3733" w:rsidP="001C3733">
            <w:pPr>
              <w:spacing w:before="8"/>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38:19:010104</w:t>
            </w:r>
          </w:p>
        </w:tc>
        <w:tc>
          <w:tcPr>
            <w:tcW w:w="5528" w:type="dxa"/>
          </w:tcPr>
          <w:p w:rsidR="001C3733" w:rsidRPr="00FD3E22" w:rsidRDefault="001C3733" w:rsidP="001C3733">
            <w:pPr>
              <w:spacing w:before="133"/>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9"/>
                <w:sz w:val="18"/>
                <w:szCs w:val="18"/>
                <w:lang w:val="ru-RU"/>
              </w:rPr>
              <w:t xml:space="preserve"> </w:t>
            </w:r>
            <w:proofErr w:type="spellStart"/>
            <w:r w:rsidRPr="00FD3E22">
              <w:rPr>
                <w:rFonts w:ascii="Times New Roman" w:hAnsi="Times New Roman"/>
                <w:sz w:val="18"/>
                <w:szCs w:val="18"/>
                <w:lang w:val="ru-RU"/>
              </w:rPr>
              <w:t>Уст</w:t>
            </w:r>
            <w:proofErr w:type="gramStart"/>
            <w:r w:rsidRPr="00FD3E22">
              <w:rPr>
                <w:rFonts w:ascii="Times New Roman" w:hAnsi="Times New Roman"/>
                <w:sz w:val="18"/>
                <w:szCs w:val="18"/>
                <w:lang w:val="ru-RU"/>
              </w:rPr>
              <w:t>ь</w:t>
            </w:r>
            <w:proofErr w:type="spellEnd"/>
            <w:r w:rsidRPr="00FD3E22">
              <w:rPr>
                <w:rFonts w:ascii="Times New Roman" w:hAnsi="Times New Roman"/>
                <w:sz w:val="18"/>
                <w:szCs w:val="18"/>
                <w:lang w:val="ru-RU"/>
              </w:rPr>
              <w:t>-</w:t>
            </w:r>
            <w:proofErr w:type="gramEnd"/>
            <w:r w:rsidRPr="00FD3E22">
              <w:rPr>
                <w:rFonts w:ascii="Times New Roman" w:hAnsi="Times New Roman"/>
                <w:sz w:val="18"/>
                <w:szCs w:val="18"/>
                <w:lang w:val="ru-RU"/>
              </w:rPr>
              <w:t xml:space="preserve"> </w:t>
            </w:r>
            <w:proofErr w:type="spellStart"/>
            <w:r w:rsidRPr="00FD3E22">
              <w:rPr>
                <w:rFonts w:ascii="Times New Roman" w:hAnsi="Times New Roman"/>
                <w:sz w:val="18"/>
                <w:szCs w:val="18"/>
                <w:lang w:val="ru-RU"/>
              </w:rPr>
              <w:t>Удинский</w:t>
            </w:r>
            <w:proofErr w:type="spellEnd"/>
            <w:r w:rsidRPr="00FD3E22">
              <w:rPr>
                <w:rFonts w:ascii="Times New Roman" w:hAnsi="Times New Roman"/>
                <w:sz w:val="18"/>
                <w:szCs w:val="18"/>
                <w:lang w:val="ru-RU"/>
              </w:rPr>
              <w:t xml:space="preserve"> район,</w:t>
            </w:r>
          </w:p>
          <w:p w:rsidR="001C3733" w:rsidRPr="00FD3E22" w:rsidRDefault="001C3733" w:rsidP="001C3733">
            <w:pPr>
              <w:rPr>
                <w:rFonts w:ascii="Times New Roman" w:hAnsi="Times New Roman"/>
                <w:sz w:val="18"/>
                <w:szCs w:val="18"/>
                <w:lang w:val="ru-RU"/>
              </w:rPr>
            </w:pPr>
            <w:proofErr w:type="spellStart"/>
            <w:r w:rsidRPr="00FD3E22">
              <w:rPr>
                <w:rFonts w:ascii="Times New Roman" w:hAnsi="Times New Roman"/>
                <w:sz w:val="18"/>
                <w:szCs w:val="18"/>
                <w:lang w:val="ru-RU"/>
              </w:rPr>
              <w:t>Усть-Удинское</w:t>
            </w:r>
            <w:proofErr w:type="spellEnd"/>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сельское</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поселение,</w:t>
            </w:r>
            <w:r w:rsidRPr="00FD3E22">
              <w:rPr>
                <w:rFonts w:ascii="Times New Roman" w:hAnsi="Times New Roman"/>
                <w:spacing w:val="-2"/>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2"/>
                <w:sz w:val="18"/>
                <w:szCs w:val="18"/>
                <w:lang w:val="ru-RU"/>
              </w:rPr>
              <w:t xml:space="preserve"> </w:t>
            </w:r>
            <w:r w:rsidRPr="00FD3E22">
              <w:rPr>
                <w:rFonts w:ascii="Times New Roman" w:hAnsi="Times New Roman"/>
                <w:sz w:val="18"/>
                <w:szCs w:val="18"/>
                <w:lang w:val="ru-RU"/>
              </w:rPr>
              <w:t>Усть-</w:t>
            </w:r>
            <w:r w:rsidRPr="00FD3E22">
              <w:rPr>
                <w:rFonts w:ascii="Times New Roman" w:hAnsi="Times New Roman"/>
                <w:spacing w:val="-5"/>
                <w:sz w:val="18"/>
                <w:szCs w:val="18"/>
                <w:lang w:val="ru-RU"/>
              </w:rPr>
              <w:t>Уда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7"/>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46</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38:19:030101</w:t>
            </w:r>
          </w:p>
        </w:tc>
        <w:tc>
          <w:tcPr>
            <w:tcW w:w="5528" w:type="dxa"/>
          </w:tcPr>
          <w:p w:rsidR="001C3733" w:rsidRPr="00FD3E22" w:rsidRDefault="001C3733" w:rsidP="001C3733">
            <w:pPr>
              <w:ind w:right="37"/>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Уст</w:t>
            </w:r>
            <w:proofErr w:type="gramStart"/>
            <w:r w:rsidRPr="00FD3E22">
              <w:rPr>
                <w:rFonts w:ascii="Times New Roman" w:hAnsi="Times New Roman"/>
                <w:sz w:val="18"/>
                <w:szCs w:val="18"/>
                <w:lang w:val="ru-RU"/>
              </w:rPr>
              <w:t>ь</w:t>
            </w:r>
            <w:proofErr w:type="spellEnd"/>
            <w:r w:rsidRPr="00FD3E22">
              <w:rPr>
                <w:rFonts w:ascii="Times New Roman" w:hAnsi="Times New Roman"/>
                <w:sz w:val="18"/>
                <w:szCs w:val="18"/>
                <w:lang w:val="ru-RU"/>
              </w:rPr>
              <w:t>-</w:t>
            </w:r>
            <w:proofErr w:type="gramEnd"/>
            <w:r w:rsidRPr="00FD3E22">
              <w:rPr>
                <w:rFonts w:ascii="Times New Roman" w:hAnsi="Times New Roman"/>
                <w:sz w:val="18"/>
                <w:szCs w:val="18"/>
                <w:lang w:val="ru-RU"/>
              </w:rPr>
              <w:t xml:space="preserve"> </w:t>
            </w:r>
            <w:proofErr w:type="spellStart"/>
            <w:r w:rsidRPr="00FD3E22">
              <w:rPr>
                <w:rFonts w:ascii="Times New Roman" w:hAnsi="Times New Roman"/>
                <w:sz w:val="18"/>
                <w:szCs w:val="18"/>
                <w:lang w:val="ru-RU"/>
              </w:rPr>
              <w:t>Удинский</w:t>
            </w:r>
            <w:proofErr w:type="spellEnd"/>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8"/>
                <w:sz w:val="18"/>
                <w:szCs w:val="18"/>
                <w:lang w:val="ru-RU"/>
              </w:rPr>
              <w:t xml:space="preserve"> </w:t>
            </w:r>
            <w:proofErr w:type="spellStart"/>
            <w:r w:rsidRPr="00FD3E22">
              <w:rPr>
                <w:rFonts w:ascii="Times New Roman" w:hAnsi="Times New Roman"/>
                <w:sz w:val="18"/>
                <w:szCs w:val="18"/>
                <w:lang w:val="ru-RU"/>
              </w:rPr>
              <w:t>Юголокское</w:t>
            </w:r>
            <w:proofErr w:type="spellEnd"/>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сельское</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поселение,</w:t>
            </w:r>
            <w:r w:rsidRPr="00FD3E22">
              <w:rPr>
                <w:rFonts w:ascii="Times New Roman" w:hAnsi="Times New Roman"/>
                <w:spacing w:val="-8"/>
                <w:sz w:val="18"/>
                <w:szCs w:val="18"/>
                <w:lang w:val="ru-RU"/>
              </w:rPr>
              <w:t xml:space="preserve"> </w:t>
            </w:r>
            <w:r w:rsidRPr="00FD3E22">
              <w:rPr>
                <w:rFonts w:ascii="Times New Roman" w:hAnsi="Times New Roman"/>
                <w:sz w:val="18"/>
                <w:szCs w:val="18"/>
                <w:lang w:val="ru-RU"/>
              </w:rPr>
              <w:t>с.</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Юголок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8"/>
        </w:trPr>
        <w:tc>
          <w:tcPr>
            <w:tcW w:w="559" w:type="dxa"/>
          </w:tcPr>
          <w:p w:rsidR="001C3733" w:rsidRPr="00FD3E22" w:rsidRDefault="001C3733" w:rsidP="001C3733">
            <w:pPr>
              <w:spacing w:before="3"/>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47</w:t>
            </w:r>
          </w:p>
        </w:tc>
        <w:tc>
          <w:tcPr>
            <w:tcW w:w="1709" w:type="dxa"/>
          </w:tcPr>
          <w:p w:rsidR="001C3733" w:rsidRPr="00FD3E22" w:rsidRDefault="001C3733" w:rsidP="001C3733">
            <w:pPr>
              <w:spacing w:before="3"/>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38:19:050101</w:t>
            </w:r>
          </w:p>
        </w:tc>
        <w:tc>
          <w:tcPr>
            <w:tcW w:w="5528" w:type="dxa"/>
          </w:tcPr>
          <w:p w:rsidR="001C3733" w:rsidRPr="00FD3E22" w:rsidRDefault="001C3733" w:rsidP="001C3733">
            <w:pPr>
              <w:spacing w:line="276" w:lineRule="exact"/>
              <w:ind w:right="49"/>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Уст</w:t>
            </w:r>
            <w:proofErr w:type="gramStart"/>
            <w:r w:rsidRPr="00FD3E22">
              <w:rPr>
                <w:rFonts w:ascii="Times New Roman" w:hAnsi="Times New Roman"/>
                <w:sz w:val="18"/>
                <w:szCs w:val="18"/>
                <w:lang w:val="ru-RU"/>
              </w:rPr>
              <w:t>ь</w:t>
            </w:r>
            <w:proofErr w:type="spellEnd"/>
            <w:r w:rsidRPr="00FD3E22">
              <w:rPr>
                <w:rFonts w:ascii="Times New Roman" w:hAnsi="Times New Roman"/>
                <w:sz w:val="18"/>
                <w:szCs w:val="18"/>
                <w:lang w:val="ru-RU"/>
              </w:rPr>
              <w:t>-</w:t>
            </w:r>
            <w:proofErr w:type="gramEnd"/>
            <w:r w:rsidRPr="00FD3E22">
              <w:rPr>
                <w:rFonts w:ascii="Times New Roman" w:hAnsi="Times New Roman"/>
                <w:sz w:val="18"/>
                <w:szCs w:val="18"/>
                <w:lang w:val="ru-RU"/>
              </w:rPr>
              <w:t xml:space="preserve"> </w:t>
            </w:r>
            <w:proofErr w:type="spellStart"/>
            <w:r w:rsidRPr="00FD3E22">
              <w:rPr>
                <w:rFonts w:ascii="Times New Roman" w:hAnsi="Times New Roman"/>
                <w:sz w:val="18"/>
                <w:szCs w:val="18"/>
                <w:lang w:val="ru-RU"/>
              </w:rPr>
              <w:t>Удинский</w:t>
            </w:r>
            <w:proofErr w:type="spellEnd"/>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0"/>
                <w:sz w:val="18"/>
                <w:szCs w:val="18"/>
                <w:lang w:val="ru-RU"/>
              </w:rPr>
              <w:t xml:space="preserve"> </w:t>
            </w:r>
            <w:proofErr w:type="spellStart"/>
            <w:r w:rsidRPr="00FD3E22">
              <w:rPr>
                <w:rFonts w:ascii="Times New Roman" w:hAnsi="Times New Roman"/>
                <w:sz w:val="18"/>
                <w:szCs w:val="18"/>
                <w:lang w:val="ru-RU"/>
              </w:rPr>
              <w:t>Новоудинское</w:t>
            </w:r>
            <w:proofErr w:type="spellEnd"/>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сельское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поселение, с. Новая Уда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553"/>
        </w:trPr>
        <w:tc>
          <w:tcPr>
            <w:tcW w:w="559" w:type="dxa"/>
          </w:tcPr>
          <w:p w:rsidR="001C3733" w:rsidRPr="00FD3E22" w:rsidRDefault="001C3733" w:rsidP="001C3733">
            <w:pPr>
              <w:spacing w:before="116"/>
              <w:ind w:right="133"/>
              <w:jc w:val="center"/>
              <w:rPr>
                <w:rFonts w:ascii="Times New Roman" w:hAnsi="Times New Roman"/>
                <w:sz w:val="18"/>
                <w:szCs w:val="18"/>
              </w:rPr>
            </w:pPr>
            <w:r w:rsidRPr="00FD3E22">
              <w:rPr>
                <w:rFonts w:ascii="Times New Roman" w:hAnsi="Times New Roman"/>
                <w:spacing w:val="-5"/>
                <w:sz w:val="18"/>
                <w:szCs w:val="18"/>
              </w:rPr>
              <w:t>48</w:t>
            </w:r>
          </w:p>
        </w:tc>
        <w:tc>
          <w:tcPr>
            <w:tcW w:w="1709" w:type="dxa"/>
          </w:tcPr>
          <w:p w:rsidR="001C3733" w:rsidRPr="00FD3E22" w:rsidRDefault="001C3733" w:rsidP="001C3733">
            <w:pPr>
              <w:spacing w:before="116"/>
              <w:ind w:right="170"/>
              <w:jc w:val="center"/>
              <w:rPr>
                <w:rFonts w:ascii="Times New Roman" w:hAnsi="Times New Roman"/>
                <w:sz w:val="18"/>
                <w:szCs w:val="18"/>
              </w:rPr>
            </w:pPr>
            <w:r w:rsidRPr="00FD3E22">
              <w:rPr>
                <w:rFonts w:ascii="Times New Roman" w:hAnsi="Times New Roman"/>
                <w:spacing w:val="-2"/>
                <w:sz w:val="18"/>
                <w:szCs w:val="18"/>
              </w:rPr>
              <w:t>38:21:010102</w:t>
            </w:r>
          </w:p>
        </w:tc>
        <w:tc>
          <w:tcPr>
            <w:tcW w:w="5528" w:type="dxa"/>
          </w:tcPr>
          <w:p w:rsidR="001C3733" w:rsidRPr="00FD3E22" w:rsidRDefault="001C3733" w:rsidP="001C3733">
            <w:pPr>
              <w:spacing w:line="270" w:lineRule="atLeas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Чунский район,</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Чунский</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округ,</w:t>
            </w:r>
            <w:r w:rsidRPr="00FD3E22">
              <w:rPr>
                <w:rFonts w:ascii="Times New Roman" w:hAnsi="Times New Roman"/>
                <w:spacing w:val="-1"/>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2"/>
                <w:sz w:val="18"/>
                <w:szCs w:val="18"/>
                <w:lang w:val="ru-RU"/>
              </w:rPr>
              <w:t xml:space="preserve"> Чунский</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551"/>
        </w:trPr>
        <w:tc>
          <w:tcPr>
            <w:tcW w:w="559" w:type="dxa"/>
          </w:tcPr>
          <w:p w:rsidR="001C3733" w:rsidRPr="00FD3E22" w:rsidRDefault="001C3733" w:rsidP="001C3733">
            <w:pPr>
              <w:spacing w:before="116"/>
              <w:ind w:right="133"/>
              <w:jc w:val="center"/>
              <w:rPr>
                <w:rFonts w:ascii="Times New Roman" w:hAnsi="Times New Roman"/>
                <w:sz w:val="18"/>
                <w:szCs w:val="18"/>
              </w:rPr>
            </w:pPr>
            <w:r w:rsidRPr="00FD3E22">
              <w:rPr>
                <w:rFonts w:ascii="Times New Roman" w:hAnsi="Times New Roman"/>
                <w:spacing w:val="-5"/>
                <w:sz w:val="18"/>
                <w:szCs w:val="18"/>
              </w:rPr>
              <w:t>49</w:t>
            </w:r>
          </w:p>
        </w:tc>
        <w:tc>
          <w:tcPr>
            <w:tcW w:w="1709" w:type="dxa"/>
          </w:tcPr>
          <w:p w:rsidR="001C3733" w:rsidRPr="00FD3E22" w:rsidRDefault="001C3733" w:rsidP="001C3733">
            <w:pPr>
              <w:spacing w:before="116"/>
              <w:ind w:right="170"/>
              <w:jc w:val="center"/>
              <w:rPr>
                <w:rFonts w:ascii="Times New Roman" w:hAnsi="Times New Roman"/>
                <w:sz w:val="18"/>
                <w:szCs w:val="18"/>
              </w:rPr>
            </w:pPr>
            <w:r w:rsidRPr="00FD3E22">
              <w:rPr>
                <w:rFonts w:ascii="Times New Roman" w:hAnsi="Times New Roman"/>
                <w:spacing w:val="-2"/>
                <w:sz w:val="18"/>
                <w:szCs w:val="18"/>
              </w:rPr>
              <w:t>38:21:010105</w:t>
            </w:r>
          </w:p>
        </w:tc>
        <w:tc>
          <w:tcPr>
            <w:tcW w:w="5528" w:type="dxa"/>
          </w:tcPr>
          <w:p w:rsidR="001C3733" w:rsidRPr="00FD3E22" w:rsidRDefault="001C3733" w:rsidP="001C3733">
            <w:pPr>
              <w:spacing w:line="276"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Чунский район,</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Чунский</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округ,</w:t>
            </w:r>
            <w:r w:rsidRPr="00FD3E22">
              <w:rPr>
                <w:rFonts w:ascii="Times New Roman" w:hAnsi="Times New Roman"/>
                <w:spacing w:val="-1"/>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2"/>
                <w:sz w:val="18"/>
                <w:szCs w:val="18"/>
                <w:lang w:val="ru-RU"/>
              </w:rPr>
              <w:t xml:space="preserve"> Чунский</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8"/>
        </w:trPr>
        <w:tc>
          <w:tcPr>
            <w:tcW w:w="559" w:type="dxa"/>
          </w:tcPr>
          <w:p w:rsidR="001C3733" w:rsidRPr="00FD3E22" w:rsidRDefault="001C3733" w:rsidP="001C3733">
            <w:pPr>
              <w:spacing w:before="3"/>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50</w:t>
            </w:r>
          </w:p>
        </w:tc>
        <w:tc>
          <w:tcPr>
            <w:tcW w:w="1709" w:type="dxa"/>
          </w:tcPr>
          <w:p w:rsidR="001C3733" w:rsidRPr="00FD3E22" w:rsidRDefault="001C3733" w:rsidP="001C3733">
            <w:pPr>
              <w:spacing w:before="3"/>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38:21:010112</w:t>
            </w:r>
          </w:p>
        </w:tc>
        <w:tc>
          <w:tcPr>
            <w:tcW w:w="5528"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spacing w:before="1"/>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Чунский район,</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Чунский</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3"/>
                <w:sz w:val="18"/>
                <w:szCs w:val="18"/>
                <w:lang w:val="ru-RU"/>
              </w:rPr>
              <w:t xml:space="preserve"> </w:t>
            </w:r>
            <w:r w:rsidRPr="00FD3E22">
              <w:rPr>
                <w:rFonts w:ascii="Times New Roman" w:hAnsi="Times New Roman"/>
                <w:sz w:val="18"/>
                <w:szCs w:val="18"/>
                <w:lang w:val="ru-RU"/>
              </w:rPr>
              <w:t>округ,</w:t>
            </w:r>
            <w:r w:rsidRPr="00FD3E22">
              <w:rPr>
                <w:rFonts w:ascii="Times New Roman" w:hAnsi="Times New Roman"/>
                <w:spacing w:val="-1"/>
                <w:sz w:val="18"/>
                <w:szCs w:val="18"/>
                <w:lang w:val="ru-RU"/>
              </w:rPr>
              <w:t xml:space="preserve">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w:t>
            </w:r>
            <w:r w:rsidRPr="00FD3E22">
              <w:rPr>
                <w:rFonts w:ascii="Times New Roman" w:hAnsi="Times New Roman"/>
                <w:spacing w:val="-2"/>
                <w:sz w:val="18"/>
                <w:szCs w:val="18"/>
                <w:lang w:val="ru-RU"/>
              </w:rPr>
              <w:t xml:space="preserve"> Чунский</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bl>
    <w:p w:rsidR="001C3733" w:rsidRPr="00FD3E22" w:rsidRDefault="001C3733" w:rsidP="001C3733">
      <w:pPr>
        <w:widowControl w:val="0"/>
        <w:autoSpaceDE w:val="0"/>
        <w:autoSpaceDN w:val="0"/>
        <w:ind w:left="0" w:firstLine="0"/>
        <w:jc w:val="left"/>
        <w:rPr>
          <w:sz w:val="18"/>
          <w:szCs w:val="18"/>
          <w:lang w:eastAsia="en-US"/>
        </w:rPr>
        <w:sectPr w:rsidR="001C3733" w:rsidRPr="00FD3E22">
          <w:type w:val="continuous"/>
          <w:pgSz w:w="11910" w:h="16840"/>
          <w:pgMar w:top="820" w:right="340" w:bottom="1081" w:left="880" w:header="720" w:footer="720" w:gutter="0"/>
          <w:cols w:space="720"/>
        </w:sectPr>
      </w:pPr>
    </w:p>
    <w:tbl>
      <w:tblPr>
        <w:tblStyle w:val="TableNormal1"/>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1709"/>
        <w:gridCol w:w="5528"/>
        <w:gridCol w:w="2268"/>
      </w:tblGrid>
      <w:tr w:rsidR="001C3733" w:rsidRPr="00FD3E22" w:rsidTr="001C3733">
        <w:trPr>
          <w:trHeight w:val="950"/>
        </w:trPr>
        <w:tc>
          <w:tcPr>
            <w:tcW w:w="559" w:type="dxa"/>
          </w:tcPr>
          <w:p w:rsidR="001C3733" w:rsidRPr="00FD3E22" w:rsidRDefault="001C3733" w:rsidP="001C3733">
            <w:pPr>
              <w:spacing w:before="157" w:line="276" w:lineRule="auto"/>
              <w:ind w:right="103"/>
              <w:rPr>
                <w:rFonts w:ascii="Times New Roman" w:hAnsi="Times New Roman"/>
                <w:sz w:val="18"/>
                <w:szCs w:val="18"/>
              </w:rPr>
            </w:pPr>
            <w:r w:rsidRPr="00FD3E22">
              <w:rPr>
                <w:rFonts w:ascii="Times New Roman" w:hAnsi="Times New Roman"/>
                <w:spacing w:val="-10"/>
                <w:sz w:val="18"/>
                <w:szCs w:val="18"/>
              </w:rPr>
              <w:lastRenderedPageBreak/>
              <w:t xml:space="preserve">№ </w:t>
            </w:r>
            <w:r w:rsidRPr="00FD3E22">
              <w:rPr>
                <w:rFonts w:ascii="Times New Roman" w:hAnsi="Times New Roman"/>
                <w:spacing w:val="-5"/>
                <w:sz w:val="18"/>
                <w:szCs w:val="18"/>
              </w:rPr>
              <w:t>п/п</w:t>
            </w:r>
          </w:p>
        </w:tc>
        <w:tc>
          <w:tcPr>
            <w:tcW w:w="7237" w:type="dxa"/>
            <w:gridSpan w:val="2"/>
          </w:tcPr>
          <w:p w:rsidR="001C3733" w:rsidRPr="00FD3E22" w:rsidRDefault="001C3733" w:rsidP="001C3733">
            <w:pPr>
              <w:spacing w:before="157" w:line="276" w:lineRule="auto"/>
              <w:ind w:right="1275"/>
              <w:rPr>
                <w:rFonts w:ascii="Times New Roman" w:hAnsi="Times New Roman"/>
                <w:sz w:val="18"/>
                <w:szCs w:val="18"/>
                <w:lang w:val="ru-RU"/>
              </w:rPr>
            </w:pPr>
            <w:r w:rsidRPr="00FD3E22">
              <w:rPr>
                <w:rFonts w:ascii="Times New Roman" w:hAnsi="Times New Roman"/>
                <w:sz w:val="18"/>
                <w:szCs w:val="18"/>
                <w:lang w:val="ru-RU"/>
              </w:rPr>
              <w:t>Место выполнения комплексных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кадастровых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работ</w:t>
            </w:r>
          </w:p>
        </w:tc>
        <w:tc>
          <w:tcPr>
            <w:tcW w:w="2268" w:type="dxa"/>
          </w:tcPr>
          <w:p w:rsidR="001C3733" w:rsidRPr="00FD3E22" w:rsidRDefault="001C3733" w:rsidP="001C3733">
            <w:pPr>
              <w:spacing w:line="276" w:lineRule="auto"/>
              <w:ind w:right="141"/>
              <w:rPr>
                <w:rFonts w:ascii="Times New Roman" w:hAnsi="Times New Roman"/>
                <w:sz w:val="18"/>
                <w:szCs w:val="18"/>
                <w:lang w:val="ru-RU"/>
              </w:rPr>
            </w:pPr>
            <w:r w:rsidRPr="00FD3E22">
              <w:rPr>
                <w:rFonts w:ascii="Times New Roman" w:hAnsi="Times New Roman"/>
                <w:sz w:val="18"/>
                <w:szCs w:val="18"/>
                <w:lang w:val="ru-RU"/>
              </w:rPr>
              <w:t>Время</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 xml:space="preserve">выполнения </w:t>
            </w:r>
            <w:proofErr w:type="gramStart"/>
            <w:r w:rsidRPr="00FD3E22">
              <w:rPr>
                <w:rFonts w:ascii="Times New Roman" w:hAnsi="Times New Roman"/>
                <w:spacing w:val="-2"/>
                <w:sz w:val="18"/>
                <w:szCs w:val="18"/>
                <w:lang w:val="ru-RU"/>
              </w:rPr>
              <w:t>комплексных</w:t>
            </w:r>
            <w:proofErr w:type="gramEnd"/>
          </w:p>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кадастровых</w:t>
            </w:r>
            <w:r w:rsidRPr="00FD3E22">
              <w:rPr>
                <w:rFonts w:ascii="Times New Roman" w:hAnsi="Times New Roman"/>
                <w:spacing w:val="-3"/>
                <w:sz w:val="18"/>
                <w:szCs w:val="18"/>
                <w:lang w:val="ru-RU"/>
              </w:rPr>
              <w:t xml:space="preserve"> </w:t>
            </w:r>
            <w:r w:rsidRPr="00FD3E22">
              <w:rPr>
                <w:rFonts w:ascii="Times New Roman" w:hAnsi="Times New Roman"/>
                <w:spacing w:val="-4"/>
                <w:sz w:val="18"/>
                <w:szCs w:val="18"/>
                <w:lang w:val="ru-RU"/>
              </w:rPr>
              <w:t>работ</w:t>
            </w:r>
          </w:p>
        </w:tc>
      </w:tr>
      <w:tr w:rsidR="001C3733" w:rsidRPr="00FD3E22" w:rsidTr="001C3733">
        <w:trPr>
          <w:trHeight w:val="966"/>
        </w:trPr>
        <w:tc>
          <w:tcPr>
            <w:tcW w:w="559" w:type="dxa"/>
          </w:tcPr>
          <w:p w:rsidR="001C3733" w:rsidRPr="00FD3E22" w:rsidRDefault="001C3733" w:rsidP="001C3733">
            <w:pPr>
              <w:spacing w:before="3"/>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51</w:t>
            </w:r>
          </w:p>
        </w:tc>
        <w:tc>
          <w:tcPr>
            <w:tcW w:w="1709" w:type="dxa"/>
          </w:tcPr>
          <w:p w:rsidR="001C3733" w:rsidRPr="00FD3E22" w:rsidRDefault="001C3733" w:rsidP="001C3733">
            <w:pPr>
              <w:spacing w:before="3"/>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38:25:010108</w:t>
            </w:r>
          </w:p>
        </w:tc>
        <w:tc>
          <w:tcPr>
            <w:tcW w:w="5528" w:type="dxa"/>
          </w:tcPr>
          <w:p w:rsidR="001C3733" w:rsidRPr="00FD3E22" w:rsidRDefault="001C3733" w:rsidP="001C3733">
            <w:pPr>
              <w:spacing w:before="68"/>
              <w:ind w:right="74"/>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Слюдянский</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Слюдянское</w:t>
            </w:r>
            <w:proofErr w:type="spellEnd"/>
            <w:r w:rsidRPr="00FD3E22">
              <w:rPr>
                <w:rFonts w:ascii="Times New Roman" w:hAnsi="Times New Roman"/>
                <w:sz w:val="18"/>
                <w:szCs w:val="18"/>
                <w:lang w:val="ru-RU"/>
              </w:rPr>
              <w:t xml:space="preserve"> муниципальное образование, г. </w:t>
            </w:r>
            <w:proofErr w:type="spellStart"/>
            <w:r w:rsidRPr="00FD3E22">
              <w:rPr>
                <w:rFonts w:ascii="Times New Roman" w:hAnsi="Times New Roman"/>
                <w:sz w:val="18"/>
                <w:szCs w:val="18"/>
                <w:lang w:val="ru-RU"/>
              </w:rPr>
              <w:t>Слюдянка</w:t>
            </w:r>
            <w:proofErr w:type="spellEnd"/>
          </w:p>
        </w:tc>
        <w:tc>
          <w:tcPr>
            <w:tcW w:w="2268" w:type="dxa"/>
            <w:vMerge w:val="restart"/>
          </w:tcPr>
          <w:p w:rsidR="001C3733" w:rsidRPr="00FD3E22" w:rsidRDefault="001C3733" w:rsidP="001C3733">
            <w:pPr>
              <w:rPr>
                <w:rFonts w:ascii="Times New Roman" w:hAnsi="Times New Roman"/>
                <w:sz w:val="18"/>
                <w:szCs w:val="18"/>
                <w:lang w:val="ru-RU"/>
              </w:rPr>
            </w:pPr>
          </w:p>
        </w:tc>
      </w:tr>
      <w:tr w:rsidR="001C3733" w:rsidRPr="00FD3E22" w:rsidTr="001C3733">
        <w:trPr>
          <w:trHeight w:val="1125"/>
        </w:trPr>
        <w:tc>
          <w:tcPr>
            <w:tcW w:w="559" w:type="dxa"/>
          </w:tcPr>
          <w:p w:rsidR="001C3733" w:rsidRPr="00FD3E22" w:rsidRDefault="001C3733" w:rsidP="001C3733">
            <w:pPr>
              <w:spacing w:before="1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52</w:t>
            </w:r>
          </w:p>
        </w:tc>
        <w:tc>
          <w:tcPr>
            <w:tcW w:w="1709" w:type="dxa"/>
          </w:tcPr>
          <w:p w:rsidR="001C3733" w:rsidRPr="00FD3E22" w:rsidRDefault="001C3733" w:rsidP="001C3733">
            <w:pPr>
              <w:spacing w:before="1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38:25:030112</w:t>
            </w:r>
          </w:p>
        </w:tc>
        <w:tc>
          <w:tcPr>
            <w:tcW w:w="5528" w:type="dxa"/>
          </w:tcPr>
          <w:p w:rsidR="001C3733" w:rsidRPr="00FD3E22" w:rsidRDefault="001C3733" w:rsidP="001C3733">
            <w:pPr>
              <w:spacing w:before="147"/>
              <w:ind w:right="252"/>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Слюдянский</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Култукское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Култук</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038"/>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53</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38:25:030401</w:t>
            </w:r>
          </w:p>
        </w:tc>
        <w:tc>
          <w:tcPr>
            <w:tcW w:w="5528" w:type="dxa"/>
          </w:tcPr>
          <w:p w:rsidR="001C3733" w:rsidRPr="00FD3E22" w:rsidRDefault="001C3733" w:rsidP="001C3733">
            <w:pPr>
              <w:spacing w:before="104"/>
              <w:ind w:right="252"/>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Слюдянский</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Култукское</w:t>
            </w:r>
            <w:proofErr w:type="spellEnd"/>
            <w:r w:rsidRPr="00FD3E22">
              <w:rPr>
                <w:rFonts w:ascii="Times New Roman" w:hAnsi="Times New Roman"/>
                <w:sz w:val="18"/>
                <w:szCs w:val="18"/>
                <w:lang w:val="ru-RU"/>
              </w:rPr>
              <w:t xml:space="preserve"> муниципальное образование, </w:t>
            </w:r>
            <w:proofErr w:type="spellStart"/>
            <w:r w:rsidRPr="00FD3E22">
              <w:rPr>
                <w:rFonts w:ascii="Times New Roman" w:hAnsi="Times New Roman"/>
                <w:sz w:val="18"/>
                <w:szCs w:val="18"/>
                <w:lang w:val="ru-RU"/>
              </w:rPr>
              <w:t>р.п</w:t>
            </w:r>
            <w:proofErr w:type="spellEnd"/>
            <w:r w:rsidRPr="00FD3E22">
              <w:rPr>
                <w:rFonts w:ascii="Times New Roman" w:hAnsi="Times New Roman"/>
                <w:sz w:val="18"/>
                <w:szCs w:val="18"/>
                <w:lang w:val="ru-RU"/>
              </w:rPr>
              <w:t>. Култук</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084"/>
        </w:trPr>
        <w:tc>
          <w:tcPr>
            <w:tcW w:w="559" w:type="dxa"/>
          </w:tcPr>
          <w:p w:rsidR="001C3733" w:rsidRPr="00FD3E22" w:rsidRDefault="001C3733" w:rsidP="001C3733">
            <w:pPr>
              <w:spacing w:before="4"/>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54</w:t>
            </w:r>
          </w:p>
        </w:tc>
        <w:tc>
          <w:tcPr>
            <w:tcW w:w="1709" w:type="dxa"/>
          </w:tcPr>
          <w:p w:rsidR="001C3733" w:rsidRPr="00FD3E22" w:rsidRDefault="001C3733" w:rsidP="001C3733">
            <w:pPr>
              <w:spacing w:before="4"/>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38:25:040203</w:t>
            </w:r>
          </w:p>
        </w:tc>
        <w:tc>
          <w:tcPr>
            <w:tcW w:w="5528" w:type="dxa"/>
          </w:tcPr>
          <w:p w:rsidR="001C3733" w:rsidRPr="00FD3E22" w:rsidRDefault="001C3733" w:rsidP="001C3733">
            <w:pPr>
              <w:spacing w:before="126"/>
              <w:ind w:right="213"/>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Слюдянский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муниципальный</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Слюдянское</w:t>
            </w:r>
            <w:proofErr w:type="spellEnd"/>
            <w:r w:rsidRPr="00FD3E22">
              <w:rPr>
                <w:rFonts w:ascii="Times New Roman" w:hAnsi="Times New Roman"/>
                <w:sz w:val="18"/>
                <w:szCs w:val="18"/>
                <w:lang w:val="ru-RU"/>
              </w:rPr>
              <w:t xml:space="preserve"> муниципальное образование, п. </w:t>
            </w:r>
            <w:proofErr w:type="spellStart"/>
            <w:r w:rsidRPr="00FD3E22">
              <w:rPr>
                <w:rFonts w:ascii="Times New Roman" w:hAnsi="Times New Roman"/>
                <w:sz w:val="18"/>
                <w:szCs w:val="18"/>
                <w:lang w:val="ru-RU"/>
              </w:rPr>
              <w:t>Буровщина</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32"/>
        </w:trPr>
        <w:tc>
          <w:tcPr>
            <w:tcW w:w="559" w:type="dxa"/>
          </w:tcPr>
          <w:p w:rsidR="001C3733" w:rsidRPr="00FD3E22" w:rsidRDefault="001C3733" w:rsidP="001C3733">
            <w:pPr>
              <w:spacing w:before="4"/>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55</w:t>
            </w:r>
          </w:p>
        </w:tc>
        <w:tc>
          <w:tcPr>
            <w:tcW w:w="1709" w:type="dxa"/>
          </w:tcPr>
          <w:p w:rsidR="001C3733" w:rsidRPr="00FD3E22" w:rsidRDefault="001C3733" w:rsidP="001C3733">
            <w:pPr>
              <w:spacing w:before="4"/>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38:25:040701</w:t>
            </w:r>
          </w:p>
        </w:tc>
        <w:tc>
          <w:tcPr>
            <w:tcW w:w="5528" w:type="dxa"/>
          </w:tcPr>
          <w:p w:rsidR="001C3733" w:rsidRPr="00FD3E22" w:rsidRDefault="001C3733" w:rsidP="001C3733">
            <w:pPr>
              <w:spacing w:before="13"/>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область, </w:t>
            </w:r>
            <w:proofErr w:type="spellStart"/>
            <w:r w:rsidRPr="00FD3E22">
              <w:rPr>
                <w:rFonts w:ascii="Times New Roman" w:hAnsi="Times New Roman"/>
                <w:sz w:val="18"/>
                <w:szCs w:val="18"/>
                <w:lang w:val="ru-RU"/>
              </w:rPr>
              <w:t>Слюдянский</w:t>
            </w:r>
            <w:proofErr w:type="spellEnd"/>
            <w:r w:rsidRPr="00FD3E22">
              <w:rPr>
                <w:rFonts w:ascii="Times New Roman" w:hAnsi="Times New Roman"/>
                <w:sz w:val="18"/>
                <w:szCs w:val="18"/>
                <w:lang w:val="ru-RU"/>
              </w:rPr>
              <w:t xml:space="preserve"> муниципальный район,</w:t>
            </w:r>
          </w:p>
          <w:p w:rsidR="001C3733" w:rsidRPr="00FD3E22" w:rsidRDefault="001C3733" w:rsidP="001C3733">
            <w:pPr>
              <w:ind w:right="74"/>
              <w:jc w:val="center"/>
              <w:rPr>
                <w:rFonts w:ascii="Times New Roman" w:hAnsi="Times New Roman"/>
                <w:sz w:val="18"/>
                <w:szCs w:val="18"/>
                <w:lang w:val="ru-RU"/>
              </w:rPr>
            </w:pPr>
            <w:proofErr w:type="spellStart"/>
            <w:r w:rsidRPr="00FD3E22">
              <w:rPr>
                <w:rFonts w:ascii="Times New Roman" w:hAnsi="Times New Roman"/>
                <w:sz w:val="18"/>
                <w:szCs w:val="18"/>
                <w:lang w:val="ru-RU"/>
              </w:rPr>
              <w:t>Новоснежнинское</w:t>
            </w:r>
            <w:proofErr w:type="spellEnd"/>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6"/>
                <w:sz w:val="18"/>
                <w:szCs w:val="18"/>
                <w:lang w:val="ru-RU"/>
              </w:rPr>
              <w:t xml:space="preserve"> </w:t>
            </w:r>
            <w:r w:rsidRPr="00FD3E22">
              <w:rPr>
                <w:rFonts w:ascii="Times New Roman" w:hAnsi="Times New Roman"/>
                <w:spacing w:val="-5"/>
                <w:sz w:val="18"/>
                <w:szCs w:val="18"/>
                <w:lang w:val="ru-RU"/>
              </w:rPr>
              <w:t>п.</w:t>
            </w:r>
          </w:p>
          <w:p w:rsidR="001C3733" w:rsidRPr="00FD3E22" w:rsidRDefault="001C3733" w:rsidP="001C3733">
            <w:pPr>
              <w:spacing w:line="271" w:lineRule="exact"/>
              <w:ind w:right="74"/>
              <w:jc w:val="center"/>
              <w:rPr>
                <w:rFonts w:ascii="Times New Roman" w:hAnsi="Times New Roman"/>
                <w:sz w:val="18"/>
                <w:szCs w:val="18"/>
                <w:lang w:val="ru-RU"/>
              </w:rPr>
            </w:pPr>
            <w:proofErr w:type="spellStart"/>
            <w:r w:rsidRPr="00FD3E22">
              <w:rPr>
                <w:rFonts w:ascii="Times New Roman" w:hAnsi="Times New Roman"/>
                <w:spacing w:val="-2"/>
                <w:sz w:val="18"/>
                <w:szCs w:val="18"/>
                <w:lang w:val="ru-RU"/>
              </w:rPr>
              <w:t>Новоснежная</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39"/>
        </w:trPr>
        <w:tc>
          <w:tcPr>
            <w:tcW w:w="559" w:type="dxa"/>
          </w:tcPr>
          <w:p w:rsidR="001C3733" w:rsidRPr="00FD3E22" w:rsidRDefault="001C3733" w:rsidP="001C3733">
            <w:pPr>
              <w:spacing w:before="9"/>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56</w:t>
            </w:r>
          </w:p>
        </w:tc>
        <w:tc>
          <w:tcPr>
            <w:tcW w:w="1709" w:type="dxa"/>
          </w:tcPr>
          <w:p w:rsidR="001C3733" w:rsidRPr="00FD3E22" w:rsidRDefault="001C3733" w:rsidP="001C3733">
            <w:pPr>
              <w:spacing w:before="9"/>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38:27:010002</w:t>
            </w:r>
          </w:p>
        </w:tc>
        <w:tc>
          <w:tcPr>
            <w:tcW w:w="5528" w:type="dxa"/>
          </w:tcPr>
          <w:p w:rsidR="001C3733" w:rsidRPr="00FD3E22" w:rsidRDefault="001C3733" w:rsidP="001C3733">
            <w:pPr>
              <w:spacing w:before="18"/>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ind w:right="92"/>
              <w:jc w:val="cente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z w:val="18"/>
                <w:szCs w:val="18"/>
                <w:lang w:val="ru-RU"/>
              </w:rPr>
              <w:t xml:space="preserve"> район, </w:t>
            </w:r>
            <w:proofErr w:type="spellStart"/>
            <w:r w:rsidRPr="00FD3E22">
              <w:rPr>
                <w:rFonts w:ascii="Times New Roman" w:hAnsi="Times New Roman"/>
                <w:sz w:val="18"/>
                <w:szCs w:val="18"/>
                <w:lang w:val="ru-RU"/>
              </w:rPr>
              <w:t>Шелеховское</w:t>
            </w:r>
            <w:proofErr w:type="spellEnd"/>
            <w:r w:rsidRPr="00FD3E22">
              <w:rPr>
                <w:rFonts w:ascii="Times New Roman" w:hAnsi="Times New Roman"/>
                <w:sz w:val="18"/>
                <w:szCs w:val="18"/>
                <w:lang w:val="ru-RU"/>
              </w:rPr>
              <w:t xml:space="preserve"> муниципальное образование,</w:t>
            </w:r>
            <w:r w:rsidRPr="00FD3E22">
              <w:rPr>
                <w:rFonts w:ascii="Times New Roman" w:hAnsi="Times New Roman"/>
                <w:spacing w:val="-10"/>
                <w:sz w:val="18"/>
                <w:szCs w:val="18"/>
                <w:lang w:val="ru-RU"/>
              </w:rPr>
              <w:t xml:space="preserve"> </w:t>
            </w:r>
            <w:proofErr w:type="spellStart"/>
            <w:r w:rsidRPr="00FD3E22">
              <w:rPr>
                <w:rFonts w:ascii="Times New Roman" w:hAnsi="Times New Roman"/>
                <w:sz w:val="18"/>
                <w:szCs w:val="18"/>
                <w:lang w:val="ru-RU"/>
              </w:rPr>
              <w:t>Большелугское</w:t>
            </w:r>
            <w:proofErr w:type="spellEnd"/>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сельское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поселение,</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п.</w:t>
            </w:r>
          </w:p>
          <w:p w:rsidR="001C3733" w:rsidRPr="00FD3E22" w:rsidRDefault="001C3733" w:rsidP="001C3733">
            <w:pPr>
              <w:spacing w:line="273"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Рассоха</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106"/>
        </w:trPr>
        <w:tc>
          <w:tcPr>
            <w:tcW w:w="55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spacing w:before="1"/>
              <w:ind w:right="133"/>
              <w:jc w:val="center"/>
              <w:rPr>
                <w:rFonts w:ascii="Times New Roman" w:hAnsi="Times New Roman"/>
                <w:sz w:val="18"/>
                <w:szCs w:val="18"/>
              </w:rPr>
            </w:pPr>
            <w:r w:rsidRPr="00FD3E22">
              <w:rPr>
                <w:rFonts w:ascii="Times New Roman" w:hAnsi="Times New Roman"/>
                <w:spacing w:val="-5"/>
                <w:sz w:val="18"/>
                <w:szCs w:val="18"/>
              </w:rPr>
              <w:t>57</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spacing w:before="1"/>
              <w:ind w:right="170"/>
              <w:jc w:val="center"/>
              <w:rPr>
                <w:rFonts w:ascii="Times New Roman" w:hAnsi="Times New Roman"/>
                <w:sz w:val="18"/>
                <w:szCs w:val="18"/>
              </w:rPr>
            </w:pPr>
            <w:r w:rsidRPr="00FD3E22">
              <w:rPr>
                <w:rFonts w:ascii="Times New Roman" w:hAnsi="Times New Roman"/>
                <w:spacing w:val="-2"/>
                <w:sz w:val="18"/>
                <w:szCs w:val="18"/>
              </w:rPr>
              <w:t>38:27:010004</w:t>
            </w:r>
          </w:p>
        </w:tc>
        <w:tc>
          <w:tcPr>
            <w:tcW w:w="5528" w:type="dxa"/>
          </w:tcPr>
          <w:p w:rsidR="001C3733" w:rsidRPr="00FD3E22" w:rsidRDefault="001C3733" w:rsidP="001C3733">
            <w:pPr>
              <w:spacing w:before="1"/>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ind w:right="92"/>
              <w:jc w:val="cente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z w:val="18"/>
                <w:szCs w:val="18"/>
                <w:lang w:val="ru-RU"/>
              </w:rPr>
              <w:t xml:space="preserve"> район, </w:t>
            </w:r>
            <w:proofErr w:type="spellStart"/>
            <w:r w:rsidRPr="00FD3E22">
              <w:rPr>
                <w:rFonts w:ascii="Times New Roman" w:hAnsi="Times New Roman"/>
                <w:sz w:val="18"/>
                <w:szCs w:val="18"/>
                <w:lang w:val="ru-RU"/>
              </w:rPr>
              <w:t>Шелеховское</w:t>
            </w:r>
            <w:proofErr w:type="spellEnd"/>
            <w:r w:rsidRPr="00FD3E22">
              <w:rPr>
                <w:rFonts w:ascii="Times New Roman" w:hAnsi="Times New Roman"/>
                <w:sz w:val="18"/>
                <w:szCs w:val="18"/>
                <w:lang w:val="ru-RU"/>
              </w:rPr>
              <w:t xml:space="preserve"> муниципальное образование,</w:t>
            </w:r>
            <w:r w:rsidRPr="00FD3E22">
              <w:rPr>
                <w:rFonts w:ascii="Times New Roman" w:hAnsi="Times New Roman"/>
                <w:spacing w:val="-10"/>
                <w:sz w:val="18"/>
                <w:szCs w:val="18"/>
                <w:lang w:val="ru-RU"/>
              </w:rPr>
              <w:t xml:space="preserve"> </w:t>
            </w:r>
            <w:proofErr w:type="spellStart"/>
            <w:r w:rsidRPr="00FD3E22">
              <w:rPr>
                <w:rFonts w:ascii="Times New Roman" w:hAnsi="Times New Roman"/>
                <w:sz w:val="18"/>
                <w:szCs w:val="18"/>
                <w:lang w:val="ru-RU"/>
              </w:rPr>
              <w:t>Большелугское</w:t>
            </w:r>
            <w:proofErr w:type="spellEnd"/>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сельское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поселение,</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п.</w:t>
            </w:r>
          </w:p>
          <w:p w:rsidR="001C3733" w:rsidRPr="00FD3E22" w:rsidRDefault="001C3733" w:rsidP="001C3733">
            <w:pPr>
              <w:spacing w:before="1"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Орлёнок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58</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38:27:010005</w:t>
            </w:r>
          </w:p>
        </w:tc>
        <w:tc>
          <w:tcPr>
            <w:tcW w:w="5528" w:type="dxa"/>
          </w:tcPr>
          <w:p w:rsidR="001C3733" w:rsidRPr="00FD3E22" w:rsidRDefault="001C3733" w:rsidP="001C3733">
            <w:pPr>
              <w:spacing w:line="275"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ind w:right="92"/>
              <w:jc w:val="cente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z w:val="18"/>
                <w:szCs w:val="18"/>
                <w:lang w:val="ru-RU"/>
              </w:rPr>
              <w:t xml:space="preserve"> район, </w:t>
            </w:r>
            <w:proofErr w:type="spellStart"/>
            <w:r w:rsidRPr="00FD3E22">
              <w:rPr>
                <w:rFonts w:ascii="Times New Roman" w:hAnsi="Times New Roman"/>
                <w:sz w:val="18"/>
                <w:szCs w:val="18"/>
                <w:lang w:val="ru-RU"/>
              </w:rPr>
              <w:t>Шелеховское</w:t>
            </w:r>
            <w:proofErr w:type="spellEnd"/>
            <w:r w:rsidRPr="00FD3E22">
              <w:rPr>
                <w:rFonts w:ascii="Times New Roman" w:hAnsi="Times New Roman"/>
                <w:sz w:val="18"/>
                <w:szCs w:val="18"/>
                <w:lang w:val="ru-RU"/>
              </w:rPr>
              <w:t xml:space="preserve"> муниципальное образование,</w:t>
            </w:r>
            <w:r w:rsidRPr="00FD3E22">
              <w:rPr>
                <w:rFonts w:ascii="Times New Roman" w:hAnsi="Times New Roman"/>
                <w:spacing w:val="-10"/>
                <w:sz w:val="18"/>
                <w:szCs w:val="18"/>
                <w:lang w:val="ru-RU"/>
              </w:rPr>
              <w:t xml:space="preserve"> </w:t>
            </w:r>
            <w:proofErr w:type="spellStart"/>
            <w:r w:rsidRPr="00FD3E22">
              <w:rPr>
                <w:rFonts w:ascii="Times New Roman" w:hAnsi="Times New Roman"/>
                <w:sz w:val="18"/>
                <w:szCs w:val="18"/>
                <w:lang w:val="ru-RU"/>
              </w:rPr>
              <w:t>Большелугское</w:t>
            </w:r>
            <w:proofErr w:type="spellEnd"/>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сельское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поселение,</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п.</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Ягодный</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103"/>
        </w:trPr>
        <w:tc>
          <w:tcPr>
            <w:tcW w:w="55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59</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38:27:010103</w:t>
            </w:r>
          </w:p>
        </w:tc>
        <w:tc>
          <w:tcPr>
            <w:tcW w:w="5528" w:type="dxa"/>
          </w:tcPr>
          <w:p w:rsidR="001C3733" w:rsidRPr="00FD3E22" w:rsidRDefault="001C3733" w:rsidP="001C3733">
            <w:pPr>
              <w:spacing w:line="275"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ind w:right="92"/>
              <w:jc w:val="cente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z w:val="18"/>
                <w:szCs w:val="18"/>
                <w:lang w:val="ru-RU"/>
              </w:rPr>
              <w:t xml:space="preserve"> район, </w:t>
            </w:r>
            <w:proofErr w:type="spellStart"/>
            <w:r w:rsidRPr="00FD3E22">
              <w:rPr>
                <w:rFonts w:ascii="Times New Roman" w:hAnsi="Times New Roman"/>
                <w:sz w:val="18"/>
                <w:szCs w:val="18"/>
                <w:lang w:val="ru-RU"/>
              </w:rPr>
              <w:t>Шелеховское</w:t>
            </w:r>
            <w:proofErr w:type="spellEnd"/>
            <w:r w:rsidRPr="00FD3E22">
              <w:rPr>
                <w:rFonts w:ascii="Times New Roman" w:hAnsi="Times New Roman"/>
                <w:sz w:val="18"/>
                <w:szCs w:val="18"/>
                <w:lang w:val="ru-RU"/>
              </w:rPr>
              <w:t xml:space="preserve"> муниципальное образование,</w:t>
            </w:r>
            <w:r w:rsidRPr="00FD3E22">
              <w:rPr>
                <w:rFonts w:ascii="Times New Roman" w:hAnsi="Times New Roman"/>
                <w:spacing w:val="-10"/>
                <w:sz w:val="18"/>
                <w:szCs w:val="18"/>
                <w:lang w:val="ru-RU"/>
              </w:rPr>
              <w:t xml:space="preserve"> </w:t>
            </w:r>
            <w:proofErr w:type="spellStart"/>
            <w:r w:rsidRPr="00FD3E22">
              <w:rPr>
                <w:rFonts w:ascii="Times New Roman" w:hAnsi="Times New Roman"/>
                <w:sz w:val="18"/>
                <w:szCs w:val="18"/>
                <w:lang w:val="ru-RU"/>
              </w:rPr>
              <w:t>Большелугское</w:t>
            </w:r>
            <w:proofErr w:type="spellEnd"/>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сельское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поселение,</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п.</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Огоньки</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8"/>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60</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38:27:030001</w:t>
            </w:r>
          </w:p>
        </w:tc>
        <w:tc>
          <w:tcPr>
            <w:tcW w:w="5528" w:type="dxa"/>
          </w:tcPr>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6" w:lineRule="exact"/>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Шаманское</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 xml:space="preserve">муниципальное образование,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 Шаманка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7"/>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61</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38:27:030002</w:t>
            </w:r>
          </w:p>
        </w:tc>
        <w:tc>
          <w:tcPr>
            <w:tcW w:w="5528" w:type="dxa"/>
          </w:tcPr>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0" w:lineRule="atLeast"/>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Шаманское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 Шаманка</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01"/>
        </w:trPr>
        <w:tc>
          <w:tcPr>
            <w:tcW w:w="559"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62</w:t>
            </w:r>
          </w:p>
        </w:tc>
        <w:tc>
          <w:tcPr>
            <w:tcW w:w="1709" w:type="dxa"/>
          </w:tcPr>
          <w:p w:rsidR="001C3733" w:rsidRPr="00FD3E22" w:rsidRDefault="001C3733" w:rsidP="001C3733">
            <w:pPr>
              <w:spacing w:before="10"/>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38:27:030011</w:t>
            </w:r>
          </w:p>
        </w:tc>
        <w:tc>
          <w:tcPr>
            <w:tcW w:w="5528" w:type="dxa"/>
          </w:tcPr>
          <w:p w:rsidR="001C3733" w:rsidRPr="00FD3E22" w:rsidRDefault="001C3733" w:rsidP="001C3733">
            <w:pPr>
              <w:spacing w:before="135"/>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Шаманское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 Моты</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110"/>
        </w:trPr>
        <w:tc>
          <w:tcPr>
            <w:tcW w:w="559" w:type="dxa"/>
          </w:tcPr>
          <w:p w:rsidR="001C3733" w:rsidRPr="00FD3E22" w:rsidRDefault="001C3733" w:rsidP="001C3733">
            <w:pPr>
              <w:spacing w:before="3"/>
              <w:rPr>
                <w:rFonts w:ascii="Times New Roman" w:hAnsi="Times New Roman"/>
                <w:sz w:val="18"/>
                <w:szCs w:val="18"/>
                <w:lang w:val="ru-RU"/>
              </w:rPr>
            </w:pPr>
          </w:p>
          <w:p w:rsidR="001C3733" w:rsidRPr="00FD3E22" w:rsidRDefault="001C3733" w:rsidP="001C3733">
            <w:pPr>
              <w:spacing w:before="1"/>
              <w:ind w:right="133"/>
              <w:jc w:val="center"/>
              <w:rPr>
                <w:rFonts w:ascii="Times New Roman" w:hAnsi="Times New Roman"/>
                <w:sz w:val="18"/>
                <w:szCs w:val="18"/>
              </w:rPr>
            </w:pPr>
            <w:r w:rsidRPr="00FD3E22">
              <w:rPr>
                <w:rFonts w:ascii="Times New Roman" w:hAnsi="Times New Roman"/>
                <w:spacing w:val="-5"/>
                <w:sz w:val="18"/>
                <w:szCs w:val="18"/>
              </w:rPr>
              <w:t>63</w:t>
            </w:r>
          </w:p>
        </w:tc>
        <w:tc>
          <w:tcPr>
            <w:tcW w:w="1709" w:type="dxa"/>
          </w:tcPr>
          <w:p w:rsidR="001C3733" w:rsidRPr="00FD3E22" w:rsidRDefault="001C3733" w:rsidP="001C3733">
            <w:pPr>
              <w:spacing w:before="3"/>
              <w:rPr>
                <w:rFonts w:ascii="Times New Roman" w:hAnsi="Times New Roman"/>
                <w:sz w:val="18"/>
                <w:szCs w:val="18"/>
              </w:rPr>
            </w:pPr>
          </w:p>
          <w:p w:rsidR="001C3733" w:rsidRPr="00FD3E22" w:rsidRDefault="001C3733" w:rsidP="001C3733">
            <w:pPr>
              <w:spacing w:before="1"/>
              <w:ind w:right="170"/>
              <w:jc w:val="center"/>
              <w:rPr>
                <w:rFonts w:ascii="Times New Roman" w:hAnsi="Times New Roman"/>
                <w:sz w:val="18"/>
                <w:szCs w:val="18"/>
              </w:rPr>
            </w:pPr>
            <w:r w:rsidRPr="00FD3E22">
              <w:rPr>
                <w:rFonts w:ascii="Times New Roman" w:hAnsi="Times New Roman"/>
                <w:spacing w:val="-2"/>
                <w:sz w:val="18"/>
                <w:szCs w:val="18"/>
              </w:rPr>
              <w:t>38:27:030203</w:t>
            </w:r>
          </w:p>
        </w:tc>
        <w:tc>
          <w:tcPr>
            <w:tcW w:w="5528" w:type="dxa"/>
          </w:tcPr>
          <w:p w:rsidR="001C3733" w:rsidRPr="00FD3E22" w:rsidRDefault="001C3733" w:rsidP="001C3733">
            <w:pPr>
              <w:spacing w:before="140"/>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Шаманское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w:t>
            </w:r>
            <w:proofErr w:type="gramStart"/>
            <w:r w:rsidRPr="00FD3E22">
              <w:rPr>
                <w:rFonts w:ascii="Times New Roman" w:hAnsi="Times New Roman"/>
                <w:sz w:val="18"/>
                <w:szCs w:val="18"/>
                <w:lang w:val="ru-RU"/>
              </w:rPr>
              <w:t>с</w:t>
            </w:r>
            <w:proofErr w:type="gramEnd"/>
            <w:r w:rsidRPr="00FD3E22">
              <w:rPr>
                <w:rFonts w:ascii="Times New Roman" w:hAnsi="Times New Roman"/>
                <w:sz w:val="18"/>
                <w:szCs w:val="18"/>
                <w:lang w:val="ru-RU"/>
              </w:rPr>
              <w:t>. Моты</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bl>
    <w:p w:rsidR="001C3733" w:rsidRPr="00FD3E22" w:rsidRDefault="001C3733" w:rsidP="001C3733">
      <w:pPr>
        <w:widowControl w:val="0"/>
        <w:autoSpaceDE w:val="0"/>
        <w:autoSpaceDN w:val="0"/>
        <w:ind w:left="0" w:firstLine="0"/>
        <w:jc w:val="left"/>
        <w:rPr>
          <w:sz w:val="18"/>
          <w:szCs w:val="18"/>
          <w:lang w:eastAsia="en-US"/>
        </w:rPr>
        <w:sectPr w:rsidR="001C3733" w:rsidRPr="00FD3E22">
          <w:type w:val="continuous"/>
          <w:pgSz w:w="11910" w:h="16840"/>
          <w:pgMar w:top="820" w:right="340" w:bottom="782" w:left="880" w:header="720" w:footer="720" w:gutter="0"/>
          <w:cols w:space="720"/>
        </w:sectPr>
      </w:pPr>
    </w:p>
    <w:tbl>
      <w:tblPr>
        <w:tblStyle w:val="TableNormal1"/>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1709"/>
        <w:gridCol w:w="5528"/>
        <w:gridCol w:w="2268"/>
      </w:tblGrid>
      <w:tr w:rsidR="001C3733" w:rsidRPr="00FD3E22" w:rsidTr="001C3733">
        <w:trPr>
          <w:trHeight w:val="950"/>
        </w:trPr>
        <w:tc>
          <w:tcPr>
            <w:tcW w:w="559" w:type="dxa"/>
          </w:tcPr>
          <w:p w:rsidR="001C3733" w:rsidRPr="00FD3E22" w:rsidRDefault="001C3733" w:rsidP="001C3733">
            <w:pPr>
              <w:spacing w:before="157" w:line="276" w:lineRule="auto"/>
              <w:ind w:right="103"/>
              <w:rPr>
                <w:rFonts w:ascii="Times New Roman" w:hAnsi="Times New Roman"/>
                <w:sz w:val="18"/>
                <w:szCs w:val="18"/>
              </w:rPr>
            </w:pPr>
            <w:r w:rsidRPr="00FD3E22">
              <w:rPr>
                <w:rFonts w:ascii="Times New Roman" w:hAnsi="Times New Roman"/>
                <w:spacing w:val="-10"/>
                <w:sz w:val="18"/>
                <w:szCs w:val="18"/>
              </w:rPr>
              <w:lastRenderedPageBreak/>
              <w:t xml:space="preserve">№ </w:t>
            </w:r>
            <w:r w:rsidRPr="00FD3E22">
              <w:rPr>
                <w:rFonts w:ascii="Times New Roman" w:hAnsi="Times New Roman"/>
                <w:spacing w:val="-5"/>
                <w:sz w:val="18"/>
                <w:szCs w:val="18"/>
              </w:rPr>
              <w:t>п/п</w:t>
            </w:r>
          </w:p>
        </w:tc>
        <w:tc>
          <w:tcPr>
            <w:tcW w:w="7237" w:type="dxa"/>
            <w:gridSpan w:val="2"/>
          </w:tcPr>
          <w:p w:rsidR="001C3733" w:rsidRPr="00FD3E22" w:rsidRDefault="001C3733" w:rsidP="001C3733">
            <w:pPr>
              <w:spacing w:before="157" w:line="276" w:lineRule="auto"/>
              <w:ind w:right="1275"/>
              <w:rPr>
                <w:rFonts w:ascii="Times New Roman" w:hAnsi="Times New Roman"/>
                <w:sz w:val="18"/>
                <w:szCs w:val="18"/>
                <w:lang w:val="ru-RU"/>
              </w:rPr>
            </w:pPr>
            <w:r w:rsidRPr="00FD3E22">
              <w:rPr>
                <w:rFonts w:ascii="Times New Roman" w:hAnsi="Times New Roman"/>
                <w:sz w:val="18"/>
                <w:szCs w:val="18"/>
                <w:lang w:val="ru-RU"/>
              </w:rPr>
              <w:t>Место выполнения комплексных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кадастровых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работ</w:t>
            </w:r>
          </w:p>
        </w:tc>
        <w:tc>
          <w:tcPr>
            <w:tcW w:w="2268" w:type="dxa"/>
          </w:tcPr>
          <w:p w:rsidR="001C3733" w:rsidRPr="00FD3E22" w:rsidRDefault="001C3733" w:rsidP="001C3733">
            <w:pPr>
              <w:spacing w:line="276" w:lineRule="auto"/>
              <w:ind w:right="141"/>
              <w:rPr>
                <w:rFonts w:ascii="Times New Roman" w:hAnsi="Times New Roman"/>
                <w:sz w:val="18"/>
                <w:szCs w:val="18"/>
                <w:lang w:val="ru-RU"/>
              </w:rPr>
            </w:pPr>
            <w:r w:rsidRPr="00FD3E22">
              <w:rPr>
                <w:rFonts w:ascii="Times New Roman" w:hAnsi="Times New Roman"/>
                <w:sz w:val="18"/>
                <w:szCs w:val="18"/>
                <w:lang w:val="ru-RU"/>
              </w:rPr>
              <w:t>Время</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 xml:space="preserve">выполнения </w:t>
            </w:r>
            <w:proofErr w:type="gramStart"/>
            <w:r w:rsidRPr="00FD3E22">
              <w:rPr>
                <w:rFonts w:ascii="Times New Roman" w:hAnsi="Times New Roman"/>
                <w:spacing w:val="-2"/>
                <w:sz w:val="18"/>
                <w:szCs w:val="18"/>
                <w:lang w:val="ru-RU"/>
              </w:rPr>
              <w:t>комплексных</w:t>
            </w:r>
            <w:proofErr w:type="gramEnd"/>
          </w:p>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кадастровых</w:t>
            </w:r>
            <w:r w:rsidRPr="00FD3E22">
              <w:rPr>
                <w:rFonts w:ascii="Times New Roman" w:hAnsi="Times New Roman"/>
                <w:spacing w:val="-3"/>
                <w:sz w:val="18"/>
                <w:szCs w:val="18"/>
                <w:lang w:val="ru-RU"/>
              </w:rPr>
              <w:t xml:space="preserve"> </w:t>
            </w:r>
            <w:r w:rsidRPr="00FD3E22">
              <w:rPr>
                <w:rFonts w:ascii="Times New Roman" w:hAnsi="Times New Roman"/>
                <w:spacing w:val="-4"/>
                <w:sz w:val="18"/>
                <w:szCs w:val="18"/>
                <w:lang w:val="ru-RU"/>
              </w:rPr>
              <w:t>работ</w:t>
            </w:r>
          </w:p>
        </w:tc>
      </w:tr>
      <w:tr w:rsidR="001C3733" w:rsidRPr="00FD3E22" w:rsidTr="001C3733">
        <w:trPr>
          <w:trHeight w:val="1058"/>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spacing w:before="1"/>
              <w:ind w:right="133"/>
              <w:jc w:val="center"/>
              <w:rPr>
                <w:rFonts w:ascii="Times New Roman" w:hAnsi="Times New Roman"/>
                <w:sz w:val="18"/>
                <w:szCs w:val="18"/>
              </w:rPr>
            </w:pPr>
            <w:r w:rsidRPr="00FD3E22">
              <w:rPr>
                <w:rFonts w:ascii="Times New Roman" w:hAnsi="Times New Roman"/>
                <w:spacing w:val="-5"/>
                <w:sz w:val="18"/>
                <w:szCs w:val="18"/>
              </w:rPr>
              <w:t>64</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spacing w:before="1"/>
              <w:ind w:right="170"/>
              <w:jc w:val="center"/>
              <w:rPr>
                <w:rFonts w:ascii="Times New Roman" w:hAnsi="Times New Roman"/>
                <w:sz w:val="18"/>
                <w:szCs w:val="18"/>
              </w:rPr>
            </w:pPr>
            <w:r w:rsidRPr="00FD3E22">
              <w:rPr>
                <w:rFonts w:ascii="Times New Roman" w:hAnsi="Times New Roman"/>
                <w:spacing w:val="-2"/>
                <w:sz w:val="18"/>
                <w:szCs w:val="18"/>
              </w:rPr>
              <w:t>38:27:040002</w:t>
            </w:r>
          </w:p>
        </w:tc>
        <w:tc>
          <w:tcPr>
            <w:tcW w:w="5528" w:type="dxa"/>
          </w:tcPr>
          <w:p w:rsidR="001C3733" w:rsidRPr="00FD3E22" w:rsidRDefault="001C3733" w:rsidP="001C3733">
            <w:pPr>
              <w:spacing w:before="114"/>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ind w:right="74"/>
              <w:jc w:val="cente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2"/>
                <w:sz w:val="18"/>
                <w:szCs w:val="18"/>
                <w:lang w:val="ru-RU"/>
              </w:rPr>
              <w:t xml:space="preserve"> </w:t>
            </w:r>
            <w:proofErr w:type="spellStart"/>
            <w:r w:rsidRPr="00FD3E22">
              <w:rPr>
                <w:rFonts w:ascii="Times New Roman" w:hAnsi="Times New Roman"/>
                <w:sz w:val="18"/>
                <w:szCs w:val="18"/>
                <w:lang w:val="ru-RU"/>
              </w:rPr>
              <w:t>Подкаменское</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муниципальное образование, п. Санаторный</w:t>
            </w:r>
          </w:p>
        </w:tc>
        <w:tc>
          <w:tcPr>
            <w:tcW w:w="2268" w:type="dxa"/>
            <w:vMerge w:val="restart"/>
          </w:tcPr>
          <w:p w:rsidR="001C3733" w:rsidRPr="00FD3E22" w:rsidRDefault="001C3733" w:rsidP="001C3733">
            <w:pPr>
              <w:rPr>
                <w:rFonts w:ascii="Times New Roman" w:hAnsi="Times New Roman"/>
                <w:sz w:val="18"/>
                <w:szCs w:val="18"/>
                <w:lang w:val="ru-RU"/>
              </w:rPr>
            </w:pPr>
          </w:p>
        </w:tc>
      </w:tr>
      <w:tr w:rsidR="001C3733" w:rsidRPr="00FD3E22" w:rsidTr="001C3733">
        <w:trPr>
          <w:trHeight w:val="827"/>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65</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38:27:040003</w:t>
            </w:r>
          </w:p>
        </w:tc>
        <w:tc>
          <w:tcPr>
            <w:tcW w:w="5528" w:type="dxa"/>
          </w:tcPr>
          <w:p w:rsidR="001C3733" w:rsidRPr="00FD3E22" w:rsidRDefault="001C3733" w:rsidP="001C3733">
            <w:pPr>
              <w:spacing w:line="275"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0" w:lineRule="atLeast"/>
              <w:ind w:right="74"/>
              <w:jc w:val="cente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proofErr w:type="spellStart"/>
            <w:r w:rsidRPr="00FD3E22">
              <w:rPr>
                <w:rFonts w:ascii="Times New Roman" w:hAnsi="Times New Roman"/>
                <w:sz w:val="18"/>
                <w:szCs w:val="18"/>
                <w:lang w:val="ru-RU"/>
              </w:rPr>
              <w:t>Подкаменское</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муниципальное образование, п. Родниковый</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7"/>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66</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38:27:040201</w:t>
            </w:r>
          </w:p>
        </w:tc>
        <w:tc>
          <w:tcPr>
            <w:tcW w:w="5528" w:type="dxa"/>
          </w:tcPr>
          <w:p w:rsidR="001C3733" w:rsidRPr="00FD3E22" w:rsidRDefault="001C3733" w:rsidP="001C3733">
            <w:pPr>
              <w:spacing w:line="275"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0" w:lineRule="atLeast"/>
              <w:ind w:right="74"/>
              <w:jc w:val="cente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proofErr w:type="spellStart"/>
            <w:r w:rsidRPr="00FD3E22">
              <w:rPr>
                <w:rFonts w:ascii="Times New Roman" w:hAnsi="Times New Roman"/>
                <w:sz w:val="18"/>
                <w:szCs w:val="18"/>
                <w:lang w:val="ru-RU"/>
              </w:rPr>
              <w:t>Подкаменское</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п. </w:t>
            </w:r>
            <w:proofErr w:type="gramStart"/>
            <w:r w:rsidRPr="00FD3E22">
              <w:rPr>
                <w:rFonts w:ascii="Times New Roman" w:hAnsi="Times New Roman"/>
                <w:sz w:val="18"/>
                <w:szCs w:val="18"/>
                <w:lang w:val="ru-RU"/>
              </w:rPr>
              <w:t>Подкаменная</w:t>
            </w:r>
            <w:proofErr w:type="gram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8"/>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67</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38:27:040301</w:t>
            </w:r>
          </w:p>
        </w:tc>
        <w:tc>
          <w:tcPr>
            <w:tcW w:w="5528" w:type="dxa"/>
          </w:tcPr>
          <w:p w:rsidR="001C3733" w:rsidRPr="00FD3E22" w:rsidRDefault="001C3733" w:rsidP="001C3733">
            <w:pPr>
              <w:spacing w:line="275" w:lineRule="exact"/>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6" w:lineRule="exact"/>
              <w:ind w:right="74"/>
              <w:jc w:val="cente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proofErr w:type="spellStart"/>
            <w:r w:rsidRPr="00FD3E22">
              <w:rPr>
                <w:rFonts w:ascii="Times New Roman" w:hAnsi="Times New Roman"/>
                <w:sz w:val="18"/>
                <w:szCs w:val="18"/>
                <w:lang w:val="ru-RU"/>
              </w:rPr>
              <w:t>Подкаменское</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п. </w:t>
            </w:r>
            <w:proofErr w:type="gramStart"/>
            <w:r w:rsidRPr="00FD3E22">
              <w:rPr>
                <w:rFonts w:ascii="Times New Roman" w:hAnsi="Times New Roman"/>
                <w:sz w:val="18"/>
                <w:szCs w:val="18"/>
                <w:lang w:val="ru-RU"/>
              </w:rPr>
              <w:t>Подкаменная</w:t>
            </w:r>
            <w:proofErr w:type="gram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1098"/>
        </w:trPr>
        <w:tc>
          <w:tcPr>
            <w:tcW w:w="559" w:type="dxa"/>
          </w:tcPr>
          <w:p w:rsidR="001C3733" w:rsidRPr="00FD3E22" w:rsidRDefault="001C3733" w:rsidP="001C3733">
            <w:pPr>
              <w:spacing w:before="10"/>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68</w:t>
            </w:r>
          </w:p>
        </w:tc>
        <w:tc>
          <w:tcPr>
            <w:tcW w:w="1709" w:type="dxa"/>
          </w:tcPr>
          <w:p w:rsidR="001C3733" w:rsidRPr="00FD3E22" w:rsidRDefault="001C3733" w:rsidP="001C3733">
            <w:pPr>
              <w:spacing w:before="10"/>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38:27:050003</w:t>
            </w:r>
          </w:p>
        </w:tc>
        <w:tc>
          <w:tcPr>
            <w:tcW w:w="5528" w:type="dxa"/>
          </w:tcPr>
          <w:p w:rsidR="001C3733" w:rsidRPr="00FD3E22" w:rsidRDefault="001C3733" w:rsidP="001C3733">
            <w:pPr>
              <w:spacing w:before="135"/>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Олхинское</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д. </w:t>
            </w:r>
            <w:proofErr w:type="spellStart"/>
            <w:r w:rsidRPr="00FD3E22">
              <w:rPr>
                <w:rFonts w:ascii="Times New Roman" w:hAnsi="Times New Roman"/>
                <w:sz w:val="18"/>
                <w:szCs w:val="18"/>
                <w:lang w:val="ru-RU"/>
              </w:rPr>
              <w:t>Олха</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7"/>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69</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38:27:050004</w:t>
            </w:r>
          </w:p>
        </w:tc>
        <w:tc>
          <w:tcPr>
            <w:tcW w:w="5528" w:type="dxa"/>
          </w:tcPr>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0" w:lineRule="atLeast"/>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Олхинское</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п. </w:t>
            </w:r>
            <w:proofErr w:type="gramStart"/>
            <w:r w:rsidRPr="00FD3E22">
              <w:rPr>
                <w:rFonts w:ascii="Times New Roman" w:hAnsi="Times New Roman"/>
                <w:sz w:val="18"/>
                <w:szCs w:val="18"/>
                <w:lang w:val="ru-RU"/>
              </w:rPr>
              <w:t>Летняя</w:t>
            </w:r>
            <w:proofErr w:type="gram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7"/>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70</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38:27:050106</w:t>
            </w:r>
          </w:p>
        </w:tc>
        <w:tc>
          <w:tcPr>
            <w:tcW w:w="5528" w:type="dxa"/>
          </w:tcPr>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0" w:lineRule="atLeast"/>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proofErr w:type="spellStart"/>
            <w:r w:rsidRPr="00FD3E22">
              <w:rPr>
                <w:rFonts w:ascii="Times New Roman" w:hAnsi="Times New Roman"/>
                <w:sz w:val="18"/>
                <w:szCs w:val="18"/>
                <w:lang w:val="ru-RU"/>
              </w:rPr>
              <w:t>Олхинское</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п. </w:t>
            </w:r>
            <w:proofErr w:type="gramStart"/>
            <w:r w:rsidRPr="00FD3E22">
              <w:rPr>
                <w:rFonts w:ascii="Times New Roman" w:hAnsi="Times New Roman"/>
                <w:sz w:val="18"/>
                <w:szCs w:val="18"/>
                <w:lang w:val="ru-RU"/>
              </w:rPr>
              <w:t>Дачная</w:t>
            </w:r>
            <w:proofErr w:type="gram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8"/>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71</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38:27:050206</w:t>
            </w:r>
          </w:p>
        </w:tc>
        <w:tc>
          <w:tcPr>
            <w:tcW w:w="5528" w:type="dxa"/>
          </w:tcPr>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6" w:lineRule="exact"/>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proofErr w:type="spellStart"/>
            <w:r w:rsidRPr="00FD3E22">
              <w:rPr>
                <w:rFonts w:ascii="Times New Roman" w:hAnsi="Times New Roman"/>
                <w:sz w:val="18"/>
                <w:szCs w:val="18"/>
                <w:lang w:val="ru-RU"/>
              </w:rPr>
              <w:t>Олхинское</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п. </w:t>
            </w:r>
            <w:proofErr w:type="gramStart"/>
            <w:r w:rsidRPr="00FD3E22">
              <w:rPr>
                <w:rFonts w:ascii="Times New Roman" w:hAnsi="Times New Roman"/>
                <w:sz w:val="18"/>
                <w:szCs w:val="18"/>
                <w:lang w:val="ru-RU"/>
              </w:rPr>
              <w:t>Дачная</w:t>
            </w:r>
            <w:proofErr w:type="gram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7"/>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72</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38:27:050601</w:t>
            </w:r>
          </w:p>
        </w:tc>
        <w:tc>
          <w:tcPr>
            <w:tcW w:w="5528" w:type="dxa"/>
          </w:tcPr>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5"/>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4"/>
                <w:sz w:val="18"/>
                <w:szCs w:val="18"/>
                <w:lang w:val="ru-RU"/>
              </w:rPr>
              <w:t xml:space="preserve"> </w:t>
            </w:r>
            <w:r w:rsidRPr="00FD3E22">
              <w:rPr>
                <w:rFonts w:ascii="Times New Roman" w:hAnsi="Times New Roman"/>
                <w:spacing w:val="-2"/>
                <w:sz w:val="18"/>
                <w:szCs w:val="18"/>
                <w:lang w:val="ru-RU"/>
              </w:rPr>
              <w:t>область,</w:t>
            </w:r>
          </w:p>
          <w:p w:rsidR="001C3733" w:rsidRPr="00FD3E22" w:rsidRDefault="001C3733" w:rsidP="001C3733">
            <w:pPr>
              <w:spacing w:line="270" w:lineRule="atLeast"/>
              <w:rPr>
                <w:rFonts w:ascii="Times New Roman" w:hAnsi="Times New Roman"/>
                <w:sz w:val="18"/>
                <w:szCs w:val="18"/>
                <w:lang w:val="ru-RU"/>
              </w:rPr>
            </w:pPr>
            <w:proofErr w:type="spellStart"/>
            <w:r w:rsidRPr="00FD3E22">
              <w:rPr>
                <w:rFonts w:ascii="Times New Roman" w:hAnsi="Times New Roman"/>
                <w:sz w:val="18"/>
                <w:szCs w:val="18"/>
                <w:lang w:val="ru-RU"/>
              </w:rPr>
              <w:t>Шелеховский</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4"/>
                <w:sz w:val="18"/>
                <w:szCs w:val="18"/>
                <w:lang w:val="ru-RU"/>
              </w:rPr>
              <w:t xml:space="preserve"> </w:t>
            </w:r>
            <w:proofErr w:type="spellStart"/>
            <w:r w:rsidRPr="00FD3E22">
              <w:rPr>
                <w:rFonts w:ascii="Times New Roman" w:hAnsi="Times New Roman"/>
                <w:sz w:val="18"/>
                <w:szCs w:val="18"/>
                <w:lang w:val="ru-RU"/>
              </w:rPr>
              <w:t>Олхинское</w:t>
            </w:r>
            <w:proofErr w:type="spellEnd"/>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муниципальное образование, д. </w:t>
            </w:r>
            <w:proofErr w:type="spellStart"/>
            <w:r w:rsidRPr="00FD3E22">
              <w:rPr>
                <w:rFonts w:ascii="Times New Roman" w:hAnsi="Times New Roman"/>
                <w:sz w:val="18"/>
                <w:szCs w:val="18"/>
                <w:lang w:val="ru-RU"/>
              </w:rPr>
              <w:t>Олха</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7"/>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73</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38:30:010404</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область, муниципальное образование</w:t>
            </w:r>
          </w:p>
          <w:p w:rsidR="001C3733" w:rsidRPr="00FD3E22" w:rsidRDefault="001C3733" w:rsidP="001C3733">
            <w:pPr>
              <w:spacing w:line="257" w:lineRule="exact"/>
              <w:ind w:right="74"/>
              <w:jc w:val="center"/>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30"/>
        </w:trPr>
        <w:tc>
          <w:tcPr>
            <w:tcW w:w="55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74</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38:30:011001</w:t>
            </w:r>
          </w:p>
        </w:tc>
        <w:tc>
          <w:tcPr>
            <w:tcW w:w="5528" w:type="dxa"/>
          </w:tcPr>
          <w:p w:rsidR="001C3733" w:rsidRPr="00FD3E22" w:rsidRDefault="001C3733" w:rsidP="001C3733">
            <w:pPr>
              <w:spacing w:before="1"/>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область, муниципальное образование</w:t>
            </w:r>
          </w:p>
          <w:p w:rsidR="001C3733" w:rsidRPr="00FD3E22" w:rsidRDefault="001C3733" w:rsidP="001C3733">
            <w:pPr>
              <w:spacing w:line="257" w:lineRule="exact"/>
              <w:ind w:right="74"/>
              <w:jc w:val="center"/>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8"/>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75</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38:30:011103</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область, муниципальное образование</w:t>
            </w:r>
          </w:p>
          <w:p w:rsidR="001C3733" w:rsidRPr="00FD3E22" w:rsidRDefault="001C3733" w:rsidP="001C3733">
            <w:pPr>
              <w:spacing w:line="257" w:lineRule="exact"/>
              <w:ind w:right="74"/>
              <w:jc w:val="center"/>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962"/>
        </w:trPr>
        <w:tc>
          <w:tcPr>
            <w:tcW w:w="559" w:type="dxa"/>
          </w:tcPr>
          <w:p w:rsidR="001C3733" w:rsidRPr="00FD3E22" w:rsidRDefault="001C3733" w:rsidP="001C3733">
            <w:pPr>
              <w:spacing w:before="10"/>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76</w:t>
            </w:r>
          </w:p>
        </w:tc>
        <w:tc>
          <w:tcPr>
            <w:tcW w:w="1709" w:type="dxa"/>
          </w:tcPr>
          <w:p w:rsidR="001C3733" w:rsidRPr="00FD3E22" w:rsidRDefault="001C3733" w:rsidP="001C3733">
            <w:pPr>
              <w:spacing w:before="10"/>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38:30:011401</w:t>
            </w:r>
          </w:p>
        </w:tc>
        <w:tc>
          <w:tcPr>
            <w:tcW w:w="5528" w:type="dxa"/>
          </w:tcPr>
          <w:p w:rsidR="001C3733" w:rsidRPr="00FD3E22" w:rsidRDefault="001C3733" w:rsidP="001C3733">
            <w:pPr>
              <w:spacing w:before="66"/>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область, муниципальное образование</w:t>
            </w:r>
          </w:p>
          <w:p w:rsidR="001C3733" w:rsidRPr="00FD3E22" w:rsidRDefault="001C3733" w:rsidP="001C3733">
            <w:pPr>
              <w:ind w:right="74"/>
              <w:jc w:val="center"/>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024"/>
        </w:trPr>
        <w:tc>
          <w:tcPr>
            <w:tcW w:w="559" w:type="dxa"/>
          </w:tcPr>
          <w:p w:rsidR="001C3733" w:rsidRPr="00FD3E22" w:rsidRDefault="001C3733" w:rsidP="001C3733">
            <w:pPr>
              <w:spacing w:before="6"/>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77</w:t>
            </w:r>
          </w:p>
        </w:tc>
        <w:tc>
          <w:tcPr>
            <w:tcW w:w="1709" w:type="dxa"/>
          </w:tcPr>
          <w:p w:rsidR="001C3733" w:rsidRPr="00FD3E22" w:rsidRDefault="001C3733" w:rsidP="001C3733">
            <w:pPr>
              <w:spacing w:before="6"/>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38:30:011801</w:t>
            </w:r>
          </w:p>
        </w:tc>
        <w:tc>
          <w:tcPr>
            <w:tcW w:w="5528" w:type="dxa"/>
          </w:tcPr>
          <w:p w:rsidR="001C3733" w:rsidRPr="00FD3E22" w:rsidRDefault="001C3733" w:rsidP="001C3733">
            <w:pPr>
              <w:spacing w:before="97"/>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область, муниципальное образование</w:t>
            </w:r>
          </w:p>
          <w:p w:rsidR="001C3733" w:rsidRPr="00FD3E22" w:rsidRDefault="001C3733" w:rsidP="001C3733">
            <w:pPr>
              <w:ind w:right="74"/>
              <w:jc w:val="center"/>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041"/>
        </w:trPr>
        <w:tc>
          <w:tcPr>
            <w:tcW w:w="55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78</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38:30:012601</w:t>
            </w:r>
          </w:p>
        </w:tc>
        <w:tc>
          <w:tcPr>
            <w:tcW w:w="5528" w:type="dxa"/>
          </w:tcPr>
          <w:p w:rsidR="001C3733" w:rsidRPr="00FD3E22" w:rsidRDefault="001C3733" w:rsidP="001C3733">
            <w:pPr>
              <w:spacing w:before="104"/>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область, муниципальное образование</w:t>
            </w:r>
          </w:p>
          <w:p w:rsidR="001C3733" w:rsidRPr="00FD3E22" w:rsidRDefault="001C3733" w:rsidP="001C3733">
            <w:pPr>
              <w:ind w:right="74"/>
              <w:jc w:val="center"/>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город</w:t>
            </w:r>
            <w:proofErr w:type="spellEnd"/>
            <w:r w:rsidRPr="00FD3E22">
              <w:rPr>
                <w:rFonts w:ascii="Times New Roman" w:hAnsi="Times New Roman"/>
                <w:sz w:val="18"/>
                <w:szCs w:val="18"/>
              </w:rPr>
              <w:t xml:space="preserve"> </w:t>
            </w:r>
            <w:proofErr w:type="spellStart"/>
            <w:r w:rsidRPr="00FD3E22">
              <w:rPr>
                <w:rFonts w:ascii="Times New Roman" w:hAnsi="Times New Roman"/>
                <w:sz w:val="18"/>
                <w:szCs w:val="18"/>
              </w:rPr>
              <w:t>Тулун</w:t>
            </w:r>
            <w:proofErr w:type="spellEnd"/>
            <w:r w:rsidRPr="00FD3E22">
              <w:rPr>
                <w:rFonts w:ascii="Times New Roman" w:hAnsi="Times New Roman"/>
                <w:sz w:val="18"/>
                <w:szCs w:val="18"/>
              </w:rPr>
              <w:t>», г.</w:t>
            </w:r>
            <w:r w:rsidRPr="00FD3E22">
              <w:rPr>
                <w:rFonts w:ascii="Times New Roman" w:hAnsi="Times New Roman"/>
                <w:spacing w:val="-1"/>
                <w:sz w:val="18"/>
                <w:szCs w:val="18"/>
              </w:rPr>
              <w:t xml:space="preserve"> </w:t>
            </w:r>
            <w:proofErr w:type="spellStart"/>
            <w:r w:rsidRPr="00FD3E22">
              <w:rPr>
                <w:rFonts w:ascii="Times New Roman" w:hAnsi="Times New Roman"/>
                <w:spacing w:val="-4"/>
                <w:sz w:val="18"/>
                <w:szCs w:val="18"/>
              </w:rPr>
              <w:t>Тулун</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bl>
    <w:p w:rsidR="001C3733" w:rsidRPr="00FD3E22" w:rsidRDefault="001C3733" w:rsidP="001C3733">
      <w:pPr>
        <w:widowControl w:val="0"/>
        <w:autoSpaceDE w:val="0"/>
        <w:autoSpaceDN w:val="0"/>
        <w:ind w:left="0" w:firstLine="0"/>
        <w:jc w:val="left"/>
        <w:rPr>
          <w:sz w:val="18"/>
          <w:szCs w:val="18"/>
          <w:lang w:eastAsia="en-US"/>
        </w:rPr>
        <w:sectPr w:rsidR="001C3733" w:rsidRPr="00FD3E22">
          <w:type w:val="continuous"/>
          <w:pgSz w:w="11910" w:h="16840"/>
          <w:pgMar w:top="820" w:right="340" w:bottom="965" w:left="880" w:header="720" w:footer="720" w:gutter="0"/>
          <w:cols w:space="720"/>
        </w:sectPr>
      </w:pPr>
    </w:p>
    <w:tbl>
      <w:tblPr>
        <w:tblStyle w:val="TableNormal1"/>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1709"/>
        <w:gridCol w:w="5528"/>
        <w:gridCol w:w="2268"/>
      </w:tblGrid>
      <w:tr w:rsidR="001C3733" w:rsidRPr="00FD3E22" w:rsidTr="001C3733">
        <w:trPr>
          <w:trHeight w:val="950"/>
        </w:trPr>
        <w:tc>
          <w:tcPr>
            <w:tcW w:w="559" w:type="dxa"/>
          </w:tcPr>
          <w:p w:rsidR="001C3733" w:rsidRPr="00FD3E22" w:rsidRDefault="001C3733" w:rsidP="001C3733">
            <w:pPr>
              <w:spacing w:before="157" w:line="276" w:lineRule="auto"/>
              <w:ind w:right="103"/>
              <w:rPr>
                <w:rFonts w:ascii="Times New Roman" w:hAnsi="Times New Roman"/>
                <w:sz w:val="18"/>
                <w:szCs w:val="18"/>
              </w:rPr>
            </w:pPr>
            <w:r w:rsidRPr="00FD3E22">
              <w:rPr>
                <w:rFonts w:ascii="Times New Roman" w:hAnsi="Times New Roman"/>
                <w:spacing w:val="-10"/>
                <w:sz w:val="18"/>
                <w:szCs w:val="18"/>
              </w:rPr>
              <w:lastRenderedPageBreak/>
              <w:t xml:space="preserve">№ </w:t>
            </w:r>
            <w:r w:rsidRPr="00FD3E22">
              <w:rPr>
                <w:rFonts w:ascii="Times New Roman" w:hAnsi="Times New Roman"/>
                <w:spacing w:val="-5"/>
                <w:sz w:val="18"/>
                <w:szCs w:val="18"/>
              </w:rPr>
              <w:t>п/п</w:t>
            </w:r>
          </w:p>
        </w:tc>
        <w:tc>
          <w:tcPr>
            <w:tcW w:w="7237" w:type="dxa"/>
            <w:gridSpan w:val="2"/>
          </w:tcPr>
          <w:p w:rsidR="001C3733" w:rsidRPr="00FD3E22" w:rsidRDefault="001C3733" w:rsidP="001C3733">
            <w:pPr>
              <w:spacing w:before="157" w:line="276" w:lineRule="auto"/>
              <w:ind w:right="1275"/>
              <w:rPr>
                <w:rFonts w:ascii="Times New Roman" w:hAnsi="Times New Roman"/>
                <w:sz w:val="18"/>
                <w:szCs w:val="18"/>
                <w:lang w:val="ru-RU"/>
              </w:rPr>
            </w:pPr>
            <w:r w:rsidRPr="00FD3E22">
              <w:rPr>
                <w:rFonts w:ascii="Times New Roman" w:hAnsi="Times New Roman"/>
                <w:sz w:val="18"/>
                <w:szCs w:val="18"/>
                <w:lang w:val="ru-RU"/>
              </w:rPr>
              <w:t>Место выполнения комплексных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кадастровых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работ</w:t>
            </w:r>
          </w:p>
        </w:tc>
        <w:tc>
          <w:tcPr>
            <w:tcW w:w="2268" w:type="dxa"/>
          </w:tcPr>
          <w:p w:rsidR="001C3733" w:rsidRPr="00FD3E22" w:rsidRDefault="001C3733" w:rsidP="001C3733">
            <w:pPr>
              <w:spacing w:line="276" w:lineRule="auto"/>
              <w:ind w:right="141"/>
              <w:rPr>
                <w:rFonts w:ascii="Times New Roman" w:hAnsi="Times New Roman"/>
                <w:sz w:val="18"/>
                <w:szCs w:val="18"/>
                <w:lang w:val="ru-RU"/>
              </w:rPr>
            </w:pPr>
            <w:r w:rsidRPr="00FD3E22">
              <w:rPr>
                <w:rFonts w:ascii="Times New Roman" w:hAnsi="Times New Roman"/>
                <w:sz w:val="18"/>
                <w:szCs w:val="18"/>
                <w:lang w:val="ru-RU"/>
              </w:rPr>
              <w:t>Время</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 xml:space="preserve">выполнения </w:t>
            </w:r>
            <w:proofErr w:type="gramStart"/>
            <w:r w:rsidRPr="00FD3E22">
              <w:rPr>
                <w:rFonts w:ascii="Times New Roman" w:hAnsi="Times New Roman"/>
                <w:spacing w:val="-2"/>
                <w:sz w:val="18"/>
                <w:szCs w:val="18"/>
                <w:lang w:val="ru-RU"/>
              </w:rPr>
              <w:t>комплексных</w:t>
            </w:r>
            <w:proofErr w:type="gramEnd"/>
          </w:p>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кадастровых</w:t>
            </w:r>
            <w:r w:rsidRPr="00FD3E22">
              <w:rPr>
                <w:rFonts w:ascii="Times New Roman" w:hAnsi="Times New Roman"/>
                <w:spacing w:val="-3"/>
                <w:sz w:val="18"/>
                <w:szCs w:val="18"/>
                <w:lang w:val="ru-RU"/>
              </w:rPr>
              <w:t xml:space="preserve"> </w:t>
            </w:r>
            <w:r w:rsidRPr="00FD3E22">
              <w:rPr>
                <w:rFonts w:ascii="Times New Roman" w:hAnsi="Times New Roman"/>
                <w:spacing w:val="-4"/>
                <w:sz w:val="18"/>
                <w:szCs w:val="18"/>
                <w:lang w:val="ru-RU"/>
              </w:rPr>
              <w:t>работ</w:t>
            </w:r>
          </w:p>
        </w:tc>
      </w:tr>
      <w:tr w:rsidR="001C3733" w:rsidRPr="00FD3E22" w:rsidTr="001C3733">
        <w:trPr>
          <w:trHeight w:val="1058"/>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spacing w:before="1"/>
              <w:ind w:right="133"/>
              <w:jc w:val="center"/>
              <w:rPr>
                <w:rFonts w:ascii="Times New Roman" w:hAnsi="Times New Roman"/>
                <w:sz w:val="18"/>
                <w:szCs w:val="18"/>
              </w:rPr>
            </w:pPr>
            <w:r w:rsidRPr="00FD3E22">
              <w:rPr>
                <w:rFonts w:ascii="Times New Roman" w:hAnsi="Times New Roman"/>
                <w:spacing w:val="-5"/>
                <w:sz w:val="18"/>
                <w:szCs w:val="18"/>
              </w:rPr>
              <w:t>79</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spacing w:before="1"/>
              <w:ind w:right="170"/>
              <w:jc w:val="center"/>
              <w:rPr>
                <w:rFonts w:ascii="Times New Roman" w:hAnsi="Times New Roman"/>
                <w:sz w:val="18"/>
                <w:szCs w:val="18"/>
              </w:rPr>
            </w:pPr>
            <w:r w:rsidRPr="00FD3E22">
              <w:rPr>
                <w:rFonts w:ascii="Times New Roman" w:hAnsi="Times New Roman"/>
                <w:spacing w:val="-2"/>
                <w:sz w:val="18"/>
                <w:szCs w:val="18"/>
              </w:rPr>
              <w:t>38:33:020104</w:t>
            </w:r>
          </w:p>
        </w:tc>
        <w:tc>
          <w:tcPr>
            <w:tcW w:w="5528" w:type="dxa"/>
          </w:tcPr>
          <w:p w:rsidR="001C3733" w:rsidRPr="00FD3E22" w:rsidRDefault="001C3733" w:rsidP="001C3733">
            <w:pPr>
              <w:spacing w:before="116"/>
              <w:ind w:right="308"/>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муниципальное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«город</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Свирск»,</w:t>
            </w:r>
            <w:r w:rsidRPr="00FD3E22">
              <w:rPr>
                <w:rFonts w:ascii="Times New Roman" w:hAnsi="Times New Roman"/>
                <w:spacing w:val="-13"/>
                <w:sz w:val="18"/>
                <w:szCs w:val="18"/>
                <w:lang w:val="ru-RU"/>
              </w:rPr>
              <w:t xml:space="preserve"> </w:t>
            </w:r>
            <w:proofErr w:type="gramStart"/>
            <w:r w:rsidRPr="00FD3E22">
              <w:rPr>
                <w:rFonts w:ascii="Times New Roman" w:hAnsi="Times New Roman"/>
                <w:sz w:val="18"/>
                <w:szCs w:val="18"/>
                <w:lang w:val="ru-RU"/>
              </w:rPr>
              <w:t>г</w:t>
            </w:r>
            <w:proofErr w:type="gramEnd"/>
            <w:r w:rsidRPr="00FD3E22">
              <w:rPr>
                <w:rFonts w:ascii="Times New Roman" w:hAnsi="Times New Roman"/>
                <w:sz w:val="18"/>
                <w:szCs w:val="18"/>
                <w:lang w:val="ru-RU"/>
              </w:rPr>
              <w:t>.</w:t>
            </w:r>
          </w:p>
          <w:p w:rsidR="001C3733" w:rsidRPr="00FD3E22" w:rsidRDefault="001C3733" w:rsidP="001C3733">
            <w:pPr>
              <w:ind w:right="74"/>
              <w:jc w:val="center"/>
              <w:rPr>
                <w:rFonts w:ascii="Times New Roman" w:hAnsi="Times New Roman"/>
                <w:sz w:val="18"/>
                <w:szCs w:val="18"/>
              </w:rPr>
            </w:pPr>
            <w:proofErr w:type="spellStart"/>
            <w:r w:rsidRPr="00FD3E22">
              <w:rPr>
                <w:rFonts w:ascii="Times New Roman" w:hAnsi="Times New Roman"/>
                <w:spacing w:val="-2"/>
                <w:sz w:val="18"/>
                <w:szCs w:val="18"/>
              </w:rPr>
              <w:t>Свирск</w:t>
            </w:r>
            <w:proofErr w:type="spellEnd"/>
          </w:p>
        </w:tc>
        <w:tc>
          <w:tcPr>
            <w:tcW w:w="2268" w:type="dxa"/>
            <w:vMerge w:val="restart"/>
          </w:tcPr>
          <w:p w:rsidR="001C3733" w:rsidRPr="00FD3E22" w:rsidRDefault="001C3733" w:rsidP="001C3733">
            <w:pPr>
              <w:rPr>
                <w:rFonts w:ascii="Times New Roman" w:hAnsi="Times New Roman"/>
                <w:sz w:val="18"/>
                <w:szCs w:val="18"/>
              </w:rPr>
            </w:pPr>
          </w:p>
        </w:tc>
      </w:tr>
      <w:tr w:rsidR="001C3733" w:rsidRPr="00FD3E22" w:rsidTr="001C3733">
        <w:trPr>
          <w:trHeight w:val="830"/>
        </w:trPr>
        <w:tc>
          <w:tcPr>
            <w:tcW w:w="55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80</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38:33:020106</w:t>
            </w:r>
          </w:p>
        </w:tc>
        <w:tc>
          <w:tcPr>
            <w:tcW w:w="5528" w:type="dxa"/>
          </w:tcPr>
          <w:p w:rsidR="001C3733" w:rsidRPr="00FD3E22" w:rsidRDefault="001C3733" w:rsidP="001C3733">
            <w:pPr>
              <w:spacing w:before="1"/>
              <w:ind w:right="74"/>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муниципальное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«город</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Свирск»,</w:t>
            </w:r>
            <w:r w:rsidRPr="00FD3E22">
              <w:rPr>
                <w:rFonts w:ascii="Times New Roman" w:hAnsi="Times New Roman"/>
                <w:spacing w:val="-13"/>
                <w:sz w:val="18"/>
                <w:szCs w:val="18"/>
                <w:lang w:val="ru-RU"/>
              </w:rPr>
              <w:t xml:space="preserve"> </w:t>
            </w:r>
            <w:proofErr w:type="gramStart"/>
            <w:r w:rsidRPr="00FD3E22">
              <w:rPr>
                <w:rFonts w:ascii="Times New Roman" w:hAnsi="Times New Roman"/>
                <w:sz w:val="18"/>
                <w:szCs w:val="18"/>
                <w:lang w:val="ru-RU"/>
              </w:rPr>
              <w:t>г</w:t>
            </w:r>
            <w:proofErr w:type="gramEnd"/>
            <w:r w:rsidRPr="00FD3E22">
              <w:rPr>
                <w:rFonts w:ascii="Times New Roman" w:hAnsi="Times New Roman"/>
                <w:sz w:val="18"/>
                <w:szCs w:val="18"/>
                <w:lang w:val="ru-RU"/>
              </w:rPr>
              <w:t>.</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Свирск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7"/>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81</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38:33:020107</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муниципальное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«город</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Свирск»,</w:t>
            </w:r>
            <w:r w:rsidRPr="00FD3E22">
              <w:rPr>
                <w:rFonts w:ascii="Times New Roman" w:hAnsi="Times New Roman"/>
                <w:spacing w:val="-13"/>
                <w:sz w:val="18"/>
                <w:szCs w:val="18"/>
                <w:lang w:val="ru-RU"/>
              </w:rPr>
              <w:t xml:space="preserve"> </w:t>
            </w:r>
            <w:proofErr w:type="gramStart"/>
            <w:r w:rsidRPr="00FD3E22">
              <w:rPr>
                <w:rFonts w:ascii="Times New Roman" w:hAnsi="Times New Roman"/>
                <w:sz w:val="18"/>
                <w:szCs w:val="18"/>
                <w:lang w:val="ru-RU"/>
              </w:rPr>
              <w:t>г</w:t>
            </w:r>
            <w:proofErr w:type="gramEnd"/>
            <w:r w:rsidRPr="00FD3E22">
              <w:rPr>
                <w:rFonts w:ascii="Times New Roman" w:hAnsi="Times New Roman"/>
                <w:sz w:val="18"/>
                <w:szCs w:val="18"/>
                <w:lang w:val="ru-RU"/>
              </w:rPr>
              <w:t>.</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Свирск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8"/>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82</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38:33:020116</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муниципальное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«город</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Свирск»,</w:t>
            </w:r>
            <w:r w:rsidRPr="00FD3E22">
              <w:rPr>
                <w:rFonts w:ascii="Times New Roman" w:hAnsi="Times New Roman"/>
                <w:spacing w:val="-13"/>
                <w:sz w:val="18"/>
                <w:szCs w:val="18"/>
                <w:lang w:val="ru-RU"/>
              </w:rPr>
              <w:t xml:space="preserve"> </w:t>
            </w:r>
            <w:proofErr w:type="gramStart"/>
            <w:r w:rsidRPr="00FD3E22">
              <w:rPr>
                <w:rFonts w:ascii="Times New Roman" w:hAnsi="Times New Roman"/>
                <w:sz w:val="18"/>
                <w:szCs w:val="18"/>
                <w:lang w:val="ru-RU"/>
              </w:rPr>
              <w:t>г</w:t>
            </w:r>
            <w:proofErr w:type="gramEnd"/>
            <w:r w:rsidRPr="00FD3E22">
              <w:rPr>
                <w:rFonts w:ascii="Times New Roman" w:hAnsi="Times New Roman"/>
                <w:sz w:val="18"/>
                <w:szCs w:val="18"/>
                <w:lang w:val="ru-RU"/>
              </w:rPr>
              <w:t>.</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Свирск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7"/>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83</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38:33:020118</w:t>
            </w:r>
          </w:p>
        </w:tc>
        <w:tc>
          <w:tcPr>
            <w:tcW w:w="5528" w:type="dxa"/>
          </w:tcPr>
          <w:p w:rsidR="001C3733" w:rsidRPr="00FD3E22" w:rsidRDefault="001C3733" w:rsidP="001C3733">
            <w:pPr>
              <w:ind w:right="306"/>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муниципальное</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«город</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Свирск»,</w:t>
            </w:r>
            <w:r w:rsidRPr="00FD3E22">
              <w:rPr>
                <w:rFonts w:ascii="Times New Roman" w:hAnsi="Times New Roman"/>
                <w:spacing w:val="-12"/>
                <w:sz w:val="18"/>
                <w:szCs w:val="18"/>
                <w:lang w:val="ru-RU"/>
              </w:rPr>
              <w:t xml:space="preserve"> </w:t>
            </w:r>
            <w:proofErr w:type="gramStart"/>
            <w:r w:rsidRPr="00FD3E22">
              <w:rPr>
                <w:rFonts w:ascii="Times New Roman" w:hAnsi="Times New Roman"/>
                <w:sz w:val="18"/>
                <w:szCs w:val="18"/>
                <w:lang w:val="ru-RU"/>
              </w:rPr>
              <w:t>г</w:t>
            </w:r>
            <w:proofErr w:type="gramEnd"/>
            <w:r w:rsidRPr="00FD3E22">
              <w:rPr>
                <w:rFonts w:ascii="Times New Roman" w:hAnsi="Times New Roman"/>
                <w:sz w:val="18"/>
                <w:szCs w:val="18"/>
                <w:lang w:val="ru-RU"/>
              </w:rPr>
              <w:t>.</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Свирск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7"/>
        </w:trPr>
        <w:tc>
          <w:tcPr>
            <w:tcW w:w="55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84</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38:33:020119</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муниципальное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«город</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Свирск»,</w:t>
            </w:r>
            <w:r w:rsidRPr="00FD3E22">
              <w:rPr>
                <w:rFonts w:ascii="Times New Roman" w:hAnsi="Times New Roman"/>
                <w:spacing w:val="-13"/>
                <w:sz w:val="18"/>
                <w:szCs w:val="18"/>
                <w:lang w:val="ru-RU"/>
              </w:rPr>
              <w:t xml:space="preserve"> </w:t>
            </w:r>
            <w:proofErr w:type="gramStart"/>
            <w:r w:rsidRPr="00FD3E22">
              <w:rPr>
                <w:rFonts w:ascii="Times New Roman" w:hAnsi="Times New Roman"/>
                <w:sz w:val="18"/>
                <w:szCs w:val="18"/>
                <w:lang w:val="ru-RU"/>
              </w:rPr>
              <w:t>г</w:t>
            </w:r>
            <w:proofErr w:type="gramEnd"/>
            <w:r w:rsidRPr="00FD3E22">
              <w:rPr>
                <w:rFonts w:ascii="Times New Roman" w:hAnsi="Times New Roman"/>
                <w:sz w:val="18"/>
                <w:szCs w:val="18"/>
                <w:lang w:val="ru-RU"/>
              </w:rPr>
              <w:t>.</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Свирск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7"/>
        </w:trPr>
        <w:tc>
          <w:tcPr>
            <w:tcW w:w="55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85</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38:33:020129</w:t>
            </w:r>
          </w:p>
        </w:tc>
        <w:tc>
          <w:tcPr>
            <w:tcW w:w="5528" w:type="dxa"/>
          </w:tcPr>
          <w:p w:rsidR="001C3733" w:rsidRPr="00FD3E22" w:rsidRDefault="001C3733" w:rsidP="001C3733">
            <w:pPr>
              <w:ind w:right="305"/>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муниципальное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«город</w:t>
            </w:r>
            <w:r w:rsidRPr="00FD3E22">
              <w:rPr>
                <w:rFonts w:ascii="Times New Roman" w:hAnsi="Times New Roman"/>
                <w:spacing w:val="-7"/>
                <w:sz w:val="18"/>
                <w:szCs w:val="18"/>
                <w:lang w:val="ru-RU"/>
              </w:rPr>
              <w:t xml:space="preserve"> </w:t>
            </w:r>
            <w:r w:rsidRPr="00FD3E22">
              <w:rPr>
                <w:rFonts w:ascii="Times New Roman" w:hAnsi="Times New Roman"/>
                <w:sz w:val="18"/>
                <w:szCs w:val="18"/>
                <w:lang w:val="ru-RU"/>
              </w:rPr>
              <w:t>Свирск»,</w:t>
            </w:r>
            <w:r w:rsidRPr="00FD3E22">
              <w:rPr>
                <w:rFonts w:ascii="Times New Roman" w:hAnsi="Times New Roman"/>
                <w:spacing w:val="-12"/>
                <w:sz w:val="18"/>
                <w:szCs w:val="18"/>
                <w:lang w:val="ru-RU"/>
              </w:rPr>
              <w:t xml:space="preserve"> </w:t>
            </w:r>
            <w:proofErr w:type="gramStart"/>
            <w:r w:rsidRPr="00FD3E22">
              <w:rPr>
                <w:rFonts w:ascii="Times New Roman" w:hAnsi="Times New Roman"/>
                <w:sz w:val="18"/>
                <w:szCs w:val="18"/>
                <w:lang w:val="ru-RU"/>
              </w:rPr>
              <w:t>г</w:t>
            </w:r>
            <w:proofErr w:type="gramEnd"/>
            <w:r w:rsidRPr="00FD3E22">
              <w:rPr>
                <w:rFonts w:ascii="Times New Roman" w:hAnsi="Times New Roman"/>
                <w:sz w:val="18"/>
                <w:szCs w:val="18"/>
                <w:lang w:val="ru-RU"/>
              </w:rPr>
              <w:t>.</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Свирск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7"/>
        </w:trPr>
        <w:tc>
          <w:tcPr>
            <w:tcW w:w="55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86</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38:33:020147</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муниципальное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«город</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Свирск»,</w:t>
            </w:r>
            <w:r w:rsidRPr="00FD3E22">
              <w:rPr>
                <w:rFonts w:ascii="Times New Roman" w:hAnsi="Times New Roman"/>
                <w:spacing w:val="-13"/>
                <w:sz w:val="18"/>
                <w:szCs w:val="18"/>
                <w:lang w:val="ru-RU"/>
              </w:rPr>
              <w:t xml:space="preserve"> </w:t>
            </w:r>
            <w:proofErr w:type="gramStart"/>
            <w:r w:rsidRPr="00FD3E22">
              <w:rPr>
                <w:rFonts w:ascii="Times New Roman" w:hAnsi="Times New Roman"/>
                <w:sz w:val="18"/>
                <w:szCs w:val="18"/>
                <w:lang w:val="ru-RU"/>
              </w:rPr>
              <w:t>г</w:t>
            </w:r>
            <w:proofErr w:type="gramEnd"/>
            <w:r w:rsidRPr="00FD3E22">
              <w:rPr>
                <w:rFonts w:ascii="Times New Roman" w:hAnsi="Times New Roman"/>
                <w:sz w:val="18"/>
                <w:szCs w:val="18"/>
                <w:lang w:val="ru-RU"/>
              </w:rPr>
              <w:t>.</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Свирск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30"/>
        </w:trPr>
        <w:tc>
          <w:tcPr>
            <w:tcW w:w="559" w:type="dxa"/>
          </w:tcPr>
          <w:p w:rsidR="001C3733" w:rsidRPr="00FD3E22" w:rsidRDefault="001C3733" w:rsidP="001C3733">
            <w:pPr>
              <w:spacing w:before="3"/>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87</w:t>
            </w:r>
          </w:p>
        </w:tc>
        <w:tc>
          <w:tcPr>
            <w:tcW w:w="1709" w:type="dxa"/>
          </w:tcPr>
          <w:p w:rsidR="001C3733" w:rsidRPr="00FD3E22" w:rsidRDefault="001C3733" w:rsidP="001C3733">
            <w:pPr>
              <w:spacing w:before="3"/>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38:33:020161</w:t>
            </w:r>
          </w:p>
        </w:tc>
        <w:tc>
          <w:tcPr>
            <w:tcW w:w="5528" w:type="dxa"/>
          </w:tcPr>
          <w:p w:rsidR="001C3733" w:rsidRPr="00FD3E22" w:rsidRDefault="001C3733" w:rsidP="001C3733">
            <w:pPr>
              <w:spacing w:before="1"/>
              <w:ind w:right="74"/>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муниципальное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«город</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Свирск»,</w:t>
            </w:r>
            <w:r w:rsidRPr="00FD3E22">
              <w:rPr>
                <w:rFonts w:ascii="Times New Roman" w:hAnsi="Times New Roman"/>
                <w:spacing w:val="-13"/>
                <w:sz w:val="18"/>
                <w:szCs w:val="18"/>
                <w:lang w:val="ru-RU"/>
              </w:rPr>
              <w:t xml:space="preserve"> </w:t>
            </w:r>
            <w:proofErr w:type="gramStart"/>
            <w:r w:rsidRPr="00FD3E22">
              <w:rPr>
                <w:rFonts w:ascii="Times New Roman" w:hAnsi="Times New Roman"/>
                <w:sz w:val="18"/>
                <w:szCs w:val="18"/>
                <w:lang w:val="ru-RU"/>
              </w:rPr>
              <w:t>г</w:t>
            </w:r>
            <w:proofErr w:type="gramEnd"/>
            <w:r w:rsidRPr="00FD3E22">
              <w:rPr>
                <w:rFonts w:ascii="Times New Roman" w:hAnsi="Times New Roman"/>
                <w:sz w:val="18"/>
                <w:szCs w:val="18"/>
                <w:lang w:val="ru-RU"/>
              </w:rPr>
              <w:t>.</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Свирск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7"/>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88</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38:33:020164</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 Федерация, Иркутская область, муниципальное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«город</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Свирск»,</w:t>
            </w:r>
            <w:r w:rsidRPr="00FD3E22">
              <w:rPr>
                <w:rFonts w:ascii="Times New Roman" w:hAnsi="Times New Roman"/>
                <w:spacing w:val="-13"/>
                <w:sz w:val="18"/>
                <w:szCs w:val="18"/>
                <w:lang w:val="ru-RU"/>
              </w:rPr>
              <w:t xml:space="preserve"> </w:t>
            </w:r>
            <w:proofErr w:type="gramStart"/>
            <w:r w:rsidRPr="00FD3E22">
              <w:rPr>
                <w:rFonts w:ascii="Times New Roman" w:hAnsi="Times New Roman"/>
                <w:sz w:val="18"/>
                <w:szCs w:val="18"/>
                <w:lang w:val="ru-RU"/>
              </w:rPr>
              <w:t>г</w:t>
            </w:r>
            <w:proofErr w:type="gramEnd"/>
            <w:r w:rsidRPr="00FD3E22">
              <w:rPr>
                <w:rFonts w:ascii="Times New Roman" w:hAnsi="Times New Roman"/>
                <w:sz w:val="18"/>
                <w:szCs w:val="18"/>
                <w:lang w:val="ru-RU"/>
              </w:rPr>
              <w:t>.</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pacing w:val="-2"/>
                <w:sz w:val="18"/>
                <w:szCs w:val="18"/>
              </w:rPr>
              <w:t>Свирск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27"/>
        </w:trPr>
        <w:tc>
          <w:tcPr>
            <w:tcW w:w="559" w:type="dxa"/>
          </w:tcPr>
          <w:p w:rsidR="001C3733" w:rsidRPr="00FD3E22" w:rsidRDefault="001C3733" w:rsidP="001C3733">
            <w:pPr>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89</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38:37:020301</w:t>
            </w:r>
          </w:p>
        </w:tc>
        <w:tc>
          <w:tcPr>
            <w:tcW w:w="5528" w:type="dxa"/>
          </w:tcPr>
          <w:p w:rsidR="001C3733" w:rsidRPr="00FD3E22" w:rsidRDefault="001C3733" w:rsidP="001C3733">
            <w:pP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p>
          <w:p w:rsidR="001C3733" w:rsidRPr="00FD3E22" w:rsidRDefault="001C3733" w:rsidP="001C3733">
            <w:pPr>
              <w:spacing w:line="257" w:lineRule="exact"/>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Нижнеудинский</w:t>
            </w:r>
            <w:proofErr w:type="spellEnd"/>
            <w:r w:rsidRPr="00FD3E22">
              <w:rPr>
                <w:rFonts w:ascii="Times New Roman" w:hAnsi="Times New Roman"/>
                <w:spacing w:val="-3"/>
                <w:sz w:val="18"/>
                <w:szCs w:val="18"/>
              </w:rPr>
              <w:t xml:space="preserve"> </w:t>
            </w:r>
            <w:proofErr w:type="spellStart"/>
            <w:r w:rsidRPr="00FD3E22">
              <w:rPr>
                <w:rFonts w:ascii="Times New Roman" w:hAnsi="Times New Roman"/>
                <w:sz w:val="18"/>
                <w:szCs w:val="18"/>
              </w:rPr>
              <w:t>район</w:t>
            </w:r>
            <w:proofErr w:type="spellEnd"/>
            <w:r w:rsidRPr="00FD3E22">
              <w:rPr>
                <w:rFonts w:ascii="Times New Roman" w:hAnsi="Times New Roman"/>
                <w:sz w:val="18"/>
                <w:szCs w:val="18"/>
              </w:rPr>
              <w:t>»,</w:t>
            </w:r>
            <w:r w:rsidRPr="00FD3E22">
              <w:rPr>
                <w:rFonts w:ascii="Times New Roman" w:hAnsi="Times New Roman"/>
                <w:spacing w:val="-3"/>
                <w:sz w:val="18"/>
                <w:szCs w:val="18"/>
              </w:rPr>
              <w:t xml:space="preserve"> </w:t>
            </w:r>
            <w:r w:rsidRPr="00FD3E22">
              <w:rPr>
                <w:rFonts w:ascii="Times New Roman" w:hAnsi="Times New Roman"/>
                <w:sz w:val="18"/>
                <w:szCs w:val="18"/>
              </w:rPr>
              <w:t xml:space="preserve">г. </w:t>
            </w:r>
            <w:proofErr w:type="spellStart"/>
            <w:r w:rsidRPr="00FD3E22">
              <w:rPr>
                <w:rFonts w:ascii="Times New Roman" w:hAnsi="Times New Roman"/>
                <w:spacing w:val="-2"/>
                <w:sz w:val="18"/>
                <w:szCs w:val="18"/>
              </w:rPr>
              <w:t>Нижнеудинск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1038"/>
        </w:trPr>
        <w:tc>
          <w:tcPr>
            <w:tcW w:w="55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90</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38:37:020407</w:t>
            </w:r>
          </w:p>
        </w:tc>
        <w:tc>
          <w:tcPr>
            <w:tcW w:w="5528" w:type="dxa"/>
          </w:tcPr>
          <w:p w:rsidR="001C3733" w:rsidRPr="00FD3E22" w:rsidRDefault="001C3733" w:rsidP="001C3733">
            <w:pPr>
              <w:spacing w:before="104"/>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p>
          <w:p w:rsidR="001C3733" w:rsidRPr="00FD3E22" w:rsidRDefault="001C3733" w:rsidP="001C3733">
            <w:pPr>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Нижнеудинский</w:t>
            </w:r>
            <w:proofErr w:type="spellEnd"/>
            <w:r w:rsidRPr="00FD3E22">
              <w:rPr>
                <w:rFonts w:ascii="Times New Roman" w:hAnsi="Times New Roman"/>
                <w:spacing w:val="-3"/>
                <w:sz w:val="18"/>
                <w:szCs w:val="18"/>
              </w:rPr>
              <w:t xml:space="preserve"> </w:t>
            </w:r>
            <w:proofErr w:type="spellStart"/>
            <w:r w:rsidRPr="00FD3E22">
              <w:rPr>
                <w:rFonts w:ascii="Times New Roman" w:hAnsi="Times New Roman"/>
                <w:sz w:val="18"/>
                <w:szCs w:val="18"/>
              </w:rPr>
              <w:t>район</w:t>
            </w:r>
            <w:proofErr w:type="spellEnd"/>
            <w:r w:rsidRPr="00FD3E22">
              <w:rPr>
                <w:rFonts w:ascii="Times New Roman" w:hAnsi="Times New Roman"/>
                <w:sz w:val="18"/>
                <w:szCs w:val="18"/>
              </w:rPr>
              <w:t>»,</w:t>
            </w:r>
            <w:r w:rsidRPr="00FD3E22">
              <w:rPr>
                <w:rFonts w:ascii="Times New Roman" w:hAnsi="Times New Roman"/>
                <w:spacing w:val="-3"/>
                <w:sz w:val="18"/>
                <w:szCs w:val="18"/>
              </w:rPr>
              <w:t xml:space="preserve"> </w:t>
            </w:r>
            <w:r w:rsidRPr="00FD3E22">
              <w:rPr>
                <w:rFonts w:ascii="Times New Roman" w:hAnsi="Times New Roman"/>
                <w:sz w:val="18"/>
                <w:szCs w:val="18"/>
              </w:rPr>
              <w:t>г.</w:t>
            </w:r>
            <w:r w:rsidRPr="00FD3E22">
              <w:rPr>
                <w:rFonts w:ascii="Times New Roman" w:hAnsi="Times New Roman"/>
                <w:spacing w:val="-3"/>
                <w:sz w:val="18"/>
                <w:szCs w:val="18"/>
              </w:rPr>
              <w:t xml:space="preserve"> </w:t>
            </w:r>
            <w:proofErr w:type="spellStart"/>
            <w:r w:rsidRPr="00FD3E22">
              <w:rPr>
                <w:rFonts w:ascii="Times New Roman" w:hAnsi="Times New Roman"/>
                <w:spacing w:val="-2"/>
                <w:sz w:val="18"/>
                <w:szCs w:val="18"/>
              </w:rPr>
              <w:t>Нижнеудинск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993"/>
        </w:trPr>
        <w:tc>
          <w:tcPr>
            <w:tcW w:w="559" w:type="dxa"/>
          </w:tcPr>
          <w:p w:rsidR="001C3733" w:rsidRPr="00FD3E22" w:rsidRDefault="001C3733" w:rsidP="001C3733">
            <w:pPr>
              <w:spacing w:before="4"/>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91</w:t>
            </w:r>
          </w:p>
        </w:tc>
        <w:tc>
          <w:tcPr>
            <w:tcW w:w="1709" w:type="dxa"/>
          </w:tcPr>
          <w:p w:rsidR="001C3733" w:rsidRPr="00FD3E22" w:rsidRDefault="001C3733" w:rsidP="001C3733">
            <w:pPr>
              <w:spacing w:before="4"/>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38:37:020408</w:t>
            </w:r>
          </w:p>
        </w:tc>
        <w:tc>
          <w:tcPr>
            <w:tcW w:w="5528" w:type="dxa"/>
          </w:tcPr>
          <w:p w:rsidR="001C3733" w:rsidRPr="00FD3E22" w:rsidRDefault="001C3733" w:rsidP="001C3733">
            <w:pPr>
              <w:spacing w:before="81"/>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p>
          <w:p w:rsidR="001C3733" w:rsidRPr="00FD3E22" w:rsidRDefault="001C3733" w:rsidP="001C3733">
            <w:pPr>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Нижнеудинский</w:t>
            </w:r>
            <w:proofErr w:type="spellEnd"/>
            <w:r w:rsidRPr="00FD3E22">
              <w:rPr>
                <w:rFonts w:ascii="Times New Roman" w:hAnsi="Times New Roman"/>
                <w:spacing w:val="-3"/>
                <w:sz w:val="18"/>
                <w:szCs w:val="18"/>
              </w:rPr>
              <w:t xml:space="preserve"> </w:t>
            </w:r>
            <w:proofErr w:type="spellStart"/>
            <w:r w:rsidRPr="00FD3E22">
              <w:rPr>
                <w:rFonts w:ascii="Times New Roman" w:hAnsi="Times New Roman"/>
                <w:sz w:val="18"/>
                <w:szCs w:val="18"/>
              </w:rPr>
              <w:t>район</w:t>
            </w:r>
            <w:proofErr w:type="spellEnd"/>
            <w:r w:rsidRPr="00FD3E22">
              <w:rPr>
                <w:rFonts w:ascii="Times New Roman" w:hAnsi="Times New Roman"/>
                <w:sz w:val="18"/>
                <w:szCs w:val="18"/>
              </w:rPr>
              <w:t>»,</w:t>
            </w:r>
            <w:r w:rsidRPr="00FD3E22">
              <w:rPr>
                <w:rFonts w:ascii="Times New Roman" w:hAnsi="Times New Roman"/>
                <w:spacing w:val="-3"/>
                <w:sz w:val="18"/>
                <w:szCs w:val="18"/>
              </w:rPr>
              <w:t xml:space="preserve"> </w:t>
            </w:r>
            <w:r w:rsidRPr="00FD3E22">
              <w:rPr>
                <w:rFonts w:ascii="Times New Roman" w:hAnsi="Times New Roman"/>
                <w:sz w:val="18"/>
                <w:szCs w:val="18"/>
              </w:rPr>
              <w:t>г.</w:t>
            </w:r>
            <w:r w:rsidRPr="00FD3E22">
              <w:rPr>
                <w:rFonts w:ascii="Times New Roman" w:hAnsi="Times New Roman"/>
                <w:spacing w:val="-3"/>
                <w:sz w:val="18"/>
                <w:szCs w:val="18"/>
              </w:rPr>
              <w:t xml:space="preserve"> </w:t>
            </w:r>
            <w:proofErr w:type="spellStart"/>
            <w:r w:rsidRPr="00FD3E22">
              <w:rPr>
                <w:rFonts w:ascii="Times New Roman" w:hAnsi="Times New Roman"/>
                <w:spacing w:val="-2"/>
                <w:sz w:val="18"/>
                <w:szCs w:val="18"/>
              </w:rPr>
              <w:t>Нижнеудинск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952"/>
        </w:trPr>
        <w:tc>
          <w:tcPr>
            <w:tcW w:w="559" w:type="dxa"/>
          </w:tcPr>
          <w:p w:rsidR="001C3733" w:rsidRPr="00FD3E22" w:rsidRDefault="001C3733" w:rsidP="001C3733">
            <w:pPr>
              <w:spacing w:before="7"/>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92</w:t>
            </w:r>
          </w:p>
        </w:tc>
        <w:tc>
          <w:tcPr>
            <w:tcW w:w="1709" w:type="dxa"/>
          </w:tcPr>
          <w:p w:rsidR="001C3733" w:rsidRPr="00FD3E22" w:rsidRDefault="001C3733" w:rsidP="001C3733">
            <w:pPr>
              <w:spacing w:before="7"/>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38:37:020409</w:t>
            </w:r>
          </w:p>
        </w:tc>
        <w:tc>
          <w:tcPr>
            <w:tcW w:w="5528" w:type="dxa"/>
          </w:tcPr>
          <w:p w:rsidR="001C3733" w:rsidRPr="00FD3E22" w:rsidRDefault="001C3733" w:rsidP="001C3733">
            <w:pPr>
              <w:spacing w:before="61"/>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p>
          <w:p w:rsidR="001C3733" w:rsidRPr="00FD3E22" w:rsidRDefault="001C3733" w:rsidP="001C3733">
            <w:pPr>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Нижнеудинский</w:t>
            </w:r>
            <w:proofErr w:type="spellEnd"/>
            <w:r w:rsidRPr="00FD3E22">
              <w:rPr>
                <w:rFonts w:ascii="Times New Roman" w:hAnsi="Times New Roman"/>
                <w:spacing w:val="-3"/>
                <w:sz w:val="18"/>
                <w:szCs w:val="18"/>
              </w:rPr>
              <w:t xml:space="preserve"> </w:t>
            </w:r>
            <w:proofErr w:type="spellStart"/>
            <w:r w:rsidRPr="00FD3E22">
              <w:rPr>
                <w:rFonts w:ascii="Times New Roman" w:hAnsi="Times New Roman"/>
                <w:sz w:val="18"/>
                <w:szCs w:val="18"/>
              </w:rPr>
              <w:t>район</w:t>
            </w:r>
            <w:proofErr w:type="spellEnd"/>
            <w:r w:rsidRPr="00FD3E22">
              <w:rPr>
                <w:rFonts w:ascii="Times New Roman" w:hAnsi="Times New Roman"/>
                <w:sz w:val="18"/>
                <w:szCs w:val="18"/>
              </w:rPr>
              <w:t>»,</w:t>
            </w:r>
            <w:r w:rsidRPr="00FD3E22">
              <w:rPr>
                <w:rFonts w:ascii="Times New Roman" w:hAnsi="Times New Roman"/>
                <w:spacing w:val="-3"/>
                <w:sz w:val="18"/>
                <w:szCs w:val="18"/>
              </w:rPr>
              <w:t xml:space="preserve"> </w:t>
            </w:r>
            <w:r w:rsidRPr="00FD3E22">
              <w:rPr>
                <w:rFonts w:ascii="Times New Roman" w:hAnsi="Times New Roman"/>
                <w:sz w:val="18"/>
                <w:szCs w:val="18"/>
              </w:rPr>
              <w:t>г.</w:t>
            </w:r>
            <w:r w:rsidRPr="00FD3E22">
              <w:rPr>
                <w:rFonts w:ascii="Times New Roman" w:hAnsi="Times New Roman"/>
                <w:spacing w:val="-3"/>
                <w:sz w:val="18"/>
                <w:szCs w:val="18"/>
              </w:rPr>
              <w:t xml:space="preserve"> </w:t>
            </w:r>
            <w:proofErr w:type="spellStart"/>
            <w:r w:rsidRPr="00FD3E22">
              <w:rPr>
                <w:rFonts w:ascii="Times New Roman" w:hAnsi="Times New Roman"/>
                <w:spacing w:val="-2"/>
                <w:sz w:val="18"/>
                <w:szCs w:val="18"/>
              </w:rPr>
              <w:t>Нижнеудинск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954"/>
        </w:trPr>
        <w:tc>
          <w:tcPr>
            <w:tcW w:w="559" w:type="dxa"/>
          </w:tcPr>
          <w:p w:rsidR="001C3733" w:rsidRPr="00FD3E22" w:rsidRDefault="001C3733" w:rsidP="001C3733">
            <w:pPr>
              <w:spacing w:before="7"/>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93</w:t>
            </w:r>
          </w:p>
        </w:tc>
        <w:tc>
          <w:tcPr>
            <w:tcW w:w="1709" w:type="dxa"/>
          </w:tcPr>
          <w:p w:rsidR="001C3733" w:rsidRPr="00FD3E22" w:rsidRDefault="001C3733" w:rsidP="001C3733">
            <w:pPr>
              <w:spacing w:before="7"/>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38:37:020410</w:t>
            </w:r>
          </w:p>
        </w:tc>
        <w:tc>
          <w:tcPr>
            <w:tcW w:w="5528" w:type="dxa"/>
          </w:tcPr>
          <w:p w:rsidR="001C3733" w:rsidRPr="00FD3E22" w:rsidRDefault="001C3733" w:rsidP="001C3733">
            <w:pPr>
              <w:spacing w:before="63"/>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Нижнеудинский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w:t>
            </w:r>
          </w:p>
          <w:p w:rsidR="001C3733" w:rsidRPr="00FD3E22" w:rsidRDefault="001C3733" w:rsidP="001C3733">
            <w:pPr>
              <w:spacing w:line="274" w:lineRule="exact"/>
              <w:rPr>
                <w:rFonts w:ascii="Times New Roman" w:hAnsi="Times New Roman"/>
                <w:sz w:val="18"/>
                <w:szCs w:val="18"/>
              </w:rPr>
            </w:pPr>
            <w:r w:rsidRPr="00FD3E22">
              <w:rPr>
                <w:rFonts w:ascii="Times New Roman" w:hAnsi="Times New Roman"/>
                <w:sz w:val="18"/>
                <w:szCs w:val="18"/>
              </w:rPr>
              <w:t>«</w:t>
            </w:r>
            <w:proofErr w:type="spellStart"/>
            <w:r w:rsidRPr="00FD3E22">
              <w:rPr>
                <w:rFonts w:ascii="Times New Roman" w:hAnsi="Times New Roman"/>
                <w:sz w:val="18"/>
                <w:szCs w:val="18"/>
              </w:rPr>
              <w:t>Нижнеудинский</w:t>
            </w:r>
            <w:proofErr w:type="spellEnd"/>
            <w:r w:rsidRPr="00FD3E22">
              <w:rPr>
                <w:rFonts w:ascii="Times New Roman" w:hAnsi="Times New Roman"/>
                <w:spacing w:val="-3"/>
                <w:sz w:val="18"/>
                <w:szCs w:val="18"/>
              </w:rPr>
              <w:t xml:space="preserve"> </w:t>
            </w:r>
            <w:proofErr w:type="spellStart"/>
            <w:r w:rsidRPr="00FD3E22">
              <w:rPr>
                <w:rFonts w:ascii="Times New Roman" w:hAnsi="Times New Roman"/>
                <w:sz w:val="18"/>
                <w:szCs w:val="18"/>
              </w:rPr>
              <w:t>район</w:t>
            </w:r>
            <w:proofErr w:type="spellEnd"/>
            <w:r w:rsidRPr="00FD3E22">
              <w:rPr>
                <w:rFonts w:ascii="Times New Roman" w:hAnsi="Times New Roman"/>
                <w:sz w:val="18"/>
                <w:szCs w:val="18"/>
              </w:rPr>
              <w:t>»,</w:t>
            </w:r>
            <w:r w:rsidRPr="00FD3E22">
              <w:rPr>
                <w:rFonts w:ascii="Times New Roman" w:hAnsi="Times New Roman"/>
                <w:spacing w:val="-3"/>
                <w:sz w:val="18"/>
                <w:szCs w:val="18"/>
              </w:rPr>
              <w:t xml:space="preserve"> </w:t>
            </w:r>
            <w:r w:rsidRPr="00FD3E22">
              <w:rPr>
                <w:rFonts w:ascii="Times New Roman" w:hAnsi="Times New Roman"/>
                <w:sz w:val="18"/>
                <w:szCs w:val="18"/>
              </w:rPr>
              <w:t>г.</w:t>
            </w:r>
            <w:r w:rsidRPr="00FD3E22">
              <w:rPr>
                <w:rFonts w:ascii="Times New Roman" w:hAnsi="Times New Roman"/>
                <w:spacing w:val="-3"/>
                <w:sz w:val="18"/>
                <w:szCs w:val="18"/>
              </w:rPr>
              <w:t xml:space="preserve"> </w:t>
            </w:r>
            <w:proofErr w:type="spellStart"/>
            <w:r w:rsidRPr="00FD3E22">
              <w:rPr>
                <w:rFonts w:ascii="Times New Roman" w:hAnsi="Times New Roman"/>
                <w:spacing w:val="-2"/>
                <w:sz w:val="18"/>
                <w:szCs w:val="18"/>
              </w:rPr>
              <w:t>Нижнеудинск</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r w:rsidR="001C3733" w:rsidRPr="00FD3E22" w:rsidTr="001C3733">
        <w:trPr>
          <w:trHeight w:val="873"/>
        </w:trPr>
        <w:tc>
          <w:tcPr>
            <w:tcW w:w="55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94</w:t>
            </w:r>
          </w:p>
        </w:tc>
        <w:tc>
          <w:tcPr>
            <w:tcW w:w="1709" w:type="dxa"/>
          </w:tcPr>
          <w:p w:rsidR="001C3733" w:rsidRPr="00FD3E22" w:rsidRDefault="001C3733" w:rsidP="001C3733">
            <w:pPr>
              <w:spacing w:before="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85:01:020102</w:t>
            </w:r>
          </w:p>
        </w:tc>
        <w:tc>
          <w:tcPr>
            <w:tcW w:w="5528" w:type="dxa"/>
          </w:tcPr>
          <w:p w:rsidR="001C3733" w:rsidRPr="00FD3E22" w:rsidRDefault="001C3733" w:rsidP="001C3733">
            <w:pPr>
              <w:spacing w:before="23"/>
              <w:ind w:right="396"/>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Аларский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образование Забитуй, п. Забитуй</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bl>
    <w:p w:rsidR="001C3733" w:rsidRPr="00FD3E22" w:rsidRDefault="001C3733" w:rsidP="001C3733">
      <w:pPr>
        <w:widowControl w:val="0"/>
        <w:autoSpaceDE w:val="0"/>
        <w:autoSpaceDN w:val="0"/>
        <w:ind w:left="0" w:firstLine="0"/>
        <w:jc w:val="left"/>
        <w:rPr>
          <w:sz w:val="18"/>
          <w:szCs w:val="18"/>
          <w:lang w:eastAsia="en-US"/>
        </w:rPr>
        <w:sectPr w:rsidR="001C3733" w:rsidRPr="00FD3E22">
          <w:type w:val="continuous"/>
          <w:pgSz w:w="11910" w:h="16840"/>
          <w:pgMar w:top="820" w:right="340" w:bottom="280" w:left="880" w:header="720" w:footer="720" w:gutter="0"/>
          <w:cols w:space="720"/>
        </w:sectPr>
      </w:pPr>
    </w:p>
    <w:tbl>
      <w:tblPr>
        <w:tblStyle w:val="TableNormal1"/>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1709"/>
        <w:gridCol w:w="5528"/>
        <w:gridCol w:w="2268"/>
      </w:tblGrid>
      <w:tr w:rsidR="001C3733" w:rsidRPr="00FD3E22" w:rsidTr="001C3733">
        <w:trPr>
          <w:trHeight w:val="950"/>
        </w:trPr>
        <w:tc>
          <w:tcPr>
            <w:tcW w:w="559" w:type="dxa"/>
          </w:tcPr>
          <w:p w:rsidR="001C3733" w:rsidRPr="00FD3E22" w:rsidRDefault="001C3733" w:rsidP="001C3733">
            <w:pPr>
              <w:spacing w:before="157" w:line="276" w:lineRule="auto"/>
              <w:ind w:right="103"/>
              <w:rPr>
                <w:rFonts w:ascii="Times New Roman" w:hAnsi="Times New Roman"/>
                <w:sz w:val="18"/>
                <w:szCs w:val="18"/>
              </w:rPr>
            </w:pPr>
            <w:r w:rsidRPr="00FD3E22">
              <w:rPr>
                <w:rFonts w:ascii="Times New Roman" w:hAnsi="Times New Roman"/>
                <w:spacing w:val="-10"/>
                <w:sz w:val="18"/>
                <w:szCs w:val="18"/>
              </w:rPr>
              <w:lastRenderedPageBreak/>
              <w:t xml:space="preserve">№ </w:t>
            </w:r>
            <w:r w:rsidRPr="00FD3E22">
              <w:rPr>
                <w:rFonts w:ascii="Times New Roman" w:hAnsi="Times New Roman"/>
                <w:spacing w:val="-5"/>
                <w:sz w:val="18"/>
                <w:szCs w:val="18"/>
              </w:rPr>
              <w:t>п/п</w:t>
            </w:r>
          </w:p>
        </w:tc>
        <w:tc>
          <w:tcPr>
            <w:tcW w:w="7237" w:type="dxa"/>
            <w:gridSpan w:val="2"/>
          </w:tcPr>
          <w:p w:rsidR="001C3733" w:rsidRPr="00FD3E22" w:rsidRDefault="001C3733" w:rsidP="001C3733">
            <w:pPr>
              <w:spacing w:before="157" w:line="276" w:lineRule="auto"/>
              <w:ind w:right="1275"/>
              <w:rPr>
                <w:rFonts w:ascii="Times New Roman" w:hAnsi="Times New Roman"/>
                <w:sz w:val="18"/>
                <w:szCs w:val="18"/>
                <w:lang w:val="ru-RU"/>
              </w:rPr>
            </w:pPr>
            <w:r w:rsidRPr="00FD3E22">
              <w:rPr>
                <w:rFonts w:ascii="Times New Roman" w:hAnsi="Times New Roman"/>
                <w:sz w:val="18"/>
                <w:szCs w:val="18"/>
                <w:lang w:val="ru-RU"/>
              </w:rPr>
              <w:t>Место выполнения комплексных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кадастровых</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работ</w:t>
            </w:r>
          </w:p>
        </w:tc>
        <w:tc>
          <w:tcPr>
            <w:tcW w:w="2268" w:type="dxa"/>
          </w:tcPr>
          <w:p w:rsidR="001C3733" w:rsidRPr="00FD3E22" w:rsidRDefault="001C3733" w:rsidP="001C3733">
            <w:pPr>
              <w:spacing w:line="276" w:lineRule="auto"/>
              <w:ind w:right="141"/>
              <w:rPr>
                <w:rFonts w:ascii="Times New Roman" w:hAnsi="Times New Roman"/>
                <w:sz w:val="18"/>
                <w:szCs w:val="18"/>
                <w:lang w:val="ru-RU"/>
              </w:rPr>
            </w:pPr>
            <w:r w:rsidRPr="00FD3E22">
              <w:rPr>
                <w:rFonts w:ascii="Times New Roman" w:hAnsi="Times New Roman"/>
                <w:sz w:val="18"/>
                <w:szCs w:val="18"/>
                <w:lang w:val="ru-RU"/>
              </w:rPr>
              <w:t>Время</w:t>
            </w:r>
            <w:r w:rsidRPr="00FD3E22">
              <w:rPr>
                <w:rFonts w:ascii="Times New Roman" w:hAnsi="Times New Roman"/>
                <w:spacing w:val="-15"/>
                <w:sz w:val="18"/>
                <w:szCs w:val="18"/>
                <w:lang w:val="ru-RU"/>
              </w:rPr>
              <w:t xml:space="preserve"> </w:t>
            </w:r>
            <w:r w:rsidRPr="00FD3E22">
              <w:rPr>
                <w:rFonts w:ascii="Times New Roman" w:hAnsi="Times New Roman"/>
                <w:sz w:val="18"/>
                <w:szCs w:val="18"/>
                <w:lang w:val="ru-RU"/>
              </w:rPr>
              <w:t xml:space="preserve">выполнения </w:t>
            </w:r>
            <w:proofErr w:type="gramStart"/>
            <w:r w:rsidRPr="00FD3E22">
              <w:rPr>
                <w:rFonts w:ascii="Times New Roman" w:hAnsi="Times New Roman"/>
                <w:spacing w:val="-2"/>
                <w:sz w:val="18"/>
                <w:szCs w:val="18"/>
                <w:lang w:val="ru-RU"/>
              </w:rPr>
              <w:t>комплексных</w:t>
            </w:r>
            <w:proofErr w:type="gramEnd"/>
          </w:p>
          <w:p w:rsidR="001C3733" w:rsidRPr="00FD3E22" w:rsidRDefault="001C3733" w:rsidP="001C3733">
            <w:pPr>
              <w:spacing w:line="275" w:lineRule="exact"/>
              <w:rPr>
                <w:rFonts w:ascii="Times New Roman" w:hAnsi="Times New Roman"/>
                <w:sz w:val="18"/>
                <w:szCs w:val="18"/>
                <w:lang w:val="ru-RU"/>
              </w:rPr>
            </w:pPr>
            <w:r w:rsidRPr="00FD3E22">
              <w:rPr>
                <w:rFonts w:ascii="Times New Roman" w:hAnsi="Times New Roman"/>
                <w:sz w:val="18"/>
                <w:szCs w:val="18"/>
                <w:lang w:val="ru-RU"/>
              </w:rPr>
              <w:t>кадастровых</w:t>
            </w:r>
            <w:r w:rsidRPr="00FD3E22">
              <w:rPr>
                <w:rFonts w:ascii="Times New Roman" w:hAnsi="Times New Roman"/>
                <w:spacing w:val="-3"/>
                <w:sz w:val="18"/>
                <w:szCs w:val="18"/>
                <w:lang w:val="ru-RU"/>
              </w:rPr>
              <w:t xml:space="preserve"> </w:t>
            </w:r>
            <w:r w:rsidRPr="00FD3E22">
              <w:rPr>
                <w:rFonts w:ascii="Times New Roman" w:hAnsi="Times New Roman"/>
                <w:spacing w:val="-4"/>
                <w:sz w:val="18"/>
                <w:szCs w:val="18"/>
                <w:lang w:val="ru-RU"/>
              </w:rPr>
              <w:t>работ</w:t>
            </w:r>
          </w:p>
        </w:tc>
      </w:tr>
      <w:tr w:rsidR="001C3733" w:rsidRPr="00FD3E22" w:rsidTr="001C3733">
        <w:trPr>
          <w:trHeight w:val="830"/>
        </w:trPr>
        <w:tc>
          <w:tcPr>
            <w:tcW w:w="559" w:type="dxa"/>
          </w:tcPr>
          <w:p w:rsidR="001C3733" w:rsidRPr="00FD3E22" w:rsidRDefault="001C3733" w:rsidP="001C3733">
            <w:pPr>
              <w:spacing w:before="2"/>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95</w:t>
            </w:r>
          </w:p>
        </w:tc>
        <w:tc>
          <w:tcPr>
            <w:tcW w:w="1709" w:type="dxa"/>
          </w:tcPr>
          <w:p w:rsidR="001C3733" w:rsidRPr="00FD3E22" w:rsidRDefault="001C3733" w:rsidP="001C3733">
            <w:pPr>
              <w:spacing w:before="2"/>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85:01:030101</w:t>
            </w:r>
          </w:p>
        </w:tc>
        <w:tc>
          <w:tcPr>
            <w:tcW w:w="5528" w:type="dxa"/>
          </w:tcPr>
          <w:p w:rsidR="001C3733" w:rsidRPr="00FD3E22" w:rsidRDefault="001C3733" w:rsidP="001C3733">
            <w:pPr>
              <w:spacing w:line="270" w:lineRule="atLeast"/>
              <w:ind w:right="32"/>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Аларский</w:t>
            </w:r>
            <w:proofErr w:type="spellEnd"/>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11"/>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1"/>
                <w:sz w:val="18"/>
                <w:szCs w:val="18"/>
                <w:lang w:val="ru-RU"/>
              </w:rPr>
              <w:t xml:space="preserve"> </w:t>
            </w:r>
            <w:proofErr w:type="spellStart"/>
            <w:r w:rsidRPr="00FD3E22">
              <w:rPr>
                <w:rFonts w:ascii="Times New Roman" w:hAnsi="Times New Roman"/>
                <w:sz w:val="18"/>
                <w:szCs w:val="18"/>
                <w:lang w:val="ru-RU"/>
              </w:rPr>
              <w:t>Аларь</w:t>
            </w:r>
            <w:proofErr w:type="spellEnd"/>
            <w:r w:rsidRPr="00FD3E22">
              <w:rPr>
                <w:rFonts w:ascii="Times New Roman" w:hAnsi="Times New Roman"/>
                <w:sz w:val="18"/>
                <w:szCs w:val="18"/>
                <w:lang w:val="ru-RU"/>
              </w:rPr>
              <w:t xml:space="preserve">, с. </w:t>
            </w:r>
            <w:proofErr w:type="spellStart"/>
            <w:r w:rsidRPr="00FD3E22">
              <w:rPr>
                <w:rFonts w:ascii="Times New Roman" w:hAnsi="Times New Roman"/>
                <w:sz w:val="18"/>
                <w:szCs w:val="18"/>
                <w:lang w:val="ru-RU"/>
              </w:rPr>
              <w:t>Аларь</w:t>
            </w:r>
            <w:proofErr w:type="spellEnd"/>
          </w:p>
        </w:tc>
        <w:tc>
          <w:tcPr>
            <w:tcW w:w="2268" w:type="dxa"/>
            <w:vMerge w:val="restart"/>
          </w:tcPr>
          <w:p w:rsidR="001C3733" w:rsidRPr="00FD3E22" w:rsidRDefault="001C3733" w:rsidP="001C3733">
            <w:pPr>
              <w:rPr>
                <w:rFonts w:ascii="Times New Roman" w:hAnsi="Times New Roman"/>
                <w:sz w:val="18"/>
                <w:szCs w:val="18"/>
                <w:lang w:val="ru-RU"/>
              </w:rPr>
            </w:pPr>
          </w:p>
        </w:tc>
      </w:tr>
      <w:tr w:rsidR="001C3733" w:rsidRPr="00FD3E22" w:rsidTr="001C3733">
        <w:trPr>
          <w:trHeight w:val="827"/>
        </w:trPr>
        <w:tc>
          <w:tcPr>
            <w:tcW w:w="559" w:type="dxa"/>
          </w:tcPr>
          <w:p w:rsidR="001C3733" w:rsidRPr="00FD3E22" w:rsidRDefault="001C3733" w:rsidP="001C3733">
            <w:pPr>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96</w:t>
            </w:r>
          </w:p>
        </w:tc>
        <w:tc>
          <w:tcPr>
            <w:tcW w:w="1709" w:type="dxa"/>
          </w:tcPr>
          <w:p w:rsidR="001C3733" w:rsidRPr="00FD3E22" w:rsidRDefault="001C3733" w:rsidP="001C3733">
            <w:pPr>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85:01:100101</w:t>
            </w:r>
          </w:p>
        </w:tc>
        <w:tc>
          <w:tcPr>
            <w:tcW w:w="5528" w:type="dxa"/>
          </w:tcPr>
          <w:p w:rsidR="001C3733" w:rsidRPr="00FD3E22" w:rsidRDefault="001C3733" w:rsidP="001C3733">
            <w:pPr>
              <w:spacing w:line="276" w:lineRule="exact"/>
              <w:ind w:right="70"/>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Аларский</w:t>
            </w:r>
            <w:proofErr w:type="spellEnd"/>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образование</w:t>
            </w:r>
            <w:r w:rsidRPr="00FD3E22">
              <w:rPr>
                <w:rFonts w:ascii="Times New Roman" w:hAnsi="Times New Roman"/>
                <w:spacing w:val="-10"/>
                <w:sz w:val="18"/>
                <w:szCs w:val="18"/>
                <w:lang w:val="ru-RU"/>
              </w:rPr>
              <w:t xml:space="preserve"> </w:t>
            </w:r>
            <w:r w:rsidRPr="00FD3E22">
              <w:rPr>
                <w:rFonts w:ascii="Times New Roman" w:hAnsi="Times New Roman"/>
                <w:sz w:val="18"/>
                <w:szCs w:val="18"/>
                <w:lang w:val="ru-RU"/>
              </w:rPr>
              <w:t>Зоны, с. Зоны</w:t>
            </w:r>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7"/>
        </w:trPr>
        <w:tc>
          <w:tcPr>
            <w:tcW w:w="559" w:type="dxa"/>
          </w:tcPr>
          <w:p w:rsidR="001C3733" w:rsidRPr="00FD3E22" w:rsidRDefault="001C3733" w:rsidP="001C3733">
            <w:pPr>
              <w:spacing w:before="1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97</w:t>
            </w:r>
          </w:p>
        </w:tc>
        <w:tc>
          <w:tcPr>
            <w:tcW w:w="1709" w:type="dxa"/>
          </w:tcPr>
          <w:p w:rsidR="001C3733" w:rsidRPr="00FD3E22" w:rsidRDefault="001C3733" w:rsidP="001C3733">
            <w:pPr>
              <w:spacing w:before="1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85:01:110101</w:t>
            </w:r>
          </w:p>
        </w:tc>
        <w:tc>
          <w:tcPr>
            <w:tcW w:w="5528" w:type="dxa"/>
          </w:tcPr>
          <w:p w:rsidR="001C3733" w:rsidRPr="00FD3E22" w:rsidRDefault="001C3733" w:rsidP="001C3733">
            <w:pPr>
              <w:spacing w:line="276" w:lineRule="exact"/>
              <w:ind w:right="396"/>
              <w:jc w:val="center"/>
              <w:rPr>
                <w:rFonts w:ascii="Times New Roman" w:hAnsi="Times New Roman"/>
                <w:sz w:val="18"/>
                <w:szCs w:val="18"/>
                <w:lang w:val="ru-RU"/>
              </w:rPr>
            </w:pPr>
            <w:r w:rsidRPr="00FD3E22">
              <w:rPr>
                <w:rFonts w:ascii="Times New Roman" w:hAnsi="Times New Roman"/>
                <w:sz w:val="18"/>
                <w:szCs w:val="18"/>
                <w:lang w:val="ru-RU"/>
              </w:rPr>
              <w:t xml:space="preserve">Российская Федерация, Иркутская область, </w:t>
            </w:r>
            <w:proofErr w:type="spellStart"/>
            <w:r w:rsidRPr="00FD3E22">
              <w:rPr>
                <w:rFonts w:ascii="Times New Roman" w:hAnsi="Times New Roman"/>
                <w:sz w:val="18"/>
                <w:szCs w:val="18"/>
                <w:lang w:val="ru-RU"/>
              </w:rPr>
              <w:t>Аларский</w:t>
            </w:r>
            <w:proofErr w:type="spellEnd"/>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район,</w:t>
            </w:r>
            <w:r w:rsidRPr="00FD3E22">
              <w:rPr>
                <w:rFonts w:ascii="Times New Roman" w:hAnsi="Times New Roman"/>
                <w:spacing w:val="-13"/>
                <w:sz w:val="18"/>
                <w:szCs w:val="18"/>
                <w:lang w:val="ru-RU"/>
              </w:rPr>
              <w:t xml:space="preserve"> </w:t>
            </w:r>
            <w:r w:rsidRPr="00FD3E22">
              <w:rPr>
                <w:rFonts w:ascii="Times New Roman" w:hAnsi="Times New Roman"/>
                <w:sz w:val="18"/>
                <w:szCs w:val="18"/>
                <w:lang w:val="ru-RU"/>
              </w:rPr>
              <w:t>муниципальное</w:t>
            </w:r>
            <w:r w:rsidRPr="00FD3E22">
              <w:rPr>
                <w:rFonts w:ascii="Times New Roman" w:hAnsi="Times New Roman"/>
                <w:spacing w:val="-14"/>
                <w:sz w:val="18"/>
                <w:szCs w:val="18"/>
                <w:lang w:val="ru-RU"/>
              </w:rPr>
              <w:t xml:space="preserve"> </w:t>
            </w:r>
            <w:r w:rsidRPr="00FD3E22">
              <w:rPr>
                <w:rFonts w:ascii="Times New Roman" w:hAnsi="Times New Roman"/>
                <w:sz w:val="18"/>
                <w:szCs w:val="18"/>
                <w:lang w:val="ru-RU"/>
              </w:rPr>
              <w:t xml:space="preserve">образование </w:t>
            </w:r>
            <w:proofErr w:type="spellStart"/>
            <w:r w:rsidRPr="00FD3E22">
              <w:rPr>
                <w:rFonts w:ascii="Times New Roman" w:hAnsi="Times New Roman"/>
                <w:sz w:val="18"/>
                <w:szCs w:val="18"/>
                <w:lang w:val="ru-RU"/>
              </w:rPr>
              <w:t>Иваническ</w:t>
            </w:r>
            <w:proofErr w:type="spellEnd"/>
            <w:r w:rsidRPr="00FD3E22">
              <w:rPr>
                <w:rFonts w:ascii="Times New Roman" w:hAnsi="Times New Roman"/>
                <w:sz w:val="18"/>
                <w:szCs w:val="18"/>
                <w:lang w:val="ru-RU"/>
              </w:rPr>
              <w:t xml:space="preserve">, с. </w:t>
            </w:r>
            <w:proofErr w:type="spellStart"/>
            <w:r w:rsidRPr="00FD3E22">
              <w:rPr>
                <w:rFonts w:ascii="Times New Roman" w:hAnsi="Times New Roman"/>
                <w:sz w:val="18"/>
                <w:szCs w:val="18"/>
                <w:lang w:val="ru-RU"/>
              </w:rPr>
              <w:t>Иваническое</w:t>
            </w:r>
            <w:proofErr w:type="spellEnd"/>
          </w:p>
        </w:tc>
        <w:tc>
          <w:tcPr>
            <w:tcW w:w="2268" w:type="dxa"/>
            <w:vMerge/>
            <w:tcBorders>
              <w:top w:val="nil"/>
            </w:tcBorders>
          </w:tcPr>
          <w:p w:rsidR="001C3733" w:rsidRPr="00FD3E22" w:rsidRDefault="001C3733" w:rsidP="001C3733">
            <w:pPr>
              <w:rPr>
                <w:rFonts w:ascii="Times New Roman" w:hAnsi="Times New Roman"/>
                <w:sz w:val="18"/>
                <w:szCs w:val="18"/>
                <w:lang w:val="ru-RU"/>
              </w:rPr>
            </w:pPr>
          </w:p>
        </w:tc>
      </w:tr>
      <w:tr w:rsidR="001C3733" w:rsidRPr="00FD3E22" w:rsidTr="001C3733">
        <w:trPr>
          <w:trHeight w:val="826"/>
        </w:trPr>
        <w:tc>
          <w:tcPr>
            <w:tcW w:w="559" w:type="dxa"/>
          </w:tcPr>
          <w:p w:rsidR="001C3733" w:rsidRPr="00FD3E22" w:rsidRDefault="001C3733" w:rsidP="001C3733">
            <w:pPr>
              <w:spacing w:before="11"/>
              <w:rPr>
                <w:rFonts w:ascii="Times New Roman" w:hAnsi="Times New Roman"/>
                <w:sz w:val="18"/>
                <w:szCs w:val="18"/>
                <w:lang w:val="ru-RU"/>
              </w:rPr>
            </w:pPr>
          </w:p>
          <w:p w:rsidR="001C3733" w:rsidRPr="00FD3E22" w:rsidRDefault="001C3733" w:rsidP="001C3733">
            <w:pPr>
              <w:ind w:right="133"/>
              <w:jc w:val="center"/>
              <w:rPr>
                <w:rFonts w:ascii="Times New Roman" w:hAnsi="Times New Roman"/>
                <w:sz w:val="18"/>
                <w:szCs w:val="18"/>
              </w:rPr>
            </w:pPr>
            <w:r w:rsidRPr="00FD3E22">
              <w:rPr>
                <w:rFonts w:ascii="Times New Roman" w:hAnsi="Times New Roman"/>
                <w:spacing w:val="-5"/>
                <w:sz w:val="18"/>
                <w:szCs w:val="18"/>
              </w:rPr>
              <w:t>98</w:t>
            </w:r>
          </w:p>
        </w:tc>
        <w:tc>
          <w:tcPr>
            <w:tcW w:w="1709" w:type="dxa"/>
          </w:tcPr>
          <w:p w:rsidR="001C3733" w:rsidRPr="00FD3E22" w:rsidRDefault="001C3733" w:rsidP="001C3733">
            <w:pPr>
              <w:spacing w:before="11"/>
              <w:rPr>
                <w:rFonts w:ascii="Times New Roman" w:hAnsi="Times New Roman"/>
                <w:sz w:val="18"/>
                <w:szCs w:val="18"/>
              </w:rPr>
            </w:pPr>
          </w:p>
          <w:p w:rsidR="001C3733" w:rsidRPr="00FD3E22" w:rsidRDefault="001C3733" w:rsidP="001C3733">
            <w:pPr>
              <w:ind w:right="170"/>
              <w:jc w:val="center"/>
              <w:rPr>
                <w:rFonts w:ascii="Times New Roman" w:hAnsi="Times New Roman"/>
                <w:sz w:val="18"/>
                <w:szCs w:val="18"/>
              </w:rPr>
            </w:pPr>
            <w:r w:rsidRPr="00FD3E22">
              <w:rPr>
                <w:rFonts w:ascii="Times New Roman" w:hAnsi="Times New Roman"/>
                <w:spacing w:val="-2"/>
                <w:sz w:val="18"/>
                <w:szCs w:val="18"/>
              </w:rPr>
              <w:t>85:06:100101</w:t>
            </w:r>
          </w:p>
        </w:tc>
        <w:tc>
          <w:tcPr>
            <w:tcW w:w="5528" w:type="dxa"/>
          </w:tcPr>
          <w:p w:rsidR="001C3733" w:rsidRPr="00FD3E22" w:rsidRDefault="001C3733" w:rsidP="001C3733">
            <w:pPr>
              <w:ind w:right="74"/>
              <w:jc w:val="center"/>
              <w:rPr>
                <w:rFonts w:ascii="Times New Roman" w:hAnsi="Times New Roman"/>
                <w:sz w:val="18"/>
                <w:szCs w:val="18"/>
                <w:lang w:val="ru-RU"/>
              </w:rPr>
            </w:pPr>
            <w:r w:rsidRPr="00FD3E22">
              <w:rPr>
                <w:rFonts w:ascii="Times New Roman" w:hAnsi="Times New Roman"/>
                <w:sz w:val="18"/>
                <w:szCs w:val="18"/>
                <w:lang w:val="ru-RU"/>
              </w:rPr>
              <w:t>Российская</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Федерация,</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Иркутская</w:t>
            </w:r>
            <w:r w:rsidRPr="00FD3E22">
              <w:rPr>
                <w:rFonts w:ascii="Times New Roman" w:hAnsi="Times New Roman"/>
                <w:spacing w:val="-9"/>
                <w:sz w:val="18"/>
                <w:szCs w:val="18"/>
                <w:lang w:val="ru-RU"/>
              </w:rPr>
              <w:t xml:space="preserve"> </w:t>
            </w:r>
            <w:r w:rsidRPr="00FD3E22">
              <w:rPr>
                <w:rFonts w:ascii="Times New Roman" w:hAnsi="Times New Roman"/>
                <w:sz w:val="18"/>
                <w:szCs w:val="18"/>
                <w:lang w:val="ru-RU"/>
              </w:rPr>
              <w:t>область,</w:t>
            </w:r>
            <w:r w:rsidRPr="00FD3E22">
              <w:rPr>
                <w:rFonts w:ascii="Times New Roman" w:hAnsi="Times New Roman"/>
                <w:spacing w:val="-9"/>
                <w:sz w:val="18"/>
                <w:szCs w:val="18"/>
                <w:lang w:val="ru-RU"/>
              </w:rPr>
              <w:t xml:space="preserve"> </w:t>
            </w:r>
            <w:proofErr w:type="spellStart"/>
            <w:r w:rsidRPr="00FD3E22">
              <w:rPr>
                <w:rFonts w:ascii="Times New Roman" w:hAnsi="Times New Roman"/>
                <w:sz w:val="18"/>
                <w:szCs w:val="18"/>
                <w:lang w:val="ru-RU"/>
              </w:rPr>
              <w:t>Эхири</w:t>
            </w:r>
            <w:proofErr w:type="gramStart"/>
            <w:r w:rsidRPr="00FD3E22">
              <w:rPr>
                <w:rFonts w:ascii="Times New Roman" w:hAnsi="Times New Roman"/>
                <w:sz w:val="18"/>
                <w:szCs w:val="18"/>
                <w:lang w:val="ru-RU"/>
              </w:rPr>
              <w:t>т</w:t>
            </w:r>
            <w:proofErr w:type="spellEnd"/>
            <w:r w:rsidRPr="00FD3E22">
              <w:rPr>
                <w:rFonts w:ascii="Times New Roman" w:hAnsi="Times New Roman"/>
                <w:sz w:val="18"/>
                <w:szCs w:val="18"/>
                <w:lang w:val="ru-RU"/>
              </w:rPr>
              <w:t>-</w:t>
            </w:r>
            <w:proofErr w:type="gramEnd"/>
            <w:r w:rsidRPr="00FD3E22">
              <w:rPr>
                <w:rFonts w:ascii="Times New Roman" w:hAnsi="Times New Roman"/>
                <w:sz w:val="18"/>
                <w:szCs w:val="18"/>
                <w:lang w:val="ru-RU"/>
              </w:rPr>
              <w:t xml:space="preserve"> </w:t>
            </w:r>
            <w:proofErr w:type="spellStart"/>
            <w:r w:rsidRPr="00FD3E22">
              <w:rPr>
                <w:rFonts w:ascii="Times New Roman" w:hAnsi="Times New Roman"/>
                <w:sz w:val="18"/>
                <w:szCs w:val="18"/>
                <w:lang w:val="ru-RU"/>
              </w:rPr>
              <w:t>Булагатский</w:t>
            </w:r>
            <w:proofErr w:type="spellEnd"/>
            <w:r w:rsidRPr="00FD3E22">
              <w:rPr>
                <w:rFonts w:ascii="Times New Roman" w:hAnsi="Times New Roman"/>
                <w:sz w:val="18"/>
                <w:szCs w:val="18"/>
                <w:lang w:val="ru-RU"/>
              </w:rPr>
              <w:t xml:space="preserve"> район,</w:t>
            </w:r>
            <w:r w:rsidRPr="00FD3E22">
              <w:rPr>
                <w:rFonts w:ascii="Times New Roman" w:hAnsi="Times New Roman"/>
                <w:spacing w:val="40"/>
                <w:sz w:val="18"/>
                <w:szCs w:val="18"/>
                <w:lang w:val="ru-RU"/>
              </w:rPr>
              <w:t xml:space="preserve"> </w:t>
            </w:r>
            <w:r w:rsidRPr="00FD3E22">
              <w:rPr>
                <w:rFonts w:ascii="Times New Roman" w:hAnsi="Times New Roman"/>
                <w:sz w:val="18"/>
                <w:szCs w:val="18"/>
                <w:lang w:val="ru-RU"/>
              </w:rPr>
              <w:t>муниципальное образование</w:t>
            </w:r>
          </w:p>
          <w:p w:rsidR="001C3733" w:rsidRPr="00FD3E22" w:rsidRDefault="001C3733" w:rsidP="001C3733">
            <w:pPr>
              <w:spacing w:line="257" w:lineRule="exact"/>
              <w:ind w:right="74"/>
              <w:jc w:val="center"/>
              <w:rPr>
                <w:rFonts w:ascii="Times New Roman" w:hAnsi="Times New Roman"/>
                <w:sz w:val="18"/>
                <w:szCs w:val="18"/>
              </w:rPr>
            </w:pPr>
            <w:proofErr w:type="spellStart"/>
            <w:r w:rsidRPr="00FD3E22">
              <w:rPr>
                <w:rFonts w:ascii="Times New Roman" w:hAnsi="Times New Roman"/>
                <w:sz w:val="18"/>
                <w:szCs w:val="18"/>
              </w:rPr>
              <w:t>Тугутуйское</w:t>
            </w:r>
            <w:proofErr w:type="spellEnd"/>
            <w:r w:rsidRPr="00FD3E22">
              <w:rPr>
                <w:rFonts w:ascii="Times New Roman" w:hAnsi="Times New Roman"/>
                <w:sz w:val="18"/>
                <w:szCs w:val="18"/>
              </w:rPr>
              <w:t>,</w:t>
            </w:r>
            <w:r w:rsidRPr="00FD3E22">
              <w:rPr>
                <w:rFonts w:ascii="Times New Roman" w:hAnsi="Times New Roman"/>
                <w:spacing w:val="-1"/>
                <w:sz w:val="18"/>
                <w:szCs w:val="18"/>
              </w:rPr>
              <w:t xml:space="preserve"> </w:t>
            </w:r>
            <w:r w:rsidRPr="00FD3E22">
              <w:rPr>
                <w:rFonts w:ascii="Times New Roman" w:hAnsi="Times New Roman"/>
                <w:sz w:val="18"/>
                <w:szCs w:val="18"/>
              </w:rPr>
              <w:t>с.</w:t>
            </w:r>
            <w:r w:rsidRPr="00FD3E22">
              <w:rPr>
                <w:rFonts w:ascii="Times New Roman" w:hAnsi="Times New Roman"/>
                <w:spacing w:val="-1"/>
                <w:sz w:val="18"/>
                <w:szCs w:val="18"/>
              </w:rPr>
              <w:t xml:space="preserve"> </w:t>
            </w:r>
            <w:proofErr w:type="spellStart"/>
            <w:r w:rsidRPr="00FD3E22">
              <w:rPr>
                <w:rFonts w:ascii="Times New Roman" w:hAnsi="Times New Roman"/>
                <w:spacing w:val="-2"/>
                <w:sz w:val="18"/>
                <w:szCs w:val="18"/>
              </w:rPr>
              <w:t>Тугутуй</w:t>
            </w:r>
            <w:proofErr w:type="spellEnd"/>
          </w:p>
        </w:tc>
        <w:tc>
          <w:tcPr>
            <w:tcW w:w="2268" w:type="dxa"/>
            <w:vMerge/>
            <w:tcBorders>
              <w:top w:val="nil"/>
            </w:tcBorders>
          </w:tcPr>
          <w:p w:rsidR="001C3733" w:rsidRPr="00FD3E22" w:rsidRDefault="001C3733" w:rsidP="001C3733">
            <w:pPr>
              <w:rPr>
                <w:rFonts w:ascii="Times New Roman" w:hAnsi="Times New Roman"/>
                <w:sz w:val="18"/>
                <w:szCs w:val="18"/>
              </w:rPr>
            </w:pPr>
          </w:p>
        </w:tc>
      </w:tr>
    </w:tbl>
    <w:p w:rsidR="001C3733" w:rsidRPr="00FD3E22" w:rsidRDefault="001C3733" w:rsidP="001C3733">
      <w:pPr>
        <w:widowControl w:val="0"/>
        <w:autoSpaceDE w:val="0"/>
        <w:autoSpaceDN w:val="0"/>
        <w:ind w:left="0" w:firstLine="0"/>
        <w:jc w:val="left"/>
        <w:rPr>
          <w:sz w:val="18"/>
          <w:szCs w:val="18"/>
          <w:lang w:eastAsia="en-US"/>
        </w:rPr>
      </w:pPr>
    </w:p>
    <w:p w:rsidR="001C3733" w:rsidRPr="00FD3E22" w:rsidRDefault="001C3733" w:rsidP="001C3733">
      <w:pPr>
        <w:widowControl w:val="0"/>
        <w:autoSpaceDE w:val="0"/>
        <w:autoSpaceDN w:val="0"/>
        <w:ind w:left="0" w:firstLine="0"/>
        <w:jc w:val="left"/>
        <w:rPr>
          <w:sz w:val="18"/>
          <w:szCs w:val="18"/>
          <w:lang w:eastAsia="en-US"/>
        </w:rPr>
      </w:pPr>
    </w:p>
    <w:p w:rsidR="001C3733" w:rsidRPr="00FD3E22" w:rsidRDefault="001C3733" w:rsidP="001C3733">
      <w:pPr>
        <w:widowControl w:val="0"/>
        <w:autoSpaceDE w:val="0"/>
        <w:autoSpaceDN w:val="0"/>
        <w:ind w:left="0" w:firstLine="0"/>
        <w:jc w:val="left"/>
        <w:rPr>
          <w:sz w:val="18"/>
          <w:szCs w:val="18"/>
          <w:lang w:eastAsia="en-US"/>
        </w:rPr>
      </w:pPr>
    </w:p>
    <w:p w:rsidR="001C3733" w:rsidRPr="00FD3E22" w:rsidRDefault="001C3733" w:rsidP="001C3733">
      <w:pPr>
        <w:widowControl w:val="0"/>
        <w:autoSpaceDE w:val="0"/>
        <w:autoSpaceDN w:val="0"/>
        <w:spacing w:before="5"/>
        <w:ind w:left="0" w:firstLine="0"/>
        <w:jc w:val="left"/>
        <w:rPr>
          <w:sz w:val="18"/>
          <w:szCs w:val="18"/>
          <w:lang w:eastAsia="en-US"/>
        </w:rPr>
      </w:pPr>
    </w:p>
    <w:p w:rsidR="001C3733" w:rsidRPr="00FD3E22" w:rsidRDefault="001C3733" w:rsidP="001C3733">
      <w:pPr>
        <w:widowControl w:val="0"/>
        <w:autoSpaceDE w:val="0"/>
        <w:autoSpaceDN w:val="0"/>
        <w:spacing w:before="90"/>
        <w:ind w:left="0" w:firstLine="0"/>
        <w:jc w:val="left"/>
        <w:rPr>
          <w:sz w:val="18"/>
          <w:szCs w:val="18"/>
          <w:lang w:eastAsia="en-US"/>
        </w:rPr>
      </w:pPr>
      <w:r w:rsidRPr="00FD3E22">
        <w:rPr>
          <w:noProof/>
          <w:sz w:val="18"/>
          <w:szCs w:val="18"/>
        </w:rPr>
        <w:drawing>
          <wp:anchor distT="0" distB="0" distL="0" distR="0" simplePos="0" relativeHeight="251670528" behindDoc="1" locked="0" layoutInCell="1" allowOverlap="1" wp14:anchorId="4DC531B4" wp14:editId="211097C4">
            <wp:simplePos x="0" y="0"/>
            <wp:positionH relativeFrom="page">
              <wp:posOffset>3228975</wp:posOffset>
            </wp:positionH>
            <wp:positionV relativeFrom="paragraph">
              <wp:posOffset>-86580</wp:posOffset>
            </wp:positionV>
            <wp:extent cx="2458085" cy="1171104"/>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7" cstate="print"/>
                    <a:stretch>
                      <a:fillRect/>
                    </a:stretch>
                  </pic:blipFill>
                  <pic:spPr>
                    <a:xfrm>
                      <a:off x="0" y="0"/>
                      <a:ext cx="2458085" cy="1171104"/>
                    </a:xfrm>
                    <a:prstGeom prst="rect">
                      <a:avLst/>
                    </a:prstGeom>
                  </pic:spPr>
                </pic:pic>
              </a:graphicData>
            </a:graphic>
          </wp:anchor>
        </w:drawing>
      </w:r>
      <w:r w:rsidRPr="00FD3E22">
        <w:rPr>
          <w:spacing w:val="-2"/>
          <w:sz w:val="18"/>
          <w:szCs w:val="18"/>
          <w:lang w:eastAsia="en-US"/>
        </w:rPr>
        <w:t>Директор</w:t>
      </w:r>
    </w:p>
    <w:p w:rsidR="001C3733" w:rsidRPr="00FD3E22" w:rsidRDefault="001C3733" w:rsidP="001C3733">
      <w:pPr>
        <w:widowControl w:val="0"/>
        <w:autoSpaceDE w:val="0"/>
        <w:autoSpaceDN w:val="0"/>
        <w:spacing w:before="41"/>
        <w:ind w:left="0" w:firstLine="0"/>
        <w:jc w:val="left"/>
        <w:rPr>
          <w:sz w:val="18"/>
          <w:szCs w:val="18"/>
          <w:lang w:eastAsia="en-US"/>
        </w:rPr>
      </w:pPr>
      <w:r w:rsidRPr="00FD3E22">
        <w:rPr>
          <w:sz w:val="18"/>
          <w:szCs w:val="18"/>
          <w:lang w:eastAsia="en-US"/>
        </w:rPr>
        <w:t>филиала</w:t>
      </w:r>
      <w:r w:rsidRPr="00FD3E22">
        <w:rPr>
          <w:spacing w:val="-2"/>
          <w:sz w:val="18"/>
          <w:szCs w:val="18"/>
          <w:lang w:eastAsia="en-US"/>
        </w:rPr>
        <w:t xml:space="preserve"> </w:t>
      </w:r>
      <w:r w:rsidRPr="00FD3E22">
        <w:rPr>
          <w:sz w:val="18"/>
          <w:szCs w:val="18"/>
          <w:lang w:eastAsia="en-US"/>
        </w:rPr>
        <w:t xml:space="preserve">ППК </w:t>
      </w:r>
      <w:r w:rsidRPr="00FD3E22">
        <w:rPr>
          <w:spacing w:val="-2"/>
          <w:sz w:val="18"/>
          <w:szCs w:val="18"/>
          <w:lang w:eastAsia="en-US"/>
        </w:rPr>
        <w:t>«</w:t>
      </w:r>
      <w:proofErr w:type="spellStart"/>
      <w:r w:rsidRPr="00FD3E22">
        <w:rPr>
          <w:spacing w:val="-2"/>
          <w:sz w:val="18"/>
          <w:szCs w:val="18"/>
          <w:lang w:eastAsia="en-US"/>
        </w:rPr>
        <w:t>Роскадастр</w:t>
      </w:r>
      <w:proofErr w:type="spellEnd"/>
      <w:r w:rsidRPr="00FD3E22">
        <w:rPr>
          <w:spacing w:val="-2"/>
          <w:sz w:val="18"/>
          <w:szCs w:val="18"/>
          <w:lang w:eastAsia="en-US"/>
        </w:rPr>
        <w:t>»</w:t>
      </w:r>
    </w:p>
    <w:p w:rsidR="001C3733" w:rsidRPr="00FD3E22" w:rsidRDefault="001C3733" w:rsidP="001C3733">
      <w:pPr>
        <w:widowControl w:val="0"/>
        <w:tabs>
          <w:tab w:val="left" w:pos="8955"/>
        </w:tabs>
        <w:autoSpaceDE w:val="0"/>
        <w:autoSpaceDN w:val="0"/>
        <w:spacing w:before="43"/>
        <w:ind w:left="0" w:firstLine="0"/>
        <w:jc w:val="left"/>
        <w:rPr>
          <w:sz w:val="18"/>
          <w:szCs w:val="18"/>
          <w:lang w:eastAsia="en-US"/>
        </w:rPr>
      </w:pPr>
      <w:r w:rsidRPr="00FD3E22">
        <w:rPr>
          <w:sz w:val="18"/>
          <w:szCs w:val="18"/>
          <w:lang w:eastAsia="en-US"/>
        </w:rPr>
        <w:t>по</w:t>
      </w:r>
      <w:r w:rsidRPr="00FD3E22">
        <w:rPr>
          <w:spacing w:val="-3"/>
          <w:sz w:val="18"/>
          <w:szCs w:val="18"/>
          <w:lang w:eastAsia="en-US"/>
        </w:rPr>
        <w:t xml:space="preserve"> </w:t>
      </w:r>
      <w:r w:rsidRPr="00FD3E22">
        <w:rPr>
          <w:sz w:val="18"/>
          <w:szCs w:val="18"/>
          <w:lang w:eastAsia="en-US"/>
        </w:rPr>
        <w:t>Иркутской</w:t>
      </w:r>
      <w:r w:rsidRPr="00FD3E22">
        <w:rPr>
          <w:spacing w:val="-2"/>
          <w:sz w:val="18"/>
          <w:szCs w:val="18"/>
          <w:lang w:eastAsia="en-US"/>
        </w:rPr>
        <w:t xml:space="preserve"> области</w:t>
      </w:r>
      <w:r w:rsidRPr="00FD3E22">
        <w:rPr>
          <w:sz w:val="18"/>
          <w:szCs w:val="18"/>
          <w:lang w:eastAsia="en-US"/>
        </w:rPr>
        <w:tab/>
        <w:t>Токарева</w:t>
      </w:r>
      <w:r w:rsidRPr="00FD3E22">
        <w:rPr>
          <w:spacing w:val="-7"/>
          <w:sz w:val="18"/>
          <w:szCs w:val="18"/>
          <w:lang w:eastAsia="en-US"/>
        </w:rPr>
        <w:t xml:space="preserve"> </w:t>
      </w:r>
      <w:r w:rsidRPr="00FD3E22">
        <w:rPr>
          <w:spacing w:val="-4"/>
          <w:sz w:val="18"/>
          <w:szCs w:val="18"/>
          <w:lang w:eastAsia="en-US"/>
        </w:rPr>
        <w:t>Т.М.</w:t>
      </w:r>
    </w:p>
    <w:p w:rsidR="001C3733" w:rsidRDefault="001C3733" w:rsidP="0014045E">
      <w:pPr>
        <w:tabs>
          <w:tab w:val="left" w:pos="426"/>
          <w:tab w:val="left" w:pos="3976"/>
        </w:tabs>
        <w:ind w:left="0" w:right="-142" w:firstLine="567"/>
        <w:rPr>
          <w:sz w:val="18"/>
          <w:szCs w:val="18"/>
        </w:rPr>
      </w:pPr>
    </w:p>
    <w:p w:rsidR="00DD3E7A" w:rsidRDefault="00DD3E7A" w:rsidP="0014045E">
      <w:pPr>
        <w:tabs>
          <w:tab w:val="left" w:pos="426"/>
          <w:tab w:val="left" w:pos="3976"/>
        </w:tabs>
        <w:ind w:left="0" w:right="-142" w:firstLine="567"/>
        <w:rPr>
          <w:sz w:val="18"/>
          <w:szCs w:val="18"/>
        </w:rPr>
      </w:pPr>
    </w:p>
    <w:p w:rsidR="00DD3E7A" w:rsidRDefault="00DD3E7A" w:rsidP="0014045E">
      <w:pPr>
        <w:tabs>
          <w:tab w:val="left" w:pos="426"/>
          <w:tab w:val="left" w:pos="3976"/>
        </w:tabs>
        <w:ind w:left="0" w:right="-142" w:firstLine="567"/>
        <w:rPr>
          <w:sz w:val="18"/>
          <w:szCs w:val="18"/>
        </w:rPr>
      </w:pPr>
    </w:p>
    <w:p w:rsidR="00DD3E7A" w:rsidRDefault="00DD3E7A" w:rsidP="0014045E">
      <w:pPr>
        <w:tabs>
          <w:tab w:val="left" w:pos="426"/>
          <w:tab w:val="left" w:pos="3976"/>
        </w:tabs>
        <w:ind w:left="0" w:right="-142" w:firstLine="567"/>
        <w:rPr>
          <w:sz w:val="18"/>
          <w:szCs w:val="18"/>
        </w:rPr>
      </w:pPr>
    </w:p>
    <w:p w:rsidR="00DD3E7A" w:rsidRDefault="00DD3E7A" w:rsidP="0014045E">
      <w:pPr>
        <w:tabs>
          <w:tab w:val="left" w:pos="426"/>
          <w:tab w:val="left" w:pos="3976"/>
        </w:tabs>
        <w:ind w:left="0" w:right="-142" w:firstLine="567"/>
        <w:rPr>
          <w:sz w:val="18"/>
          <w:szCs w:val="18"/>
        </w:rPr>
      </w:pPr>
    </w:p>
    <w:p w:rsidR="00DD3E7A" w:rsidRDefault="00DD3E7A" w:rsidP="0014045E">
      <w:pPr>
        <w:tabs>
          <w:tab w:val="left" w:pos="426"/>
          <w:tab w:val="left" w:pos="3976"/>
        </w:tabs>
        <w:ind w:left="0" w:right="-142" w:firstLine="567"/>
        <w:rPr>
          <w:sz w:val="18"/>
          <w:szCs w:val="18"/>
        </w:rPr>
      </w:pPr>
    </w:p>
    <w:p w:rsidR="00DD3E7A" w:rsidRDefault="00DD3E7A" w:rsidP="0014045E">
      <w:pPr>
        <w:tabs>
          <w:tab w:val="left" w:pos="426"/>
          <w:tab w:val="left" w:pos="3976"/>
        </w:tabs>
        <w:ind w:left="0" w:right="-142" w:firstLine="567"/>
        <w:rPr>
          <w:sz w:val="18"/>
          <w:szCs w:val="18"/>
        </w:rPr>
      </w:pPr>
    </w:p>
    <w:p w:rsidR="00DD3E7A" w:rsidRDefault="00DD3E7A" w:rsidP="0014045E">
      <w:pPr>
        <w:tabs>
          <w:tab w:val="left" w:pos="426"/>
          <w:tab w:val="left" w:pos="3976"/>
        </w:tabs>
        <w:ind w:left="0" w:right="-142" w:firstLine="567"/>
        <w:rPr>
          <w:sz w:val="18"/>
          <w:szCs w:val="18"/>
        </w:rPr>
      </w:pPr>
    </w:p>
    <w:p w:rsidR="00DD3E7A" w:rsidRDefault="00DD3E7A" w:rsidP="0014045E">
      <w:pPr>
        <w:tabs>
          <w:tab w:val="left" w:pos="426"/>
          <w:tab w:val="left" w:pos="3976"/>
        </w:tabs>
        <w:ind w:left="0" w:right="-142" w:firstLine="567"/>
        <w:rPr>
          <w:sz w:val="18"/>
          <w:szCs w:val="18"/>
        </w:rPr>
      </w:pPr>
    </w:p>
    <w:p w:rsidR="00DD3E7A" w:rsidRPr="00DD3E7A" w:rsidRDefault="00DD3E7A" w:rsidP="00DD3E7A">
      <w:pPr>
        <w:tabs>
          <w:tab w:val="left" w:pos="426"/>
          <w:tab w:val="left" w:pos="3976"/>
        </w:tabs>
        <w:ind w:left="0" w:right="-142" w:firstLine="567"/>
        <w:rPr>
          <w:sz w:val="18"/>
          <w:szCs w:val="18"/>
        </w:rPr>
      </w:pPr>
    </w:p>
    <w:p w:rsidR="00DD3E7A" w:rsidRPr="00DD3E7A" w:rsidRDefault="00DD3E7A" w:rsidP="00DD3E7A">
      <w:pPr>
        <w:tabs>
          <w:tab w:val="left" w:pos="426"/>
          <w:tab w:val="left" w:pos="3976"/>
        </w:tabs>
        <w:ind w:left="0" w:right="-142" w:firstLine="567"/>
        <w:jc w:val="center"/>
        <w:rPr>
          <w:sz w:val="18"/>
          <w:szCs w:val="18"/>
        </w:rPr>
      </w:pPr>
      <w:r w:rsidRPr="00DD3E7A">
        <w:rPr>
          <w:sz w:val="18"/>
          <w:szCs w:val="18"/>
        </w:rPr>
        <w:t>РОССИЙСКАЯ ФЕДЕРАЦИЯ</w:t>
      </w:r>
    </w:p>
    <w:p w:rsidR="00DD3E7A" w:rsidRPr="00DD3E7A" w:rsidRDefault="00DD3E7A" w:rsidP="00DD3E7A">
      <w:pPr>
        <w:tabs>
          <w:tab w:val="left" w:pos="426"/>
          <w:tab w:val="left" w:pos="3976"/>
        </w:tabs>
        <w:ind w:left="0" w:right="-142" w:firstLine="567"/>
        <w:jc w:val="center"/>
        <w:rPr>
          <w:sz w:val="18"/>
          <w:szCs w:val="18"/>
        </w:rPr>
      </w:pPr>
      <w:r w:rsidRPr="00DD3E7A">
        <w:rPr>
          <w:sz w:val="18"/>
          <w:szCs w:val="18"/>
        </w:rPr>
        <w:t>ИРКУТСКАЯ ОБЛАСТЬ   ИРКУТСКИЙ РАЙОН</w:t>
      </w:r>
    </w:p>
    <w:p w:rsidR="00DD3E7A" w:rsidRPr="00DD3E7A" w:rsidRDefault="00DD3E7A" w:rsidP="00DD3E7A">
      <w:pPr>
        <w:tabs>
          <w:tab w:val="left" w:pos="426"/>
          <w:tab w:val="left" w:pos="3976"/>
        </w:tabs>
        <w:ind w:left="0" w:right="-142" w:firstLine="567"/>
        <w:jc w:val="center"/>
        <w:rPr>
          <w:sz w:val="18"/>
          <w:szCs w:val="18"/>
        </w:rPr>
      </w:pPr>
      <w:r w:rsidRPr="00DD3E7A">
        <w:rPr>
          <w:sz w:val="18"/>
          <w:szCs w:val="18"/>
        </w:rPr>
        <w:t>ДУМА</w:t>
      </w:r>
    </w:p>
    <w:p w:rsidR="00DD3E7A" w:rsidRPr="00DD3E7A" w:rsidRDefault="00DD3E7A" w:rsidP="00DD3E7A">
      <w:pPr>
        <w:tabs>
          <w:tab w:val="left" w:pos="426"/>
          <w:tab w:val="left" w:pos="3976"/>
        </w:tabs>
        <w:ind w:left="0" w:right="-142" w:firstLine="567"/>
        <w:jc w:val="center"/>
        <w:rPr>
          <w:sz w:val="18"/>
          <w:szCs w:val="18"/>
        </w:rPr>
      </w:pPr>
      <w:r w:rsidRPr="00DD3E7A">
        <w:rPr>
          <w:sz w:val="18"/>
          <w:szCs w:val="18"/>
        </w:rPr>
        <w:t>Хомутовского муниципального образования</w:t>
      </w:r>
    </w:p>
    <w:p w:rsidR="00DD3E7A" w:rsidRPr="00DD3E7A" w:rsidRDefault="00DD3E7A" w:rsidP="00DD3E7A">
      <w:pPr>
        <w:tabs>
          <w:tab w:val="left" w:pos="426"/>
          <w:tab w:val="left" w:pos="3976"/>
        </w:tabs>
        <w:ind w:left="0" w:right="-142" w:firstLine="567"/>
        <w:jc w:val="center"/>
        <w:rPr>
          <w:sz w:val="18"/>
          <w:szCs w:val="18"/>
        </w:rPr>
      </w:pPr>
      <w:r w:rsidRPr="00DD3E7A">
        <w:rPr>
          <w:sz w:val="18"/>
          <w:szCs w:val="18"/>
        </w:rPr>
        <w:t>Пятый созыв</w:t>
      </w:r>
    </w:p>
    <w:p w:rsidR="00DD3E7A" w:rsidRPr="00DD3E7A" w:rsidRDefault="00DD3E7A" w:rsidP="00DD3E7A">
      <w:pPr>
        <w:tabs>
          <w:tab w:val="left" w:pos="426"/>
          <w:tab w:val="left" w:pos="3976"/>
        </w:tabs>
        <w:ind w:left="0" w:right="-142" w:firstLine="567"/>
        <w:jc w:val="center"/>
        <w:rPr>
          <w:sz w:val="18"/>
          <w:szCs w:val="18"/>
        </w:rPr>
      </w:pPr>
      <w:r w:rsidRPr="00DD3E7A">
        <w:rPr>
          <w:sz w:val="18"/>
          <w:szCs w:val="18"/>
        </w:rPr>
        <w:t>Решение</w:t>
      </w:r>
    </w:p>
    <w:p w:rsidR="00DD3E7A" w:rsidRPr="00DD3E7A" w:rsidRDefault="00DD3E7A" w:rsidP="00DD3E7A">
      <w:pPr>
        <w:tabs>
          <w:tab w:val="left" w:pos="426"/>
          <w:tab w:val="left" w:pos="3976"/>
        </w:tabs>
        <w:ind w:left="0" w:right="-142" w:firstLine="567"/>
        <w:rPr>
          <w:sz w:val="18"/>
          <w:szCs w:val="18"/>
        </w:rPr>
      </w:pPr>
    </w:p>
    <w:p w:rsidR="00DD3E7A" w:rsidRPr="00DD3E7A" w:rsidRDefault="00DD3E7A" w:rsidP="00DD3E7A">
      <w:pPr>
        <w:tabs>
          <w:tab w:val="left" w:pos="426"/>
          <w:tab w:val="left" w:pos="3976"/>
        </w:tabs>
        <w:ind w:left="0" w:right="-142" w:firstLine="567"/>
        <w:rPr>
          <w:sz w:val="18"/>
          <w:szCs w:val="18"/>
          <w:u w:val="single"/>
        </w:rPr>
      </w:pPr>
      <w:r w:rsidRPr="00DD3E7A">
        <w:rPr>
          <w:sz w:val="18"/>
          <w:szCs w:val="18"/>
          <w:u w:val="single"/>
        </w:rPr>
        <w:t>28.02.2025  № 37-173 д</w:t>
      </w:r>
    </w:p>
    <w:p w:rsidR="00DD3E7A" w:rsidRDefault="00DD3E7A" w:rsidP="00DD3E7A">
      <w:pPr>
        <w:tabs>
          <w:tab w:val="left" w:pos="426"/>
          <w:tab w:val="left" w:pos="3976"/>
        </w:tabs>
        <w:ind w:left="0" w:right="-142" w:firstLine="567"/>
        <w:rPr>
          <w:sz w:val="18"/>
          <w:szCs w:val="18"/>
        </w:rPr>
      </w:pPr>
      <w:r w:rsidRPr="00DD3E7A">
        <w:rPr>
          <w:sz w:val="18"/>
          <w:szCs w:val="18"/>
        </w:rPr>
        <w:t xml:space="preserve">       с. Хомутово</w:t>
      </w:r>
    </w:p>
    <w:p w:rsidR="00465CAF" w:rsidRDefault="00465CAF" w:rsidP="00DD3E7A">
      <w:pPr>
        <w:tabs>
          <w:tab w:val="left" w:pos="426"/>
          <w:tab w:val="left" w:pos="3976"/>
        </w:tabs>
        <w:ind w:left="0" w:right="-142" w:firstLine="567"/>
        <w:rPr>
          <w:sz w:val="18"/>
          <w:szCs w:val="18"/>
        </w:rPr>
      </w:pPr>
    </w:p>
    <w:p w:rsidR="00465CAF" w:rsidRPr="00465CAF" w:rsidRDefault="00465CAF" w:rsidP="00465CAF">
      <w:pPr>
        <w:tabs>
          <w:tab w:val="left" w:pos="426"/>
          <w:tab w:val="left" w:pos="3976"/>
        </w:tabs>
        <w:ind w:left="0" w:right="-142" w:firstLine="567"/>
        <w:rPr>
          <w:sz w:val="18"/>
          <w:szCs w:val="18"/>
        </w:rPr>
      </w:pPr>
      <w:r w:rsidRPr="00465CAF">
        <w:rPr>
          <w:sz w:val="18"/>
          <w:szCs w:val="18"/>
        </w:rPr>
        <w:t>О внесении изменений в решение Думы Хомутовского муниципального образования от 19.12.2024 № 33-160/д</w:t>
      </w:r>
      <w:r w:rsidRPr="00465CAF">
        <w:rPr>
          <w:sz w:val="18"/>
          <w:szCs w:val="18"/>
        </w:rPr>
        <w:tab/>
      </w:r>
    </w:p>
    <w:p w:rsidR="00465CAF" w:rsidRPr="00465CAF" w:rsidRDefault="00465CAF" w:rsidP="00465CAF">
      <w:pPr>
        <w:tabs>
          <w:tab w:val="left" w:pos="426"/>
          <w:tab w:val="left" w:pos="3976"/>
        </w:tabs>
        <w:ind w:left="0" w:right="-142" w:firstLine="567"/>
        <w:rPr>
          <w:sz w:val="18"/>
          <w:szCs w:val="18"/>
        </w:rPr>
      </w:pPr>
    </w:p>
    <w:p w:rsidR="00465CAF" w:rsidRPr="00465CAF" w:rsidRDefault="00465CAF" w:rsidP="00465CAF">
      <w:pPr>
        <w:tabs>
          <w:tab w:val="left" w:pos="426"/>
          <w:tab w:val="left" w:pos="3976"/>
        </w:tabs>
        <w:ind w:left="0" w:right="-142" w:firstLine="567"/>
        <w:rPr>
          <w:sz w:val="18"/>
          <w:szCs w:val="18"/>
        </w:rPr>
      </w:pPr>
      <w:proofErr w:type="gramStart"/>
      <w:r w:rsidRPr="00465CAF">
        <w:rPr>
          <w:sz w:val="18"/>
          <w:szCs w:val="18"/>
        </w:rPr>
        <w:t xml:space="preserve">В соответствии со </w:t>
      </w:r>
      <w:proofErr w:type="spellStart"/>
      <w:r w:rsidRPr="00465CAF">
        <w:rPr>
          <w:sz w:val="18"/>
          <w:szCs w:val="18"/>
        </w:rPr>
        <w:t>ст.ст</w:t>
      </w:r>
      <w:proofErr w:type="spellEnd"/>
      <w:r w:rsidRPr="00465CAF">
        <w:rPr>
          <w:sz w:val="18"/>
          <w:szCs w:val="18"/>
        </w:rPr>
        <w:t xml:space="preserve">. 15, 187 Бюджетного кодекса Российской Федерации, </w:t>
      </w:r>
      <w:proofErr w:type="spellStart"/>
      <w:r w:rsidRPr="00465CAF">
        <w:rPr>
          <w:sz w:val="18"/>
          <w:szCs w:val="18"/>
        </w:rPr>
        <w:t>ст.ст</w:t>
      </w:r>
      <w:proofErr w:type="spellEnd"/>
      <w:r w:rsidRPr="00465CAF">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465CAF">
        <w:rPr>
          <w:sz w:val="18"/>
          <w:szCs w:val="18"/>
        </w:rPr>
        <w:t>ст.ст</w:t>
      </w:r>
      <w:proofErr w:type="spellEnd"/>
      <w:r w:rsidRPr="00465CAF">
        <w:rPr>
          <w:sz w:val="18"/>
          <w:szCs w:val="18"/>
        </w:rPr>
        <w:t xml:space="preserve">. 6, 18 Положения о бюджетном процессе в </w:t>
      </w:r>
      <w:proofErr w:type="spellStart"/>
      <w:r w:rsidRPr="00465CAF">
        <w:rPr>
          <w:sz w:val="18"/>
          <w:szCs w:val="18"/>
        </w:rPr>
        <w:t>Хомутовском</w:t>
      </w:r>
      <w:proofErr w:type="spellEnd"/>
      <w:r w:rsidRPr="00465CAF">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465CAF">
        <w:rPr>
          <w:sz w:val="18"/>
          <w:szCs w:val="18"/>
        </w:rPr>
        <w:t>ст.ст</w:t>
      </w:r>
      <w:proofErr w:type="spellEnd"/>
      <w:r w:rsidRPr="00465CAF">
        <w:rPr>
          <w:sz w:val="18"/>
          <w:szCs w:val="18"/>
        </w:rPr>
        <w:t>. 35, 69 Устава Хомутовского  муниципального образования</w:t>
      </w:r>
      <w:proofErr w:type="gramEnd"/>
      <w:r w:rsidRPr="00465CAF">
        <w:rPr>
          <w:sz w:val="18"/>
          <w:szCs w:val="18"/>
        </w:rPr>
        <w:t>, Дума Хомутовского муниципального образования</w:t>
      </w:r>
    </w:p>
    <w:p w:rsidR="00465CAF" w:rsidRPr="00465CAF" w:rsidRDefault="00465CAF" w:rsidP="00465CAF">
      <w:pPr>
        <w:tabs>
          <w:tab w:val="left" w:pos="426"/>
          <w:tab w:val="left" w:pos="3976"/>
        </w:tabs>
        <w:ind w:left="0" w:right="-142" w:firstLine="567"/>
        <w:rPr>
          <w:sz w:val="18"/>
          <w:szCs w:val="18"/>
        </w:rPr>
      </w:pPr>
      <w:r w:rsidRPr="00465CAF">
        <w:rPr>
          <w:sz w:val="18"/>
          <w:szCs w:val="18"/>
        </w:rPr>
        <w:t>РЕШИЛА:</w:t>
      </w:r>
    </w:p>
    <w:p w:rsidR="00465CAF" w:rsidRPr="00465CAF" w:rsidRDefault="00465CAF" w:rsidP="00465CAF">
      <w:pPr>
        <w:tabs>
          <w:tab w:val="left" w:pos="426"/>
          <w:tab w:val="left" w:pos="3976"/>
        </w:tabs>
        <w:ind w:left="0" w:right="-142" w:firstLine="567"/>
        <w:rPr>
          <w:sz w:val="18"/>
          <w:szCs w:val="18"/>
        </w:rPr>
      </w:pPr>
      <w:r w:rsidRPr="00465CAF">
        <w:rPr>
          <w:sz w:val="18"/>
          <w:szCs w:val="18"/>
        </w:rPr>
        <w:t>1. Внести в решение Думы Хомутовского муниципального образования от  19.12.2024 № 33-160/д «О бюджете Хомутовского муниципального образования на 2025 год и на плановый период 2026 и 2027 годов» следующие изменения:</w:t>
      </w:r>
    </w:p>
    <w:p w:rsidR="00465CAF" w:rsidRPr="00465CAF" w:rsidRDefault="00465CAF" w:rsidP="00465CAF">
      <w:pPr>
        <w:tabs>
          <w:tab w:val="left" w:pos="426"/>
          <w:tab w:val="left" w:pos="3976"/>
        </w:tabs>
        <w:ind w:left="0" w:right="-142" w:firstLine="567"/>
        <w:rPr>
          <w:sz w:val="18"/>
          <w:szCs w:val="18"/>
        </w:rPr>
      </w:pPr>
      <w:r w:rsidRPr="00465CAF">
        <w:rPr>
          <w:sz w:val="18"/>
          <w:szCs w:val="18"/>
        </w:rPr>
        <w:t>1.1. Статью 1 изменить и изложить в следующей редакции:</w:t>
      </w:r>
    </w:p>
    <w:p w:rsidR="00465CAF" w:rsidRPr="00465CAF" w:rsidRDefault="00465CAF" w:rsidP="00465CAF">
      <w:pPr>
        <w:tabs>
          <w:tab w:val="left" w:pos="426"/>
          <w:tab w:val="left" w:pos="3976"/>
        </w:tabs>
        <w:ind w:left="0" w:right="-142" w:firstLine="567"/>
        <w:rPr>
          <w:sz w:val="18"/>
          <w:szCs w:val="18"/>
        </w:rPr>
      </w:pPr>
      <w:r w:rsidRPr="00465CAF">
        <w:rPr>
          <w:sz w:val="18"/>
          <w:szCs w:val="18"/>
        </w:rPr>
        <w:t>«Статья 1</w:t>
      </w:r>
    </w:p>
    <w:p w:rsidR="00465CAF" w:rsidRPr="00465CAF" w:rsidRDefault="00465CAF" w:rsidP="00465CAF">
      <w:pPr>
        <w:tabs>
          <w:tab w:val="left" w:pos="426"/>
          <w:tab w:val="left" w:pos="3976"/>
        </w:tabs>
        <w:ind w:left="0" w:right="-142" w:firstLine="567"/>
        <w:rPr>
          <w:sz w:val="18"/>
          <w:szCs w:val="18"/>
        </w:rPr>
      </w:pPr>
      <w:r w:rsidRPr="00465CAF">
        <w:rPr>
          <w:sz w:val="18"/>
          <w:szCs w:val="18"/>
        </w:rPr>
        <w:t>1. Утвердить основные характеристики бюджета Хомутовского муниципального образования (далее – бюджет поселения) на 2025 год:</w:t>
      </w:r>
    </w:p>
    <w:p w:rsidR="00465CAF" w:rsidRPr="00465CAF" w:rsidRDefault="00465CAF" w:rsidP="00465CAF">
      <w:pPr>
        <w:tabs>
          <w:tab w:val="left" w:pos="426"/>
          <w:tab w:val="left" w:pos="3976"/>
        </w:tabs>
        <w:ind w:left="0" w:right="-142" w:firstLine="567"/>
        <w:rPr>
          <w:sz w:val="18"/>
          <w:szCs w:val="18"/>
        </w:rPr>
      </w:pPr>
      <w:r w:rsidRPr="00465CAF">
        <w:rPr>
          <w:sz w:val="18"/>
          <w:szCs w:val="18"/>
        </w:rPr>
        <w:t>1) общий объем доходов - в сумме 288 034,13 тыс. руб., в том числе налоговые и неналоговые доходы в сумме 106 212.15 тыс. руб., безвозмездные поступления в сумме 181 821,98 тыс. руб., из них объем дотации на выравнивание бюджетной обеспеченности из районного бюджет 101 294,90 тыс. руб.</w:t>
      </w:r>
    </w:p>
    <w:p w:rsidR="00465CAF" w:rsidRPr="00465CAF" w:rsidRDefault="00465CAF" w:rsidP="00465CAF">
      <w:pPr>
        <w:tabs>
          <w:tab w:val="left" w:pos="426"/>
          <w:tab w:val="left" w:pos="3976"/>
        </w:tabs>
        <w:ind w:left="0" w:right="-142" w:firstLine="567"/>
        <w:rPr>
          <w:sz w:val="18"/>
          <w:szCs w:val="18"/>
        </w:rPr>
      </w:pPr>
      <w:r w:rsidRPr="00465CAF">
        <w:rPr>
          <w:sz w:val="18"/>
          <w:szCs w:val="18"/>
        </w:rPr>
        <w:t>2) общий объем расходов бюджета поселения в сумме 297 487,28 тыс. руб.;</w:t>
      </w:r>
    </w:p>
    <w:p w:rsidR="00465CAF" w:rsidRPr="00465CAF" w:rsidRDefault="00465CAF" w:rsidP="00465CAF">
      <w:pPr>
        <w:tabs>
          <w:tab w:val="left" w:pos="426"/>
          <w:tab w:val="left" w:pos="3976"/>
        </w:tabs>
        <w:ind w:left="0" w:right="-142" w:firstLine="567"/>
        <w:rPr>
          <w:sz w:val="18"/>
          <w:szCs w:val="18"/>
        </w:rPr>
      </w:pPr>
      <w:r w:rsidRPr="00465CAF">
        <w:rPr>
          <w:sz w:val="18"/>
          <w:szCs w:val="18"/>
        </w:rPr>
        <w:t>3) размер дефицита бюджета поселения в сумме 9 453,15 тыс. руб. или 8,9 % общего годового объема доходов бюджета без учета безвозмездных поступлений».</w:t>
      </w:r>
    </w:p>
    <w:p w:rsidR="00465CAF" w:rsidRPr="00465CAF" w:rsidRDefault="00465CAF" w:rsidP="00465CAF">
      <w:pPr>
        <w:tabs>
          <w:tab w:val="left" w:pos="426"/>
          <w:tab w:val="left" w:pos="3976"/>
        </w:tabs>
        <w:ind w:left="0" w:right="-142" w:firstLine="567"/>
        <w:rPr>
          <w:sz w:val="18"/>
          <w:szCs w:val="18"/>
        </w:rPr>
      </w:pPr>
      <w:r w:rsidRPr="00465CAF">
        <w:rPr>
          <w:sz w:val="18"/>
          <w:szCs w:val="18"/>
        </w:rPr>
        <w:t xml:space="preserve">1.2. В статью 11 внести следующие изменения: </w:t>
      </w:r>
    </w:p>
    <w:p w:rsidR="00465CAF" w:rsidRPr="00465CAF" w:rsidRDefault="00465CAF" w:rsidP="00465CAF">
      <w:pPr>
        <w:tabs>
          <w:tab w:val="left" w:pos="426"/>
          <w:tab w:val="left" w:pos="3976"/>
        </w:tabs>
        <w:ind w:left="0" w:right="-142" w:firstLine="567"/>
        <w:rPr>
          <w:sz w:val="18"/>
          <w:szCs w:val="18"/>
        </w:rPr>
      </w:pPr>
      <w:r w:rsidRPr="00465CAF">
        <w:rPr>
          <w:sz w:val="18"/>
          <w:szCs w:val="18"/>
        </w:rPr>
        <w:t xml:space="preserve">1.2.1. слова «на 1 января 2026 года в сумме 23 028,51 тыс. руб.» заменить словами «на 1 января 2026 года в сумме 36 276,29 тыс. руб.»; </w:t>
      </w:r>
    </w:p>
    <w:p w:rsidR="00465CAF" w:rsidRPr="00465CAF" w:rsidRDefault="00465CAF" w:rsidP="00465CAF">
      <w:pPr>
        <w:tabs>
          <w:tab w:val="left" w:pos="426"/>
          <w:tab w:val="left" w:pos="3976"/>
        </w:tabs>
        <w:ind w:left="0" w:right="-142" w:firstLine="567"/>
        <w:rPr>
          <w:sz w:val="18"/>
          <w:szCs w:val="18"/>
        </w:rPr>
      </w:pPr>
      <w:r w:rsidRPr="00465CAF">
        <w:rPr>
          <w:sz w:val="18"/>
          <w:szCs w:val="18"/>
        </w:rPr>
        <w:lastRenderedPageBreak/>
        <w:t>1.2.2. слова «на 1 января 2027 года в сумме 29 324,14  тыс. руб.» заменить словами «на 1 января 2027 года в сумме 42 571,91 тыс. руб.»;</w:t>
      </w:r>
    </w:p>
    <w:p w:rsidR="00465CAF" w:rsidRPr="00465CAF" w:rsidRDefault="00465CAF" w:rsidP="00465CAF">
      <w:pPr>
        <w:tabs>
          <w:tab w:val="left" w:pos="426"/>
          <w:tab w:val="left" w:pos="3976"/>
        </w:tabs>
        <w:ind w:left="0" w:right="-142" w:firstLine="567"/>
        <w:rPr>
          <w:sz w:val="18"/>
          <w:szCs w:val="18"/>
        </w:rPr>
      </w:pPr>
      <w:r w:rsidRPr="00465CAF">
        <w:rPr>
          <w:sz w:val="18"/>
          <w:szCs w:val="18"/>
        </w:rPr>
        <w:t xml:space="preserve">1.2.3. слова «на 1 января 2028 года в сумме 36 544,57тыс. руб.» заменить словами «на 1 января 2028 года в сумме 49 792,34 тыс. руб.». </w:t>
      </w:r>
    </w:p>
    <w:p w:rsidR="00465CAF" w:rsidRPr="00465CAF" w:rsidRDefault="00465CAF" w:rsidP="00465CAF">
      <w:pPr>
        <w:tabs>
          <w:tab w:val="left" w:pos="426"/>
          <w:tab w:val="left" w:pos="3976"/>
        </w:tabs>
        <w:ind w:left="0" w:right="-142" w:firstLine="567"/>
        <w:rPr>
          <w:sz w:val="18"/>
          <w:szCs w:val="18"/>
        </w:rPr>
      </w:pPr>
      <w:r w:rsidRPr="00465CAF">
        <w:rPr>
          <w:sz w:val="18"/>
          <w:szCs w:val="18"/>
        </w:rPr>
        <w:t>1.3. Приложения №№ 1, 3, 5, 7, 9, 10, 13,14 изложить в новой редакции (прилагаются).</w:t>
      </w:r>
    </w:p>
    <w:p w:rsidR="00465CAF" w:rsidRPr="00465CAF" w:rsidRDefault="00465CAF" w:rsidP="00465CAF">
      <w:pPr>
        <w:tabs>
          <w:tab w:val="left" w:pos="426"/>
          <w:tab w:val="left" w:pos="3976"/>
        </w:tabs>
        <w:ind w:left="0" w:right="-142" w:firstLine="567"/>
        <w:rPr>
          <w:sz w:val="18"/>
          <w:szCs w:val="18"/>
        </w:rPr>
      </w:pPr>
      <w:r w:rsidRPr="00465CAF">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1 440,36 тыс. рублей.</w:t>
      </w:r>
    </w:p>
    <w:p w:rsidR="00465CAF" w:rsidRPr="00465CAF" w:rsidRDefault="00465CAF" w:rsidP="00465CAF">
      <w:pPr>
        <w:tabs>
          <w:tab w:val="left" w:pos="426"/>
          <w:tab w:val="left" w:pos="3976"/>
        </w:tabs>
        <w:ind w:left="0" w:right="-142" w:firstLine="567"/>
        <w:rPr>
          <w:sz w:val="18"/>
          <w:szCs w:val="18"/>
        </w:rPr>
      </w:pPr>
      <w:r w:rsidRPr="00465CAF">
        <w:rPr>
          <w:sz w:val="18"/>
          <w:szCs w:val="18"/>
        </w:rPr>
        <w:t>3. Дефицит бюджета без учета суммы, указанной в пункте 2 настоящего Решения, составит 8 012,79 тыс. руб. или 7,5%.</w:t>
      </w:r>
    </w:p>
    <w:p w:rsidR="00465CAF" w:rsidRPr="00465CAF" w:rsidRDefault="00465CAF" w:rsidP="00465CAF">
      <w:pPr>
        <w:tabs>
          <w:tab w:val="left" w:pos="426"/>
          <w:tab w:val="left" w:pos="3976"/>
        </w:tabs>
        <w:ind w:left="0" w:right="-142" w:firstLine="567"/>
        <w:rPr>
          <w:sz w:val="18"/>
          <w:szCs w:val="18"/>
        </w:rPr>
      </w:pPr>
      <w:r w:rsidRPr="00465CAF">
        <w:rPr>
          <w:sz w:val="18"/>
          <w:szCs w:val="18"/>
        </w:rPr>
        <w:t xml:space="preserve">    4.  Опубликовать данное решение в установленном законом порядке.</w:t>
      </w:r>
    </w:p>
    <w:p w:rsidR="00465CAF" w:rsidRPr="00465CAF" w:rsidRDefault="00465CAF" w:rsidP="00465CAF">
      <w:pPr>
        <w:tabs>
          <w:tab w:val="left" w:pos="426"/>
          <w:tab w:val="left" w:pos="3976"/>
        </w:tabs>
        <w:ind w:left="0" w:right="-142" w:firstLine="567"/>
        <w:rPr>
          <w:sz w:val="18"/>
          <w:szCs w:val="18"/>
        </w:rPr>
      </w:pPr>
      <w:r w:rsidRPr="00465CAF">
        <w:rPr>
          <w:sz w:val="18"/>
          <w:szCs w:val="18"/>
        </w:rPr>
        <w:t xml:space="preserve">    5. </w:t>
      </w:r>
      <w:proofErr w:type="gramStart"/>
      <w:r w:rsidRPr="00465CAF">
        <w:rPr>
          <w:sz w:val="18"/>
          <w:szCs w:val="18"/>
        </w:rPr>
        <w:t>Контроль за</w:t>
      </w:r>
      <w:proofErr w:type="gramEnd"/>
      <w:r w:rsidRPr="00465CAF">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465CAF">
        <w:rPr>
          <w:sz w:val="18"/>
          <w:szCs w:val="18"/>
        </w:rPr>
        <w:t>ресурсообеспечению</w:t>
      </w:r>
      <w:proofErr w:type="spellEnd"/>
      <w:r w:rsidRPr="00465CAF">
        <w:rPr>
          <w:sz w:val="18"/>
          <w:szCs w:val="18"/>
        </w:rPr>
        <w:t xml:space="preserve"> Думы Хомутовского муниципального образования.</w:t>
      </w:r>
    </w:p>
    <w:p w:rsidR="00465CAF" w:rsidRPr="00465CAF" w:rsidRDefault="00465CAF" w:rsidP="00465CAF">
      <w:pPr>
        <w:tabs>
          <w:tab w:val="left" w:pos="426"/>
          <w:tab w:val="left" w:pos="3976"/>
        </w:tabs>
        <w:ind w:left="0" w:right="-142" w:firstLine="567"/>
        <w:rPr>
          <w:sz w:val="18"/>
          <w:szCs w:val="18"/>
        </w:rPr>
      </w:pPr>
    </w:p>
    <w:p w:rsidR="00465CAF" w:rsidRPr="00465CAF" w:rsidRDefault="00465CAF" w:rsidP="00465CAF">
      <w:pPr>
        <w:tabs>
          <w:tab w:val="left" w:pos="426"/>
          <w:tab w:val="left" w:pos="3976"/>
        </w:tabs>
        <w:ind w:left="0" w:right="-142" w:firstLine="567"/>
        <w:rPr>
          <w:i/>
          <w:sz w:val="18"/>
          <w:szCs w:val="18"/>
        </w:rPr>
      </w:pPr>
      <w:r w:rsidRPr="00465CAF">
        <w:rPr>
          <w:i/>
          <w:sz w:val="18"/>
          <w:szCs w:val="18"/>
        </w:rPr>
        <w:tab/>
        <w:t xml:space="preserve">                                                                           </w:t>
      </w:r>
    </w:p>
    <w:p w:rsidR="00465CAF" w:rsidRPr="00465CAF" w:rsidRDefault="00465CAF" w:rsidP="00465CAF">
      <w:pPr>
        <w:tabs>
          <w:tab w:val="left" w:pos="426"/>
          <w:tab w:val="left" w:pos="3976"/>
        </w:tabs>
        <w:ind w:left="0" w:right="-142" w:firstLine="567"/>
        <w:rPr>
          <w:i/>
          <w:sz w:val="18"/>
          <w:szCs w:val="18"/>
        </w:rPr>
      </w:pPr>
      <w:r w:rsidRPr="00465CAF">
        <w:rPr>
          <w:i/>
          <w:sz w:val="18"/>
          <w:szCs w:val="18"/>
        </w:rPr>
        <w:t>Глава  Хомутовского</w:t>
      </w:r>
      <w:r>
        <w:rPr>
          <w:i/>
          <w:sz w:val="18"/>
          <w:szCs w:val="18"/>
        </w:rPr>
        <w:t xml:space="preserve"> </w:t>
      </w:r>
    </w:p>
    <w:p w:rsidR="00BB418A" w:rsidRDefault="00465CAF" w:rsidP="00465CAF">
      <w:pPr>
        <w:tabs>
          <w:tab w:val="left" w:pos="426"/>
          <w:tab w:val="left" w:pos="3976"/>
        </w:tabs>
        <w:ind w:left="0" w:right="-142" w:firstLine="567"/>
        <w:rPr>
          <w:i/>
          <w:sz w:val="18"/>
          <w:szCs w:val="18"/>
        </w:rPr>
      </w:pPr>
      <w:r w:rsidRPr="00465CAF">
        <w:rPr>
          <w:i/>
          <w:sz w:val="18"/>
          <w:szCs w:val="18"/>
        </w:rPr>
        <w:t xml:space="preserve">муниципального  образования                                                           </w:t>
      </w:r>
      <w:proofErr w:type="spellStart"/>
      <w:r w:rsidRPr="00465CAF">
        <w:rPr>
          <w:i/>
          <w:sz w:val="18"/>
          <w:szCs w:val="18"/>
        </w:rPr>
        <w:t>А.В.Иваненко</w:t>
      </w:r>
      <w:proofErr w:type="spellEnd"/>
      <w:r w:rsidRPr="00465CAF">
        <w:rPr>
          <w:i/>
          <w:sz w:val="18"/>
          <w:szCs w:val="18"/>
        </w:rPr>
        <w:t xml:space="preserve">  </w:t>
      </w:r>
    </w:p>
    <w:p w:rsidR="00BB418A" w:rsidRDefault="00BB418A" w:rsidP="00465CAF">
      <w:pPr>
        <w:tabs>
          <w:tab w:val="left" w:pos="426"/>
          <w:tab w:val="left" w:pos="3976"/>
        </w:tabs>
        <w:ind w:left="0" w:right="-142" w:firstLine="567"/>
        <w:rPr>
          <w:i/>
          <w:sz w:val="18"/>
          <w:szCs w:val="18"/>
        </w:rPr>
      </w:pPr>
    </w:p>
    <w:p w:rsidR="00BB418A" w:rsidRDefault="00BB418A" w:rsidP="00465CAF">
      <w:pPr>
        <w:tabs>
          <w:tab w:val="left" w:pos="426"/>
          <w:tab w:val="left" w:pos="3976"/>
        </w:tabs>
        <w:ind w:left="0" w:right="-142" w:firstLine="567"/>
        <w:rPr>
          <w:i/>
          <w:sz w:val="18"/>
          <w:szCs w:val="18"/>
        </w:rPr>
      </w:pPr>
    </w:p>
    <w:p w:rsidR="00BB418A" w:rsidRPr="00BB418A" w:rsidRDefault="00BB418A" w:rsidP="00465CAF">
      <w:pPr>
        <w:tabs>
          <w:tab w:val="left" w:pos="426"/>
          <w:tab w:val="left" w:pos="3976"/>
        </w:tabs>
        <w:ind w:left="0" w:right="-142" w:firstLine="567"/>
        <w:rPr>
          <w:sz w:val="18"/>
          <w:szCs w:val="18"/>
        </w:rPr>
      </w:pPr>
    </w:p>
    <w:p w:rsidR="00BB418A" w:rsidRPr="00BB418A" w:rsidRDefault="00465CAF" w:rsidP="00465CAF">
      <w:pPr>
        <w:tabs>
          <w:tab w:val="left" w:pos="426"/>
          <w:tab w:val="left" w:pos="3976"/>
        </w:tabs>
        <w:ind w:left="0" w:right="-142" w:firstLine="567"/>
        <w:rPr>
          <w:sz w:val="18"/>
          <w:szCs w:val="18"/>
        </w:rPr>
      </w:pPr>
      <w:r w:rsidRPr="00BB418A">
        <w:rPr>
          <w:sz w:val="18"/>
          <w:szCs w:val="18"/>
        </w:rPr>
        <w:t xml:space="preserve">  </w:t>
      </w:r>
    </w:p>
    <w:tbl>
      <w:tblPr>
        <w:tblStyle w:val="TableStyle01"/>
        <w:tblW w:w="10348" w:type="dxa"/>
        <w:tblInd w:w="0" w:type="dxa"/>
        <w:tblLook w:val="04A0" w:firstRow="1" w:lastRow="0" w:firstColumn="1" w:lastColumn="0" w:noHBand="0" w:noVBand="1"/>
      </w:tblPr>
      <w:tblGrid>
        <w:gridCol w:w="283"/>
        <w:gridCol w:w="9926"/>
        <w:gridCol w:w="139"/>
      </w:tblGrid>
      <w:tr w:rsidR="00BB418A" w:rsidRPr="00FD721B" w:rsidTr="003571ED">
        <w:trPr>
          <w:gridBefore w:val="1"/>
          <w:wBefore w:w="283" w:type="dxa"/>
          <w:trHeight w:val="60"/>
        </w:trPr>
        <w:tc>
          <w:tcPr>
            <w:tcW w:w="10065" w:type="dxa"/>
            <w:gridSpan w:val="2"/>
            <w:shd w:val="clear" w:color="FFFFFF" w:fill="auto"/>
            <w:vAlign w:val="bottom"/>
          </w:tcPr>
          <w:p w:rsidR="00BB418A" w:rsidRPr="00FD721B" w:rsidRDefault="00BB418A" w:rsidP="00BB418A">
            <w:pPr>
              <w:tabs>
                <w:tab w:val="left" w:pos="426"/>
                <w:tab w:val="left" w:pos="3976"/>
              </w:tabs>
              <w:ind w:left="0" w:right="-142" w:firstLine="567"/>
              <w:jc w:val="right"/>
              <w:rPr>
                <w:rFonts w:ascii="Times New Roman" w:hAnsi="Times New Roman"/>
                <w:i/>
                <w:sz w:val="18"/>
                <w:szCs w:val="18"/>
              </w:rPr>
            </w:pPr>
            <w:r w:rsidRPr="00FD721B">
              <w:rPr>
                <w:rFonts w:ascii="Times New Roman" w:hAnsi="Times New Roman"/>
                <w:i/>
                <w:sz w:val="18"/>
                <w:szCs w:val="18"/>
              </w:rPr>
              <w:t>Приложение 1</w:t>
            </w:r>
          </w:p>
          <w:p w:rsidR="00BB418A" w:rsidRPr="00FD721B" w:rsidRDefault="00BB418A" w:rsidP="00BB418A">
            <w:pPr>
              <w:tabs>
                <w:tab w:val="left" w:pos="426"/>
                <w:tab w:val="left" w:pos="3976"/>
              </w:tabs>
              <w:ind w:left="0" w:right="-142" w:firstLine="567"/>
              <w:jc w:val="right"/>
              <w:rPr>
                <w:rFonts w:ascii="Times New Roman" w:hAnsi="Times New Roman"/>
                <w:i/>
                <w:sz w:val="18"/>
                <w:szCs w:val="18"/>
              </w:rPr>
            </w:pPr>
            <w:r w:rsidRPr="00FD721B">
              <w:rPr>
                <w:rFonts w:ascii="Times New Roman" w:hAnsi="Times New Roman"/>
                <w:i/>
                <w:sz w:val="18"/>
                <w:szCs w:val="18"/>
              </w:rPr>
              <w:t>к решению Думы Хомутовского</w:t>
            </w:r>
          </w:p>
          <w:p w:rsidR="00BB418A" w:rsidRPr="00FD721B" w:rsidRDefault="00BB418A" w:rsidP="00BB418A">
            <w:pPr>
              <w:tabs>
                <w:tab w:val="left" w:pos="426"/>
                <w:tab w:val="left" w:pos="3976"/>
              </w:tabs>
              <w:ind w:left="0" w:right="-142" w:firstLine="567"/>
              <w:jc w:val="right"/>
              <w:rPr>
                <w:rFonts w:ascii="Times New Roman" w:hAnsi="Times New Roman"/>
                <w:i/>
                <w:sz w:val="18"/>
                <w:szCs w:val="18"/>
              </w:rPr>
            </w:pPr>
            <w:r w:rsidRPr="00FD721B">
              <w:rPr>
                <w:rFonts w:ascii="Times New Roman" w:hAnsi="Times New Roman"/>
                <w:i/>
                <w:sz w:val="18"/>
                <w:szCs w:val="18"/>
              </w:rPr>
              <w:t>муниципального образования</w:t>
            </w:r>
          </w:p>
          <w:p w:rsidR="00BB418A" w:rsidRPr="00FD721B" w:rsidRDefault="00BB418A" w:rsidP="00BB418A">
            <w:pPr>
              <w:tabs>
                <w:tab w:val="left" w:pos="426"/>
                <w:tab w:val="left" w:pos="3976"/>
              </w:tabs>
              <w:ind w:left="0" w:right="-142" w:firstLine="567"/>
              <w:jc w:val="right"/>
              <w:rPr>
                <w:rFonts w:ascii="Times New Roman" w:hAnsi="Times New Roman"/>
                <w:i/>
                <w:sz w:val="18"/>
                <w:szCs w:val="18"/>
              </w:rPr>
            </w:pPr>
          </w:p>
          <w:p w:rsidR="00BB418A" w:rsidRPr="00FD721B" w:rsidRDefault="00BB418A" w:rsidP="00127631">
            <w:pPr>
              <w:tabs>
                <w:tab w:val="left" w:pos="426"/>
                <w:tab w:val="left" w:pos="3976"/>
              </w:tabs>
              <w:ind w:left="0" w:right="-142" w:firstLine="567"/>
              <w:jc w:val="right"/>
              <w:rPr>
                <w:rFonts w:ascii="Times New Roman" w:hAnsi="Times New Roman"/>
                <w:i/>
                <w:sz w:val="18"/>
                <w:szCs w:val="18"/>
              </w:rPr>
            </w:pPr>
            <w:r w:rsidRPr="00FD721B">
              <w:rPr>
                <w:rFonts w:ascii="Times New Roman" w:hAnsi="Times New Roman"/>
                <w:i/>
                <w:sz w:val="18"/>
                <w:szCs w:val="18"/>
              </w:rPr>
              <w:t xml:space="preserve">от </w:t>
            </w:r>
            <w:r w:rsidR="00FD721B">
              <w:rPr>
                <w:rFonts w:ascii="Times New Roman" w:hAnsi="Times New Roman"/>
                <w:i/>
                <w:sz w:val="18"/>
                <w:szCs w:val="18"/>
              </w:rPr>
              <w:t xml:space="preserve">28Февраля 2025 </w:t>
            </w:r>
            <w:r w:rsidRPr="00FD721B">
              <w:rPr>
                <w:rFonts w:ascii="Times New Roman" w:hAnsi="Times New Roman"/>
                <w:i/>
                <w:sz w:val="18"/>
                <w:szCs w:val="18"/>
              </w:rPr>
              <w:t>№</w:t>
            </w:r>
            <w:r w:rsidR="009D5005">
              <w:rPr>
                <w:rFonts w:ascii="Times New Roman" w:hAnsi="Times New Roman"/>
                <w:i/>
                <w:sz w:val="18"/>
                <w:szCs w:val="18"/>
              </w:rPr>
              <w:t xml:space="preserve"> </w:t>
            </w:r>
            <w:r w:rsidR="00127631">
              <w:rPr>
                <w:rFonts w:ascii="Times New Roman" w:hAnsi="Times New Roman"/>
                <w:i/>
                <w:sz w:val="18"/>
                <w:szCs w:val="18"/>
              </w:rPr>
              <w:t>37-173Д</w:t>
            </w:r>
            <w:r w:rsidRPr="00FD721B">
              <w:rPr>
                <w:rFonts w:ascii="Times New Roman" w:hAnsi="Times New Roman"/>
                <w:i/>
                <w:sz w:val="18"/>
                <w:szCs w:val="18"/>
              </w:rPr>
              <w:t>___</w:t>
            </w:r>
          </w:p>
        </w:tc>
      </w:tr>
      <w:tr w:rsidR="00BB418A" w:rsidRPr="003571ED" w:rsidTr="003571ED">
        <w:trPr>
          <w:gridAfter w:val="1"/>
          <w:wAfter w:w="139" w:type="dxa"/>
          <w:trHeight w:val="60"/>
        </w:trPr>
        <w:tc>
          <w:tcPr>
            <w:tcW w:w="10209" w:type="dxa"/>
            <w:gridSpan w:val="2"/>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 xml:space="preserve">                             Прогнозируемые доходы бюджета Хомутовского муниципального образования на 2025 год</w:t>
            </w:r>
          </w:p>
        </w:tc>
      </w:tr>
      <w:tr w:rsidR="00BB418A" w:rsidRPr="003571ED" w:rsidTr="003571ED">
        <w:trPr>
          <w:trHeight w:val="60"/>
        </w:trPr>
        <w:tc>
          <w:tcPr>
            <w:tcW w:w="10348" w:type="dxa"/>
            <w:gridSpan w:val="3"/>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r>
      <w:tr w:rsidR="00BB418A" w:rsidRPr="003571ED" w:rsidTr="003571ED">
        <w:trPr>
          <w:trHeight w:val="598"/>
        </w:trPr>
        <w:tc>
          <w:tcPr>
            <w:tcW w:w="10348" w:type="dxa"/>
            <w:gridSpan w:val="3"/>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Единица измерения: тыс. руб.</w:t>
            </w:r>
          </w:p>
          <w:p w:rsidR="00BB418A" w:rsidRPr="003571ED" w:rsidRDefault="00BB418A" w:rsidP="00BB418A">
            <w:pPr>
              <w:tabs>
                <w:tab w:val="left" w:pos="426"/>
                <w:tab w:val="left" w:pos="3976"/>
              </w:tabs>
              <w:ind w:left="0" w:right="-142" w:firstLine="567"/>
              <w:rPr>
                <w:rFonts w:ascii="Times New Roman" w:hAnsi="Times New Roman"/>
                <w:sz w:val="18"/>
                <w:szCs w:val="18"/>
              </w:rPr>
            </w:pPr>
          </w:p>
        </w:tc>
      </w:tr>
    </w:tbl>
    <w:tbl>
      <w:tblPr>
        <w:tblStyle w:val="TableStyle0"/>
        <w:tblW w:w="4854" w:type="pct"/>
        <w:tblInd w:w="439" w:type="dxa"/>
        <w:tblLayout w:type="fixed"/>
        <w:tblLook w:val="04A0" w:firstRow="1" w:lastRow="0" w:firstColumn="1" w:lastColumn="0" w:noHBand="0" w:noVBand="1"/>
      </w:tblPr>
      <w:tblGrid>
        <w:gridCol w:w="5685"/>
        <w:gridCol w:w="928"/>
        <w:gridCol w:w="1988"/>
        <w:gridCol w:w="1200"/>
      </w:tblGrid>
      <w:tr w:rsidR="00BB418A" w:rsidRPr="003571ED" w:rsidTr="00BB418A">
        <w:trPr>
          <w:cantSplit/>
        </w:trPr>
        <w:tc>
          <w:tcPr>
            <w:tcW w:w="5922" w:type="dxa"/>
            <w:tcBorders>
              <w:top w:val="single" w:sz="10" w:space="0" w:color="auto"/>
              <w:left w:val="single" w:sz="10" w:space="0" w:color="auto"/>
              <w:bottom w:val="single" w:sz="10"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966" w:type="dxa"/>
            <w:tcBorders>
              <w:top w:val="single" w:sz="10" w:space="0" w:color="auto"/>
              <w:left w:val="single" w:sz="5" w:space="0" w:color="auto"/>
              <w:bottom w:val="single" w:sz="10"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ППП</w:t>
            </w:r>
          </w:p>
        </w:tc>
        <w:tc>
          <w:tcPr>
            <w:tcW w:w="2070" w:type="dxa"/>
            <w:tcBorders>
              <w:top w:val="single" w:sz="10" w:space="0" w:color="auto"/>
              <w:left w:val="single" w:sz="5" w:space="0" w:color="auto"/>
              <w:bottom w:val="non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Классификатор доходов</w:t>
            </w:r>
          </w:p>
        </w:tc>
        <w:tc>
          <w:tcPr>
            <w:tcW w:w="1249" w:type="dxa"/>
            <w:tcBorders>
              <w:top w:val="single" w:sz="10" w:space="0" w:color="auto"/>
              <w:left w:val="single" w:sz="5" w:space="0" w:color="auto"/>
              <w:bottom w:val="single" w:sz="10" w:space="0" w:color="auto"/>
              <w:right w:val="single" w:sz="10" w:space="0" w:color="auto"/>
            </w:tcBorders>
            <w:shd w:val="clear" w:color="auto" w:fill="auto"/>
            <w:vAlign w:val="center"/>
          </w:tcPr>
          <w:p w:rsidR="00BB418A" w:rsidRPr="003571ED" w:rsidRDefault="00BB418A" w:rsidP="003571E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Сумма на 2025 год</w:t>
            </w:r>
          </w:p>
        </w:tc>
      </w:tr>
    </w:tbl>
    <w:tbl>
      <w:tblPr>
        <w:tblStyle w:val="TableStyle1"/>
        <w:tblW w:w="4850" w:type="pct"/>
        <w:tblInd w:w="430" w:type="dxa"/>
        <w:tblLayout w:type="fixed"/>
        <w:tblLook w:val="04A0" w:firstRow="1" w:lastRow="0" w:firstColumn="1" w:lastColumn="0" w:noHBand="0" w:noVBand="1"/>
      </w:tblPr>
      <w:tblGrid>
        <w:gridCol w:w="39"/>
        <w:gridCol w:w="45"/>
        <w:gridCol w:w="46"/>
        <w:gridCol w:w="30"/>
        <w:gridCol w:w="46"/>
        <w:gridCol w:w="30"/>
        <w:gridCol w:w="59"/>
        <w:gridCol w:w="26"/>
        <w:gridCol w:w="55"/>
        <w:gridCol w:w="5735"/>
        <w:gridCol w:w="49"/>
        <w:gridCol w:w="528"/>
        <w:gridCol w:w="1897"/>
        <w:gridCol w:w="59"/>
        <w:gridCol w:w="1149"/>
      </w:tblGrid>
      <w:tr w:rsidR="00BB418A" w:rsidRPr="003571ED" w:rsidTr="003553DC">
        <w:trPr>
          <w:cantSplit/>
        </w:trPr>
        <w:tc>
          <w:tcPr>
            <w:tcW w:w="6682" w:type="dxa"/>
            <w:gridSpan w:val="12"/>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НАЛОГОВЫЕ И НЕНАЛОГОВЫЕ ДОХОДЫ</w:t>
            </w:r>
          </w:p>
        </w:tc>
        <w:tc>
          <w:tcPr>
            <w:tcW w:w="1960" w:type="dxa"/>
            <w:gridSpan w:val="2"/>
            <w:tcBorders>
              <w:top w:val="single" w:sz="5" w:space="0" w:color="auto"/>
              <w:left w:val="single" w:sz="5" w:space="0" w:color="auto"/>
              <w:bottom w:val="single" w:sz="5" w:space="0" w:color="auto"/>
            </w:tcBorders>
            <w:shd w:val="clear" w:color="auto" w:fill="auto"/>
            <w:vAlign w:val="bottom"/>
          </w:tcPr>
          <w:p w:rsidR="00BB418A" w:rsidRPr="003571ED" w:rsidRDefault="00BB418A" w:rsidP="003571ED">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10000000000000000</w:t>
            </w:r>
          </w:p>
        </w:tc>
        <w:tc>
          <w:tcPr>
            <w:tcW w:w="1151"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3571ED">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106 212.15</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62"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НАЛОГИ НА ПРИБЫЛЬ, ДОХОДЫ</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71E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10100000000000000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3571ED">
            <w:pPr>
              <w:tabs>
                <w:tab w:val="left" w:pos="426"/>
                <w:tab w:val="left" w:pos="3976"/>
              </w:tabs>
              <w:ind w:right="-142"/>
              <w:rPr>
                <w:rFonts w:ascii="Times New Roman" w:hAnsi="Times New Roman"/>
                <w:sz w:val="18"/>
                <w:szCs w:val="18"/>
              </w:rPr>
            </w:pPr>
            <w:r w:rsidRPr="003571ED">
              <w:rPr>
                <w:rFonts w:ascii="Times New Roman" w:hAnsi="Times New Roman"/>
                <w:sz w:val="18"/>
                <w:szCs w:val="18"/>
              </w:rPr>
              <w:t>6 326.50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16"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Налог на доходы физических лиц</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71ED">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10102000010000110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3571ED">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6 326.50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roofErr w:type="gramStart"/>
            <w:r w:rsidRPr="003571ED">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3571ED">
              <w:rPr>
                <w:rFonts w:ascii="Times New Roman" w:hAnsi="Times New Roman"/>
                <w:sz w:val="18"/>
                <w:szCs w:val="18"/>
              </w:rPr>
              <w:t xml:space="preserve"> </w:t>
            </w:r>
            <w:proofErr w:type="gramStart"/>
            <w:r w:rsidRPr="003571ED">
              <w:rPr>
                <w:rFonts w:ascii="Times New Roman" w:hAnsi="Times New Roman"/>
                <w:sz w:val="18"/>
                <w:szCs w:val="18"/>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71E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10102010010000110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3571ED">
            <w:pPr>
              <w:tabs>
                <w:tab w:val="left" w:pos="426"/>
                <w:tab w:val="left" w:pos="3976"/>
              </w:tabs>
              <w:ind w:right="-142"/>
              <w:rPr>
                <w:rFonts w:ascii="Times New Roman" w:hAnsi="Times New Roman"/>
                <w:sz w:val="18"/>
                <w:szCs w:val="18"/>
              </w:rPr>
            </w:pPr>
            <w:r w:rsidRPr="003571ED">
              <w:rPr>
                <w:rFonts w:ascii="Times New Roman" w:hAnsi="Times New Roman"/>
                <w:sz w:val="18"/>
                <w:szCs w:val="18"/>
              </w:rPr>
              <w:t>5 023.60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roofErr w:type="gramStart"/>
            <w:r w:rsidRPr="003571ED">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3571ED">
              <w:rPr>
                <w:rFonts w:ascii="Times New Roman" w:hAnsi="Times New Roman"/>
                <w:sz w:val="18"/>
                <w:szCs w:val="18"/>
              </w:rPr>
              <w:t xml:space="preserve"> в части суммы налога, не превышающей 312 тысяч рублей за налоговые периоды после 1 января 2025 года)</w:t>
            </w:r>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10102020010000110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76.20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roofErr w:type="gramStart"/>
            <w:r w:rsidRPr="003571ED">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3571ED">
              <w:rPr>
                <w:rFonts w:ascii="Times New Roman" w:hAnsi="Times New Roman"/>
                <w:sz w:val="18"/>
                <w:szCs w:val="18"/>
              </w:rPr>
              <w:t xml:space="preserve">, не </w:t>
            </w:r>
            <w:proofErr w:type="gramStart"/>
            <w:r w:rsidRPr="003571ED">
              <w:rPr>
                <w:rFonts w:ascii="Times New Roman" w:hAnsi="Times New Roman"/>
                <w:sz w:val="18"/>
                <w:szCs w:val="18"/>
              </w:rPr>
              <w:t>превышающей</w:t>
            </w:r>
            <w:proofErr w:type="gramEnd"/>
            <w:r w:rsidRPr="003571ED">
              <w:rPr>
                <w:rFonts w:ascii="Times New Roman" w:hAnsi="Times New Roman"/>
                <w:sz w:val="18"/>
                <w:szCs w:val="18"/>
              </w:rPr>
              <w:t xml:space="preserve"> 312 тысяч рублей за налоговые периоды после 1 января 2025 года)</w:t>
            </w:r>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10102030010000110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305.40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10102040010000110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246.10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roofErr w:type="gramStart"/>
            <w:r w:rsidRPr="003571ED">
              <w:rPr>
                <w:rFonts w:ascii="Times New Roman" w:hAnsi="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3571ED">
              <w:rPr>
                <w:rFonts w:ascii="Times New Roman" w:hAnsi="Times New Roman"/>
                <w:sz w:val="18"/>
                <w:szCs w:val="18"/>
              </w:rPr>
              <w:t xml:space="preserve"> </w:t>
            </w:r>
            <w:proofErr w:type="gramStart"/>
            <w:r w:rsidRPr="003571ED">
              <w:rPr>
                <w:rFonts w:ascii="Times New Roman" w:hAnsi="Times New Roman"/>
                <w:sz w:val="18"/>
                <w:szCs w:val="18"/>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3571ED">
              <w:rPr>
                <w:rFonts w:ascii="Times New Roman" w:hAnsi="Times New Roman"/>
                <w:sz w:val="18"/>
                <w:szCs w:val="18"/>
              </w:rPr>
              <w:t xml:space="preserve"> </w:t>
            </w:r>
            <w:proofErr w:type="gramStart"/>
            <w:r w:rsidRPr="003571ED">
              <w:rPr>
                <w:rFonts w:ascii="Times New Roman" w:hAnsi="Times New Roman"/>
                <w:sz w:val="18"/>
                <w:szCs w:val="18"/>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3571ED">
              <w:rPr>
                <w:rFonts w:ascii="Times New Roman" w:hAnsi="Times New Roman"/>
                <w:sz w:val="18"/>
                <w:szCs w:val="18"/>
              </w:rPr>
              <w:t xml:space="preserve"> </w:t>
            </w:r>
            <w:proofErr w:type="gramStart"/>
            <w:r w:rsidRPr="003571ED">
              <w:rPr>
                <w:rFonts w:ascii="Times New Roman" w:hAnsi="Times New Roman"/>
                <w:sz w:val="18"/>
                <w:szCs w:val="18"/>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10102080010000110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168.50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roofErr w:type="gramStart"/>
            <w:r w:rsidRPr="003571ED">
              <w:rPr>
                <w:rFonts w:ascii="Times New Roman" w:hAnsi="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10102130010000110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87.70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roofErr w:type="gramStart"/>
            <w:r w:rsidRPr="003571ED">
              <w:rPr>
                <w:rFonts w:ascii="Times New Roman" w:hAnsi="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10102140010000110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319.00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10102210011000110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100.00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62"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127631">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НАЛОГИ НА ТОВАРЫ (РАБОТЫ, УСЛУГИ), РЕАЛИЗУЕМЫЕ НА ТЕРРИТОРИИ РОССИЙСКОЙ ФЕДЕРАЦИИ</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10300000000000000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3553DC">
            <w:pPr>
              <w:tabs>
                <w:tab w:val="left" w:pos="426"/>
                <w:tab w:val="left" w:pos="3976"/>
              </w:tabs>
              <w:ind w:right="-142"/>
              <w:rPr>
                <w:rFonts w:ascii="Times New Roman" w:hAnsi="Times New Roman"/>
                <w:sz w:val="18"/>
                <w:szCs w:val="18"/>
              </w:rPr>
            </w:pPr>
            <w:r w:rsidRPr="003571ED">
              <w:rPr>
                <w:rFonts w:ascii="Times New Roman" w:hAnsi="Times New Roman"/>
                <w:sz w:val="18"/>
                <w:szCs w:val="18"/>
              </w:rPr>
              <w:t>28 564.20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16"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127631">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Акцизы по подакцизным товарам (продукции), производимым на территории Российской Федерации</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10302000010000110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3553DC">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28 564.20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801"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7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10302230010000110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3553DC">
            <w:pPr>
              <w:tabs>
                <w:tab w:val="left" w:pos="426"/>
                <w:tab w:val="left" w:pos="3976"/>
              </w:tabs>
              <w:ind w:right="-142"/>
              <w:rPr>
                <w:rFonts w:ascii="Times New Roman" w:hAnsi="Times New Roman"/>
                <w:sz w:val="18"/>
                <w:szCs w:val="18"/>
              </w:rPr>
            </w:pPr>
            <w:r w:rsidRPr="003571ED">
              <w:rPr>
                <w:rFonts w:ascii="Times New Roman" w:hAnsi="Times New Roman"/>
                <w:sz w:val="18"/>
                <w:szCs w:val="18"/>
              </w:rPr>
              <w:t>14 860.80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801"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уплаты акцизов на моторные масла для дизельных и (или) карбюраторных (</w:t>
            </w:r>
            <w:proofErr w:type="spellStart"/>
            <w:r w:rsidRPr="003571ED">
              <w:rPr>
                <w:rFonts w:ascii="Times New Roman" w:hAnsi="Times New Roman"/>
                <w:sz w:val="18"/>
                <w:szCs w:val="18"/>
              </w:rPr>
              <w:t>инжекторных</w:t>
            </w:r>
            <w:proofErr w:type="spellEnd"/>
            <w:r w:rsidRPr="003571ED">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7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10302240010000110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78.00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801"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7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10302250010000110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15 472.70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801"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7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10302260010000110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-1 847.30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62"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НАЛОГИ НА СОВОКУПНЫЙ ДОХОД</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10500000000000000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43.50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16"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Единый сельскохозяйственный налог</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10503000010000110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43.50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Единый сельскохозяйственный налог</w:t>
            </w:r>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10503010010000110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43.50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62"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НАЛОГИ НА ИМУЩЕСТВО</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10600000000000000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42 283.00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16"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Налог на имущество физических лиц</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10601000000000110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8 517.00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10601030100000110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8 517.00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16"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Земельный налог</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10606000000000110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127631">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33 766.00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57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Земельный налог с организаций</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10606030000000110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127631">
            <w:pPr>
              <w:tabs>
                <w:tab w:val="left" w:pos="426"/>
                <w:tab w:val="left" w:pos="3976"/>
              </w:tabs>
              <w:ind w:right="-142"/>
              <w:rPr>
                <w:rFonts w:ascii="Times New Roman" w:hAnsi="Times New Roman"/>
                <w:sz w:val="18"/>
                <w:szCs w:val="18"/>
              </w:rPr>
            </w:pPr>
            <w:r w:rsidRPr="003571ED">
              <w:rPr>
                <w:rFonts w:ascii="Times New Roman" w:hAnsi="Times New Roman"/>
                <w:sz w:val="18"/>
                <w:szCs w:val="18"/>
              </w:rPr>
              <w:t>8 980.00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10606033100000110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127631">
            <w:pPr>
              <w:tabs>
                <w:tab w:val="left" w:pos="426"/>
                <w:tab w:val="left" w:pos="3976"/>
              </w:tabs>
              <w:ind w:right="-142"/>
              <w:rPr>
                <w:rFonts w:ascii="Times New Roman" w:hAnsi="Times New Roman"/>
                <w:sz w:val="18"/>
                <w:szCs w:val="18"/>
              </w:rPr>
            </w:pPr>
            <w:r w:rsidRPr="003571ED">
              <w:rPr>
                <w:rFonts w:ascii="Times New Roman" w:hAnsi="Times New Roman"/>
                <w:sz w:val="18"/>
                <w:szCs w:val="18"/>
              </w:rPr>
              <w:t>8 980.00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57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Земельный налог с физических лиц</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10606040000000110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127631">
            <w:pPr>
              <w:tabs>
                <w:tab w:val="left" w:pos="426"/>
                <w:tab w:val="left" w:pos="3976"/>
              </w:tabs>
              <w:ind w:right="-142"/>
              <w:rPr>
                <w:rFonts w:ascii="Times New Roman" w:hAnsi="Times New Roman"/>
                <w:sz w:val="18"/>
                <w:szCs w:val="18"/>
              </w:rPr>
            </w:pPr>
            <w:r w:rsidRPr="003571ED">
              <w:rPr>
                <w:rFonts w:ascii="Times New Roman" w:hAnsi="Times New Roman"/>
                <w:sz w:val="18"/>
                <w:szCs w:val="18"/>
              </w:rPr>
              <w:t>24 786.00</w:t>
            </w:r>
          </w:p>
        </w:tc>
      </w:tr>
      <w:tr w:rsidR="00BB418A" w:rsidRPr="003571ED" w:rsidTr="004179EF">
        <w:trPr>
          <w:cantSplit/>
        </w:trPr>
        <w:tc>
          <w:tcPr>
            <w:tcW w:w="20"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9"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 w:type="dxa"/>
            <w:gridSpan w:val="2"/>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95" w:type="dxa"/>
            <w:gridSpan w:val="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52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182</w:t>
            </w:r>
          </w:p>
        </w:tc>
        <w:tc>
          <w:tcPr>
            <w:tcW w:w="1901"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10606043100000110</w:t>
            </w:r>
          </w:p>
        </w:tc>
        <w:tc>
          <w:tcPr>
            <w:tcW w:w="121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127631">
            <w:pPr>
              <w:tabs>
                <w:tab w:val="left" w:pos="426"/>
                <w:tab w:val="left" w:pos="3976"/>
              </w:tabs>
              <w:ind w:right="-142"/>
              <w:rPr>
                <w:rFonts w:ascii="Times New Roman" w:hAnsi="Times New Roman"/>
                <w:sz w:val="18"/>
                <w:szCs w:val="18"/>
              </w:rPr>
            </w:pPr>
            <w:r w:rsidRPr="003571ED">
              <w:rPr>
                <w:rFonts w:ascii="Times New Roman" w:hAnsi="Times New Roman"/>
                <w:sz w:val="18"/>
                <w:szCs w:val="18"/>
              </w:rPr>
              <w:t>24 786.00</w:t>
            </w:r>
          </w:p>
        </w:tc>
      </w:tr>
    </w:tbl>
    <w:tbl>
      <w:tblPr>
        <w:tblStyle w:val="TableStyle11"/>
        <w:tblW w:w="4861" w:type="pct"/>
        <w:tblInd w:w="43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6061"/>
        <w:gridCol w:w="540"/>
        <w:gridCol w:w="1948"/>
        <w:gridCol w:w="1251"/>
      </w:tblGrid>
      <w:tr w:rsidR="00BB418A" w:rsidRPr="003571ED" w:rsidTr="00BB418A">
        <w:trPr>
          <w:cantSplit/>
        </w:trPr>
        <w:tc>
          <w:tcPr>
            <w:tcW w:w="6378"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lang w:val="en-US"/>
              </w:rPr>
              <w:t xml:space="preserve">  </w:t>
            </w:r>
            <w:r w:rsidRPr="003571ED">
              <w:rPr>
                <w:rFonts w:ascii="Times New Roman" w:hAnsi="Times New Roman" w:cs="Times New Roman"/>
                <w:sz w:val="18"/>
                <w:szCs w:val="18"/>
              </w:rPr>
              <w:t>ШТРАФЫ, САНКЦИИ, ВОЗМЕЩЕНИЕ УЩЕРБА</w:t>
            </w:r>
          </w:p>
        </w:tc>
        <w:tc>
          <w:tcPr>
            <w:tcW w:w="567"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985" w:type="dxa"/>
            <w:shd w:val="clear" w:color="auto" w:fill="auto"/>
            <w:vAlign w:val="bottom"/>
          </w:tcPr>
          <w:p w:rsidR="00BB418A" w:rsidRPr="003571ED" w:rsidRDefault="00BB418A" w:rsidP="003553DC">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11600000000000000</w:t>
            </w:r>
          </w:p>
        </w:tc>
        <w:tc>
          <w:tcPr>
            <w:tcW w:w="1277" w:type="dxa"/>
            <w:shd w:val="clear" w:color="auto" w:fill="auto"/>
            <w:vAlign w:val="bottom"/>
          </w:tcPr>
          <w:p w:rsidR="00BB418A" w:rsidRPr="003571ED" w:rsidRDefault="00BB418A" w:rsidP="00127631">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1 400.00</w:t>
            </w:r>
          </w:p>
        </w:tc>
      </w:tr>
      <w:tr w:rsidR="00BB418A" w:rsidRPr="003571ED" w:rsidTr="00BB418A">
        <w:trPr>
          <w:cantSplit/>
        </w:trPr>
        <w:tc>
          <w:tcPr>
            <w:tcW w:w="6378"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567"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182</w:t>
            </w:r>
          </w:p>
        </w:tc>
        <w:tc>
          <w:tcPr>
            <w:tcW w:w="1985"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11618000020000140</w:t>
            </w:r>
          </w:p>
        </w:tc>
        <w:tc>
          <w:tcPr>
            <w:tcW w:w="1277"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1 400,00</w:t>
            </w:r>
          </w:p>
        </w:tc>
      </w:tr>
    </w:tbl>
    <w:tbl>
      <w:tblPr>
        <w:tblStyle w:val="TableStyle1"/>
        <w:tblW w:w="5153" w:type="pct"/>
        <w:tblInd w:w="13" w:type="dxa"/>
        <w:tblLook w:val="04A0" w:firstRow="1" w:lastRow="0" w:firstColumn="1" w:lastColumn="0" w:noHBand="0" w:noVBand="1"/>
      </w:tblPr>
      <w:tblGrid>
        <w:gridCol w:w="47"/>
        <w:gridCol w:w="31"/>
        <w:gridCol w:w="46"/>
        <w:gridCol w:w="30"/>
        <w:gridCol w:w="46"/>
        <w:gridCol w:w="30"/>
        <w:gridCol w:w="60"/>
        <w:gridCol w:w="75"/>
        <w:gridCol w:w="61"/>
        <w:gridCol w:w="15"/>
        <w:gridCol w:w="46"/>
        <w:gridCol w:w="46"/>
        <w:gridCol w:w="2163"/>
        <w:gridCol w:w="3444"/>
        <w:gridCol w:w="305"/>
        <w:gridCol w:w="498"/>
        <w:gridCol w:w="2053"/>
        <w:gridCol w:w="178"/>
        <w:gridCol w:w="1041"/>
        <w:gridCol w:w="190"/>
      </w:tblGrid>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6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ГОСУДАРСТВЕННАЯ ПОШЛИНА</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10800000000000000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65.60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10804000010000110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65.60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437"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12"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10804020010000110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65.60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6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11100000000000000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48.10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11105000000000120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41.50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roofErr w:type="gramStart"/>
            <w:r w:rsidRPr="003571ED">
              <w:rPr>
                <w:rFonts w:ascii="Times New Roman" w:hAnsi="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11105020000000120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14.10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roofErr w:type="gramStart"/>
            <w:r w:rsidRPr="003571ED">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912138">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11105025100000120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14.10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11105070000000120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27.40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11105075100000120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27.40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11105300000000120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6.60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11105320000000120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6.60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912138">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11105325100000120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6.60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11109000000000120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0.00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11109040000000120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11109045100000120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6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ОКАЗАНИЯ ПЛАТНЫХ УСЛУГ И КОМПЕНСАЦИИ ЗАТРАТ ГОСУДАРСТВА</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11300000000000000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4 427.50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Доходы от оказания платных услуг (работ)</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11301000000000130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3 737.50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доходы от оказания платных услуг (работ)</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11301990000000130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3 737.50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11301995100000130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3 737.50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Доходы от компенсации затрат государства</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11302000000000130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690.00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поступающие в порядке возмещения расходов, понесенных в связи с эксплуатацией имущества</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11302060000000130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10.00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11302065100000130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10.00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доходы от компенсации затрат государства</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11302990000000130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680.00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6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доходы от компенсации затрат бюджетов сельских поселений</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11302995100000130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680.00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доходы от компенсации затрат бюджетов сельских поселений</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11302995100000130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645.44</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доходы от компенсации затрат бюджетов  сельских поселений (компенсация от сдачи в аренду имущества, находящегося в оперативном управлении органов управления сельских поселений и созданных ими учреждений)</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11302995100002130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34.56</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6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ПРОДАЖИ МАТЕРИАЛЬНЫХ И НЕМАТЕРИАЛЬНЫХ АКТИВОВ</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11400000000000000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23 033.75</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11402000000000000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21 246.25</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11402050100000410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912138">
            <w:pPr>
              <w:tabs>
                <w:tab w:val="left" w:pos="426"/>
                <w:tab w:val="left" w:pos="3976"/>
              </w:tabs>
              <w:ind w:right="-142"/>
              <w:rPr>
                <w:rFonts w:ascii="Times New Roman" w:hAnsi="Times New Roman"/>
                <w:sz w:val="18"/>
                <w:szCs w:val="18"/>
              </w:rPr>
            </w:pPr>
            <w:r w:rsidRPr="003571ED">
              <w:rPr>
                <w:rFonts w:ascii="Times New Roman" w:hAnsi="Times New Roman"/>
                <w:sz w:val="18"/>
                <w:szCs w:val="18"/>
              </w:rPr>
              <w:t>21 246.25</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11402053100000410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21 246.25</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Доходы от продажи земельных участков, находящихся в государственной и муниципальной собственности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11406000000000430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1 787.50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11406020000000430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1 787.50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5554B2" w:rsidP="005554B2">
            <w:pPr>
              <w:tabs>
                <w:tab w:val="left" w:pos="426"/>
                <w:tab w:val="left" w:pos="3976"/>
              </w:tabs>
              <w:ind w:left="0" w:right="-142" w:firstLine="0"/>
              <w:rPr>
                <w:rFonts w:ascii="Times New Roman" w:hAnsi="Times New Roman"/>
                <w:sz w:val="18"/>
                <w:szCs w:val="18"/>
              </w:rPr>
            </w:pPr>
            <w:r>
              <w:rPr>
                <w:rFonts w:ascii="Times New Roman" w:hAnsi="Times New Roman"/>
                <w:sz w:val="18"/>
                <w:szCs w:val="18"/>
              </w:rPr>
              <w:t xml:space="preserve">       </w:t>
            </w:r>
            <w:r w:rsidR="00BB418A" w:rsidRPr="003571ED">
              <w:rPr>
                <w:rFonts w:ascii="Times New Roman" w:hAnsi="Times New Roman"/>
                <w:sz w:val="18"/>
                <w:szCs w:val="18"/>
              </w:rPr>
              <w:t>11406025100000430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1 787.50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6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ШТРАФЫ, САНКЦИИ, ВОЗМЕЩЕНИЕ УЩЕРБА</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11600000000000000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20.00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076" w:type="dxa"/>
            <w:tcBorders>
              <w:top w:val="single" w:sz="5" w:space="0" w:color="auto"/>
              <w:left w:val="single" w:sz="5" w:space="0" w:color="auto"/>
              <w:bottom w:val="single" w:sz="5" w:space="0" w:color="auto"/>
            </w:tcBorders>
            <w:shd w:val="clear" w:color="auto" w:fill="auto"/>
            <w:vAlign w:val="bottom"/>
          </w:tcPr>
          <w:p w:rsidR="005554B2" w:rsidRDefault="005554B2" w:rsidP="00BB418A">
            <w:pPr>
              <w:tabs>
                <w:tab w:val="left" w:pos="426"/>
                <w:tab w:val="left" w:pos="3976"/>
              </w:tabs>
              <w:ind w:left="0" w:right="-142" w:firstLine="567"/>
              <w:rPr>
                <w:rFonts w:ascii="Times New Roman" w:hAnsi="Times New Roman"/>
                <w:b/>
                <w:sz w:val="18"/>
                <w:szCs w:val="18"/>
              </w:rPr>
            </w:pPr>
          </w:p>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11602000020000140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20.00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11602020020000140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20.00</w:t>
            </w:r>
          </w:p>
        </w:tc>
      </w:tr>
      <w:tr w:rsidR="00BB418A" w:rsidRPr="003571ED" w:rsidTr="00BB418A">
        <w:trPr>
          <w:gridAfter w:val="1"/>
          <w:wAfter w:w="205" w:type="dxa"/>
          <w:cantSplit/>
        </w:trPr>
        <w:tc>
          <w:tcPr>
            <w:tcW w:w="7316" w:type="dxa"/>
            <w:gridSpan w:val="1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БЕЗВОЗМЕЗДНЫЕ ПОСТУПЛЕНИЯ</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20000000000000000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181 821.98</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6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БЕЗВОЗМЕЗДНЫЕ ПОСТУПЛЕНИЯ ОТ ДРУГИХ БЮДЖЕТОВ БЮДЖЕТНОЙ СИСТЕМЫ РОССИЙСКОЙ ФЕДЕРАЦИИ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20200000000000000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181 821.98</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Дотации бюджетам бюджетной системы Российской Федерации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20210000000000150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101 294.90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20216001000000150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101 294.90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20216001100000150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101 294.90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Субсидии бюджетам бюджетной системы Российской Федерации (межбюджетные субсидии)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20220000000000150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76 747.90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Субсидии бюджетам на реализацию программ формирования современной городской среды</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20225555000000150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9 469.60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Субсидии бюджетам сельских поселений на реализацию программ формирования современной городской среды</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20225555100000150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9 469.60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субсидии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20229999000000150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67 278.30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субсидии бюджетам сельских поселений</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20229999100000150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5554B2">
            <w:pPr>
              <w:tabs>
                <w:tab w:val="left" w:pos="426"/>
                <w:tab w:val="left" w:pos="3976"/>
              </w:tabs>
              <w:ind w:right="-142"/>
              <w:rPr>
                <w:rFonts w:ascii="Times New Roman" w:hAnsi="Times New Roman"/>
                <w:sz w:val="18"/>
                <w:szCs w:val="18"/>
              </w:rPr>
            </w:pPr>
            <w:r w:rsidRPr="003571ED">
              <w:rPr>
                <w:rFonts w:ascii="Times New Roman" w:hAnsi="Times New Roman"/>
                <w:sz w:val="18"/>
                <w:szCs w:val="18"/>
              </w:rPr>
              <w:t>67 278.30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Субвенции бюджетам бюджетной системы Российской Федерации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20230000000000150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b/>
                <w:sz w:val="18"/>
                <w:szCs w:val="18"/>
              </w:rPr>
              <w:t>2 482.40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20230024000000150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0.70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20230024100000150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0.70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20235118000000150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2 481.70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20235118100000150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2 481.70</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23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Иные межбюджетные трансферты</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20240000000000150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1 296.78</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20240014000000150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1 161.64</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20240014100000150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1 161.64</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19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Межбюджетные трансферты, передаваемые бюджетам на поддержку отрасли культуры</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20245519000000150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135.14</w:t>
            </w:r>
          </w:p>
        </w:tc>
      </w:tr>
      <w:tr w:rsidR="00BB418A" w:rsidRPr="003571ED" w:rsidTr="00BB418A">
        <w:trPr>
          <w:gridAfter w:val="1"/>
          <w:wAfter w:w="205" w:type="dxa"/>
          <w:cantSplit/>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2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Межбюджетные трансферты, передаваемые бюджетам сельских поселений на поддержку отрасли культуры</w:t>
            </w:r>
          </w:p>
        </w:tc>
        <w:tc>
          <w:tcPr>
            <w:tcW w:w="82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734</w:t>
            </w:r>
          </w:p>
        </w:tc>
        <w:tc>
          <w:tcPr>
            <w:tcW w:w="2076" w:type="dxa"/>
            <w:tcBorders>
              <w:top w:val="single" w:sz="5" w:space="0" w:color="auto"/>
              <w:left w:val="single" w:sz="5" w:space="0" w:color="auto"/>
              <w:bottom w:val="single" w:sz="5"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20245519100000150</w:t>
            </w:r>
          </w:p>
        </w:tc>
        <w:tc>
          <w:tcPr>
            <w:tcW w:w="124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FD721B">
            <w:pPr>
              <w:tabs>
                <w:tab w:val="left" w:pos="426"/>
                <w:tab w:val="left" w:pos="3976"/>
              </w:tabs>
              <w:ind w:right="-142"/>
              <w:rPr>
                <w:rFonts w:ascii="Times New Roman" w:hAnsi="Times New Roman"/>
                <w:sz w:val="18"/>
                <w:szCs w:val="18"/>
              </w:rPr>
            </w:pPr>
            <w:r w:rsidRPr="003571ED">
              <w:rPr>
                <w:rFonts w:ascii="Times New Roman" w:hAnsi="Times New Roman"/>
                <w:sz w:val="18"/>
                <w:szCs w:val="18"/>
              </w:rPr>
              <w:t>135.14</w:t>
            </w:r>
          </w:p>
        </w:tc>
      </w:tr>
      <w:tr w:rsidR="00BB418A" w:rsidRPr="003571ED" w:rsidTr="00BB418A">
        <w:trPr>
          <w:gridAfter w:val="1"/>
          <w:wAfter w:w="205" w:type="dxa"/>
          <w:cantSplit/>
        </w:trPr>
        <w:tc>
          <w:tcPr>
            <w:tcW w:w="4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5"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287"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66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28" w:type="dxa"/>
            <w:gridSpan w:val="2"/>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07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b/>
                <w:sz w:val="18"/>
                <w:szCs w:val="18"/>
              </w:rPr>
              <w:t>Итого доходов:</w:t>
            </w:r>
          </w:p>
        </w:tc>
        <w:tc>
          <w:tcPr>
            <w:tcW w:w="1240"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BB418A" w:rsidRPr="003571ED" w:rsidRDefault="00BB418A" w:rsidP="00FD721B">
            <w:pPr>
              <w:tabs>
                <w:tab w:val="left" w:pos="426"/>
                <w:tab w:val="left" w:pos="3976"/>
              </w:tabs>
              <w:ind w:left="0" w:right="-142" w:firstLine="0"/>
              <w:rPr>
                <w:rFonts w:ascii="Times New Roman" w:hAnsi="Times New Roman"/>
                <w:sz w:val="18"/>
                <w:szCs w:val="18"/>
              </w:rPr>
            </w:pPr>
            <w:r w:rsidRPr="003571ED">
              <w:rPr>
                <w:rFonts w:ascii="Times New Roman" w:hAnsi="Times New Roman"/>
                <w:b/>
                <w:sz w:val="18"/>
                <w:szCs w:val="18"/>
              </w:rPr>
              <w:t>288 034.13</w:t>
            </w:r>
          </w:p>
        </w:tc>
      </w:tr>
      <w:tr w:rsidR="00BB418A" w:rsidRPr="003571ED" w:rsidTr="00BB418A">
        <w:trPr>
          <w:cantSplit/>
        </w:trPr>
        <w:tc>
          <w:tcPr>
            <w:tcW w:w="48"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5"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287"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66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28" w:type="dxa"/>
            <w:gridSpan w:val="2"/>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07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78"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267" w:type="dxa"/>
            <w:gridSpan w:val="2"/>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r>
    </w:tbl>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tbl>
      <w:tblPr>
        <w:tblStyle w:val="TableStyle011"/>
        <w:tblpPr w:leftFromText="180" w:rightFromText="180" w:vertAnchor="text" w:horzAnchor="margin" w:tblpY="105"/>
        <w:tblW w:w="10339" w:type="dxa"/>
        <w:tblInd w:w="0" w:type="dxa"/>
        <w:tblLook w:val="04A0" w:firstRow="1" w:lastRow="0" w:firstColumn="1" w:lastColumn="0" w:noHBand="0" w:noVBand="1"/>
      </w:tblPr>
      <w:tblGrid>
        <w:gridCol w:w="40"/>
        <w:gridCol w:w="42"/>
        <w:gridCol w:w="9950"/>
        <w:gridCol w:w="152"/>
        <w:gridCol w:w="26"/>
        <w:gridCol w:w="129"/>
      </w:tblGrid>
      <w:tr w:rsidR="009F5DE6" w:rsidRPr="003571ED" w:rsidTr="009F5DE6">
        <w:trPr>
          <w:gridAfter w:val="1"/>
          <w:wAfter w:w="129" w:type="dxa"/>
          <w:trHeight w:val="265"/>
        </w:trPr>
        <w:tc>
          <w:tcPr>
            <w:tcW w:w="40" w:type="dxa"/>
            <w:shd w:val="clear" w:color="FFFFFF" w:fill="auto"/>
            <w:vAlign w:val="bottom"/>
          </w:tcPr>
          <w:p w:rsidR="009F5DE6" w:rsidRPr="003571ED" w:rsidRDefault="009F5DE6" w:rsidP="009F5DE6">
            <w:pPr>
              <w:tabs>
                <w:tab w:val="left" w:pos="426"/>
                <w:tab w:val="left" w:pos="3976"/>
              </w:tabs>
              <w:ind w:left="0" w:right="-142" w:firstLine="567"/>
              <w:rPr>
                <w:rFonts w:ascii="Times New Roman" w:hAnsi="Times New Roman"/>
                <w:sz w:val="18"/>
                <w:szCs w:val="18"/>
              </w:rPr>
            </w:pPr>
          </w:p>
        </w:tc>
        <w:tc>
          <w:tcPr>
            <w:tcW w:w="42" w:type="dxa"/>
            <w:shd w:val="clear" w:color="FFFFFF" w:fill="auto"/>
            <w:vAlign w:val="bottom"/>
          </w:tcPr>
          <w:p w:rsidR="009F5DE6" w:rsidRPr="003571ED" w:rsidRDefault="009F5DE6" w:rsidP="009F5DE6">
            <w:pPr>
              <w:tabs>
                <w:tab w:val="left" w:pos="426"/>
                <w:tab w:val="left" w:pos="3976"/>
              </w:tabs>
              <w:ind w:left="0" w:right="-142" w:firstLine="567"/>
              <w:rPr>
                <w:rFonts w:ascii="Times New Roman" w:hAnsi="Times New Roman"/>
                <w:sz w:val="18"/>
                <w:szCs w:val="18"/>
              </w:rPr>
            </w:pPr>
          </w:p>
        </w:tc>
        <w:tc>
          <w:tcPr>
            <w:tcW w:w="9950" w:type="dxa"/>
            <w:shd w:val="clear" w:color="FFFFFF" w:fill="auto"/>
            <w:vAlign w:val="bottom"/>
          </w:tcPr>
          <w:p w:rsidR="009F5DE6" w:rsidRPr="00FD721B" w:rsidRDefault="009F5DE6" w:rsidP="009F5DE6">
            <w:pPr>
              <w:tabs>
                <w:tab w:val="left" w:pos="426"/>
                <w:tab w:val="left" w:pos="3976"/>
              </w:tabs>
              <w:ind w:left="0" w:right="-142" w:firstLine="567"/>
              <w:jc w:val="right"/>
              <w:rPr>
                <w:rFonts w:ascii="Times New Roman" w:hAnsi="Times New Roman"/>
                <w:i/>
                <w:sz w:val="18"/>
                <w:szCs w:val="18"/>
              </w:rPr>
            </w:pPr>
            <w:r w:rsidRPr="00FD721B">
              <w:rPr>
                <w:rFonts w:ascii="Times New Roman" w:hAnsi="Times New Roman"/>
                <w:i/>
                <w:sz w:val="18"/>
                <w:szCs w:val="18"/>
              </w:rPr>
              <w:t>Приложение 3</w:t>
            </w:r>
          </w:p>
          <w:p w:rsidR="009F5DE6" w:rsidRPr="00FD721B" w:rsidRDefault="009F5DE6" w:rsidP="009F5DE6">
            <w:pPr>
              <w:tabs>
                <w:tab w:val="left" w:pos="426"/>
                <w:tab w:val="left" w:pos="3976"/>
              </w:tabs>
              <w:ind w:left="0" w:right="-142" w:firstLine="567"/>
              <w:jc w:val="right"/>
              <w:rPr>
                <w:rFonts w:ascii="Times New Roman" w:hAnsi="Times New Roman"/>
                <w:i/>
                <w:sz w:val="18"/>
                <w:szCs w:val="18"/>
              </w:rPr>
            </w:pPr>
            <w:r w:rsidRPr="00FD721B">
              <w:rPr>
                <w:rFonts w:ascii="Times New Roman" w:hAnsi="Times New Roman"/>
                <w:i/>
                <w:sz w:val="18"/>
                <w:szCs w:val="18"/>
              </w:rPr>
              <w:t>к решению Думы Хомутовского</w:t>
            </w:r>
          </w:p>
          <w:p w:rsidR="009F5DE6" w:rsidRPr="00FD721B" w:rsidRDefault="009F5DE6" w:rsidP="009F5DE6">
            <w:pPr>
              <w:tabs>
                <w:tab w:val="left" w:pos="426"/>
                <w:tab w:val="left" w:pos="3976"/>
              </w:tabs>
              <w:ind w:left="0" w:right="-142" w:firstLine="567"/>
              <w:jc w:val="right"/>
              <w:rPr>
                <w:rFonts w:ascii="Times New Roman" w:hAnsi="Times New Roman"/>
                <w:i/>
                <w:sz w:val="18"/>
                <w:szCs w:val="18"/>
              </w:rPr>
            </w:pPr>
            <w:r w:rsidRPr="00FD721B">
              <w:rPr>
                <w:rFonts w:ascii="Times New Roman" w:hAnsi="Times New Roman"/>
                <w:i/>
                <w:sz w:val="18"/>
                <w:szCs w:val="18"/>
              </w:rPr>
              <w:t>муниципального образования</w:t>
            </w:r>
          </w:p>
          <w:p w:rsidR="009F5DE6" w:rsidRPr="00FD721B" w:rsidRDefault="009F5DE6" w:rsidP="009F5DE6">
            <w:pPr>
              <w:tabs>
                <w:tab w:val="left" w:pos="426"/>
                <w:tab w:val="left" w:pos="3976"/>
              </w:tabs>
              <w:ind w:left="0" w:right="-142" w:firstLine="567"/>
              <w:jc w:val="right"/>
              <w:rPr>
                <w:rFonts w:ascii="Times New Roman" w:hAnsi="Times New Roman"/>
                <w:i/>
                <w:sz w:val="18"/>
                <w:szCs w:val="18"/>
              </w:rPr>
            </w:pPr>
            <w:r w:rsidRPr="00FD721B">
              <w:rPr>
                <w:rFonts w:ascii="Times New Roman" w:hAnsi="Times New Roman"/>
                <w:i/>
                <w:sz w:val="18"/>
                <w:szCs w:val="18"/>
              </w:rPr>
              <w:t xml:space="preserve">                                                                                                        от </w:t>
            </w:r>
            <w:r>
              <w:rPr>
                <w:rFonts w:ascii="Times New Roman" w:hAnsi="Times New Roman"/>
                <w:i/>
                <w:sz w:val="18"/>
                <w:szCs w:val="18"/>
              </w:rPr>
              <w:t xml:space="preserve">28 Февраля 2025 </w:t>
            </w:r>
            <w:r w:rsidRPr="00FD721B">
              <w:rPr>
                <w:rFonts w:ascii="Times New Roman" w:hAnsi="Times New Roman"/>
                <w:i/>
                <w:sz w:val="18"/>
                <w:szCs w:val="18"/>
              </w:rPr>
              <w:t xml:space="preserve">№ </w:t>
            </w:r>
            <w:r>
              <w:rPr>
                <w:rFonts w:ascii="Times New Roman" w:hAnsi="Times New Roman"/>
                <w:i/>
                <w:sz w:val="18"/>
                <w:szCs w:val="18"/>
              </w:rPr>
              <w:t>37-173</w:t>
            </w:r>
            <w:proofErr w:type="gramStart"/>
            <w:r>
              <w:rPr>
                <w:rFonts w:ascii="Times New Roman" w:hAnsi="Times New Roman"/>
                <w:i/>
                <w:sz w:val="18"/>
                <w:szCs w:val="18"/>
              </w:rPr>
              <w:t xml:space="preserve"> Д</w:t>
            </w:r>
            <w:proofErr w:type="gramEnd"/>
            <w:r w:rsidRPr="00FD721B">
              <w:rPr>
                <w:rFonts w:ascii="Times New Roman" w:hAnsi="Times New Roman"/>
                <w:i/>
                <w:sz w:val="18"/>
                <w:szCs w:val="18"/>
              </w:rPr>
              <w:t>__</w:t>
            </w:r>
          </w:p>
          <w:p w:rsidR="009F5DE6" w:rsidRPr="003571ED" w:rsidRDefault="009F5DE6" w:rsidP="009F5DE6">
            <w:pPr>
              <w:tabs>
                <w:tab w:val="left" w:pos="426"/>
                <w:tab w:val="left" w:pos="3976"/>
              </w:tabs>
              <w:ind w:left="0" w:right="-142" w:firstLine="567"/>
              <w:rPr>
                <w:rFonts w:ascii="Times New Roman" w:hAnsi="Times New Roman"/>
                <w:sz w:val="18"/>
                <w:szCs w:val="18"/>
              </w:rPr>
            </w:pPr>
          </w:p>
          <w:p w:rsidR="009F5DE6" w:rsidRPr="003571ED" w:rsidRDefault="009F5DE6" w:rsidP="009F5DE6">
            <w:pPr>
              <w:tabs>
                <w:tab w:val="left" w:pos="426"/>
                <w:tab w:val="left" w:pos="3976"/>
              </w:tabs>
              <w:ind w:left="0" w:right="-142" w:firstLine="567"/>
              <w:rPr>
                <w:rFonts w:ascii="Times New Roman" w:hAnsi="Times New Roman"/>
                <w:sz w:val="18"/>
                <w:szCs w:val="18"/>
              </w:rPr>
            </w:pPr>
          </w:p>
          <w:p w:rsidR="009F5DE6" w:rsidRPr="003571ED" w:rsidRDefault="009F5DE6" w:rsidP="009F5DE6">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2025 год</w:t>
            </w:r>
          </w:p>
          <w:p w:rsidR="009F5DE6" w:rsidRPr="003571ED" w:rsidRDefault="009F5DE6" w:rsidP="009F5DE6">
            <w:pPr>
              <w:tabs>
                <w:tab w:val="left" w:pos="426"/>
                <w:tab w:val="left" w:pos="3976"/>
              </w:tabs>
              <w:ind w:left="0" w:right="-142" w:firstLine="567"/>
              <w:rPr>
                <w:rFonts w:ascii="Times New Roman" w:hAnsi="Times New Roman"/>
                <w:sz w:val="18"/>
                <w:szCs w:val="18"/>
              </w:rPr>
            </w:pPr>
          </w:p>
        </w:tc>
        <w:tc>
          <w:tcPr>
            <w:tcW w:w="152" w:type="dxa"/>
            <w:shd w:val="clear" w:color="FFFFFF" w:fill="auto"/>
            <w:vAlign w:val="bottom"/>
          </w:tcPr>
          <w:p w:rsidR="009F5DE6" w:rsidRPr="003571ED" w:rsidRDefault="009F5DE6" w:rsidP="009F5DE6">
            <w:pPr>
              <w:tabs>
                <w:tab w:val="left" w:pos="426"/>
                <w:tab w:val="left" w:pos="3976"/>
              </w:tabs>
              <w:ind w:left="0" w:right="-142" w:firstLine="567"/>
              <w:rPr>
                <w:rFonts w:ascii="Times New Roman" w:hAnsi="Times New Roman"/>
                <w:sz w:val="18"/>
                <w:szCs w:val="18"/>
              </w:rPr>
            </w:pPr>
          </w:p>
        </w:tc>
        <w:tc>
          <w:tcPr>
            <w:tcW w:w="26" w:type="dxa"/>
            <w:shd w:val="clear" w:color="FFFFFF" w:fill="auto"/>
            <w:vAlign w:val="bottom"/>
          </w:tcPr>
          <w:p w:rsidR="009F5DE6" w:rsidRPr="003571ED" w:rsidRDefault="009F5DE6" w:rsidP="009F5DE6">
            <w:pPr>
              <w:tabs>
                <w:tab w:val="left" w:pos="426"/>
                <w:tab w:val="left" w:pos="3976"/>
              </w:tabs>
              <w:ind w:left="0" w:right="-142" w:firstLine="567"/>
              <w:rPr>
                <w:rFonts w:ascii="Times New Roman" w:hAnsi="Times New Roman"/>
                <w:sz w:val="18"/>
                <w:szCs w:val="18"/>
              </w:rPr>
            </w:pPr>
          </w:p>
        </w:tc>
      </w:tr>
      <w:tr w:rsidR="009F5DE6" w:rsidRPr="003571ED" w:rsidTr="009F5DE6">
        <w:trPr>
          <w:gridBefore w:val="1"/>
          <w:wBefore w:w="40" w:type="dxa"/>
          <w:trHeight w:val="265"/>
        </w:trPr>
        <w:tc>
          <w:tcPr>
            <w:tcW w:w="10144" w:type="dxa"/>
            <w:gridSpan w:val="3"/>
            <w:shd w:val="clear" w:color="FFFFFF" w:fill="auto"/>
            <w:vAlign w:val="bottom"/>
          </w:tcPr>
          <w:p w:rsidR="009F5DE6" w:rsidRPr="003571ED" w:rsidRDefault="009F5DE6" w:rsidP="009F5DE6">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Единица измерения: тыс. руб.</w:t>
            </w:r>
          </w:p>
        </w:tc>
        <w:tc>
          <w:tcPr>
            <w:tcW w:w="26" w:type="dxa"/>
            <w:shd w:val="clear" w:color="FFFFFF" w:fill="auto"/>
            <w:vAlign w:val="bottom"/>
          </w:tcPr>
          <w:p w:rsidR="009F5DE6" w:rsidRPr="003571ED" w:rsidRDefault="009F5DE6" w:rsidP="009F5DE6">
            <w:pPr>
              <w:tabs>
                <w:tab w:val="left" w:pos="426"/>
                <w:tab w:val="left" w:pos="3976"/>
              </w:tabs>
              <w:ind w:left="0" w:right="-142" w:firstLine="567"/>
              <w:rPr>
                <w:rFonts w:ascii="Times New Roman" w:hAnsi="Times New Roman"/>
                <w:sz w:val="18"/>
                <w:szCs w:val="18"/>
              </w:rPr>
            </w:pPr>
          </w:p>
        </w:tc>
        <w:tc>
          <w:tcPr>
            <w:tcW w:w="129" w:type="dxa"/>
            <w:shd w:val="clear" w:color="FFFFFF" w:fill="auto"/>
            <w:vAlign w:val="bottom"/>
          </w:tcPr>
          <w:p w:rsidR="009F5DE6" w:rsidRPr="003571ED" w:rsidRDefault="009F5DE6" w:rsidP="009F5DE6">
            <w:pPr>
              <w:tabs>
                <w:tab w:val="left" w:pos="426"/>
                <w:tab w:val="left" w:pos="3976"/>
              </w:tabs>
              <w:ind w:left="0" w:right="-142" w:firstLine="567"/>
              <w:rPr>
                <w:rFonts w:ascii="Times New Roman" w:hAnsi="Times New Roman"/>
                <w:sz w:val="18"/>
                <w:szCs w:val="18"/>
              </w:rPr>
            </w:pPr>
          </w:p>
        </w:tc>
      </w:tr>
    </w:tbl>
    <w:p w:rsidR="00BB418A" w:rsidRPr="003571ED" w:rsidRDefault="00BB418A" w:rsidP="00BB418A">
      <w:pPr>
        <w:tabs>
          <w:tab w:val="left" w:pos="426"/>
          <w:tab w:val="left" w:pos="3976"/>
        </w:tabs>
        <w:ind w:left="0" w:right="-142" w:firstLine="567"/>
        <w:rPr>
          <w:sz w:val="18"/>
          <w:szCs w:val="18"/>
        </w:rPr>
      </w:pPr>
    </w:p>
    <w:tbl>
      <w:tblPr>
        <w:tblStyle w:val="TableStyle12"/>
        <w:tblW w:w="10348" w:type="dxa"/>
        <w:tblInd w:w="13" w:type="dxa"/>
        <w:tblLayout w:type="fixed"/>
        <w:tblLook w:val="04A0" w:firstRow="1" w:lastRow="0" w:firstColumn="1" w:lastColumn="0" w:noHBand="0" w:noVBand="1"/>
      </w:tblPr>
      <w:tblGrid>
        <w:gridCol w:w="7380"/>
        <w:gridCol w:w="765"/>
        <w:gridCol w:w="2203"/>
      </w:tblGrid>
      <w:tr w:rsidR="00BB418A" w:rsidRPr="003571ED" w:rsidTr="009F5DE6">
        <w:trPr>
          <w:cantSplit/>
          <w:trHeight w:val="184"/>
          <w:tblHeader/>
        </w:trPr>
        <w:tc>
          <w:tcPr>
            <w:tcW w:w="7380" w:type="dxa"/>
            <w:tcBorders>
              <w:top w:val="single" w:sz="10" w:space="0" w:color="auto"/>
              <w:left w:val="single" w:sz="10" w:space="0" w:color="auto"/>
              <w:bottom w:val="single" w:sz="10"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Наименование показателя</w:t>
            </w:r>
          </w:p>
        </w:tc>
        <w:tc>
          <w:tcPr>
            <w:tcW w:w="765" w:type="dxa"/>
            <w:tcBorders>
              <w:top w:val="single" w:sz="10" w:space="0" w:color="auto"/>
              <w:bottom w:val="single" w:sz="10" w:space="0" w:color="auto"/>
              <w:right w:val="single" w:sz="5" w:space="0" w:color="auto"/>
            </w:tcBorders>
            <w:shd w:val="clear" w:color="auto" w:fill="auto"/>
            <w:vAlign w:val="center"/>
          </w:tcPr>
          <w:p w:rsidR="00BB418A" w:rsidRPr="003571ED" w:rsidRDefault="00BB418A" w:rsidP="009F5DE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КОД</w:t>
            </w:r>
          </w:p>
        </w:tc>
        <w:tc>
          <w:tcPr>
            <w:tcW w:w="2203" w:type="dxa"/>
            <w:tcBorders>
              <w:top w:val="single" w:sz="10" w:space="0" w:color="auto"/>
              <w:left w:val="single" w:sz="5" w:space="0" w:color="auto"/>
              <w:bottom w:val="single" w:sz="10" w:space="0" w:color="auto"/>
              <w:right w:val="single" w:sz="10"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Сумма на  год</w:t>
            </w:r>
          </w:p>
        </w:tc>
      </w:tr>
    </w:tbl>
    <w:tbl>
      <w:tblPr>
        <w:tblStyle w:val="TableStyle2"/>
        <w:tblW w:w="10348" w:type="dxa"/>
        <w:tblInd w:w="13" w:type="dxa"/>
        <w:tblLayout w:type="fixed"/>
        <w:tblLook w:val="04A0" w:firstRow="1" w:lastRow="0" w:firstColumn="1" w:lastColumn="0" w:noHBand="0" w:noVBand="1"/>
      </w:tblPr>
      <w:tblGrid>
        <w:gridCol w:w="48"/>
        <w:gridCol w:w="32"/>
        <w:gridCol w:w="556"/>
        <w:gridCol w:w="572"/>
        <w:gridCol w:w="1590"/>
        <w:gridCol w:w="5424"/>
        <w:gridCol w:w="1134"/>
        <w:gridCol w:w="992"/>
      </w:tblGrid>
      <w:tr w:rsidR="00BB418A" w:rsidRPr="003571ED" w:rsidTr="008449C4">
        <w:trPr>
          <w:cantSplit/>
          <w:trHeight w:val="740"/>
          <w:tblHeader/>
        </w:trPr>
        <w:tc>
          <w:tcPr>
            <w:tcW w:w="8222" w:type="dxa"/>
            <w:gridSpan w:val="6"/>
            <w:tcBorders>
              <w:top w:val="single" w:sz="10" w:space="0" w:color="auto"/>
              <w:left w:val="single" w:sz="10" w:space="0" w:color="auto"/>
              <w:bottom w:val="single" w:sz="10"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134" w:type="dxa"/>
            <w:tcBorders>
              <w:top w:val="single" w:sz="10" w:space="0" w:color="auto"/>
              <w:bottom w:val="single" w:sz="10"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992" w:type="dxa"/>
            <w:tcBorders>
              <w:top w:val="single" w:sz="10" w:space="0" w:color="auto"/>
              <w:left w:val="single" w:sz="5" w:space="0" w:color="auto"/>
              <w:bottom w:val="single" w:sz="10" w:space="0" w:color="auto"/>
              <w:right w:val="single" w:sz="10"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tc>
      </w:tr>
      <w:tr w:rsidR="00BB418A" w:rsidRPr="003571ED" w:rsidTr="008449C4">
        <w:trPr>
          <w:cantSplit/>
          <w:trHeight w:val="222"/>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ОБЩЕГОСУДАРСТВЕННЫЕ ВОПРОСЫ</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100 412.33</w:t>
            </w:r>
          </w:p>
        </w:tc>
      </w:tr>
      <w:tr w:rsidR="00BB418A" w:rsidRPr="003571ED" w:rsidTr="008449C4">
        <w:trPr>
          <w:cantSplit/>
          <w:trHeight w:val="444"/>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0102</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2 325.64</w:t>
            </w:r>
          </w:p>
        </w:tc>
      </w:tr>
      <w:tr w:rsidR="00BB418A" w:rsidRPr="003571ED" w:rsidTr="008449C4">
        <w:trPr>
          <w:cantSplit/>
          <w:trHeight w:val="444"/>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0103</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534.80</w:t>
            </w:r>
          </w:p>
        </w:tc>
      </w:tr>
      <w:tr w:rsidR="00BB418A" w:rsidRPr="003571ED" w:rsidTr="008449C4">
        <w:trPr>
          <w:cantSplit/>
          <w:trHeight w:val="459"/>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0104</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58 133.21</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Резервные фонды</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0111</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right="-142"/>
              <w:jc w:val="left"/>
              <w:rPr>
                <w:rFonts w:ascii="Times New Roman" w:hAnsi="Times New Roman"/>
                <w:sz w:val="18"/>
                <w:szCs w:val="18"/>
              </w:rPr>
            </w:pPr>
            <w:r w:rsidRPr="003571ED">
              <w:rPr>
                <w:rFonts w:ascii="Times New Roman" w:hAnsi="Times New Roman"/>
                <w:sz w:val="18"/>
                <w:szCs w:val="18"/>
              </w:rPr>
              <w:t>244.50</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Другие общегосударственные вопросы</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0113</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39 174.18</w:t>
            </w:r>
          </w:p>
        </w:tc>
      </w:tr>
      <w:tr w:rsidR="00BB418A" w:rsidRPr="003571ED" w:rsidTr="008449C4">
        <w:trPr>
          <w:cantSplit/>
          <w:trHeight w:val="222"/>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НАЦИОНАЛЬНАЯ ОБОРОНА</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2 481.70</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Мобилизационная и вневойсковая подготовка</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0203</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2 481.70</w:t>
            </w:r>
          </w:p>
        </w:tc>
      </w:tr>
      <w:tr w:rsidR="00BB418A" w:rsidRPr="003571ED" w:rsidTr="008449C4">
        <w:trPr>
          <w:cantSplit/>
          <w:trHeight w:val="459"/>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НАЦИОНАЛЬНАЯ БЕЗОПАСНОСТЬ И ПРАВООХРАНИТЕЛЬНАЯ ДЕЯТЕЛЬНОСТЬ</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2 995.68</w:t>
            </w:r>
          </w:p>
        </w:tc>
      </w:tr>
      <w:tr w:rsidR="00BB418A" w:rsidRPr="003571ED" w:rsidTr="008449C4">
        <w:trPr>
          <w:cantSplit/>
          <w:trHeight w:val="444"/>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0310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2 995.68</w:t>
            </w:r>
          </w:p>
        </w:tc>
      </w:tr>
      <w:tr w:rsidR="00BB418A" w:rsidRPr="003571ED" w:rsidTr="008449C4">
        <w:trPr>
          <w:cantSplit/>
          <w:trHeight w:val="237"/>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НАЦИОНАЛЬНАЯ ЭКОНОМИКА</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90 423.74</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Транспорт</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0408</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3 328.55</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Дорожное хозяйство (дорожные фонды)</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0409</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86 949.19</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Другие вопросы в области национальной экономики</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0412</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jc w:val="left"/>
              <w:rPr>
                <w:rFonts w:ascii="Times New Roman" w:hAnsi="Times New Roman"/>
                <w:sz w:val="18"/>
                <w:szCs w:val="18"/>
              </w:rPr>
            </w:pPr>
            <w:r w:rsidRPr="003571ED">
              <w:rPr>
                <w:rFonts w:ascii="Times New Roman" w:hAnsi="Times New Roman"/>
                <w:sz w:val="18"/>
                <w:szCs w:val="18"/>
              </w:rPr>
              <w:t>146.00</w:t>
            </w:r>
          </w:p>
        </w:tc>
      </w:tr>
      <w:tr w:rsidR="00BB418A" w:rsidRPr="003571ED" w:rsidTr="008449C4">
        <w:trPr>
          <w:cantSplit/>
          <w:trHeight w:val="222"/>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ЖИЛИЩНО-КОММУНАЛЬНОЕ ХОЗЯЙСТВО</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32 292.78</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Жилищное хозяйство</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0501</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78.00</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Благоустройство</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0503</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32 214.77</w:t>
            </w:r>
          </w:p>
        </w:tc>
      </w:tr>
      <w:tr w:rsidR="00BB418A" w:rsidRPr="003571ED" w:rsidTr="008449C4">
        <w:trPr>
          <w:cantSplit/>
          <w:trHeight w:val="222"/>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ОХРАНА ОКРУЖАЮЩЕЙ СРЕДЫ</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0600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right="-142"/>
              <w:rPr>
                <w:rFonts w:ascii="Times New Roman" w:hAnsi="Times New Roman"/>
                <w:sz w:val="18"/>
                <w:szCs w:val="18"/>
              </w:rPr>
            </w:pPr>
            <w:r w:rsidRPr="003571ED">
              <w:rPr>
                <w:rFonts w:ascii="Times New Roman" w:hAnsi="Times New Roman"/>
                <w:sz w:val="18"/>
                <w:szCs w:val="18"/>
              </w:rPr>
              <w:t>50.00</w:t>
            </w:r>
          </w:p>
        </w:tc>
      </w:tr>
      <w:tr w:rsidR="00BB418A" w:rsidRPr="003571ED" w:rsidTr="008449C4">
        <w:trPr>
          <w:cantSplit/>
          <w:trHeight w:val="237"/>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Другие вопросы в области охраны окружающей среды</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0605</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right="-142"/>
              <w:rPr>
                <w:rFonts w:ascii="Times New Roman" w:hAnsi="Times New Roman"/>
                <w:sz w:val="18"/>
                <w:szCs w:val="18"/>
              </w:rPr>
            </w:pPr>
            <w:r w:rsidRPr="003571ED">
              <w:rPr>
                <w:rFonts w:ascii="Times New Roman" w:hAnsi="Times New Roman"/>
                <w:sz w:val="18"/>
                <w:szCs w:val="18"/>
              </w:rPr>
              <w:t>50.00</w:t>
            </w:r>
          </w:p>
        </w:tc>
      </w:tr>
      <w:tr w:rsidR="00BB418A" w:rsidRPr="003571ED" w:rsidTr="008449C4">
        <w:trPr>
          <w:cantSplit/>
          <w:trHeight w:val="222"/>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КУЛЬТУРА, КИНЕМАТОГРАФИЯ</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8449C4">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53 158.75</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Культура</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0801</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65D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53 158.75</w:t>
            </w:r>
          </w:p>
        </w:tc>
      </w:tr>
      <w:tr w:rsidR="00BB418A" w:rsidRPr="003571ED" w:rsidTr="008449C4">
        <w:trPr>
          <w:cantSplit/>
          <w:trHeight w:val="222"/>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lastRenderedPageBreak/>
              <w:t>СОЦИАЛЬНАЯ ПОЛИТИКА</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65D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2 025.02</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Пенсионное обеспечение</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1001</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65D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2 025.02</w:t>
            </w:r>
          </w:p>
        </w:tc>
      </w:tr>
      <w:tr w:rsidR="00BB418A" w:rsidRPr="003571ED" w:rsidTr="008449C4">
        <w:trPr>
          <w:cantSplit/>
          <w:trHeight w:val="222"/>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ФИЗИЧЕСКАЯ КУЛЬТУРА И СПОРТ</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65D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11 790.61</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Массовый спорт</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1102</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65D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11 790.61</w:t>
            </w:r>
          </w:p>
        </w:tc>
      </w:tr>
      <w:tr w:rsidR="00BB418A" w:rsidRPr="003571ED" w:rsidTr="008449C4">
        <w:trPr>
          <w:cantSplit/>
          <w:trHeight w:val="222"/>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ОБСЛУЖИВАНИЕ ГОСУДАРСТВЕННОГО (МУНИЦИПАЛЬНОГО) ДОЛГА</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65D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1 124.83</w:t>
            </w:r>
          </w:p>
        </w:tc>
      </w:tr>
      <w:tr w:rsidR="00BB418A" w:rsidRPr="003571ED" w:rsidTr="008449C4">
        <w:trPr>
          <w:cantSplit/>
          <w:trHeight w:val="237"/>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Обслуживание государственного (муниципального) внутреннего долга</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1301</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65D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1 124.83</w:t>
            </w:r>
          </w:p>
        </w:tc>
      </w:tr>
      <w:tr w:rsidR="00BB418A" w:rsidRPr="003571ED" w:rsidTr="008449C4">
        <w:trPr>
          <w:cantSplit/>
          <w:trHeight w:val="444"/>
        </w:trPr>
        <w:tc>
          <w:tcPr>
            <w:tcW w:w="8222"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1134" w:type="dxa"/>
            <w:tcBorders>
              <w:top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1400</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65D70">
            <w:pPr>
              <w:tabs>
                <w:tab w:val="left" w:pos="426"/>
                <w:tab w:val="left" w:pos="3976"/>
              </w:tabs>
              <w:ind w:right="-142"/>
              <w:rPr>
                <w:rFonts w:ascii="Times New Roman" w:hAnsi="Times New Roman"/>
                <w:sz w:val="18"/>
                <w:szCs w:val="18"/>
              </w:rPr>
            </w:pPr>
            <w:r w:rsidRPr="003571ED">
              <w:rPr>
                <w:rFonts w:ascii="Times New Roman" w:hAnsi="Times New Roman"/>
                <w:sz w:val="18"/>
                <w:szCs w:val="18"/>
              </w:rPr>
              <w:t>731.85</w:t>
            </w:r>
          </w:p>
        </w:tc>
      </w:tr>
      <w:tr w:rsidR="00BB418A" w:rsidRPr="003571ED" w:rsidTr="008449C4">
        <w:trPr>
          <w:cantSplit/>
          <w:trHeight w:val="222"/>
        </w:trPr>
        <w:tc>
          <w:tcPr>
            <w:tcW w:w="48"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817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межбюджетные трансферты общего характера</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1403</w:t>
            </w:r>
          </w:p>
        </w:tc>
        <w:tc>
          <w:tcPr>
            <w:tcW w:w="992"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65D70">
            <w:pPr>
              <w:tabs>
                <w:tab w:val="left" w:pos="426"/>
                <w:tab w:val="left" w:pos="3976"/>
              </w:tabs>
              <w:ind w:right="-142"/>
              <w:rPr>
                <w:rFonts w:ascii="Times New Roman" w:hAnsi="Times New Roman"/>
                <w:sz w:val="18"/>
                <w:szCs w:val="18"/>
              </w:rPr>
            </w:pPr>
            <w:r w:rsidRPr="003571ED">
              <w:rPr>
                <w:rFonts w:ascii="Times New Roman" w:hAnsi="Times New Roman"/>
                <w:sz w:val="18"/>
                <w:szCs w:val="18"/>
              </w:rPr>
              <w:t>731.85</w:t>
            </w:r>
          </w:p>
        </w:tc>
      </w:tr>
      <w:tr w:rsidR="00BB418A" w:rsidRPr="003571ED" w:rsidTr="008449C4">
        <w:trPr>
          <w:cantSplit/>
          <w:trHeight w:val="237"/>
        </w:trPr>
        <w:tc>
          <w:tcPr>
            <w:tcW w:w="4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2"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5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72"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590"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558" w:type="dxa"/>
            <w:gridSpan w:val="2"/>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Итого расходов:</w:t>
            </w:r>
          </w:p>
        </w:tc>
        <w:tc>
          <w:tcPr>
            <w:tcW w:w="992" w:type="dxa"/>
            <w:tcBorders>
              <w:top w:val="single" w:sz="5" w:space="0" w:color="auto"/>
              <w:left w:val="single" w:sz="10" w:space="0" w:color="auto"/>
              <w:bottom w:val="single" w:sz="10" w:space="0" w:color="auto"/>
              <w:right w:val="single" w:sz="10" w:space="0" w:color="auto"/>
            </w:tcBorders>
            <w:shd w:val="clear" w:color="auto" w:fill="auto"/>
            <w:vAlign w:val="bottom"/>
          </w:tcPr>
          <w:p w:rsidR="00BB418A" w:rsidRPr="003571ED" w:rsidRDefault="00BB418A" w:rsidP="00B65D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297 487.28</w:t>
            </w:r>
          </w:p>
        </w:tc>
      </w:tr>
    </w:tbl>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tbl>
      <w:tblPr>
        <w:tblStyle w:val="TableStyle012"/>
        <w:tblW w:w="10348"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922"/>
      </w:tblGrid>
      <w:tr w:rsidR="00BB418A" w:rsidRPr="003571ED" w:rsidTr="00B65D70">
        <w:trPr>
          <w:trHeight w:val="60"/>
        </w:trPr>
        <w:tc>
          <w:tcPr>
            <w:tcW w:w="39"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8"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6" w:type="dxa"/>
            <w:shd w:val="clear" w:color="FFFFFF" w:fill="auto"/>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9922" w:type="dxa"/>
            <w:shd w:val="clear" w:color="FFFFFF" w:fill="auto"/>
            <w:vAlign w:val="bottom"/>
          </w:tcPr>
          <w:p w:rsidR="00BB418A" w:rsidRPr="003571ED" w:rsidRDefault="00BB418A" w:rsidP="00B65D70">
            <w:pPr>
              <w:tabs>
                <w:tab w:val="left" w:pos="426"/>
                <w:tab w:val="left" w:pos="3976"/>
              </w:tabs>
              <w:ind w:left="0" w:right="-142" w:firstLine="567"/>
              <w:jc w:val="right"/>
              <w:rPr>
                <w:rFonts w:ascii="Times New Roman" w:hAnsi="Times New Roman"/>
                <w:sz w:val="18"/>
                <w:szCs w:val="18"/>
              </w:rPr>
            </w:pPr>
            <w:r w:rsidRPr="003571ED">
              <w:rPr>
                <w:rFonts w:ascii="Times New Roman" w:hAnsi="Times New Roman"/>
                <w:sz w:val="18"/>
                <w:szCs w:val="18"/>
              </w:rPr>
              <w:t xml:space="preserve">            </w:t>
            </w:r>
          </w:p>
          <w:p w:rsidR="00BB418A" w:rsidRPr="00B65D70" w:rsidRDefault="00BB418A" w:rsidP="00B65D70">
            <w:pPr>
              <w:tabs>
                <w:tab w:val="left" w:pos="426"/>
                <w:tab w:val="left" w:pos="3976"/>
              </w:tabs>
              <w:ind w:left="0" w:right="-142" w:firstLine="567"/>
              <w:jc w:val="right"/>
              <w:rPr>
                <w:rFonts w:ascii="Times New Roman" w:hAnsi="Times New Roman"/>
                <w:i/>
                <w:sz w:val="18"/>
                <w:szCs w:val="18"/>
              </w:rPr>
            </w:pPr>
            <w:r w:rsidRPr="00B65D70">
              <w:rPr>
                <w:rFonts w:ascii="Times New Roman" w:hAnsi="Times New Roman"/>
                <w:i/>
                <w:sz w:val="18"/>
                <w:szCs w:val="18"/>
              </w:rPr>
              <w:t xml:space="preserve">                                                                                                                                                       Приложение 5</w:t>
            </w:r>
          </w:p>
          <w:p w:rsidR="00BB418A" w:rsidRPr="00B65D70" w:rsidRDefault="00BB418A" w:rsidP="00B65D70">
            <w:pPr>
              <w:tabs>
                <w:tab w:val="left" w:pos="426"/>
                <w:tab w:val="left" w:pos="3976"/>
              </w:tabs>
              <w:ind w:left="0" w:right="-142" w:firstLine="567"/>
              <w:jc w:val="right"/>
              <w:rPr>
                <w:rFonts w:ascii="Times New Roman" w:hAnsi="Times New Roman"/>
                <w:i/>
                <w:sz w:val="18"/>
                <w:szCs w:val="18"/>
              </w:rPr>
            </w:pPr>
            <w:r w:rsidRPr="00B65D70">
              <w:rPr>
                <w:rFonts w:ascii="Times New Roman" w:hAnsi="Times New Roman"/>
                <w:i/>
                <w:sz w:val="18"/>
                <w:szCs w:val="18"/>
              </w:rPr>
              <w:t xml:space="preserve">                                                                                                                                        к решению Думы Хомутовского</w:t>
            </w:r>
          </w:p>
          <w:p w:rsidR="00BB418A" w:rsidRPr="00B65D70" w:rsidRDefault="00BB418A" w:rsidP="00B65D70">
            <w:pPr>
              <w:tabs>
                <w:tab w:val="left" w:pos="426"/>
                <w:tab w:val="left" w:pos="3976"/>
              </w:tabs>
              <w:ind w:left="0" w:right="-142" w:firstLine="567"/>
              <w:jc w:val="right"/>
              <w:rPr>
                <w:rFonts w:ascii="Times New Roman" w:hAnsi="Times New Roman"/>
                <w:i/>
                <w:sz w:val="18"/>
                <w:szCs w:val="18"/>
              </w:rPr>
            </w:pPr>
            <w:r w:rsidRPr="00B65D70">
              <w:rPr>
                <w:rFonts w:ascii="Times New Roman" w:hAnsi="Times New Roman"/>
                <w:i/>
                <w:sz w:val="18"/>
                <w:szCs w:val="18"/>
              </w:rPr>
              <w:t xml:space="preserve">                                                                                                                                        муниципального образования</w:t>
            </w:r>
          </w:p>
          <w:p w:rsidR="00BB418A" w:rsidRPr="00B65D70" w:rsidRDefault="00BB418A" w:rsidP="00B65D70">
            <w:pPr>
              <w:tabs>
                <w:tab w:val="left" w:pos="426"/>
                <w:tab w:val="left" w:pos="3976"/>
              </w:tabs>
              <w:ind w:left="0" w:right="-142" w:firstLine="567"/>
              <w:jc w:val="right"/>
              <w:rPr>
                <w:rFonts w:ascii="Times New Roman" w:hAnsi="Times New Roman"/>
                <w:i/>
                <w:sz w:val="18"/>
                <w:szCs w:val="18"/>
              </w:rPr>
            </w:pPr>
            <w:r w:rsidRPr="00B65D70">
              <w:rPr>
                <w:rFonts w:ascii="Times New Roman" w:hAnsi="Times New Roman"/>
                <w:i/>
                <w:sz w:val="18"/>
                <w:szCs w:val="18"/>
              </w:rPr>
              <w:t xml:space="preserve">                                                                                                                                        от </w:t>
            </w:r>
            <w:r w:rsidR="00B65D70">
              <w:rPr>
                <w:rFonts w:ascii="Times New Roman" w:hAnsi="Times New Roman"/>
                <w:i/>
                <w:sz w:val="18"/>
                <w:szCs w:val="18"/>
              </w:rPr>
              <w:t>28 Февраля  2025</w:t>
            </w:r>
            <w:r w:rsidRPr="00B65D70">
              <w:rPr>
                <w:rFonts w:ascii="Times New Roman" w:hAnsi="Times New Roman"/>
                <w:i/>
                <w:sz w:val="18"/>
                <w:szCs w:val="18"/>
              </w:rPr>
              <w:t xml:space="preserve">№ </w:t>
            </w:r>
            <w:r w:rsidR="00B65D70">
              <w:rPr>
                <w:rFonts w:ascii="Times New Roman" w:hAnsi="Times New Roman"/>
                <w:i/>
                <w:sz w:val="18"/>
                <w:szCs w:val="18"/>
              </w:rPr>
              <w:t>37-173Д</w:t>
            </w:r>
            <w:r w:rsidRPr="00B65D70">
              <w:rPr>
                <w:rFonts w:ascii="Times New Roman" w:hAnsi="Times New Roman"/>
                <w:i/>
                <w:sz w:val="18"/>
                <w:szCs w:val="18"/>
              </w:rPr>
              <w:t>__</w:t>
            </w:r>
          </w:p>
          <w:p w:rsidR="00BB418A" w:rsidRPr="00B65D70" w:rsidRDefault="00BB418A" w:rsidP="00BB418A">
            <w:pPr>
              <w:tabs>
                <w:tab w:val="left" w:pos="426"/>
                <w:tab w:val="left" w:pos="3976"/>
              </w:tabs>
              <w:ind w:left="0" w:right="-142" w:firstLine="567"/>
              <w:rPr>
                <w:rFonts w:ascii="Times New Roman" w:hAnsi="Times New Roman"/>
                <w:i/>
                <w:sz w:val="18"/>
                <w:szCs w:val="18"/>
              </w:rPr>
            </w:pPr>
          </w:p>
          <w:p w:rsidR="00BB418A" w:rsidRPr="003571ED" w:rsidRDefault="00BB418A" w:rsidP="00BB418A">
            <w:pPr>
              <w:tabs>
                <w:tab w:val="left" w:pos="426"/>
                <w:tab w:val="left" w:pos="3976"/>
              </w:tabs>
              <w:ind w:left="0" w:right="-142" w:firstLine="567"/>
              <w:rPr>
                <w:rFonts w:ascii="Times New Roman" w:hAnsi="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sz w:val="18"/>
                <w:szCs w:val="18"/>
              </w:rPr>
            </w:pPr>
            <w:proofErr w:type="gramStart"/>
            <w:r w:rsidRPr="003571ED">
              <w:rPr>
                <w:rFonts w:ascii="Times New Roman" w:hAnsi="Times New Roman"/>
                <w:sz w:val="18"/>
                <w:szCs w:val="18"/>
              </w:rPr>
              <w:t>Распределение бюджетных ассигнований по целевым статьям (муниципальным программам</w:t>
            </w:r>
            <w:proofErr w:type="gramEnd"/>
          </w:p>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Хомутовского муниципального образования и непрограммным направлениям деятельности),</w:t>
            </w:r>
          </w:p>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видам расходов, разделам, подразделам классификации расходов бюджетов на 2025 год</w:t>
            </w:r>
          </w:p>
          <w:p w:rsidR="00BB418A" w:rsidRPr="003571ED" w:rsidRDefault="00BB418A" w:rsidP="00BB418A">
            <w:pPr>
              <w:tabs>
                <w:tab w:val="left" w:pos="426"/>
                <w:tab w:val="left" w:pos="3976"/>
              </w:tabs>
              <w:ind w:left="0" w:right="-142" w:firstLine="567"/>
              <w:rPr>
                <w:rFonts w:ascii="Times New Roman" w:hAnsi="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Единица измерения: тыс. руб.</w:t>
            </w:r>
          </w:p>
          <w:p w:rsidR="00BB418A" w:rsidRPr="003571ED" w:rsidRDefault="00BB418A" w:rsidP="00BB418A">
            <w:pPr>
              <w:tabs>
                <w:tab w:val="left" w:pos="426"/>
                <w:tab w:val="left" w:pos="3976"/>
              </w:tabs>
              <w:ind w:left="0" w:right="-142" w:firstLine="567"/>
              <w:rPr>
                <w:rFonts w:ascii="Times New Roman" w:hAnsi="Times New Roman"/>
                <w:sz w:val="18"/>
                <w:szCs w:val="18"/>
              </w:rPr>
            </w:pPr>
          </w:p>
        </w:tc>
      </w:tr>
    </w:tbl>
    <w:tbl>
      <w:tblPr>
        <w:tblStyle w:val="TableStyle02"/>
        <w:tblW w:w="10348" w:type="dxa"/>
        <w:tblInd w:w="0" w:type="dxa"/>
        <w:tblLayout w:type="fixed"/>
        <w:tblLook w:val="04A0" w:firstRow="1" w:lastRow="0" w:firstColumn="1" w:lastColumn="0" w:noHBand="0" w:noVBand="1"/>
      </w:tblPr>
      <w:tblGrid>
        <w:gridCol w:w="10348"/>
      </w:tblGrid>
      <w:tr w:rsidR="00BB418A" w:rsidRPr="003571ED" w:rsidTr="00BB418A">
        <w:trPr>
          <w:trHeight w:val="60"/>
        </w:trPr>
        <w:tc>
          <w:tcPr>
            <w:tcW w:w="10348"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r>
    </w:tbl>
    <w:p w:rsidR="00BB418A" w:rsidRPr="003571ED" w:rsidRDefault="00BB418A" w:rsidP="00BB418A">
      <w:pPr>
        <w:tabs>
          <w:tab w:val="left" w:pos="426"/>
          <w:tab w:val="left" w:pos="3976"/>
        </w:tabs>
        <w:ind w:left="0" w:right="-142" w:firstLine="567"/>
        <w:rPr>
          <w:sz w:val="18"/>
          <w:szCs w:val="18"/>
        </w:rPr>
      </w:pPr>
      <w:r w:rsidRPr="003571ED">
        <w:rPr>
          <w:sz w:val="18"/>
          <w:szCs w:val="18"/>
        </w:rPr>
        <w:tab/>
      </w:r>
    </w:p>
    <w:tbl>
      <w:tblPr>
        <w:tblStyle w:val="TableStyle02"/>
        <w:tblW w:w="10348" w:type="dxa"/>
        <w:tblInd w:w="6" w:type="dxa"/>
        <w:tblLayout w:type="fixed"/>
        <w:tblLook w:val="04A0" w:firstRow="1" w:lastRow="0" w:firstColumn="1" w:lastColumn="0" w:noHBand="0" w:noVBand="1"/>
      </w:tblPr>
      <w:tblGrid>
        <w:gridCol w:w="5812"/>
        <w:gridCol w:w="1559"/>
        <w:gridCol w:w="851"/>
        <w:gridCol w:w="2126"/>
      </w:tblGrid>
      <w:tr w:rsidR="00BB418A" w:rsidRPr="003571ED" w:rsidTr="00E73D32">
        <w:trPr>
          <w:cantSplit/>
          <w:trHeight w:val="230"/>
        </w:trPr>
        <w:tc>
          <w:tcPr>
            <w:tcW w:w="5812" w:type="dxa"/>
            <w:vMerge w:val="restart"/>
            <w:tcBorders>
              <w:top w:val="single" w:sz="5" w:space="0" w:color="auto"/>
              <w:left w:val="single" w:sz="5" w:space="0" w:color="auto"/>
              <w:bottom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Наименование</w:t>
            </w:r>
          </w:p>
        </w:tc>
        <w:tc>
          <w:tcPr>
            <w:tcW w:w="155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Целевая статья</w:t>
            </w:r>
          </w:p>
        </w:tc>
        <w:tc>
          <w:tcPr>
            <w:tcW w:w="85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Вид расхода</w:t>
            </w:r>
          </w:p>
        </w:tc>
        <w:tc>
          <w:tcPr>
            <w:tcW w:w="212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Сумма на 2025 год</w:t>
            </w:r>
          </w:p>
        </w:tc>
      </w:tr>
      <w:tr w:rsidR="00BB418A" w:rsidRPr="003571ED" w:rsidTr="00E73D32">
        <w:trPr>
          <w:cantSplit/>
          <w:trHeight w:val="230"/>
        </w:trPr>
        <w:tc>
          <w:tcPr>
            <w:tcW w:w="5812" w:type="dxa"/>
            <w:vMerge/>
            <w:tcBorders>
              <w:top w:val="single" w:sz="5" w:space="0" w:color="auto"/>
              <w:left w:val="single" w:sz="5" w:space="0" w:color="auto"/>
              <w:bottom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559" w:type="dxa"/>
            <w:vMerge/>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851" w:type="dxa"/>
            <w:vMerge/>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vMerge/>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r>
    </w:tbl>
    <w:tbl>
      <w:tblPr>
        <w:tblStyle w:val="TableStyle13"/>
        <w:tblW w:w="5132" w:type="pct"/>
        <w:tblInd w:w="6" w:type="dxa"/>
        <w:tblLook w:val="04A0" w:firstRow="1" w:lastRow="0" w:firstColumn="1" w:lastColumn="0" w:noHBand="0" w:noVBand="1"/>
      </w:tblPr>
      <w:tblGrid>
        <w:gridCol w:w="31"/>
        <w:gridCol w:w="16"/>
        <w:gridCol w:w="31"/>
        <w:gridCol w:w="31"/>
        <w:gridCol w:w="16"/>
        <w:gridCol w:w="31"/>
        <w:gridCol w:w="16"/>
        <w:gridCol w:w="31"/>
        <w:gridCol w:w="31"/>
        <w:gridCol w:w="47"/>
        <w:gridCol w:w="31"/>
        <w:gridCol w:w="1888"/>
        <w:gridCol w:w="2766"/>
        <w:gridCol w:w="143"/>
        <w:gridCol w:w="690"/>
        <w:gridCol w:w="280"/>
        <w:gridCol w:w="281"/>
        <w:gridCol w:w="368"/>
        <w:gridCol w:w="655"/>
        <w:gridCol w:w="839"/>
        <w:gridCol w:w="2126"/>
      </w:tblGrid>
      <w:tr w:rsidR="00BB418A" w:rsidRPr="003571ED" w:rsidTr="00E73D32">
        <w:trPr>
          <w:cantSplit/>
          <w:tblHeader/>
        </w:trPr>
        <w:tc>
          <w:tcPr>
            <w:tcW w:w="5799" w:type="dxa"/>
            <w:gridSpan w:val="15"/>
            <w:tcBorders>
              <w:top w:val="none" w:sz="5" w:space="0" w:color="auto"/>
              <w:left w:val="single" w:sz="5" w:space="0" w:color="auto"/>
              <w:bottom w:val="single" w:sz="10"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1584"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w:t>
            </w:r>
          </w:p>
        </w:tc>
        <w:tc>
          <w:tcPr>
            <w:tcW w:w="839" w:type="dxa"/>
            <w:tcBorders>
              <w:top w:val="none" w:sz="5" w:space="0" w:color="auto"/>
              <w:left w:val="single" w:sz="5" w:space="0" w:color="auto"/>
              <w:bottom w:val="single" w:sz="10"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w:t>
            </w:r>
          </w:p>
        </w:tc>
        <w:tc>
          <w:tcPr>
            <w:tcW w:w="2126" w:type="dxa"/>
            <w:tcBorders>
              <w:top w:val="none" w:sz="5" w:space="0" w:color="auto"/>
              <w:left w:val="single" w:sz="5" w:space="0" w:color="auto"/>
              <w:bottom w:val="single" w:sz="10"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93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Дорожное хозяйство</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00000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39 468.46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91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99000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39 468.46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91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Иные мероприятия</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8 684.34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8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8 684.34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84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Дорожное хозяйство (дорожные фонды)</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0409</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8 684.34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91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3571ED">
              <w:rPr>
                <w:rFonts w:ascii="Times New Roman" w:hAnsi="Times New Roman" w:cs="Times New Roman"/>
                <w:sz w:val="18"/>
                <w:szCs w:val="18"/>
              </w:rPr>
              <w:t>значения</w:t>
            </w:r>
            <w:proofErr w:type="gramStart"/>
            <w:r w:rsidRPr="003571ED">
              <w:rPr>
                <w:rFonts w:ascii="Times New Roman" w:hAnsi="Times New Roman" w:cs="Times New Roman"/>
                <w:sz w:val="18"/>
                <w:szCs w:val="18"/>
              </w:rPr>
              <w:t>,в</w:t>
            </w:r>
            <w:proofErr w:type="spellEnd"/>
            <w:proofErr w:type="gramEnd"/>
            <w:r w:rsidRPr="003571ED">
              <w:rPr>
                <w:rFonts w:ascii="Times New Roman" w:hAnsi="Times New Roman" w:cs="Times New Roman"/>
                <w:sz w:val="18"/>
                <w:szCs w:val="18"/>
              </w:rPr>
              <w:t xml:space="preserve"> рамках муниципальной программы за счет средств местного бюджета</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99026</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30 784.13</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8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99026</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30 784.13</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8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E73D3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Дорожное хозяйство (дорожные фонды)</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0409</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99026</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30 784.13</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91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Реализация Государственной программы Иркутской области «Развитие культуры»</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5</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S2100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684.98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8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5</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S2100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684.98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8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Культура</w:t>
            </w:r>
          </w:p>
        </w:tc>
        <w:tc>
          <w:tcPr>
            <w:tcW w:w="833" w:type="dxa"/>
            <w:gridSpan w:val="2"/>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0801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5</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S2100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684.98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91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Региональный проект Иркутской области "Формирование комфортной городской среды "</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8</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w:t>
            </w:r>
            <w:proofErr w:type="gramStart"/>
            <w:r w:rsidRPr="003571ED">
              <w:rPr>
                <w:rFonts w:ascii="Times New Roman" w:hAnsi="Times New Roman" w:cs="Times New Roman"/>
                <w:sz w:val="18"/>
                <w:szCs w:val="18"/>
              </w:rPr>
              <w:t>4</w:t>
            </w:r>
            <w:proofErr w:type="gramEnd"/>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55551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9 489.40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8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8</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w:t>
            </w:r>
            <w:proofErr w:type="gramStart"/>
            <w:r w:rsidRPr="003571ED">
              <w:rPr>
                <w:rFonts w:ascii="Times New Roman" w:hAnsi="Times New Roman" w:cs="Times New Roman"/>
                <w:sz w:val="18"/>
                <w:szCs w:val="18"/>
              </w:rPr>
              <w:t>4</w:t>
            </w:r>
            <w:proofErr w:type="gramEnd"/>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55551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9 489.40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8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8</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F2</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55551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E73D3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9  489.40</w:t>
            </w:r>
          </w:p>
        </w:tc>
      </w:tr>
      <w:tr w:rsidR="00BB418A" w:rsidRPr="003571ED" w:rsidTr="00E73D32">
        <w:trPr>
          <w:cantSplit/>
        </w:trPr>
        <w:tc>
          <w:tcPr>
            <w:tcW w:w="4966"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lastRenderedPageBreak/>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9Д020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47 480.73</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8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9Д020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47 480.73</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8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Дорожное хозяйство (дорожные фонды)</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0409</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9Д020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47 480.73</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91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833" w:type="dxa"/>
            <w:gridSpan w:val="2"/>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99000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795.68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752" w:type="dxa"/>
            <w:gridSpan w:val="13"/>
            <w:tcBorders>
              <w:top w:val="single" w:sz="5" w:space="0" w:color="auto"/>
              <w:left w:val="single" w:sz="5"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Иные мероприятия</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795.68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795.68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0310</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99020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795.68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7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Непрограммные расходы органов местного самоуправления за счет средств местного бюджета</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00000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172 693.02</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Осуществление органами местного самоуправления полномочий местного значения поселения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168 147.12</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Обеспечение деятельности в сфере установленных функций</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62 186.10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53 413.38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0104</w:t>
            </w: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50 560.74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0102</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2 317.84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534.80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8 632.28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283185">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0104</w:t>
            </w: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7 553.51</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общегосударственные расходы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0113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1 070.97</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0102</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Социальное обеспечение и иные выплаты населению</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300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общегосударственные расходы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0113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300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Иные бюджетные ассигнования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70.44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общегосударственные расходы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0113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70.44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85 431.87</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84 698.27</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общегосударственные расходы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0113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33 109.86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Культура</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0801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41 351.62</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Массовый спорт</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1102</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7 590.46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Транспорт</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0408</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2 646.34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Иные бюджетные ассигнования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733.59</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общегосударственные расходы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0113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162.49</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Культура</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0801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445.66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Массовый спорт</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1102</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125.45</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Резервный фонд администрации муниципального образования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60004</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244.50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Иные бюджетные ассигнования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60004</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244.50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Резервные фонды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0111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60004</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244.50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общегосударственные вопросы</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4 704.78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4 704.78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общегосударственные расходы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0113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4 704.78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Иные бюджетные ассигнования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0.36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общегосударственные расходы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0113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60005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0.36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Иные мероприятия в сфере установленных функций</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4 771.19</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4 480.68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Транспорт</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0408</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678.21</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вопросы в области национальной экономики</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0412</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146.00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Массовый спорт</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1102</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3 606.48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вопросы в области охраны окружающей среды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0605</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50.00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Социальное обеспечение и иные выплаты населению</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300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3.90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98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общегосударственные расходы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0113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300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3.90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Капитальные вложения в объекты государственной (муниципальной) собственности</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400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282.61</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Массовый спорт</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1102</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A1A4D">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400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282.61</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Иные бюджетные ассигнования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Транспорт</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0408</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6 446.27</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6 433.82</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Культура</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0801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6 433.82</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Иные бюджетные ассигнования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12.45</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Культура</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0801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800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12.45</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Мероприятия по осуществлению деятельности библиотек</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60016</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480.71</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60016</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480.71</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Культура</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0801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60016</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480.71</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Доплаты к пенсиям муниципальных служащих</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60018</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2 025.02</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Социальное обеспечение и иные выплаты населению</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60018</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300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2 025.02</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Пенсионное обеспечение</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1001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60018</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300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2 025.02</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Обслуживание муниципального долга</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60019</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1 124.83</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Обслуживание государственного (муниципального) долга</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60019</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700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1 124.83</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Обслуживание муниципального долга</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1301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60019</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700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1 124.83</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Иные межбюджетные трансферты</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731.85</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Межбюджетные трансферты</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500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731.85</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Прочие межбюджетные трансферты общего характера</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1403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60020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040493" w:rsidP="00040493">
            <w:pPr>
              <w:tabs>
                <w:tab w:val="left" w:pos="426"/>
                <w:tab w:val="left" w:pos="3976"/>
              </w:tabs>
              <w:ind w:left="0" w:right="-142" w:firstLine="0"/>
              <w:rPr>
                <w:rFonts w:ascii="Times New Roman" w:hAnsi="Times New Roman" w:cs="Times New Roman"/>
                <w:sz w:val="18"/>
                <w:szCs w:val="18"/>
              </w:rPr>
            </w:pPr>
            <w:r>
              <w:rPr>
                <w:rFonts w:ascii="Times New Roman" w:hAnsi="Times New Roman" w:cs="Times New Roman"/>
                <w:sz w:val="18"/>
                <w:szCs w:val="18"/>
              </w:rPr>
              <w:t xml:space="preserve">       </w:t>
            </w:r>
            <w:r w:rsidR="00BB418A" w:rsidRPr="003571ED">
              <w:rPr>
                <w:rFonts w:ascii="Times New Roman" w:hAnsi="Times New Roman" w:cs="Times New Roman"/>
                <w:sz w:val="18"/>
                <w:szCs w:val="18"/>
              </w:rPr>
              <w:t>500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731.85</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Мероприятия в области жилищно-коммунального хозяйства</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4 545.90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Уличное освещение</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3 626.48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3 626.48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3 626.48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Организация и содержание мест захоронения</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60104</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60.27</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60104</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60.27</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60104</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60.27</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Прочие мероприятия по благоустройству городских округов и поселений</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781.16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781.16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781.16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Мероприятия по жилищному фонду</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60108</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78.00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60108</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78.00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Жилищное хозяйство</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60108</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78.00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73150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0.70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73150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0.70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Другие общегосударственные расходы</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0113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73150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0.70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Осуществление первичного воинского учета на территориях, где отсутствуют военные комиссариаты</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51180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2 481.70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51180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2 257.36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Мобилизационная и вневойсковая подготовка</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0203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51180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100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2 257.36</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51180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224.34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Мобилизационная и вневойсковая подготовка</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0203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51180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040493">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224.34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Государственная поддержка лучших  сельских учреждений культуры</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L519Б</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135.14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L519Б</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3A1122" w:rsidP="003A1122">
            <w:pPr>
              <w:tabs>
                <w:tab w:val="left" w:pos="426"/>
                <w:tab w:val="left" w:pos="3976"/>
              </w:tabs>
              <w:ind w:left="0" w:right="-142" w:firstLine="0"/>
              <w:rPr>
                <w:rFonts w:ascii="Times New Roman" w:hAnsi="Times New Roman" w:cs="Times New Roman"/>
                <w:sz w:val="18"/>
                <w:szCs w:val="18"/>
              </w:rPr>
            </w:pPr>
            <w:r>
              <w:rPr>
                <w:rFonts w:ascii="Times New Roman" w:hAnsi="Times New Roman" w:cs="Times New Roman"/>
                <w:sz w:val="18"/>
                <w:szCs w:val="18"/>
              </w:rPr>
              <w:t xml:space="preserve">       </w:t>
            </w:r>
            <w:r w:rsidR="00BB418A"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135.14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Культура</w:t>
            </w:r>
          </w:p>
        </w:tc>
        <w:tc>
          <w:tcPr>
            <w:tcW w:w="690" w:type="dxa"/>
            <w:tcBorders>
              <w:top w:val="single" w:sz="5" w:space="0" w:color="auto"/>
              <w:left w:val="single" w:sz="4" w:space="0" w:color="auto"/>
              <w:bottom w:val="single" w:sz="5" w:space="0" w:color="auto"/>
            </w:tcBorders>
            <w:shd w:val="clear" w:color="auto" w:fill="auto"/>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0801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L519Б</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135.14</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L5762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1 530.18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L5762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1 530.18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L5762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1 530.18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Реализация мероприятий перечня проектов народных инициатив</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S2370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10 287.29</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S2370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10 287.29</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0310</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S2370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2 200.00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Культура</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0801</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S2370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3 614.38</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S2370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4 287.29</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Массовый спорт</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1102</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S2370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185.62</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Финансовая поддержка реализации инициативных проектов</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S2380</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6 220.00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"Зеленная улица</w:t>
            </w:r>
            <w:proofErr w:type="gramStart"/>
            <w:r w:rsidRPr="003571ED">
              <w:rPr>
                <w:rFonts w:ascii="Times New Roman" w:hAnsi="Times New Roman" w:cs="Times New Roman"/>
                <w:sz w:val="18"/>
                <w:szCs w:val="18"/>
              </w:rPr>
              <w:t>"(</w:t>
            </w:r>
            <w:proofErr w:type="gramEnd"/>
            <w:r w:rsidRPr="003571ED">
              <w:rPr>
                <w:rFonts w:ascii="Times New Roman" w:hAnsi="Times New Roman" w:cs="Times New Roman"/>
                <w:sz w:val="18"/>
                <w:szCs w:val="18"/>
              </w:rPr>
              <w:t>Формовочная обрезка тополей))</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S2384</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S2384</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S2384</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3571ED">
              <w:rPr>
                <w:rFonts w:ascii="Times New Roman" w:hAnsi="Times New Roman" w:cs="Times New Roman"/>
                <w:sz w:val="18"/>
                <w:szCs w:val="18"/>
              </w:rPr>
              <w:t xml:space="preserve"> )</w:t>
            </w:r>
            <w:proofErr w:type="gramEnd"/>
            <w:r w:rsidRPr="003571ED">
              <w:rPr>
                <w:rFonts w:ascii="Times New Roman" w:hAnsi="Times New Roman" w:cs="Times New Roman"/>
                <w:sz w:val="18"/>
                <w:szCs w:val="18"/>
              </w:rPr>
              <w:t>)</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2 220.00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2 220.00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S2385</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2 220.00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571ED">
              <w:rPr>
                <w:rFonts w:ascii="Times New Roman" w:hAnsi="Times New Roman" w:cs="Times New Roman"/>
                <w:sz w:val="18"/>
                <w:szCs w:val="18"/>
              </w:rPr>
              <w:t>Мужество</w:t>
            </w:r>
            <w:proofErr w:type="gramStart"/>
            <w:r w:rsidRPr="003571ED">
              <w:rPr>
                <w:rFonts w:ascii="Times New Roman" w:hAnsi="Times New Roman" w:cs="Times New Roman"/>
                <w:sz w:val="18"/>
                <w:szCs w:val="18"/>
              </w:rPr>
              <w:t>.Ч</w:t>
            </w:r>
            <w:proofErr w:type="gramEnd"/>
            <w:r w:rsidRPr="003571ED">
              <w:rPr>
                <w:rFonts w:ascii="Times New Roman" w:hAnsi="Times New Roman" w:cs="Times New Roman"/>
                <w:sz w:val="18"/>
                <w:szCs w:val="18"/>
              </w:rPr>
              <w:t>есть.Отвага</w:t>
            </w:r>
            <w:proofErr w:type="spellEnd"/>
            <w:r w:rsidRPr="003571ED">
              <w:rPr>
                <w:rFonts w:ascii="Times New Roman" w:hAnsi="Times New Roman" w:cs="Times New Roman"/>
                <w:sz w:val="18"/>
                <w:szCs w:val="18"/>
              </w:rPr>
              <w:t>" (Благоустройство территорий))</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S2386</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S2386</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S2386</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3A1122">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571ED">
              <w:rPr>
                <w:rFonts w:ascii="Times New Roman" w:hAnsi="Times New Roman" w:cs="Times New Roman"/>
                <w:sz w:val="18"/>
                <w:szCs w:val="18"/>
              </w:rPr>
              <w:t>Сибирячок</w:t>
            </w:r>
            <w:proofErr w:type="spellEnd"/>
            <w:proofErr w:type="gramStart"/>
            <w:r w:rsidRPr="003571ED">
              <w:rPr>
                <w:rFonts w:ascii="Times New Roman" w:hAnsi="Times New Roman" w:cs="Times New Roman"/>
                <w:sz w:val="18"/>
                <w:szCs w:val="18"/>
              </w:rPr>
              <w:t>"(</w:t>
            </w:r>
            <w:proofErr w:type="gramEnd"/>
            <w:r w:rsidRPr="003571ED">
              <w:rPr>
                <w:rFonts w:ascii="Times New Roman" w:hAnsi="Times New Roman" w:cs="Times New Roman"/>
                <w:sz w:val="18"/>
                <w:szCs w:val="18"/>
              </w:rPr>
              <w:t>Устройство детской площадки))</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S2381</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3571ED">
              <w:rPr>
                <w:rFonts w:ascii="Times New Roman" w:hAnsi="Times New Roman" w:cs="Times New Roman"/>
                <w:sz w:val="18"/>
                <w:szCs w:val="18"/>
              </w:rPr>
              <w:t>"(</w:t>
            </w:r>
            <w:proofErr w:type="gramEnd"/>
            <w:r w:rsidRPr="003571ED">
              <w:rPr>
                <w:rFonts w:ascii="Times New Roman" w:hAnsi="Times New Roman" w:cs="Times New Roman"/>
                <w:sz w:val="18"/>
                <w:szCs w:val="18"/>
              </w:rPr>
              <w:t>Проведение ремонта автомобильных дорог))</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571ED">
              <w:rPr>
                <w:rFonts w:ascii="Times New Roman" w:hAnsi="Times New Roman" w:cs="Times New Roman"/>
                <w:sz w:val="18"/>
                <w:szCs w:val="18"/>
              </w:rPr>
              <w:t>Хомутовский</w:t>
            </w:r>
            <w:proofErr w:type="spellEnd"/>
            <w:r w:rsidRPr="003571ED">
              <w:rPr>
                <w:rFonts w:ascii="Times New Roman" w:hAnsi="Times New Roman" w:cs="Times New Roman"/>
                <w:sz w:val="18"/>
                <w:szCs w:val="18"/>
              </w:rPr>
              <w:t xml:space="preserve"> огородник" (Создание инфраструктуры для проведения </w:t>
            </w:r>
            <w:proofErr w:type="spellStart"/>
            <w:r w:rsidRPr="003571ED">
              <w:rPr>
                <w:rFonts w:ascii="Times New Roman" w:hAnsi="Times New Roman" w:cs="Times New Roman"/>
                <w:sz w:val="18"/>
                <w:szCs w:val="18"/>
              </w:rPr>
              <w:t>ярмочных</w:t>
            </w:r>
            <w:proofErr w:type="spellEnd"/>
            <w:r w:rsidRPr="003571ED">
              <w:rPr>
                <w:rFonts w:ascii="Times New Roman" w:hAnsi="Times New Roman" w:cs="Times New Roman"/>
                <w:sz w:val="18"/>
                <w:szCs w:val="18"/>
              </w:rPr>
              <w:t xml:space="preserve"> мероприятий))</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S2383</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2 220.00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S2383</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2 220.00</w:t>
            </w:r>
          </w:p>
        </w:tc>
      </w:tr>
      <w:tr w:rsidR="00BB418A" w:rsidRPr="003571ED" w:rsidTr="00E73D32">
        <w:trPr>
          <w:cantSplit/>
        </w:trPr>
        <w:tc>
          <w:tcPr>
            <w:tcW w:w="31" w:type="dxa"/>
            <w:tcBorders>
              <w:lef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50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Благоустройство</w:t>
            </w:r>
          </w:p>
        </w:tc>
        <w:tc>
          <w:tcPr>
            <w:tcW w:w="690" w:type="dxa"/>
            <w:tcBorders>
              <w:top w:val="single" w:sz="5" w:space="0" w:color="auto"/>
              <w:left w:val="single" w:sz="4" w:space="0" w:color="auto"/>
              <w:bottom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0503</w:t>
            </w:r>
          </w:p>
        </w:tc>
        <w:tc>
          <w:tcPr>
            <w:tcW w:w="280" w:type="dxa"/>
            <w:tcBorders>
              <w:top w:val="single" w:sz="5" w:space="0" w:color="auto"/>
              <w:left w:val="single"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4</w:t>
            </w:r>
          </w:p>
        </w:tc>
        <w:tc>
          <w:tcPr>
            <w:tcW w:w="368"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00</w:t>
            </w:r>
          </w:p>
        </w:tc>
        <w:tc>
          <w:tcPr>
            <w:tcW w:w="655" w:type="dxa"/>
            <w:tcBorders>
              <w:top w:val="single" w:sz="5" w:space="0" w:color="auto"/>
              <w:left w:val="dotted"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left="0" w:right="-142" w:firstLine="0"/>
              <w:rPr>
                <w:rFonts w:ascii="Times New Roman" w:hAnsi="Times New Roman" w:cs="Times New Roman"/>
                <w:sz w:val="18"/>
                <w:szCs w:val="18"/>
              </w:rPr>
            </w:pPr>
            <w:r w:rsidRPr="003571ED">
              <w:rPr>
                <w:rFonts w:ascii="Times New Roman" w:hAnsi="Times New Roman" w:cs="Times New Roman"/>
                <w:sz w:val="18"/>
                <w:szCs w:val="18"/>
              </w:rPr>
              <w:t>S2382</w:t>
            </w:r>
          </w:p>
        </w:tc>
        <w:tc>
          <w:tcPr>
            <w:tcW w:w="839" w:type="dxa"/>
            <w:tcBorders>
              <w:top w:val="single" w:sz="5" w:space="0" w:color="auto"/>
              <w:left w:val="single" w:sz="5" w:space="0" w:color="auto"/>
              <w:bottom w:val="single" w:sz="5" w:space="0" w:color="auto"/>
              <w:right w:val="single" w:sz="5" w:space="0" w:color="auto"/>
            </w:tcBorders>
            <w:shd w:val="clear" w:color="auto" w:fill="auto"/>
            <w:vAlign w:val="bottom"/>
          </w:tcPr>
          <w:p w:rsidR="00BB418A" w:rsidRPr="003571ED" w:rsidRDefault="00BB418A" w:rsidP="007B1FA1">
            <w:pPr>
              <w:tabs>
                <w:tab w:val="left" w:pos="426"/>
                <w:tab w:val="left" w:pos="3976"/>
              </w:tabs>
              <w:ind w:right="-142"/>
              <w:rPr>
                <w:rFonts w:ascii="Times New Roman" w:hAnsi="Times New Roman" w:cs="Times New Roman"/>
                <w:sz w:val="18"/>
                <w:szCs w:val="18"/>
              </w:rPr>
            </w:pPr>
            <w:r w:rsidRPr="003571ED">
              <w:rPr>
                <w:rFonts w:ascii="Times New Roman" w:hAnsi="Times New Roman" w:cs="Times New Roman"/>
                <w:sz w:val="18"/>
                <w:szCs w:val="18"/>
              </w:rPr>
              <w:t>200</w:t>
            </w:r>
          </w:p>
        </w:tc>
        <w:tc>
          <w:tcPr>
            <w:tcW w:w="2126" w:type="dxa"/>
            <w:tcBorders>
              <w:top w:val="single" w:sz="5" w:space="0" w:color="auto"/>
              <w:left w:val="single" w:sz="5" w:space="0" w:color="auto"/>
              <w:bottom w:val="single"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2 000.00</w:t>
            </w:r>
          </w:p>
        </w:tc>
      </w:tr>
      <w:tr w:rsidR="00BB418A" w:rsidRPr="003571ED" w:rsidTr="00E73D32">
        <w:trPr>
          <w:cantSplit/>
        </w:trPr>
        <w:tc>
          <w:tcPr>
            <w:tcW w:w="31"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6"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47"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188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3599" w:type="dxa"/>
            <w:gridSpan w:val="3"/>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80"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p>
        </w:tc>
        <w:tc>
          <w:tcPr>
            <w:tcW w:w="2143" w:type="dxa"/>
            <w:gridSpan w:val="4"/>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Итого расходов:</w:t>
            </w:r>
          </w:p>
        </w:tc>
        <w:tc>
          <w:tcPr>
            <w:tcW w:w="2126" w:type="dxa"/>
            <w:tcBorders>
              <w:top w:val="single" w:sz="5" w:space="0" w:color="auto"/>
              <w:left w:val="single" w:sz="10" w:space="0" w:color="auto"/>
              <w:bottom w:val="single" w:sz="10"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cs="Times New Roman"/>
                <w:sz w:val="18"/>
                <w:szCs w:val="18"/>
              </w:rPr>
            </w:pPr>
            <w:r w:rsidRPr="003571ED">
              <w:rPr>
                <w:rFonts w:ascii="Times New Roman" w:hAnsi="Times New Roman" w:cs="Times New Roman"/>
                <w:sz w:val="18"/>
                <w:szCs w:val="18"/>
              </w:rPr>
              <w:t>297 487.28</w:t>
            </w:r>
          </w:p>
        </w:tc>
      </w:tr>
    </w:tbl>
    <w:p w:rsidR="00BB418A" w:rsidRPr="003571ED" w:rsidRDefault="00BB418A" w:rsidP="00BB418A">
      <w:pPr>
        <w:tabs>
          <w:tab w:val="left" w:pos="426"/>
          <w:tab w:val="left" w:pos="3976"/>
        </w:tabs>
        <w:ind w:left="0" w:right="-142" w:firstLine="567"/>
        <w:rPr>
          <w:sz w:val="18"/>
          <w:szCs w:val="18"/>
        </w:rPr>
      </w:pPr>
    </w:p>
    <w:p w:rsidR="00BB418A" w:rsidRDefault="00BB418A" w:rsidP="00BB418A">
      <w:pPr>
        <w:tabs>
          <w:tab w:val="left" w:pos="426"/>
          <w:tab w:val="left" w:pos="3976"/>
        </w:tabs>
        <w:ind w:left="0" w:right="-142" w:firstLine="567"/>
        <w:rPr>
          <w:sz w:val="18"/>
          <w:szCs w:val="18"/>
        </w:rPr>
      </w:pPr>
    </w:p>
    <w:p w:rsidR="007B1FA1" w:rsidRDefault="007B1FA1" w:rsidP="00BB418A">
      <w:pPr>
        <w:tabs>
          <w:tab w:val="left" w:pos="426"/>
          <w:tab w:val="left" w:pos="3976"/>
        </w:tabs>
        <w:ind w:left="0" w:right="-142" w:firstLine="567"/>
        <w:rPr>
          <w:sz w:val="18"/>
          <w:szCs w:val="18"/>
        </w:rPr>
      </w:pPr>
    </w:p>
    <w:p w:rsidR="007B1FA1" w:rsidRDefault="007B1FA1" w:rsidP="00BB418A">
      <w:pPr>
        <w:tabs>
          <w:tab w:val="left" w:pos="426"/>
          <w:tab w:val="left" w:pos="3976"/>
        </w:tabs>
        <w:ind w:left="0" w:right="-142" w:firstLine="567"/>
        <w:rPr>
          <w:sz w:val="18"/>
          <w:szCs w:val="18"/>
        </w:rPr>
      </w:pPr>
    </w:p>
    <w:p w:rsidR="007B1FA1" w:rsidRPr="003571ED" w:rsidRDefault="007B1FA1"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p>
    <w:tbl>
      <w:tblPr>
        <w:tblStyle w:val="TableStyle0"/>
        <w:tblW w:w="10455" w:type="dxa"/>
        <w:tblInd w:w="-211" w:type="dxa"/>
        <w:tblLayout w:type="fixed"/>
        <w:tblLook w:val="04A0" w:firstRow="1" w:lastRow="0" w:firstColumn="1" w:lastColumn="0" w:noHBand="0" w:noVBand="1"/>
      </w:tblPr>
      <w:tblGrid>
        <w:gridCol w:w="353"/>
        <w:gridCol w:w="3686"/>
        <w:gridCol w:w="567"/>
        <w:gridCol w:w="708"/>
        <w:gridCol w:w="709"/>
        <w:gridCol w:w="567"/>
        <w:gridCol w:w="851"/>
        <w:gridCol w:w="68"/>
        <w:gridCol w:w="1207"/>
        <w:gridCol w:w="577"/>
        <w:gridCol w:w="567"/>
        <w:gridCol w:w="274"/>
        <w:gridCol w:w="142"/>
        <w:gridCol w:w="159"/>
        <w:gridCol w:w="20"/>
      </w:tblGrid>
      <w:tr w:rsidR="00BB418A" w:rsidRPr="003571ED" w:rsidTr="00BB418A">
        <w:trPr>
          <w:gridAfter w:val="4"/>
          <w:wAfter w:w="595" w:type="dxa"/>
        </w:trPr>
        <w:tc>
          <w:tcPr>
            <w:tcW w:w="6590" w:type="dxa"/>
            <w:gridSpan w:val="6"/>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270" w:type="dxa"/>
            <w:gridSpan w:val="5"/>
            <w:shd w:val="clear" w:color="FFFFFF" w:fill="auto"/>
            <w:vAlign w:val="bottom"/>
          </w:tcPr>
          <w:p w:rsidR="00BB418A" w:rsidRPr="007B1FA1" w:rsidRDefault="00BB418A" w:rsidP="007B1FA1">
            <w:pPr>
              <w:tabs>
                <w:tab w:val="left" w:pos="426"/>
                <w:tab w:val="left" w:pos="3976"/>
              </w:tabs>
              <w:ind w:left="0" w:right="-142" w:firstLine="567"/>
              <w:jc w:val="right"/>
              <w:rPr>
                <w:rFonts w:ascii="Times New Roman" w:hAnsi="Times New Roman"/>
                <w:i/>
                <w:sz w:val="18"/>
                <w:szCs w:val="18"/>
              </w:rPr>
            </w:pPr>
            <w:r w:rsidRPr="007B1FA1">
              <w:rPr>
                <w:rFonts w:ascii="Times New Roman" w:hAnsi="Times New Roman"/>
                <w:i/>
                <w:sz w:val="18"/>
                <w:szCs w:val="18"/>
              </w:rPr>
              <w:t>Приложение 7</w:t>
            </w:r>
          </w:p>
        </w:tc>
      </w:tr>
      <w:tr w:rsidR="00BB418A" w:rsidRPr="003571ED" w:rsidTr="00BB418A">
        <w:trPr>
          <w:gridAfter w:val="4"/>
          <w:wAfter w:w="595" w:type="dxa"/>
          <w:trHeight w:val="196"/>
        </w:trPr>
        <w:tc>
          <w:tcPr>
            <w:tcW w:w="6590" w:type="dxa"/>
            <w:gridSpan w:val="6"/>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270" w:type="dxa"/>
            <w:gridSpan w:val="5"/>
            <w:shd w:val="clear" w:color="FFFFFF" w:fill="auto"/>
            <w:vAlign w:val="bottom"/>
          </w:tcPr>
          <w:p w:rsidR="00BB418A" w:rsidRPr="007B1FA1" w:rsidRDefault="00BB418A" w:rsidP="007B1FA1">
            <w:pPr>
              <w:tabs>
                <w:tab w:val="left" w:pos="426"/>
                <w:tab w:val="left" w:pos="3976"/>
              </w:tabs>
              <w:ind w:left="0" w:right="-142" w:firstLine="567"/>
              <w:jc w:val="right"/>
              <w:rPr>
                <w:rFonts w:ascii="Times New Roman" w:hAnsi="Times New Roman"/>
                <w:i/>
                <w:sz w:val="18"/>
                <w:szCs w:val="18"/>
              </w:rPr>
            </w:pPr>
            <w:r w:rsidRPr="007B1FA1">
              <w:rPr>
                <w:rFonts w:ascii="Times New Roman" w:hAnsi="Times New Roman"/>
                <w:i/>
                <w:sz w:val="18"/>
                <w:szCs w:val="18"/>
              </w:rPr>
              <w:t>к решению Думы Хомутовского</w:t>
            </w:r>
          </w:p>
        </w:tc>
      </w:tr>
      <w:tr w:rsidR="00BB418A" w:rsidRPr="003571ED" w:rsidTr="00BB418A">
        <w:trPr>
          <w:gridAfter w:val="4"/>
          <w:wAfter w:w="595" w:type="dxa"/>
          <w:trHeight w:val="88"/>
        </w:trPr>
        <w:tc>
          <w:tcPr>
            <w:tcW w:w="6590" w:type="dxa"/>
            <w:gridSpan w:val="6"/>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270" w:type="dxa"/>
            <w:gridSpan w:val="5"/>
            <w:shd w:val="clear" w:color="FFFFFF" w:fill="auto"/>
            <w:vAlign w:val="bottom"/>
          </w:tcPr>
          <w:p w:rsidR="00BB418A" w:rsidRPr="007B1FA1" w:rsidRDefault="00BB418A" w:rsidP="007B1FA1">
            <w:pPr>
              <w:tabs>
                <w:tab w:val="left" w:pos="426"/>
                <w:tab w:val="left" w:pos="3976"/>
              </w:tabs>
              <w:ind w:left="0" w:right="-142" w:firstLine="567"/>
              <w:jc w:val="right"/>
              <w:rPr>
                <w:rFonts w:ascii="Times New Roman" w:hAnsi="Times New Roman"/>
                <w:i/>
                <w:sz w:val="18"/>
                <w:szCs w:val="18"/>
              </w:rPr>
            </w:pPr>
            <w:r w:rsidRPr="007B1FA1">
              <w:rPr>
                <w:rFonts w:ascii="Times New Roman" w:hAnsi="Times New Roman"/>
                <w:i/>
                <w:sz w:val="18"/>
                <w:szCs w:val="18"/>
              </w:rPr>
              <w:t>муниципального образования</w:t>
            </w:r>
          </w:p>
        </w:tc>
      </w:tr>
      <w:tr w:rsidR="00BB418A" w:rsidRPr="003571ED" w:rsidTr="00BB418A">
        <w:trPr>
          <w:gridAfter w:val="4"/>
          <w:wAfter w:w="595" w:type="dxa"/>
        </w:trPr>
        <w:tc>
          <w:tcPr>
            <w:tcW w:w="6590" w:type="dxa"/>
            <w:gridSpan w:val="6"/>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270" w:type="dxa"/>
            <w:gridSpan w:val="5"/>
            <w:shd w:val="clear" w:color="FFFFFF" w:fill="auto"/>
            <w:vAlign w:val="bottom"/>
          </w:tcPr>
          <w:p w:rsidR="00BB418A" w:rsidRPr="007B1FA1" w:rsidRDefault="00BB418A" w:rsidP="00053D1D">
            <w:pPr>
              <w:tabs>
                <w:tab w:val="left" w:pos="426"/>
                <w:tab w:val="left" w:pos="3976"/>
              </w:tabs>
              <w:ind w:left="0" w:right="-142" w:firstLine="567"/>
              <w:jc w:val="right"/>
              <w:rPr>
                <w:rFonts w:ascii="Times New Roman" w:hAnsi="Times New Roman"/>
                <w:i/>
                <w:sz w:val="18"/>
                <w:szCs w:val="18"/>
              </w:rPr>
            </w:pPr>
            <w:r w:rsidRPr="007B1FA1">
              <w:rPr>
                <w:rFonts w:ascii="Times New Roman" w:hAnsi="Times New Roman"/>
                <w:i/>
                <w:sz w:val="18"/>
                <w:szCs w:val="18"/>
              </w:rPr>
              <w:t xml:space="preserve">от </w:t>
            </w:r>
            <w:r w:rsidR="007B1FA1">
              <w:rPr>
                <w:rFonts w:ascii="Times New Roman" w:hAnsi="Times New Roman"/>
                <w:i/>
                <w:sz w:val="18"/>
                <w:szCs w:val="18"/>
              </w:rPr>
              <w:t xml:space="preserve">28.02.2025 </w:t>
            </w:r>
            <w:r w:rsidRPr="007B1FA1">
              <w:rPr>
                <w:rFonts w:ascii="Times New Roman" w:hAnsi="Times New Roman"/>
                <w:i/>
                <w:sz w:val="18"/>
                <w:szCs w:val="18"/>
              </w:rPr>
              <w:t xml:space="preserve">№ </w:t>
            </w:r>
            <w:r w:rsidR="00053D1D">
              <w:rPr>
                <w:rFonts w:ascii="Times New Roman" w:hAnsi="Times New Roman"/>
                <w:i/>
                <w:sz w:val="18"/>
                <w:szCs w:val="18"/>
              </w:rPr>
              <w:t>37-173Д</w:t>
            </w:r>
            <w:r w:rsidRPr="007B1FA1">
              <w:rPr>
                <w:rFonts w:ascii="Times New Roman" w:hAnsi="Times New Roman"/>
                <w:i/>
                <w:sz w:val="18"/>
                <w:szCs w:val="18"/>
              </w:rPr>
              <w:t>__</w:t>
            </w:r>
          </w:p>
        </w:tc>
      </w:tr>
      <w:tr w:rsidR="00BB418A" w:rsidRPr="003571ED" w:rsidTr="00BB418A">
        <w:tc>
          <w:tcPr>
            <w:tcW w:w="7509" w:type="dxa"/>
            <w:gridSpan w:val="8"/>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784" w:type="dxa"/>
            <w:gridSpan w:val="2"/>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142" w:type="dxa"/>
            <w:gridSpan w:val="4"/>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0"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r>
      <w:tr w:rsidR="00BB418A" w:rsidRPr="003571ED" w:rsidTr="00BB418A">
        <w:trPr>
          <w:gridAfter w:val="3"/>
          <w:wAfter w:w="321" w:type="dxa"/>
        </w:trPr>
        <w:tc>
          <w:tcPr>
            <w:tcW w:w="10134" w:type="dxa"/>
            <w:gridSpan w:val="12"/>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Ведомственная  структура расходов бюджета Хомутовского муниципального образования на 2025 год</w:t>
            </w:r>
          </w:p>
          <w:p w:rsidR="00BB418A" w:rsidRPr="003571ED" w:rsidRDefault="00BB418A" w:rsidP="00BB418A">
            <w:pPr>
              <w:tabs>
                <w:tab w:val="left" w:pos="426"/>
                <w:tab w:val="left" w:pos="3976"/>
              </w:tabs>
              <w:ind w:left="0" w:right="-142" w:firstLine="567"/>
              <w:rPr>
                <w:rFonts w:ascii="Times New Roman" w:hAnsi="Times New Roman"/>
                <w:sz w:val="18"/>
                <w:szCs w:val="18"/>
              </w:rPr>
            </w:pPr>
            <w:proofErr w:type="gramStart"/>
            <w:r w:rsidRPr="003571ED">
              <w:rPr>
                <w:rFonts w:ascii="Times New Roman" w:hAnsi="Times New Roman"/>
                <w:sz w:val="18"/>
                <w:szCs w:val="18"/>
              </w:rPr>
              <w:t>(по главным распорядителям средств бюджета Хомутовского муниципального образования,</w:t>
            </w:r>
            <w:proofErr w:type="gramEnd"/>
          </w:p>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 xml:space="preserve"> </w:t>
            </w:r>
            <w:proofErr w:type="gramStart"/>
            <w:r w:rsidRPr="003571ED">
              <w:rPr>
                <w:rFonts w:ascii="Times New Roman" w:hAnsi="Times New Roman"/>
                <w:sz w:val="18"/>
                <w:szCs w:val="18"/>
              </w:rPr>
              <w:t xml:space="preserve">разделам, подразделам, целевым статьям (муниципальным программам </w:t>
            </w:r>
            <w:proofErr w:type="gramEnd"/>
          </w:p>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 xml:space="preserve">Хомутовского муниципального образования и непрограммным направлениям деятельности), </w:t>
            </w:r>
          </w:p>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видам расходов классификации расходов бюджетов)</w:t>
            </w:r>
          </w:p>
        </w:tc>
      </w:tr>
      <w:tr w:rsidR="00BB418A" w:rsidRPr="003571ED" w:rsidTr="00BB418A">
        <w:trPr>
          <w:gridAfter w:val="3"/>
          <w:wAfter w:w="321" w:type="dxa"/>
        </w:trPr>
        <w:tc>
          <w:tcPr>
            <w:tcW w:w="10134" w:type="dxa"/>
            <w:gridSpan w:val="12"/>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b/>
                <w:sz w:val="18"/>
                <w:szCs w:val="18"/>
              </w:rPr>
            </w:pPr>
          </w:p>
        </w:tc>
      </w:tr>
      <w:tr w:rsidR="00BB418A" w:rsidRPr="003571ED" w:rsidTr="00BB418A">
        <w:tc>
          <w:tcPr>
            <w:tcW w:w="9293" w:type="dxa"/>
            <w:gridSpan w:val="10"/>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Единица измерения: тыс. руб.</w:t>
            </w:r>
          </w:p>
        </w:tc>
        <w:tc>
          <w:tcPr>
            <w:tcW w:w="1142" w:type="dxa"/>
            <w:gridSpan w:val="4"/>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0" w:type="dxa"/>
            <w:shd w:val="clear" w:color="FFFFFF"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r>
      <w:tr w:rsidR="00BB418A" w:rsidRPr="003571ED" w:rsidTr="00053D1D">
        <w:trPr>
          <w:gridBefore w:val="1"/>
          <w:gridAfter w:val="2"/>
          <w:wBefore w:w="353" w:type="dxa"/>
          <w:wAfter w:w="179" w:type="dxa"/>
          <w:cantSplit/>
          <w:trHeight w:val="408"/>
        </w:trPr>
        <w:tc>
          <w:tcPr>
            <w:tcW w:w="368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Наименование показателя</w:t>
            </w:r>
          </w:p>
        </w:tc>
        <w:tc>
          <w:tcPr>
            <w:tcW w:w="56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053D1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ППП</w:t>
            </w:r>
          </w:p>
        </w:tc>
        <w:tc>
          <w:tcPr>
            <w:tcW w:w="70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053D1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Раз-</w:t>
            </w:r>
          </w:p>
          <w:p w:rsidR="00BB418A" w:rsidRPr="003571ED" w:rsidRDefault="00BB418A" w:rsidP="00053D1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дел</w:t>
            </w:r>
          </w:p>
        </w:tc>
        <w:tc>
          <w:tcPr>
            <w:tcW w:w="70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053D1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Под-</w:t>
            </w:r>
          </w:p>
          <w:p w:rsidR="00BB418A" w:rsidRPr="003571ED" w:rsidRDefault="00BB418A" w:rsidP="00053D1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раз-</w:t>
            </w:r>
          </w:p>
          <w:p w:rsidR="00BB418A" w:rsidRPr="003571ED" w:rsidRDefault="00BB418A" w:rsidP="00053D1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дел</w:t>
            </w:r>
          </w:p>
        </w:tc>
        <w:tc>
          <w:tcPr>
            <w:tcW w:w="1418"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053D1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Целевая статья</w:t>
            </w:r>
          </w:p>
        </w:tc>
        <w:tc>
          <w:tcPr>
            <w:tcW w:w="1275"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053D1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Вид расхода</w:t>
            </w:r>
          </w:p>
        </w:tc>
        <w:tc>
          <w:tcPr>
            <w:tcW w:w="1560" w:type="dxa"/>
            <w:gridSpan w:val="4"/>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053D1D">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Сумма на  год</w:t>
            </w:r>
          </w:p>
        </w:tc>
      </w:tr>
      <w:tr w:rsidR="00BB418A" w:rsidRPr="003571ED" w:rsidTr="00053D1D">
        <w:trPr>
          <w:gridBefore w:val="1"/>
          <w:gridAfter w:val="2"/>
          <w:wBefore w:w="353" w:type="dxa"/>
          <w:wAfter w:w="179" w:type="dxa"/>
          <w:cantSplit/>
          <w:trHeight w:val="408"/>
        </w:trPr>
        <w:tc>
          <w:tcPr>
            <w:tcW w:w="3686" w:type="dxa"/>
            <w:vMerge/>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08" w:type="dxa"/>
            <w:vMerge/>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709" w:type="dxa"/>
            <w:vMerge/>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418"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275"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560" w:type="dxa"/>
            <w:gridSpan w:val="4"/>
            <w:vMerge/>
            <w:tcBorders>
              <w:top w:val="single" w:sz="5" w:space="0" w:color="auto"/>
              <w:left w:val="single" w:sz="5" w:space="0" w:color="auto"/>
              <w:bottom w:val="single" w:sz="5" w:space="0" w:color="auto"/>
              <w:right w:val="single" w:sz="5" w:space="0" w:color="auto"/>
            </w:tcBorders>
            <w:shd w:val="clear" w:color="auto" w:fill="auto"/>
            <w:vAlign w:val="center"/>
          </w:tcPr>
          <w:p w:rsidR="00BB418A" w:rsidRPr="003571ED" w:rsidRDefault="00BB418A" w:rsidP="00BB418A">
            <w:pPr>
              <w:tabs>
                <w:tab w:val="left" w:pos="426"/>
                <w:tab w:val="left" w:pos="3976"/>
              </w:tabs>
              <w:ind w:left="0" w:right="-142" w:firstLine="567"/>
              <w:rPr>
                <w:rFonts w:ascii="Times New Roman" w:hAnsi="Times New Roman"/>
                <w:sz w:val="18"/>
                <w:szCs w:val="18"/>
              </w:rPr>
            </w:pPr>
          </w:p>
        </w:tc>
      </w:tr>
    </w:tbl>
    <w:tbl>
      <w:tblPr>
        <w:tblStyle w:val="TableStyle1"/>
        <w:tblW w:w="4914" w:type="pct"/>
        <w:tblInd w:w="162" w:type="dxa"/>
        <w:tblLook w:val="04A0" w:firstRow="1" w:lastRow="0" w:firstColumn="1" w:lastColumn="0" w:noHBand="0" w:noVBand="1"/>
      </w:tblPr>
      <w:tblGrid>
        <w:gridCol w:w="20"/>
        <w:gridCol w:w="28"/>
        <w:gridCol w:w="30"/>
        <w:gridCol w:w="48"/>
        <w:gridCol w:w="48"/>
        <w:gridCol w:w="63"/>
        <w:gridCol w:w="48"/>
        <w:gridCol w:w="63"/>
        <w:gridCol w:w="48"/>
        <w:gridCol w:w="48"/>
        <w:gridCol w:w="63"/>
        <w:gridCol w:w="48"/>
        <w:gridCol w:w="48"/>
        <w:gridCol w:w="63"/>
        <w:gridCol w:w="63"/>
        <w:gridCol w:w="48"/>
        <w:gridCol w:w="1712"/>
        <w:gridCol w:w="1595"/>
        <w:gridCol w:w="130"/>
        <w:gridCol w:w="437"/>
        <w:gridCol w:w="124"/>
        <w:gridCol w:w="284"/>
        <w:gridCol w:w="123"/>
        <w:gridCol w:w="338"/>
        <w:gridCol w:w="123"/>
        <w:gridCol w:w="375"/>
        <w:gridCol w:w="194"/>
        <w:gridCol w:w="474"/>
        <w:gridCol w:w="539"/>
        <w:gridCol w:w="125"/>
        <w:gridCol w:w="674"/>
        <w:gridCol w:w="1885"/>
      </w:tblGrid>
      <w:tr w:rsidR="00BB418A" w:rsidRPr="003571ED" w:rsidTr="00226146">
        <w:trPr>
          <w:cantSplit/>
          <w:tblHeader/>
        </w:trPr>
        <w:tc>
          <w:tcPr>
            <w:tcW w:w="4084"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567"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w:t>
            </w:r>
          </w:p>
        </w:tc>
        <w:tc>
          <w:tcPr>
            <w:tcW w:w="408"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w:t>
            </w:r>
          </w:p>
        </w:tc>
        <w:tc>
          <w:tcPr>
            <w:tcW w:w="461" w:type="dxa"/>
            <w:gridSpan w:val="2"/>
            <w:tcBorders>
              <w:top w:val="single" w:sz="5" w:space="0" w:color="auto"/>
              <w:left w:val="single" w:sz="5" w:space="0" w:color="auto"/>
              <w:bottom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1705" w:type="dxa"/>
            <w:gridSpan w:val="5"/>
            <w:tcBorders>
              <w:top w:val="single" w:sz="5" w:space="0" w:color="auto"/>
              <w:left w:val="single" w:sz="5" w:space="0" w:color="auto"/>
              <w:bottom w:val="single" w:sz="10"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w:t>
            </w:r>
          </w:p>
        </w:tc>
        <w:tc>
          <w:tcPr>
            <w:tcW w:w="799"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w:t>
            </w:r>
          </w:p>
        </w:tc>
        <w:tc>
          <w:tcPr>
            <w:tcW w:w="1885" w:type="dxa"/>
            <w:tcBorders>
              <w:left w:val="single" w:sz="5" w:space="0" w:color="auto"/>
              <w:bottom w:val="single" w:sz="10"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w:t>
            </w:r>
          </w:p>
        </w:tc>
      </w:tr>
      <w:tr w:rsidR="00BB418A" w:rsidRPr="003571ED" w:rsidTr="00226146">
        <w:trPr>
          <w:cantSplit/>
        </w:trPr>
        <w:tc>
          <w:tcPr>
            <w:tcW w:w="8024" w:type="dxa"/>
            <w:gridSpan w:val="31"/>
            <w:tcBorders>
              <w:top w:val="single" w:sz="5" w:space="0" w:color="auto"/>
              <w:left w:val="single" w:sz="10"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1885" w:type="dxa"/>
            <w:tcBorders>
              <w:top w:val="single"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297 487.28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ОБЩЕГОСУДАРСТВЕННЫЕ ВОПРОСЫ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100 412.33</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2 325.64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Обеспечение деятельности в сфере установленных функций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2 325.64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Фонд оплаты труда государственных (муниципальных) органов</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2 317.84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7.80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534.80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Обеспечение деятельности в сфере установленных функций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534.80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Иные выплаты государственных (муниципальных) органов привлекаемым лицам</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534.80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4179EF">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58 133.21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179EF">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Обеспечение деятельности в сфере установленных функций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58 133.21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4179EF">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Фонд оплаты труда государственных (муниципальных) органов</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50 560.74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7 553.51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Уплата иных платежей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800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18.96</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Резервные фонды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244.50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Резервный фонд администрации муниципального образования</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60004</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244.50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Резервные средства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60004</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800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244.50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Другие общегосударственные вопросы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39 174.18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Обеспечение деятельности в сфере установленных функций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1 192.45</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1 070.97</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300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Уплата налога на имущество организаций и земельного налога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800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51.48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33 272.35</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Фонд оплаты труда учреждений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33 109.86</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Уплата налога на имущество организаций и земельного налога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800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162.49</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Другие общегосударственные вопросы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60005</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4 704.78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60005</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4 704.42</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Уплата иных платежей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60005</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800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0.36</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Иные мероприятия в сфере установленных функций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3.90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Иные выплаты населению</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300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3.90</w:t>
            </w:r>
          </w:p>
        </w:tc>
      </w:tr>
      <w:tr w:rsidR="00BB418A" w:rsidRPr="003571ED" w:rsidTr="00226146">
        <w:trPr>
          <w:cantSplit/>
          <w:trHeight w:val="1592"/>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73150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0.70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73150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0.70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НАЦИОНАЛЬНАЯ ОБОРОНА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2 481.70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Мобилизационная и вневойсковая подготовка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2 481.70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51180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2 481.70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Фонд оплаты труда государственных (муниципальных) органов</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51180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2 257.36</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51180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26146">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224.34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НАЦИОНАЛЬНАЯ БЕЗОПАСНОСТЬ И ПРАВООХРАНИТЕЛЬНАЯ ДЕЯТЕЛЬНОСТЬ</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2 995.68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2 995.68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Иные мероприятия</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99020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795.68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99020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795.68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Реализация мероприятий перечня проектов народных инициатив</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S2370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2 200.00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S2370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2 200.00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НАЦИОНАЛЬНАЯ ЭКОНОМИКА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90 423.74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Транспорт</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3 328.55</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2 646.34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Фонд оплаты труда учреждений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2 646.34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Иные мероприятия в сфере установленных функций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682.21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678.21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Уплата прочих налогов, сборов</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800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Дорожное хозяйство (дорожные фонды)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86 949.19</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Иные мероприятия</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99020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8 684.34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99020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8 684.34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3571ED">
              <w:rPr>
                <w:rFonts w:ascii="Times New Roman" w:hAnsi="Times New Roman"/>
                <w:sz w:val="18"/>
                <w:szCs w:val="18"/>
              </w:rPr>
              <w:t>значения</w:t>
            </w:r>
            <w:proofErr w:type="gramStart"/>
            <w:r w:rsidRPr="003571ED">
              <w:rPr>
                <w:rFonts w:ascii="Times New Roman" w:hAnsi="Times New Roman"/>
                <w:sz w:val="18"/>
                <w:szCs w:val="18"/>
              </w:rPr>
              <w:t>,в</w:t>
            </w:r>
            <w:proofErr w:type="spellEnd"/>
            <w:proofErr w:type="gramEnd"/>
            <w:r w:rsidRPr="003571ED">
              <w:rPr>
                <w:rFonts w:ascii="Times New Roman" w:hAnsi="Times New Roman"/>
                <w:sz w:val="18"/>
                <w:szCs w:val="18"/>
              </w:rPr>
              <w:t xml:space="preserve"> рамках муниципальной программы за счет средств местного бюджета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99026</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30 784.13</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99026</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30 784.13</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9Д020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47 480.73</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9Д020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47 480.73</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Другие вопросы в области национальной экономики</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146.00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Иные мероприятия в сфере установленных функций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146.00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146.00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ЖИЛИЩНО-КОММУНАЛЬНОЕ ХОЗЯЙСТВО</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32 292.78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Жилищное хозяйство</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78.00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Мероприятия по жилищному фонду</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60108</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78.00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60108</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78.00</w:t>
            </w:r>
          </w:p>
        </w:tc>
      </w:tr>
      <w:tr w:rsidR="00BB418A" w:rsidRPr="003571ED" w:rsidTr="00092715">
        <w:trPr>
          <w:cantSplit/>
          <w:trHeight w:val="492"/>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Благоустройство</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32 214.77</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Региональный проект Иркутской области "Формирование комфортной городской среды "</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8</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w:t>
            </w:r>
            <w:proofErr w:type="gramStart"/>
            <w:r w:rsidRPr="003571ED">
              <w:rPr>
                <w:rFonts w:ascii="Times New Roman" w:hAnsi="Times New Roman"/>
                <w:sz w:val="18"/>
                <w:szCs w:val="18"/>
              </w:rPr>
              <w:t>4</w:t>
            </w:r>
            <w:proofErr w:type="gramEnd"/>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55551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9 489.40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right="-142"/>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8</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w:t>
            </w:r>
            <w:proofErr w:type="gramStart"/>
            <w:r w:rsidRPr="003571ED">
              <w:rPr>
                <w:rFonts w:ascii="Times New Roman" w:hAnsi="Times New Roman"/>
                <w:sz w:val="18"/>
                <w:szCs w:val="18"/>
              </w:rPr>
              <w:t>4</w:t>
            </w:r>
            <w:proofErr w:type="gramEnd"/>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55551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9 489.40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right="-142"/>
              <w:rPr>
                <w:rFonts w:ascii="Times New Roman" w:hAnsi="Times New Roman"/>
                <w:sz w:val="18"/>
                <w:szCs w:val="18"/>
              </w:rPr>
            </w:pPr>
            <w:r w:rsidRPr="003571ED">
              <w:rPr>
                <w:rFonts w:ascii="Times New Roman" w:hAnsi="Times New Roman"/>
                <w:sz w:val="18"/>
                <w:szCs w:val="18"/>
              </w:rPr>
              <w:t>Уличное освещение</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60101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3 626.48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right="-142"/>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60101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3 626.48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right="-142"/>
              <w:rPr>
                <w:rFonts w:ascii="Times New Roman" w:hAnsi="Times New Roman"/>
                <w:sz w:val="18"/>
                <w:szCs w:val="18"/>
              </w:rPr>
            </w:pPr>
            <w:r w:rsidRPr="003571ED">
              <w:rPr>
                <w:rFonts w:ascii="Times New Roman" w:hAnsi="Times New Roman"/>
                <w:sz w:val="18"/>
                <w:szCs w:val="18"/>
              </w:rPr>
              <w:t>Организация и содержание мест захоронения</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60104</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60.27</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right="-142"/>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60104</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60.27</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Прочие мероприятия по благоустройству городских округов и поселений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60105</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781.16</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60105</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781.16</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L5762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1 530.18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L5762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1 530.18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Реализация мероприятий перечня проектов народных инициатив</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S2370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4 287.29</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right="-142"/>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S2370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4 287.29</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571ED">
              <w:rPr>
                <w:rFonts w:ascii="Times New Roman" w:hAnsi="Times New Roman"/>
                <w:sz w:val="18"/>
                <w:szCs w:val="18"/>
              </w:rPr>
              <w:t>Сибирячок</w:t>
            </w:r>
            <w:proofErr w:type="spellEnd"/>
            <w:proofErr w:type="gramStart"/>
            <w:r w:rsidRPr="003571ED">
              <w:rPr>
                <w:rFonts w:ascii="Times New Roman" w:hAnsi="Times New Roman"/>
                <w:sz w:val="18"/>
                <w:szCs w:val="18"/>
              </w:rPr>
              <w:t>"(</w:t>
            </w:r>
            <w:proofErr w:type="gramEnd"/>
            <w:r w:rsidRPr="003571ED">
              <w:rPr>
                <w:rFonts w:ascii="Times New Roman" w:hAnsi="Times New Roman"/>
                <w:sz w:val="18"/>
                <w:szCs w:val="18"/>
              </w:rPr>
              <w:t>Устройство детской площадки))</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2 000.00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right="-142"/>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9271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2 000.00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3571ED">
              <w:rPr>
                <w:rFonts w:ascii="Times New Roman" w:hAnsi="Times New Roman"/>
                <w:sz w:val="18"/>
                <w:szCs w:val="18"/>
              </w:rPr>
              <w:t>"(</w:t>
            </w:r>
            <w:proofErr w:type="gramEnd"/>
            <w:r w:rsidRPr="003571ED">
              <w:rPr>
                <w:rFonts w:ascii="Times New Roman" w:hAnsi="Times New Roman"/>
                <w:sz w:val="18"/>
                <w:szCs w:val="18"/>
              </w:rPr>
              <w:t>Проведение ремонта автомобильных дорог))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2 000.00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2 000.00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571ED">
              <w:rPr>
                <w:rFonts w:ascii="Times New Roman" w:hAnsi="Times New Roman"/>
                <w:sz w:val="18"/>
                <w:szCs w:val="18"/>
              </w:rPr>
              <w:t>Хомутовский</w:t>
            </w:r>
            <w:proofErr w:type="spellEnd"/>
            <w:r w:rsidRPr="003571ED">
              <w:rPr>
                <w:rFonts w:ascii="Times New Roman" w:hAnsi="Times New Roman"/>
                <w:sz w:val="18"/>
                <w:szCs w:val="18"/>
              </w:rPr>
              <w:t xml:space="preserve"> огородник" (Создание инфраструктуры для проведения </w:t>
            </w:r>
            <w:proofErr w:type="spellStart"/>
            <w:r w:rsidRPr="003571ED">
              <w:rPr>
                <w:rFonts w:ascii="Times New Roman" w:hAnsi="Times New Roman"/>
                <w:sz w:val="18"/>
                <w:szCs w:val="18"/>
              </w:rPr>
              <w:t>ярмочных</w:t>
            </w:r>
            <w:proofErr w:type="spellEnd"/>
            <w:r w:rsidRPr="003571ED">
              <w:rPr>
                <w:rFonts w:ascii="Times New Roman" w:hAnsi="Times New Roman"/>
                <w:sz w:val="18"/>
                <w:szCs w:val="18"/>
              </w:rPr>
              <w:t xml:space="preserve"> мероприятий))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S2383</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2 220.00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S2383</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2 220.00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"Зеленная улица</w:t>
            </w:r>
            <w:proofErr w:type="gramStart"/>
            <w:r w:rsidRPr="003571ED">
              <w:rPr>
                <w:rFonts w:ascii="Times New Roman" w:hAnsi="Times New Roman"/>
                <w:sz w:val="18"/>
                <w:szCs w:val="18"/>
              </w:rPr>
              <w:t>"(</w:t>
            </w:r>
            <w:proofErr w:type="gramEnd"/>
            <w:r w:rsidRPr="003571ED">
              <w:rPr>
                <w:rFonts w:ascii="Times New Roman" w:hAnsi="Times New Roman"/>
                <w:sz w:val="18"/>
                <w:szCs w:val="18"/>
              </w:rPr>
              <w:t>Формовочная обрезка тополей))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S2384</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2 000.00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right="-142"/>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S2384</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2 000.00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3571ED">
              <w:rPr>
                <w:rFonts w:ascii="Times New Roman" w:hAnsi="Times New Roman"/>
                <w:sz w:val="18"/>
                <w:szCs w:val="18"/>
              </w:rPr>
              <w:t xml:space="preserve"> )</w:t>
            </w:r>
            <w:proofErr w:type="gramEnd"/>
            <w:r w:rsidRPr="003571ED">
              <w:rPr>
                <w:rFonts w:ascii="Times New Roman" w:hAnsi="Times New Roman"/>
                <w:sz w:val="18"/>
                <w:szCs w:val="18"/>
              </w:rPr>
              <w:t>)</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S2385</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2 220.00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right="-142"/>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S2385</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2 220.00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571ED">
              <w:rPr>
                <w:rFonts w:ascii="Times New Roman" w:hAnsi="Times New Roman"/>
                <w:sz w:val="18"/>
                <w:szCs w:val="18"/>
              </w:rPr>
              <w:t>Мужество</w:t>
            </w:r>
            <w:proofErr w:type="gramStart"/>
            <w:r w:rsidRPr="003571ED">
              <w:rPr>
                <w:rFonts w:ascii="Times New Roman" w:hAnsi="Times New Roman"/>
                <w:sz w:val="18"/>
                <w:szCs w:val="18"/>
              </w:rPr>
              <w:t>.Ч</w:t>
            </w:r>
            <w:proofErr w:type="gramEnd"/>
            <w:r w:rsidRPr="003571ED">
              <w:rPr>
                <w:rFonts w:ascii="Times New Roman" w:hAnsi="Times New Roman"/>
                <w:sz w:val="18"/>
                <w:szCs w:val="18"/>
              </w:rPr>
              <w:t>есть.Отвага</w:t>
            </w:r>
            <w:proofErr w:type="spellEnd"/>
            <w:r w:rsidRPr="003571ED">
              <w:rPr>
                <w:rFonts w:ascii="Times New Roman" w:hAnsi="Times New Roman"/>
                <w:sz w:val="18"/>
                <w:szCs w:val="18"/>
              </w:rPr>
              <w:t>" (Благоустройство территорий))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S2386</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2 000.00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S2386</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2 000.00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ОХРАНА ОКРУЖАЮЩЕЙ СРЕДЫ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06</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Другие вопросы в области охраны окружающей среды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06</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Иные мероприятия в сфере установленных функций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06</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471FB9">
            <w:pPr>
              <w:tabs>
                <w:tab w:val="left" w:pos="426"/>
                <w:tab w:val="left" w:pos="3976"/>
              </w:tabs>
              <w:ind w:right="-142"/>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06</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8318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50.00</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КУЛЬТУРА, КИНЕМАТОГРАФИЯ</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53 158.75</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Культура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53 158.75</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Реализация Государственной программы Иркутской области «Развитие культуры»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S2100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684.98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5</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S2100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283185">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684.98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41 797.27</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Фонд оплаты труда учреждений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41 351.62</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Уплата налога на имущество организаций и земельного налога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800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445.66</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60015</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6 446.27</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60015</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244</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6 433.82</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Уплата иных платежей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60015</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800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12.45</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Мероприятия по осуществлению деятельности библиотек</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60016</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480.71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471FB9">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60016</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480.71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Государственная поддержка лучших  сельских учреждений культуры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L519Б</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135.14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L519Б</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135.14</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Реализация мероприятий перечня проектов народных инициатив</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S2370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3 614.38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08</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S2370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3 614.38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СОЦИАЛЬНАЯ ПОЛИТИКА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2 025.02</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Пенсионное обеспечение</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2 025.02</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Доплаты к пенсиям муниципальных служащих</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60018</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2 025.02</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Иные пенсии, социальные доплаты к пенсиям</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10</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60018</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300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2 025.02</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ФИЗИЧЕСКАЯ КУЛЬТУРА И СПОРТ</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11 790.61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0D1470">
            <w:pPr>
              <w:tabs>
                <w:tab w:val="left" w:pos="426"/>
                <w:tab w:val="left" w:pos="3976"/>
              </w:tabs>
              <w:ind w:right="-142"/>
              <w:rPr>
                <w:rFonts w:ascii="Times New Roman" w:hAnsi="Times New Roman"/>
                <w:sz w:val="18"/>
                <w:szCs w:val="18"/>
              </w:rPr>
            </w:pPr>
            <w:r w:rsidRPr="003571ED">
              <w:rPr>
                <w:rFonts w:ascii="Times New Roman" w:hAnsi="Times New Roman"/>
                <w:sz w:val="18"/>
                <w:szCs w:val="18"/>
              </w:rPr>
              <w:t>Массовый спорт</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11 790.61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7 715.91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Фонд оплаты труда учреждений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100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7 590.46</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Уплата налога на имущество организаций и земельного налога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60002</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800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125.45</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Иные мероприятия в сфере установленных функций</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3 889.08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0D1470">
            <w:pPr>
              <w:tabs>
                <w:tab w:val="left" w:pos="426"/>
                <w:tab w:val="left" w:pos="3976"/>
              </w:tabs>
              <w:ind w:right="-142"/>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3 606.48</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D1470">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60011</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06D47">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400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282.61</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Реализация мероприятий перечня проектов народных инициатив</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06D47">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S2370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185.62</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Прочая закупка товаров, работ и услуг</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11</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4</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06D47">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S2370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06D47">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200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185.62</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ОБСЛУЖИВАНИЕ ГОСУДАРСТВЕННОГО (МУНИЦИПАЛЬНОГО) ДОЛГА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1 124.83</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Обслуживание государственного (муниципального) внутреннего долга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1 124.83</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Обслуживание муниципального долга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06D47">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60019</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1 124.83</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Обслуживание муниципального долга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13</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06D47">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60019</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06D47">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700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1 124.83</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136"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731.85</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88" w:type="dxa"/>
            <w:gridSpan w:val="15"/>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Прочие межбюджетные трансферты общего характера</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731.85</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929" w:type="dxa"/>
            <w:gridSpan w:val="12"/>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Иные межбюджетные трансферты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06D47">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60020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731.85</w:t>
            </w:r>
          </w:p>
        </w:tc>
      </w:tr>
      <w:tr w:rsidR="00BB418A" w:rsidRPr="003571ED" w:rsidTr="00226146">
        <w:trPr>
          <w:cantSplit/>
        </w:trPr>
        <w:tc>
          <w:tcPr>
            <w:tcW w:w="20" w:type="dxa"/>
            <w:tcBorders>
              <w:left w:val="single" w:sz="10"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dotted"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770" w:type="dxa"/>
            <w:gridSpan w:val="9"/>
            <w:tcBorders>
              <w:top w:val="dotted" w:sz="5" w:space="0" w:color="auto"/>
              <w:left w:val="none" w:sz="5" w:space="0" w:color="auto"/>
              <w:bottom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Иные межбюджетные трансферты</w:t>
            </w:r>
          </w:p>
        </w:tc>
        <w:tc>
          <w:tcPr>
            <w:tcW w:w="5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734</w:t>
            </w:r>
          </w:p>
        </w:tc>
        <w:tc>
          <w:tcPr>
            <w:tcW w:w="407"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14</w:t>
            </w:r>
          </w:p>
        </w:tc>
        <w:tc>
          <w:tcPr>
            <w:tcW w:w="461"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1</w:t>
            </w:r>
          </w:p>
        </w:tc>
        <w:tc>
          <w:tcPr>
            <w:tcW w:w="474" w:type="dxa"/>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00</w:t>
            </w:r>
          </w:p>
        </w:tc>
        <w:tc>
          <w:tcPr>
            <w:tcW w:w="66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BB418A" w:rsidRPr="003571ED" w:rsidRDefault="00BB418A" w:rsidP="00006D47">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60020</w:t>
            </w:r>
          </w:p>
        </w:tc>
        <w:tc>
          <w:tcPr>
            <w:tcW w:w="674" w:type="dxa"/>
            <w:tcBorders>
              <w:top w:val="dotted" w:sz="5" w:space="0" w:color="auto"/>
              <w:left w:val="single" w:sz="5" w:space="0" w:color="auto"/>
              <w:bottom w:val="dotted" w:sz="5" w:space="0" w:color="auto"/>
              <w:right w:val="single" w:sz="5" w:space="0" w:color="auto"/>
            </w:tcBorders>
            <w:shd w:val="clear" w:color="auto" w:fill="auto"/>
            <w:vAlign w:val="bottom"/>
          </w:tcPr>
          <w:p w:rsidR="00BB418A" w:rsidRPr="003571ED" w:rsidRDefault="00BB418A" w:rsidP="00006D47">
            <w:pPr>
              <w:tabs>
                <w:tab w:val="left" w:pos="426"/>
                <w:tab w:val="left" w:pos="3976"/>
              </w:tabs>
              <w:ind w:left="0" w:right="-142" w:firstLine="0"/>
              <w:rPr>
                <w:rFonts w:ascii="Times New Roman" w:hAnsi="Times New Roman"/>
                <w:sz w:val="18"/>
                <w:szCs w:val="18"/>
              </w:rPr>
            </w:pPr>
            <w:r w:rsidRPr="003571ED">
              <w:rPr>
                <w:rFonts w:ascii="Times New Roman" w:hAnsi="Times New Roman"/>
                <w:sz w:val="18"/>
                <w:szCs w:val="18"/>
              </w:rPr>
              <w:t>500</w:t>
            </w:r>
          </w:p>
        </w:tc>
        <w:tc>
          <w:tcPr>
            <w:tcW w:w="1885" w:type="dxa"/>
            <w:tcBorders>
              <w:top w:val="dotted" w:sz="5" w:space="0" w:color="auto"/>
              <w:left w:val="single" w:sz="5" w:space="0" w:color="auto"/>
              <w:bottom w:val="dotted" w:sz="5"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731.85</w:t>
            </w:r>
          </w:p>
        </w:tc>
      </w:tr>
      <w:tr w:rsidR="00BB418A" w:rsidRPr="003571ED" w:rsidTr="00226146">
        <w:trPr>
          <w:cantSplit/>
        </w:trPr>
        <w:tc>
          <w:tcPr>
            <w:tcW w:w="20"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30"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63"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8"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712" w:type="dxa"/>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1725" w:type="dxa"/>
            <w:gridSpan w:val="2"/>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561" w:type="dxa"/>
            <w:gridSpan w:val="2"/>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07" w:type="dxa"/>
            <w:gridSpan w:val="2"/>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461" w:type="dxa"/>
            <w:gridSpan w:val="2"/>
            <w:tcBorders>
              <w:top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p>
        </w:tc>
        <w:tc>
          <w:tcPr>
            <w:tcW w:w="2381" w:type="dxa"/>
            <w:gridSpan w:val="6"/>
            <w:tcBorders>
              <w:top w:val="single" w:sz="10"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Итого расходов:</w:t>
            </w:r>
          </w:p>
        </w:tc>
        <w:tc>
          <w:tcPr>
            <w:tcW w:w="1885" w:type="dxa"/>
            <w:tcBorders>
              <w:top w:val="dotted" w:sz="5" w:space="0" w:color="auto"/>
              <w:left w:val="single" w:sz="5" w:space="0" w:color="auto"/>
              <w:bottom w:val="single" w:sz="10" w:space="0" w:color="auto"/>
              <w:right w:val="single" w:sz="10" w:space="0" w:color="auto"/>
            </w:tcBorders>
            <w:shd w:val="clear" w:color="auto" w:fill="auto"/>
            <w:vAlign w:val="bottom"/>
          </w:tcPr>
          <w:p w:rsidR="00BB418A" w:rsidRPr="003571ED" w:rsidRDefault="00BB418A" w:rsidP="00BB418A">
            <w:pPr>
              <w:tabs>
                <w:tab w:val="left" w:pos="426"/>
                <w:tab w:val="left" w:pos="3976"/>
              </w:tabs>
              <w:ind w:left="0" w:right="-142" w:firstLine="567"/>
              <w:rPr>
                <w:rFonts w:ascii="Times New Roman" w:hAnsi="Times New Roman"/>
                <w:sz w:val="18"/>
                <w:szCs w:val="18"/>
              </w:rPr>
            </w:pPr>
            <w:r w:rsidRPr="003571ED">
              <w:rPr>
                <w:rFonts w:ascii="Times New Roman" w:hAnsi="Times New Roman"/>
                <w:sz w:val="18"/>
                <w:szCs w:val="18"/>
              </w:rPr>
              <w:t>297 487.28</w:t>
            </w:r>
          </w:p>
        </w:tc>
      </w:tr>
    </w:tbl>
    <w:p w:rsidR="00BB418A" w:rsidRPr="003571ED" w:rsidRDefault="00BB418A" w:rsidP="00BB418A">
      <w:pPr>
        <w:tabs>
          <w:tab w:val="left" w:pos="426"/>
          <w:tab w:val="left" w:pos="3976"/>
        </w:tabs>
        <w:ind w:left="0" w:right="-142" w:firstLine="567"/>
        <w:rPr>
          <w:sz w:val="18"/>
          <w:szCs w:val="18"/>
        </w:rPr>
      </w:pPr>
    </w:p>
    <w:tbl>
      <w:tblPr>
        <w:tblW w:w="9639" w:type="dxa"/>
        <w:tblInd w:w="534" w:type="dxa"/>
        <w:tblLook w:val="04A0" w:firstRow="1" w:lastRow="0" w:firstColumn="1" w:lastColumn="0" w:noHBand="0" w:noVBand="1"/>
      </w:tblPr>
      <w:tblGrid>
        <w:gridCol w:w="5103"/>
        <w:gridCol w:w="2830"/>
        <w:gridCol w:w="1706"/>
      </w:tblGrid>
      <w:tr w:rsidR="00BB418A" w:rsidRPr="003571ED" w:rsidTr="009E2FEC">
        <w:trPr>
          <w:trHeight w:val="300"/>
        </w:trPr>
        <w:tc>
          <w:tcPr>
            <w:tcW w:w="9639" w:type="dxa"/>
            <w:gridSpan w:val="3"/>
            <w:tcBorders>
              <w:top w:val="nil"/>
              <w:left w:val="nil"/>
              <w:bottom w:val="nil"/>
              <w:right w:val="nil"/>
            </w:tcBorders>
            <w:shd w:val="clear" w:color="auto" w:fill="auto"/>
            <w:vAlign w:val="bottom"/>
            <w:hideMark/>
          </w:tcPr>
          <w:p w:rsidR="00BB418A" w:rsidRPr="00006D47" w:rsidRDefault="00BB418A" w:rsidP="00006D47">
            <w:pPr>
              <w:tabs>
                <w:tab w:val="left" w:pos="426"/>
                <w:tab w:val="left" w:pos="3976"/>
              </w:tabs>
              <w:ind w:left="0" w:right="-142" w:firstLine="567"/>
              <w:jc w:val="right"/>
              <w:rPr>
                <w:bCs/>
                <w:i/>
                <w:sz w:val="18"/>
                <w:szCs w:val="18"/>
              </w:rPr>
            </w:pPr>
            <w:r w:rsidRPr="00006D47">
              <w:rPr>
                <w:b/>
                <w:bCs/>
                <w:i/>
                <w:sz w:val="18"/>
                <w:szCs w:val="18"/>
              </w:rPr>
              <w:t xml:space="preserve">           </w:t>
            </w:r>
            <w:r w:rsidR="009E2FEC">
              <w:rPr>
                <w:b/>
                <w:bCs/>
                <w:i/>
                <w:sz w:val="18"/>
                <w:szCs w:val="18"/>
              </w:rPr>
              <w:t xml:space="preserve">                              </w:t>
            </w:r>
            <w:r w:rsidRPr="00006D47">
              <w:rPr>
                <w:bCs/>
                <w:i/>
                <w:sz w:val="18"/>
                <w:szCs w:val="18"/>
              </w:rPr>
              <w:t>Приложение 9</w:t>
            </w:r>
          </w:p>
        </w:tc>
      </w:tr>
      <w:tr w:rsidR="00BB418A" w:rsidRPr="003571ED" w:rsidTr="009E2FEC">
        <w:trPr>
          <w:trHeight w:val="300"/>
        </w:trPr>
        <w:tc>
          <w:tcPr>
            <w:tcW w:w="9639" w:type="dxa"/>
            <w:gridSpan w:val="3"/>
            <w:tcBorders>
              <w:top w:val="nil"/>
              <w:left w:val="nil"/>
              <w:bottom w:val="nil"/>
              <w:right w:val="nil"/>
            </w:tcBorders>
            <w:shd w:val="clear" w:color="auto" w:fill="auto"/>
            <w:vAlign w:val="bottom"/>
            <w:hideMark/>
          </w:tcPr>
          <w:p w:rsidR="00BB418A" w:rsidRPr="00006D47" w:rsidRDefault="00BB418A" w:rsidP="00006D47">
            <w:pPr>
              <w:tabs>
                <w:tab w:val="left" w:pos="426"/>
                <w:tab w:val="left" w:pos="3976"/>
              </w:tabs>
              <w:ind w:left="0" w:right="-142" w:firstLine="567"/>
              <w:jc w:val="right"/>
              <w:rPr>
                <w:i/>
                <w:sz w:val="18"/>
                <w:szCs w:val="18"/>
              </w:rPr>
            </w:pPr>
            <w:r w:rsidRPr="00006D47">
              <w:rPr>
                <w:i/>
                <w:sz w:val="18"/>
                <w:szCs w:val="18"/>
              </w:rPr>
              <w:t xml:space="preserve">                                                                                     к решению Думы Хомутовского </w:t>
            </w:r>
          </w:p>
        </w:tc>
      </w:tr>
      <w:tr w:rsidR="00BB418A" w:rsidRPr="003571ED" w:rsidTr="009E2FEC">
        <w:trPr>
          <w:trHeight w:val="300"/>
        </w:trPr>
        <w:tc>
          <w:tcPr>
            <w:tcW w:w="9639" w:type="dxa"/>
            <w:gridSpan w:val="3"/>
            <w:tcBorders>
              <w:top w:val="nil"/>
              <w:left w:val="nil"/>
              <w:bottom w:val="nil"/>
              <w:right w:val="nil"/>
            </w:tcBorders>
            <w:shd w:val="clear" w:color="auto" w:fill="auto"/>
            <w:vAlign w:val="bottom"/>
            <w:hideMark/>
          </w:tcPr>
          <w:p w:rsidR="00BB418A" w:rsidRPr="00006D47" w:rsidRDefault="00BB418A" w:rsidP="00006D47">
            <w:pPr>
              <w:tabs>
                <w:tab w:val="left" w:pos="426"/>
                <w:tab w:val="left" w:pos="3976"/>
              </w:tabs>
              <w:ind w:left="0" w:right="-142" w:firstLine="567"/>
              <w:jc w:val="right"/>
              <w:rPr>
                <w:i/>
                <w:sz w:val="18"/>
                <w:szCs w:val="18"/>
              </w:rPr>
            </w:pPr>
            <w:r w:rsidRPr="00006D47">
              <w:rPr>
                <w:i/>
                <w:sz w:val="18"/>
                <w:szCs w:val="18"/>
              </w:rPr>
              <w:t xml:space="preserve">                                                                   муниципального образования</w:t>
            </w:r>
          </w:p>
        </w:tc>
      </w:tr>
      <w:tr w:rsidR="00BB418A" w:rsidRPr="003571ED" w:rsidTr="009E2FEC">
        <w:trPr>
          <w:trHeight w:val="300"/>
        </w:trPr>
        <w:tc>
          <w:tcPr>
            <w:tcW w:w="9639" w:type="dxa"/>
            <w:gridSpan w:val="3"/>
            <w:tcBorders>
              <w:top w:val="nil"/>
              <w:left w:val="nil"/>
              <w:bottom w:val="nil"/>
              <w:right w:val="nil"/>
            </w:tcBorders>
            <w:shd w:val="clear" w:color="auto" w:fill="auto"/>
            <w:noWrap/>
            <w:vAlign w:val="bottom"/>
            <w:hideMark/>
          </w:tcPr>
          <w:p w:rsidR="00BB418A" w:rsidRPr="00006D47" w:rsidRDefault="00BB418A" w:rsidP="009E2FEC">
            <w:pPr>
              <w:tabs>
                <w:tab w:val="left" w:pos="426"/>
                <w:tab w:val="left" w:pos="3976"/>
              </w:tabs>
              <w:ind w:left="0" w:right="-142" w:firstLine="567"/>
              <w:jc w:val="right"/>
              <w:rPr>
                <w:i/>
                <w:sz w:val="18"/>
                <w:szCs w:val="18"/>
              </w:rPr>
            </w:pPr>
            <w:r w:rsidRPr="00006D47">
              <w:rPr>
                <w:i/>
                <w:sz w:val="18"/>
                <w:szCs w:val="18"/>
              </w:rPr>
              <w:t xml:space="preserve">                                                                            </w:t>
            </w:r>
            <w:r w:rsidR="009E2FEC" w:rsidRPr="00006D47">
              <w:rPr>
                <w:i/>
                <w:sz w:val="18"/>
                <w:szCs w:val="18"/>
              </w:rPr>
              <w:t>О</w:t>
            </w:r>
            <w:r w:rsidRPr="00006D47">
              <w:rPr>
                <w:i/>
                <w:sz w:val="18"/>
                <w:szCs w:val="18"/>
              </w:rPr>
              <w:t>т</w:t>
            </w:r>
            <w:r w:rsidR="009E2FEC">
              <w:rPr>
                <w:i/>
                <w:sz w:val="18"/>
                <w:szCs w:val="18"/>
              </w:rPr>
              <w:t xml:space="preserve"> 28.02.2025</w:t>
            </w:r>
            <w:r w:rsidRPr="00006D47">
              <w:rPr>
                <w:i/>
                <w:sz w:val="18"/>
                <w:szCs w:val="18"/>
              </w:rPr>
              <w:t xml:space="preserve"> №</w:t>
            </w:r>
            <w:r w:rsidR="009E2FEC">
              <w:rPr>
                <w:i/>
                <w:sz w:val="18"/>
                <w:szCs w:val="18"/>
              </w:rPr>
              <w:t>37-173Д</w:t>
            </w:r>
            <w:r w:rsidRPr="00006D47">
              <w:rPr>
                <w:i/>
                <w:sz w:val="18"/>
                <w:szCs w:val="18"/>
              </w:rPr>
              <w:t>_</w:t>
            </w:r>
          </w:p>
        </w:tc>
      </w:tr>
      <w:tr w:rsidR="00BB418A" w:rsidRPr="003571ED" w:rsidTr="009E2FEC">
        <w:trPr>
          <w:trHeight w:val="300"/>
        </w:trPr>
        <w:tc>
          <w:tcPr>
            <w:tcW w:w="9639" w:type="dxa"/>
            <w:gridSpan w:val="3"/>
            <w:tcBorders>
              <w:top w:val="nil"/>
              <w:left w:val="nil"/>
              <w:bottom w:val="nil"/>
              <w:right w:val="nil"/>
            </w:tcBorders>
            <w:shd w:val="clear" w:color="auto" w:fill="auto"/>
            <w:noWrap/>
            <w:vAlign w:val="bottom"/>
          </w:tcPr>
          <w:p w:rsidR="00BB418A" w:rsidRPr="003571ED" w:rsidRDefault="00BB418A" w:rsidP="00BB418A">
            <w:pPr>
              <w:tabs>
                <w:tab w:val="left" w:pos="426"/>
                <w:tab w:val="left" w:pos="3976"/>
              </w:tabs>
              <w:ind w:left="0" w:right="-142" w:firstLine="567"/>
              <w:rPr>
                <w:sz w:val="18"/>
                <w:szCs w:val="18"/>
              </w:rPr>
            </w:pPr>
          </w:p>
        </w:tc>
      </w:tr>
      <w:tr w:rsidR="00BB418A" w:rsidRPr="003571ED" w:rsidTr="009E2FEC">
        <w:trPr>
          <w:trHeight w:val="300"/>
        </w:trPr>
        <w:tc>
          <w:tcPr>
            <w:tcW w:w="9639" w:type="dxa"/>
            <w:gridSpan w:val="3"/>
            <w:tcBorders>
              <w:top w:val="nil"/>
              <w:left w:val="nil"/>
              <w:bottom w:val="nil"/>
              <w:right w:val="nil"/>
            </w:tcBorders>
            <w:shd w:val="clear" w:color="auto" w:fill="auto"/>
            <w:noWrap/>
            <w:vAlign w:val="bottom"/>
            <w:hideMark/>
          </w:tcPr>
          <w:p w:rsidR="00BB418A" w:rsidRPr="003571ED" w:rsidRDefault="00BB418A" w:rsidP="00AE1577">
            <w:pPr>
              <w:tabs>
                <w:tab w:val="left" w:pos="426"/>
                <w:tab w:val="left" w:pos="3976"/>
              </w:tabs>
              <w:ind w:left="0" w:right="-142" w:firstLine="0"/>
              <w:rPr>
                <w:b/>
                <w:bCs/>
                <w:sz w:val="18"/>
                <w:szCs w:val="18"/>
              </w:rPr>
            </w:pPr>
            <w:r w:rsidRPr="003571ED">
              <w:rPr>
                <w:bCs/>
                <w:sz w:val="18"/>
                <w:szCs w:val="18"/>
              </w:rPr>
              <w:t>Источники внутреннего финансирования дефицита бюджета Хомутовского муниципального образования на 2025 год</w:t>
            </w:r>
          </w:p>
        </w:tc>
      </w:tr>
      <w:tr w:rsidR="00BB418A" w:rsidRPr="003571ED" w:rsidTr="009E2FEC">
        <w:trPr>
          <w:trHeight w:val="300"/>
        </w:trPr>
        <w:tc>
          <w:tcPr>
            <w:tcW w:w="9639" w:type="dxa"/>
            <w:gridSpan w:val="3"/>
            <w:tcBorders>
              <w:top w:val="nil"/>
              <w:left w:val="nil"/>
              <w:bottom w:val="nil"/>
              <w:right w:val="nil"/>
            </w:tcBorders>
            <w:shd w:val="clear" w:color="auto" w:fill="auto"/>
            <w:noWrap/>
            <w:vAlign w:val="bottom"/>
          </w:tcPr>
          <w:p w:rsidR="00BB418A" w:rsidRPr="003571ED" w:rsidRDefault="00BB418A" w:rsidP="00BB418A">
            <w:pPr>
              <w:tabs>
                <w:tab w:val="left" w:pos="426"/>
                <w:tab w:val="left" w:pos="3976"/>
              </w:tabs>
              <w:ind w:left="0" w:right="-142" w:firstLine="567"/>
              <w:rPr>
                <w:b/>
                <w:bCs/>
                <w:sz w:val="18"/>
                <w:szCs w:val="18"/>
              </w:rPr>
            </w:pPr>
          </w:p>
        </w:tc>
      </w:tr>
      <w:tr w:rsidR="00BB418A" w:rsidRPr="003571ED" w:rsidTr="009E2FEC">
        <w:trPr>
          <w:trHeight w:val="300"/>
        </w:trPr>
        <w:tc>
          <w:tcPr>
            <w:tcW w:w="5103" w:type="dxa"/>
            <w:tcBorders>
              <w:top w:val="nil"/>
              <w:left w:val="nil"/>
              <w:bottom w:val="nil"/>
              <w:right w:val="nil"/>
            </w:tcBorders>
            <w:shd w:val="clear" w:color="auto" w:fill="auto"/>
            <w:noWrap/>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 xml:space="preserve"> Единица измерения: тыс. руб.</w:t>
            </w:r>
          </w:p>
          <w:p w:rsidR="00BB418A" w:rsidRPr="003571ED" w:rsidRDefault="00BB418A" w:rsidP="00BB418A">
            <w:pPr>
              <w:tabs>
                <w:tab w:val="left" w:pos="426"/>
                <w:tab w:val="left" w:pos="3976"/>
              </w:tabs>
              <w:ind w:left="0" w:right="-142" w:firstLine="567"/>
              <w:rPr>
                <w:sz w:val="18"/>
                <w:szCs w:val="18"/>
              </w:rPr>
            </w:pPr>
          </w:p>
        </w:tc>
        <w:tc>
          <w:tcPr>
            <w:tcW w:w="2830" w:type="dxa"/>
            <w:tcBorders>
              <w:top w:val="nil"/>
              <w:left w:val="nil"/>
              <w:bottom w:val="nil"/>
              <w:right w:val="nil"/>
            </w:tcBorders>
            <w:shd w:val="clear" w:color="auto" w:fill="auto"/>
            <w:noWrap/>
            <w:vAlign w:val="bottom"/>
            <w:hideMark/>
          </w:tcPr>
          <w:p w:rsidR="00BB418A" w:rsidRPr="003571ED" w:rsidRDefault="00BB418A" w:rsidP="00BB418A">
            <w:pPr>
              <w:tabs>
                <w:tab w:val="left" w:pos="426"/>
                <w:tab w:val="left" w:pos="3976"/>
              </w:tabs>
              <w:ind w:left="0" w:right="-142" w:firstLine="567"/>
              <w:rPr>
                <w:sz w:val="18"/>
                <w:szCs w:val="18"/>
              </w:rPr>
            </w:pPr>
          </w:p>
        </w:tc>
        <w:tc>
          <w:tcPr>
            <w:tcW w:w="1706" w:type="dxa"/>
            <w:tcBorders>
              <w:top w:val="nil"/>
              <w:left w:val="nil"/>
              <w:bottom w:val="nil"/>
              <w:right w:val="nil"/>
            </w:tcBorders>
            <w:shd w:val="clear" w:color="auto" w:fill="auto"/>
            <w:noWrap/>
            <w:vAlign w:val="bottom"/>
            <w:hideMark/>
          </w:tcPr>
          <w:p w:rsidR="00BB418A" w:rsidRPr="003571ED" w:rsidRDefault="00BB418A" w:rsidP="00BB418A">
            <w:pPr>
              <w:tabs>
                <w:tab w:val="left" w:pos="426"/>
                <w:tab w:val="left" w:pos="3976"/>
              </w:tabs>
              <w:ind w:left="0" w:right="-142" w:firstLine="567"/>
              <w:rPr>
                <w:sz w:val="18"/>
                <w:szCs w:val="18"/>
              </w:rPr>
            </w:pPr>
          </w:p>
        </w:tc>
      </w:tr>
      <w:tr w:rsidR="00BB418A" w:rsidRPr="003571ED" w:rsidTr="009E2FEC">
        <w:trPr>
          <w:trHeight w:val="49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Код</w:t>
            </w:r>
          </w:p>
        </w:tc>
        <w:tc>
          <w:tcPr>
            <w:tcW w:w="1706" w:type="dxa"/>
            <w:tcBorders>
              <w:top w:val="single" w:sz="4" w:space="0" w:color="auto"/>
              <w:left w:val="nil"/>
              <w:bottom w:val="single" w:sz="4" w:space="0" w:color="auto"/>
              <w:right w:val="single" w:sz="4" w:space="0" w:color="auto"/>
            </w:tcBorders>
            <w:shd w:val="clear" w:color="auto" w:fill="auto"/>
            <w:noWrap/>
            <w:vAlign w:val="center"/>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Сумма</w:t>
            </w:r>
          </w:p>
        </w:tc>
      </w:tr>
      <w:tr w:rsidR="00BB418A" w:rsidRPr="003571ED" w:rsidTr="009E2FEC">
        <w:trPr>
          <w:trHeight w:val="386"/>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lastRenderedPageBreak/>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734 90 00 00 00 00 0000 000</w:t>
            </w:r>
          </w:p>
        </w:tc>
        <w:tc>
          <w:tcPr>
            <w:tcW w:w="1706" w:type="dxa"/>
            <w:tcBorders>
              <w:top w:val="nil"/>
              <w:left w:val="nil"/>
              <w:bottom w:val="single" w:sz="4" w:space="0" w:color="auto"/>
              <w:right w:val="single" w:sz="4" w:space="0" w:color="auto"/>
            </w:tcBorders>
            <w:shd w:val="clear" w:color="auto" w:fill="auto"/>
            <w:noWrap/>
            <w:vAlign w:val="bottom"/>
            <w:hideMark/>
          </w:tcPr>
          <w:p w:rsidR="00BB418A" w:rsidRPr="003571ED" w:rsidRDefault="00BB418A" w:rsidP="00BB418A">
            <w:pPr>
              <w:tabs>
                <w:tab w:val="left" w:pos="426"/>
                <w:tab w:val="left" w:pos="3976"/>
              </w:tabs>
              <w:ind w:left="0" w:right="-142" w:firstLine="567"/>
              <w:rPr>
                <w:sz w:val="18"/>
                <w:szCs w:val="18"/>
              </w:rPr>
            </w:pPr>
            <w:r w:rsidRPr="003571ED">
              <w:rPr>
                <w:bCs/>
                <w:sz w:val="18"/>
                <w:szCs w:val="18"/>
              </w:rPr>
              <w:t>8 012.79</w:t>
            </w:r>
          </w:p>
        </w:tc>
      </w:tr>
      <w:tr w:rsidR="00BB418A" w:rsidRPr="003571ED" w:rsidTr="009E2FEC">
        <w:trPr>
          <w:trHeight w:val="30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734 01 00 00 00 00 0000 000</w:t>
            </w:r>
          </w:p>
        </w:tc>
        <w:tc>
          <w:tcPr>
            <w:tcW w:w="1706" w:type="dxa"/>
            <w:tcBorders>
              <w:top w:val="nil"/>
              <w:left w:val="nil"/>
              <w:bottom w:val="single" w:sz="4" w:space="0" w:color="auto"/>
              <w:right w:val="single" w:sz="4" w:space="0" w:color="auto"/>
            </w:tcBorders>
            <w:shd w:val="clear" w:color="auto" w:fill="auto"/>
            <w:noWrap/>
            <w:vAlign w:val="bottom"/>
            <w:hideMark/>
          </w:tcPr>
          <w:p w:rsidR="00BB418A" w:rsidRPr="003571ED" w:rsidRDefault="00BB418A" w:rsidP="00BB418A">
            <w:pPr>
              <w:tabs>
                <w:tab w:val="left" w:pos="426"/>
                <w:tab w:val="left" w:pos="3976"/>
              </w:tabs>
              <w:ind w:left="0" w:right="-142" w:firstLine="567"/>
              <w:rPr>
                <w:sz w:val="18"/>
                <w:szCs w:val="18"/>
              </w:rPr>
            </w:pPr>
            <w:r w:rsidRPr="003571ED">
              <w:rPr>
                <w:bCs/>
                <w:sz w:val="18"/>
                <w:szCs w:val="18"/>
              </w:rPr>
              <w:t>8 012.79</w:t>
            </w:r>
          </w:p>
        </w:tc>
      </w:tr>
      <w:tr w:rsidR="00BB418A" w:rsidRPr="003571ED" w:rsidTr="009E2FEC">
        <w:trPr>
          <w:trHeight w:val="300"/>
        </w:trPr>
        <w:tc>
          <w:tcPr>
            <w:tcW w:w="5103" w:type="dxa"/>
            <w:tcBorders>
              <w:top w:val="nil"/>
              <w:left w:val="single" w:sz="4" w:space="0" w:color="auto"/>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734 01 02 00 00 00 0000 000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23 117.79</w:t>
            </w:r>
          </w:p>
        </w:tc>
      </w:tr>
      <w:tr w:rsidR="00BB418A" w:rsidRPr="003571ED" w:rsidTr="009E2FEC">
        <w:trPr>
          <w:trHeight w:val="300"/>
        </w:trPr>
        <w:tc>
          <w:tcPr>
            <w:tcW w:w="5103" w:type="dxa"/>
            <w:tcBorders>
              <w:top w:val="nil"/>
              <w:left w:val="single" w:sz="4" w:space="0" w:color="auto"/>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734 01 02 00 00 00 0000 700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23 117.79</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734 01 02 00 00 10 0000 710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bCs/>
                <w:sz w:val="18"/>
                <w:szCs w:val="18"/>
              </w:rPr>
            </w:pPr>
          </w:p>
          <w:p w:rsidR="00BB418A" w:rsidRPr="003571ED" w:rsidRDefault="00BB418A" w:rsidP="00BB418A">
            <w:pPr>
              <w:tabs>
                <w:tab w:val="left" w:pos="426"/>
                <w:tab w:val="left" w:pos="3976"/>
              </w:tabs>
              <w:ind w:left="0" w:right="-142" w:firstLine="567"/>
              <w:rPr>
                <w:bCs/>
                <w:sz w:val="18"/>
                <w:szCs w:val="18"/>
              </w:rPr>
            </w:pPr>
            <w:r w:rsidRPr="003571ED">
              <w:rPr>
                <w:bCs/>
                <w:sz w:val="18"/>
                <w:szCs w:val="18"/>
              </w:rPr>
              <w:t>23 117.79</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tcPr>
          <w:p w:rsidR="00BB418A" w:rsidRPr="003571ED" w:rsidRDefault="00BB418A" w:rsidP="00BB418A">
            <w:pPr>
              <w:tabs>
                <w:tab w:val="left" w:pos="426"/>
                <w:tab w:val="left" w:pos="3976"/>
              </w:tabs>
              <w:ind w:left="0" w:right="-142" w:firstLine="567"/>
              <w:rPr>
                <w:sz w:val="18"/>
                <w:szCs w:val="18"/>
              </w:rPr>
            </w:pPr>
            <w:r w:rsidRPr="003571ED">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734 01 03 00 00 00 0000 000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-15 105.00</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tcPr>
          <w:p w:rsidR="00BB418A" w:rsidRPr="003571ED" w:rsidRDefault="00BB418A" w:rsidP="00BB418A">
            <w:pPr>
              <w:tabs>
                <w:tab w:val="left" w:pos="426"/>
                <w:tab w:val="left" w:pos="3976"/>
              </w:tabs>
              <w:ind w:left="0" w:right="-142" w:firstLine="567"/>
              <w:rPr>
                <w:sz w:val="18"/>
                <w:szCs w:val="18"/>
              </w:rPr>
            </w:pPr>
            <w:r w:rsidRPr="003571ED">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734 01 03 01 00 00 0000 000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0.00</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tcPr>
          <w:p w:rsidR="00BB418A" w:rsidRPr="003571ED" w:rsidRDefault="00BB418A" w:rsidP="00BB418A">
            <w:pPr>
              <w:tabs>
                <w:tab w:val="left" w:pos="426"/>
                <w:tab w:val="left" w:pos="3976"/>
              </w:tabs>
              <w:ind w:left="0" w:right="-142" w:firstLine="567"/>
              <w:rPr>
                <w:sz w:val="18"/>
                <w:szCs w:val="18"/>
              </w:rPr>
            </w:pPr>
            <w:r w:rsidRPr="003571ED">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734 01 03 01 00 00 0000 700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0.00</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tcPr>
          <w:p w:rsidR="00BB418A" w:rsidRPr="003571ED" w:rsidRDefault="00BB418A" w:rsidP="00BB418A">
            <w:pPr>
              <w:tabs>
                <w:tab w:val="left" w:pos="426"/>
                <w:tab w:val="left" w:pos="3976"/>
              </w:tabs>
              <w:ind w:left="0" w:right="-142" w:firstLine="567"/>
              <w:rPr>
                <w:sz w:val="18"/>
                <w:szCs w:val="18"/>
              </w:rPr>
            </w:pPr>
            <w:r w:rsidRPr="003571ED">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734 01 03 01 00 10 0000 710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0.00</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tcPr>
          <w:p w:rsidR="00BB418A" w:rsidRPr="003571ED" w:rsidRDefault="00BB418A" w:rsidP="00BB418A">
            <w:pPr>
              <w:tabs>
                <w:tab w:val="left" w:pos="426"/>
                <w:tab w:val="left" w:pos="3976"/>
              </w:tabs>
              <w:ind w:left="0" w:right="-142" w:firstLine="567"/>
              <w:rPr>
                <w:sz w:val="18"/>
                <w:szCs w:val="18"/>
              </w:rPr>
            </w:pPr>
            <w:r w:rsidRPr="003571ED">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734 01 03 01 00 00 0000 800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-15 105.00</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tcPr>
          <w:p w:rsidR="00BB418A" w:rsidRPr="003571ED" w:rsidRDefault="00BB418A" w:rsidP="00BB418A">
            <w:pPr>
              <w:tabs>
                <w:tab w:val="left" w:pos="426"/>
                <w:tab w:val="left" w:pos="3976"/>
              </w:tabs>
              <w:ind w:left="0" w:right="-142" w:firstLine="567"/>
              <w:rPr>
                <w:sz w:val="18"/>
                <w:szCs w:val="18"/>
              </w:rPr>
            </w:pPr>
            <w:r w:rsidRPr="003571ED">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734 01 03 01 00 10 0000 810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-15 105.00</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hideMark/>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734 01 05 00 00 00 0000 000</w:t>
            </w:r>
          </w:p>
        </w:tc>
        <w:tc>
          <w:tcPr>
            <w:tcW w:w="1706" w:type="dxa"/>
            <w:tcBorders>
              <w:top w:val="nil"/>
              <w:left w:val="nil"/>
              <w:bottom w:val="single" w:sz="4" w:space="0" w:color="auto"/>
              <w:right w:val="single" w:sz="4" w:space="0" w:color="auto"/>
            </w:tcBorders>
            <w:shd w:val="clear" w:color="auto" w:fill="auto"/>
            <w:noWrap/>
            <w:vAlign w:val="bottom"/>
            <w:hideMark/>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0.00</w:t>
            </w:r>
          </w:p>
        </w:tc>
      </w:tr>
      <w:tr w:rsidR="00BB418A" w:rsidRPr="003571ED" w:rsidTr="009E2FEC">
        <w:trPr>
          <w:trHeight w:val="359"/>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734 01 05 00 00 00 0000 500</w:t>
            </w:r>
          </w:p>
        </w:tc>
        <w:tc>
          <w:tcPr>
            <w:tcW w:w="1706" w:type="dxa"/>
            <w:tcBorders>
              <w:top w:val="nil"/>
              <w:left w:val="nil"/>
              <w:bottom w:val="single" w:sz="4" w:space="0" w:color="auto"/>
              <w:right w:val="single" w:sz="4" w:space="0" w:color="auto"/>
            </w:tcBorders>
            <w:shd w:val="clear" w:color="auto" w:fill="auto"/>
            <w:noWrap/>
            <w:vAlign w:val="bottom"/>
            <w:hideMark/>
          </w:tcPr>
          <w:p w:rsidR="00BB418A" w:rsidRPr="003571ED" w:rsidRDefault="00BB418A" w:rsidP="00BB418A">
            <w:pPr>
              <w:tabs>
                <w:tab w:val="left" w:pos="426"/>
                <w:tab w:val="left" w:pos="3976"/>
              </w:tabs>
              <w:ind w:left="0" w:right="-142" w:firstLine="567"/>
              <w:rPr>
                <w:bCs/>
                <w:sz w:val="18"/>
                <w:szCs w:val="18"/>
              </w:rPr>
            </w:pPr>
            <w:r w:rsidRPr="003571ED">
              <w:rPr>
                <w:sz w:val="18"/>
                <w:szCs w:val="18"/>
              </w:rPr>
              <w:t>- 311 151.92</w:t>
            </w:r>
          </w:p>
        </w:tc>
      </w:tr>
      <w:tr w:rsidR="00BB418A" w:rsidRPr="003571ED" w:rsidTr="009E2FEC">
        <w:trPr>
          <w:trHeight w:val="408"/>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734 01 05 02 00 00 0000 500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- 311 151.92</w:t>
            </w:r>
          </w:p>
        </w:tc>
      </w:tr>
      <w:tr w:rsidR="00BB418A" w:rsidRPr="003571ED" w:rsidTr="009E2FEC">
        <w:trPr>
          <w:trHeight w:val="408"/>
        </w:trPr>
        <w:tc>
          <w:tcPr>
            <w:tcW w:w="5103" w:type="dxa"/>
            <w:tcBorders>
              <w:top w:val="nil"/>
              <w:left w:val="single" w:sz="4" w:space="0" w:color="auto"/>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734 01 05 02 01 00 0000 510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- 311 151.92</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734 01 05 02 01 10 0000 510</w:t>
            </w:r>
          </w:p>
        </w:tc>
        <w:tc>
          <w:tcPr>
            <w:tcW w:w="1706" w:type="dxa"/>
            <w:tcBorders>
              <w:top w:val="nil"/>
              <w:left w:val="nil"/>
              <w:bottom w:val="single" w:sz="4" w:space="0" w:color="auto"/>
              <w:right w:val="single" w:sz="4" w:space="0" w:color="auto"/>
            </w:tcBorders>
            <w:shd w:val="clear" w:color="auto" w:fill="auto"/>
            <w:noWrap/>
            <w:vAlign w:val="bottom"/>
          </w:tcPr>
          <w:p w:rsidR="00BB418A" w:rsidRPr="003571ED" w:rsidRDefault="00BB418A" w:rsidP="00BB418A">
            <w:pPr>
              <w:tabs>
                <w:tab w:val="left" w:pos="426"/>
                <w:tab w:val="left" w:pos="3976"/>
              </w:tabs>
              <w:ind w:left="0" w:right="-142" w:firstLine="567"/>
              <w:rPr>
                <w:sz w:val="18"/>
                <w:szCs w:val="18"/>
              </w:rPr>
            </w:pPr>
            <w:r w:rsidRPr="003571ED">
              <w:rPr>
                <w:sz w:val="18"/>
                <w:szCs w:val="18"/>
              </w:rPr>
              <w:t>- 311 151.92</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bCs/>
                <w:sz w:val="18"/>
                <w:szCs w:val="18"/>
              </w:rPr>
            </w:pPr>
            <w:r w:rsidRPr="003571ED">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734 01 05 00 00 00 0000 600</w:t>
            </w:r>
          </w:p>
        </w:tc>
        <w:tc>
          <w:tcPr>
            <w:tcW w:w="1706" w:type="dxa"/>
            <w:tcBorders>
              <w:top w:val="nil"/>
              <w:left w:val="nil"/>
              <w:bottom w:val="single" w:sz="4" w:space="0" w:color="auto"/>
              <w:right w:val="single" w:sz="4" w:space="0" w:color="auto"/>
            </w:tcBorders>
            <w:shd w:val="clear" w:color="auto" w:fill="auto"/>
            <w:noWrap/>
            <w:vAlign w:val="bottom"/>
            <w:hideMark/>
          </w:tcPr>
          <w:p w:rsidR="00BB418A" w:rsidRPr="003571ED" w:rsidRDefault="00BB418A" w:rsidP="00BB418A">
            <w:pPr>
              <w:tabs>
                <w:tab w:val="left" w:pos="426"/>
                <w:tab w:val="left" w:pos="3976"/>
              </w:tabs>
              <w:ind w:left="0" w:right="-142" w:firstLine="567"/>
              <w:rPr>
                <w:bCs/>
                <w:sz w:val="18"/>
                <w:szCs w:val="18"/>
              </w:rPr>
            </w:pPr>
            <w:r w:rsidRPr="003571ED">
              <w:rPr>
                <w:sz w:val="18"/>
                <w:szCs w:val="18"/>
              </w:rPr>
              <w:t>312 592.28</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734 01 05 02 00 00 0000 600</w:t>
            </w:r>
          </w:p>
        </w:tc>
        <w:tc>
          <w:tcPr>
            <w:tcW w:w="1706" w:type="dxa"/>
            <w:tcBorders>
              <w:top w:val="nil"/>
              <w:left w:val="nil"/>
              <w:bottom w:val="single" w:sz="4" w:space="0" w:color="auto"/>
              <w:right w:val="single" w:sz="4" w:space="0" w:color="auto"/>
            </w:tcBorders>
            <w:shd w:val="clear" w:color="auto" w:fill="auto"/>
            <w:noWrap/>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312 592.28</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hideMark/>
          </w:tcPr>
          <w:p w:rsidR="00BB418A" w:rsidRPr="003571ED" w:rsidRDefault="00BB418A" w:rsidP="00BB418A">
            <w:pPr>
              <w:tabs>
                <w:tab w:val="left" w:pos="426"/>
                <w:tab w:val="left" w:pos="3976"/>
              </w:tabs>
              <w:ind w:left="0" w:right="-142" w:firstLine="567"/>
              <w:rPr>
                <w:sz w:val="18"/>
                <w:szCs w:val="18"/>
              </w:rPr>
            </w:pPr>
          </w:p>
          <w:p w:rsidR="00BB418A" w:rsidRPr="003571ED" w:rsidRDefault="00BB418A" w:rsidP="00BB418A">
            <w:pPr>
              <w:tabs>
                <w:tab w:val="left" w:pos="426"/>
                <w:tab w:val="left" w:pos="3976"/>
              </w:tabs>
              <w:ind w:left="0" w:right="-142" w:firstLine="567"/>
              <w:rPr>
                <w:sz w:val="18"/>
                <w:szCs w:val="18"/>
              </w:rPr>
            </w:pPr>
            <w:r w:rsidRPr="003571ED">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734 01 05 02 01 00 0000 610</w:t>
            </w:r>
          </w:p>
        </w:tc>
        <w:tc>
          <w:tcPr>
            <w:tcW w:w="1706" w:type="dxa"/>
            <w:tcBorders>
              <w:top w:val="nil"/>
              <w:left w:val="nil"/>
              <w:bottom w:val="single" w:sz="4" w:space="0" w:color="auto"/>
              <w:right w:val="single" w:sz="4" w:space="0" w:color="auto"/>
            </w:tcBorders>
            <w:shd w:val="clear" w:color="auto" w:fill="auto"/>
            <w:noWrap/>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312 592.28</w:t>
            </w:r>
          </w:p>
        </w:tc>
      </w:tr>
      <w:tr w:rsidR="00BB418A" w:rsidRPr="003571ED" w:rsidTr="009E2FEC">
        <w:trPr>
          <w:trHeight w:val="510"/>
        </w:trPr>
        <w:tc>
          <w:tcPr>
            <w:tcW w:w="5103" w:type="dxa"/>
            <w:tcBorders>
              <w:top w:val="nil"/>
              <w:left w:val="single" w:sz="4" w:space="0" w:color="auto"/>
              <w:bottom w:val="single" w:sz="4" w:space="0" w:color="auto"/>
              <w:right w:val="single" w:sz="4" w:space="0" w:color="auto"/>
            </w:tcBorders>
            <w:shd w:val="clear" w:color="auto" w:fill="auto"/>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734 01 05 02 01 10 0000 610</w:t>
            </w:r>
          </w:p>
        </w:tc>
        <w:tc>
          <w:tcPr>
            <w:tcW w:w="1706" w:type="dxa"/>
            <w:tcBorders>
              <w:top w:val="nil"/>
              <w:left w:val="nil"/>
              <w:bottom w:val="single" w:sz="4" w:space="0" w:color="auto"/>
              <w:right w:val="single" w:sz="4" w:space="0" w:color="auto"/>
            </w:tcBorders>
            <w:shd w:val="clear" w:color="auto" w:fill="auto"/>
            <w:noWrap/>
            <w:vAlign w:val="bottom"/>
            <w:hideMark/>
          </w:tcPr>
          <w:p w:rsidR="00BB418A" w:rsidRPr="003571ED" w:rsidRDefault="00BB418A" w:rsidP="00BB418A">
            <w:pPr>
              <w:tabs>
                <w:tab w:val="left" w:pos="426"/>
                <w:tab w:val="left" w:pos="3976"/>
              </w:tabs>
              <w:ind w:left="0" w:right="-142" w:firstLine="567"/>
              <w:rPr>
                <w:sz w:val="18"/>
                <w:szCs w:val="18"/>
              </w:rPr>
            </w:pPr>
            <w:r w:rsidRPr="003571ED">
              <w:rPr>
                <w:sz w:val="18"/>
                <w:szCs w:val="18"/>
              </w:rPr>
              <w:t>312 592.28</w:t>
            </w:r>
          </w:p>
        </w:tc>
      </w:tr>
    </w:tbl>
    <w:p w:rsidR="000B0933" w:rsidRDefault="000B0933"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Default="00D419DA" w:rsidP="00D419DA">
      <w:pPr>
        <w:tabs>
          <w:tab w:val="left" w:pos="426"/>
          <w:tab w:val="left" w:pos="3976"/>
        </w:tabs>
        <w:ind w:left="0" w:right="-142" w:firstLine="0"/>
        <w:rPr>
          <w:i/>
          <w:sz w:val="18"/>
          <w:szCs w:val="18"/>
        </w:rPr>
      </w:pPr>
    </w:p>
    <w:p w:rsidR="00D419DA" w:rsidRPr="000B0933" w:rsidRDefault="00D419DA" w:rsidP="00D419DA">
      <w:pPr>
        <w:tabs>
          <w:tab w:val="left" w:pos="426"/>
          <w:tab w:val="left" w:pos="3976"/>
        </w:tabs>
        <w:ind w:left="0" w:right="-142" w:firstLine="0"/>
        <w:rPr>
          <w:sz w:val="18"/>
          <w:szCs w:val="18"/>
        </w:rPr>
      </w:pPr>
    </w:p>
    <w:p w:rsidR="000B0933" w:rsidRPr="000B0933" w:rsidRDefault="00465CAF" w:rsidP="000B0933">
      <w:pPr>
        <w:tabs>
          <w:tab w:val="left" w:pos="426"/>
          <w:tab w:val="left" w:pos="3976"/>
        </w:tabs>
        <w:ind w:left="0" w:right="-142" w:firstLine="567"/>
        <w:jc w:val="right"/>
        <w:rPr>
          <w:i/>
          <w:sz w:val="18"/>
          <w:szCs w:val="18"/>
        </w:rPr>
      </w:pPr>
      <w:r w:rsidRPr="000B0933">
        <w:rPr>
          <w:i/>
          <w:sz w:val="18"/>
          <w:szCs w:val="18"/>
        </w:rPr>
        <w:lastRenderedPageBreak/>
        <w:t xml:space="preserve">  </w:t>
      </w:r>
      <w:r w:rsidR="000B0933" w:rsidRPr="000B0933">
        <w:rPr>
          <w:i/>
          <w:sz w:val="18"/>
          <w:szCs w:val="18"/>
        </w:rPr>
        <w:t>Приложение 13</w:t>
      </w:r>
    </w:p>
    <w:p w:rsidR="000B0933" w:rsidRPr="000B0933" w:rsidRDefault="000B0933" w:rsidP="000B0933">
      <w:pPr>
        <w:tabs>
          <w:tab w:val="left" w:pos="426"/>
          <w:tab w:val="left" w:pos="3976"/>
        </w:tabs>
        <w:ind w:left="0" w:right="-142" w:firstLine="567"/>
        <w:jc w:val="right"/>
        <w:rPr>
          <w:i/>
          <w:sz w:val="18"/>
          <w:szCs w:val="18"/>
        </w:rPr>
      </w:pPr>
      <w:r w:rsidRPr="000B0933">
        <w:rPr>
          <w:i/>
          <w:sz w:val="18"/>
          <w:szCs w:val="18"/>
        </w:rPr>
        <w:t xml:space="preserve">к решению Думы Хомутовского </w:t>
      </w:r>
    </w:p>
    <w:p w:rsidR="000B0933" w:rsidRPr="000B0933" w:rsidRDefault="000B0933" w:rsidP="000B0933">
      <w:pPr>
        <w:tabs>
          <w:tab w:val="left" w:pos="426"/>
          <w:tab w:val="left" w:pos="3976"/>
        </w:tabs>
        <w:ind w:left="0" w:right="-142" w:firstLine="567"/>
        <w:jc w:val="right"/>
        <w:rPr>
          <w:i/>
          <w:sz w:val="18"/>
          <w:szCs w:val="18"/>
        </w:rPr>
      </w:pPr>
      <w:r w:rsidRPr="000B0933">
        <w:rPr>
          <w:i/>
          <w:sz w:val="18"/>
          <w:szCs w:val="18"/>
        </w:rPr>
        <w:t>муниципального образования</w:t>
      </w:r>
    </w:p>
    <w:p w:rsidR="000B0933" w:rsidRPr="000B0933" w:rsidRDefault="000B0933" w:rsidP="000B0933">
      <w:pPr>
        <w:tabs>
          <w:tab w:val="left" w:pos="426"/>
          <w:tab w:val="left" w:pos="3976"/>
        </w:tabs>
        <w:ind w:left="0" w:right="-142" w:firstLine="567"/>
        <w:jc w:val="right"/>
        <w:rPr>
          <w:i/>
          <w:sz w:val="18"/>
          <w:szCs w:val="18"/>
          <w:u w:val="single"/>
        </w:rPr>
      </w:pPr>
      <w:r w:rsidRPr="000B0933">
        <w:rPr>
          <w:i/>
          <w:sz w:val="18"/>
          <w:szCs w:val="18"/>
        </w:rPr>
        <w:t xml:space="preserve">                                                                                                     от</w:t>
      </w:r>
      <w:r>
        <w:rPr>
          <w:i/>
          <w:sz w:val="18"/>
          <w:szCs w:val="18"/>
        </w:rPr>
        <w:t xml:space="preserve"> 28 Февраля 2025</w:t>
      </w:r>
      <w:r w:rsidRPr="000B0933">
        <w:rPr>
          <w:i/>
          <w:sz w:val="18"/>
          <w:szCs w:val="18"/>
        </w:rPr>
        <w:t xml:space="preserve">  №</w:t>
      </w:r>
      <w:r w:rsidR="00623118">
        <w:rPr>
          <w:i/>
          <w:sz w:val="18"/>
          <w:szCs w:val="18"/>
        </w:rPr>
        <w:t xml:space="preserve"> 37-173</w:t>
      </w:r>
      <w:proofErr w:type="gramStart"/>
      <w:r w:rsidR="00623118">
        <w:rPr>
          <w:i/>
          <w:sz w:val="18"/>
          <w:szCs w:val="18"/>
        </w:rPr>
        <w:t xml:space="preserve"> Д</w:t>
      </w:r>
      <w:proofErr w:type="gramEnd"/>
      <w:r w:rsidRPr="000B0933">
        <w:rPr>
          <w:i/>
          <w:sz w:val="18"/>
          <w:szCs w:val="18"/>
        </w:rPr>
        <w:t xml:space="preserve">             </w:t>
      </w:r>
    </w:p>
    <w:p w:rsidR="000B0933" w:rsidRPr="000B0933" w:rsidRDefault="000B0933" w:rsidP="000B0933">
      <w:pPr>
        <w:tabs>
          <w:tab w:val="left" w:pos="426"/>
          <w:tab w:val="left" w:pos="3976"/>
        </w:tabs>
        <w:ind w:left="0" w:right="-142" w:firstLine="567"/>
        <w:rPr>
          <w:sz w:val="18"/>
          <w:szCs w:val="18"/>
        </w:rPr>
      </w:pPr>
    </w:p>
    <w:p w:rsidR="000B0933" w:rsidRPr="000B0933" w:rsidRDefault="000B0933" w:rsidP="000B0933">
      <w:pPr>
        <w:tabs>
          <w:tab w:val="left" w:pos="426"/>
          <w:tab w:val="left" w:pos="3976"/>
        </w:tabs>
        <w:ind w:left="0" w:right="-142" w:firstLine="567"/>
        <w:rPr>
          <w:sz w:val="18"/>
          <w:szCs w:val="18"/>
        </w:rPr>
      </w:pPr>
    </w:p>
    <w:p w:rsidR="000B0933" w:rsidRPr="000B0933" w:rsidRDefault="000B0933" w:rsidP="000B0933">
      <w:pPr>
        <w:tabs>
          <w:tab w:val="left" w:pos="426"/>
          <w:tab w:val="left" w:pos="3976"/>
        </w:tabs>
        <w:ind w:left="0" w:right="-142" w:firstLine="567"/>
        <w:rPr>
          <w:sz w:val="18"/>
          <w:szCs w:val="18"/>
        </w:rPr>
      </w:pPr>
      <w:r w:rsidRPr="000B0933">
        <w:rPr>
          <w:sz w:val="18"/>
          <w:szCs w:val="18"/>
        </w:rPr>
        <w:t>Программа муниципальных внутренних заимствований</w:t>
      </w:r>
      <w:r w:rsidR="00623118">
        <w:rPr>
          <w:sz w:val="18"/>
          <w:szCs w:val="18"/>
        </w:rPr>
        <w:t xml:space="preserve"> </w:t>
      </w:r>
      <w:r w:rsidRPr="000B0933">
        <w:rPr>
          <w:sz w:val="18"/>
          <w:szCs w:val="18"/>
        </w:rPr>
        <w:t>Хомутовского муниципального образования на 202</w:t>
      </w:r>
      <w:r w:rsidR="00A73EB2">
        <w:rPr>
          <w:sz w:val="18"/>
          <w:szCs w:val="18"/>
        </w:rPr>
        <w:t>5</w:t>
      </w:r>
      <w:r w:rsidRPr="000B0933">
        <w:rPr>
          <w:sz w:val="18"/>
          <w:szCs w:val="18"/>
        </w:rPr>
        <w:t xml:space="preserve"> год</w:t>
      </w:r>
    </w:p>
    <w:p w:rsidR="000B0933" w:rsidRPr="000B0933" w:rsidRDefault="000B0933" w:rsidP="000B0933">
      <w:pPr>
        <w:tabs>
          <w:tab w:val="left" w:pos="426"/>
          <w:tab w:val="left" w:pos="3976"/>
        </w:tabs>
        <w:ind w:left="0" w:right="-142" w:firstLine="567"/>
        <w:rPr>
          <w:sz w:val="18"/>
          <w:szCs w:val="18"/>
        </w:rPr>
      </w:pPr>
    </w:p>
    <w:tbl>
      <w:tblPr>
        <w:tblStyle w:val="aa"/>
        <w:tblW w:w="0" w:type="auto"/>
        <w:tblInd w:w="-176" w:type="dxa"/>
        <w:tblLook w:val="04A0" w:firstRow="1" w:lastRow="0" w:firstColumn="1" w:lastColumn="0" w:noHBand="0" w:noVBand="1"/>
      </w:tblPr>
      <w:tblGrid>
        <w:gridCol w:w="2694"/>
        <w:gridCol w:w="1560"/>
        <w:gridCol w:w="1856"/>
        <w:gridCol w:w="1829"/>
        <w:gridCol w:w="2523"/>
      </w:tblGrid>
      <w:tr w:rsidR="000B0933" w:rsidRPr="000B0933" w:rsidTr="004A07C9">
        <w:tc>
          <w:tcPr>
            <w:tcW w:w="2694" w:type="dxa"/>
            <w:tcBorders>
              <w:top w:val="single" w:sz="4" w:space="0" w:color="auto"/>
              <w:left w:val="single" w:sz="4" w:space="0" w:color="auto"/>
              <w:bottom w:val="single" w:sz="4" w:space="0" w:color="auto"/>
              <w:right w:val="single" w:sz="4" w:space="0" w:color="auto"/>
            </w:tcBorders>
            <w:hideMark/>
          </w:tcPr>
          <w:p w:rsidR="000B0933" w:rsidRPr="000B0933" w:rsidRDefault="000B0933" w:rsidP="00623118">
            <w:pPr>
              <w:tabs>
                <w:tab w:val="left" w:pos="426"/>
                <w:tab w:val="left" w:pos="3976"/>
              </w:tabs>
              <w:ind w:left="0" w:right="-142" w:firstLine="0"/>
              <w:rPr>
                <w:sz w:val="18"/>
                <w:szCs w:val="18"/>
              </w:rPr>
            </w:pPr>
            <w:r w:rsidRPr="000B0933">
              <w:rPr>
                <w:sz w:val="18"/>
                <w:szCs w:val="18"/>
              </w:rPr>
              <w:t>Виды долговых обязательств (привлечение/погашение)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B0933" w:rsidRPr="000B0933" w:rsidRDefault="000B0933" w:rsidP="00623118">
            <w:pPr>
              <w:tabs>
                <w:tab w:val="left" w:pos="426"/>
                <w:tab w:val="left" w:pos="3976"/>
              </w:tabs>
              <w:ind w:left="0" w:right="-142" w:firstLine="0"/>
              <w:rPr>
                <w:sz w:val="18"/>
                <w:szCs w:val="18"/>
              </w:rPr>
            </w:pPr>
            <w:r w:rsidRPr="000B0933">
              <w:rPr>
                <w:sz w:val="18"/>
                <w:szCs w:val="18"/>
              </w:rPr>
              <w:t>Объем муниципального долга на 1 января</w:t>
            </w:r>
          </w:p>
          <w:p w:rsidR="000B0933" w:rsidRPr="000B0933" w:rsidRDefault="000B0933" w:rsidP="00623118">
            <w:pPr>
              <w:tabs>
                <w:tab w:val="left" w:pos="426"/>
                <w:tab w:val="left" w:pos="3976"/>
              </w:tabs>
              <w:ind w:left="0" w:right="-142" w:firstLine="0"/>
              <w:rPr>
                <w:sz w:val="18"/>
                <w:szCs w:val="18"/>
              </w:rPr>
            </w:pPr>
            <w:r w:rsidRPr="000B0933">
              <w:rPr>
                <w:sz w:val="18"/>
                <w:szCs w:val="18"/>
              </w:rPr>
              <w:t>202</w:t>
            </w:r>
            <w:r w:rsidR="00623118">
              <w:rPr>
                <w:sz w:val="18"/>
                <w:szCs w:val="18"/>
              </w:rPr>
              <w:t>5</w:t>
            </w:r>
            <w:r w:rsidRPr="000B0933">
              <w:rPr>
                <w:sz w:val="18"/>
                <w:szCs w:val="18"/>
              </w:rPr>
              <w:t xml:space="preserve"> года</w:t>
            </w:r>
          </w:p>
        </w:tc>
        <w:tc>
          <w:tcPr>
            <w:tcW w:w="1856" w:type="dxa"/>
            <w:tcBorders>
              <w:top w:val="single" w:sz="4" w:space="0" w:color="auto"/>
              <w:left w:val="single" w:sz="4" w:space="0" w:color="auto"/>
              <w:bottom w:val="single" w:sz="4" w:space="0" w:color="auto"/>
              <w:right w:val="single" w:sz="4" w:space="0" w:color="auto"/>
            </w:tcBorders>
            <w:vAlign w:val="center"/>
            <w:hideMark/>
          </w:tcPr>
          <w:p w:rsidR="000B0933" w:rsidRPr="000B0933" w:rsidRDefault="000B0933" w:rsidP="00623118">
            <w:pPr>
              <w:tabs>
                <w:tab w:val="left" w:pos="426"/>
                <w:tab w:val="left" w:pos="3976"/>
              </w:tabs>
              <w:ind w:left="0" w:right="-142" w:firstLine="0"/>
              <w:rPr>
                <w:sz w:val="18"/>
                <w:szCs w:val="18"/>
              </w:rPr>
            </w:pPr>
            <w:r w:rsidRPr="000B0933">
              <w:rPr>
                <w:sz w:val="18"/>
                <w:szCs w:val="18"/>
              </w:rPr>
              <w:t>Объем привлечения</w:t>
            </w:r>
          </w:p>
          <w:p w:rsidR="000B0933" w:rsidRPr="000B0933" w:rsidRDefault="000B0933" w:rsidP="00A343A0">
            <w:pPr>
              <w:tabs>
                <w:tab w:val="left" w:pos="426"/>
                <w:tab w:val="left" w:pos="3976"/>
              </w:tabs>
              <w:ind w:left="0" w:right="-142" w:firstLine="0"/>
              <w:rPr>
                <w:sz w:val="18"/>
                <w:szCs w:val="18"/>
              </w:rPr>
            </w:pPr>
            <w:r w:rsidRPr="000B0933">
              <w:rPr>
                <w:sz w:val="18"/>
                <w:szCs w:val="18"/>
              </w:rPr>
              <w:t>в 202</w:t>
            </w:r>
            <w:r w:rsidR="00A343A0">
              <w:rPr>
                <w:sz w:val="18"/>
                <w:szCs w:val="18"/>
              </w:rPr>
              <w:t>5</w:t>
            </w:r>
            <w:r w:rsidRPr="000B0933">
              <w:rPr>
                <w:sz w:val="18"/>
                <w:szCs w:val="18"/>
              </w:rPr>
              <w:t xml:space="preserve"> году</w:t>
            </w:r>
          </w:p>
        </w:tc>
        <w:tc>
          <w:tcPr>
            <w:tcW w:w="1829" w:type="dxa"/>
            <w:tcBorders>
              <w:top w:val="single" w:sz="4" w:space="0" w:color="auto"/>
              <w:left w:val="single" w:sz="4" w:space="0" w:color="auto"/>
              <w:bottom w:val="single" w:sz="4" w:space="0" w:color="auto"/>
              <w:right w:val="single" w:sz="4" w:space="0" w:color="auto"/>
            </w:tcBorders>
          </w:tcPr>
          <w:p w:rsidR="000B0933" w:rsidRPr="000B0933" w:rsidRDefault="000B0933" w:rsidP="00623118">
            <w:pPr>
              <w:tabs>
                <w:tab w:val="left" w:pos="426"/>
                <w:tab w:val="left" w:pos="3976"/>
              </w:tabs>
              <w:ind w:left="0" w:right="-142" w:firstLine="567"/>
              <w:jc w:val="center"/>
              <w:rPr>
                <w:sz w:val="18"/>
                <w:szCs w:val="18"/>
              </w:rPr>
            </w:pPr>
          </w:p>
          <w:p w:rsidR="000B0933" w:rsidRPr="000B0933" w:rsidRDefault="00A343A0" w:rsidP="00A343A0">
            <w:pPr>
              <w:tabs>
                <w:tab w:val="left" w:pos="426"/>
                <w:tab w:val="left" w:pos="3976"/>
              </w:tabs>
              <w:ind w:left="0" w:right="-142" w:firstLine="0"/>
              <w:jc w:val="center"/>
              <w:rPr>
                <w:sz w:val="18"/>
                <w:szCs w:val="18"/>
              </w:rPr>
            </w:pPr>
            <w:r>
              <w:rPr>
                <w:sz w:val="18"/>
                <w:szCs w:val="18"/>
              </w:rPr>
              <w:t xml:space="preserve">Объем </w:t>
            </w:r>
            <w:proofErr w:type="gramStart"/>
            <w:r>
              <w:rPr>
                <w:sz w:val="18"/>
                <w:szCs w:val="18"/>
              </w:rPr>
              <w:t>погашении</w:t>
            </w:r>
            <w:proofErr w:type="gramEnd"/>
            <w:r w:rsidR="000B0933" w:rsidRPr="000B0933">
              <w:rPr>
                <w:sz w:val="18"/>
                <w:szCs w:val="18"/>
              </w:rPr>
              <w:t xml:space="preserve"> в 202</w:t>
            </w:r>
            <w:r>
              <w:rPr>
                <w:sz w:val="18"/>
                <w:szCs w:val="18"/>
              </w:rPr>
              <w:t>5</w:t>
            </w:r>
            <w:r w:rsidR="000B0933" w:rsidRPr="000B0933">
              <w:rPr>
                <w:sz w:val="18"/>
                <w:szCs w:val="18"/>
              </w:rPr>
              <w:t xml:space="preserve"> году</w:t>
            </w:r>
          </w:p>
        </w:tc>
        <w:tc>
          <w:tcPr>
            <w:tcW w:w="2523" w:type="dxa"/>
            <w:tcBorders>
              <w:top w:val="single" w:sz="4" w:space="0" w:color="auto"/>
              <w:left w:val="single" w:sz="4" w:space="0" w:color="auto"/>
              <w:bottom w:val="single" w:sz="4" w:space="0" w:color="auto"/>
              <w:right w:val="single" w:sz="4" w:space="0" w:color="auto"/>
            </w:tcBorders>
          </w:tcPr>
          <w:p w:rsidR="000B0933" w:rsidRPr="000B0933" w:rsidRDefault="000B0933" w:rsidP="00623118">
            <w:pPr>
              <w:tabs>
                <w:tab w:val="left" w:pos="426"/>
                <w:tab w:val="left" w:pos="3976"/>
              </w:tabs>
              <w:ind w:left="0" w:right="-142" w:firstLine="567"/>
              <w:jc w:val="center"/>
              <w:rPr>
                <w:sz w:val="18"/>
                <w:szCs w:val="18"/>
              </w:rPr>
            </w:pPr>
          </w:p>
          <w:p w:rsidR="000B0933" w:rsidRPr="000B0933" w:rsidRDefault="00A343A0" w:rsidP="00D419DA">
            <w:pPr>
              <w:tabs>
                <w:tab w:val="left" w:pos="426"/>
                <w:tab w:val="left" w:pos="3976"/>
              </w:tabs>
              <w:ind w:left="0" w:right="-142" w:firstLine="0"/>
              <w:jc w:val="left"/>
              <w:rPr>
                <w:sz w:val="18"/>
                <w:szCs w:val="18"/>
              </w:rPr>
            </w:pPr>
            <w:r>
              <w:rPr>
                <w:sz w:val="18"/>
                <w:szCs w:val="18"/>
              </w:rPr>
              <w:t xml:space="preserve">Верхний </w:t>
            </w:r>
            <w:r w:rsidR="000B0933" w:rsidRPr="000B0933">
              <w:rPr>
                <w:sz w:val="18"/>
                <w:szCs w:val="18"/>
              </w:rPr>
              <w:t>предел муниципального долга на 1 января 202</w:t>
            </w:r>
            <w:r w:rsidR="00D419DA">
              <w:rPr>
                <w:sz w:val="18"/>
                <w:szCs w:val="18"/>
              </w:rPr>
              <w:t>6</w:t>
            </w:r>
            <w:r w:rsidR="000B0933" w:rsidRPr="000B0933">
              <w:rPr>
                <w:sz w:val="18"/>
                <w:szCs w:val="18"/>
              </w:rPr>
              <w:t xml:space="preserve"> года</w:t>
            </w:r>
          </w:p>
        </w:tc>
      </w:tr>
      <w:tr w:rsidR="000B0933" w:rsidRPr="000B0933" w:rsidTr="004A07C9">
        <w:tc>
          <w:tcPr>
            <w:tcW w:w="2694" w:type="dxa"/>
            <w:tcBorders>
              <w:top w:val="single" w:sz="4" w:space="0" w:color="auto"/>
              <w:left w:val="single" w:sz="4" w:space="0" w:color="auto"/>
              <w:bottom w:val="single" w:sz="4" w:space="0" w:color="auto"/>
              <w:right w:val="single" w:sz="4" w:space="0" w:color="auto"/>
            </w:tcBorders>
            <w:hideMark/>
          </w:tcPr>
          <w:p w:rsidR="000B0933" w:rsidRPr="000B0933" w:rsidRDefault="000B0933" w:rsidP="00787764">
            <w:pPr>
              <w:tabs>
                <w:tab w:val="left" w:pos="426"/>
                <w:tab w:val="left" w:pos="3976"/>
              </w:tabs>
              <w:ind w:left="0" w:right="-142" w:firstLine="0"/>
              <w:rPr>
                <w:sz w:val="18"/>
                <w:szCs w:val="18"/>
              </w:rPr>
            </w:pPr>
            <w:r w:rsidRPr="000B0933">
              <w:rPr>
                <w:sz w:val="18"/>
                <w:szCs w:val="18"/>
              </w:rPr>
              <w:t>Объем заимствований, всего</w:t>
            </w:r>
          </w:p>
        </w:tc>
        <w:tc>
          <w:tcPr>
            <w:tcW w:w="1560" w:type="dxa"/>
            <w:tcBorders>
              <w:top w:val="single" w:sz="4" w:space="0" w:color="auto"/>
              <w:left w:val="single" w:sz="4" w:space="0" w:color="auto"/>
              <w:bottom w:val="single" w:sz="4" w:space="0" w:color="auto"/>
              <w:right w:val="single" w:sz="4" w:space="0" w:color="auto"/>
            </w:tcBorders>
          </w:tcPr>
          <w:p w:rsidR="000B0933" w:rsidRPr="000B0933" w:rsidRDefault="00D419DA" w:rsidP="000B0933">
            <w:pPr>
              <w:tabs>
                <w:tab w:val="left" w:pos="426"/>
                <w:tab w:val="left" w:pos="3976"/>
              </w:tabs>
              <w:ind w:left="0" w:right="-142" w:firstLine="567"/>
              <w:rPr>
                <w:sz w:val="18"/>
                <w:szCs w:val="18"/>
              </w:rPr>
            </w:pPr>
            <w:r>
              <w:rPr>
                <w:sz w:val="18"/>
                <w:szCs w:val="18"/>
              </w:rPr>
              <w:t>28263.5</w:t>
            </w:r>
          </w:p>
        </w:tc>
        <w:tc>
          <w:tcPr>
            <w:tcW w:w="1856" w:type="dxa"/>
            <w:tcBorders>
              <w:top w:val="single" w:sz="4" w:space="0" w:color="auto"/>
              <w:left w:val="single" w:sz="4" w:space="0" w:color="auto"/>
              <w:bottom w:val="single" w:sz="4" w:space="0" w:color="auto"/>
              <w:right w:val="single" w:sz="4" w:space="0" w:color="auto"/>
            </w:tcBorders>
          </w:tcPr>
          <w:p w:rsidR="000B0933" w:rsidRPr="000B0933" w:rsidRDefault="00D419DA" w:rsidP="000B0933">
            <w:pPr>
              <w:tabs>
                <w:tab w:val="left" w:pos="426"/>
                <w:tab w:val="left" w:pos="3976"/>
              </w:tabs>
              <w:ind w:left="0" w:right="-142" w:firstLine="567"/>
              <w:rPr>
                <w:sz w:val="18"/>
                <w:szCs w:val="18"/>
              </w:rPr>
            </w:pPr>
            <w:r>
              <w:rPr>
                <w:sz w:val="18"/>
                <w:szCs w:val="18"/>
              </w:rPr>
              <w:t>23117.79</w:t>
            </w:r>
          </w:p>
        </w:tc>
        <w:tc>
          <w:tcPr>
            <w:tcW w:w="1829" w:type="dxa"/>
            <w:tcBorders>
              <w:top w:val="single" w:sz="4" w:space="0" w:color="auto"/>
              <w:left w:val="single" w:sz="4" w:space="0" w:color="auto"/>
              <w:bottom w:val="single" w:sz="4" w:space="0" w:color="auto"/>
              <w:right w:val="single" w:sz="4" w:space="0" w:color="auto"/>
            </w:tcBorders>
          </w:tcPr>
          <w:p w:rsidR="000B0933" w:rsidRPr="000B0933" w:rsidRDefault="00D419DA" w:rsidP="000B0933">
            <w:pPr>
              <w:tabs>
                <w:tab w:val="left" w:pos="426"/>
                <w:tab w:val="left" w:pos="3976"/>
              </w:tabs>
              <w:ind w:left="0" w:right="-142" w:firstLine="567"/>
              <w:rPr>
                <w:sz w:val="18"/>
                <w:szCs w:val="18"/>
              </w:rPr>
            </w:pPr>
            <w:r>
              <w:rPr>
                <w:sz w:val="18"/>
                <w:szCs w:val="18"/>
              </w:rPr>
              <w:t>15105.00</w:t>
            </w:r>
          </w:p>
        </w:tc>
        <w:tc>
          <w:tcPr>
            <w:tcW w:w="2523" w:type="dxa"/>
            <w:tcBorders>
              <w:top w:val="single" w:sz="4" w:space="0" w:color="auto"/>
              <w:left w:val="single" w:sz="4" w:space="0" w:color="auto"/>
              <w:bottom w:val="single" w:sz="4" w:space="0" w:color="auto"/>
              <w:right w:val="single" w:sz="4" w:space="0" w:color="auto"/>
            </w:tcBorders>
          </w:tcPr>
          <w:p w:rsidR="000B0933" w:rsidRPr="000B0933" w:rsidRDefault="00D419DA" w:rsidP="000B0933">
            <w:pPr>
              <w:tabs>
                <w:tab w:val="left" w:pos="426"/>
                <w:tab w:val="left" w:pos="3976"/>
              </w:tabs>
              <w:ind w:left="0" w:right="-142" w:firstLine="567"/>
              <w:rPr>
                <w:sz w:val="18"/>
                <w:szCs w:val="18"/>
              </w:rPr>
            </w:pPr>
            <w:r>
              <w:rPr>
                <w:sz w:val="18"/>
                <w:szCs w:val="18"/>
              </w:rPr>
              <w:t>36276.29</w:t>
            </w:r>
          </w:p>
        </w:tc>
      </w:tr>
      <w:tr w:rsidR="000B0933" w:rsidRPr="000B0933" w:rsidTr="004A07C9">
        <w:tc>
          <w:tcPr>
            <w:tcW w:w="2694" w:type="dxa"/>
            <w:tcBorders>
              <w:top w:val="single" w:sz="4" w:space="0" w:color="auto"/>
              <w:left w:val="single" w:sz="4" w:space="0" w:color="auto"/>
              <w:bottom w:val="single" w:sz="4" w:space="0" w:color="auto"/>
              <w:right w:val="single" w:sz="4" w:space="0" w:color="auto"/>
            </w:tcBorders>
            <w:hideMark/>
          </w:tcPr>
          <w:p w:rsidR="000B0933" w:rsidRPr="000B0933" w:rsidRDefault="000B0933" w:rsidP="000B0933">
            <w:pPr>
              <w:tabs>
                <w:tab w:val="left" w:pos="426"/>
                <w:tab w:val="left" w:pos="3976"/>
              </w:tabs>
              <w:ind w:left="0" w:right="-142" w:firstLine="567"/>
              <w:rPr>
                <w:sz w:val="18"/>
                <w:szCs w:val="18"/>
              </w:rPr>
            </w:pPr>
            <w:r w:rsidRPr="000B0933">
              <w:rPr>
                <w:sz w:val="18"/>
                <w:szCs w:val="18"/>
              </w:rPr>
              <w:t>В том числе:</w:t>
            </w:r>
          </w:p>
        </w:tc>
        <w:tc>
          <w:tcPr>
            <w:tcW w:w="1560"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c>
          <w:tcPr>
            <w:tcW w:w="1856"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c>
          <w:tcPr>
            <w:tcW w:w="1829"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c>
          <w:tcPr>
            <w:tcW w:w="2523"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r>
      <w:tr w:rsidR="000B0933" w:rsidRPr="000B0933" w:rsidTr="004A07C9">
        <w:tc>
          <w:tcPr>
            <w:tcW w:w="2694" w:type="dxa"/>
            <w:tcBorders>
              <w:top w:val="single" w:sz="4" w:space="0" w:color="auto"/>
              <w:left w:val="single" w:sz="4" w:space="0" w:color="auto"/>
              <w:bottom w:val="single" w:sz="4" w:space="0" w:color="auto"/>
              <w:right w:val="single" w:sz="4" w:space="0" w:color="auto"/>
            </w:tcBorders>
            <w:hideMark/>
          </w:tcPr>
          <w:p w:rsidR="000B0933" w:rsidRPr="000B0933" w:rsidRDefault="000B0933" w:rsidP="00D419DA">
            <w:pPr>
              <w:tabs>
                <w:tab w:val="left" w:pos="426"/>
                <w:tab w:val="left" w:pos="3976"/>
              </w:tabs>
              <w:ind w:left="0" w:right="-142" w:firstLine="0"/>
              <w:rPr>
                <w:sz w:val="18"/>
                <w:szCs w:val="18"/>
              </w:rPr>
            </w:pPr>
            <w:r w:rsidRPr="000B0933">
              <w:rPr>
                <w:sz w:val="18"/>
                <w:szCs w:val="18"/>
              </w:rPr>
              <w:t>1.Государственные</w:t>
            </w:r>
            <w:r w:rsidR="004A07C9">
              <w:rPr>
                <w:sz w:val="18"/>
                <w:szCs w:val="18"/>
              </w:rPr>
              <w:t xml:space="preserve"> (муниципальные</w:t>
            </w:r>
            <w:proofErr w:type="gramStart"/>
            <w:r w:rsidR="004A07C9">
              <w:rPr>
                <w:sz w:val="18"/>
                <w:szCs w:val="18"/>
              </w:rPr>
              <w:t>)ц</w:t>
            </w:r>
            <w:proofErr w:type="gramEnd"/>
            <w:r w:rsidR="004A07C9">
              <w:rPr>
                <w:sz w:val="18"/>
                <w:szCs w:val="18"/>
              </w:rPr>
              <w:t xml:space="preserve">енные </w:t>
            </w:r>
            <w:proofErr w:type="spellStart"/>
            <w:r w:rsidR="004A07C9">
              <w:rPr>
                <w:sz w:val="18"/>
                <w:szCs w:val="18"/>
              </w:rPr>
              <w:t>бумаги,</w:t>
            </w:r>
            <w:r w:rsidRPr="000B0933">
              <w:rPr>
                <w:sz w:val="18"/>
                <w:szCs w:val="18"/>
              </w:rPr>
              <w:t>номинальная</w:t>
            </w:r>
            <w:proofErr w:type="spellEnd"/>
            <w:r w:rsidRPr="000B0933">
              <w:rPr>
                <w:sz w:val="18"/>
                <w:szCs w:val="18"/>
              </w:rPr>
              <w:t xml:space="preserve"> стоимость которых указана в валюте РФ</w:t>
            </w:r>
          </w:p>
        </w:tc>
        <w:tc>
          <w:tcPr>
            <w:tcW w:w="1560" w:type="dxa"/>
            <w:tcBorders>
              <w:top w:val="single" w:sz="4" w:space="0" w:color="auto"/>
              <w:left w:val="single" w:sz="4" w:space="0" w:color="auto"/>
              <w:bottom w:val="single" w:sz="4" w:space="0" w:color="auto"/>
              <w:right w:val="single" w:sz="4" w:space="0" w:color="auto"/>
            </w:tcBorders>
          </w:tcPr>
          <w:p w:rsidR="000B0933" w:rsidRPr="000B0933" w:rsidRDefault="004A07C9" w:rsidP="000B0933">
            <w:pPr>
              <w:tabs>
                <w:tab w:val="left" w:pos="426"/>
                <w:tab w:val="left" w:pos="3976"/>
              </w:tabs>
              <w:ind w:left="0" w:right="-142" w:firstLine="567"/>
              <w:rPr>
                <w:sz w:val="18"/>
                <w:szCs w:val="18"/>
              </w:rPr>
            </w:pPr>
            <w:r>
              <w:rPr>
                <w:sz w:val="18"/>
                <w:szCs w:val="18"/>
              </w:rPr>
              <w:t>0.00</w:t>
            </w:r>
          </w:p>
        </w:tc>
        <w:tc>
          <w:tcPr>
            <w:tcW w:w="1856" w:type="dxa"/>
            <w:tcBorders>
              <w:top w:val="single" w:sz="4" w:space="0" w:color="auto"/>
              <w:left w:val="single" w:sz="4" w:space="0" w:color="auto"/>
              <w:bottom w:val="single" w:sz="4" w:space="0" w:color="auto"/>
              <w:right w:val="single" w:sz="4" w:space="0" w:color="auto"/>
            </w:tcBorders>
          </w:tcPr>
          <w:p w:rsidR="000B0933" w:rsidRPr="000B0933" w:rsidRDefault="004A07C9" w:rsidP="000B0933">
            <w:pPr>
              <w:tabs>
                <w:tab w:val="left" w:pos="426"/>
                <w:tab w:val="left" w:pos="3976"/>
              </w:tabs>
              <w:ind w:left="0" w:right="-142" w:firstLine="567"/>
              <w:rPr>
                <w:sz w:val="18"/>
                <w:szCs w:val="18"/>
              </w:rPr>
            </w:pPr>
            <w:r>
              <w:rPr>
                <w:sz w:val="18"/>
                <w:szCs w:val="18"/>
              </w:rPr>
              <w:t>0.00</w:t>
            </w:r>
          </w:p>
        </w:tc>
        <w:tc>
          <w:tcPr>
            <w:tcW w:w="1829" w:type="dxa"/>
            <w:tcBorders>
              <w:top w:val="single" w:sz="4" w:space="0" w:color="auto"/>
              <w:left w:val="single" w:sz="4" w:space="0" w:color="auto"/>
              <w:bottom w:val="single" w:sz="4" w:space="0" w:color="auto"/>
              <w:right w:val="single" w:sz="4" w:space="0" w:color="auto"/>
            </w:tcBorders>
          </w:tcPr>
          <w:p w:rsidR="000B0933" w:rsidRPr="000B0933" w:rsidRDefault="004A07C9" w:rsidP="000B0933">
            <w:pPr>
              <w:tabs>
                <w:tab w:val="left" w:pos="426"/>
                <w:tab w:val="left" w:pos="3976"/>
              </w:tabs>
              <w:ind w:left="0" w:right="-142" w:firstLine="567"/>
              <w:rPr>
                <w:sz w:val="18"/>
                <w:szCs w:val="18"/>
              </w:rPr>
            </w:pPr>
            <w:r>
              <w:rPr>
                <w:sz w:val="18"/>
                <w:szCs w:val="18"/>
              </w:rPr>
              <w:t>0.00</w:t>
            </w:r>
          </w:p>
        </w:tc>
        <w:tc>
          <w:tcPr>
            <w:tcW w:w="2523" w:type="dxa"/>
            <w:tcBorders>
              <w:top w:val="single" w:sz="4" w:space="0" w:color="auto"/>
              <w:left w:val="single" w:sz="4" w:space="0" w:color="auto"/>
              <w:bottom w:val="single" w:sz="4" w:space="0" w:color="auto"/>
              <w:right w:val="single" w:sz="4" w:space="0" w:color="auto"/>
            </w:tcBorders>
          </w:tcPr>
          <w:p w:rsidR="000B0933" w:rsidRPr="000B0933" w:rsidRDefault="004A07C9" w:rsidP="000B0933">
            <w:pPr>
              <w:tabs>
                <w:tab w:val="left" w:pos="426"/>
                <w:tab w:val="left" w:pos="3976"/>
              </w:tabs>
              <w:ind w:left="0" w:right="-142" w:firstLine="567"/>
              <w:rPr>
                <w:sz w:val="18"/>
                <w:szCs w:val="18"/>
              </w:rPr>
            </w:pPr>
            <w:r>
              <w:rPr>
                <w:sz w:val="18"/>
                <w:szCs w:val="18"/>
              </w:rPr>
              <w:t>0.00</w:t>
            </w:r>
          </w:p>
        </w:tc>
      </w:tr>
      <w:tr w:rsidR="000B0933" w:rsidRPr="000B0933" w:rsidTr="004A07C9">
        <w:tc>
          <w:tcPr>
            <w:tcW w:w="2694" w:type="dxa"/>
            <w:tcBorders>
              <w:top w:val="single" w:sz="4" w:space="0" w:color="auto"/>
              <w:left w:val="single" w:sz="4" w:space="0" w:color="auto"/>
              <w:bottom w:val="single" w:sz="4" w:space="0" w:color="auto"/>
              <w:right w:val="single" w:sz="4" w:space="0" w:color="auto"/>
            </w:tcBorders>
            <w:hideMark/>
          </w:tcPr>
          <w:p w:rsidR="000B0933" w:rsidRPr="000B0933" w:rsidRDefault="000B0933" w:rsidP="00D419DA">
            <w:pPr>
              <w:tabs>
                <w:tab w:val="left" w:pos="426"/>
                <w:tab w:val="left" w:pos="3976"/>
              </w:tabs>
              <w:ind w:left="0" w:right="-142" w:firstLine="0"/>
              <w:rPr>
                <w:sz w:val="18"/>
                <w:szCs w:val="18"/>
              </w:rPr>
            </w:pPr>
            <w:r w:rsidRPr="000B0933">
              <w:rPr>
                <w:sz w:val="18"/>
                <w:szCs w:val="18"/>
              </w:rPr>
              <w:t>2.Кредиты кредитных организаций в валюте РФ сроком до 3-х лет</w:t>
            </w:r>
          </w:p>
        </w:tc>
        <w:tc>
          <w:tcPr>
            <w:tcW w:w="1560" w:type="dxa"/>
            <w:tcBorders>
              <w:top w:val="single" w:sz="4" w:space="0" w:color="auto"/>
              <w:left w:val="single" w:sz="4" w:space="0" w:color="auto"/>
              <w:bottom w:val="single" w:sz="4" w:space="0" w:color="auto"/>
              <w:right w:val="single" w:sz="4" w:space="0" w:color="auto"/>
            </w:tcBorders>
          </w:tcPr>
          <w:p w:rsidR="000B0933" w:rsidRPr="000B0933" w:rsidRDefault="004A07C9" w:rsidP="000B0933">
            <w:pPr>
              <w:tabs>
                <w:tab w:val="left" w:pos="426"/>
                <w:tab w:val="left" w:pos="3976"/>
              </w:tabs>
              <w:ind w:left="0" w:right="-142" w:firstLine="567"/>
              <w:rPr>
                <w:sz w:val="18"/>
                <w:szCs w:val="18"/>
              </w:rPr>
            </w:pPr>
            <w:r>
              <w:rPr>
                <w:sz w:val="18"/>
                <w:szCs w:val="18"/>
              </w:rPr>
              <w:t>0.00</w:t>
            </w:r>
          </w:p>
        </w:tc>
        <w:tc>
          <w:tcPr>
            <w:tcW w:w="1856" w:type="dxa"/>
            <w:tcBorders>
              <w:top w:val="single" w:sz="4" w:space="0" w:color="auto"/>
              <w:left w:val="single" w:sz="4" w:space="0" w:color="auto"/>
              <w:bottom w:val="single" w:sz="4" w:space="0" w:color="auto"/>
              <w:right w:val="single" w:sz="4" w:space="0" w:color="auto"/>
            </w:tcBorders>
          </w:tcPr>
          <w:p w:rsidR="000B0933" w:rsidRPr="000B0933" w:rsidRDefault="004A07C9" w:rsidP="000B0933">
            <w:pPr>
              <w:tabs>
                <w:tab w:val="left" w:pos="426"/>
                <w:tab w:val="left" w:pos="3976"/>
              </w:tabs>
              <w:ind w:left="0" w:right="-142" w:firstLine="567"/>
              <w:rPr>
                <w:sz w:val="18"/>
                <w:szCs w:val="18"/>
              </w:rPr>
            </w:pPr>
            <w:r>
              <w:rPr>
                <w:sz w:val="18"/>
                <w:szCs w:val="18"/>
              </w:rPr>
              <w:t>23117.79</w:t>
            </w:r>
          </w:p>
        </w:tc>
        <w:tc>
          <w:tcPr>
            <w:tcW w:w="1829" w:type="dxa"/>
            <w:tcBorders>
              <w:top w:val="single" w:sz="4" w:space="0" w:color="auto"/>
              <w:left w:val="single" w:sz="4" w:space="0" w:color="auto"/>
              <w:bottom w:val="single" w:sz="4" w:space="0" w:color="auto"/>
              <w:right w:val="single" w:sz="4" w:space="0" w:color="auto"/>
            </w:tcBorders>
          </w:tcPr>
          <w:p w:rsidR="000B0933" w:rsidRPr="000B0933" w:rsidRDefault="004A07C9" w:rsidP="000B0933">
            <w:pPr>
              <w:tabs>
                <w:tab w:val="left" w:pos="426"/>
                <w:tab w:val="left" w:pos="3976"/>
              </w:tabs>
              <w:ind w:left="0" w:right="-142" w:firstLine="567"/>
              <w:rPr>
                <w:sz w:val="18"/>
                <w:szCs w:val="18"/>
              </w:rPr>
            </w:pPr>
            <w:r>
              <w:rPr>
                <w:sz w:val="18"/>
                <w:szCs w:val="18"/>
              </w:rPr>
              <w:t>0.00</w:t>
            </w:r>
          </w:p>
        </w:tc>
        <w:tc>
          <w:tcPr>
            <w:tcW w:w="2523" w:type="dxa"/>
            <w:tcBorders>
              <w:top w:val="single" w:sz="4" w:space="0" w:color="auto"/>
              <w:left w:val="single" w:sz="4" w:space="0" w:color="auto"/>
              <w:bottom w:val="single" w:sz="4" w:space="0" w:color="auto"/>
              <w:right w:val="single" w:sz="4" w:space="0" w:color="auto"/>
            </w:tcBorders>
          </w:tcPr>
          <w:p w:rsidR="000B0933" w:rsidRPr="000B0933" w:rsidRDefault="004A07C9" w:rsidP="000B0933">
            <w:pPr>
              <w:tabs>
                <w:tab w:val="left" w:pos="426"/>
                <w:tab w:val="left" w:pos="3976"/>
              </w:tabs>
              <w:ind w:left="0" w:right="-142" w:firstLine="567"/>
              <w:rPr>
                <w:sz w:val="18"/>
                <w:szCs w:val="18"/>
              </w:rPr>
            </w:pPr>
            <w:r>
              <w:rPr>
                <w:sz w:val="18"/>
                <w:szCs w:val="18"/>
              </w:rPr>
              <w:t>23117.79</w:t>
            </w:r>
          </w:p>
        </w:tc>
      </w:tr>
      <w:tr w:rsidR="000B0933" w:rsidRPr="000B0933" w:rsidTr="004A07C9">
        <w:tc>
          <w:tcPr>
            <w:tcW w:w="2694" w:type="dxa"/>
            <w:tcBorders>
              <w:top w:val="single" w:sz="4" w:space="0" w:color="auto"/>
              <w:left w:val="single" w:sz="4" w:space="0" w:color="auto"/>
              <w:bottom w:val="single" w:sz="4" w:space="0" w:color="auto"/>
              <w:right w:val="single" w:sz="4" w:space="0" w:color="auto"/>
            </w:tcBorders>
            <w:hideMark/>
          </w:tcPr>
          <w:p w:rsidR="000B0933" w:rsidRPr="000B0933" w:rsidRDefault="000B0933" w:rsidP="00D419DA">
            <w:pPr>
              <w:tabs>
                <w:tab w:val="left" w:pos="426"/>
                <w:tab w:val="left" w:pos="3976"/>
              </w:tabs>
              <w:ind w:left="0" w:right="-142" w:firstLine="0"/>
              <w:rPr>
                <w:sz w:val="18"/>
                <w:szCs w:val="18"/>
              </w:rPr>
            </w:pPr>
            <w:r w:rsidRPr="000B0933">
              <w:rPr>
                <w:sz w:val="18"/>
                <w:szCs w:val="18"/>
              </w:rPr>
              <w:t>3.Бюджетные кредиты от других бюджетов системы РФ</w:t>
            </w:r>
          </w:p>
        </w:tc>
        <w:tc>
          <w:tcPr>
            <w:tcW w:w="1560" w:type="dxa"/>
            <w:tcBorders>
              <w:top w:val="single" w:sz="4" w:space="0" w:color="auto"/>
              <w:left w:val="single" w:sz="4" w:space="0" w:color="auto"/>
              <w:bottom w:val="single" w:sz="4" w:space="0" w:color="auto"/>
              <w:right w:val="single" w:sz="4" w:space="0" w:color="auto"/>
            </w:tcBorders>
          </w:tcPr>
          <w:p w:rsidR="000B0933" w:rsidRPr="000B0933" w:rsidRDefault="00787764" w:rsidP="000B0933">
            <w:pPr>
              <w:tabs>
                <w:tab w:val="left" w:pos="426"/>
                <w:tab w:val="left" w:pos="3976"/>
              </w:tabs>
              <w:ind w:left="0" w:right="-142" w:firstLine="567"/>
              <w:rPr>
                <w:sz w:val="18"/>
                <w:szCs w:val="18"/>
              </w:rPr>
            </w:pPr>
            <w:r>
              <w:rPr>
                <w:sz w:val="18"/>
                <w:szCs w:val="18"/>
              </w:rPr>
              <w:t>28263.5</w:t>
            </w:r>
          </w:p>
        </w:tc>
        <w:tc>
          <w:tcPr>
            <w:tcW w:w="1856" w:type="dxa"/>
            <w:tcBorders>
              <w:top w:val="single" w:sz="4" w:space="0" w:color="auto"/>
              <w:left w:val="single" w:sz="4" w:space="0" w:color="auto"/>
              <w:bottom w:val="single" w:sz="4" w:space="0" w:color="auto"/>
              <w:right w:val="single" w:sz="4" w:space="0" w:color="auto"/>
            </w:tcBorders>
          </w:tcPr>
          <w:p w:rsidR="000B0933" w:rsidRPr="000B0933" w:rsidRDefault="00787764" w:rsidP="000B0933">
            <w:pPr>
              <w:tabs>
                <w:tab w:val="left" w:pos="426"/>
                <w:tab w:val="left" w:pos="3976"/>
              </w:tabs>
              <w:ind w:left="0" w:right="-142" w:firstLine="567"/>
              <w:rPr>
                <w:sz w:val="18"/>
                <w:szCs w:val="18"/>
              </w:rPr>
            </w:pPr>
            <w:r>
              <w:rPr>
                <w:sz w:val="18"/>
                <w:szCs w:val="18"/>
              </w:rPr>
              <w:t>0.00</w:t>
            </w:r>
          </w:p>
        </w:tc>
        <w:tc>
          <w:tcPr>
            <w:tcW w:w="1829" w:type="dxa"/>
            <w:tcBorders>
              <w:top w:val="single" w:sz="4" w:space="0" w:color="auto"/>
              <w:left w:val="single" w:sz="4" w:space="0" w:color="auto"/>
              <w:bottom w:val="single" w:sz="4" w:space="0" w:color="auto"/>
              <w:right w:val="single" w:sz="4" w:space="0" w:color="auto"/>
            </w:tcBorders>
          </w:tcPr>
          <w:p w:rsidR="000B0933" w:rsidRPr="000B0933" w:rsidRDefault="00787764" w:rsidP="000B0933">
            <w:pPr>
              <w:tabs>
                <w:tab w:val="left" w:pos="426"/>
                <w:tab w:val="left" w:pos="3976"/>
              </w:tabs>
              <w:ind w:left="0" w:right="-142" w:firstLine="567"/>
              <w:rPr>
                <w:sz w:val="18"/>
                <w:szCs w:val="18"/>
              </w:rPr>
            </w:pPr>
            <w:r>
              <w:rPr>
                <w:sz w:val="18"/>
                <w:szCs w:val="18"/>
              </w:rPr>
              <w:t>15105.00</w:t>
            </w:r>
          </w:p>
        </w:tc>
        <w:tc>
          <w:tcPr>
            <w:tcW w:w="2523" w:type="dxa"/>
            <w:tcBorders>
              <w:top w:val="single" w:sz="4" w:space="0" w:color="auto"/>
              <w:left w:val="single" w:sz="4" w:space="0" w:color="auto"/>
              <w:bottom w:val="single" w:sz="4" w:space="0" w:color="auto"/>
              <w:right w:val="single" w:sz="4" w:space="0" w:color="auto"/>
            </w:tcBorders>
          </w:tcPr>
          <w:p w:rsidR="000B0933" w:rsidRPr="000B0933" w:rsidRDefault="00787764" w:rsidP="000B0933">
            <w:pPr>
              <w:tabs>
                <w:tab w:val="left" w:pos="426"/>
                <w:tab w:val="left" w:pos="3976"/>
              </w:tabs>
              <w:ind w:left="0" w:right="-142" w:firstLine="567"/>
              <w:rPr>
                <w:sz w:val="18"/>
                <w:szCs w:val="18"/>
              </w:rPr>
            </w:pPr>
            <w:r>
              <w:rPr>
                <w:sz w:val="18"/>
                <w:szCs w:val="18"/>
              </w:rPr>
              <w:t>13158.5</w:t>
            </w:r>
          </w:p>
        </w:tc>
      </w:tr>
    </w:tbl>
    <w:p w:rsidR="000B0933" w:rsidRPr="000B0933" w:rsidRDefault="000B0933" w:rsidP="000B0933">
      <w:pPr>
        <w:tabs>
          <w:tab w:val="left" w:pos="426"/>
          <w:tab w:val="left" w:pos="3976"/>
        </w:tabs>
        <w:ind w:left="0" w:right="-142" w:firstLine="567"/>
        <w:rPr>
          <w:sz w:val="18"/>
          <w:szCs w:val="18"/>
        </w:rPr>
      </w:pPr>
    </w:p>
    <w:p w:rsidR="000B0933" w:rsidRPr="000B0933" w:rsidRDefault="000B0933" w:rsidP="000B0933">
      <w:pPr>
        <w:tabs>
          <w:tab w:val="left" w:pos="426"/>
          <w:tab w:val="left" w:pos="3976"/>
        </w:tabs>
        <w:ind w:left="0" w:right="-142" w:firstLine="567"/>
        <w:rPr>
          <w:sz w:val="18"/>
          <w:szCs w:val="18"/>
        </w:rPr>
      </w:pPr>
    </w:p>
    <w:p w:rsidR="000B0933" w:rsidRPr="000B0933" w:rsidRDefault="000B0933" w:rsidP="000B0933">
      <w:pPr>
        <w:tabs>
          <w:tab w:val="left" w:pos="426"/>
          <w:tab w:val="left" w:pos="3976"/>
        </w:tabs>
        <w:ind w:left="0" w:right="-142" w:firstLine="567"/>
        <w:rPr>
          <w:sz w:val="18"/>
          <w:szCs w:val="18"/>
        </w:rPr>
      </w:pPr>
    </w:p>
    <w:p w:rsidR="000B0933" w:rsidRPr="000B0933" w:rsidRDefault="000B0933" w:rsidP="000B0933">
      <w:pPr>
        <w:tabs>
          <w:tab w:val="left" w:pos="426"/>
          <w:tab w:val="left" w:pos="3976"/>
        </w:tabs>
        <w:ind w:left="0" w:right="-142" w:firstLine="567"/>
        <w:rPr>
          <w:sz w:val="18"/>
          <w:szCs w:val="18"/>
        </w:rPr>
      </w:pPr>
    </w:p>
    <w:p w:rsidR="000B0933" w:rsidRPr="00787764" w:rsidRDefault="000B0933" w:rsidP="00787764">
      <w:pPr>
        <w:tabs>
          <w:tab w:val="left" w:pos="426"/>
          <w:tab w:val="left" w:pos="3976"/>
        </w:tabs>
        <w:ind w:left="0" w:right="-142" w:firstLine="567"/>
        <w:jc w:val="right"/>
        <w:rPr>
          <w:i/>
          <w:sz w:val="18"/>
          <w:szCs w:val="18"/>
        </w:rPr>
      </w:pPr>
      <w:r w:rsidRPr="00787764">
        <w:rPr>
          <w:i/>
          <w:sz w:val="18"/>
          <w:szCs w:val="18"/>
        </w:rPr>
        <w:t>Приложение 14</w:t>
      </w:r>
    </w:p>
    <w:p w:rsidR="000B0933" w:rsidRPr="00787764" w:rsidRDefault="000B0933" w:rsidP="00787764">
      <w:pPr>
        <w:tabs>
          <w:tab w:val="left" w:pos="426"/>
          <w:tab w:val="left" w:pos="3976"/>
        </w:tabs>
        <w:ind w:left="0" w:right="-142" w:firstLine="567"/>
        <w:jc w:val="right"/>
        <w:rPr>
          <w:i/>
          <w:sz w:val="18"/>
          <w:szCs w:val="18"/>
        </w:rPr>
      </w:pPr>
      <w:r w:rsidRPr="00787764">
        <w:rPr>
          <w:i/>
          <w:sz w:val="18"/>
          <w:szCs w:val="18"/>
        </w:rPr>
        <w:t xml:space="preserve">к решению Думы Хомутовского </w:t>
      </w:r>
    </w:p>
    <w:p w:rsidR="000B0933" w:rsidRPr="00787764" w:rsidRDefault="000B0933" w:rsidP="00787764">
      <w:pPr>
        <w:tabs>
          <w:tab w:val="left" w:pos="426"/>
          <w:tab w:val="left" w:pos="3976"/>
        </w:tabs>
        <w:ind w:left="0" w:right="-142" w:firstLine="567"/>
        <w:jc w:val="right"/>
        <w:rPr>
          <w:i/>
          <w:sz w:val="18"/>
          <w:szCs w:val="18"/>
        </w:rPr>
      </w:pPr>
      <w:r w:rsidRPr="00787764">
        <w:rPr>
          <w:i/>
          <w:sz w:val="18"/>
          <w:szCs w:val="18"/>
        </w:rPr>
        <w:t>муниципального образования</w:t>
      </w:r>
    </w:p>
    <w:p w:rsidR="000B0933" w:rsidRPr="00787764" w:rsidRDefault="000B0933" w:rsidP="00787764">
      <w:pPr>
        <w:tabs>
          <w:tab w:val="left" w:pos="426"/>
          <w:tab w:val="left" w:pos="3976"/>
        </w:tabs>
        <w:ind w:left="0" w:right="-142" w:firstLine="567"/>
        <w:jc w:val="right"/>
        <w:rPr>
          <w:i/>
          <w:sz w:val="18"/>
          <w:szCs w:val="18"/>
        </w:rPr>
      </w:pPr>
      <w:r w:rsidRPr="00787764">
        <w:rPr>
          <w:i/>
          <w:sz w:val="18"/>
          <w:szCs w:val="18"/>
        </w:rPr>
        <w:t xml:space="preserve">от </w:t>
      </w:r>
      <w:r w:rsidR="00787764">
        <w:rPr>
          <w:i/>
          <w:sz w:val="18"/>
          <w:szCs w:val="18"/>
        </w:rPr>
        <w:t>28 Февраля 2028</w:t>
      </w:r>
      <w:r w:rsidRPr="00787764">
        <w:rPr>
          <w:i/>
          <w:sz w:val="18"/>
          <w:szCs w:val="18"/>
        </w:rPr>
        <w:t>_№</w:t>
      </w:r>
      <w:r w:rsidR="00C8740A">
        <w:rPr>
          <w:i/>
          <w:sz w:val="18"/>
          <w:szCs w:val="18"/>
        </w:rPr>
        <w:t xml:space="preserve"> 37-173</w:t>
      </w:r>
      <w:proofErr w:type="gramStart"/>
      <w:r w:rsidRPr="00787764">
        <w:rPr>
          <w:i/>
          <w:sz w:val="18"/>
          <w:szCs w:val="18"/>
        </w:rPr>
        <w:t xml:space="preserve"> </w:t>
      </w:r>
      <w:r w:rsidR="00C8740A">
        <w:rPr>
          <w:i/>
          <w:sz w:val="18"/>
          <w:szCs w:val="18"/>
        </w:rPr>
        <w:t>Д</w:t>
      </w:r>
      <w:proofErr w:type="gramEnd"/>
      <w:r w:rsidRPr="00787764">
        <w:rPr>
          <w:i/>
          <w:sz w:val="18"/>
          <w:szCs w:val="18"/>
        </w:rPr>
        <w:t xml:space="preserve">        </w:t>
      </w:r>
    </w:p>
    <w:p w:rsidR="000B0933" w:rsidRPr="000B0933" w:rsidRDefault="000B0933" w:rsidP="00A73EB2">
      <w:pPr>
        <w:tabs>
          <w:tab w:val="left" w:pos="426"/>
          <w:tab w:val="left" w:pos="3976"/>
        </w:tabs>
        <w:ind w:left="0" w:right="-142" w:firstLine="567"/>
        <w:jc w:val="center"/>
        <w:rPr>
          <w:sz w:val="18"/>
          <w:szCs w:val="18"/>
        </w:rPr>
      </w:pPr>
    </w:p>
    <w:p w:rsidR="000B0933" w:rsidRPr="000B0933" w:rsidRDefault="000B0933" w:rsidP="00A73EB2">
      <w:pPr>
        <w:tabs>
          <w:tab w:val="left" w:pos="426"/>
          <w:tab w:val="left" w:pos="3976"/>
        </w:tabs>
        <w:ind w:left="0" w:right="-142" w:firstLine="567"/>
        <w:jc w:val="center"/>
        <w:rPr>
          <w:sz w:val="18"/>
          <w:szCs w:val="18"/>
        </w:rPr>
      </w:pPr>
    </w:p>
    <w:p w:rsidR="000B0933" w:rsidRPr="000B0933" w:rsidRDefault="000B0933" w:rsidP="00A73EB2">
      <w:pPr>
        <w:tabs>
          <w:tab w:val="left" w:pos="426"/>
          <w:tab w:val="left" w:pos="3976"/>
        </w:tabs>
        <w:ind w:left="0" w:right="-142" w:firstLine="567"/>
        <w:jc w:val="center"/>
        <w:rPr>
          <w:sz w:val="18"/>
          <w:szCs w:val="18"/>
        </w:rPr>
      </w:pPr>
      <w:r w:rsidRPr="000B0933">
        <w:rPr>
          <w:sz w:val="18"/>
          <w:szCs w:val="18"/>
        </w:rPr>
        <w:t>Программа муниципальных внутренних заимствований</w:t>
      </w:r>
    </w:p>
    <w:p w:rsidR="000B0933" w:rsidRPr="000B0933" w:rsidRDefault="000B0933" w:rsidP="00A73EB2">
      <w:pPr>
        <w:tabs>
          <w:tab w:val="left" w:pos="426"/>
          <w:tab w:val="left" w:pos="3976"/>
        </w:tabs>
        <w:ind w:left="0" w:right="-142" w:firstLine="567"/>
        <w:jc w:val="center"/>
        <w:rPr>
          <w:sz w:val="18"/>
          <w:szCs w:val="18"/>
        </w:rPr>
      </w:pPr>
      <w:r w:rsidRPr="000B0933">
        <w:rPr>
          <w:sz w:val="18"/>
          <w:szCs w:val="18"/>
        </w:rPr>
        <w:t>Хомутовского муниципального образования на плановый период 202</w:t>
      </w:r>
      <w:r w:rsidR="00A73EB2">
        <w:rPr>
          <w:sz w:val="18"/>
          <w:szCs w:val="18"/>
        </w:rPr>
        <w:t>6</w:t>
      </w:r>
      <w:r w:rsidRPr="000B0933">
        <w:rPr>
          <w:sz w:val="18"/>
          <w:szCs w:val="18"/>
        </w:rPr>
        <w:t xml:space="preserve"> и 202</w:t>
      </w:r>
      <w:r w:rsidR="00A73EB2">
        <w:rPr>
          <w:sz w:val="18"/>
          <w:szCs w:val="18"/>
        </w:rPr>
        <w:t>7</w:t>
      </w:r>
      <w:r w:rsidRPr="000B0933">
        <w:rPr>
          <w:sz w:val="18"/>
          <w:szCs w:val="18"/>
        </w:rPr>
        <w:t xml:space="preserve"> годов</w:t>
      </w:r>
    </w:p>
    <w:p w:rsidR="000B0933" w:rsidRPr="000B0933" w:rsidRDefault="000B0933" w:rsidP="000B0933">
      <w:pPr>
        <w:tabs>
          <w:tab w:val="left" w:pos="426"/>
          <w:tab w:val="left" w:pos="3976"/>
        </w:tabs>
        <w:ind w:left="0" w:right="-142" w:firstLine="567"/>
        <w:rPr>
          <w:sz w:val="18"/>
          <w:szCs w:val="18"/>
        </w:rPr>
      </w:pPr>
    </w:p>
    <w:p w:rsidR="000B0933" w:rsidRPr="000B0933" w:rsidRDefault="000B0933" w:rsidP="000B0933">
      <w:pPr>
        <w:tabs>
          <w:tab w:val="left" w:pos="426"/>
          <w:tab w:val="left" w:pos="3976"/>
        </w:tabs>
        <w:ind w:left="0" w:right="-142" w:firstLine="567"/>
        <w:rPr>
          <w:sz w:val="18"/>
          <w:szCs w:val="18"/>
        </w:rPr>
      </w:pPr>
    </w:p>
    <w:p w:rsidR="000B0933" w:rsidRPr="000B0933" w:rsidRDefault="000B0933" w:rsidP="000B0933">
      <w:pPr>
        <w:tabs>
          <w:tab w:val="left" w:pos="426"/>
          <w:tab w:val="left" w:pos="3976"/>
        </w:tabs>
        <w:ind w:left="0" w:right="-142" w:firstLine="567"/>
        <w:rPr>
          <w:sz w:val="18"/>
          <w:szCs w:val="18"/>
        </w:rPr>
      </w:pPr>
      <w:r w:rsidRPr="000B0933">
        <w:rPr>
          <w:sz w:val="18"/>
          <w:szCs w:val="18"/>
        </w:rPr>
        <w:t>Единица измерения: тыс. руб.</w:t>
      </w:r>
    </w:p>
    <w:tbl>
      <w:tblPr>
        <w:tblStyle w:val="aa"/>
        <w:tblW w:w="10291" w:type="dxa"/>
        <w:tblLayout w:type="fixed"/>
        <w:tblLook w:val="04A0" w:firstRow="1" w:lastRow="0" w:firstColumn="1" w:lastColumn="0" w:noHBand="0" w:noVBand="1"/>
      </w:tblPr>
      <w:tblGrid>
        <w:gridCol w:w="2056"/>
        <w:gridCol w:w="1596"/>
        <w:gridCol w:w="1134"/>
        <w:gridCol w:w="851"/>
        <w:gridCol w:w="949"/>
        <w:gridCol w:w="981"/>
        <w:gridCol w:w="1362"/>
        <w:gridCol w:w="1362"/>
      </w:tblGrid>
      <w:tr w:rsidR="000B0933" w:rsidRPr="000B0933" w:rsidTr="00A73EB2">
        <w:tc>
          <w:tcPr>
            <w:tcW w:w="2056" w:type="dxa"/>
            <w:tcBorders>
              <w:top w:val="single" w:sz="4" w:space="0" w:color="auto"/>
              <w:left w:val="single" w:sz="4" w:space="0" w:color="auto"/>
              <w:bottom w:val="single" w:sz="4" w:space="0" w:color="auto"/>
              <w:right w:val="single" w:sz="4" w:space="0" w:color="auto"/>
            </w:tcBorders>
            <w:hideMark/>
          </w:tcPr>
          <w:p w:rsidR="000B0933" w:rsidRPr="000B0933" w:rsidRDefault="00A73EB2" w:rsidP="00DB3671">
            <w:pPr>
              <w:tabs>
                <w:tab w:val="left" w:pos="0"/>
                <w:tab w:val="left" w:pos="3976"/>
              </w:tabs>
              <w:ind w:left="0" w:right="-142" w:firstLine="0"/>
              <w:jc w:val="left"/>
              <w:rPr>
                <w:sz w:val="18"/>
                <w:szCs w:val="18"/>
              </w:rPr>
            </w:pPr>
            <w:r>
              <w:rPr>
                <w:sz w:val="18"/>
                <w:szCs w:val="18"/>
              </w:rPr>
              <w:t>Виды</w:t>
            </w:r>
            <w:r w:rsidR="008E00B4">
              <w:rPr>
                <w:sz w:val="18"/>
                <w:szCs w:val="18"/>
              </w:rPr>
              <w:t xml:space="preserve"> </w:t>
            </w:r>
            <w:r w:rsidR="000B0933" w:rsidRPr="000B0933">
              <w:rPr>
                <w:sz w:val="18"/>
                <w:szCs w:val="18"/>
              </w:rPr>
              <w:t>долговых обязательств (привлечение/погашение)</w:t>
            </w:r>
          </w:p>
        </w:tc>
        <w:tc>
          <w:tcPr>
            <w:tcW w:w="1596" w:type="dxa"/>
            <w:tcBorders>
              <w:top w:val="single" w:sz="4" w:space="0" w:color="auto"/>
              <w:left w:val="single" w:sz="4" w:space="0" w:color="auto"/>
              <w:bottom w:val="single" w:sz="4" w:space="0" w:color="auto"/>
              <w:right w:val="single" w:sz="4" w:space="0" w:color="auto"/>
            </w:tcBorders>
            <w:hideMark/>
          </w:tcPr>
          <w:p w:rsidR="000B0933" w:rsidRPr="000B0933" w:rsidRDefault="000B0933" w:rsidP="00DB3671">
            <w:pPr>
              <w:tabs>
                <w:tab w:val="left" w:pos="426"/>
                <w:tab w:val="left" w:pos="3976"/>
              </w:tabs>
              <w:ind w:left="0" w:right="-142" w:firstLine="0"/>
              <w:rPr>
                <w:sz w:val="18"/>
                <w:szCs w:val="18"/>
              </w:rPr>
            </w:pPr>
            <w:r w:rsidRPr="000B0933">
              <w:rPr>
                <w:sz w:val="18"/>
                <w:szCs w:val="18"/>
              </w:rPr>
              <w:t>Объем муниципального долга на 1 января 202</w:t>
            </w:r>
            <w:r w:rsidR="00DB3671">
              <w:rPr>
                <w:sz w:val="18"/>
                <w:szCs w:val="18"/>
              </w:rPr>
              <w:t>6</w:t>
            </w:r>
            <w:r w:rsidRPr="000B0933">
              <w:rPr>
                <w:sz w:val="18"/>
                <w:szCs w:val="18"/>
              </w:rPr>
              <w:t xml:space="preserve"> года</w:t>
            </w:r>
          </w:p>
        </w:tc>
        <w:tc>
          <w:tcPr>
            <w:tcW w:w="1134" w:type="dxa"/>
            <w:tcBorders>
              <w:top w:val="single" w:sz="4" w:space="0" w:color="auto"/>
              <w:left w:val="single" w:sz="4" w:space="0" w:color="auto"/>
              <w:bottom w:val="single" w:sz="4" w:space="0" w:color="auto"/>
              <w:right w:val="single" w:sz="4" w:space="0" w:color="auto"/>
            </w:tcBorders>
            <w:hideMark/>
          </w:tcPr>
          <w:p w:rsidR="000B0933" w:rsidRPr="000B0933" w:rsidRDefault="000B0933" w:rsidP="00DB3671">
            <w:pPr>
              <w:tabs>
                <w:tab w:val="left" w:pos="426"/>
                <w:tab w:val="left" w:pos="3976"/>
              </w:tabs>
              <w:ind w:left="0" w:right="-142" w:firstLine="0"/>
              <w:rPr>
                <w:sz w:val="18"/>
                <w:szCs w:val="18"/>
              </w:rPr>
            </w:pPr>
            <w:r w:rsidRPr="000B0933">
              <w:rPr>
                <w:sz w:val="18"/>
                <w:szCs w:val="18"/>
              </w:rPr>
              <w:t>Объем привлечения в 202</w:t>
            </w:r>
            <w:r w:rsidR="00DB3671">
              <w:rPr>
                <w:sz w:val="18"/>
                <w:szCs w:val="18"/>
              </w:rPr>
              <w:t>6</w:t>
            </w:r>
            <w:r w:rsidRPr="000B0933">
              <w:rPr>
                <w:sz w:val="18"/>
                <w:szCs w:val="18"/>
              </w:rPr>
              <w:t xml:space="preserve"> году</w:t>
            </w:r>
          </w:p>
        </w:tc>
        <w:tc>
          <w:tcPr>
            <w:tcW w:w="851" w:type="dxa"/>
            <w:tcBorders>
              <w:top w:val="single" w:sz="4" w:space="0" w:color="auto"/>
              <w:left w:val="single" w:sz="4" w:space="0" w:color="auto"/>
              <w:bottom w:val="single" w:sz="4" w:space="0" w:color="auto"/>
              <w:right w:val="single" w:sz="4" w:space="0" w:color="auto"/>
            </w:tcBorders>
            <w:hideMark/>
          </w:tcPr>
          <w:p w:rsidR="000B0933" w:rsidRPr="000B0933" w:rsidRDefault="000B0933" w:rsidP="00B54D4D">
            <w:pPr>
              <w:tabs>
                <w:tab w:val="left" w:pos="426"/>
                <w:tab w:val="left" w:pos="3976"/>
              </w:tabs>
              <w:ind w:left="0" w:right="-142" w:firstLine="0"/>
              <w:rPr>
                <w:sz w:val="18"/>
                <w:szCs w:val="18"/>
              </w:rPr>
            </w:pPr>
            <w:r w:rsidRPr="000B0933">
              <w:rPr>
                <w:sz w:val="18"/>
                <w:szCs w:val="18"/>
              </w:rPr>
              <w:t xml:space="preserve">Объем </w:t>
            </w:r>
            <w:proofErr w:type="spellStart"/>
            <w:r w:rsidRPr="000B0933">
              <w:rPr>
                <w:sz w:val="18"/>
                <w:szCs w:val="18"/>
              </w:rPr>
              <w:t>погашенив</w:t>
            </w:r>
            <w:proofErr w:type="spellEnd"/>
            <w:r w:rsidRPr="000B0933">
              <w:rPr>
                <w:sz w:val="18"/>
                <w:szCs w:val="18"/>
              </w:rPr>
              <w:t xml:space="preserve"> 202</w:t>
            </w:r>
            <w:r w:rsidR="00DB3671">
              <w:rPr>
                <w:sz w:val="18"/>
                <w:szCs w:val="18"/>
              </w:rPr>
              <w:t>6</w:t>
            </w:r>
            <w:r w:rsidRPr="000B0933">
              <w:rPr>
                <w:sz w:val="18"/>
                <w:szCs w:val="18"/>
              </w:rPr>
              <w:t>году</w:t>
            </w:r>
          </w:p>
        </w:tc>
        <w:tc>
          <w:tcPr>
            <w:tcW w:w="949" w:type="dxa"/>
            <w:tcBorders>
              <w:top w:val="single" w:sz="4" w:space="0" w:color="auto"/>
              <w:left w:val="single" w:sz="4" w:space="0" w:color="auto"/>
              <w:bottom w:val="single" w:sz="4" w:space="0" w:color="auto"/>
              <w:right w:val="single" w:sz="4" w:space="0" w:color="auto"/>
            </w:tcBorders>
          </w:tcPr>
          <w:p w:rsidR="000B0933" w:rsidRPr="000B0933" w:rsidRDefault="000B0933" w:rsidP="008E00B4">
            <w:pPr>
              <w:tabs>
                <w:tab w:val="left" w:pos="426"/>
                <w:tab w:val="left" w:pos="3976"/>
              </w:tabs>
              <w:ind w:left="0" w:right="-142" w:firstLine="0"/>
              <w:jc w:val="left"/>
              <w:rPr>
                <w:sz w:val="18"/>
                <w:szCs w:val="18"/>
              </w:rPr>
            </w:pPr>
            <w:r w:rsidRPr="000B0933">
              <w:rPr>
                <w:sz w:val="18"/>
                <w:szCs w:val="18"/>
              </w:rPr>
              <w:t>Объем привлечения в 202</w:t>
            </w:r>
            <w:r w:rsidR="00DB3671">
              <w:rPr>
                <w:sz w:val="18"/>
                <w:szCs w:val="18"/>
              </w:rPr>
              <w:t>7</w:t>
            </w:r>
            <w:r w:rsidRPr="000B0933">
              <w:rPr>
                <w:sz w:val="18"/>
                <w:szCs w:val="18"/>
              </w:rPr>
              <w:t xml:space="preserve"> году</w:t>
            </w:r>
          </w:p>
          <w:p w:rsidR="000B0933" w:rsidRPr="000B0933" w:rsidRDefault="000B0933" w:rsidP="008E00B4">
            <w:pPr>
              <w:tabs>
                <w:tab w:val="left" w:pos="426"/>
                <w:tab w:val="left" w:pos="3976"/>
              </w:tabs>
              <w:ind w:left="0" w:right="-142" w:firstLine="567"/>
              <w:jc w:val="left"/>
              <w:rPr>
                <w:sz w:val="18"/>
                <w:szCs w:val="18"/>
              </w:rPr>
            </w:pPr>
          </w:p>
          <w:p w:rsidR="000B0933" w:rsidRPr="000B0933" w:rsidRDefault="000B0933" w:rsidP="008E00B4">
            <w:pPr>
              <w:tabs>
                <w:tab w:val="left" w:pos="426"/>
                <w:tab w:val="left" w:pos="3976"/>
              </w:tabs>
              <w:ind w:left="0" w:right="-142" w:firstLine="567"/>
              <w:jc w:val="left"/>
              <w:rPr>
                <w:sz w:val="18"/>
                <w:szCs w:val="18"/>
              </w:rPr>
            </w:pPr>
          </w:p>
        </w:tc>
        <w:tc>
          <w:tcPr>
            <w:tcW w:w="981" w:type="dxa"/>
            <w:tcBorders>
              <w:top w:val="single" w:sz="4" w:space="0" w:color="auto"/>
              <w:left w:val="single" w:sz="4" w:space="0" w:color="auto"/>
              <w:bottom w:val="single" w:sz="4" w:space="0" w:color="auto"/>
              <w:right w:val="single" w:sz="4" w:space="0" w:color="auto"/>
            </w:tcBorders>
            <w:hideMark/>
          </w:tcPr>
          <w:p w:rsidR="000B0933" w:rsidRPr="000B0933" w:rsidRDefault="000B0933" w:rsidP="00B54D4D">
            <w:pPr>
              <w:tabs>
                <w:tab w:val="left" w:pos="426"/>
                <w:tab w:val="left" w:pos="3976"/>
              </w:tabs>
              <w:ind w:left="0" w:right="-142" w:firstLine="0"/>
              <w:jc w:val="left"/>
              <w:rPr>
                <w:sz w:val="18"/>
                <w:szCs w:val="18"/>
              </w:rPr>
            </w:pPr>
            <w:r w:rsidRPr="000B0933">
              <w:rPr>
                <w:sz w:val="18"/>
                <w:szCs w:val="18"/>
              </w:rPr>
              <w:t>Объем погашения в 202</w:t>
            </w:r>
            <w:r w:rsidR="00B54D4D">
              <w:rPr>
                <w:sz w:val="18"/>
                <w:szCs w:val="18"/>
              </w:rPr>
              <w:t>7</w:t>
            </w:r>
            <w:r w:rsidRPr="000B0933">
              <w:rPr>
                <w:sz w:val="18"/>
                <w:szCs w:val="18"/>
              </w:rPr>
              <w:t xml:space="preserve"> году</w:t>
            </w:r>
          </w:p>
        </w:tc>
        <w:tc>
          <w:tcPr>
            <w:tcW w:w="1362" w:type="dxa"/>
            <w:tcBorders>
              <w:top w:val="single" w:sz="4" w:space="0" w:color="auto"/>
              <w:left w:val="single" w:sz="4" w:space="0" w:color="auto"/>
              <w:bottom w:val="single" w:sz="4" w:space="0" w:color="auto"/>
              <w:right w:val="single" w:sz="4" w:space="0" w:color="auto"/>
            </w:tcBorders>
            <w:hideMark/>
          </w:tcPr>
          <w:p w:rsidR="000B0933" w:rsidRPr="000B0933" w:rsidRDefault="000B0933" w:rsidP="00B54D4D">
            <w:pPr>
              <w:tabs>
                <w:tab w:val="left" w:pos="426"/>
                <w:tab w:val="left" w:pos="3976"/>
              </w:tabs>
              <w:ind w:left="0" w:right="-142" w:firstLine="0"/>
              <w:jc w:val="left"/>
              <w:rPr>
                <w:sz w:val="18"/>
                <w:szCs w:val="18"/>
              </w:rPr>
            </w:pPr>
            <w:r w:rsidRPr="000B0933">
              <w:rPr>
                <w:sz w:val="18"/>
                <w:szCs w:val="18"/>
              </w:rPr>
              <w:t>Верхний предел муниципального долга на 1 января 202</w:t>
            </w:r>
            <w:r w:rsidR="00B54D4D">
              <w:rPr>
                <w:sz w:val="18"/>
                <w:szCs w:val="18"/>
              </w:rPr>
              <w:t>7</w:t>
            </w:r>
            <w:r w:rsidRPr="000B0933">
              <w:rPr>
                <w:sz w:val="18"/>
                <w:szCs w:val="18"/>
              </w:rPr>
              <w:t xml:space="preserve"> года</w:t>
            </w:r>
          </w:p>
        </w:tc>
        <w:tc>
          <w:tcPr>
            <w:tcW w:w="1362" w:type="dxa"/>
            <w:tcBorders>
              <w:top w:val="single" w:sz="4" w:space="0" w:color="auto"/>
              <w:left w:val="single" w:sz="4" w:space="0" w:color="auto"/>
              <w:bottom w:val="single" w:sz="4" w:space="0" w:color="auto"/>
              <w:right w:val="single" w:sz="4" w:space="0" w:color="auto"/>
            </w:tcBorders>
            <w:hideMark/>
          </w:tcPr>
          <w:p w:rsidR="000B0933" w:rsidRPr="000B0933" w:rsidRDefault="000B0933" w:rsidP="00B54D4D">
            <w:pPr>
              <w:tabs>
                <w:tab w:val="left" w:pos="426"/>
                <w:tab w:val="left" w:pos="3976"/>
              </w:tabs>
              <w:ind w:left="0" w:right="-142" w:firstLine="0"/>
              <w:jc w:val="left"/>
              <w:rPr>
                <w:sz w:val="18"/>
                <w:szCs w:val="18"/>
              </w:rPr>
            </w:pPr>
            <w:r w:rsidRPr="000B0933">
              <w:rPr>
                <w:sz w:val="18"/>
                <w:szCs w:val="18"/>
              </w:rPr>
              <w:t>Верхний предел муниципального долга на 1 января 202</w:t>
            </w:r>
            <w:r w:rsidR="00B54D4D">
              <w:rPr>
                <w:sz w:val="18"/>
                <w:szCs w:val="18"/>
              </w:rPr>
              <w:t>8</w:t>
            </w:r>
            <w:r w:rsidRPr="000B0933">
              <w:rPr>
                <w:sz w:val="18"/>
                <w:szCs w:val="18"/>
              </w:rPr>
              <w:t xml:space="preserve"> года</w:t>
            </w:r>
          </w:p>
        </w:tc>
      </w:tr>
      <w:tr w:rsidR="000B0933" w:rsidRPr="000B0933" w:rsidTr="00A73EB2">
        <w:tc>
          <w:tcPr>
            <w:tcW w:w="2056" w:type="dxa"/>
            <w:tcBorders>
              <w:top w:val="single" w:sz="4" w:space="0" w:color="auto"/>
              <w:left w:val="single" w:sz="4" w:space="0" w:color="auto"/>
              <w:bottom w:val="single" w:sz="4" w:space="0" w:color="auto"/>
              <w:right w:val="single" w:sz="4" w:space="0" w:color="auto"/>
            </w:tcBorders>
            <w:hideMark/>
          </w:tcPr>
          <w:p w:rsidR="000B0933" w:rsidRPr="000B0933" w:rsidRDefault="000B0933" w:rsidP="000B0933">
            <w:pPr>
              <w:tabs>
                <w:tab w:val="left" w:pos="426"/>
                <w:tab w:val="left" w:pos="3976"/>
              </w:tabs>
              <w:ind w:left="0" w:right="-142" w:firstLine="567"/>
              <w:rPr>
                <w:sz w:val="18"/>
                <w:szCs w:val="18"/>
              </w:rPr>
            </w:pPr>
            <w:r w:rsidRPr="000B0933">
              <w:rPr>
                <w:sz w:val="18"/>
                <w:szCs w:val="18"/>
              </w:rPr>
              <w:t>Объем заимствований, всего</w:t>
            </w:r>
          </w:p>
        </w:tc>
        <w:tc>
          <w:tcPr>
            <w:tcW w:w="1596" w:type="dxa"/>
            <w:tcBorders>
              <w:top w:val="single" w:sz="4" w:space="0" w:color="auto"/>
              <w:left w:val="single" w:sz="4" w:space="0" w:color="auto"/>
              <w:bottom w:val="single" w:sz="4" w:space="0" w:color="auto"/>
              <w:right w:val="single" w:sz="4" w:space="0" w:color="auto"/>
            </w:tcBorders>
          </w:tcPr>
          <w:p w:rsidR="000B0933" w:rsidRPr="000B0933" w:rsidRDefault="002D0931" w:rsidP="000B0933">
            <w:pPr>
              <w:tabs>
                <w:tab w:val="left" w:pos="426"/>
                <w:tab w:val="left" w:pos="3976"/>
              </w:tabs>
              <w:ind w:left="0" w:right="-142" w:firstLine="567"/>
              <w:rPr>
                <w:sz w:val="18"/>
                <w:szCs w:val="18"/>
              </w:rPr>
            </w:pPr>
            <w:r>
              <w:rPr>
                <w:sz w:val="18"/>
                <w:szCs w:val="18"/>
              </w:rPr>
              <w:t>36276.29</w:t>
            </w:r>
          </w:p>
        </w:tc>
        <w:tc>
          <w:tcPr>
            <w:tcW w:w="1134" w:type="dxa"/>
            <w:tcBorders>
              <w:top w:val="single" w:sz="4" w:space="0" w:color="auto"/>
              <w:left w:val="single" w:sz="4" w:space="0" w:color="auto"/>
              <w:bottom w:val="single" w:sz="4" w:space="0" w:color="auto"/>
              <w:right w:val="single" w:sz="4" w:space="0" w:color="auto"/>
            </w:tcBorders>
          </w:tcPr>
          <w:p w:rsidR="000B0933" w:rsidRPr="000B0933" w:rsidRDefault="002D0931" w:rsidP="002D0931">
            <w:pPr>
              <w:tabs>
                <w:tab w:val="left" w:pos="426"/>
                <w:tab w:val="left" w:pos="3976"/>
              </w:tabs>
              <w:ind w:left="0" w:right="-142" w:firstLine="0"/>
              <w:rPr>
                <w:sz w:val="18"/>
                <w:szCs w:val="18"/>
              </w:rPr>
            </w:pPr>
            <w:r>
              <w:rPr>
                <w:sz w:val="18"/>
                <w:szCs w:val="18"/>
              </w:rPr>
              <w:t>15394.12</w:t>
            </w:r>
          </w:p>
        </w:tc>
        <w:tc>
          <w:tcPr>
            <w:tcW w:w="851" w:type="dxa"/>
            <w:tcBorders>
              <w:top w:val="single" w:sz="4" w:space="0" w:color="auto"/>
              <w:left w:val="single" w:sz="4" w:space="0" w:color="auto"/>
              <w:bottom w:val="single" w:sz="4" w:space="0" w:color="auto"/>
              <w:right w:val="single" w:sz="4" w:space="0" w:color="auto"/>
            </w:tcBorders>
          </w:tcPr>
          <w:p w:rsidR="000B0933" w:rsidRPr="000B0933" w:rsidRDefault="002D0931" w:rsidP="002D0931">
            <w:pPr>
              <w:tabs>
                <w:tab w:val="left" w:pos="426"/>
                <w:tab w:val="left" w:pos="3976"/>
              </w:tabs>
              <w:ind w:left="0" w:right="-142" w:firstLine="0"/>
              <w:rPr>
                <w:sz w:val="18"/>
                <w:szCs w:val="18"/>
              </w:rPr>
            </w:pPr>
            <w:r>
              <w:rPr>
                <w:sz w:val="18"/>
                <w:szCs w:val="18"/>
              </w:rPr>
              <w:t>9098.50</w:t>
            </w:r>
          </w:p>
        </w:tc>
        <w:tc>
          <w:tcPr>
            <w:tcW w:w="949" w:type="dxa"/>
            <w:tcBorders>
              <w:top w:val="single" w:sz="4" w:space="0" w:color="auto"/>
              <w:left w:val="single" w:sz="4" w:space="0" w:color="auto"/>
              <w:bottom w:val="single" w:sz="4" w:space="0" w:color="auto"/>
              <w:right w:val="single" w:sz="4" w:space="0" w:color="auto"/>
            </w:tcBorders>
          </w:tcPr>
          <w:p w:rsidR="000B0933" w:rsidRPr="000B0933" w:rsidRDefault="002D0931" w:rsidP="002D0931">
            <w:pPr>
              <w:tabs>
                <w:tab w:val="left" w:pos="426"/>
                <w:tab w:val="left" w:pos="3976"/>
              </w:tabs>
              <w:ind w:left="0" w:right="-142" w:firstLine="0"/>
              <w:rPr>
                <w:sz w:val="18"/>
                <w:szCs w:val="18"/>
              </w:rPr>
            </w:pPr>
            <w:r>
              <w:rPr>
                <w:sz w:val="18"/>
                <w:szCs w:val="18"/>
              </w:rPr>
              <w:t>11280.43</w:t>
            </w:r>
          </w:p>
        </w:tc>
        <w:tc>
          <w:tcPr>
            <w:tcW w:w="981" w:type="dxa"/>
            <w:tcBorders>
              <w:top w:val="single" w:sz="4" w:space="0" w:color="auto"/>
              <w:left w:val="single" w:sz="4" w:space="0" w:color="auto"/>
              <w:bottom w:val="single" w:sz="4" w:space="0" w:color="auto"/>
              <w:right w:val="single" w:sz="4" w:space="0" w:color="auto"/>
            </w:tcBorders>
          </w:tcPr>
          <w:p w:rsidR="000B0933" w:rsidRPr="000B0933" w:rsidRDefault="002D0931" w:rsidP="002D0931">
            <w:pPr>
              <w:tabs>
                <w:tab w:val="left" w:pos="426"/>
                <w:tab w:val="left" w:pos="3976"/>
              </w:tabs>
              <w:ind w:left="0" w:right="-142" w:firstLine="0"/>
              <w:rPr>
                <w:sz w:val="18"/>
                <w:szCs w:val="18"/>
              </w:rPr>
            </w:pPr>
            <w:r>
              <w:rPr>
                <w:sz w:val="18"/>
                <w:szCs w:val="18"/>
              </w:rPr>
              <w:t>4060.00</w:t>
            </w:r>
          </w:p>
        </w:tc>
        <w:tc>
          <w:tcPr>
            <w:tcW w:w="1362" w:type="dxa"/>
            <w:tcBorders>
              <w:top w:val="single" w:sz="4" w:space="0" w:color="auto"/>
              <w:left w:val="single" w:sz="4" w:space="0" w:color="auto"/>
              <w:bottom w:val="single" w:sz="4" w:space="0" w:color="auto"/>
              <w:right w:val="single" w:sz="4" w:space="0" w:color="auto"/>
            </w:tcBorders>
          </w:tcPr>
          <w:p w:rsidR="000B0933" w:rsidRPr="000B0933" w:rsidRDefault="00732F5F" w:rsidP="00732F5F">
            <w:pPr>
              <w:tabs>
                <w:tab w:val="left" w:pos="426"/>
                <w:tab w:val="left" w:pos="3976"/>
              </w:tabs>
              <w:ind w:right="-142"/>
              <w:rPr>
                <w:sz w:val="18"/>
                <w:szCs w:val="18"/>
              </w:rPr>
            </w:pPr>
            <w:r>
              <w:rPr>
                <w:sz w:val="18"/>
                <w:szCs w:val="18"/>
              </w:rPr>
              <w:t>42571.91</w:t>
            </w:r>
          </w:p>
        </w:tc>
        <w:tc>
          <w:tcPr>
            <w:tcW w:w="1362" w:type="dxa"/>
            <w:tcBorders>
              <w:top w:val="single" w:sz="4" w:space="0" w:color="auto"/>
              <w:left w:val="single" w:sz="4" w:space="0" w:color="auto"/>
              <w:bottom w:val="single" w:sz="4" w:space="0" w:color="auto"/>
              <w:right w:val="single" w:sz="4" w:space="0" w:color="auto"/>
            </w:tcBorders>
          </w:tcPr>
          <w:p w:rsidR="000B0933" w:rsidRPr="000B0933" w:rsidRDefault="00732F5F" w:rsidP="00732F5F">
            <w:pPr>
              <w:tabs>
                <w:tab w:val="left" w:pos="426"/>
                <w:tab w:val="left" w:pos="3976"/>
              </w:tabs>
              <w:ind w:right="-142"/>
              <w:rPr>
                <w:sz w:val="18"/>
                <w:szCs w:val="18"/>
              </w:rPr>
            </w:pPr>
            <w:r>
              <w:rPr>
                <w:sz w:val="18"/>
                <w:szCs w:val="18"/>
              </w:rPr>
              <w:t>49792.34</w:t>
            </w:r>
          </w:p>
        </w:tc>
      </w:tr>
      <w:tr w:rsidR="000B0933" w:rsidRPr="000B0933" w:rsidTr="00A73EB2">
        <w:tc>
          <w:tcPr>
            <w:tcW w:w="2056" w:type="dxa"/>
            <w:tcBorders>
              <w:top w:val="single" w:sz="4" w:space="0" w:color="auto"/>
              <w:left w:val="single" w:sz="4" w:space="0" w:color="auto"/>
              <w:bottom w:val="single" w:sz="4" w:space="0" w:color="auto"/>
              <w:right w:val="single" w:sz="4" w:space="0" w:color="auto"/>
            </w:tcBorders>
            <w:hideMark/>
          </w:tcPr>
          <w:p w:rsidR="000B0933" w:rsidRPr="000B0933" w:rsidRDefault="000B0933" w:rsidP="000B0933">
            <w:pPr>
              <w:tabs>
                <w:tab w:val="left" w:pos="426"/>
                <w:tab w:val="left" w:pos="3976"/>
              </w:tabs>
              <w:ind w:left="0" w:right="-142" w:firstLine="567"/>
              <w:rPr>
                <w:sz w:val="18"/>
                <w:szCs w:val="18"/>
              </w:rPr>
            </w:pPr>
            <w:r w:rsidRPr="000B0933">
              <w:rPr>
                <w:sz w:val="18"/>
                <w:szCs w:val="18"/>
              </w:rPr>
              <w:t>В том числе:</w:t>
            </w:r>
          </w:p>
        </w:tc>
        <w:tc>
          <w:tcPr>
            <w:tcW w:w="1596"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c>
          <w:tcPr>
            <w:tcW w:w="949"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c>
          <w:tcPr>
            <w:tcW w:w="981"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c>
          <w:tcPr>
            <w:tcW w:w="1362"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c>
          <w:tcPr>
            <w:tcW w:w="1362" w:type="dxa"/>
            <w:tcBorders>
              <w:top w:val="single" w:sz="4" w:space="0" w:color="auto"/>
              <w:left w:val="single" w:sz="4" w:space="0" w:color="auto"/>
              <w:bottom w:val="single" w:sz="4" w:space="0" w:color="auto"/>
              <w:right w:val="single" w:sz="4" w:space="0" w:color="auto"/>
            </w:tcBorders>
          </w:tcPr>
          <w:p w:rsidR="000B0933" w:rsidRPr="000B0933" w:rsidRDefault="000B0933" w:rsidP="000B0933">
            <w:pPr>
              <w:tabs>
                <w:tab w:val="left" w:pos="426"/>
                <w:tab w:val="left" w:pos="3976"/>
              </w:tabs>
              <w:ind w:left="0" w:right="-142" w:firstLine="567"/>
              <w:rPr>
                <w:sz w:val="18"/>
                <w:szCs w:val="18"/>
              </w:rPr>
            </w:pPr>
          </w:p>
        </w:tc>
      </w:tr>
      <w:tr w:rsidR="000B0933" w:rsidRPr="000B0933" w:rsidTr="00A73EB2">
        <w:tc>
          <w:tcPr>
            <w:tcW w:w="2056" w:type="dxa"/>
            <w:tcBorders>
              <w:top w:val="single" w:sz="4" w:space="0" w:color="auto"/>
              <w:left w:val="single" w:sz="4" w:space="0" w:color="auto"/>
              <w:bottom w:val="single" w:sz="4" w:space="0" w:color="auto"/>
              <w:right w:val="single" w:sz="4" w:space="0" w:color="auto"/>
            </w:tcBorders>
            <w:hideMark/>
          </w:tcPr>
          <w:p w:rsidR="000B0933" w:rsidRPr="000B0933" w:rsidRDefault="000B0933" w:rsidP="008E00B4">
            <w:pPr>
              <w:tabs>
                <w:tab w:val="left" w:pos="426"/>
                <w:tab w:val="left" w:pos="3976"/>
              </w:tabs>
              <w:ind w:left="0" w:right="-142" w:firstLine="0"/>
              <w:rPr>
                <w:sz w:val="18"/>
                <w:szCs w:val="18"/>
              </w:rPr>
            </w:pPr>
            <w:r w:rsidRPr="000B0933">
              <w:rPr>
                <w:sz w:val="18"/>
                <w:szCs w:val="18"/>
              </w:rPr>
              <w:t>1.Государственные (муниципальные) ценные бумаги, номинальная стоимость которых указана в валюте РФ</w:t>
            </w:r>
          </w:p>
        </w:tc>
        <w:tc>
          <w:tcPr>
            <w:tcW w:w="1596" w:type="dxa"/>
            <w:tcBorders>
              <w:top w:val="single" w:sz="4" w:space="0" w:color="auto"/>
              <w:left w:val="single" w:sz="4" w:space="0" w:color="auto"/>
              <w:bottom w:val="single" w:sz="4" w:space="0" w:color="auto"/>
              <w:right w:val="single" w:sz="4" w:space="0" w:color="auto"/>
            </w:tcBorders>
          </w:tcPr>
          <w:p w:rsidR="000B0933" w:rsidRPr="000B0933" w:rsidRDefault="00732F5F" w:rsidP="000B0933">
            <w:pPr>
              <w:tabs>
                <w:tab w:val="left" w:pos="426"/>
                <w:tab w:val="left" w:pos="3976"/>
              </w:tabs>
              <w:ind w:left="0" w:right="-142" w:firstLine="567"/>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0B0933" w:rsidRPr="000B0933" w:rsidRDefault="00732F5F" w:rsidP="00B75978">
            <w:pPr>
              <w:tabs>
                <w:tab w:val="left" w:pos="426"/>
                <w:tab w:val="left" w:pos="3976"/>
              </w:tabs>
              <w:ind w:left="0" w:right="-142" w:firstLine="0"/>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0B0933" w:rsidRPr="000B0933" w:rsidRDefault="00732F5F" w:rsidP="00732F5F">
            <w:pPr>
              <w:tabs>
                <w:tab w:val="left" w:pos="426"/>
                <w:tab w:val="left" w:pos="3976"/>
              </w:tabs>
              <w:ind w:left="0" w:right="-142" w:firstLine="0"/>
              <w:rPr>
                <w:sz w:val="18"/>
                <w:szCs w:val="18"/>
              </w:rPr>
            </w:pPr>
            <w:r>
              <w:rPr>
                <w:sz w:val="18"/>
                <w:szCs w:val="18"/>
              </w:rPr>
              <w:t>0.00</w:t>
            </w:r>
          </w:p>
        </w:tc>
        <w:tc>
          <w:tcPr>
            <w:tcW w:w="949" w:type="dxa"/>
            <w:tcBorders>
              <w:top w:val="single" w:sz="4" w:space="0" w:color="auto"/>
              <w:left w:val="single" w:sz="4" w:space="0" w:color="auto"/>
              <w:bottom w:val="single" w:sz="4" w:space="0" w:color="auto"/>
              <w:right w:val="single" w:sz="4" w:space="0" w:color="auto"/>
            </w:tcBorders>
          </w:tcPr>
          <w:p w:rsidR="000B0933" w:rsidRPr="000B0933" w:rsidRDefault="00732F5F" w:rsidP="00732F5F">
            <w:pPr>
              <w:tabs>
                <w:tab w:val="left" w:pos="426"/>
                <w:tab w:val="left" w:pos="3976"/>
              </w:tabs>
              <w:ind w:left="0" w:right="-142" w:firstLine="0"/>
              <w:rPr>
                <w:sz w:val="18"/>
                <w:szCs w:val="18"/>
              </w:rPr>
            </w:pPr>
            <w:r>
              <w:rPr>
                <w:sz w:val="18"/>
                <w:szCs w:val="18"/>
              </w:rPr>
              <w:t>0.00</w:t>
            </w:r>
          </w:p>
        </w:tc>
        <w:tc>
          <w:tcPr>
            <w:tcW w:w="981" w:type="dxa"/>
            <w:tcBorders>
              <w:top w:val="single" w:sz="4" w:space="0" w:color="auto"/>
              <w:left w:val="single" w:sz="4" w:space="0" w:color="auto"/>
              <w:bottom w:val="single" w:sz="4" w:space="0" w:color="auto"/>
              <w:right w:val="single" w:sz="4" w:space="0" w:color="auto"/>
            </w:tcBorders>
          </w:tcPr>
          <w:p w:rsidR="000B0933" w:rsidRPr="000B0933" w:rsidRDefault="00732F5F" w:rsidP="00732F5F">
            <w:pPr>
              <w:tabs>
                <w:tab w:val="left" w:pos="426"/>
                <w:tab w:val="left" w:pos="3976"/>
              </w:tabs>
              <w:ind w:left="0" w:right="-142" w:firstLine="0"/>
              <w:rPr>
                <w:sz w:val="18"/>
                <w:szCs w:val="18"/>
              </w:rPr>
            </w:pPr>
            <w:r>
              <w:rPr>
                <w:sz w:val="18"/>
                <w:szCs w:val="18"/>
              </w:rPr>
              <w:t>0.00</w:t>
            </w:r>
          </w:p>
        </w:tc>
        <w:tc>
          <w:tcPr>
            <w:tcW w:w="1362" w:type="dxa"/>
            <w:tcBorders>
              <w:top w:val="single" w:sz="4" w:space="0" w:color="auto"/>
              <w:left w:val="single" w:sz="4" w:space="0" w:color="auto"/>
              <w:bottom w:val="single" w:sz="4" w:space="0" w:color="auto"/>
              <w:right w:val="single" w:sz="4" w:space="0" w:color="auto"/>
            </w:tcBorders>
          </w:tcPr>
          <w:p w:rsidR="000B0933" w:rsidRPr="000B0933" w:rsidRDefault="00732F5F" w:rsidP="000B0933">
            <w:pPr>
              <w:tabs>
                <w:tab w:val="left" w:pos="426"/>
                <w:tab w:val="left" w:pos="3976"/>
              </w:tabs>
              <w:ind w:left="0" w:right="-142" w:firstLine="567"/>
              <w:rPr>
                <w:sz w:val="18"/>
                <w:szCs w:val="18"/>
              </w:rPr>
            </w:pPr>
            <w:r>
              <w:rPr>
                <w:sz w:val="18"/>
                <w:szCs w:val="18"/>
              </w:rPr>
              <w:t>0.00</w:t>
            </w:r>
          </w:p>
        </w:tc>
        <w:tc>
          <w:tcPr>
            <w:tcW w:w="1362" w:type="dxa"/>
            <w:tcBorders>
              <w:top w:val="single" w:sz="4" w:space="0" w:color="auto"/>
              <w:left w:val="single" w:sz="4" w:space="0" w:color="auto"/>
              <w:bottom w:val="single" w:sz="4" w:space="0" w:color="auto"/>
              <w:right w:val="single" w:sz="4" w:space="0" w:color="auto"/>
            </w:tcBorders>
          </w:tcPr>
          <w:p w:rsidR="000B0933" w:rsidRPr="000B0933" w:rsidRDefault="00732F5F" w:rsidP="000B0933">
            <w:pPr>
              <w:tabs>
                <w:tab w:val="left" w:pos="426"/>
                <w:tab w:val="left" w:pos="3976"/>
              </w:tabs>
              <w:ind w:left="0" w:right="-142" w:firstLine="567"/>
              <w:rPr>
                <w:sz w:val="18"/>
                <w:szCs w:val="18"/>
              </w:rPr>
            </w:pPr>
            <w:r>
              <w:rPr>
                <w:sz w:val="18"/>
                <w:szCs w:val="18"/>
              </w:rPr>
              <w:t>0.00</w:t>
            </w:r>
          </w:p>
        </w:tc>
      </w:tr>
      <w:tr w:rsidR="000B0933" w:rsidRPr="000B0933" w:rsidTr="00A73EB2">
        <w:tc>
          <w:tcPr>
            <w:tcW w:w="2056" w:type="dxa"/>
            <w:tcBorders>
              <w:top w:val="single" w:sz="4" w:space="0" w:color="auto"/>
              <w:left w:val="single" w:sz="4" w:space="0" w:color="auto"/>
              <w:bottom w:val="single" w:sz="4" w:space="0" w:color="auto"/>
              <w:right w:val="single" w:sz="4" w:space="0" w:color="auto"/>
            </w:tcBorders>
            <w:hideMark/>
          </w:tcPr>
          <w:p w:rsidR="000B0933" w:rsidRPr="000B0933" w:rsidRDefault="000B0933" w:rsidP="008E00B4">
            <w:pPr>
              <w:tabs>
                <w:tab w:val="left" w:pos="426"/>
                <w:tab w:val="left" w:pos="3976"/>
              </w:tabs>
              <w:ind w:left="0" w:right="-142" w:firstLine="0"/>
              <w:rPr>
                <w:sz w:val="18"/>
                <w:szCs w:val="18"/>
              </w:rPr>
            </w:pPr>
            <w:r w:rsidRPr="000B0933">
              <w:rPr>
                <w:sz w:val="18"/>
                <w:szCs w:val="18"/>
              </w:rPr>
              <w:t>2.Кредиты кредитных организаций в валюте РФ сроком до 3-х лет</w:t>
            </w:r>
          </w:p>
        </w:tc>
        <w:tc>
          <w:tcPr>
            <w:tcW w:w="1596" w:type="dxa"/>
            <w:tcBorders>
              <w:top w:val="single" w:sz="4" w:space="0" w:color="auto"/>
              <w:left w:val="single" w:sz="4" w:space="0" w:color="auto"/>
              <w:bottom w:val="single" w:sz="4" w:space="0" w:color="auto"/>
              <w:right w:val="single" w:sz="4" w:space="0" w:color="auto"/>
            </w:tcBorders>
          </w:tcPr>
          <w:p w:rsidR="000B0933" w:rsidRPr="000B0933" w:rsidRDefault="007173CF" w:rsidP="000B0933">
            <w:pPr>
              <w:tabs>
                <w:tab w:val="left" w:pos="426"/>
                <w:tab w:val="left" w:pos="3976"/>
              </w:tabs>
              <w:ind w:left="0" w:right="-142" w:firstLine="567"/>
              <w:rPr>
                <w:sz w:val="18"/>
                <w:szCs w:val="18"/>
              </w:rPr>
            </w:pPr>
            <w:r>
              <w:rPr>
                <w:sz w:val="18"/>
                <w:szCs w:val="18"/>
              </w:rPr>
              <w:t>23.117.79</w:t>
            </w:r>
          </w:p>
        </w:tc>
        <w:tc>
          <w:tcPr>
            <w:tcW w:w="1134" w:type="dxa"/>
            <w:tcBorders>
              <w:top w:val="single" w:sz="4" w:space="0" w:color="auto"/>
              <w:left w:val="single" w:sz="4" w:space="0" w:color="auto"/>
              <w:bottom w:val="single" w:sz="4" w:space="0" w:color="auto"/>
              <w:right w:val="single" w:sz="4" w:space="0" w:color="auto"/>
            </w:tcBorders>
          </w:tcPr>
          <w:p w:rsidR="000B0933" w:rsidRPr="000B0933" w:rsidRDefault="007173CF" w:rsidP="007173CF">
            <w:pPr>
              <w:tabs>
                <w:tab w:val="left" w:pos="426"/>
                <w:tab w:val="left" w:pos="3976"/>
              </w:tabs>
              <w:ind w:left="0" w:right="-142" w:firstLine="0"/>
              <w:rPr>
                <w:sz w:val="18"/>
                <w:szCs w:val="18"/>
              </w:rPr>
            </w:pPr>
            <w:r>
              <w:rPr>
                <w:sz w:val="18"/>
                <w:szCs w:val="18"/>
              </w:rPr>
              <w:t>15394.12</w:t>
            </w:r>
          </w:p>
        </w:tc>
        <w:tc>
          <w:tcPr>
            <w:tcW w:w="851" w:type="dxa"/>
            <w:tcBorders>
              <w:top w:val="single" w:sz="4" w:space="0" w:color="auto"/>
              <w:left w:val="single" w:sz="4" w:space="0" w:color="auto"/>
              <w:bottom w:val="single" w:sz="4" w:space="0" w:color="auto"/>
              <w:right w:val="single" w:sz="4" w:space="0" w:color="auto"/>
            </w:tcBorders>
          </w:tcPr>
          <w:p w:rsidR="000B0933" w:rsidRPr="000B0933" w:rsidRDefault="007173CF" w:rsidP="007173CF">
            <w:pPr>
              <w:tabs>
                <w:tab w:val="left" w:pos="426"/>
                <w:tab w:val="left" w:pos="3976"/>
              </w:tabs>
              <w:ind w:left="0" w:right="-142" w:firstLine="0"/>
              <w:rPr>
                <w:sz w:val="18"/>
                <w:szCs w:val="18"/>
              </w:rPr>
            </w:pPr>
            <w:r>
              <w:rPr>
                <w:sz w:val="18"/>
                <w:szCs w:val="18"/>
              </w:rPr>
              <w:t>0.00</w:t>
            </w:r>
          </w:p>
        </w:tc>
        <w:tc>
          <w:tcPr>
            <w:tcW w:w="949" w:type="dxa"/>
            <w:tcBorders>
              <w:top w:val="single" w:sz="4" w:space="0" w:color="auto"/>
              <w:left w:val="single" w:sz="4" w:space="0" w:color="auto"/>
              <w:bottom w:val="single" w:sz="4" w:space="0" w:color="auto"/>
              <w:right w:val="single" w:sz="4" w:space="0" w:color="auto"/>
            </w:tcBorders>
          </w:tcPr>
          <w:p w:rsidR="000B0933" w:rsidRPr="000B0933" w:rsidRDefault="007173CF" w:rsidP="007173CF">
            <w:pPr>
              <w:tabs>
                <w:tab w:val="left" w:pos="426"/>
                <w:tab w:val="left" w:pos="3976"/>
              </w:tabs>
              <w:ind w:left="0" w:right="-142" w:firstLine="0"/>
              <w:rPr>
                <w:sz w:val="18"/>
                <w:szCs w:val="18"/>
              </w:rPr>
            </w:pPr>
            <w:r>
              <w:rPr>
                <w:sz w:val="18"/>
                <w:szCs w:val="18"/>
              </w:rPr>
              <w:t>11280.43</w:t>
            </w:r>
          </w:p>
        </w:tc>
        <w:tc>
          <w:tcPr>
            <w:tcW w:w="981" w:type="dxa"/>
            <w:tcBorders>
              <w:top w:val="single" w:sz="4" w:space="0" w:color="auto"/>
              <w:left w:val="single" w:sz="4" w:space="0" w:color="auto"/>
              <w:bottom w:val="single" w:sz="4" w:space="0" w:color="auto"/>
              <w:right w:val="single" w:sz="4" w:space="0" w:color="auto"/>
            </w:tcBorders>
          </w:tcPr>
          <w:p w:rsidR="000B0933" w:rsidRPr="000B0933" w:rsidRDefault="007173CF" w:rsidP="007173CF">
            <w:pPr>
              <w:tabs>
                <w:tab w:val="left" w:pos="426"/>
                <w:tab w:val="left" w:pos="3976"/>
              </w:tabs>
              <w:ind w:left="0" w:right="-142" w:firstLine="0"/>
              <w:rPr>
                <w:sz w:val="18"/>
                <w:szCs w:val="18"/>
              </w:rPr>
            </w:pPr>
            <w:r>
              <w:rPr>
                <w:sz w:val="18"/>
                <w:szCs w:val="18"/>
              </w:rPr>
              <w:t>0.00</w:t>
            </w:r>
          </w:p>
        </w:tc>
        <w:tc>
          <w:tcPr>
            <w:tcW w:w="1362" w:type="dxa"/>
            <w:tcBorders>
              <w:top w:val="single" w:sz="4" w:space="0" w:color="auto"/>
              <w:left w:val="single" w:sz="4" w:space="0" w:color="auto"/>
              <w:bottom w:val="single" w:sz="4" w:space="0" w:color="auto"/>
              <w:right w:val="single" w:sz="4" w:space="0" w:color="auto"/>
            </w:tcBorders>
          </w:tcPr>
          <w:p w:rsidR="000B0933" w:rsidRPr="000B0933" w:rsidRDefault="007173CF" w:rsidP="007173CF">
            <w:pPr>
              <w:tabs>
                <w:tab w:val="left" w:pos="426"/>
                <w:tab w:val="left" w:pos="3976"/>
              </w:tabs>
              <w:ind w:left="0" w:right="-142" w:firstLine="0"/>
              <w:rPr>
                <w:sz w:val="18"/>
                <w:szCs w:val="18"/>
              </w:rPr>
            </w:pPr>
            <w:r>
              <w:rPr>
                <w:sz w:val="18"/>
                <w:szCs w:val="18"/>
              </w:rPr>
              <w:t xml:space="preserve">   38511.91</w:t>
            </w:r>
          </w:p>
        </w:tc>
        <w:tc>
          <w:tcPr>
            <w:tcW w:w="1362" w:type="dxa"/>
            <w:tcBorders>
              <w:top w:val="single" w:sz="4" w:space="0" w:color="auto"/>
              <w:left w:val="single" w:sz="4" w:space="0" w:color="auto"/>
              <w:bottom w:val="single" w:sz="4" w:space="0" w:color="auto"/>
              <w:right w:val="single" w:sz="4" w:space="0" w:color="auto"/>
            </w:tcBorders>
          </w:tcPr>
          <w:p w:rsidR="000B0933" w:rsidRPr="000B0933" w:rsidRDefault="007173CF" w:rsidP="007173CF">
            <w:pPr>
              <w:tabs>
                <w:tab w:val="left" w:pos="426"/>
                <w:tab w:val="left" w:pos="3976"/>
              </w:tabs>
              <w:ind w:right="-142"/>
              <w:rPr>
                <w:sz w:val="18"/>
                <w:szCs w:val="18"/>
              </w:rPr>
            </w:pPr>
            <w:r>
              <w:rPr>
                <w:sz w:val="18"/>
                <w:szCs w:val="18"/>
              </w:rPr>
              <w:t>49792.34</w:t>
            </w:r>
          </w:p>
        </w:tc>
      </w:tr>
      <w:tr w:rsidR="000B0933" w:rsidRPr="000B0933" w:rsidTr="00A73EB2">
        <w:tc>
          <w:tcPr>
            <w:tcW w:w="2056" w:type="dxa"/>
            <w:tcBorders>
              <w:top w:val="single" w:sz="4" w:space="0" w:color="auto"/>
              <w:left w:val="single" w:sz="4" w:space="0" w:color="auto"/>
              <w:bottom w:val="single" w:sz="4" w:space="0" w:color="auto"/>
              <w:right w:val="single" w:sz="4" w:space="0" w:color="auto"/>
            </w:tcBorders>
            <w:hideMark/>
          </w:tcPr>
          <w:p w:rsidR="000B0933" w:rsidRPr="000B0933" w:rsidRDefault="000B0933" w:rsidP="008E00B4">
            <w:pPr>
              <w:tabs>
                <w:tab w:val="left" w:pos="426"/>
                <w:tab w:val="left" w:pos="3976"/>
              </w:tabs>
              <w:ind w:left="0" w:right="-142" w:firstLine="0"/>
              <w:rPr>
                <w:sz w:val="18"/>
                <w:szCs w:val="18"/>
              </w:rPr>
            </w:pPr>
            <w:r w:rsidRPr="000B0933">
              <w:rPr>
                <w:sz w:val="18"/>
                <w:szCs w:val="18"/>
              </w:rPr>
              <w:t>3.Бюджетные кредиты от других бюджетов системы РФ</w:t>
            </w:r>
          </w:p>
        </w:tc>
        <w:tc>
          <w:tcPr>
            <w:tcW w:w="1596" w:type="dxa"/>
            <w:tcBorders>
              <w:top w:val="single" w:sz="4" w:space="0" w:color="auto"/>
              <w:left w:val="single" w:sz="4" w:space="0" w:color="auto"/>
              <w:bottom w:val="single" w:sz="4" w:space="0" w:color="auto"/>
              <w:right w:val="single" w:sz="4" w:space="0" w:color="auto"/>
            </w:tcBorders>
          </w:tcPr>
          <w:p w:rsidR="000B0933" w:rsidRPr="000B0933" w:rsidRDefault="000C25A3" w:rsidP="000B0933">
            <w:pPr>
              <w:tabs>
                <w:tab w:val="left" w:pos="426"/>
                <w:tab w:val="left" w:pos="3976"/>
              </w:tabs>
              <w:ind w:left="0" w:right="-142" w:firstLine="567"/>
              <w:rPr>
                <w:sz w:val="18"/>
                <w:szCs w:val="18"/>
              </w:rPr>
            </w:pPr>
            <w:r>
              <w:rPr>
                <w:sz w:val="18"/>
                <w:szCs w:val="18"/>
              </w:rPr>
              <w:t>13158.50</w:t>
            </w:r>
          </w:p>
        </w:tc>
        <w:tc>
          <w:tcPr>
            <w:tcW w:w="1134" w:type="dxa"/>
            <w:tcBorders>
              <w:top w:val="single" w:sz="4" w:space="0" w:color="auto"/>
              <w:left w:val="single" w:sz="4" w:space="0" w:color="auto"/>
              <w:bottom w:val="single" w:sz="4" w:space="0" w:color="auto"/>
              <w:right w:val="single" w:sz="4" w:space="0" w:color="auto"/>
            </w:tcBorders>
          </w:tcPr>
          <w:p w:rsidR="000B0933" w:rsidRPr="000B0933" w:rsidRDefault="000C25A3" w:rsidP="000C25A3">
            <w:pPr>
              <w:tabs>
                <w:tab w:val="left" w:pos="426"/>
                <w:tab w:val="left" w:pos="3976"/>
              </w:tabs>
              <w:ind w:left="0" w:right="-142" w:firstLine="0"/>
              <w:rPr>
                <w:sz w:val="18"/>
                <w:szCs w:val="18"/>
              </w:rPr>
            </w:pPr>
            <w:r>
              <w:rPr>
                <w:sz w:val="18"/>
                <w:szCs w:val="18"/>
              </w:rPr>
              <w:t xml:space="preserve"> 0.00</w:t>
            </w:r>
          </w:p>
        </w:tc>
        <w:tc>
          <w:tcPr>
            <w:tcW w:w="851" w:type="dxa"/>
            <w:tcBorders>
              <w:top w:val="single" w:sz="4" w:space="0" w:color="auto"/>
              <w:left w:val="single" w:sz="4" w:space="0" w:color="auto"/>
              <w:bottom w:val="single" w:sz="4" w:space="0" w:color="auto"/>
              <w:right w:val="single" w:sz="4" w:space="0" w:color="auto"/>
            </w:tcBorders>
          </w:tcPr>
          <w:p w:rsidR="000B0933" w:rsidRPr="000B0933" w:rsidRDefault="000C25A3" w:rsidP="000C25A3">
            <w:pPr>
              <w:tabs>
                <w:tab w:val="left" w:pos="426"/>
                <w:tab w:val="left" w:pos="3976"/>
              </w:tabs>
              <w:ind w:left="0" w:right="-142" w:firstLine="0"/>
              <w:rPr>
                <w:sz w:val="18"/>
                <w:szCs w:val="18"/>
              </w:rPr>
            </w:pPr>
            <w:r>
              <w:rPr>
                <w:sz w:val="18"/>
                <w:szCs w:val="18"/>
              </w:rPr>
              <w:t>9098.50</w:t>
            </w:r>
          </w:p>
        </w:tc>
        <w:tc>
          <w:tcPr>
            <w:tcW w:w="949" w:type="dxa"/>
            <w:tcBorders>
              <w:top w:val="single" w:sz="4" w:space="0" w:color="auto"/>
              <w:left w:val="single" w:sz="4" w:space="0" w:color="auto"/>
              <w:bottom w:val="single" w:sz="4" w:space="0" w:color="auto"/>
              <w:right w:val="single" w:sz="4" w:space="0" w:color="auto"/>
            </w:tcBorders>
          </w:tcPr>
          <w:p w:rsidR="000B0933" w:rsidRPr="000B0933" w:rsidRDefault="000C25A3" w:rsidP="000C25A3">
            <w:pPr>
              <w:tabs>
                <w:tab w:val="left" w:pos="426"/>
                <w:tab w:val="left" w:pos="3976"/>
              </w:tabs>
              <w:ind w:left="0" w:right="-142" w:firstLine="0"/>
              <w:rPr>
                <w:sz w:val="18"/>
                <w:szCs w:val="18"/>
              </w:rPr>
            </w:pPr>
            <w:r>
              <w:rPr>
                <w:sz w:val="18"/>
                <w:szCs w:val="18"/>
              </w:rPr>
              <w:t>0.00</w:t>
            </w:r>
          </w:p>
        </w:tc>
        <w:tc>
          <w:tcPr>
            <w:tcW w:w="981" w:type="dxa"/>
            <w:tcBorders>
              <w:top w:val="single" w:sz="4" w:space="0" w:color="auto"/>
              <w:left w:val="single" w:sz="4" w:space="0" w:color="auto"/>
              <w:bottom w:val="single" w:sz="4" w:space="0" w:color="auto"/>
              <w:right w:val="single" w:sz="4" w:space="0" w:color="auto"/>
            </w:tcBorders>
          </w:tcPr>
          <w:p w:rsidR="000B0933" w:rsidRPr="000B0933" w:rsidRDefault="00032B46" w:rsidP="00032B46">
            <w:pPr>
              <w:tabs>
                <w:tab w:val="left" w:pos="426"/>
                <w:tab w:val="left" w:pos="3976"/>
              </w:tabs>
              <w:ind w:left="0" w:right="-142" w:firstLine="0"/>
              <w:rPr>
                <w:sz w:val="18"/>
                <w:szCs w:val="18"/>
              </w:rPr>
            </w:pPr>
            <w:r>
              <w:rPr>
                <w:sz w:val="18"/>
                <w:szCs w:val="18"/>
              </w:rPr>
              <w:t>4060.00</w:t>
            </w:r>
          </w:p>
        </w:tc>
        <w:tc>
          <w:tcPr>
            <w:tcW w:w="1362" w:type="dxa"/>
            <w:tcBorders>
              <w:top w:val="single" w:sz="4" w:space="0" w:color="auto"/>
              <w:left w:val="single" w:sz="4" w:space="0" w:color="auto"/>
              <w:bottom w:val="single" w:sz="4" w:space="0" w:color="auto"/>
              <w:right w:val="single" w:sz="4" w:space="0" w:color="auto"/>
            </w:tcBorders>
          </w:tcPr>
          <w:p w:rsidR="000B0933" w:rsidRPr="000B0933" w:rsidRDefault="00032B46" w:rsidP="00032B46">
            <w:pPr>
              <w:tabs>
                <w:tab w:val="left" w:pos="426"/>
                <w:tab w:val="left" w:pos="3976"/>
              </w:tabs>
              <w:ind w:left="0" w:right="-142" w:firstLine="0"/>
              <w:rPr>
                <w:sz w:val="18"/>
                <w:szCs w:val="18"/>
              </w:rPr>
            </w:pPr>
            <w:r>
              <w:rPr>
                <w:sz w:val="18"/>
                <w:szCs w:val="18"/>
              </w:rPr>
              <w:t>4060.00</w:t>
            </w:r>
          </w:p>
        </w:tc>
        <w:tc>
          <w:tcPr>
            <w:tcW w:w="1362" w:type="dxa"/>
            <w:tcBorders>
              <w:top w:val="single" w:sz="4" w:space="0" w:color="auto"/>
              <w:left w:val="single" w:sz="4" w:space="0" w:color="auto"/>
              <w:bottom w:val="single" w:sz="4" w:space="0" w:color="auto"/>
              <w:right w:val="single" w:sz="4" w:space="0" w:color="auto"/>
            </w:tcBorders>
          </w:tcPr>
          <w:p w:rsidR="000B0933" w:rsidRPr="000B0933" w:rsidRDefault="00032B46" w:rsidP="000B0933">
            <w:pPr>
              <w:tabs>
                <w:tab w:val="left" w:pos="426"/>
                <w:tab w:val="left" w:pos="3976"/>
              </w:tabs>
              <w:ind w:left="0" w:right="-142" w:firstLine="567"/>
              <w:rPr>
                <w:sz w:val="18"/>
                <w:szCs w:val="18"/>
              </w:rPr>
            </w:pPr>
            <w:r>
              <w:rPr>
                <w:sz w:val="18"/>
                <w:szCs w:val="18"/>
              </w:rPr>
              <w:t>0.00</w:t>
            </w:r>
          </w:p>
        </w:tc>
      </w:tr>
    </w:tbl>
    <w:p w:rsidR="000B0933" w:rsidRPr="000B0933" w:rsidRDefault="000B0933" w:rsidP="000B0933">
      <w:pPr>
        <w:tabs>
          <w:tab w:val="left" w:pos="426"/>
          <w:tab w:val="left" w:pos="3976"/>
        </w:tabs>
        <w:ind w:left="0" w:right="-142" w:firstLine="567"/>
        <w:rPr>
          <w:i/>
          <w:sz w:val="18"/>
          <w:szCs w:val="18"/>
        </w:rPr>
      </w:pPr>
    </w:p>
    <w:p w:rsidR="000B0933" w:rsidRPr="000B0933" w:rsidRDefault="000B0933" w:rsidP="000B0933">
      <w:pPr>
        <w:tabs>
          <w:tab w:val="left" w:pos="426"/>
          <w:tab w:val="left" w:pos="3976"/>
        </w:tabs>
        <w:ind w:left="0" w:right="-142" w:firstLine="567"/>
        <w:rPr>
          <w:i/>
          <w:sz w:val="18"/>
          <w:szCs w:val="18"/>
        </w:rPr>
      </w:pPr>
    </w:p>
    <w:p w:rsidR="00465CAF" w:rsidRPr="00465CAF" w:rsidRDefault="00465CAF" w:rsidP="00465CAF">
      <w:pPr>
        <w:tabs>
          <w:tab w:val="left" w:pos="426"/>
          <w:tab w:val="left" w:pos="3976"/>
        </w:tabs>
        <w:ind w:left="0" w:right="-142" w:firstLine="567"/>
        <w:rPr>
          <w:i/>
          <w:sz w:val="18"/>
          <w:szCs w:val="18"/>
        </w:rPr>
      </w:pPr>
      <w:r w:rsidRPr="00465CAF">
        <w:rPr>
          <w:i/>
          <w:sz w:val="18"/>
          <w:szCs w:val="18"/>
        </w:rPr>
        <w:t xml:space="preserve">                                            </w:t>
      </w:r>
    </w:p>
    <w:p w:rsidR="00CA2A9B" w:rsidRPr="00CA2A9B" w:rsidRDefault="00465CAF" w:rsidP="00CA2A9B">
      <w:pPr>
        <w:tabs>
          <w:tab w:val="left" w:pos="426"/>
          <w:tab w:val="left" w:pos="3976"/>
        </w:tabs>
        <w:ind w:left="0" w:right="-142" w:firstLine="567"/>
        <w:rPr>
          <w:sz w:val="18"/>
          <w:szCs w:val="18"/>
        </w:rPr>
      </w:pPr>
      <w:r w:rsidRPr="00465CAF">
        <w:rPr>
          <w:sz w:val="18"/>
          <w:szCs w:val="18"/>
        </w:rPr>
        <w:t xml:space="preserve">                                                         </w:t>
      </w:r>
    </w:p>
    <w:p w:rsidR="00CA2A9B" w:rsidRDefault="00CA2A9B" w:rsidP="00CA2A9B">
      <w:pPr>
        <w:tabs>
          <w:tab w:val="left" w:pos="426"/>
          <w:tab w:val="left" w:pos="3976"/>
        </w:tabs>
        <w:ind w:left="0" w:right="-142" w:firstLine="567"/>
        <w:jc w:val="center"/>
        <w:rPr>
          <w:sz w:val="18"/>
          <w:szCs w:val="18"/>
        </w:rPr>
      </w:pPr>
    </w:p>
    <w:p w:rsidR="00CA2A9B" w:rsidRDefault="00CA2A9B" w:rsidP="00CA2A9B">
      <w:pPr>
        <w:tabs>
          <w:tab w:val="left" w:pos="426"/>
          <w:tab w:val="left" w:pos="3976"/>
        </w:tabs>
        <w:ind w:left="0" w:right="-142" w:firstLine="567"/>
        <w:jc w:val="center"/>
        <w:rPr>
          <w:sz w:val="18"/>
          <w:szCs w:val="18"/>
        </w:rPr>
      </w:pPr>
    </w:p>
    <w:p w:rsidR="00CA2A9B" w:rsidRDefault="00CA2A9B" w:rsidP="00CA2A9B">
      <w:pPr>
        <w:tabs>
          <w:tab w:val="left" w:pos="426"/>
          <w:tab w:val="left" w:pos="3976"/>
        </w:tabs>
        <w:ind w:left="0" w:right="-142" w:firstLine="567"/>
        <w:jc w:val="center"/>
        <w:rPr>
          <w:sz w:val="18"/>
          <w:szCs w:val="18"/>
        </w:rPr>
      </w:pPr>
    </w:p>
    <w:p w:rsidR="00CA2A9B" w:rsidRDefault="00CA2A9B" w:rsidP="00CA2A9B">
      <w:pPr>
        <w:tabs>
          <w:tab w:val="left" w:pos="426"/>
          <w:tab w:val="left" w:pos="3976"/>
        </w:tabs>
        <w:ind w:left="0" w:right="-142" w:firstLine="567"/>
        <w:jc w:val="center"/>
        <w:rPr>
          <w:sz w:val="18"/>
          <w:szCs w:val="18"/>
        </w:rPr>
      </w:pPr>
    </w:p>
    <w:p w:rsidR="00CA2A9B" w:rsidRDefault="00CA2A9B" w:rsidP="00CA2A9B">
      <w:pPr>
        <w:tabs>
          <w:tab w:val="left" w:pos="426"/>
          <w:tab w:val="left" w:pos="3976"/>
        </w:tabs>
        <w:ind w:left="0" w:right="-142" w:firstLine="567"/>
        <w:jc w:val="center"/>
        <w:rPr>
          <w:sz w:val="18"/>
          <w:szCs w:val="18"/>
        </w:rPr>
      </w:pPr>
    </w:p>
    <w:p w:rsidR="00CA2A9B" w:rsidRDefault="00CA2A9B" w:rsidP="00CA2A9B">
      <w:pPr>
        <w:tabs>
          <w:tab w:val="left" w:pos="426"/>
          <w:tab w:val="left" w:pos="3976"/>
        </w:tabs>
        <w:ind w:left="0" w:right="-142" w:firstLine="567"/>
        <w:jc w:val="center"/>
        <w:rPr>
          <w:sz w:val="18"/>
          <w:szCs w:val="18"/>
        </w:rPr>
      </w:pPr>
    </w:p>
    <w:p w:rsidR="00CA2A9B" w:rsidRDefault="00CA2A9B" w:rsidP="00CA2A9B">
      <w:pPr>
        <w:tabs>
          <w:tab w:val="left" w:pos="426"/>
          <w:tab w:val="left" w:pos="3976"/>
        </w:tabs>
        <w:ind w:left="0" w:right="-142" w:firstLine="567"/>
        <w:jc w:val="center"/>
        <w:rPr>
          <w:sz w:val="18"/>
          <w:szCs w:val="18"/>
        </w:rPr>
      </w:pPr>
    </w:p>
    <w:p w:rsidR="00CA2A9B" w:rsidRDefault="00CA2A9B" w:rsidP="00CA2A9B">
      <w:pPr>
        <w:tabs>
          <w:tab w:val="left" w:pos="426"/>
          <w:tab w:val="left" w:pos="3976"/>
        </w:tabs>
        <w:ind w:left="0" w:right="-142" w:firstLine="567"/>
        <w:jc w:val="center"/>
        <w:rPr>
          <w:sz w:val="18"/>
          <w:szCs w:val="18"/>
        </w:rPr>
      </w:pPr>
    </w:p>
    <w:p w:rsidR="00CA2A9B" w:rsidRDefault="00CA2A9B" w:rsidP="00CA2A9B">
      <w:pPr>
        <w:tabs>
          <w:tab w:val="left" w:pos="426"/>
          <w:tab w:val="left" w:pos="3976"/>
        </w:tabs>
        <w:ind w:left="0" w:right="-142" w:firstLine="567"/>
        <w:jc w:val="center"/>
        <w:rPr>
          <w:sz w:val="18"/>
          <w:szCs w:val="18"/>
        </w:rPr>
      </w:pPr>
    </w:p>
    <w:p w:rsidR="00CA2A9B" w:rsidRDefault="00CA2A9B" w:rsidP="00CA2A9B">
      <w:pPr>
        <w:tabs>
          <w:tab w:val="left" w:pos="426"/>
          <w:tab w:val="left" w:pos="3976"/>
        </w:tabs>
        <w:ind w:left="0" w:right="-142" w:firstLine="567"/>
        <w:jc w:val="center"/>
        <w:rPr>
          <w:sz w:val="18"/>
          <w:szCs w:val="18"/>
        </w:rPr>
      </w:pPr>
    </w:p>
    <w:p w:rsidR="00CA2A9B" w:rsidRPr="00CA2A9B" w:rsidRDefault="00CA2A9B" w:rsidP="00CA2A9B">
      <w:pPr>
        <w:tabs>
          <w:tab w:val="left" w:pos="426"/>
          <w:tab w:val="left" w:pos="3976"/>
        </w:tabs>
        <w:ind w:left="0" w:right="-142" w:firstLine="567"/>
        <w:jc w:val="center"/>
        <w:rPr>
          <w:sz w:val="18"/>
          <w:szCs w:val="18"/>
        </w:rPr>
      </w:pPr>
      <w:r w:rsidRPr="00CA2A9B">
        <w:rPr>
          <w:sz w:val="18"/>
          <w:szCs w:val="18"/>
        </w:rPr>
        <w:lastRenderedPageBreak/>
        <w:t>РОССИЙСКАЯ ФЕДЕРАЦИЯ</w:t>
      </w:r>
    </w:p>
    <w:p w:rsidR="00CA2A9B" w:rsidRPr="00CA2A9B" w:rsidRDefault="00CA2A9B" w:rsidP="00CA2A9B">
      <w:pPr>
        <w:tabs>
          <w:tab w:val="left" w:pos="426"/>
          <w:tab w:val="left" w:pos="3976"/>
        </w:tabs>
        <w:ind w:left="0" w:right="-142" w:firstLine="567"/>
        <w:jc w:val="center"/>
        <w:rPr>
          <w:sz w:val="18"/>
          <w:szCs w:val="18"/>
        </w:rPr>
      </w:pPr>
      <w:r w:rsidRPr="00CA2A9B">
        <w:rPr>
          <w:sz w:val="18"/>
          <w:szCs w:val="18"/>
        </w:rPr>
        <w:t>ИРКУТСКАЯ ОБЛАСТЬ   ИРКУТСКИЙ РАЙОН</w:t>
      </w:r>
    </w:p>
    <w:p w:rsidR="00CA2A9B" w:rsidRPr="00CA2A9B" w:rsidRDefault="00CA2A9B" w:rsidP="00CA2A9B">
      <w:pPr>
        <w:tabs>
          <w:tab w:val="left" w:pos="426"/>
          <w:tab w:val="left" w:pos="3976"/>
        </w:tabs>
        <w:ind w:left="0" w:right="-142" w:firstLine="567"/>
        <w:jc w:val="center"/>
        <w:rPr>
          <w:sz w:val="18"/>
          <w:szCs w:val="18"/>
        </w:rPr>
      </w:pPr>
      <w:r w:rsidRPr="00CA2A9B">
        <w:rPr>
          <w:sz w:val="18"/>
          <w:szCs w:val="18"/>
        </w:rPr>
        <w:t>ДУМА</w:t>
      </w:r>
    </w:p>
    <w:p w:rsidR="00CA2A9B" w:rsidRPr="00CA2A9B" w:rsidRDefault="00CA2A9B" w:rsidP="00CA2A9B">
      <w:pPr>
        <w:tabs>
          <w:tab w:val="left" w:pos="426"/>
          <w:tab w:val="left" w:pos="3976"/>
        </w:tabs>
        <w:ind w:left="0" w:right="-142" w:firstLine="567"/>
        <w:jc w:val="center"/>
        <w:rPr>
          <w:sz w:val="18"/>
          <w:szCs w:val="18"/>
        </w:rPr>
      </w:pPr>
      <w:r w:rsidRPr="00CA2A9B">
        <w:rPr>
          <w:sz w:val="18"/>
          <w:szCs w:val="18"/>
        </w:rPr>
        <w:t>Хомутовского муниципального образования</w:t>
      </w:r>
    </w:p>
    <w:p w:rsidR="00CA2A9B" w:rsidRPr="00CA2A9B" w:rsidRDefault="00CA2A9B" w:rsidP="00CA2A9B">
      <w:pPr>
        <w:tabs>
          <w:tab w:val="left" w:pos="426"/>
          <w:tab w:val="left" w:pos="3976"/>
        </w:tabs>
        <w:ind w:left="0" w:right="-142" w:firstLine="567"/>
        <w:jc w:val="center"/>
        <w:rPr>
          <w:sz w:val="18"/>
          <w:szCs w:val="18"/>
        </w:rPr>
      </w:pPr>
      <w:r w:rsidRPr="00CA2A9B">
        <w:rPr>
          <w:sz w:val="18"/>
          <w:szCs w:val="18"/>
        </w:rPr>
        <w:t>Пятый созыв</w:t>
      </w:r>
    </w:p>
    <w:p w:rsidR="00CA2A9B" w:rsidRPr="00CA2A9B" w:rsidRDefault="00CA2A9B" w:rsidP="00CA2A9B">
      <w:pPr>
        <w:tabs>
          <w:tab w:val="left" w:pos="426"/>
          <w:tab w:val="left" w:pos="3976"/>
        </w:tabs>
        <w:ind w:left="0" w:right="-142" w:firstLine="567"/>
        <w:jc w:val="center"/>
        <w:rPr>
          <w:sz w:val="18"/>
          <w:szCs w:val="18"/>
        </w:rPr>
      </w:pPr>
      <w:r w:rsidRPr="00CA2A9B">
        <w:rPr>
          <w:sz w:val="18"/>
          <w:szCs w:val="18"/>
        </w:rPr>
        <w:t>Решение</w:t>
      </w:r>
    </w:p>
    <w:p w:rsidR="00CA2A9B" w:rsidRPr="00CA2A9B" w:rsidRDefault="00CA2A9B" w:rsidP="00CA2A9B">
      <w:pPr>
        <w:tabs>
          <w:tab w:val="left" w:pos="426"/>
          <w:tab w:val="left" w:pos="3976"/>
        </w:tabs>
        <w:ind w:left="0" w:right="-142" w:firstLine="567"/>
        <w:rPr>
          <w:sz w:val="18"/>
          <w:szCs w:val="18"/>
        </w:rPr>
      </w:pPr>
    </w:p>
    <w:p w:rsidR="00CA2A9B" w:rsidRPr="00CA2A9B" w:rsidRDefault="00CA2A9B" w:rsidP="00CA2A9B">
      <w:pPr>
        <w:tabs>
          <w:tab w:val="left" w:pos="426"/>
          <w:tab w:val="left" w:pos="3976"/>
        </w:tabs>
        <w:ind w:left="0" w:right="-142" w:firstLine="567"/>
        <w:rPr>
          <w:sz w:val="18"/>
          <w:szCs w:val="18"/>
          <w:u w:val="single"/>
        </w:rPr>
      </w:pPr>
      <w:r w:rsidRPr="00CA2A9B">
        <w:rPr>
          <w:sz w:val="18"/>
          <w:szCs w:val="18"/>
          <w:u w:val="single"/>
        </w:rPr>
        <w:t>28.02.2025  № 37-174 д</w:t>
      </w:r>
    </w:p>
    <w:p w:rsidR="00CA2A9B" w:rsidRDefault="00CA2A9B" w:rsidP="00CA2A9B">
      <w:pPr>
        <w:tabs>
          <w:tab w:val="left" w:pos="426"/>
          <w:tab w:val="left" w:pos="3976"/>
        </w:tabs>
        <w:ind w:left="0" w:right="-142" w:firstLine="567"/>
        <w:rPr>
          <w:sz w:val="18"/>
          <w:szCs w:val="18"/>
        </w:rPr>
      </w:pPr>
      <w:r w:rsidRPr="00CA2A9B">
        <w:rPr>
          <w:sz w:val="18"/>
          <w:szCs w:val="18"/>
        </w:rPr>
        <w:t xml:space="preserve">       с. Хомутово</w:t>
      </w:r>
      <w:r w:rsidR="00465CAF" w:rsidRPr="00465CAF">
        <w:rPr>
          <w:sz w:val="18"/>
          <w:szCs w:val="18"/>
        </w:rPr>
        <w:t xml:space="preserve">   </w:t>
      </w:r>
    </w:p>
    <w:p w:rsidR="00CA2A9B" w:rsidRDefault="00CA2A9B" w:rsidP="00CA2A9B">
      <w:pPr>
        <w:tabs>
          <w:tab w:val="left" w:pos="426"/>
          <w:tab w:val="left" w:pos="3976"/>
        </w:tabs>
        <w:ind w:left="0" w:right="-142" w:firstLine="567"/>
        <w:rPr>
          <w:sz w:val="18"/>
          <w:szCs w:val="18"/>
        </w:rPr>
      </w:pPr>
    </w:p>
    <w:p w:rsidR="00CA2A9B" w:rsidRPr="00CA2A9B" w:rsidRDefault="00465CAF" w:rsidP="00CA2A9B">
      <w:pPr>
        <w:tabs>
          <w:tab w:val="left" w:pos="426"/>
          <w:tab w:val="left" w:pos="3976"/>
        </w:tabs>
        <w:ind w:left="0" w:right="-142" w:firstLine="567"/>
        <w:rPr>
          <w:sz w:val="18"/>
          <w:szCs w:val="18"/>
        </w:rPr>
      </w:pPr>
      <w:r w:rsidRPr="00465CAF">
        <w:rPr>
          <w:sz w:val="18"/>
          <w:szCs w:val="18"/>
        </w:rPr>
        <w:t xml:space="preserve">            </w:t>
      </w:r>
      <w:r w:rsidR="00CA2A9B" w:rsidRPr="00CA2A9B">
        <w:rPr>
          <w:sz w:val="18"/>
          <w:szCs w:val="18"/>
        </w:rPr>
        <w:t>Об установлении норматива формирования расходов на оплату  труда  Главы (выборного лица местного самоуправления) Хомутовского муниципального образования, осуществляющего свои полномочия на постоянной основе на 2025 год</w:t>
      </w:r>
    </w:p>
    <w:p w:rsidR="00CA2A9B" w:rsidRPr="00CA2A9B" w:rsidRDefault="00CA2A9B" w:rsidP="00CA2A9B">
      <w:pPr>
        <w:tabs>
          <w:tab w:val="left" w:pos="426"/>
          <w:tab w:val="left" w:pos="3976"/>
        </w:tabs>
        <w:ind w:left="0" w:right="-142" w:firstLine="567"/>
        <w:rPr>
          <w:sz w:val="18"/>
          <w:szCs w:val="18"/>
        </w:rPr>
      </w:pPr>
    </w:p>
    <w:p w:rsidR="00CA2A9B" w:rsidRPr="00CA2A9B" w:rsidRDefault="00CA2A9B" w:rsidP="00CA2A9B">
      <w:pPr>
        <w:tabs>
          <w:tab w:val="left" w:pos="426"/>
          <w:tab w:val="left" w:pos="3976"/>
        </w:tabs>
        <w:ind w:left="0" w:right="-142" w:firstLine="567"/>
        <w:rPr>
          <w:sz w:val="18"/>
          <w:szCs w:val="18"/>
        </w:rPr>
      </w:pPr>
      <w:proofErr w:type="gramStart"/>
      <w:r w:rsidRPr="00CA2A9B">
        <w:rPr>
          <w:sz w:val="18"/>
          <w:szCs w:val="18"/>
        </w:rPr>
        <w:t>Руководствуясь  Федеральным законом от 06.10.2003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27.11.2014 № 599-пп «Об установлении нормативов формирования расходов на оплату труда депутатов, выборных должностных лиц местного самоуправления</w:t>
      </w:r>
      <w:proofErr w:type="gramEnd"/>
      <w:r w:rsidRPr="00CA2A9B">
        <w:rPr>
          <w:sz w:val="18"/>
          <w:szCs w:val="18"/>
        </w:rPr>
        <w:t>,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на основании Устава Хомутовского муниципального образования, Дума Хомутовского муниципального образования</w:t>
      </w:r>
    </w:p>
    <w:p w:rsidR="00CA2A9B" w:rsidRPr="00CA2A9B" w:rsidRDefault="00CA2A9B" w:rsidP="00CA2A9B">
      <w:pPr>
        <w:tabs>
          <w:tab w:val="left" w:pos="426"/>
          <w:tab w:val="left" w:pos="3976"/>
        </w:tabs>
        <w:ind w:left="0" w:right="-142" w:firstLine="567"/>
        <w:rPr>
          <w:sz w:val="18"/>
          <w:szCs w:val="18"/>
        </w:rPr>
      </w:pPr>
      <w:r w:rsidRPr="00CA2A9B">
        <w:rPr>
          <w:sz w:val="18"/>
          <w:szCs w:val="18"/>
        </w:rPr>
        <w:t>РЕШИЛА:</w:t>
      </w:r>
    </w:p>
    <w:p w:rsidR="00CA2A9B" w:rsidRPr="00CA2A9B" w:rsidRDefault="00CA2A9B" w:rsidP="00CA2A9B">
      <w:pPr>
        <w:tabs>
          <w:tab w:val="left" w:pos="426"/>
          <w:tab w:val="left" w:pos="3976"/>
        </w:tabs>
        <w:ind w:left="0" w:right="-142" w:firstLine="567"/>
        <w:rPr>
          <w:sz w:val="18"/>
          <w:szCs w:val="18"/>
        </w:rPr>
      </w:pPr>
      <w:r w:rsidRPr="00CA2A9B">
        <w:rPr>
          <w:sz w:val="18"/>
          <w:szCs w:val="18"/>
        </w:rPr>
        <w:t>1.   Утвердить норматив формирования расходов на оплату труда Главы (выборного лица местного самоуправления) Хомутовского муниципального образования, осуществляющего полномочия на постоянной основе на 2025 год   в размере  2  691 776  (два миллиона шестьсот девяносто одна тысяча семьсот семьдесят шесть) рублей 03 копеек, в  том числе:</w:t>
      </w:r>
    </w:p>
    <w:p w:rsidR="00CA2A9B" w:rsidRPr="00CA2A9B" w:rsidRDefault="00CA2A9B" w:rsidP="00CA2A9B">
      <w:pPr>
        <w:tabs>
          <w:tab w:val="left" w:pos="426"/>
          <w:tab w:val="left" w:pos="3976"/>
        </w:tabs>
        <w:ind w:left="0" w:right="-142" w:firstLine="567"/>
        <w:rPr>
          <w:sz w:val="18"/>
          <w:szCs w:val="18"/>
        </w:rPr>
      </w:pPr>
      <w:r w:rsidRPr="00CA2A9B">
        <w:rPr>
          <w:sz w:val="18"/>
          <w:szCs w:val="18"/>
        </w:rPr>
        <w:t>1.1.  Ежемесячного денежного вознаграждения  в размере 9 854 (девять тысяч восемьсот пятьдесят четыре) рубля 76 копеек;</w:t>
      </w:r>
    </w:p>
    <w:p w:rsidR="00CA2A9B" w:rsidRPr="00CA2A9B" w:rsidRDefault="00CA2A9B" w:rsidP="00CA2A9B">
      <w:pPr>
        <w:tabs>
          <w:tab w:val="left" w:pos="426"/>
          <w:tab w:val="left" w:pos="3976"/>
        </w:tabs>
        <w:ind w:left="0" w:right="-142" w:firstLine="567"/>
        <w:rPr>
          <w:sz w:val="18"/>
          <w:szCs w:val="18"/>
        </w:rPr>
      </w:pPr>
      <w:r w:rsidRPr="00CA2A9B">
        <w:rPr>
          <w:sz w:val="18"/>
          <w:szCs w:val="18"/>
        </w:rPr>
        <w:t>1.2. Ежемесячного денежного поощрения, рассчитанного с учетом численности населения муниципального образования, численности населенных пунктов, входящих в состав муниципального образования и количества исполняемых полномочий  в размере 126 400 (сто двадцать шесть тысяч четыреста) рублей 00 копеек.</w:t>
      </w:r>
    </w:p>
    <w:p w:rsidR="00CA2A9B" w:rsidRPr="00CA2A9B" w:rsidRDefault="00CA2A9B" w:rsidP="00CA2A9B">
      <w:pPr>
        <w:tabs>
          <w:tab w:val="left" w:pos="426"/>
          <w:tab w:val="left" w:pos="3976"/>
        </w:tabs>
        <w:ind w:left="0" w:right="-142" w:firstLine="567"/>
        <w:rPr>
          <w:sz w:val="18"/>
          <w:szCs w:val="18"/>
        </w:rPr>
      </w:pPr>
      <w:r w:rsidRPr="00CA2A9B">
        <w:rPr>
          <w:sz w:val="18"/>
          <w:szCs w:val="18"/>
        </w:rPr>
        <w:t>1.3. Ежемесячной процентной надбавки к ежемесячному денежному вознаграждению, за выслугу лет  в размере  2 956  (две тысячи девятьсот пятьдесят  шесть)  рублей 43 копейки.</w:t>
      </w:r>
    </w:p>
    <w:p w:rsidR="00CA2A9B" w:rsidRPr="00CA2A9B" w:rsidRDefault="00CA2A9B" w:rsidP="00CA2A9B">
      <w:pPr>
        <w:tabs>
          <w:tab w:val="left" w:pos="426"/>
          <w:tab w:val="left" w:pos="3976"/>
        </w:tabs>
        <w:ind w:left="0" w:right="-142" w:firstLine="567"/>
        <w:rPr>
          <w:sz w:val="18"/>
          <w:szCs w:val="18"/>
        </w:rPr>
      </w:pPr>
      <w:r w:rsidRPr="00CA2A9B">
        <w:rPr>
          <w:sz w:val="18"/>
          <w:szCs w:val="18"/>
        </w:rPr>
        <w:t>1.4. Ежемесячной процентной надбавки к  ежемесячному денежному вознаграждению, за работу со сведениями, составляющими государственную тайну в размере 985 (девятьсот восемьдесят пять) рублей 48 копеек.</w:t>
      </w:r>
    </w:p>
    <w:p w:rsidR="00CA2A9B" w:rsidRPr="00CA2A9B" w:rsidRDefault="00CA2A9B" w:rsidP="00CA2A9B">
      <w:pPr>
        <w:tabs>
          <w:tab w:val="left" w:pos="426"/>
          <w:tab w:val="left" w:pos="3976"/>
        </w:tabs>
        <w:ind w:left="0" w:right="-142" w:firstLine="567"/>
        <w:rPr>
          <w:sz w:val="18"/>
          <w:szCs w:val="18"/>
        </w:rPr>
      </w:pPr>
      <w:r w:rsidRPr="00CA2A9B">
        <w:rPr>
          <w:sz w:val="18"/>
          <w:szCs w:val="18"/>
        </w:rPr>
        <w:t xml:space="preserve">1.5. К нормативу формирования расходов на оплату туда Главы (выборного лица местного самоуправления) Хомутовского муниципального образования устанавливаются районные коэффициенты и процентные надбавки к заработной плате за работу в районах Крайнего Севера и приравненных к ним местностям, в южных районах Иркутской области в размерах, определенных федеральным и областным законодательством. </w:t>
      </w:r>
    </w:p>
    <w:p w:rsidR="00CA2A9B" w:rsidRPr="00CA2A9B" w:rsidRDefault="00CA2A9B" w:rsidP="00CA2A9B">
      <w:pPr>
        <w:tabs>
          <w:tab w:val="left" w:pos="426"/>
          <w:tab w:val="left" w:pos="3976"/>
        </w:tabs>
        <w:ind w:left="0" w:right="-142" w:firstLine="567"/>
        <w:rPr>
          <w:sz w:val="18"/>
          <w:szCs w:val="18"/>
        </w:rPr>
      </w:pPr>
      <w:r w:rsidRPr="00CA2A9B">
        <w:rPr>
          <w:sz w:val="18"/>
          <w:szCs w:val="18"/>
        </w:rPr>
        <w:t>2. Опубликовать настоящее решение в установленном законом порядке.</w:t>
      </w:r>
    </w:p>
    <w:p w:rsidR="00CA2A9B" w:rsidRPr="00CA2A9B" w:rsidRDefault="00CA2A9B" w:rsidP="00CA2A9B">
      <w:pPr>
        <w:tabs>
          <w:tab w:val="left" w:pos="426"/>
          <w:tab w:val="left" w:pos="3976"/>
        </w:tabs>
        <w:ind w:left="0" w:right="-142" w:firstLine="567"/>
        <w:rPr>
          <w:sz w:val="18"/>
          <w:szCs w:val="18"/>
        </w:rPr>
      </w:pPr>
      <w:r w:rsidRPr="00CA2A9B">
        <w:rPr>
          <w:sz w:val="18"/>
          <w:szCs w:val="18"/>
        </w:rPr>
        <w:t xml:space="preserve">3. </w:t>
      </w:r>
      <w:proofErr w:type="gramStart"/>
      <w:r w:rsidRPr="00CA2A9B">
        <w:rPr>
          <w:sz w:val="18"/>
          <w:szCs w:val="18"/>
        </w:rPr>
        <w:t>Контроль за</w:t>
      </w:r>
      <w:proofErr w:type="gramEnd"/>
      <w:r w:rsidRPr="00CA2A9B">
        <w:rPr>
          <w:sz w:val="18"/>
          <w:szCs w:val="18"/>
        </w:rPr>
        <w:t xml:space="preserve"> выполнением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CA2A9B">
        <w:rPr>
          <w:sz w:val="18"/>
          <w:szCs w:val="18"/>
        </w:rPr>
        <w:t>ресурсообеспечению</w:t>
      </w:r>
      <w:proofErr w:type="spellEnd"/>
      <w:r w:rsidRPr="00CA2A9B">
        <w:rPr>
          <w:sz w:val="18"/>
          <w:szCs w:val="18"/>
        </w:rPr>
        <w:t xml:space="preserve"> Думы Хомутовского муниципального образования.       </w:t>
      </w:r>
    </w:p>
    <w:p w:rsidR="00CA2A9B" w:rsidRPr="00CA2A9B" w:rsidRDefault="00CA2A9B" w:rsidP="00CA2A9B">
      <w:pPr>
        <w:tabs>
          <w:tab w:val="left" w:pos="426"/>
          <w:tab w:val="left" w:pos="3976"/>
        </w:tabs>
        <w:ind w:left="0" w:right="-142" w:firstLine="567"/>
        <w:rPr>
          <w:sz w:val="18"/>
          <w:szCs w:val="18"/>
        </w:rPr>
      </w:pPr>
      <w:r w:rsidRPr="00CA2A9B">
        <w:rPr>
          <w:sz w:val="18"/>
          <w:szCs w:val="18"/>
        </w:rPr>
        <w:t xml:space="preserve">    </w:t>
      </w:r>
    </w:p>
    <w:p w:rsidR="00CA2A9B" w:rsidRPr="00621D17" w:rsidRDefault="00CA2A9B" w:rsidP="00CA2A9B">
      <w:pPr>
        <w:tabs>
          <w:tab w:val="left" w:pos="426"/>
          <w:tab w:val="left" w:pos="3976"/>
        </w:tabs>
        <w:ind w:left="0" w:right="-142" w:firstLine="567"/>
        <w:rPr>
          <w:i/>
          <w:sz w:val="18"/>
          <w:szCs w:val="18"/>
        </w:rPr>
      </w:pPr>
      <w:r w:rsidRPr="00CA2A9B">
        <w:rPr>
          <w:sz w:val="18"/>
          <w:szCs w:val="18"/>
        </w:rPr>
        <w:t xml:space="preserve"> </w:t>
      </w:r>
    </w:p>
    <w:p w:rsidR="00CA2A9B" w:rsidRPr="00621D17" w:rsidRDefault="00CA2A9B" w:rsidP="00CA2A9B">
      <w:pPr>
        <w:tabs>
          <w:tab w:val="left" w:pos="426"/>
          <w:tab w:val="left" w:pos="3976"/>
        </w:tabs>
        <w:ind w:left="0" w:right="-142" w:firstLine="567"/>
        <w:rPr>
          <w:i/>
          <w:sz w:val="18"/>
          <w:szCs w:val="18"/>
        </w:rPr>
      </w:pPr>
      <w:r w:rsidRPr="00621D17">
        <w:rPr>
          <w:i/>
          <w:sz w:val="18"/>
          <w:szCs w:val="18"/>
        </w:rPr>
        <w:t xml:space="preserve">Глава Хомутовского    </w:t>
      </w:r>
    </w:p>
    <w:p w:rsidR="00621D17" w:rsidRDefault="00CA2A9B" w:rsidP="00CA2A9B">
      <w:pPr>
        <w:tabs>
          <w:tab w:val="left" w:pos="426"/>
          <w:tab w:val="left" w:pos="3976"/>
        </w:tabs>
        <w:ind w:left="0" w:right="-142" w:firstLine="567"/>
        <w:rPr>
          <w:i/>
          <w:sz w:val="18"/>
          <w:szCs w:val="18"/>
        </w:rPr>
      </w:pPr>
      <w:r w:rsidRPr="00621D17">
        <w:rPr>
          <w:i/>
          <w:sz w:val="18"/>
          <w:szCs w:val="18"/>
        </w:rPr>
        <w:t xml:space="preserve">муниципального образования                                                         </w:t>
      </w:r>
      <w:proofErr w:type="spellStart"/>
      <w:r w:rsidRPr="00621D17">
        <w:rPr>
          <w:i/>
          <w:sz w:val="18"/>
          <w:szCs w:val="18"/>
        </w:rPr>
        <w:t>А.В.Иваненко</w:t>
      </w:r>
      <w:proofErr w:type="spellEnd"/>
      <w:r w:rsidR="00465CAF" w:rsidRPr="00621D17">
        <w:rPr>
          <w:i/>
          <w:sz w:val="18"/>
          <w:szCs w:val="18"/>
        </w:rPr>
        <w:t xml:space="preserve">     </w:t>
      </w:r>
    </w:p>
    <w:p w:rsidR="00621D17" w:rsidRDefault="00621D17" w:rsidP="00CA2A9B">
      <w:pPr>
        <w:tabs>
          <w:tab w:val="left" w:pos="426"/>
          <w:tab w:val="left" w:pos="3976"/>
        </w:tabs>
        <w:ind w:left="0" w:right="-142" w:firstLine="567"/>
        <w:rPr>
          <w:i/>
          <w:sz w:val="18"/>
          <w:szCs w:val="18"/>
        </w:rPr>
      </w:pPr>
    </w:p>
    <w:p w:rsidR="00621D17" w:rsidRDefault="00621D17" w:rsidP="00CA2A9B">
      <w:pPr>
        <w:tabs>
          <w:tab w:val="left" w:pos="426"/>
          <w:tab w:val="left" w:pos="3976"/>
        </w:tabs>
        <w:ind w:left="0" w:right="-142" w:firstLine="567"/>
        <w:rPr>
          <w:i/>
          <w:sz w:val="18"/>
          <w:szCs w:val="18"/>
        </w:rPr>
      </w:pPr>
    </w:p>
    <w:p w:rsidR="00621D17" w:rsidRDefault="00621D17" w:rsidP="00CA2A9B">
      <w:pPr>
        <w:tabs>
          <w:tab w:val="left" w:pos="426"/>
          <w:tab w:val="left" w:pos="3976"/>
        </w:tabs>
        <w:ind w:left="0" w:right="-142" w:firstLine="567"/>
        <w:rPr>
          <w:i/>
          <w:sz w:val="18"/>
          <w:szCs w:val="18"/>
        </w:rPr>
      </w:pPr>
    </w:p>
    <w:p w:rsidR="00621D17" w:rsidRPr="00621D17" w:rsidRDefault="00621D17" w:rsidP="00621D17">
      <w:pPr>
        <w:tabs>
          <w:tab w:val="left" w:pos="426"/>
          <w:tab w:val="left" w:pos="3976"/>
        </w:tabs>
        <w:ind w:left="0" w:right="-142" w:firstLine="567"/>
        <w:jc w:val="center"/>
        <w:rPr>
          <w:sz w:val="18"/>
          <w:szCs w:val="18"/>
        </w:rPr>
      </w:pPr>
      <w:r w:rsidRPr="00621D17">
        <w:rPr>
          <w:sz w:val="18"/>
          <w:szCs w:val="18"/>
        </w:rPr>
        <w:t>РОССИЙСКАЯ ФЕДЕРАЦИЯ</w:t>
      </w:r>
    </w:p>
    <w:p w:rsidR="00621D17" w:rsidRPr="00621D17" w:rsidRDefault="00621D17" w:rsidP="00621D17">
      <w:pPr>
        <w:tabs>
          <w:tab w:val="left" w:pos="426"/>
          <w:tab w:val="left" w:pos="3976"/>
        </w:tabs>
        <w:ind w:left="0" w:right="-142" w:firstLine="567"/>
        <w:jc w:val="center"/>
        <w:rPr>
          <w:sz w:val="18"/>
          <w:szCs w:val="18"/>
        </w:rPr>
      </w:pPr>
      <w:r w:rsidRPr="00621D17">
        <w:rPr>
          <w:sz w:val="18"/>
          <w:szCs w:val="18"/>
        </w:rPr>
        <w:t>ИРКУТСКАЯ ОБЛАСТЬ   ИРКУТСКИЙ РАЙОН</w:t>
      </w:r>
    </w:p>
    <w:p w:rsidR="00621D17" w:rsidRPr="00621D17" w:rsidRDefault="00621D17" w:rsidP="00621D17">
      <w:pPr>
        <w:tabs>
          <w:tab w:val="left" w:pos="426"/>
          <w:tab w:val="left" w:pos="3976"/>
        </w:tabs>
        <w:ind w:left="0" w:right="-142" w:firstLine="567"/>
        <w:jc w:val="center"/>
        <w:rPr>
          <w:sz w:val="18"/>
          <w:szCs w:val="18"/>
        </w:rPr>
      </w:pPr>
      <w:r w:rsidRPr="00621D17">
        <w:rPr>
          <w:sz w:val="18"/>
          <w:szCs w:val="18"/>
        </w:rPr>
        <w:t>ДУМА</w:t>
      </w:r>
    </w:p>
    <w:p w:rsidR="00621D17" w:rsidRPr="00621D17" w:rsidRDefault="00621D17" w:rsidP="00621D17">
      <w:pPr>
        <w:tabs>
          <w:tab w:val="left" w:pos="426"/>
          <w:tab w:val="left" w:pos="3976"/>
        </w:tabs>
        <w:ind w:left="0" w:right="-142" w:firstLine="567"/>
        <w:jc w:val="center"/>
        <w:rPr>
          <w:sz w:val="18"/>
          <w:szCs w:val="18"/>
        </w:rPr>
      </w:pPr>
      <w:r w:rsidRPr="00621D17">
        <w:rPr>
          <w:sz w:val="18"/>
          <w:szCs w:val="18"/>
        </w:rPr>
        <w:t>Хомутовского муниципального образования</w:t>
      </w:r>
    </w:p>
    <w:p w:rsidR="00621D17" w:rsidRPr="00621D17" w:rsidRDefault="00621D17" w:rsidP="00621D17">
      <w:pPr>
        <w:tabs>
          <w:tab w:val="left" w:pos="426"/>
          <w:tab w:val="left" w:pos="3976"/>
        </w:tabs>
        <w:ind w:left="0" w:right="-142" w:firstLine="567"/>
        <w:jc w:val="center"/>
        <w:rPr>
          <w:sz w:val="18"/>
          <w:szCs w:val="18"/>
        </w:rPr>
      </w:pPr>
      <w:r w:rsidRPr="00621D17">
        <w:rPr>
          <w:sz w:val="18"/>
          <w:szCs w:val="18"/>
        </w:rPr>
        <w:t>Пятый созыв</w:t>
      </w:r>
    </w:p>
    <w:p w:rsidR="00621D17" w:rsidRPr="00621D17" w:rsidRDefault="00621D17" w:rsidP="00621D17">
      <w:pPr>
        <w:tabs>
          <w:tab w:val="left" w:pos="426"/>
          <w:tab w:val="left" w:pos="3976"/>
        </w:tabs>
        <w:ind w:left="0" w:right="-142" w:firstLine="567"/>
        <w:jc w:val="center"/>
        <w:rPr>
          <w:sz w:val="18"/>
          <w:szCs w:val="18"/>
        </w:rPr>
      </w:pPr>
      <w:r w:rsidRPr="00621D17">
        <w:rPr>
          <w:sz w:val="18"/>
          <w:szCs w:val="18"/>
        </w:rPr>
        <w:t>Решение</w:t>
      </w:r>
    </w:p>
    <w:p w:rsidR="00621D17" w:rsidRPr="00621D17" w:rsidRDefault="00621D17" w:rsidP="00621D17">
      <w:pPr>
        <w:tabs>
          <w:tab w:val="left" w:pos="426"/>
          <w:tab w:val="left" w:pos="3976"/>
        </w:tabs>
        <w:ind w:left="0" w:right="-142" w:firstLine="567"/>
        <w:rPr>
          <w:sz w:val="18"/>
          <w:szCs w:val="18"/>
          <w:u w:val="single"/>
        </w:rPr>
      </w:pPr>
    </w:p>
    <w:p w:rsidR="00621D17" w:rsidRPr="00621D17" w:rsidRDefault="00621D17" w:rsidP="00621D17">
      <w:pPr>
        <w:tabs>
          <w:tab w:val="left" w:pos="426"/>
          <w:tab w:val="left" w:pos="3976"/>
        </w:tabs>
        <w:ind w:left="0" w:right="-142" w:firstLine="567"/>
        <w:rPr>
          <w:sz w:val="18"/>
          <w:szCs w:val="18"/>
          <w:u w:val="single"/>
        </w:rPr>
      </w:pPr>
      <w:r w:rsidRPr="00621D17">
        <w:rPr>
          <w:sz w:val="18"/>
          <w:szCs w:val="18"/>
          <w:u w:val="single"/>
        </w:rPr>
        <w:t>28.02.2025  № 37-175 д</w:t>
      </w:r>
    </w:p>
    <w:p w:rsidR="00621D17" w:rsidRDefault="00621D17" w:rsidP="00621D17">
      <w:pPr>
        <w:tabs>
          <w:tab w:val="left" w:pos="426"/>
          <w:tab w:val="left" w:pos="3976"/>
        </w:tabs>
        <w:ind w:left="0" w:right="-142" w:firstLine="567"/>
        <w:rPr>
          <w:sz w:val="18"/>
          <w:szCs w:val="18"/>
        </w:rPr>
      </w:pPr>
      <w:r w:rsidRPr="00621D17">
        <w:rPr>
          <w:sz w:val="18"/>
          <w:szCs w:val="18"/>
        </w:rPr>
        <w:t xml:space="preserve">       с. Хомутово </w:t>
      </w:r>
    </w:p>
    <w:p w:rsidR="00621D17" w:rsidRDefault="00621D17" w:rsidP="00621D17">
      <w:pPr>
        <w:tabs>
          <w:tab w:val="left" w:pos="426"/>
          <w:tab w:val="left" w:pos="3976"/>
        </w:tabs>
        <w:ind w:left="0" w:right="-142" w:firstLine="567"/>
        <w:rPr>
          <w:sz w:val="18"/>
          <w:szCs w:val="18"/>
        </w:rPr>
      </w:pPr>
    </w:p>
    <w:p w:rsidR="006D2FBA" w:rsidRPr="006D2FBA" w:rsidRDefault="00465CAF" w:rsidP="006D2FBA">
      <w:pPr>
        <w:tabs>
          <w:tab w:val="left" w:pos="426"/>
          <w:tab w:val="left" w:pos="3976"/>
        </w:tabs>
        <w:ind w:left="0" w:right="-142" w:firstLine="567"/>
        <w:rPr>
          <w:sz w:val="18"/>
          <w:szCs w:val="18"/>
        </w:rPr>
      </w:pPr>
      <w:r w:rsidRPr="00621D17">
        <w:rPr>
          <w:sz w:val="18"/>
          <w:szCs w:val="18"/>
        </w:rPr>
        <w:t xml:space="preserve"> </w:t>
      </w:r>
      <w:r w:rsidR="006D2FBA" w:rsidRPr="006D2FBA">
        <w:rPr>
          <w:sz w:val="18"/>
          <w:szCs w:val="18"/>
        </w:rPr>
        <w:t xml:space="preserve">О внесении изменений в решение Думы Хомутовского муниципального образования от 26.12.2024 №35-167/д «Об утверждении положения об оплате </w:t>
      </w:r>
    </w:p>
    <w:p w:rsidR="006D2FBA" w:rsidRPr="006D2FBA" w:rsidRDefault="006D2FBA" w:rsidP="006D2FBA">
      <w:pPr>
        <w:tabs>
          <w:tab w:val="left" w:pos="426"/>
          <w:tab w:val="left" w:pos="3976"/>
        </w:tabs>
        <w:ind w:left="0" w:right="-142" w:firstLine="567"/>
        <w:rPr>
          <w:sz w:val="18"/>
          <w:szCs w:val="18"/>
        </w:rPr>
      </w:pPr>
      <w:r w:rsidRPr="006D2FBA">
        <w:rPr>
          <w:sz w:val="18"/>
          <w:szCs w:val="18"/>
        </w:rPr>
        <w:t>труда Главы (выборного лица местного самоуправления) Хомутовского муниципального образования»</w:t>
      </w:r>
    </w:p>
    <w:p w:rsidR="006D2FBA" w:rsidRPr="006D2FBA" w:rsidRDefault="006D2FBA" w:rsidP="006D2FBA">
      <w:pPr>
        <w:tabs>
          <w:tab w:val="left" w:pos="426"/>
          <w:tab w:val="left" w:pos="3976"/>
        </w:tabs>
        <w:ind w:left="0" w:right="-142" w:firstLine="567"/>
        <w:rPr>
          <w:sz w:val="18"/>
          <w:szCs w:val="18"/>
        </w:rPr>
      </w:pPr>
    </w:p>
    <w:p w:rsidR="006D2FBA" w:rsidRPr="006D2FBA" w:rsidRDefault="006D2FBA" w:rsidP="006D2FBA">
      <w:pPr>
        <w:tabs>
          <w:tab w:val="left" w:pos="426"/>
          <w:tab w:val="left" w:pos="3976"/>
        </w:tabs>
        <w:ind w:left="0" w:right="-142" w:firstLine="567"/>
        <w:rPr>
          <w:sz w:val="18"/>
          <w:szCs w:val="18"/>
        </w:rPr>
      </w:pPr>
      <w:r w:rsidRPr="006D2FBA">
        <w:rPr>
          <w:sz w:val="18"/>
          <w:szCs w:val="18"/>
        </w:rPr>
        <w:t>Руководствуясь Федеральным законом от 6 октября 2003 года №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Хомутовского муниципального образования, Дума Хомутовского муниципального образования</w:t>
      </w:r>
    </w:p>
    <w:p w:rsidR="006D2FBA" w:rsidRPr="006D2FBA" w:rsidRDefault="006D2FBA" w:rsidP="006D2FBA">
      <w:pPr>
        <w:tabs>
          <w:tab w:val="left" w:pos="426"/>
          <w:tab w:val="left" w:pos="3976"/>
        </w:tabs>
        <w:ind w:left="0" w:right="-142" w:firstLine="567"/>
        <w:rPr>
          <w:sz w:val="18"/>
          <w:szCs w:val="18"/>
        </w:rPr>
      </w:pPr>
      <w:r w:rsidRPr="006D2FBA">
        <w:rPr>
          <w:sz w:val="18"/>
          <w:szCs w:val="18"/>
        </w:rPr>
        <w:t>РЕШИЛА:</w:t>
      </w:r>
    </w:p>
    <w:p w:rsidR="006D2FBA" w:rsidRPr="006D2FBA" w:rsidRDefault="006D2FBA" w:rsidP="006D2FBA">
      <w:pPr>
        <w:tabs>
          <w:tab w:val="left" w:pos="426"/>
          <w:tab w:val="left" w:pos="3976"/>
        </w:tabs>
        <w:ind w:left="0" w:right="-142" w:firstLine="567"/>
        <w:rPr>
          <w:sz w:val="18"/>
          <w:szCs w:val="18"/>
        </w:rPr>
      </w:pPr>
      <w:r w:rsidRPr="006D2FBA">
        <w:rPr>
          <w:sz w:val="18"/>
          <w:szCs w:val="18"/>
        </w:rPr>
        <w:t xml:space="preserve">         1. Внести изменения в решение Думы Хомутовского муниципального образования от 26.12.2024 №35-167/д «Об утверждении положения об оплате труда Главы (выборного лица местного самоуправления) Хомутовского муниципального образования» следующие изменения:</w:t>
      </w:r>
    </w:p>
    <w:p w:rsidR="006D2FBA" w:rsidRPr="006D2FBA" w:rsidRDefault="006D2FBA" w:rsidP="006D2FBA">
      <w:pPr>
        <w:tabs>
          <w:tab w:val="left" w:pos="426"/>
          <w:tab w:val="left" w:pos="3976"/>
        </w:tabs>
        <w:ind w:left="0" w:right="-142" w:firstLine="567"/>
        <w:rPr>
          <w:sz w:val="18"/>
          <w:szCs w:val="18"/>
        </w:rPr>
      </w:pPr>
      <w:r w:rsidRPr="006D2FBA">
        <w:rPr>
          <w:sz w:val="18"/>
          <w:szCs w:val="18"/>
        </w:rPr>
        <w:t xml:space="preserve"> 1.1. Пункт 6 Положения об оплате труда Главы (выборного должностного лица местного самоуправления) Хомутовского муниципального образования изложить в новой редакции «Денежное поощрение, выплачиваемое ежемесячно, устанавливается в размере 126 400 (сто двадцать шесть тысяч четыреста) рублей».</w:t>
      </w:r>
    </w:p>
    <w:p w:rsidR="006D2FBA" w:rsidRPr="006D2FBA" w:rsidRDefault="006D2FBA" w:rsidP="006D2FBA">
      <w:pPr>
        <w:tabs>
          <w:tab w:val="left" w:pos="426"/>
          <w:tab w:val="left" w:pos="3976"/>
        </w:tabs>
        <w:ind w:left="0" w:right="-142" w:firstLine="567"/>
        <w:rPr>
          <w:sz w:val="18"/>
          <w:szCs w:val="18"/>
        </w:rPr>
      </w:pPr>
      <w:r w:rsidRPr="006D2FBA">
        <w:rPr>
          <w:sz w:val="18"/>
          <w:szCs w:val="18"/>
        </w:rPr>
        <w:lastRenderedPageBreak/>
        <w:t xml:space="preserve"> 2. Настоящее решение распространяет свои действия на правоотношения, возникшие с 01.01.2025.</w:t>
      </w:r>
    </w:p>
    <w:p w:rsidR="006D2FBA" w:rsidRPr="006D2FBA" w:rsidRDefault="006D2FBA" w:rsidP="006D2FBA">
      <w:pPr>
        <w:tabs>
          <w:tab w:val="left" w:pos="426"/>
          <w:tab w:val="left" w:pos="3976"/>
        </w:tabs>
        <w:ind w:left="0" w:right="-142" w:firstLine="567"/>
        <w:rPr>
          <w:sz w:val="18"/>
          <w:szCs w:val="18"/>
        </w:rPr>
      </w:pPr>
      <w:r w:rsidRPr="006D2FBA">
        <w:rPr>
          <w:sz w:val="18"/>
          <w:szCs w:val="18"/>
        </w:rPr>
        <w:t xml:space="preserve">        3.  Опубликовать настоящее решение в установленном законом порядке.</w:t>
      </w:r>
    </w:p>
    <w:p w:rsidR="006D2FBA" w:rsidRPr="006D2FBA" w:rsidRDefault="006D2FBA" w:rsidP="006D2FBA">
      <w:pPr>
        <w:tabs>
          <w:tab w:val="left" w:pos="426"/>
          <w:tab w:val="left" w:pos="3976"/>
        </w:tabs>
        <w:ind w:left="0" w:right="-142" w:firstLine="567"/>
        <w:rPr>
          <w:sz w:val="18"/>
          <w:szCs w:val="18"/>
        </w:rPr>
      </w:pPr>
      <w:r w:rsidRPr="006D2FBA">
        <w:rPr>
          <w:sz w:val="18"/>
          <w:szCs w:val="18"/>
        </w:rPr>
        <w:t xml:space="preserve">        4. Контроль по исполнению настоящего решения возложить на постоянную комиссию по бюджету, ценообразованию, социально-экономическому развитию и </w:t>
      </w:r>
      <w:proofErr w:type="spellStart"/>
      <w:r w:rsidRPr="006D2FBA">
        <w:rPr>
          <w:sz w:val="18"/>
          <w:szCs w:val="18"/>
        </w:rPr>
        <w:t>ресурсообеспечению</w:t>
      </w:r>
      <w:proofErr w:type="spellEnd"/>
      <w:r w:rsidRPr="006D2FBA">
        <w:rPr>
          <w:sz w:val="18"/>
          <w:szCs w:val="18"/>
        </w:rPr>
        <w:t xml:space="preserve"> Думы Хомутовского муниципального образования.</w:t>
      </w:r>
    </w:p>
    <w:p w:rsidR="006D2FBA" w:rsidRPr="006D2FBA" w:rsidRDefault="006D2FBA" w:rsidP="006D2FBA">
      <w:pPr>
        <w:tabs>
          <w:tab w:val="left" w:pos="426"/>
          <w:tab w:val="left" w:pos="3976"/>
        </w:tabs>
        <w:ind w:left="0" w:right="-142" w:firstLine="567"/>
        <w:rPr>
          <w:sz w:val="18"/>
          <w:szCs w:val="18"/>
        </w:rPr>
      </w:pPr>
    </w:p>
    <w:p w:rsidR="006D2FBA" w:rsidRPr="006D2FBA" w:rsidRDefault="006D2FBA" w:rsidP="006D2FBA">
      <w:pPr>
        <w:tabs>
          <w:tab w:val="left" w:pos="426"/>
          <w:tab w:val="left" w:pos="3976"/>
        </w:tabs>
        <w:ind w:left="0" w:right="-142" w:firstLine="567"/>
        <w:rPr>
          <w:i/>
          <w:sz w:val="18"/>
          <w:szCs w:val="18"/>
        </w:rPr>
      </w:pPr>
      <w:r w:rsidRPr="006D2FBA">
        <w:rPr>
          <w:i/>
          <w:sz w:val="18"/>
          <w:szCs w:val="18"/>
        </w:rPr>
        <w:t xml:space="preserve">Глава Хомутовского </w:t>
      </w:r>
    </w:p>
    <w:p w:rsidR="00465CAF" w:rsidRDefault="006D2FBA" w:rsidP="006D2FBA">
      <w:pPr>
        <w:tabs>
          <w:tab w:val="left" w:pos="426"/>
          <w:tab w:val="left" w:pos="3976"/>
        </w:tabs>
        <w:ind w:left="0" w:right="-142" w:firstLine="567"/>
        <w:rPr>
          <w:i/>
          <w:sz w:val="18"/>
          <w:szCs w:val="18"/>
        </w:rPr>
      </w:pPr>
      <w:r w:rsidRPr="006D2FBA">
        <w:rPr>
          <w:i/>
          <w:sz w:val="18"/>
          <w:szCs w:val="18"/>
        </w:rPr>
        <w:t xml:space="preserve">муниципального образования                                                            </w:t>
      </w:r>
      <w:proofErr w:type="spellStart"/>
      <w:r w:rsidRPr="006D2FBA">
        <w:rPr>
          <w:i/>
          <w:sz w:val="18"/>
          <w:szCs w:val="18"/>
        </w:rPr>
        <w:t>А.В.Иваненко</w:t>
      </w:r>
      <w:proofErr w:type="spellEnd"/>
    </w:p>
    <w:p w:rsidR="006D2FBA" w:rsidRDefault="006D2FBA" w:rsidP="006D2FBA">
      <w:pPr>
        <w:tabs>
          <w:tab w:val="left" w:pos="426"/>
          <w:tab w:val="left" w:pos="3976"/>
        </w:tabs>
        <w:ind w:left="0" w:right="-142" w:firstLine="567"/>
        <w:rPr>
          <w:i/>
          <w:sz w:val="18"/>
          <w:szCs w:val="18"/>
        </w:rPr>
      </w:pPr>
    </w:p>
    <w:p w:rsidR="006D2FBA" w:rsidRDefault="006D2FBA" w:rsidP="006D2FBA">
      <w:pPr>
        <w:tabs>
          <w:tab w:val="left" w:pos="426"/>
          <w:tab w:val="left" w:pos="3976"/>
        </w:tabs>
        <w:ind w:left="0" w:right="-142" w:firstLine="567"/>
        <w:rPr>
          <w:i/>
          <w:sz w:val="18"/>
          <w:szCs w:val="18"/>
        </w:rPr>
      </w:pPr>
    </w:p>
    <w:p w:rsidR="006D2FBA" w:rsidRDefault="006D2FBA" w:rsidP="006D2FBA">
      <w:pPr>
        <w:tabs>
          <w:tab w:val="left" w:pos="426"/>
          <w:tab w:val="left" w:pos="3976"/>
        </w:tabs>
        <w:ind w:left="0" w:right="-142" w:firstLine="567"/>
        <w:rPr>
          <w:i/>
          <w:sz w:val="18"/>
          <w:szCs w:val="18"/>
        </w:rPr>
      </w:pPr>
    </w:p>
    <w:p w:rsidR="006D2FBA" w:rsidRPr="006D2FBA" w:rsidRDefault="006D2FBA" w:rsidP="006D2FBA">
      <w:pPr>
        <w:tabs>
          <w:tab w:val="left" w:pos="426"/>
          <w:tab w:val="left" w:pos="3976"/>
        </w:tabs>
        <w:ind w:left="0" w:right="-142" w:firstLine="567"/>
        <w:rPr>
          <w:i/>
          <w:sz w:val="18"/>
          <w:szCs w:val="18"/>
        </w:rPr>
      </w:pPr>
    </w:p>
    <w:p w:rsidR="006D2FBA" w:rsidRPr="006D2FBA" w:rsidRDefault="006D2FBA" w:rsidP="006D2FBA">
      <w:pPr>
        <w:tabs>
          <w:tab w:val="left" w:pos="426"/>
          <w:tab w:val="left" w:pos="3976"/>
        </w:tabs>
        <w:ind w:left="0" w:right="-142" w:firstLine="567"/>
        <w:jc w:val="center"/>
        <w:rPr>
          <w:sz w:val="18"/>
          <w:szCs w:val="18"/>
        </w:rPr>
      </w:pPr>
      <w:r w:rsidRPr="006D2FBA">
        <w:rPr>
          <w:sz w:val="18"/>
          <w:szCs w:val="18"/>
        </w:rPr>
        <w:t>РОССИЙСКАЯ ФЕДЕРАЦИЯ</w:t>
      </w:r>
    </w:p>
    <w:p w:rsidR="006D2FBA" w:rsidRPr="006D2FBA" w:rsidRDefault="006D2FBA" w:rsidP="006D2FBA">
      <w:pPr>
        <w:tabs>
          <w:tab w:val="left" w:pos="426"/>
          <w:tab w:val="left" w:pos="3976"/>
        </w:tabs>
        <w:ind w:left="0" w:right="-142" w:firstLine="567"/>
        <w:jc w:val="center"/>
        <w:rPr>
          <w:sz w:val="18"/>
          <w:szCs w:val="18"/>
        </w:rPr>
      </w:pPr>
      <w:r w:rsidRPr="006D2FBA">
        <w:rPr>
          <w:sz w:val="18"/>
          <w:szCs w:val="18"/>
        </w:rPr>
        <w:t>ИРКУТСКАЯ ОБЛАСТЬ   ИРКУТСКИЙ РАЙОН</w:t>
      </w:r>
    </w:p>
    <w:p w:rsidR="006D2FBA" w:rsidRPr="006D2FBA" w:rsidRDefault="006D2FBA" w:rsidP="006D2FBA">
      <w:pPr>
        <w:tabs>
          <w:tab w:val="left" w:pos="426"/>
          <w:tab w:val="left" w:pos="3976"/>
        </w:tabs>
        <w:ind w:left="0" w:right="-142" w:firstLine="567"/>
        <w:jc w:val="center"/>
        <w:rPr>
          <w:sz w:val="18"/>
          <w:szCs w:val="18"/>
        </w:rPr>
      </w:pPr>
      <w:r w:rsidRPr="006D2FBA">
        <w:rPr>
          <w:sz w:val="18"/>
          <w:szCs w:val="18"/>
        </w:rPr>
        <w:t>ДУМА</w:t>
      </w:r>
    </w:p>
    <w:p w:rsidR="006D2FBA" w:rsidRPr="006D2FBA" w:rsidRDefault="006D2FBA" w:rsidP="006D2FBA">
      <w:pPr>
        <w:tabs>
          <w:tab w:val="left" w:pos="426"/>
          <w:tab w:val="left" w:pos="3976"/>
        </w:tabs>
        <w:ind w:left="0" w:right="-142" w:firstLine="567"/>
        <w:jc w:val="center"/>
        <w:rPr>
          <w:sz w:val="18"/>
          <w:szCs w:val="18"/>
        </w:rPr>
      </w:pPr>
      <w:r w:rsidRPr="006D2FBA">
        <w:rPr>
          <w:sz w:val="18"/>
          <w:szCs w:val="18"/>
        </w:rPr>
        <w:t>Хомутовского муниципального образования</w:t>
      </w:r>
    </w:p>
    <w:p w:rsidR="006D2FBA" w:rsidRPr="006D2FBA" w:rsidRDefault="006D2FBA" w:rsidP="006D2FBA">
      <w:pPr>
        <w:tabs>
          <w:tab w:val="left" w:pos="426"/>
          <w:tab w:val="left" w:pos="3976"/>
        </w:tabs>
        <w:ind w:left="0" w:right="-142" w:firstLine="567"/>
        <w:jc w:val="center"/>
        <w:rPr>
          <w:sz w:val="18"/>
          <w:szCs w:val="18"/>
        </w:rPr>
      </w:pPr>
      <w:r w:rsidRPr="006D2FBA">
        <w:rPr>
          <w:sz w:val="18"/>
          <w:szCs w:val="18"/>
        </w:rPr>
        <w:t>Пятый созыв</w:t>
      </w:r>
    </w:p>
    <w:p w:rsidR="006D2FBA" w:rsidRPr="006D2FBA" w:rsidRDefault="006D2FBA" w:rsidP="006D2FBA">
      <w:pPr>
        <w:tabs>
          <w:tab w:val="left" w:pos="426"/>
          <w:tab w:val="left" w:pos="3976"/>
        </w:tabs>
        <w:ind w:left="0" w:right="-142" w:firstLine="567"/>
        <w:jc w:val="center"/>
        <w:rPr>
          <w:sz w:val="18"/>
          <w:szCs w:val="18"/>
        </w:rPr>
      </w:pPr>
      <w:r w:rsidRPr="006D2FBA">
        <w:rPr>
          <w:sz w:val="18"/>
          <w:szCs w:val="18"/>
        </w:rPr>
        <w:t>Решение</w:t>
      </w:r>
    </w:p>
    <w:p w:rsidR="006D2FBA" w:rsidRPr="006D2FBA" w:rsidRDefault="006D2FBA" w:rsidP="006D2FBA">
      <w:pPr>
        <w:tabs>
          <w:tab w:val="left" w:pos="426"/>
          <w:tab w:val="left" w:pos="3976"/>
        </w:tabs>
        <w:ind w:left="0" w:right="-142" w:firstLine="567"/>
        <w:rPr>
          <w:sz w:val="18"/>
          <w:szCs w:val="18"/>
        </w:rPr>
      </w:pPr>
    </w:p>
    <w:p w:rsidR="006D2FBA" w:rsidRPr="006D2FBA" w:rsidRDefault="006D2FBA" w:rsidP="006D2FBA">
      <w:pPr>
        <w:tabs>
          <w:tab w:val="left" w:pos="426"/>
          <w:tab w:val="left" w:pos="3976"/>
        </w:tabs>
        <w:ind w:left="0" w:right="-142" w:firstLine="567"/>
        <w:rPr>
          <w:sz w:val="18"/>
          <w:szCs w:val="18"/>
          <w:u w:val="single"/>
        </w:rPr>
      </w:pPr>
      <w:r w:rsidRPr="006D2FBA">
        <w:rPr>
          <w:sz w:val="18"/>
          <w:szCs w:val="18"/>
          <w:u w:val="single"/>
        </w:rPr>
        <w:t>28.02.2025  № 37-176 д</w:t>
      </w:r>
    </w:p>
    <w:p w:rsidR="006D2FBA" w:rsidRDefault="006D2FBA" w:rsidP="006D2FBA">
      <w:pPr>
        <w:tabs>
          <w:tab w:val="left" w:pos="426"/>
          <w:tab w:val="left" w:pos="3976"/>
        </w:tabs>
        <w:ind w:left="0" w:right="-142" w:firstLine="567"/>
        <w:rPr>
          <w:sz w:val="18"/>
          <w:szCs w:val="18"/>
        </w:rPr>
      </w:pPr>
      <w:r w:rsidRPr="006D2FBA">
        <w:rPr>
          <w:sz w:val="18"/>
          <w:szCs w:val="18"/>
        </w:rPr>
        <w:t xml:space="preserve">       с. Хомутово</w:t>
      </w:r>
    </w:p>
    <w:p w:rsidR="006D2FBA" w:rsidRDefault="006D2FBA" w:rsidP="006D2FBA">
      <w:pPr>
        <w:tabs>
          <w:tab w:val="left" w:pos="426"/>
          <w:tab w:val="left" w:pos="3976"/>
        </w:tabs>
        <w:ind w:left="0" w:right="-142" w:firstLine="567"/>
        <w:rPr>
          <w:sz w:val="18"/>
          <w:szCs w:val="18"/>
        </w:rPr>
      </w:pPr>
    </w:p>
    <w:p w:rsidR="006D2FBA" w:rsidRPr="006D2FBA" w:rsidRDefault="006D2FBA" w:rsidP="006D2FBA">
      <w:pPr>
        <w:tabs>
          <w:tab w:val="left" w:pos="426"/>
          <w:tab w:val="left" w:pos="3976"/>
        </w:tabs>
        <w:ind w:left="0" w:right="-142" w:firstLine="567"/>
        <w:rPr>
          <w:sz w:val="18"/>
          <w:szCs w:val="18"/>
        </w:rPr>
      </w:pPr>
      <w:r w:rsidRPr="006D2FBA">
        <w:rPr>
          <w:sz w:val="18"/>
          <w:szCs w:val="18"/>
        </w:rPr>
        <w:t>Об объявлении Благодарности</w:t>
      </w:r>
      <w:r>
        <w:rPr>
          <w:sz w:val="18"/>
          <w:szCs w:val="18"/>
        </w:rPr>
        <w:t xml:space="preserve"> </w:t>
      </w:r>
      <w:r w:rsidRPr="006D2FBA">
        <w:rPr>
          <w:sz w:val="18"/>
          <w:szCs w:val="18"/>
        </w:rPr>
        <w:t>Думы Хомутовского муниципального образования</w:t>
      </w:r>
    </w:p>
    <w:p w:rsidR="006D2FBA" w:rsidRPr="006D2FBA" w:rsidRDefault="006D2FBA" w:rsidP="006D2FBA">
      <w:pPr>
        <w:tabs>
          <w:tab w:val="left" w:pos="426"/>
          <w:tab w:val="left" w:pos="3976"/>
        </w:tabs>
        <w:ind w:left="0" w:right="-142" w:firstLine="567"/>
        <w:rPr>
          <w:sz w:val="18"/>
          <w:szCs w:val="18"/>
        </w:rPr>
      </w:pPr>
    </w:p>
    <w:p w:rsidR="006D2FBA" w:rsidRPr="006D2FBA" w:rsidRDefault="006D2FBA" w:rsidP="006D2FBA">
      <w:pPr>
        <w:tabs>
          <w:tab w:val="left" w:pos="426"/>
          <w:tab w:val="left" w:pos="3976"/>
        </w:tabs>
        <w:ind w:left="0" w:right="-142" w:firstLine="567"/>
        <w:rPr>
          <w:sz w:val="18"/>
          <w:szCs w:val="18"/>
        </w:rPr>
      </w:pPr>
      <w:proofErr w:type="gramStart"/>
      <w:r w:rsidRPr="006D2FBA">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6D2FBA">
        <w:rPr>
          <w:sz w:val="18"/>
          <w:szCs w:val="18"/>
        </w:rPr>
        <w:t>Хомутовским</w:t>
      </w:r>
      <w:proofErr w:type="spellEnd"/>
      <w:r w:rsidRPr="006D2FBA">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w:t>
      </w:r>
      <w:proofErr w:type="gramEnd"/>
      <w:r w:rsidRPr="006D2FBA">
        <w:rPr>
          <w:sz w:val="18"/>
          <w:szCs w:val="18"/>
        </w:rPr>
        <w:t xml:space="preserve"> </w:t>
      </w:r>
      <w:proofErr w:type="gramStart"/>
      <w:r w:rsidRPr="006D2FBA">
        <w:rPr>
          <w:sz w:val="18"/>
          <w:szCs w:val="18"/>
        </w:rPr>
        <w:t>образования</w:t>
      </w:r>
      <w:proofErr w:type="gramEnd"/>
      <w:r w:rsidRPr="006D2FBA">
        <w:rPr>
          <w:sz w:val="18"/>
          <w:szCs w:val="18"/>
        </w:rPr>
        <w:t xml:space="preserve"> представленные материалы на объявление Благодарности Думы Хомутовского муниципального образования и на основании голосования Дума Хомутовского муниципального образования</w:t>
      </w:r>
    </w:p>
    <w:p w:rsidR="006D2FBA" w:rsidRPr="006D2FBA" w:rsidRDefault="006D2FBA" w:rsidP="006D2FBA">
      <w:pPr>
        <w:tabs>
          <w:tab w:val="left" w:pos="426"/>
          <w:tab w:val="left" w:pos="3976"/>
        </w:tabs>
        <w:ind w:left="0" w:right="-142" w:firstLine="567"/>
        <w:rPr>
          <w:sz w:val="18"/>
          <w:szCs w:val="18"/>
        </w:rPr>
      </w:pPr>
      <w:r w:rsidRPr="006D2FBA">
        <w:rPr>
          <w:sz w:val="18"/>
          <w:szCs w:val="18"/>
        </w:rPr>
        <w:t xml:space="preserve">РЕШИЛА: </w:t>
      </w:r>
    </w:p>
    <w:p w:rsidR="006D2FBA" w:rsidRPr="006D2FBA" w:rsidRDefault="006D2FBA" w:rsidP="006D2FBA">
      <w:pPr>
        <w:tabs>
          <w:tab w:val="left" w:pos="426"/>
          <w:tab w:val="left" w:pos="3976"/>
        </w:tabs>
        <w:ind w:left="0" w:right="-142" w:firstLine="567"/>
        <w:rPr>
          <w:sz w:val="18"/>
          <w:szCs w:val="18"/>
        </w:rPr>
      </w:pPr>
      <w:r w:rsidRPr="006D2FBA">
        <w:rPr>
          <w:sz w:val="18"/>
          <w:szCs w:val="18"/>
        </w:rPr>
        <w:t xml:space="preserve">1.1. Объявить Благодарность Думы Хомутовского муниципального образования за вклад в развитие изобразительного искусства и декоративно-прикладного творчества в </w:t>
      </w:r>
      <w:proofErr w:type="spellStart"/>
      <w:r w:rsidRPr="006D2FBA">
        <w:rPr>
          <w:sz w:val="18"/>
          <w:szCs w:val="18"/>
        </w:rPr>
        <w:t>Хомутовском</w:t>
      </w:r>
      <w:proofErr w:type="spellEnd"/>
      <w:r w:rsidRPr="006D2FBA">
        <w:rPr>
          <w:sz w:val="18"/>
          <w:szCs w:val="18"/>
        </w:rPr>
        <w:t xml:space="preserve"> муниципальном образовании и в связи с празднованием Дня работника культуры:</w:t>
      </w:r>
      <w:r w:rsidRPr="006D2FBA">
        <w:rPr>
          <w:sz w:val="18"/>
          <w:szCs w:val="18"/>
        </w:rPr>
        <w:tab/>
      </w:r>
    </w:p>
    <w:p w:rsidR="006D2FBA" w:rsidRPr="006D2FBA" w:rsidRDefault="006D2FBA" w:rsidP="006D2FBA">
      <w:pPr>
        <w:tabs>
          <w:tab w:val="left" w:pos="426"/>
          <w:tab w:val="left" w:pos="3976"/>
        </w:tabs>
        <w:ind w:left="0" w:right="-142" w:firstLine="567"/>
        <w:rPr>
          <w:sz w:val="18"/>
          <w:szCs w:val="18"/>
        </w:rPr>
      </w:pPr>
      <w:r w:rsidRPr="006D2FBA">
        <w:rPr>
          <w:sz w:val="18"/>
          <w:szCs w:val="18"/>
        </w:rPr>
        <w:t>- Федоренко Жанне Александровне, руководителю студии изобразительного искусства «Палитра» муниципального учреждения культуры «Культурно-спортивный комплекс» Хомутовского МО.</w:t>
      </w:r>
    </w:p>
    <w:p w:rsidR="006D2FBA" w:rsidRPr="006D2FBA" w:rsidRDefault="006D2FBA" w:rsidP="006D2FBA">
      <w:pPr>
        <w:tabs>
          <w:tab w:val="left" w:pos="426"/>
          <w:tab w:val="left" w:pos="3976"/>
        </w:tabs>
        <w:ind w:left="0" w:right="-142" w:firstLine="567"/>
        <w:rPr>
          <w:sz w:val="18"/>
          <w:szCs w:val="18"/>
        </w:rPr>
      </w:pPr>
      <w:r w:rsidRPr="006D2FBA">
        <w:rPr>
          <w:sz w:val="18"/>
          <w:szCs w:val="18"/>
        </w:rPr>
        <w:t>1.2. Объявить Благодарность Думы Хомутовского муниципального образования за развитие инструментального творчества, добросовестный труд, и в связи с празднованием Дня работника культуры:</w:t>
      </w:r>
      <w:r w:rsidRPr="006D2FBA">
        <w:rPr>
          <w:sz w:val="18"/>
          <w:szCs w:val="18"/>
        </w:rPr>
        <w:tab/>
      </w:r>
    </w:p>
    <w:p w:rsidR="006D2FBA" w:rsidRPr="006D2FBA" w:rsidRDefault="006D2FBA" w:rsidP="006D2FBA">
      <w:pPr>
        <w:tabs>
          <w:tab w:val="left" w:pos="426"/>
          <w:tab w:val="left" w:pos="3976"/>
        </w:tabs>
        <w:ind w:left="0" w:right="-142" w:firstLine="567"/>
        <w:rPr>
          <w:sz w:val="18"/>
          <w:szCs w:val="18"/>
        </w:rPr>
      </w:pPr>
      <w:r w:rsidRPr="006D2FBA">
        <w:rPr>
          <w:sz w:val="18"/>
          <w:szCs w:val="18"/>
        </w:rPr>
        <w:t xml:space="preserve">- </w:t>
      </w:r>
      <w:proofErr w:type="spellStart"/>
      <w:r w:rsidRPr="006D2FBA">
        <w:rPr>
          <w:sz w:val="18"/>
          <w:szCs w:val="18"/>
        </w:rPr>
        <w:t>Шелепову</w:t>
      </w:r>
      <w:proofErr w:type="spellEnd"/>
      <w:r w:rsidRPr="006D2FBA">
        <w:rPr>
          <w:sz w:val="18"/>
          <w:szCs w:val="18"/>
        </w:rPr>
        <w:t xml:space="preserve"> Дмитрию Александровичу, руководителю любительского объединения муниципального учреждения культуры «Культурно-спортивный комплекс» Хомутовского МО.</w:t>
      </w:r>
    </w:p>
    <w:p w:rsidR="006D2FBA" w:rsidRPr="006D2FBA" w:rsidRDefault="006D2FBA" w:rsidP="006D2FBA">
      <w:pPr>
        <w:tabs>
          <w:tab w:val="left" w:pos="426"/>
          <w:tab w:val="left" w:pos="3976"/>
        </w:tabs>
        <w:ind w:left="0" w:right="-142" w:firstLine="567"/>
        <w:rPr>
          <w:sz w:val="18"/>
          <w:szCs w:val="18"/>
        </w:rPr>
      </w:pPr>
    </w:p>
    <w:p w:rsidR="006D2FBA" w:rsidRPr="006D2FBA" w:rsidRDefault="006D2FBA" w:rsidP="006D2FBA">
      <w:pPr>
        <w:tabs>
          <w:tab w:val="left" w:pos="426"/>
          <w:tab w:val="left" w:pos="3976"/>
        </w:tabs>
        <w:ind w:left="0" w:right="-142" w:firstLine="567"/>
        <w:rPr>
          <w:sz w:val="18"/>
          <w:szCs w:val="18"/>
        </w:rPr>
      </w:pPr>
      <w:r w:rsidRPr="006D2FBA">
        <w:rPr>
          <w:sz w:val="18"/>
          <w:szCs w:val="18"/>
        </w:rPr>
        <w:t>1.3. Объявить Благодарность Думы Хомутовского муниципального образования за добросовестный труд и развитие современного спортивного танца на территории Хомутовского муниципального образования и в связи с празднованием Дня работника культуры:</w:t>
      </w:r>
      <w:r w:rsidRPr="006D2FBA">
        <w:rPr>
          <w:sz w:val="18"/>
          <w:szCs w:val="18"/>
        </w:rPr>
        <w:tab/>
      </w:r>
    </w:p>
    <w:p w:rsidR="006D2FBA" w:rsidRPr="006D2FBA" w:rsidRDefault="006D2FBA" w:rsidP="006D2FBA">
      <w:pPr>
        <w:tabs>
          <w:tab w:val="left" w:pos="426"/>
          <w:tab w:val="left" w:pos="3976"/>
        </w:tabs>
        <w:ind w:left="0" w:right="-142" w:firstLine="567"/>
        <w:rPr>
          <w:sz w:val="18"/>
          <w:szCs w:val="18"/>
        </w:rPr>
      </w:pPr>
      <w:r w:rsidRPr="006D2FBA">
        <w:rPr>
          <w:sz w:val="18"/>
          <w:szCs w:val="18"/>
        </w:rPr>
        <w:t xml:space="preserve">- </w:t>
      </w:r>
      <w:proofErr w:type="spellStart"/>
      <w:r w:rsidRPr="006D2FBA">
        <w:rPr>
          <w:sz w:val="18"/>
          <w:szCs w:val="18"/>
        </w:rPr>
        <w:t>Валяеву</w:t>
      </w:r>
      <w:proofErr w:type="spellEnd"/>
      <w:r w:rsidRPr="006D2FBA">
        <w:rPr>
          <w:sz w:val="18"/>
          <w:szCs w:val="18"/>
        </w:rPr>
        <w:t xml:space="preserve"> Илье Андреевичу – руководителя церемониального ансамбля барабанщиц муниципального учреждения культуры «Культурно-спортивный комплекс» Хомутовского МО.</w:t>
      </w:r>
    </w:p>
    <w:p w:rsidR="006D2FBA" w:rsidRPr="006D2FBA" w:rsidRDefault="006D2FBA" w:rsidP="006D2FBA">
      <w:pPr>
        <w:tabs>
          <w:tab w:val="left" w:pos="426"/>
          <w:tab w:val="left" w:pos="3976"/>
        </w:tabs>
        <w:ind w:left="0" w:right="-142" w:firstLine="567"/>
        <w:rPr>
          <w:sz w:val="18"/>
          <w:szCs w:val="18"/>
        </w:rPr>
      </w:pPr>
      <w:r w:rsidRPr="006D2FBA">
        <w:rPr>
          <w:sz w:val="18"/>
          <w:szCs w:val="18"/>
        </w:rPr>
        <w:t>2. Опубликовать данное решение в установленном законом порядке.</w:t>
      </w:r>
    </w:p>
    <w:p w:rsidR="006D2FBA" w:rsidRPr="006D2FBA" w:rsidRDefault="006D2FBA" w:rsidP="006D2FBA">
      <w:pPr>
        <w:tabs>
          <w:tab w:val="left" w:pos="426"/>
          <w:tab w:val="left" w:pos="3976"/>
        </w:tabs>
        <w:ind w:left="0" w:right="-142" w:firstLine="567"/>
        <w:rPr>
          <w:sz w:val="18"/>
          <w:szCs w:val="18"/>
        </w:rPr>
      </w:pPr>
      <w:r w:rsidRPr="006D2FBA">
        <w:rPr>
          <w:sz w:val="18"/>
          <w:szCs w:val="18"/>
        </w:rPr>
        <w:t xml:space="preserve">3. </w:t>
      </w:r>
      <w:proofErr w:type="gramStart"/>
      <w:r w:rsidRPr="006D2FBA">
        <w:rPr>
          <w:sz w:val="18"/>
          <w:szCs w:val="18"/>
        </w:rPr>
        <w:t>Контроль за</w:t>
      </w:r>
      <w:proofErr w:type="gramEnd"/>
      <w:r w:rsidRPr="006D2FBA">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6D2FBA" w:rsidRPr="006D2FBA" w:rsidRDefault="006D2FBA" w:rsidP="006D2FBA">
      <w:pPr>
        <w:tabs>
          <w:tab w:val="left" w:pos="426"/>
          <w:tab w:val="left" w:pos="3976"/>
        </w:tabs>
        <w:ind w:left="0" w:right="-142" w:firstLine="567"/>
        <w:rPr>
          <w:sz w:val="18"/>
          <w:szCs w:val="18"/>
        </w:rPr>
      </w:pPr>
    </w:p>
    <w:p w:rsidR="006D2FBA" w:rsidRPr="0092746A" w:rsidRDefault="006D2FBA" w:rsidP="006D2FBA">
      <w:pPr>
        <w:tabs>
          <w:tab w:val="left" w:pos="426"/>
          <w:tab w:val="left" w:pos="3976"/>
        </w:tabs>
        <w:ind w:left="0" w:right="-142" w:firstLine="567"/>
        <w:rPr>
          <w:i/>
          <w:sz w:val="18"/>
          <w:szCs w:val="18"/>
        </w:rPr>
      </w:pPr>
    </w:p>
    <w:p w:rsidR="006D2FBA" w:rsidRPr="0092746A" w:rsidRDefault="006D2FBA" w:rsidP="006D2FBA">
      <w:pPr>
        <w:tabs>
          <w:tab w:val="left" w:pos="426"/>
          <w:tab w:val="left" w:pos="3976"/>
        </w:tabs>
        <w:ind w:left="0" w:right="-142" w:firstLine="567"/>
        <w:rPr>
          <w:i/>
          <w:sz w:val="18"/>
          <w:szCs w:val="18"/>
        </w:rPr>
      </w:pPr>
      <w:r w:rsidRPr="0092746A">
        <w:rPr>
          <w:i/>
          <w:sz w:val="18"/>
          <w:szCs w:val="18"/>
        </w:rPr>
        <w:t xml:space="preserve">Глава  Хомутовского </w:t>
      </w:r>
    </w:p>
    <w:p w:rsidR="006D2FBA" w:rsidRPr="0092746A" w:rsidRDefault="006D2FBA" w:rsidP="006D2FBA">
      <w:pPr>
        <w:tabs>
          <w:tab w:val="left" w:pos="426"/>
          <w:tab w:val="left" w:pos="3976"/>
        </w:tabs>
        <w:ind w:left="0" w:right="-142" w:firstLine="567"/>
        <w:rPr>
          <w:i/>
          <w:sz w:val="18"/>
          <w:szCs w:val="18"/>
        </w:rPr>
      </w:pPr>
      <w:r w:rsidRPr="0092746A">
        <w:rPr>
          <w:i/>
          <w:sz w:val="18"/>
          <w:szCs w:val="18"/>
        </w:rPr>
        <w:t xml:space="preserve">муниципального образования                                                        </w:t>
      </w:r>
      <w:proofErr w:type="spellStart"/>
      <w:r w:rsidRPr="0092746A">
        <w:rPr>
          <w:i/>
          <w:sz w:val="18"/>
          <w:szCs w:val="18"/>
        </w:rPr>
        <w:t>А.В.Иваненко</w:t>
      </w:r>
      <w:proofErr w:type="spellEnd"/>
    </w:p>
    <w:p w:rsidR="006D2FBA" w:rsidRDefault="006D2FBA"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Default="004E2CE0" w:rsidP="006D2FBA">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jc w:val="center"/>
        <w:rPr>
          <w:sz w:val="18"/>
          <w:szCs w:val="18"/>
        </w:rPr>
      </w:pPr>
      <w:r w:rsidRPr="004E2CE0">
        <w:rPr>
          <w:sz w:val="18"/>
          <w:szCs w:val="18"/>
        </w:rPr>
        <w:lastRenderedPageBreak/>
        <w:t>ЗАКЛЮЧЕНИЕ О РЕЗУЛЬТАТАХ ПУБЛИЧНЫХ СЛУШАНИЙ ПО ПРОЕКТУ ВНЕСЕНИЯ ИЗМЕНЕНИЙ В ГЕНЕРАЛЬНЫЙ ПЛАН ХОМУТОВСКОГО МУНИЦИПАЛЬНОГО ОБРАЗОВАНИЯ</w:t>
      </w:r>
    </w:p>
    <w:p w:rsidR="004E2CE0" w:rsidRPr="004E2CE0" w:rsidRDefault="004E2CE0" w:rsidP="004E2CE0">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rPr>
          <w:sz w:val="18"/>
          <w:szCs w:val="18"/>
        </w:rPr>
      </w:pPr>
      <w:r w:rsidRPr="004E2CE0">
        <w:rPr>
          <w:sz w:val="18"/>
          <w:szCs w:val="18"/>
        </w:rPr>
        <w:t>«25» февраля 2025 г.</w:t>
      </w:r>
    </w:p>
    <w:p w:rsidR="004E2CE0" w:rsidRPr="004E2CE0" w:rsidRDefault="004E2CE0" w:rsidP="004E2CE0">
      <w:pPr>
        <w:tabs>
          <w:tab w:val="left" w:pos="426"/>
          <w:tab w:val="left" w:pos="3976"/>
        </w:tabs>
        <w:ind w:left="0" w:right="-142" w:firstLine="567"/>
        <w:rPr>
          <w:sz w:val="18"/>
          <w:szCs w:val="18"/>
        </w:rPr>
      </w:pPr>
      <w:proofErr w:type="gramStart"/>
      <w:r w:rsidRPr="004E2CE0">
        <w:rPr>
          <w:sz w:val="18"/>
          <w:szCs w:val="18"/>
        </w:rPr>
        <w:t xml:space="preserve">Основания для проведения публичных слушаний: ст. ст. 5.1, 24, 25, 28 Градостроительного кодекса Российской Федерации, Устав Хомутовского муниципального образования, Решение Думы Хомутовского муниципального образования № 13-56/д от 26.07.2018г. «Об утверждении Положения о проведении и публичных слушаний в </w:t>
      </w:r>
      <w:proofErr w:type="spellStart"/>
      <w:r w:rsidRPr="004E2CE0">
        <w:rPr>
          <w:sz w:val="18"/>
          <w:szCs w:val="18"/>
        </w:rPr>
        <w:t>Хомутовском</w:t>
      </w:r>
      <w:proofErr w:type="spellEnd"/>
      <w:r w:rsidRPr="004E2CE0">
        <w:rPr>
          <w:sz w:val="18"/>
          <w:szCs w:val="18"/>
        </w:rPr>
        <w:t xml:space="preserve"> муниципальном образовании», постановления Главы администрации Хомутовского МО от 30.01.2025 № 8 о/д «О назначении публичных слушаний по проекту внесения изменений в</w:t>
      </w:r>
      <w:proofErr w:type="gramEnd"/>
      <w:r w:rsidRPr="004E2CE0">
        <w:rPr>
          <w:sz w:val="18"/>
          <w:szCs w:val="18"/>
        </w:rPr>
        <w:t xml:space="preserve"> Генеральный план Хомутовского муниципального образования».</w:t>
      </w:r>
    </w:p>
    <w:p w:rsidR="004E2CE0" w:rsidRPr="004E2CE0" w:rsidRDefault="004E2CE0" w:rsidP="004E2CE0">
      <w:pPr>
        <w:tabs>
          <w:tab w:val="left" w:pos="426"/>
          <w:tab w:val="left" w:pos="3976"/>
        </w:tabs>
        <w:ind w:left="0" w:right="-142" w:firstLine="567"/>
        <w:rPr>
          <w:sz w:val="18"/>
          <w:szCs w:val="18"/>
        </w:rPr>
      </w:pPr>
      <w:r w:rsidRPr="004E2CE0">
        <w:rPr>
          <w:sz w:val="18"/>
          <w:szCs w:val="18"/>
        </w:rPr>
        <w:t xml:space="preserve">Заключение о результатах публичных слушаний по проекту внесения изменений в Генеральный план Хомутовского муниципального образования (далее – проект) подготовлено на основании протоколов публичных слушаний по проекту от 17.02.2025 – 20.02.2025. </w:t>
      </w:r>
    </w:p>
    <w:p w:rsidR="004E2CE0" w:rsidRPr="004E2CE0" w:rsidRDefault="004E2CE0" w:rsidP="004E2CE0">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rPr>
          <w:sz w:val="18"/>
          <w:szCs w:val="18"/>
        </w:rPr>
      </w:pPr>
      <w:r w:rsidRPr="004E2CE0">
        <w:rPr>
          <w:sz w:val="18"/>
          <w:szCs w:val="18"/>
        </w:rPr>
        <w:t>Общие сведения о проекте, представленном на публичные слушания:</w:t>
      </w:r>
    </w:p>
    <w:p w:rsidR="004E2CE0" w:rsidRPr="004E2CE0" w:rsidRDefault="004E2CE0" w:rsidP="004E2CE0">
      <w:pPr>
        <w:tabs>
          <w:tab w:val="left" w:pos="426"/>
          <w:tab w:val="left" w:pos="3976"/>
        </w:tabs>
        <w:ind w:left="0" w:right="-142" w:firstLine="567"/>
        <w:rPr>
          <w:sz w:val="18"/>
          <w:szCs w:val="18"/>
        </w:rPr>
      </w:pPr>
      <w:r w:rsidRPr="004E2CE0">
        <w:rPr>
          <w:sz w:val="18"/>
          <w:szCs w:val="18"/>
        </w:rPr>
        <w:t xml:space="preserve">Территория разработки: </w:t>
      </w:r>
      <w:proofErr w:type="spellStart"/>
      <w:r w:rsidRPr="004E2CE0">
        <w:rPr>
          <w:sz w:val="18"/>
          <w:szCs w:val="18"/>
        </w:rPr>
        <w:t>Хомутовское</w:t>
      </w:r>
      <w:proofErr w:type="spellEnd"/>
      <w:r w:rsidRPr="004E2CE0">
        <w:rPr>
          <w:sz w:val="18"/>
          <w:szCs w:val="18"/>
        </w:rPr>
        <w:t xml:space="preserve"> муниципальное образование.</w:t>
      </w:r>
    </w:p>
    <w:p w:rsidR="004E2CE0" w:rsidRPr="004E2CE0" w:rsidRDefault="004E2CE0" w:rsidP="004E2CE0">
      <w:pPr>
        <w:tabs>
          <w:tab w:val="left" w:pos="426"/>
          <w:tab w:val="left" w:pos="3976"/>
        </w:tabs>
        <w:ind w:left="0" w:right="-142" w:firstLine="567"/>
        <w:rPr>
          <w:sz w:val="18"/>
          <w:szCs w:val="18"/>
        </w:rPr>
      </w:pPr>
      <w:r w:rsidRPr="004E2CE0">
        <w:rPr>
          <w:sz w:val="18"/>
          <w:szCs w:val="18"/>
        </w:rPr>
        <w:t>Сроки разработки: 2021-2025 год.</w:t>
      </w:r>
    </w:p>
    <w:p w:rsidR="004E2CE0" w:rsidRPr="004E2CE0" w:rsidRDefault="004E2CE0" w:rsidP="004E2CE0">
      <w:pPr>
        <w:tabs>
          <w:tab w:val="left" w:pos="426"/>
          <w:tab w:val="left" w:pos="3976"/>
        </w:tabs>
        <w:ind w:left="0" w:right="-142" w:firstLine="567"/>
        <w:rPr>
          <w:sz w:val="18"/>
          <w:szCs w:val="18"/>
        </w:rPr>
      </w:pPr>
      <w:r w:rsidRPr="004E2CE0">
        <w:rPr>
          <w:sz w:val="18"/>
          <w:szCs w:val="18"/>
        </w:rPr>
        <w:t>Заказчик проекта: Администрация Хомутовского муниципального образования – Администрация сельского поселения.</w:t>
      </w:r>
    </w:p>
    <w:p w:rsidR="004E2CE0" w:rsidRPr="004E2CE0" w:rsidRDefault="004E2CE0" w:rsidP="004E2CE0">
      <w:pPr>
        <w:tabs>
          <w:tab w:val="left" w:pos="426"/>
          <w:tab w:val="left" w:pos="3976"/>
        </w:tabs>
        <w:ind w:left="0" w:right="-142" w:firstLine="567"/>
        <w:rPr>
          <w:sz w:val="18"/>
          <w:szCs w:val="18"/>
        </w:rPr>
      </w:pPr>
      <w:r w:rsidRPr="004E2CE0">
        <w:rPr>
          <w:sz w:val="18"/>
          <w:szCs w:val="18"/>
        </w:rPr>
        <w:t>Разработчик проекта внесения изменений в Генеральный план Хомутовского муниципального образования: ООО «ППМ «Мастер-План».</w:t>
      </w:r>
    </w:p>
    <w:p w:rsidR="004E2CE0" w:rsidRPr="004E2CE0" w:rsidRDefault="004E2CE0" w:rsidP="004E2CE0">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rPr>
          <w:sz w:val="18"/>
          <w:szCs w:val="18"/>
        </w:rPr>
      </w:pPr>
      <w:r w:rsidRPr="004E2CE0">
        <w:rPr>
          <w:sz w:val="18"/>
          <w:szCs w:val="18"/>
        </w:rPr>
        <w:t xml:space="preserve">Срок проведения публичных слушаний: </w:t>
      </w:r>
      <w:proofErr w:type="gramStart"/>
      <w:r w:rsidRPr="004E2CE0">
        <w:rPr>
          <w:sz w:val="18"/>
          <w:szCs w:val="18"/>
        </w:rPr>
        <w:t>В соответствии с пунктом 2 статьи 7 Федерального закона РФ от 14.03.2022 № 58-ФЗ «О внесении изменений в отдельные законодательные акты Российской Федерации» срок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с момента оповещения жителей муниципального образования</w:t>
      </w:r>
      <w:proofErr w:type="gramEnd"/>
      <w:r w:rsidRPr="004E2CE0">
        <w:rPr>
          <w:sz w:val="18"/>
          <w:szCs w:val="18"/>
        </w:rPr>
        <w:t xml:space="preserve">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 (03.02.2025 – 25.02.2025).</w:t>
      </w:r>
    </w:p>
    <w:p w:rsidR="004E2CE0" w:rsidRPr="004E2CE0" w:rsidRDefault="004E2CE0" w:rsidP="004E2CE0">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rPr>
          <w:sz w:val="18"/>
          <w:szCs w:val="18"/>
        </w:rPr>
      </w:pPr>
      <w:r w:rsidRPr="004E2CE0">
        <w:rPr>
          <w:sz w:val="18"/>
          <w:szCs w:val="18"/>
        </w:rPr>
        <w:t>Форма оповещения о публичных слушаниях: Оповещение о начале публичных слушаний опубликовано на официальном сайте Хомутовского муниципального образования на WEB-портале органа местного самоуправления Хомутовского муниципального образования в информационно-телекоммуникационной сети "Интернет"(http://khomutovskoe-mo.ru) и в газете «Вестник Хомутовского поселения».</w:t>
      </w:r>
    </w:p>
    <w:p w:rsidR="004E2CE0" w:rsidRPr="004E2CE0" w:rsidRDefault="004E2CE0" w:rsidP="004E2CE0">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rPr>
          <w:sz w:val="18"/>
          <w:szCs w:val="18"/>
        </w:rPr>
      </w:pPr>
      <w:r w:rsidRPr="004E2CE0">
        <w:rPr>
          <w:sz w:val="18"/>
          <w:szCs w:val="18"/>
        </w:rPr>
        <w:t xml:space="preserve">Сведения о размещении экспозиции по проектам (11.02.2025): </w:t>
      </w:r>
    </w:p>
    <w:p w:rsidR="004E2CE0" w:rsidRPr="004E2CE0" w:rsidRDefault="004E2CE0" w:rsidP="004E2CE0">
      <w:pPr>
        <w:tabs>
          <w:tab w:val="left" w:pos="426"/>
          <w:tab w:val="left" w:pos="3976"/>
        </w:tabs>
        <w:ind w:left="0" w:right="-142" w:firstLine="567"/>
        <w:rPr>
          <w:sz w:val="18"/>
          <w:szCs w:val="18"/>
        </w:rPr>
      </w:pPr>
      <w:proofErr w:type="gramStart"/>
      <w:r w:rsidRPr="004E2CE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proofErr w:type="gramEnd"/>
    </w:p>
    <w:p w:rsidR="004E2CE0" w:rsidRPr="004E2CE0" w:rsidRDefault="004E2CE0" w:rsidP="004E2CE0">
      <w:pPr>
        <w:tabs>
          <w:tab w:val="left" w:pos="426"/>
          <w:tab w:val="left" w:pos="3976"/>
        </w:tabs>
        <w:ind w:left="0" w:right="-142" w:firstLine="567"/>
        <w:rPr>
          <w:sz w:val="18"/>
          <w:szCs w:val="18"/>
        </w:rPr>
      </w:pPr>
      <w:r w:rsidRPr="004E2CE0">
        <w:rPr>
          <w:sz w:val="18"/>
          <w:szCs w:val="18"/>
        </w:rPr>
        <w:t>Дом культуры, Иркутский район, с. Хомутово, ул. Кирова, 10 «Б»;</w:t>
      </w:r>
    </w:p>
    <w:p w:rsidR="004E2CE0" w:rsidRPr="004E2CE0" w:rsidRDefault="004E2CE0" w:rsidP="004E2CE0">
      <w:pPr>
        <w:tabs>
          <w:tab w:val="left" w:pos="426"/>
          <w:tab w:val="left" w:pos="3976"/>
        </w:tabs>
        <w:ind w:left="0" w:right="-142" w:firstLine="567"/>
        <w:rPr>
          <w:sz w:val="18"/>
          <w:szCs w:val="18"/>
        </w:rPr>
      </w:pPr>
      <w:r w:rsidRPr="004E2CE0">
        <w:rPr>
          <w:sz w:val="18"/>
          <w:szCs w:val="18"/>
        </w:rPr>
        <w:t>Иркутская область, Иркутский район, д. Куда, ул. Васильева, 1/5;</w:t>
      </w:r>
    </w:p>
    <w:p w:rsidR="004E2CE0" w:rsidRPr="004E2CE0" w:rsidRDefault="004E2CE0" w:rsidP="004E2CE0">
      <w:pPr>
        <w:tabs>
          <w:tab w:val="left" w:pos="426"/>
          <w:tab w:val="left" w:pos="3976"/>
        </w:tabs>
        <w:ind w:left="0" w:right="-142" w:firstLine="567"/>
        <w:rPr>
          <w:sz w:val="18"/>
          <w:szCs w:val="18"/>
        </w:rPr>
      </w:pPr>
      <w:r w:rsidRPr="004E2CE0">
        <w:rPr>
          <w:sz w:val="18"/>
          <w:szCs w:val="18"/>
        </w:rPr>
        <w:t xml:space="preserve">Спортивно-оздоровительный комплекс, п. </w:t>
      </w:r>
      <w:proofErr w:type="spellStart"/>
      <w:r w:rsidRPr="004E2CE0">
        <w:rPr>
          <w:sz w:val="18"/>
          <w:szCs w:val="18"/>
        </w:rPr>
        <w:t>Плишкино</w:t>
      </w:r>
      <w:proofErr w:type="spellEnd"/>
      <w:r w:rsidRPr="004E2CE0">
        <w:rPr>
          <w:sz w:val="18"/>
          <w:szCs w:val="18"/>
        </w:rPr>
        <w:t>, ул. Павла Горбунова, 2;</w:t>
      </w:r>
    </w:p>
    <w:p w:rsidR="004E2CE0" w:rsidRPr="004E2CE0" w:rsidRDefault="004E2CE0" w:rsidP="004E2CE0">
      <w:pPr>
        <w:tabs>
          <w:tab w:val="left" w:pos="426"/>
          <w:tab w:val="left" w:pos="3976"/>
        </w:tabs>
        <w:ind w:left="0" w:right="-142" w:firstLine="567"/>
        <w:rPr>
          <w:sz w:val="18"/>
          <w:szCs w:val="18"/>
        </w:rPr>
      </w:pPr>
      <w:r w:rsidRPr="004E2CE0">
        <w:rPr>
          <w:sz w:val="18"/>
          <w:szCs w:val="18"/>
        </w:rPr>
        <w:t>Около в/</w:t>
      </w:r>
      <w:proofErr w:type="gramStart"/>
      <w:r w:rsidRPr="004E2CE0">
        <w:rPr>
          <w:sz w:val="18"/>
          <w:szCs w:val="18"/>
        </w:rPr>
        <w:t>ч</w:t>
      </w:r>
      <w:proofErr w:type="gramEnd"/>
      <w:r w:rsidRPr="004E2CE0">
        <w:rPr>
          <w:sz w:val="18"/>
          <w:szCs w:val="18"/>
        </w:rPr>
        <w:t xml:space="preserve"> 36728, Иркутская область, Иркутский район, п. Горный;</w:t>
      </w:r>
    </w:p>
    <w:p w:rsidR="004E2CE0" w:rsidRPr="004E2CE0" w:rsidRDefault="004E2CE0" w:rsidP="004E2CE0">
      <w:pPr>
        <w:tabs>
          <w:tab w:val="left" w:pos="426"/>
          <w:tab w:val="left" w:pos="3976"/>
        </w:tabs>
        <w:ind w:left="0" w:right="-142" w:firstLine="567"/>
        <w:rPr>
          <w:sz w:val="18"/>
          <w:szCs w:val="18"/>
        </w:rPr>
      </w:pPr>
      <w:r w:rsidRPr="004E2CE0">
        <w:rPr>
          <w:sz w:val="18"/>
          <w:szCs w:val="18"/>
        </w:rPr>
        <w:t xml:space="preserve">Здание кафе «Фараон», д. Позднякова, ул. </w:t>
      </w:r>
      <w:proofErr w:type="spellStart"/>
      <w:r w:rsidRPr="004E2CE0">
        <w:rPr>
          <w:sz w:val="18"/>
          <w:szCs w:val="18"/>
        </w:rPr>
        <w:t>Кузьмихинская</w:t>
      </w:r>
      <w:proofErr w:type="spellEnd"/>
      <w:r w:rsidRPr="004E2CE0">
        <w:rPr>
          <w:sz w:val="18"/>
          <w:szCs w:val="18"/>
        </w:rPr>
        <w:t>, 2 «Б»;</w:t>
      </w:r>
    </w:p>
    <w:p w:rsidR="004E2CE0" w:rsidRPr="004E2CE0" w:rsidRDefault="004E2CE0" w:rsidP="004E2CE0">
      <w:pPr>
        <w:tabs>
          <w:tab w:val="left" w:pos="426"/>
          <w:tab w:val="left" w:pos="3976"/>
        </w:tabs>
        <w:ind w:left="0" w:right="-142" w:firstLine="567"/>
        <w:rPr>
          <w:sz w:val="18"/>
          <w:szCs w:val="18"/>
        </w:rPr>
      </w:pPr>
      <w:r w:rsidRPr="004E2CE0">
        <w:rPr>
          <w:sz w:val="18"/>
          <w:szCs w:val="18"/>
        </w:rPr>
        <w:t>Дом культуры, д. Талька, ул. Центральная, 25</w:t>
      </w:r>
    </w:p>
    <w:p w:rsidR="004E2CE0" w:rsidRPr="004E2CE0" w:rsidRDefault="004E2CE0" w:rsidP="004E2CE0">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rPr>
          <w:sz w:val="18"/>
          <w:szCs w:val="18"/>
        </w:rPr>
      </w:pPr>
      <w:r w:rsidRPr="004E2CE0">
        <w:rPr>
          <w:sz w:val="18"/>
          <w:szCs w:val="18"/>
        </w:rPr>
        <w:t>Срок, время проведения экспозиции проекта: в период с 11.02.2025 г. по 20.02.2025 г. с 9.00 до 12.00 часов, с 13.00 до 17.00 часов (все дни, кроме выходных и праздничных дней).</w:t>
      </w:r>
    </w:p>
    <w:p w:rsidR="004E2CE0" w:rsidRPr="004E2CE0" w:rsidRDefault="004E2CE0" w:rsidP="004E2CE0">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rPr>
          <w:sz w:val="18"/>
          <w:szCs w:val="18"/>
        </w:rPr>
      </w:pPr>
      <w:r w:rsidRPr="004E2CE0">
        <w:rPr>
          <w:sz w:val="18"/>
          <w:szCs w:val="18"/>
        </w:rPr>
        <w:t xml:space="preserve">Консультирование посетителей экспозиции проекта проводились по адресу: </w:t>
      </w:r>
    </w:p>
    <w:p w:rsidR="004E2CE0" w:rsidRPr="004E2CE0" w:rsidRDefault="004E2CE0" w:rsidP="004E2CE0">
      <w:pPr>
        <w:tabs>
          <w:tab w:val="left" w:pos="426"/>
          <w:tab w:val="left" w:pos="3976"/>
        </w:tabs>
        <w:ind w:left="0" w:right="-142" w:firstLine="567"/>
        <w:rPr>
          <w:sz w:val="18"/>
          <w:szCs w:val="18"/>
        </w:rPr>
      </w:pPr>
      <w:proofErr w:type="gramStart"/>
      <w:r w:rsidRPr="004E2CE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11.02.2025 г. по 20.02.2025 г. с 9.00 до 12.00 часов (все дни, кроме выходных и праздничных дней).</w:t>
      </w:r>
      <w:proofErr w:type="gramEnd"/>
    </w:p>
    <w:p w:rsidR="004E2CE0" w:rsidRPr="004E2CE0" w:rsidRDefault="004E2CE0" w:rsidP="004E2CE0">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rPr>
          <w:sz w:val="18"/>
          <w:szCs w:val="18"/>
        </w:rPr>
      </w:pPr>
      <w:r w:rsidRPr="004E2CE0">
        <w:rPr>
          <w:sz w:val="18"/>
          <w:szCs w:val="18"/>
        </w:rPr>
        <w:t>Собрания участников публичных слушаний прошли:</w:t>
      </w:r>
    </w:p>
    <w:p w:rsidR="004E2CE0" w:rsidRPr="004E2CE0" w:rsidRDefault="004E2CE0" w:rsidP="004E2CE0">
      <w:pPr>
        <w:tabs>
          <w:tab w:val="left" w:pos="426"/>
          <w:tab w:val="left" w:pos="3976"/>
        </w:tabs>
        <w:ind w:left="0" w:right="-142" w:firstLine="567"/>
        <w:rPr>
          <w:sz w:val="18"/>
          <w:szCs w:val="18"/>
        </w:rPr>
      </w:pPr>
      <w:proofErr w:type="gramStart"/>
      <w:r>
        <w:rPr>
          <w:sz w:val="18"/>
          <w:szCs w:val="18"/>
        </w:rPr>
        <w:t>1.</w:t>
      </w:r>
      <w:r w:rsidRPr="004E2CE0">
        <w:rPr>
          <w:sz w:val="18"/>
          <w:szCs w:val="18"/>
        </w:rPr>
        <w:t>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17.02.2025 г. с 16.00 до 16.10 часов, собрание участников публичных слушаний: с 16.10 до 17.00 часов;</w:t>
      </w:r>
      <w:proofErr w:type="gramEnd"/>
    </w:p>
    <w:p w:rsidR="004E2CE0" w:rsidRPr="004E2CE0" w:rsidRDefault="004E2CE0" w:rsidP="004E2CE0">
      <w:pPr>
        <w:tabs>
          <w:tab w:val="left" w:pos="426"/>
          <w:tab w:val="left" w:pos="3976"/>
        </w:tabs>
        <w:ind w:left="0" w:right="-142" w:firstLine="567"/>
        <w:rPr>
          <w:sz w:val="18"/>
          <w:szCs w:val="18"/>
        </w:rPr>
      </w:pPr>
      <w:r>
        <w:rPr>
          <w:sz w:val="18"/>
          <w:szCs w:val="18"/>
        </w:rPr>
        <w:t>2.</w:t>
      </w:r>
      <w:r w:rsidRPr="004E2CE0">
        <w:rPr>
          <w:sz w:val="18"/>
          <w:szCs w:val="18"/>
        </w:rPr>
        <w:t>Иркутская область, Иркутский район, д. Куда, ул. Васильева, 1/5, регистрация лиц, участвующих в собрании участников публичных слушаний: 18.02.2025 г. с 15.00 до 15.10 часов, собрание участников публичных слушаний: с 15.10 до 16.00 часов;</w:t>
      </w:r>
    </w:p>
    <w:p w:rsidR="004E2CE0" w:rsidRPr="004E2CE0" w:rsidRDefault="004E2CE0" w:rsidP="004E2CE0">
      <w:pPr>
        <w:tabs>
          <w:tab w:val="left" w:pos="426"/>
          <w:tab w:val="left" w:pos="3976"/>
        </w:tabs>
        <w:ind w:left="0" w:right="-142" w:firstLine="567"/>
        <w:rPr>
          <w:sz w:val="18"/>
          <w:szCs w:val="18"/>
        </w:rPr>
      </w:pPr>
      <w:r>
        <w:rPr>
          <w:sz w:val="18"/>
          <w:szCs w:val="18"/>
        </w:rPr>
        <w:t>3.</w:t>
      </w:r>
      <w:r w:rsidRPr="004E2CE0">
        <w:rPr>
          <w:sz w:val="18"/>
          <w:szCs w:val="18"/>
        </w:rPr>
        <w:t xml:space="preserve">Иркутская область, Иркутский район, п. </w:t>
      </w:r>
      <w:proofErr w:type="spellStart"/>
      <w:r w:rsidRPr="004E2CE0">
        <w:rPr>
          <w:sz w:val="18"/>
          <w:szCs w:val="18"/>
        </w:rPr>
        <w:t>Плишкино</w:t>
      </w:r>
      <w:proofErr w:type="spellEnd"/>
      <w:r w:rsidRPr="004E2CE0">
        <w:rPr>
          <w:sz w:val="18"/>
          <w:szCs w:val="18"/>
        </w:rPr>
        <w:t>, ул. Павла Горбунова, 2, спортивно-оздоровительный комплекс, регистрация лиц, участвующих в собрании участников публичных слушаний: 19.02.2025 г. с 10.00 до 10.10 часов, собрание участников публичных слушаний: с 10.10 до 11.00 часов;</w:t>
      </w:r>
    </w:p>
    <w:p w:rsidR="004E2CE0" w:rsidRPr="004E2CE0" w:rsidRDefault="004E2CE0" w:rsidP="004E2CE0">
      <w:pPr>
        <w:tabs>
          <w:tab w:val="left" w:pos="426"/>
          <w:tab w:val="left" w:pos="3976"/>
        </w:tabs>
        <w:ind w:left="0" w:right="-142" w:firstLine="567"/>
        <w:rPr>
          <w:sz w:val="18"/>
          <w:szCs w:val="18"/>
        </w:rPr>
      </w:pPr>
      <w:r>
        <w:rPr>
          <w:sz w:val="18"/>
          <w:szCs w:val="18"/>
        </w:rPr>
        <w:t>4.</w:t>
      </w:r>
      <w:r w:rsidRPr="004E2CE0">
        <w:rPr>
          <w:sz w:val="18"/>
          <w:szCs w:val="18"/>
        </w:rPr>
        <w:t>Иркутская область, Иркутский район, п. Горный, около в/</w:t>
      </w:r>
      <w:proofErr w:type="gramStart"/>
      <w:r w:rsidRPr="004E2CE0">
        <w:rPr>
          <w:sz w:val="18"/>
          <w:szCs w:val="18"/>
        </w:rPr>
        <w:t>ч</w:t>
      </w:r>
      <w:proofErr w:type="gramEnd"/>
      <w:r w:rsidRPr="004E2CE0">
        <w:rPr>
          <w:sz w:val="18"/>
          <w:szCs w:val="18"/>
        </w:rPr>
        <w:t xml:space="preserve"> 36728, регистрация лиц, участвующих в собрании участников публичных слушаний: 19.02.2025 г. с 15.00 до 15.10 часов, собрание участников публичных слушаний: с 15.10 до 16.00 часов;</w:t>
      </w:r>
    </w:p>
    <w:p w:rsidR="004E2CE0" w:rsidRPr="004E2CE0" w:rsidRDefault="004E2CE0" w:rsidP="004E2CE0">
      <w:pPr>
        <w:tabs>
          <w:tab w:val="left" w:pos="426"/>
          <w:tab w:val="left" w:pos="3976"/>
        </w:tabs>
        <w:ind w:left="0" w:right="-142" w:firstLine="567"/>
        <w:rPr>
          <w:sz w:val="18"/>
          <w:szCs w:val="18"/>
        </w:rPr>
      </w:pPr>
      <w:proofErr w:type="gramStart"/>
      <w:r>
        <w:rPr>
          <w:sz w:val="18"/>
          <w:szCs w:val="18"/>
        </w:rPr>
        <w:t>5.</w:t>
      </w:r>
      <w:r w:rsidRPr="004E2CE0">
        <w:rPr>
          <w:sz w:val="18"/>
          <w:szCs w:val="18"/>
        </w:rPr>
        <w:t xml:space="preserve">Иркутская область, Иркутский район, д. Позднякова, ул. </w:t>
      </w:r>
      <w:proofErr w:type="spellStart"/>
      <w:r w:rsidRPr="004E2CE0">
        <w:rPr>
          <w:sz w:val="18"/>
          <w:szCs w:val="18"/>
        </w:rPr>
        <w:t>Кузьмихинская</w:t>
      </w:r>
      <w:proofErr w:type="spellEnd"/>
      <w:r w:rsidRPr="004E2CE0">
        <w:rPr>
          <w:sz w:val="18"/>
          <w:szCs w:val="18"/>
        </w:rPr>
        <w:t>, 2 «а», кафе «Фараон», регистрация лиц, участвующих в собрании участников публичных слушаний: 20.02.2025 г. с 14.00 до 14.10 часов, собрание участников публичных слушаний: с 14.10 до 15.00 часов;</w:t>
      </w:r>
      <w:proofErr w:type="gramEnd"/>
    </w:p>
    <w:p w:rsidR="004E2CE0" w:rsidRPr="004E2CE0" w:rsidRDefault="004E2CE0" w:rsidP="004E2CE0">
      <w:pPr>
        <w:tabs>
          <w:tab w:val="left" w:pos="426"/>
          <w:tab w:val="left" w:pos="3976"/>
        </w:tabs>
        <w:ind w:left="0" w:right="-142" w:firstLine="567"/>
        <w:rPr>
          <w:sz w:val="18"/>
          <w:szCs w:val="18"/>
        </w:rPr>
      </w:pPr>
      <w:r>
        <w:rPr>
          <w:sz w:val="18"/>
          <w:szCs w:val="18"/>
        </w:rPr>
        <w:t>6.</w:t>
      </w:r>
      <w:r w:rsidRPr="004E2CE0">
        <w:rPr>
          <w:sz w:val="18"/>
          <w:szCs w:val="18"/>
        </w:rPr>
        <w:t>Иркутская область, Иркутский район, д. Талька, ул. Центральная, 25, Дом культуры, регистрация лиц, участвующих в собрании участников публичных слушаний: 20.02.2025 г. с 15.30 до 15.40 часов, собрание участников публичных слушаний: с 15.40 до 16.30 часов.</w:t>
      </w:r>
    </w:p>
    <w:p w:rsidR="004E2CE0" w:rsidRPr="004E2CE0" w:rsidRDefault="004E2CE0" w:rsidP="004E2CE0">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rPr>
          <w:sz w:val="18"/>
          <w:szCs w:val="18"/>
        </w:rPr>
      </w:pPr>
      <w:r w:rsidRPr="004E2CE0">
        <w:rPr>
          <w:sz w:val="18"/>
          <w:szCs w:val="18"/>
        </w:rPr>
        <w:t xml:space="preserve">Предложения и замечания участников публичных слушаний по проектам принимались: </w:t>
      </w:r>
    </w:p>
    <w:p w:rsidR="004E2CE0" w:rsidRPr="004E2CE0" w:rsidRDefault="004E2CE0" w:rsidP="004E2CE0">
      <w:pPr>
        <w:tabs>
          <w:tab w:val="left" w:pos="426"/>
          <w:tab w:val="left" w:pos="3976"/>
        </w:tabs>
        <w:ind w:left="0" w:right="-142" w:firstLine="567"/>
        <w:rPr>
          <w:sz w:val="18"/>
          <w:szCs w:val="18"/>
        </w:rPr>
      </w:pPr>
      <w:r w:rsidRPr="004E2CE0">
        <w:rPr>
          <w:sz w:val="18"/>
          <w:szCs w:val="18"/>
        </w:rPr>
        <w:t xml:space="preserve">- в письменной или устной форме в ходе проведения собраний участников публичных слушаний; </w:t>
      </w:r>
    </w:p>
    <w:p w:rsidR="004E2CE0" w:rsidRPr="004E2CE0" w:rsidRDefault="004E2CE0" w:rsidP="004E2CE0">
      <w:pPr>
        <w:tabs>
          <w:tab w:val="left" w:pos="426"/>
          <w:tab w:val="left" w:pos="3976"/>
        </w:tabs>
        <w:ind w:left="0" w:right="-142" w:firstLine="567"/>
        <w:rPr>
          <w:sz w:val="18"/>
          <w:szCs w:val="18"/>
        </w:rPr>
      </w:pPr>
      <w:r w:rsidRPr="004E2CE0">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4E2CE0">
        <w:rPr>
          <w:sz w:val="18"/>
          <w:szCs w:val="18"/>
        </w:rPr>
        <w:t xml:space="preserve">Иркутская область, Иркутский район, с. Хомутово, ул. Кирова, 7а, 1 этаж, 3 </w:t>
      </w:r>
      <w:r w:rsidRPr="004E2CE0">
        <w:rPr>
          <w:sz w:val="18"/>
          <w:szCs w:val="18"/>
        </w:rPr>
        <w:lastRenderedPageBreak/>
        <w:t>кабинет (отдел градостроительства, земельных и имущественных отношений) в период с 11.02.2025 г. по 20.02.2025 г. с 9.00 до 12.00 часов, с 13.00 до 16.00 часов (все дни, кроме выходных и праздничных дней).</w:t>
      </w:r>
      <w:proofErr w:type="gramEnd"/>
    </w:p>
    <w:p w:rsidR="004E2CE0" w:rsidRPr="004E2CE0" w:rsidRDefault="004E2CE0" w:rsidP="004E2CE0">
      <w:pPr>
        <w:tabs>
          <w:tab w:val="left" w:pos="426"/>
          <w:tab w:val="left" w:pos="3976"/>
        </w:tabs>
        <w:ind w:left="0" w:right="-142" w:firstLine="567"/>
        <w:rPr>
          <w:sz w:val="18"/>
          <w:szCs w:val="18"/>
        </w:rPr>
      </w:pPr>
    </w:p>
    <w:p w:rsidR="004E2CE0" w:rsidRPr="004E2CE0" w:rsidRDefault="004E2CE0" w:rsidP="004E2CE0">
      <w:pPr>
        <w:tabs>
          <w:tab w:val="left" w:pos="426"/>
          <w:tab w:val="left" w:pos="3976"/>
        </w:tabs>
        <w:ind w:left="0" w:right="-142" w:firstLine="567"/>
        <w:rPr>
          <w:sz w:val="18"/>
          <w:szCs w:val="18"/>
        </w:rPr>
      </w:pPr>
      <w:r w:rsidRPr="004E2CE0">
        <w:rPr>
          <w:sz w:val="18"/>
          <w:szCs w:val="18"/>
        </w:rPr>
        <w:t>Перед участниками публичных слушаний выступали представител</w:t>
      </w:r>
      <w:proofErr w:type="gramStart"/>
      <w:r w:rsidRPr="004E2CE0">
        <w:rPr>
          <w:sz w:val="18"/>
          <w:szCs w:val="18"/>
        </w:rPr>
        <w:t>и ООО</w:t>
      </w:r>
      <w:proofErr w:type="gramEnd"/>
      <w:r w:rsidRPr="004E2CE0">
        <w:rPr>
          <w:sz w:val="18"/>
          <w:szCs w:val="18"/>
        </w:rPr>
        <w:t xml:space="preserve"> «ППМ «Мастер-План» Кондратьева Екатерина Анатольевна, администрации Хомутовского муниципального образования Кучеренко Анастасия Алексеевна с докладом (с демонстрацией графических материалов).</w:t>
      </w:r>
    </w:p>
    <w:p w:rsidR="004E2CE0" w:rsidRPr="004E2CE0" w:rsidRDefault="004E2CE0" w:rsidP="004E2CE0">
      <w:pPr>
        <w:tabs>
          <w:tab w:val="left" w:pos="426"/>
          <w:tab w:val="left" w:pos="3976"/>
        </w:tabs>
        <w:ind w:left="0" w:right="-142" w:firstLine="567"/>
        <w:rPr>
          <w:sz w:val="18"/>
          <w:szCs w:val="18"/>
        </w:rPr>
      </w:pPr>
    </w:p>
    <w:p w:rsidR="004E2CE0" w:rsidRDefault="004E2CE0" w:rsidP="004E2CE0">
      <w:pPr>
        <w:tabs>
          <w:tab w:val="left" w:pos="426"/>
          <w:tab w:val="left" w:pos="3976"/>
        </w:tabs>
        <w:ind w:left="0" w:right="-142" w:firstLine="567"/>
        <w:rPr>
          <w:sz w:val="18"/>
          <w:szCs w:val="18"/>
        </w:rPr>
      </w:pPr>
      <w:r w:rsidRPr="004E2CE0">
        <w:rPr>
          <w:sz w:val="18"/>
          <w:szCs w:val="18"/>
        </w:rPr>
        <w:t>Количество участников публичных слушаний, принявших участие в рассмотрении проекта: 8 участников, зарегистрированных в установленном законодательством порядке.</w:t>
      </w: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pPr>
    </w:p>
    <w:p w:rsidR="003C6948" w:rsidRDefault="003C6948" w:rsidP="004E2CE0">
      <w:pPr>
        <w:tabs>
          <w:tab w:val="left" w:pos="426"/>
          <w:tab w:val="left" w:pos="3976"/>
        </w:tabs>
        <w:ind w:left="0" w:right="-142" w:firstLine="567"/>
        <w:rPr>
          <w:sz w:val="18"/>
          <w:szCs w:val="18"/>
        </w:rPr>
        <w:sectPr w:rsidR="003C6948" w:rsidSect="00C94AEB">
          <w:pgSz w:w="11906" w:h="16838"/>
          <w:pgMar w:top="993" w:right="707" w:bottom="709" w:left="1129" w:header="284" w:footer="709" w:gutter="0"/>
          <w:cols w:space="708"/>
          <w:docGrid w:linePitch="360"/>
        </w:sectPr>
      </w:pPr>
    </w:p>
    <w:p w:rsidR="006820E5" w:rsidRPr="006820E5" w:rsidRDefault="006820E5" w:rsidP="006820E5">
      <w:pPr>
        <w:spacing w:line="20" w:lineRule="atLeast"/>
        <w:ind w:left="0" w:firstLine="0"/>
        <w:jc w:val="center"/>
        <w:rPr>
          <w:bCs/>
          <w:sz w:val="18"/>
          <w:szCs w:val="18"/>
        </w:rPr>
      </w:pPr>
      <w:bookmarkStart w:id="1" w:name="_Hlk191383276"/>
      <w:r w:rsidRPr="006820E5">
        <w:rPr>
          <w:bCs/>
          <w:sz w:val="18"/>
          <w:szCs w:val="18"/>
        </w:rPr>
        <w:lastRenderedPageBreak/>
        <w:t xml:space="preserve">Перечень поступивших письменных предложений и замечаний физических и юридических лиц в рамках проведения публичных слушаний по проекту внесения изменений в Генеральный план Хомутовского муниципального образования </w:t>
      </w:r>
      <w:bookmarkStart w:id="2" w:name="_Hlk152250779"/>
      <w:r w:rsidRPr="006820E5">
        <w:rPr>
          <w:bCs/>
          <w:sz w:val="18"/>
          <w:szCs w:val="18"/>
        </w:rPr>
        <w:t>с 11 февраля по 20 февраля 2025 г.</w:t>
      </w:r>
      <w:bookmarkEnd w:id="2"/>
    </w:p>
    <w:tbl>
      <w:tblPr>
        <w:tblStyle w:val="1050"/>
        <w:tblW w:w="15417" w:type="dxa"/>
        <w:tblLayout w:type="fixed"/>
        <w:tblLook w:val="04A0" w:firstRow="1" w:lastRow="0" w:firstColumn="1" w:lastColumn="0" w:noHBand="0" w:noVBand="1"/>
      </w:tblPr>
      <w:tblGrid>
        <w:gridCol w:w="817"/>
        <w:gridCol w:w="1559"/>
        <w:gridCol w:w="1985"/>
        <w:gridCol w:w="1984"/>
        <w:gridCol w:w="1701"/>
        <w:gridCol w:w="1843"/>
        <w:gridCol w:w="3260"/>
        <w:gridCol w:w="2268"/>
      </w:tblGrid>
      <w:tr w:rsidR="006820E5" w:rsidRPr="006820E5" w:rsidTr="006820E5">
        <w:tc>
          <w:tcPr>
            <w:tcW w:w="817" w:type="dxa"/>
            <w:tcBorders>
              <w:top w:val="single" w:sz="4" w:space="0" w:color="000000"/>
              <w:left w:val="single" w:sz="4" w:space="0" w:color="000000"/>
              <w:bottom w:val="single" w:sz="4" w:space="0" w:color="000000"/>
              <w:right w:val="single" w:sz="4" w:space="0" w:color="000000"/>
            </w:tcBorders>
            <w:hideMark/>
          </w:tcPr>
          <w:bookmarkEnd w:id="1"/>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 </w:t>
            </w:r>
            <w:proofErr w:type="gramStart"/>
            <w:r w:rsidRPr="006820E5">
              <w:rPr>
                <w:rFonts w:ascii="Times New Roman" w:hAnsi="Times New Roman"/>
                <w:sz w:val="18"/>
                <w:szCs w:val="18"/>
              </w:rPr>
              <w:t>п</w:t>
            </w:r>
            <w:proofErr w:type="gramEnd"/>
            <w:r w:rsidRPr="006820E5">
              <w:rPr>
                <w:rFonts w:ascii="Times New Roman" w:hAnsi="Times New Roman"/>
                <w:sz w:val="18"/>
                <w:szCs w:val="18"/>
              </w:rPr>
              <w:t>/п</w:t>
            </w:r>
          </w:p>
        </w:tc>
        <w:tc>
          <w:tcPr>
            <w:tcW w:w="1559" w:type="dxa"/>
            <w:tcBorders>
              <w:top w:val="single" w:sz="4" w:space="0" w:color="000000"/>
              <w:left w:val="single" w:sz="4" w:space="0" w:color="000000"/>
              <w:bottom w:val="single" w:sz="4" w:space="0" w:color="000000"/>
              <w:right w:val="single" w:sz="4" w:space="0" w:color="000000"/>
            </w:tcBorders>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Наименование лица, обратившегося с заявлением</w:t>
            </w:r>
          </w:p>
        </w:tc>
        <w:tc>
          <w:tcPr>
            <w:tcW w:w="1985" w:type="dxa"/>
            <w:tcBorders>
              <w:top w:val="single" w:sz="4" w:space="0" w:color="000000"/>
              <w:left w:val="single" w:sz="4" w:space="0" w:color="000000"/>
              <w:bottom w:val="single" w:sz="4" w:space="0" w:color="000000"/>
              <w:right w:val="single" w:sz="4" w:space="0" w:color="000000"/>
            </w:tcBorders>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Кадастровый номер земельного участка, его местоположение, площадь участка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Категория земель, существующий вид разрешенного использования по документам</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Информация</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по ГП</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Информация по ПЗЗ</w:t>
            </w:r>
          </w:p>
        </w:tc>
        <w:tc>
          <w:tcPr>
            <w:tcW w:w="3260" w:type="dxa"/>
            <w:tcBorders>
              <w:top w:val="single" w:sz="4" w:space="0" w:color="000000"/>
              <w:left w:val="single" w:sz="4" w:space="0" w:color="000000"/>
              <w:bottom w:val="single" w:sz="4" w:space="0" w:color="000000"/>
              <w:right w:val="single" w:sz="4" w:space="0" w:color="000000"/>
            </w:tcBorders>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Содержание предложений</w:t>
            </w:r>
          </w:p>
        </w:tc>
        <w:tc>
          <w:tcPr>
            <w:tcW w:w="2268" w:type="dxa"/>
            <w:tcBorders>
              <w:top w:val="single" w:sz="4" w:space="0" w:color="000000"/>
              <w:left w:val="single" w:sz="4" w:space="0" w:color="000000"/>
              <w:bottom w:val="single" w:sz="4" w:space="0" w:color="000000"/>
              <w:right w:val="single" w:sz="4" w:space="0" w:color="000000"/>
            </w:tcBorders>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w:t>
            </w:r>
          </w:p>
        </w:tc>
      </w:tr>
      <w:tr w:rsidR="006820E5" w:rsidRPr="006820E5" w:rsidTr="006820E5">
        <w:trPr>
          <w:trHeight w:val="343"/>
        </w:trPr>
        <w:tc>
          <w:tcPr>
            <w:tcW w:w="817"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2</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w:t>
            </w:r>
          </w:p>
        </w:tc>
        <w:tc>
          <w:tcPr>
            <w:tcW w:w="1984"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4</w:t>
            </w:r>
          </w:p>
        </w:tc>
        <w:tc>
          <w:tcPr>
            <w:tcW w:w="1701"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5</w:t>
            </w:r>
          </w:p>
        </w:tc>
        <w:tc>
          <w:tcPr>
            <w:tcW w:w="1843"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lang w:val="en-US"/>
              </w:rPr>
            </w:pPr>
            <w:r w:rsidRPr="006820E5">
              <w:rPr>
                <w:rFonts w:ascii="Times New Roman" w:hAnsi="Times New Roman"/>
                <w:sz w:val="18"/>
                <w:szCs w:val="18"/>
              </w:rPr>
              <w:t>6</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7</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8</w:t>
            </w:r>
          </w:p>
        </w:tc>
      </w:tr>
      <w:tr w:rsidR="006820E5" w:rsidRPr="006820E5" w:rsidTr="006820E5">
        <w:trPr>
          <w:trHeight w:val="588"/>
        </w:trPr>
        <w:tc>
          <w:tcPr>
            <w:tcW w:w="817"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bookmarkStart w:id="3" w:name="_Hlk152245875"/>
            <w:r w:rsidRPr="006820E5">
              <w:rPr>
                <w:rFonts w:ascii="Times New Roman" w:hAnsi="Times New Roman"/>
                <w:sz w:val="18"/>
                <w:szCs w:val="18"/>
              </w:rPr>
              <w:t>1</w:t>
            </w:r>
          </w:p>
        </w:tc>
        <w:tc>
          <w:tcPr>
            <w:tcW w:w="1559"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Участник 1</w:t>
            </w:r>
          </w:p>
        </w:tc>
        <w:tc>
          <w:tcPr>
            <w:tcW w:w="1985"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38:06:100801:36554</w:t>
            </w:r>
          </w:p>
        </w:tc>
        <w:tc>
          <w:tcPr>
            <w:tcW w:w="1984"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Земли поселений (земли населенных пунктов)</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Для ведения личного подсобного хозяйства</w:t>
            </w:r>
          </w:p>
        </w:tc>
        <w:tc>
          <w:tcPr>
            <w:tcW w:w="1701"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Зона застройки индивидуальными жилыми домами</w:t>
            </w:r>
          </w:p>
        </w:tc>
        <w:tc>
          <w:tcPr>
            <w:tcW w:w="1843"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Зона застройки индивидуальными жилыми домами</w:t>
            </w: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Отнести территорию земельного участка к многофункциональной общественно-деловой зоне</w:t>
            </w:r>
          </w:p>
        </w:tc>
        <w:tc>
          <w:tcPr>
            <w:tcW w:w="2268"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Нецелесообразно</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учесть в проекте, в связи с тем, что градостроительным регламентом территориальной зоны предусмотрены условно </w:t>
            </w:r>
            <w:proofErr w:type="gramStart"/>
            <w:r w:rsidRPr="006820E5">
              <w:rPr>
                <w:rFonts w:ascii="Times New Roman" w:hAnsi="Times New Roman"/>
                <w:sz w:val="18"/>
                <w:szCs w:val="18"/>
              </w:rPr>
              <w:t>разрешенный</w:t>
            </w:r>
            <w:proofErr w:type="gramEnd"/>
            <w:r w:rsidRPr="006820E5">
              <w:rPr>
                <w:rFonts w:ascii="Times New Roman" w:hAnsi="Times New Roman"/>
                <w:sz w:val="18"/>
                <w:szCs w:val="18"/>
              </w:rPr>
              <w:t xml:space="preserve"> виды земельных участков коммерческого назначения, кроме того, к заявлению не было предоставлено обоснование перевода указанного участка</w:t>
            </w:r>
          </w:p>
        </w:tc>
      </w:tr>
      <w:tr w:rsidR="006820E5" w:rsidRPr="006820E5" w:rsidTr="006820E5">
        <w:trPr>
          <w:trHeight w:val="588"/>
        </w:trPr>
        <w:tc>
          <w:tcPr>
            <w:tcW w:w="817"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bookmarkStart w:id="4" w:name="_Hlk152247742"/>
            <w:bookmarkEnd w:id="3"/>
            <w:r w:rsidRPr="006820E5">
              <w:rPr>
                <w:rFonts w:ascii="Times New Roman" w:hAnsi="Times New Roman"/>
                <w:sz w:val="18"/>
                <w:szCs w:val="18"/>
              </w:rPr>
              <w:t>2</w:t>
            </w:r>
          </w:p>
        </w:tc>
        <w:tc>
          <w:tcPr>
            <w:tcW w:w="1559"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Участник 2</w:t>
            </w:r>
          </w:p>
        </w:tc>
        <w:tc>
          <w:tcPr>
            <w:tcW w:w="1985"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38:06:100101:4382</w:t>
            </w:r>
          </w:p>
        </w:tc>
        <w:tc>
          <w:tcPr>
            <w:tcW w:w="1984"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Земли поселений (земли населенных пунктов)</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Ведение личного подсобного хозяйства приусадебный земельный участок</w:t>
            </w:r>
          </w:p>
        </w:tc>
        <w:tc>
          <w:tcPr>
            <w:tcW w:w="1701"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Зона специализированной общественной застройки </w:t>
            </w:r>
          </w:p>
        </w:tc>
        <w:tc>
          <w:tcPr>
            <w:tcW w:w="1843"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Зона специализированной общественной застройки</w:t>
            </w: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Отнести территорию земельного участка к многофункциональной общественно-деловой зоне</w:t>
            </w:r>
          </w:p>
        </w:tc>
        <w:tc>
          <w:tcPr>
            <w:tcW w:w="2268"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Нецелесообразно</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учесть в проекте, в связи с тем, что градостроительным регламентом территориальной зоны предусмотрены условно </w:t>
            </w:r>
            <w:proofErr w:type="gramStart"/>
            <w:r w:rsidRPr="006820E5">
              <w:rPr>
                <w:rFonts w:ascii="Times New Roman" w:hAnsi="Times New Roman"/>
                <w:sz w:val="18"/>
                <w:szCs w:val="18"/>
              </w:rPr>
              <w:t>разрешенный</w:t>
            </w:r>
            <w:proofErr w:type="gramEnd"/>
            <w:r w:rsidRPr="006820E5">
              <w:rPr>
                <w:rFonts w:ascii="Times New Roman" w:hAnsi="Times New Roman"/>
                <w:sz w:val="18"/>
                <w:szCs w:val="18"/>
              </w:rPr>
              <w:t xml:space="preserve"> виды земельных участков коммерческого назначения, кроме того, к заявлению не было предоставлено обоснование перевода указанного участка</w:t>
            </w:r>
          </w:p>
        </w:tc>
      </w:tr>
      <w:bookmarkEnd w:id="4"/>
      <w:tr w:rsidR="006820E5" w:rsidRPr="006820E5" w:rsidTr="006820E5">
        <w:trPr>
          <w:trHeight w:val="588"/>
        </w:trPr>
        <w:tc>
          <w:tcPr>
            <w:tcW w:w="817"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w:t>
            </w:r>
          </w:p>
        </w:tc>
        <w:tc>
          <w:tcPr>
            <w:tcW w:w="1559"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Участник 3</w:t>
            </w:r>
          </w:p>
        </w:tc>
        <w:tc>
          <w:tcPr>
            <w:tcW w:w="1985"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38:06:100922:10968</w:t>
            </w:r>
          </w:p>
        </w:tc>
        <w:tc>
          <w:tcPr>
            <w:tcW w:w="1984"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Земли поселений (земли населенных пунктов)</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КФХ</w:t>
            </w:r>
          </w:p>
        </w:tc>
        <w:tc>
          <w:tcPr>
            <w:tcW w:w="1701"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Зона транспортной инфраструктуры</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Иные зоны сельскохозяйственного назначения</w:t>
            </w:r>
          </w:p>
        </w:tc>
        <w:tc>
          <w:tcPr>
            <w:tcW w:w="1843"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Зона транспортной инфраструктуры</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Иные зоны сельскохозяйственного назначения</w:t>
            </w: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Отнести территорию земельного участка зоне транспортной инфраструктуры</w:t>
            </w:r>
          </w:p>
        </w:tc>
        <w:tc>
          <w:tcPr>
            <w:tcW w:w="2268"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Целесообразно </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учесть в проекте в связи с пересечением функциональных зон</w:t>
            </w:r>
          </w:p>
        </w:tc>
      </w:tr>
      <w:tr w:rsidR="006820E5" w:rsidRPr="006820E5" w:rsidTr="006820E5">
        <w:trPr>
          <w:trHeight w:val="267"/>
        </w:trPr>
        <w:tc>
          <w:tcPr>
            <w:tcW w:w="817"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4</w:t>
            </w:r>
          </w:p>
        </w:tc>
        <w:tc>
          <w:tcPr>
            <w:tcW w:w="1559"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Участник 4</w:t>
            </w:r>
          </w:p>
        </w:tc>
        <w:tc>
          <w:tcPr>
            <w:tcW w:w="1985"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38:06:100801:38159</w:t>
            </w:r>
          </w:p>
        </w:tc>
        <w:tc>
          <w:tcPr>
            <w:tcW w:w="1984"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Земли поселений </w:t>
            </w:r>
            <w:r w:rsidRPr="006820E5">
              <w:rPr>
                <w:rFonts w:ascii="Times New Roman" w:hAnsi="Times New Roman"/>
                <w:sz w:val="18"/>
                <w:szCs w:val="18"/>
              </w:rPr>
              <w:lastRenderedPageBreak/>
              <w:t>(земли населенных пунктов)</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Для ведения крестьянского хозяйства</w:t>
            </w:r>
          </w:p>
        </w:tc>
        <w:tc>
          <w:tcPr>
            <w:tcW w:w="1701"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 xml:space="preserve">Действующей </w:t>
            </w:r>
            <w:r w:rsidRPr="006820E5">
              <w:rPr>
                <w:rFonts w:ascii="Times New Roman" w:hAnsi="Times New Roman"/>
                <w:sz w:val="18"/>
                <w:szCs w:val="18"/>
              </w:rPr>
              <w:lastRenderedPageBreak/>
              <w:t>редакцией генерального плана земельный участок отнесен к зоне специализированной общественной застройки, к многофункциональной общественно-деловой зоне</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Проектом предусмотрена одна функциональная зона – зона специализированной общественной застройки</w:t>
            </w:r>
          </w:p>
        </w:tc>
        <w:tc>
          <w:tcPr>
            <w:tcW w:w="1843"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 xml:space="preserve">Действующей </w:t>
            </w:r>
            <w:r w:rsidRPr="006820E5">
              <w:rPr>
                <w:rFonts w:ascii="Times New Roman" w:hAnsi="Times New Roman"/>
                <w:sz w:val="18"/>
                <w:szCs w:val="18"/>
              </w:rPr>
              <w:lastRenderedPageBreak/>
              <w:t>редакцией правил землепользования и застройки земельный участок отнесен к зоне специализированной общественной застройки, к многофункциональной общественно-деловой зоне</w:t>
            </w:r>
          </w:p>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 xml:space="preserve">Отнести территорию земельного </w:t>
            </w:r>
            <w:r w:rsidRPr="006820E5">
              <w:rPr>
                <w:rFonts w:ascii="Times New Roman" w:hAnsi="Times New Roman"/>
                <w:sz w:val="18"/>
                <w:szCs w:val="18"/>
              </w:rPr>
              <w:lastRenderedPageBreak/>
              <w:t>участка к многофункциональной общественно-деловой зоне</w:t>
            </w:r>
          </w:p>
        </w:tc>
        <w:tc>
          <w:tcPr>
            <w:tcW w:w="2268"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 xml:space="preserve">Целесообразно </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учесть в проекте в связи с пересечением функциональных зон</w:t>
            </w:r>
          </w:p>
        </w:tc>
      </w:tr>
      <w:tr w:rsidR="006820E5" w:rsidRPr="006820E5" w:rsidTr="006820E5">
        <w:trPr>
          <w:trHeight w:val="588"/>
        </w:trPr>
        <w:tc>
          <w:tcPr>
            <w:tcW w:w="817"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5</w:t>
            </w:r>
          </w:p>
        </w:tc>
        <w:tc>
          <w:tcPr>
            <w:tcW w:w="1559"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Участник 5</w:t>
            </w:r>
          </w:p>
        </w:tc>
        <w:tc>
          <w:tcPr>
            <w:tcW w:w="1985"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701"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Лесопарковая зона</w:t>
            </w:r>
          </w:p>
          <w:p w:rsidR="006820E5" w:rsidRPr="006820E5" w:rsidRDefault="006820E5" w:rsidP="006820E5">
            <w:pPr>
              <w:spacing w:line="20" w:lineRule="atLeast"/>
              <w:jc w:val="center"/>
              <w:rPr>
                <w:rFonts w:ascii="Times New Roman" w:hAnsi="Times New Roman"/>
                <w:sz w:val="18"/>
                <w:szCs w:val="18"/>
              </w:rPr>
            </w:pPr>
          </w:p>
        </w:tc>
        <w:tc>
          <w:tcPr>
            <w:tcW w:w="1843"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Лесопарковая зона</w:t>
            </w: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Отнести территорию с представленными к заявлению координатами к зоне рекреаций</w:t>
            </w:r>
          </w:p>
        </w:tc>
        <w:tc>
          <w:tcPr>
            <w:tcW w:w="2268"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Целесообразно</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учесть в проекте при условии внесения изменений </w:t>
            </w:r>
            <w:proofErr w:type="gramStart"/>
            <w:r w:rsidRPr="006820E5">
              <w:rPr>
                <w:rFonts w:ascii="Times New Roman" w:hAnsi="Times New Roman"/>
                <w:sz w:val="18"/>
                <w:szCs w:val="18"/>
              </w:rPr>
              <w:t>в</w:t>
            </w:r>
            <w:proofErr w:type="gramEnd"/>
            <w:r w:rsidRPr="006820E5">
              <w:rPr>
                <w:rFonts w:ascii="Times New Roman" w:hAnsi="Times New Roman"/>
                <w:sz w:val="18"/>
                <w:szCs w:val="18"/>
              </w:rPr>
              <w:t xml:space="preserve"> </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Постановление администрации Иркутского районного муниципального образования № 531 от 01.09.2023 </w:t>
            </w:r>
          </w:p>
        </w:tc>
      </w:tr>
      <w:tr w:rsidR="006820E5" w:rsidRPr="006820E5" w:rsidTr="006820E5">
        <w:trPr>
          <w:trHeight w:val="588"/>
        </w:trPr>
        <w:tc>
          <w:tcPr>
            <w:tcW w:w="817"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6</w:t>
            </w:r>
          </w:p>
        </w:tc>
        <w:tc>
          <w:tcPr>
            <w:tcW w:w="1559"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Участник 6</w:t>
            </w:r>
          </w:p>
        </w:tc>
        <w:tc>
          <w:tcPr>
            <w:tcW w:w="1985"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38:06:100801:10862</w:t>
            </w:r>
          </w:p>
        </w:tc>
        <w:tc>
          <w:tcPr>
            <w:tcW w:w="1984"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Земли сельскохозяйственного назначения</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для сельскохозяйственного производства</w:t>
            </w:r>
          </w:p>
        </w:tc>
        <w:tc>
          <w:tcPr>
            <w:tcW w:w="1701"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Производственная зона сельскохозяйственных предприятий </w:t>
            </w:r>
          </w:p>
        </w:tc>
        <w:tc>
          <w:tcPr>
            <w:tcW w:w="1843"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Производственная зона сельскохозяйственных предприятий </w:t>
            </w: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Отнести территорию земельного участка к производственной зоне </w:t>
            </w:r>
          </w:p>
        </w:tc>
        <w:tc>
          <w:tcPr>
            <w:tcW w:w="2268"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Целесообразно учесть в проекте с учетом совокупности экономических, социальных и иных факторов.</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К заявлению о переводе земельного участка приложено обоснование перевода, заключение о почвенно-агроэкологическом состоянии – </w:t>
            </w:r>
            <w:proofErr w:type="spellStart"/>
            <w:r w:rsidRPr="006820E5">
              <w:rPr>
                <w:rFonts w:ascii="Times New Roman" w:hAnsi="Times New Roman"/>
                <w:sz w:val="18"/>
                <w:szCs w:val="18"/>
              </w:rPr>
              <w:t>низкопродуктивные</w:t>
            </w:r>
            <w:proofErr w:type="spellEnd"/>
            <w:r w:rsidRPr="006820E5">
              <w:rPr>
                <w:rFonts w:ascii="Times New Roman" w:hAnsi="Times New Roman"/>
                <w:sz w:val="18"/>
                <w:szCs w:val="18"/>
              </w:rPr>
              <w:t xml:space="preserve"> </w:t>
            </w:r>
            <w:proofErr w:type="spellStart"/>
            <w:r w:rsidRPr="006820E5">
              <w:rPr>
                <w:rFonts w:ascii="Times New Roman" w:hAnsi="Times New Roman"/>
                <w:sz w:val="18"/>
                <w:szCs w:val="18"/>
              </w:rPr>
              <w:t>угодия</w:t>
            </w:r>
            <w:proofErr w:type="spellEnd"/>
            <w:r w:rsidRPr="006820E5">
              <w:rPr>
                <w:rFonts w:ascii="Times New Roman" w:hAnsi="Times New Roman"/>
                <w:sz w:val="18"/>
                <w:szCs w:val="18"/>
              </w:rPr>
              <w:t>.</w:t>
            </w:r>
          </w:p>
        </w:tc>
      </w:tr>
      <w:tr w:rsidR="006820E5" w:rsidRPr="006820E5" w:rsidTr="006820E5">
        <w:trPr>
          <w:trHeight w:val="588"/>
        </w:trPr>
        <w:tc>
          <w:tcPr>
            <w:tcW w:w="817"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7</w:t>
            </w:r>
          </w:p>
        </w:tc>
        <w:tc>
          <w:tcPr>
            <w:tcW w:w="1559"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Участники 7, 8, 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(коллективное заявление)</w:t>
            </w:r>
          </w:p>
        </w:tc>
        <w:tc>
          <w:tcPr>
            <w:tcW w:w="1985"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38:06:100922:10911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38:06:100922:10900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38:06:100922:10889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38:06:100922:10878</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38:06:100922:10867</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38:06:100922:10856</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38:06:100922:10845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38:06:100922:10834</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38:06:100922:10819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38:06:100922:10839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38:06:100922:10837</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38:06:100922:10835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 10832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38:06:100922:10830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38:06:100922:10828</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38:06:100922:10826</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38:06:100922:10820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38:06:100922:10825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 10827</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38:06:100922:10829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 10831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38:06:100922:10833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38:06:100922:10836</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38:06:100922:10838</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38:06:100922:10840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38:06:100922:10843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38:06:100922:10846</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38:06:100922:10848</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 10850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38:06:100922:10852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38:06:100922:10854</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38:06:100922:10857</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38:06:100922:10859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38:06:100922:10861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38:06:100922:10863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 100922:10864</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38:06:100922:10862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38:06:100922:10860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38:06:100922:10858</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38:06:100922:10855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38:06:100922:10853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38:06:100922:10851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38:06:100922:10849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38:06:100922:10847</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38:06:100922:10844</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38:06:100922:10866</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38:06:100922:10869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38:06:100922:10871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38:06:100922:10873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38:06:100922:10875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 100922:10877</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38:06:100922:10880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38:06:100922:10882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38:06:100922:10884</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38:06:100922:10886</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38:06:100922:10887</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 100922:10885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38:06:100922:10883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38:06:100922:10881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38:06:100922:10879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38:06:100922:10876</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38:06:100922:10874</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38:06:100922:10872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38:06:100922:10870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38:06:100922:10868</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38:06:100922:10890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38:06:100922:10892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38:06:100922:10894</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38:06:100922:10896</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38:06:100922:10898</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38:06:100922:10901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38:06:100922:10903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38:06:100922:10905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38:06:100922:10907</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38:06:100922:10909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38:06:100922:10910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38:06:100922:10908</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38:06:100922:10906</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38:06:100922:10904</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38:06:100922:10902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38:06:100922:10899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38:06:100922:10897</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38:06:100922:10895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38:06:100922:10893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38:06.100922:10891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38:06:100922:10913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38:06:100922:10914</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38:06:100922:10915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38:06:100922:10916</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38:06:100922:10917</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38:06:100922:10918</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38:06:100922:10919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38:06:100922:10929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38:06:100922:10921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38:06:100922:10821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38:06:100922:10822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38:06:100922:10823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38:06:100922:10841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38:06:100922:10842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38:06:100922:10865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38:06:100922:10888</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38:06:100922:10912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 100922: 10824</w:t>
            </w:r>
          </w:p>
        </w:tc>
        <w:tc>
          <w:tcPr>
            <w:tcW w:w="1984"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Земли сельскохозяйственного назначения</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Ведение садоводства 13.2</w:t>
            </w:r>
          </w:p>
        </w:tc>
        <w:tc>
          <w:tcPr>
            <w:tcW w:w="1701"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Действующей редакцией генерального плана земельные участки отнесены </w:t>
            </w:r>
            <w:r w:rsidRPr="006820E5">
              <w:rPr>
                <w:rFonts w:ascii="Times New Roman" w:hAnsi="Times New Roman"/>
                <w:sz w:val="18"/>
                <w:szCs w:val="18"/>
              </w:rPr>
              <w:lastRenderedPageBreak/>
              <w:t>к зоне садоводческих, огороднических или дачных некоммерческих объединений граждан</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Проектом предусмотрена зона сельскохозяйственных угодий</w:t>
            </w:r>
          </w:p>
        </w:tc>
        <w:tc>
          <w:tcPr>
            <w:tcW w:w="1843"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 xml:space="preserve">Действующей редакцией правил землепользования и застройки земельные участки </w:t>
            </w:r>
            <w:r w:rsidRPr="006820E5">
              <w:rPr>
                <w:rFonts w:ascii="Times New Roman" w:hAnsi="Times New Roman"/>
                <w:sz w:val="18"/>
                <w:szCs w:val="18"/>
              </w:rPr>
              <w:lastRenderedPageBreak/>
              <w:t>отнесены к зоне садоводческих, огороднических или дачных некоммерческих объединений граждан</w:t>
            </w:r>
          </w:p>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rPr>
                <w:rFonts w:ascii="Times New Roman" w:hAnsi="Times New Roman"/>
                <w:sz w:val="18"/>
                <w:szCs w:val="18"/>
              </w:rPr>
            </w:pPr>
            <w:r w:rsidRPr="006820E5">
              <w:rPr>
                <w:rFonts w:ascii="Times New Roman" w:hAnsi="Times New Roman"/>
                <w:sz w:val="18"/>
                <w:szCs w:val="18"/>
              </w:rPr>
              <w:lastRenderedPageBreak/>
              <w:t>Оставить без изменений зону садоводческих, огороднических или дачных некоммерческих объединений граждан</w:t>
            </w:r>
          </w:p>
        </w:tc>
        <w:tc>
          <w:tcPr>
            <w:tcW w:w="2268"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Целесообразно учесть в проекте с учетом совокупности экономических, социальных и иных </w:t>
            </w:r>
            <w:r w:rsidRPr="006820E5">
              <w:rPr>
                <w:rFonts w:ascii="Times New Roman" w:hAnsi="Times New Roman"/>
                <w:sz w:val="18"/>
                <w:szCs w:val="18"/>
              </w:rPr>
              <w:lastRenderedPageBreak/>
              <w:t>факторов с установлением зоны особого градостроительного регулирования</w:t>
            </w:r>
          </w:p>
          <w:p w:rsidR="006820E5" w:rsidRPr="006820E5" w:rsidRDefault="006820E5" w:rsidP="006820E5">
            <w:pPr>
              <w:spacing w:line="20" w:lineRule="atLeast"/>
              <w:jc w:val="center"/>
              <w:rPr>
                <w:rFonts w:ascii="Times New Roman" w:hAnsi="Times New Roman"/>
                <w:sz w:val="18"/>
                <w:szCs w:val="18"/>
              </w:rPr>
            </w:pPr>
          </w:p>
        </w:tc>
      </w:tr>
      <w:tr w:rsidR="006820E5" w:rsidRPr="006820E5" w:rsidTr="006820E5">
        <w:trPr>
          <w:trHeight w:val="1016"/>
        </w:trPr>
        <w:tc>
          <w:tcPr>
            <w:tcW w:w="817"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8</w:t>
            </w:r>
          </w:p>
        </w:tc>
        <w:tc>
          <w:tcPr>
            <w:tcW w:w="1559"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Участник 10 </w:t>
            </w:r>
          </w:p>
        </w:tc>
        <w:tc>
          <w:tcPr>
            <w:tcW w:w="1985" w:type="dxa"/>
            <w:tcBorders>
              <w:top w:val="single" w:sz="4" w:space="0" w:color="auto"/>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38:06:100801:22630</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38:06:100801:1175</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38:06:100801:1171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38:06:100801:1162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38:06:100801:1163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38:06:100801:2341</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38:06:100801:1172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38:06:100801:1169</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38:06:100801:3967</w:t>
            </w:r>
          </w:p>
        </w:tc>
        <w:tc>
          <w:tcPr>
            <w:tcW w:w="1984"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Земли сельскохозяйственного назначения</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Для сельскохозяйственного производства</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Для ведения личного подсобного хозяйства</w:t>
            </w:r>
          </w:p>
        </w:tc>
        <w:tc>
          <w:tcPr>
            <w:tcW w:w="1701"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Производственная зона сельскохозяйственных предприятий </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Иные зоны сельскохозяйственного назначения</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Зона сельскохозяйственных угодий</w:t>
            </w:r>
          </w:p>
        </w:tc>
        <w:tc>
          <w:tcPr>
            <w:tcW w:w="1843"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Производственная зона сельскохозяйственных предприятий </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Иные зоны сельскохозяйственного назначения</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Зона сельскохозяйственных угодий</w:t>
            </w: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rPr>
                <w:rFonts w:ascii="Times New Roman" w:hAnsi="Times New Roman"/>
                <w:sz w:val="18"/>
                <w:szCs w:val="18"/>
              </w:rPr>
            </w:pPr>
            <w:r w:rsidRPr="006820E5">
              <w:rPr>
                <w:rFonts w:ascii="Times New Roman" w:hAnsi="Times New Roman"/>
                <w:sz w:val="18"/>
                <w:szCs w:val="18"/>
              </w:rPr>
              <w:t>Отнести территорию земельных участков к производственной зоне</w:t>
            </w:r>
          </w:p>
        </w:tc>
        <w:tc>
          <w:tcPr>
            <w:tcW w:w="2268" w:type="dxa"/>
            <w:tcBorders>
              <w:top w:val="single" w:sz="4" w:space="0" w:color="auto"/>
              <w:bottom w:val="single" w:sz="4" w:space="0" w:color="auto"/>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Целесообразно учесть в проекте с учетом совокупности экономических, социальных и иных факторов.</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К заявлению о переводе земельного участка приложено обоснование перевода земельного участка</w:t>
            </w:r>
          </w:p>
        </w:tc>
      </w:tr>
      <w:tr w:rsidR="006820E5" w:rsidRPr="006820E5" w:rsidTr="006820E5">
        <w:trPr>
          <w:trHeight w:val="416"/>
        </w:trPr>
        <w:tc>
          <w:tcPr>
            <w:tcW w:w="817" w:type="dxa"/>
            <w:vMerge w:val="restart"/>
            <w:tcBorders>
              <w:top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9</w:t>
            </w:r>
          </w:p>
        </w:tc>
        <w:tc>
          <w:tcPr>
            <w:tcW w:w="1559" w:type="dxa"/>
            <w:vMerge w:val="restart"/>
            <w:tcBorders>
              <w:top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Участник 11</w:t>
            </w:r>
          </w:p>
        </w:tc>
        <w:tc>
          <w:tcPr>
            <w:tcW w:w="1985" w:type="dxa"/>
            <w:vMerge w:val="restart"/>
            <w:tcBorders>
              <w:top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val="restart"/>
            <w:tcBorders>
              <w:top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701" w:type="dxa"/>
            <w:vMerge w:val="restart"/>
            <w:tcBorders>
              <w:top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843" w:type="dxa"/>
            <w:vMerge w:val="restart"/>
            <w:tcBorders>
              <w:top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Предыдущим проектом не предусматривалось изменение функционального зонирования в отношении части земельного участка 38:06:071102:734 на зону добычи полезных ископаемых.</w:t>
            </w:r>
          </w:p>
        </w:tc>
        <w:tc>
          <w:tcPr>
            <w:tcW w:w="2268" w:type="dxa"/>
            <w:tcBorders>
              <w:top w:val="single" w:sz="4" w:space="0" w:color="auto"/>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Целесообразно учесть в проекте.</w:t>
            </w:r>
          </w:p>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Установить зону недропользования по координатам земельных участков с кадастровыми номерами 38:06:071102:190, 38:06:071102:191 в соответствии с техническим заданием к проекту, согласно лицензии на право пользования недрами.</w:t>
            </w:r>
          </w:p>
        </w:tc>
      </w:tr>
      <w:tr w:rsidR="006820E5" w:rsidRPr="006820E5" w:rsidTr="006820E5">
        <w:trPr>
          <w:trHeight w:val="3217"/>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Не учтено замечание в части территории нового микрорайона в д. Куда, площадью 85 </w:t>
            </w:r>
            <w:proofErr w:type="spellStart"/>
            <w:r w:rsidRPr="006820E5">
              <w:rPr>
                <w:rFonts w:ascii="Times New Roman" w:hAnsi="Times New Roman"/>
                <w:sz w:val="18"/>
                <w:szCs w:val="18"/>
              </w:rPr>
              <w:t>г</w:t>
            </w:r>
            <w:proofErr w:type="gramStart"/>
            <w:r w:rsidRPr="006820E5">
              <w:rPr>
                <w:rFonts w:ascii="Times New Roman" w:hAnsi="Times New Roman"/>
                <w:sz w:val="18"/>
                <w:szCs w:val="18"/>
              </w:rPr>
              <w:t>a</w:t>
            </w:r>
            <w:proofErr w:type="spellEnd"/>
            <w:proofErr w:type="gramEnd"/>
            <w:r w:rsidRPr="006820E5">
              <w:rPr>
                <w:rFonts w:ascii="Times New Roman" w:hAnsi="Times New Roman"/>
                <w:sz w:val="18"/>
                <w:szCs w:val="18"/>
              </w:rPr>
              <w:t>, планируемой под строительство 8-этажных жилых домов, а именно в части расчета для указанной территории обеспеченности объектами местного значения. Рекомендуем предусмотреть объекты для данной территории в соответствии с проектом планировки территории, утвержденным постановлением администрации от 30.09.2024 № 203 о/д.</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Целесообразно учесть в проекте в соответствии с утвержденным проектом планировки территории, утвержденным постановлением администрации от 30.09.2024 № 203 о/д.</w:t>
            </w:r>
          </w:p>
          <w:p w:rsidR="006820E5" w:rsidRPr="006820E5" w:rsidRDefault="006820E5" w:rsidP="006820E5">
            <w:pPr>
              <w:jc w:val="center"/>
              <w:rPr>
                <w:rFonts w:ascii="Times New Roman" w:hAnsi="Times New Roman"/>
                <w:sz w:val="18"/>
                <w:szCs w:val="18"/>
              </w:rPr>
            </w:pPr>
          </w:p>
        </w:tc>
      </w:tr>
      <w:tr w:rsidR="006820E5" w:rsidRPr="006820E5" w:rsidTr="006820E5">
        <w:trPr>
          <w:trHeight w:val="1287"/>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Территория, расположенная между автомобильной дорогой регионального значения «Иркутск-Усть-Ордынский-Жигалово» и водным объектом «река</w:t>
            </w:r>
            <w:proofErr w:type="gramStart"/>
            <w:r w:rsidRPr="006820E5">
              <w:rPr>
                <w:rFonts w:ascii="Times New Roman" w:hAnsi="Times New Roman"/>
                <w:sz w:val="18"/>
                <w:szCs w:val="18"/>
              </w:rPr>
              <w:t xml:space="preserve"> К</w:t>
            </w:r>
            <w:proofErr w:type="gramEnd"/>
            <w:r w:rsidRPr="006820E5">
              <w:rPr>
                <w:rFonts w:ascii="Times New Roman" w:hAnsi="Times New Roman"/>
                <w:sz w:val="18"/>
                <w:szCs w:val="18"/>
              </w:rPr>
              <w:t xml:space="preserve">уда» проектом генерального плана отнесена к планируемой застройке фактически территория застроена. </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lastRenderedPageBreak/>
              <w:t xml:space="preserve">Также территория, смежная к земельному участку с кадастровым номером 38:06:100801:14789 фактически застроена вместе с тем проектом указанная территория относится к </w:t>
            </w:r>
            <w:proofErr w:type="gramStart"/>
            <w:r w:rsidRPr="006820E5">
              <w:rPr>
                <w:rFonts w:ascii="Times New Roman" w:hAnsi="Times New Roman"/>
                <w:sz w:val="18"/>
                <w:szCs w:val="18"/>
              </w:rPr>
              <w:t>планируемой</w:t>
            </w:r>
            <w:proofErr w:type="gramEnd"/>
            <w:r w:rsidRPr="006820E5">
              <w:rPr>
                <w:rFonts w:ascii="Times New Roman" w:hAnsi="Times New Roman"/>
                <w:sz w:val="18"/>
                <w:szCs w:val="18"/>
              </w:rPr>
              <w:t xml:space="preserve"> под застройку. </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Территория «Лесной парк» проектом </w:t>
            </w:r>
            <w:proofErr w:type="gramStart"/>
            <w:r w:rsidRPr="006820E5">
              <w:rPr>
                <w:rFonts w:ascii="Times New Roman" w:hAnsi="Times New Roman"/>
                <w:sz w:val="18"/>
                <w:szCs w:val="18"/>
              </w:rPr>
              <w:t>отнесена к планируемой застройки фактически часть территории застроена</w:t>
            </w:r>
            <w:proofErr w:type="gramEnd"/>
            <w:r w:rsidRPr="006820E5">
              <w:rPr>
                <w:rFonts w:ascii="Times New Roman" w:hAnsi="Times New Roman"/>
                <w:sz w:val="18"/>
                <w:szCs w:val="18"/>
              </w:rPr>
              <w:t xml:space="preserve">. </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В </w:t>
            </w:r>
            <w:proofErr w:type="gramStart"/>
            <w:r w:rsidRPr="006820E5">
              <w:rPr>
                <w:rFonts w:ascii="Times New Roman" w:hAnsi="Times New Roman"/>
                <w:sz w:val="18"/>
                <w:szCs w:val="18"/>
              </w:rPr>
              <w:t>связи</w:t>
            </w:r>
            <w:proofErr w:type="gramEnd"/>
            <w:r w:rsidRPr="006820E5">
              <w:rPr>
                <w:rFonts w:ascii="Times New Roman" w:hAnsi="Times New Roman"/>
                <w:sz w:val="18"/>
                <w:szCs w:val="18"/>
              </w:rPr>
              <w:t xml:space="preserve"> с чем рекомендуем проанализировать территорию муниципального образования в части существующей и планируемой застройки в целях отображения актуализированный информации в материалах генерального плана</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lastRenderedPageBreak/>
              <w:t>Целесообразно учесть в проекте в связи с тем, что территория действительно застроена</w:t>
            </w:r>
          </w:p>
          <w:p w:rsidR="006820E5" w:rsidRPr="006820E5" w:rsidRDefault="006820E5" w:rsidP="006820E5">
            <w:pPr>
              <w:jc w:val="center"/>
              <w:rPr>
                <w:rFonts w:ascii="Times New Roman" w:hAnsi="Times New Roman"/>
                <w:sz w:val="18"/>
                <w:szCs w:val="18"/>
              </w:rPr>
            </w:pPr>
          </w:p>
        </w:tc>
      </w:tr>
      <w:tr w:rsidR="006820E5" w:rsidRPr="006820E5" w:rsidTr="006820E5">
        <w:trPr>
          <w:trHeight w:val="1287"/>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Для территории «Лесной парк» считаем целесообразным предусмотреть в проекте как комплексное развитие территории.</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Целесообразно учесть в проекте в связи устойчивым развитием незастроенной территории</w:t>
            </w:r>
          </w:p>
        </w:tc>
      </w:tr>
      <w:tr w:rsidR="006820E5" w:rsidRPr="006820E5" w:rsidTr="006820E5">
        <w:trPr>
          <w:trHeight w:val="274"/>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В проекте необходимо отобразить границы лесничества на землях населенных пунктов Иркутского района Иркутской области, занятых городскими лесами (</w:t>
            </w:r>
            <w:proofErr w:type="spellStart"/>
            <w:r w:rsidRPr="006820E5">
              <w:rPr>
                <w:rFonts w:ascii="Times New Roman" w:hAnsi="Times New Roman"/>
                <w:sz w:val="18"/>
                <w:szCs w:val="18"/>
              </w:rPr>
              <w:t>Хомутовское</w:t>
            </w:r>
            <w:proofErr w:type="spellEnd"/>
            <w:r w:rsidRPr="006820E5">
              <w:rPr>
                <w:rFonts w:ascii="Times New Roman" w:hAnsi="Times New Roman"/>
                <w:sz w:val="18"/>
                <w:szCs w:val="18"/>
              </w:rPr>
              <w:t xml:space="preserve"> муниципальное участковое лесничество) в соответствии с постановлением администрации Иркутского района от 01.09.2023 № 531 «О создании лесничества на землях населенных пунктов Иркутского района Иркутской области, занятых городскими лесами, и установлении его границ».</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Целесообразно</w:t>
            </w:r>
          </w:p>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учесть в проекте и отнести территорию городских лесов к зоне озелененных территорий общего пользования (парки, сады, скверы, бульвары, городские леса)</w:t>
            </w:r>
          </w:p>
          <w:p w:rsidR="006820E5" w:rsidRPr="006820E5" w:rsidRDefault="006820E5" w:rsidP="006820E5">
            <w:pPr>
              <w:jc w:val="center"/>
              <w:rPr>
                <w:rFonts w:ascii="Times New Roman" w:hAnsi="Times New Roman"/>
                <w:sz w:val="18"/>
                <w:szCs w:val="18"/>
              </w:rPr>
            </w:pPr>
          </w:p>
        </w:tc>
      </w:tr>
      <w:tr w:rsidR="006820E5" w:rsidRPr="006820E5" w:rsidTr="006820E5">
        <w:trPr>
          <w:trHeight w:val="3106"/>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Проектом генерального плана земли лесного фонда расположены в функциональной зоне Р-4 лесопарковая зона. Вместе с тем считаем целесообразным для земель лесного фонда установить зону лесов.</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highlight w:val="red"/>
              </w:rPr>
            </w:pPr>
            <w:r w:rsidRPr="006820E5">
              <w:rPr>
                <w:rFonts w:ascii="Times New Roman" w:hAnsi="Times New Roman"/>
                <w:sz w:val="18"/>
                <w:szCs w:val="18"/>
              </w:rPr>
              <w:t>Целесообразно учесть в проекте в связи с ошибкой в условных обозначениях графической части проекта и легенды карт</w:t>
            </w:r>
          </w:p>
        </w:tc>
      </w:tr>
      <w:tr w:rsidR="006820E5" w:rsidRPr="006820E5" w:rsidTr="006820E5">
        <w:trPr>
          <w:trHeight w:val="1305"/>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Условные обозначения в графической части проекта не соответствуют условным обозначениям легенды карты (например, в графической части проекта </w:t>
            </w:r>
            <w:proofErr w:type="gramStart"/>
            <w:r w:rsidRPr="006820E5">
              <w:rPr>
                <w:rFonts w:ascii="Times New Roman" w:hAnsi="Times New Roman"/>
                <w:sz w:val="18"/>
                <w:szCs w:val="18"/>
              </w:rPr>
              <w:t>предусмотрен</w:t>
            </w:r>
            <w:proofErr w:type="gramEnd"/>
            <w:r w:rsidRPr="006820E5">
              <w:rPr>
                <w:rFonts w:ascii="Times New Roman" w:hAnsi="Times New Roman"/>
                <w:sz w:val="18"/>
                <w:szCs w:val="18"/>
              </w:rPr>
              <w:t xml:space="preserve"> функциональная зона Р-3 в свою очередь в легенде карте зона Р-3 отсутствует).</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Целесообразно учесть в проекте в целях исключений разночтений графической части и легенды карт</w:t>
            </w:r>
          </w:p>
          <w:p w:rsidR="006820E5" w:rsidRPr="006820E5" w:rsidRDefault="006820E5" w:rsidP="006820E5">
            <w:pPr>
              <w:jc w:val="center"/>
              <w:rPr>
                <w:rFonts w:ascii="Times New Roman" w:hAnsi="Times New Roman"/>
                <w:sz w:val="18"/>
                <w:szCs w:val="18"/>
              </w:rPr>
            </w:pPr>
          </w:p>
        </w:tc>
      </w:tr>
      <w:tr w:rsidR="006820E5" w:rsidRPr="006820E5" w:rsidTr="006820E5">
        <w:trPr>
          <w:trHeight w:val="1305"/>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Проектом предусматривается строительство автомобильных дорог местного значения поселения в границах садоводств и огородничеств. Однако организация дорожного движения в границах садоводческих товариществ выходит за пределы полномочий органов мастного самоуправления. В этой связи считаем необходимым в границах функциональной зоны садоводства, огородничества исключить размещение объектов местного значения </w:t>
            </w:r>
            <w:proofErr w:type="gramStart"/>
            <w:r w:rsidRPr="006820E5">
              <w:rPr>
                <w:rFonts w:ascii="Times New Roman" w:hAnsi="Times New Roman"/>
                <w:sz w:val="18"/>
                <w:szCs w:val="18"/>
              </w:rPr>
              <w:t>поселения</w:t>
            </w:r>
            <w:proofErr w:type="gramEnd"/>
            <w:r w:rsidRPr="006820E5">
              <w:rPr>
                <w:rFonts w:ascii="Times New Roman" w:hAnsi="Times New Roman"/>
                <w:sz w:val="18"/>
                <w:szCs w:val="18"/>
              </w:rPr>
              <w:t xml:space="preserve"> таких как автомобильные дороги местного значения и улица в жилой застройке из материалов генерального плана. </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При этом в соответствии с Федеральным законом от 29.07.2017 № 217-ФЗ «О ведении гражданами садоводства и огородничества для собственных нужд и о внесении</w:t>
            </w:r>
            <w:proofErr w:type="gramStart"/>
            <w:r w:rsidRPr="006820E5">
              <w:rPr>
                <w:rFonts w:ascii="Times New Roman" w:hAnsi="Times New Roman"/>
                <w:sz w:val="18"/>
                <w:szCs w:val="18"/>
              </w:rPr>
              <w:t>.</w:t>
            </w:r>
            <w:proofErr w:type="gramEnd"/>
            <w:r w:rsidRPr="006820E5">
              <w:rPr>
                <w:rFonts w:ascii="Times New Roman" w:hAnsi="Times New Roman"/>
                <w:sz w:val="18"/>
                <w:szCs w:val="18"/>
              </w:rPr>
              <w:t xml:space="preserve"> </w:t>
            </w:r>
            <w:proofErr w:type="gramStart"/>
            <w:r w:rsidRPr="006820E5">
              <w:rPr>
                <w:rFonts w:ascii="Times New Roman" w:hAnsi="Times New Roman"/>
                <w:sz w:val="18"/>
                <w:szCs w:val="18"/>
              </w:rPr>
              <w:t>и</w:t>
            </w:r>
            <w:proofErr w:type="gramEnd"/>
            <w:r w:rsidRPr="006820E5">
              <w:rPr>
                <w:rFonts w:ascii="Times New Roman" w:hAnsi="Times New Roman"/>
                <w:sz w:val="18"/>
                <w:szCs w:val="18"/>
              </w:rPr>
              <w:t xml:space="preserve">зменений в отдельные законодательные акты Российской Федерации» садоводческое или огородническое некоммерческие </w:t>
            </w:r>
            <w:r w:rsidRPr="006820E5">
              <w:rPr>
                <w:rFonts w:ascii="Times New Roman" w:hAnsi="Times New Roman"/>
                <w:sz w:val="18"/>
                <w:szCs w:val="18"/>
              </w:rPr>
              <w:lastRenderedPageBreak/>
              <w:t>товарищества обладает определенной самостоятельностью в принятии решений о размещении объектов на своей территории, особенно в отношении внутренних объектов инфраструктуры, необходимых для обеспечения деятельности товарищества</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lastRenderedPageBreak/>
              <w:t>Целесообразно учесть в проекте в целях рационального использования земельных участков товариществами</w:t>
            </w:r>
          </w:p>
          <w:p w:rsidR="006820E5" w:rsidRPr="006820E5" w:rsidRDefault="006820E5" w:rsidP="006820E5">
            <w:pPr>
              <w:jc w:val="center"/>
              <w:rPr>
                <w:rFonts w:ascii="Times New Roman" w:hAnsi="Times New Roman"/>
                <w:sz w:val="18"/>
                <w:szCs w:val="18"/>
              </w:rPr>
            </w:pPr>
          </w:p>
        </w:tc>
      </w:tr>
      <w:tr w:rsidR="006820E5" w:rsidRPr="006820E5" w:rsidTr="006820E5">
        <w:trPr>
          <w:trHeight w:val="807"/>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rPr>
                <w:rFonts w:ascii="Times New Roman" w:hAnsi="Times New Roman"/>
                <w:sz w:val="18"/>
                <w:szCs w:val="18"/>
              </w:rPr>
            </w:pPr>
            <w:r w:rsidRPr="006820E5">
              <w:rPr>
                <w:rFonts w:ascii="Times New Roman" w:hAnsi="Times New Roman"/>
                <w:sz w:val="18"/>
                <w:szCs w:val="18"/>
              </w:rPr>
              <w:t>На земельных участках с кадастровыми номерами 38:36:000017:4858 38:36:000017:4859 предусмотреть объект местного значения дошкольного образования с установлением соответствующей функциональной зоны</w:t>
            </w:r>
          </w:p>
          <w:p w:rsidR="006820E5" w:rsidRPr="006820E5" w:rsidRDefault="006820E5" w:rsidP="006820E5">
            <w:pPr>
              <w:spacing w:line="20" w:lineRule="atLeast"/>
              <w:ind w:left="31"/>
              <w:contextualSpacing/>
              <w:rPr>
                <w:rFonts w:ascii="Times New Roman" w:hAnsi="Times New Roman"/>
                <w:sz w:val="18"/>
                <w:szCs w:val="18"/>
              </w:rPr>
            </w:pP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Целесообразно учесть в проекте размещение объекта местного значения дошкольного образования в границах земельных участков с кадастровыми номерами</w:t>
            </w:r>
          </w:p>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38:36:000017:4858</w:t>
            </w:r>
          </w:p>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38:36:000017:4859</w:t>
            </w:r>
          </w:p>
        </w:tc>
      </w:tr>
      <w:tr w:rsidR="006820E5" w:rsidRPr="006820E5" w:rsidTr="006820E5">
        <w:trPr>
          <w:trHeight w:val="806"/>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В соответствии со схемой территориального планирования Иркутского районного муниципального образования, утвержденной решением Думы Иркутского района от 25.11.2010 № 15-101/</w:t>
            </w:r>
            <w:proofErr w:type="spellStart"/>
            <w:r w:rsidRPr="006820E5">
              <w:rPr>
                <w:rFonts w:ascii="Times New Roman" w:hAnsi="Times New Roman"/>
                <w:sz w:val="18"/>
                <w:szCs w:val="18"/>
              </w:rPr>
              <w:t>рд</w:t>
            </w:r>
            <w:proofErr w:type="spellEnd"/>
            <w:r w:rsidRPr="006820E5">
              <w:rPr>
                <w:rFonts w:ascii="Times New Roman" w:hAnsi="Times New Roman"/>
                <w:sz w:val="18"/>
                <w:szCs w:val="18"/>
              </w:rPr>
              <w:t xml:space="preserve"> (в редакции от 26.11.2020 № 15-128/</w:t>
            </w:r>
            <w:proofErr w:type="spellStart"/>
            <w:r w:rsidRPr="006820E5">
              <w:rPr>
                <w:rFonts w:ascii="Times New Roman" w:hAnsi="Times New Roman"/>
                <w:sz w:val="18"/>
                <w:szCs w:val="18"/>
              </w:rPr>
              <w:t>рд</w:t>
            </w:r>
            <w:proofErr w:type="spellEnd"/>
            <w:r w:rsidRPr="006820E5">
              <w:rPr>
                <w:rFonts w:ascii="Times New Roman" w:hAnsi="Times New Roman"/>
                <w:sz w:val="18"/>
                <w:szCs w:val="18"/>
              </w:rPr>
              <w:t>) на земельном участке с кадастровым номером 38:36:000016:944 запланированы объекты линия электропередач 35кВ и канализация напорная.</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В свою очередь согласно письму Министерства энергетики РФ от 15.10.2018 № АТ-10652/08 «Об определении видов объектов, подлежащих отображению в документах территориального планирования» линии электропередачи (воздушные и кабельные), проектный номинальный класс напряжения которых </w:t>
            </w:r>
            <w:proofErr w:type="gramStart"/>
            <w:r w:rsidRPr="006820E5">
              <w:rPr>
                <w:rFonts w:ascii="Times New Roman" w:hAnsi="Times New Roman"/>
                <w:sz w:val="18"/>
                <w:szCs w:val="18"/>
              </w:rPr>
              <w:t>составляет 35кВ отнесены</w:t>
            </w:r>
            <w:proofErr w:type="gramEnd"/>
            <w:r w:rsidRPr="006820E5">
              <w:rPr>
                <w:rFonts w:ascii="Times New Roman" w:hAnsi="Times New Roman"/>
                <w:sz w:val="18"/>
                <w:szCs w:val="18"/>
              </w:rPr>
              <w:t xml:space="preserve"> к объектам регионального значения. </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Вместе с тем схемой территориального планирования Иркутской области, утвержденной постановлением Правительства Иркутской области от 02.11.2012 № 607-пп (в редакции от 29.12.2022 № 1096-пп) сведения о планируемом размещении объектов регионального </w:t>
            </w:r>
            <w:r w:rsidRPr="006820E5">
              <w:rPr>
                <w:rFonts w:ascii="Times New Roman" w:hAnsi="Times New Roman"/>
                <w:sz w:val="18"/>
                <w:szCs w:val="18"/>
              </w:rPr>
              <w:lastRenderedPageBreak/>
              <w:t xml:space="preserve">значения на земельном участке не предусмотрены. </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В этой связи и на основании постановления Иркутского районного муниципального образования от 24.04.2023 № 245 «О подготовке внесения изменений в схему территориального планирования Иркутского районного муниципального образования» из проекта внесения изменений в схему территориального планирования Иркутского районного муниципального образования исключен объект линия электропередач 35кВ.</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lastRenderedPageBreak/>
              <w:t>Целесообразно учесть в проекте в связи с отсутствием регионального объекта в документах территориального планирования Иркутской области.</w:t>
            </w:r>
          </w:p>
        </w:tc>
      </w:tr>
      <w:tr w:rsidR="006820E5" w:rsidRPr="006820E5" w:rsidTr="006820E5">
        <w:trPr>
          <w:trHeight w:val="806"/>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В связи с отсутствием проекта, определяющего точное направление напорной канализации и во избежание выкупа земельных участков, находящихся в собственности физических и юридических лиц, администрацией Иркутского района уточняется расположение канализации в створе дороги. </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В </w:t>
            </w:r>
            <w:proofErr w:type="gramStart"/>
            <w:r w:rsidRPr="006820E5">
              <w:rPr>
                <w:rFonts w:ascii="Times New Roman" w:hAnsi="Times New Roman"/>
                <w:sz w:val="18"/>
                <w:szCs w:val="18"/>
              </w:rPr>
              <w:t>связи</w:t>
            </w:r>
            <w:proofErr w:type="gramEnd"/>
            <w:r w:rsidRPr="006820E5">
              <w:rPr>
                <w:rFonts w:ascii="Times New Roman" w:hAnsi="Times New Roman"/>
                <w:sz w:val="18"/>
                <w:szCs w:val="18"/>
              </w:rPr>
              <w:t xml:space="preserve"> с чем расположение канализации исключено из границ земельного 38:36:000016:944.</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Учитывая изложенное расположение объекта местного значения канализации самотечной дождевой закрытой также необходимо исключить из границ земельного участка и предусмотреть в створе дороги.</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Целесообразно учесть в проекте в целях рационального использования земельного участка и во избежание выкупа земельных участков, находящихся в собственности физических и юридических лиц</w:t>
            </w:r>
          </w:p>
        </w:tc>
      </w:tr>
      <w:tr w:rsidR="006820E5" w:rsidRPr="006820E5" w:rsidTr="006820E5">
        <w:trPr>
          <w:trHeight w:val="2760"/>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Проектом предусмотрено изменение функциональных зон:</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садоводства, огородничества на зону сельскохозяйственных угодий в районе урочища «</w:t>
            </w:r>
            <w:proofErr w:type="spellStart"/>
            <w:r w:rsidRPr="006820E5">
              <w:rPr>
                <w:rFonts w:ascii="Times New Roman" w:hAnsi="Times New Roman"/>
                <w:sz w:val="18"/>
                <w:szCs w:val="18"/>
              </w:rPr>
              <w:t>Западь</w:t>
            </w:r>
            <w:proofErr w:type="spellEnd"/>
            <w:r w:rsidRPr="006820E5">
              <w:rPr>
                <w:rFonts w:ascii="Times New Roman" w:hAnsi="Times New Roman"/>
                <w:sz w:val="18"/>
                <w:szCs w:val="18"/>
              </w:rPr>
              <w:t>» и прилегающей территории;</w:t>
            </w:r>
          </w:p>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 зона застройки индивидуальными жилыми домами на зону рекреационного назначения на территории расположенной севернее ул. Владимирская </w:t>
            </w:r>
            <w:proofErr w:type="gramStart"/>
            <w:r w:rsidRPr="006820E5">
              <w:rPr>
                <w:rFonts w:ascii="Times New Roman" w:hAnsi="Times New Roman"/>
                <w:sz w:val="18"/>
                <w:szCs w:val="18"/>
              </w:rPr>
              <w:t>в</w:t>
            </w:r>
            <w:proofErr w:type="gramEnd"/>
            <w:r w:rsidRPr="006820E5">
              <w:rPr>
                <w:rFonts w:ascii="Times New Roman" w:hAnsi="Times New Roman"/>
                <w:sz w:val="18"/>
                <w:szCs w:val="18"/>
              </w:rPr>
              <w:t xml:space="preserve"> с. Хомутово.</w:t>
            </w:r>
          </w:p>
          <w:p w:rsidR="006820E5" w:rsidRPr="006820E5" w:rsidRDefault="006820E5" w:rsidP="006820E5">
            <w:pPr>
              <w:spacing w:line="20" w:lineRule="atLeast"/>
              <w:ind w:left="31"/>
              <w:contextualSpacing/>
              <w:rPr>
                <w:rFonts w:ascii="Times New Roman" w:hAnsi="Times New Roman"/>
                <w:sz w:val="18"/>
                <w:szCs w:val="18"/>
              </w:rPr>
            </w:pPr>
            <w:proofErr w:type="gramStart"/>
            <w:r w:rsidRPr="006820E5">
              <w:rPr>
                <w:rFonts w:ascii="Times New Roman" w:hAnsi="Times New Roman"/>
                <w:sz w:val="18"/>
                <w:szCs w:val="18"/>
              </w:rPr>
              <w:t xml:space="preserve">Принимая во внимание установленные виды разрешенного использования земельных участков в едином </w:t>
            </w:r>
            <w:r w:rsidRPr="006820E5">
              <w:rPr>
                <w:rFonts w:ascii="Times New Roman" w:hAnsi="Times New Roman"/>
                <w:sz w:val="18"/>
                <w:szCs w:val="18"/>
              </w:rPr>
              <w:lastRenderedPageBreak/>
              <w:t>государственном реестре недвижимости такое изменение установлено без учета</w:t>
            </w:r>
            <w:proofErr w:type="gramEnd"/>
            <w:r w:rsidRPr="006820E5">
              <w:rPr>
                <w:rFonts w:ascii="Times New Roman" w:hAnsi="Times New Roman"/>
                <w:sz w:val="18"/>
                <w:szCs w:val="18"/>
              </w:rPr>
              <w:t xml:space="preserve"> сложившейся застройки и существующего землепользования. В этой связи считаем целесообразным установить особое градостроительное регулирование на данные территории без изменения функциональных зон.</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lastRenderedPageBreak/>
              <w:t>Целесообразно учесть в проекте с учетом совокупности экономических, социальных и иных факторов с установлением зоны особого градостроительного регулирования, в части территории в районе урочища «</w:t>
            </w:r>
            <w:proofErr w:type="spellStart"/>
            <w:r w:rsidRPr="006820E5">
              <w:rPr>
                <w:rFonts w:ascii="Times New Roman" w:hAnsi="Times New Roman"/>
                <w:sz w:val="18"/>
                <w:szCs w:val="18"/>
              </w:rPr>
              <w:t>Западь</w:t>
            </w:r>
            <w:proofErr w:type="spellEnd"/>
            <w:r w:rsidRPr="006820E5">
              <w:rPr>
                <w:rFonts w:ascii="Times New Roman" w:hAnsi="Times New Roman"/>
                <w:sz w:val="18"/>
                <w:szCs w:val="18"/>
              </w:rPr>
              <w:t>» и прилегающей территории</w:t>
            </w:r>
          </w:p>
          <w:p w:rsidR="006820E5" w:rsidRPr="006820E5" w:rsidRDefault="006820E5" w:rsidP="006820E5">
            <w:pPr>
              <w:jc w:val="center"/>
              <w:rPr>
                <w:rFonts w:ascii="Times New Roman" w:hAnsi="Times New Roman"/>
                <w:sz w:val="18"/>
                <w:szCs w:val="18"/>
              </w:rPr>
            </w:pPr>
          </w:p>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 xml:space="preserve">Нецелесообразно </w:t>
            </w:r>
          </w:p>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lastRenderedPageBreak/>
              <w:t xml:space="preserve">учесть в проекте включение территории, расположенной севернее ул. Владимирская </w:t>
            </w:r>
            <w:proofErr w:type="gramStart"/>
            <w:r w:rsidRPr="006820E5">
              <w:rPr>
                <w:rFonts w:ascii="Times New Roman" w:hAnsi="Times New Roman"/>
                <w:sz w:val="18"/>
                <w:szCs w:val="18"/>
              </w:rPr>
              <w:t>в</w:t>
            </w:r>
            <w:proofErr w:type="gramEnd"/>
            <w:r w:rsidRPr="006820E5">
              <w:rPr>
                <w:rFonts w:ascii="Times New Roman" w:hAnsi="Times New Roman"/>
                <w:sz w:val="18"/>
                <w:szCs w:val="18"/>
              </w:rPr>
              <w:t xml:space="preserve"> </w:t>
            </w:r>
            <w:proofErr w:type="gramStart"/>
            <w:r w:rsidRPr="006820E5">
              <w:rPr>
                <w:rFonts w:ascii="Times New Roman" w:hAnsi="Times New Roman"/>
                <w:sz w:val="18"/>
                <w:szCs w:val="18"/>
              </w:rPr>
              <w:t>с</w:t>
            </w:r>
            <w:proofErr w:type="gramEnd"/>
            <w:r w:rsidRPr="006820E5">
              <w:rPr>
                <w:rFonts w:ascii="Times New Roman" w:hAnsi="Times New Roman"/>
                <w:sz w:val="18"/>
                <w:szCs w:val="18"/>
              </w:rPr>
              <w:t>. Хомутово, в зону застройки индивидуальными жилыми домами, в связи с тем, что территория подвержена фактическому подтоплению талыми и грунтовыми водами. Часть территории с существующей застройкой будет включена в зону застройки индивидуальными жилыми домами.</w:t>
            </w:r>
          </w:p>
        </w:tc>
      </w:tr>
      <w:tr w:rsidR="006820E5" w:rsidRPr="006820E5" w:rsidTr="006820E5">
        <w:trPr>
          <w:trHeight w:val="847"/>
        </w:trPr>
        <w:tc>
          <w:tcPr>
            <w:tcW w:w="817"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559"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5" w:type="dxa"/>
            <w:vMerge/>
            <w:tcBorders>
              <w:right w:val="single" w:sz="4" w:space="0" w:color="auto"/>
            </w:tcBorders>
          </w:tcPr>
          <w:p w:rsidR="006820E5" w:rsidRPr="006820E5" w:rsidRDefault="006820E5" w:rsidP="006820E5">
            <w:pPr>
              <w:spacing w:line="20" w:lineRule="atLeast"/>
              <w:jc w:val="center"/>
              <w:rPr>
                <w:rFonts w:ascii="Times New Roman" w:hAnsi="Times New Roman"/>
                <w:sz w:val="18"/>
                <w:szCs w:val="18"/>
              </w:rPr>
            </w:pPr>
          </w:p>
        </w:tc>
        <w:tc>
          <w:tcPr>
            <w:tcW w:w="1984" w:type="dxa"/>
            <w:vMerge/>
          </w:tcPr>
          <w:p w:rsidR="006820E5" w:rsidRPr="006820E5" w:rsidRDefault="006820E5" w:rsidP="006820E5">
            <w:pPr>
              <w:spacing w:line="20" w:lineRule="atLeast"/>
              <w:jc w:val="center"/>
              <w:rPr>
                <w:rFonts w:ascii="Times New Roman" w:hAnsi="Times New Roman"/>
                <w:sz w:val="18"/>
                <w:szCs w:val="18"/>
              </w:rPr>
            </w:pPr>
          </w:p>
        </w:tc>
        <w:tc>
          <w:tcPr>
            <w:tcW w:w="1701" w:type="dxa"/>
            <w:vMerge/>
          </w:tcPr>
          <w:p w:rsidR="006820E5" w:rsidRPr="006820E5" w:rsidRDefault="006820E5" w:rsidP="006820E5">
            <w:pPr>
              <w:spacing w:line="20" w:lineRule="atLeast"/>
              <w:jc w:val="center"/>
              <w:rPr>
                <w:rFonts w:ascii="Times New Roman" w:hAnsi="Times New Roman"/>
                <w:sz w:val="18"/>
                <w:szCs w:val="18"/>
              </w:rPr>
            </w:pPr>
          </w:p>
        </w:tc>
        <w:tc>
          <w:tcPr>
            <w:tcW w:w="1843" w:type="dxa"/>
            <w:vMerge/>
          </w:tcPr>
          <w:p w:rsidR="006820E5" w:rsidRPr="006820E5" w:rsidRDefault="006820E5" w:rsidP="006820E5">
            <w:pPr>
              <w:spacing w:line="20" w:lineRule="atLeast"/>
              <w:jc w:val="center"/>
              <w:rPr>
                <w:rFonts w:ascii="Times New Roman" w:hAnsi="Times New Roman"/>
                <w:sz w:val="18"/>
                <w:szCs w:val="18"/>
              </w:rPr>
            </w:pP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 xml:space="preserve">Считаем необходимо исключить дублирование функциональных зон с неосновательным увеличением их количества. Например: зона сельскохозяйственных угодий (СХЗ-1) и </w:t>
            </w:r>
            <w:bookmarkStart w:id="5" w:name="_Toc27226139"/>
            <w:r w:rsidRPr="006820E5">
              <w:rPr>
                <w:rFonts w:ascii="Times New Roman" w:hAnsi="Times New Roman"/>
                <w:sz w:val="18"/>
                <w:szCs w:val="18"/>
              </w:rPr>
              <w:t>иные зоны сельскохозяйственного назначения (СХЗ-4)</w:t>
            </w:r>
            <w:bookmarkEnd w:id="5"/>
            <w:r w:rsidRPr="006820E5">
              <w:rPr>
                <w:rFonts w:ascii="Times New Roman" w:hAnsi="Times New Roman"/>
                <w:sz w:val="18"/>
                <w:szCs w:val="18"/>
              </w:rPr>
              <w:t xml:space="preserve"> или зона озеленённых территорий специального назначения (СНЗ--3) и иные зоны (СНЗ-5)</w:t>
            </w:r>
          </w:p>
        </w:tc>
        <w:tc>
          <w:tcPr>
            <w:tcW w:w="2268" w:type="dxa"/>
            <w:tcBorders>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Целесообразно учесть в проекте</w:t>
            </w:r>
          </w:p>
        </w:tc>
      </w:tr>
      <w:tr w:rsidR="006820E5" w:rsidRPr="006820E5" w:rsidTr="006820E5">
        <w:trPr>
          <w:trHeight w:val="847"/>
        </w:trPr>
        <w:tc>
          <w:tcPr>
            <w:tcW w:w="817" w:type="dxa"/>
            <w:tcBorders>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10</w:t>
            </w:r>
          </w:p>
        </w:tc>
        <w:tc>
          <w:tcPr>
            <w:tcW w:w="1559" w:type="dxa"/>
            <w:tcBorders>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Участник 12</w:t>
            </w:r>
          </w:p>
        </w:tc>
        <w:tc>
          <w:tcPr>
            <w:tcW w:w="1985" w:type="dxa"/>
            <w:tcBorders>
              <w:bottom w:val="single" w:sz="4" w:space="0" w:color="auto"/>
              <w:right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38:06:100801:263</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38:06:100801:262</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38:06:100801:261</w:t>
            </w:r>
          </w:p>
        </w:tc>
        <w:tc>
          <w:tcPr>
            <w:tcW w:w="1984" w:type="dxa"/>
            <w:tcBorders>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Земли сельскохозяйственного назначения</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Для ведения крестьянского (фермерского) хозяйства;</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крестьянско-фермерское хозяйство</w:t>
            </w:r>
          </w:p>
        </w:tc>
        <w:tc>
          <w:tcPr>
            <w:tcW w:w="1701" w:type="dxa"/>
            <w:tcBorders>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Зона сельскохозяйственных угодий</w:t>
            </w:r>
          </w:p>
        </w:tc>
        <w:tc>
          <w:tcPr>
            <w:tcW w:w="1843" w:type="dxa"/>
            <w:tcBorders>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Зона сельскохозяйственных угодий</w:t>
            </w:r>
          </w:p>
        </w:tc>
        <w:tc>
          <w:tcPr>
            <w:tcW w:w="3260" w:type="dxa"/>
            <w:tcBorders>
              <w:top w:val="single" w:sz="4" w:space="0" w:color="auto"/>
              <w:bottom w:val="single" w:sz="4" w:space="0" w:color="auto"/>
              <w:right w:val="single" w:sz="4" w:space="0" w:color="auto"/>
            </w:tcBorders>
          </w:tcPr>
          <w:p w:rsidR="006820E5" w:rsidRPr="006820E5" w:rsidRDefault="006820E5" w:rsidP="006820E5">
            <w:pPr>
              <w:spacing w:line="20" w:lineRule="atLeast"/>
              <w:ind w:left="31"/>
              <w:contextualSpacing/>
              <w:rPr>
                <w:rFonts w:ascii="Times New Roman" w:hAnsi="Times New Roman"/>
                <w:sz w:val="18"/>
                <w:szCs w:val="18"/>
              </w:rPr>
            </w:pPr>
            <w:r w:rsidRPr="006820E5">
              <w:rPr>
                <w:rFonts w:ascii="Times New Roman" w:hAnsi="Times New Roman"/>
                <w:sz w:val="18"/>
                <w:szCs w:val="18"/>
              </w:rPr>
              <w:t>Территорию земельных участков отнести к производственной зоне сельскохозяйственных предприятий</w:t>
            </w:r>
          </w:p>
        </w:tc>
        <w:tc>
          <w:tcPr>
            <w:tcW w:w="2268" w:type="dxa"/>
            <w:tcBorders>
              <w:bottom w:val="single" w:sz="4" w:space="0" w:color="auto"/>
              <w:right w:val="single" w:sz="4" w:space="0" w:color="auto"/>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Целесообразно учесть в проекте с учетом совокупности экономических, социальных и иных факторов.</w:t>
            </w:r>
          </w:p>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 xml:space="preserve">В заявлении о переводе земельных участков имеется обоснование </w:t>
            </w:r>
          </w:p>
        </w:tc>
      </w:tr>
    </w:tbl>
    <w:p w:rsidR="006820E5" w:rsidRPr="006820E5" w:rsidRDefault="006820E5" w:rsidP="006820E5">
      <w:pPr>
        <w:spacing w:line="20" w:lineRule="atLeast"/>
        <w:ind w:left="0" w:firstLine="0"/>
        <w:jc w:val="center"/>
        <w:rPr>
          <w:bCs/>
          <w:sz w:val="18"/>
          <w:szCs w:val="18"/>
        </w:rPr>
      </w:pPr>
      <w:r w:rsidRPr="006820E5">
        <w:rPr>
          <w:bCs/>
          <w:sz w:val="18"/>
          <w:szCs w:val="18"/>
        </w:rPr>
        <w:t>Перечень поступивших устных предложений и замечаний физических и юридических лиц в рамках проведения собраний участников публичных слушаний по проекту внесения изменений в Генеральный план Хомутовского муниципального образования с 17 февраля по 20 февраля 2025 г.</w:t>
      </w:r>
    </w:p>
    <w:tbl>
      <w:tblPr>
        <w:tblStyle w:val="1050"/>
        <w:tblW w:w="15417" w:type="dxa"/>
        <w:tblLayout w:type="fixed"/>
        <w:tblLook w:val="04A0" w:firstRow="1" w:lastRow="0" w:firstColumn="1" w:lastColumn="0" w:noHBand="0" w:noVBand="1"/>
      </w:tblPr>
      <w:tblGrid>
        <w:gridCol w:w="817"/>
        <w:gridCol w:w="1559"/>
        <w:gridCol w:w="1985"/>
        <w:gridCol w:w="1984"/>
        <w:gridCol w:w="1701"/>
        <w:gridCol w:w="1843"/>
        <w:gridCol w:w="3260"/>
        <w:gridCol w:w="2268"/>
      </w:tblGrid>
      <w:tr w:rsidR="006820E5" w:rsidRPr="006820E5" w:rsidTr="006820E5">
        <w:tc>
          <w:tcPr>
            <w:tcW w:w="817" w:type="dxa"/>
            <w:tcBorders>
              <w:top w:val="single" w:sz="4" w:space="0" w:color="000000"/>
              <w:left w:val="single" w:sz="4" w:space="0" w:color="000000"/>
              <w:bottom w:val="single" w:sz="4" w:space="0" w:color="000000"/>
              <w:right w:val="single" w:sz="4" w:space="0" w:color="000000"/>
            </w:tcBorders>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 </w:t>
            </w:r>
            <w:proofErr w:type="gramStart"/>
            <w:r w:rsidRPr="006820E5">
              <w:rPr>
                <w:rFonts w:ascii="Times New Roman" w:hAnsi="Times New Roman"/>
                <w:sz w:val="18"/>
                <w:szCs w:val="18"/>
              </w:rPr>
              <w:t>п</w:t>
            </w:r>
            <w:proofErr w:type="gramEnd"/>
            <w:r w:rsidRPr="006820E5">
              <w:rPr>
                <w:rFonts w:ascii="Times New Roman" w:hAnsi="Times New Roman"/>
                <w:sz w:val="18"/>
                <w:szCs w:val="18"/>
              </w:rPr>
              <w:t>/п</w:t>
            </w:r>
          </w:p>
        </w:tc>
        <w:tc>
          <w:tcPr>
            <w:tcW w:w="1559" w:type="dxa"/>
            <w:tcBorders>
              <w:top w:val="single" w:sz="4" w:space="0" w:color="000000"/>
              <w:left w:val="single" w:sz="4" w:space="0" w:color="000000"/>
              <w:bottom w:val="single" w:sz="4" w:space="0" w:color="000000"/>
              <w:right w:val="single" w:sz="4" w:space="0" w:color="000000"/>
            </w:tcBorders>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Наименование лица, обратившегося с заявлением</w:t>
            </w:r>
          </w:p>
        </w:tc>
        <w:tc>
          <w:tcPr>
            <w:tcW w:w="1985" w:type="dxa"/>
            <w:tcBorders>
              <w:top w:val="single" w:sz="4" w:space="0" w:color="000000"/>
              <w:left w:val="single" w:sz="4" w:space="0" w:color="000000"/>
              <w:bottom w:val="single" w:sz="4" w:space="0" w:color="000000"/>
              <w:right w:val="single" w:sz="4" w:space="0" w:color="000000"/>
            </w:tcBorders>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Кадастровый номер земельного участка, его местоположение, площадь участка</w:t>
            </w:r>
          </w:p>
        </w:tc>
        <w:tc>
          <w:tcPr>
            <w:tcW w:w="1984"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Категория земель, существующий вид разрешенного использования по документам</w:t>
            </w:r>
          </w:p>
        </w:tc>
        <w:tc>
          <w:tcPr>
            <w:tcW w:w="1701"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jc w:val="center"/>
              <w:rPr>
                <w:rFonts w:ascii="Times New Roman" w:hAnsi="Times New Roman"/>
                <w:sz w:val="18"/>
                <w:szCs w:val="18"/>
              </w:rPr>
            </w:pPr>
            <w:r w:rsidRPr="006820E5">
              <w:rPr>
                <w:rFonts w:ascii="Times New Roman" w:hAnsi="Times New Roman"/>
                <w:sz w:val="18"/>
                <w:szCs w:val="18"/>
              </w:rPr>
              <w:t>Информация</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по ГП</w:t>
            </w:r>
          </w:p>
        </w:tc>
        <w:tc>
          <w:tcPr>
            <w:tcW w:w="1843"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Информация по ПЗЗ</w:t>
            </w:r>
          </w:p>
        </w:tc>
        <w:tc>
          <w:tcPr>
            <w:tcW w:w="3260" w:type="dxa"/>
            <w:tcBorders>
              <w:top w:val="single" w:sz="4" w:space="0" w:color="000000"/>
              <w:left w:val="single" w:sz="4" w:space="0" w:color="000000"/>
              <w:bottom w:val="single" w:sz="4" w:space="0" w:color="000000"/>
              <w:right w:val="single" w:sz="4" w:space="0" w:color="000000"/>
            </w:tcBorders>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Содержание предложений</w:t>
            </w:r>
          </w:p>
        </w:tc>
        <w:tc>
          <w:tcPr>
            <w:tcW w:w="2268" w:type="dxa"/>
            <w:tcBorders>
              <w:top w:val="single" w:sz="4" w:space="0" w:color="000000"/>
              <w:left w:val="single" w:sz="4" w:space="0" w:color="000000"/>
              <w:bottom w:val="single" w:sz="4" w:space="0" w:color="000000"/>
              <w:right w:val="single" w:sz="4" w:space="0" w:color="000000"/>
            </w:tcBorders>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w:t>
            </w:r>
          </w:p>
        </w:tc>
      </w:tr>
      <w:tr w:rsidR="006820E5" w:rsidRPr="006820E5" w:rsidTr="006820E5">
        <w:trPr>
          <w:trHeight w:val="343"/>
        </w:trPr>
        <w:tc>
          <w:tcPr>
            <w:tcW w:w="817"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lastRenderedPageBreak/>
              <w:t>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2</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w:t>
            </w:r>
          </w:p>
        </w:tc>
        <w:tc>
          <w:tcPr>
            <w:tcW w:w="1984"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4</w:t>
            </w:r>
          </w:p>
        </w:tc>
        <w:tc>
          <w:tcPr>
            <w:tcW w:w="1701"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5</w:t>
            </w:r>
          </w:p>
        </w:tc>
        <w:tc>
          <w:tcPr>
            <w:tcW w:w="1843"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6</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7</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8</w:t>
            </w:r>
          </w:p>
        </w:tc>
      </w:tr>
      <w:tr w:rsidR="006820E5" w:rsidRPr="006820E5" w:rsidTr="006820E5">
        <w:trPr>
          <w:trHeight w:val="343"/>
        </w:trPr>
        <w:tc>
          <w:tcPr>
            <w:tcW w:w="817" w:type="dxa"/>
            <w:tcBorders>
              <w:top w:val="single" w:sz="4" w:space="0" w:color="000000"/>
              <w:left w:val="single" w:sz="4" w:space="0" w:color="000000"/>
              <w:bottom w:val="single" w:sz="4" w:space="0" w:color="000000"/>
              <w:right w:val="single" w:sz="4" w:space="0" w:color="000000"/>
            </w:tcBorders>
            <w:vAlign w:val="center"/>
            <w:hideMark/>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1</w:t>
            </w:r>
          </w:p>
        </w:tc>
        <w:tc>
          <w:tcPr>
            <w:tcW w:w="1559"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Участник 13</w:t>
            </w:r>
          </w:p>
        </w:tc>
        <w:tc>
          <w:tcPr>
            <w:tcW w:w="1985"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38:06:071102:567</w:t>
            </w:r>
          </w:p>
        </w:tc>
        <w:tc>
          <w:tcPr>
            <w:tcW w:w="1984"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Земли поселений (земли населенных пунктов)</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для сельскохозяйственного производства</w:t>
            </w:r>
          </w:p>
        </w:tc>
        <w:tc>
          <w:tcPr>
            <w:tcW w:w="1701"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 xml:space="preserve">Действующей редакцией генерального плана земельный участок </w:t>
            </w:r>
            <w:proofErr w:type="gramStart"/>
            <w:r w:rsidRPr="006820E5">
              <w:rPr>
                <w:rFonts w:ascii="Times New Roman" w:hAnsi="Times New Roman"/>
                <w:sz w:val="18"/>
                <w:szCs w:val="18"/>
              </w:rPr>
              <w:t>отнесен к иным зонам Проектом предусмотрена</w:t>
            </w:r>
            <w:proofErr w:type="gramEnd"/>
            <w:r w:rsidRPr="006820E5">
              <w:rPr>
                <w:rFonts w:ascii="Times New Roman" w:hAnsi="Times New Roman"/>
                <w:sz w:val="18"/>
                <w:szCs w:val="18"/>
              </w:rPr>
              <w:t xml:space="preserve"> функциональная зона – Зоны рекреационного назначения</w:t>
            </w:r>
          </w:p>
        </w:tc>
        <w:tc>
          <w:tcPr>
            <w:tcW w:w="1843" w:type="dxa"/>
            <w:tcBorders>
              <w:top w:val="single" w:sz="4" w:space="0" w:color="auto"/>
              <w:bottom w:val="single" w:sz="4" w:space="0" w:color="auto"/>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Действующей редакцией правил землепользования и застройки земельный участок отнесен к иным зонам</w:t>
            </w:r>
          </w:p>
        </w:tc>
        <w:tc>
          <w:tcPr>
            <w:tcW w:w="3260" w:type="dxa"/>
            <w:tcBorders>
              <w:top w:val="single" w:sz="4" w:space="0" w:color="000000"/>
              <w:left w:val="single" w:sz="4" w:space="0" w:color="000000"/>
              <w:bottom w:val="single" w:sz="4" w:space="0" w:color="000000"/>
              <w:right w:val="single" w:sz="4" w:space="0" w:color="000000"/>
            </w:tcBorders>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Отнести территорию земельного участка к зоне застройки индивидуальными жилыми домами</w:t>
            </w:r>
          </w:p>
        </w:tc>
        <w:tc>
          <w:tcPr>
            <w:tcW w:w="2268" w:type="dxa"/>
            <w:tcBorders>
              <w:top w:val="single" w:sz="4" w:space="0" w:color="000000"/>
              <w:left w:val="single" w:sz="4" w:space="0" w:color="000000"/>
              <w:bottom w:val="single" w:sz="4" w:space="0" w:color="000000"/>
              <w:right w:val="single" w:sz="4" w:space="0" w:color="000000"/>
            </w:tcBorders>
            <w:vAlign w:val="center"/>
          </w:tcPr>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Целесообразно</w:t>
            </w:r>
          </w:p>
          <w:p w:rsidR="006820E5" w:rsidRPr="006820E5" w:rsidRDefault="006820E5" w:rsidP="006820E5">
            <w:pPr>
              <w:spacing w:line="20" w:lineRule="atLeast"/>
              <w:jc w:val="center"/>
              <w:rPr>
                <w:rFonts w:ascii="Times New Roman" w:hAnsi="Times New Roman"/>
                <w:sz w:val="18"/>
                <w:szCs w:val="18"/>
              </w:rPr>
            </w:pPr>
            <w:r w:rsidRPr="006820E5">
              <w:rPr>
                <w:rFonts w:ascii="Times New Roman" w:hAnsi="Times New Roman"/>
                <w:sz w:val="18"/>
                <w:szCs w:val="18"/>
              </w:rPr>
              <w:t>учесть в проекте с учетом совокупности экономических, социальных и иных факторов.</w:t>
            </w:r>
          </w:p>
          <w:p w:rsidR="006820E5" w:rsidRPr="006820E5" w:rsidRDefault="006820E5" w:rsidP="006820E5">
            <w:pPr>
              <w:spacing w:line="20" w:lineRule="atLeast"/>
              <w:jc w:val="center"/>
              <w:rPr>
                <w:rFonts w:ascii="Times New Roman" w:hAnsi="Times New Roman"/>
                <w:sz w:val="18"/>
                <w:szCs w:val="18"/>
              </w:rPr>
            </w:pPr>
          </w:p>
        </w:tc>
      </w:tr>
    </w:tbl>
    <w:p w:rsidR="006820E5" w:rsidRPr="006820E5" w:rsidRDefault="006820E5" w:rsidP="006820E5">
      <w:pPr>
        <w:tabs>
          <w:tab w:val="left" w:pos="709"/>
        </w:tabs>
        <w:spacing w:line="276" w:lineRule="auto"/>
        <w:ind w:left="567" w:firstLine="709"/>
        <w:rPr>
          <w:sz w:val="18"/>
          <w:szCs w:val="18"/>
        </w:rPr>
      </w:pPr>
      <w:r w:rsidRPr="006820E5">
        <w:rPr>
          <w:sz w:val="18"/>
          <w:szCs w:val="18"/>
        </w:rPr>
        <w:t>На основании протоколов публичных слушаний по проекту внесения изменений в Генеральный план Хомутовского муниципального образования решили:</w:t>
      </w:r>
    </w:p>
    <w:p w:rsidR="006820E5" w:rsidRPr="006820E5" w:rsidRDefault="006820E5" w:rsidP="006820E5">
      <w:pPr>
        <w:numPr>
          <w:ilvl w:val="0"/>
          <w:numId w:val="17"/>
        </w:numPr>
        <w:spacing w:after="200" w:line="276" w:lineRule="auto"/>
        <w:ind w:left="567" w:firstLine="709"/>
        <w:jc w:val="left"/>
        <w:rPr>
          <w:sz w:val="18"/>
          <w:szCs w:val="18"/>
        </w:rPr>
      </w:pPr>
      <w:r w:rsidRPr="006820E5">
        <w:rPr>
          <w:sz w:val="18"/>
          <w:szCs w:val="18"/>
        </w:rPr>
        <w:t xml:space="preserve">Процедура проведения публичных слушаний по проекту внесения изменений в Генеральный план Хомутовского муниципального образования соблюдена и соответствует требованиям действующего законодательства Российской Федерации, Иркутской области и нормативным актам администрации Хомутовского муниципального образования, в </w:t>
      </w:r>
      <w:proofErr w:type="gramStart"/>
      <w:r w:rsidRPr="006820E5">
        <w:rPr>
          <w:sz w:val="18"/>
          <w:szCs w:val="18"/>
        </w:rPr>
        <w:t>связи</w:t>
      </w:r>
      <w:proofErr w:type="gramEnd"/>
      <w:r w:rsidRPr="006820E5">
        <w:rPr>
          <w:sz w:val="18"/>
          <w:szCs w:val="18"/>
        </w:rPr>
        <w:t xml:space="preserve"> с чем публичные слушания по проекту внесения изменений в Генеральный план Хомутовского муниципального образования считать состоявшимися. Направить проект Главе Хомутовского муниципального образования с приложением протокола публичных слушаний и заключения о результатах публичных слушаний по проекту;</w:t>
      </w:r>
    </w:p>
    <w:p w:rsidR="006820E5" w:rsidRPr="006820E5" w:rsidRDefault="006820E5" w:rsidP="006820E5">
      <w:pPr>
        <w:numPr>
          <w:ilvl w:val="0"/>
          <w:numId w:val="17"/>
        </w:numPr>
        <w:spacing w:after="200" w:line="276" w:lineRule="auto"/>
        <w:ind w:left="567" w:firstLine="709"/>
        <w:jc w:val="left"/>
        <w:rPr>
          <w:sz w:val="18"/>
          <w:szCs w:val="18"/>
        </w:rPr>
      </w:pPr>
      <w:r w:rsidRPr="006820E5">
        <w:rPr>
          <w:sz w:val="18"/>
          <w:szCs w:val="18"/>
        </w:rPr>
        <w:t>Рекомендовать Главе Хомутовского муниципального образования с учетом заключения о результатах публичных слушаний принять решение в соответствии с ч. 9 ст. 28 Градостроительного кодекса РФ;</w:t>
      </w:r>
    </w:p>
    <w:p w:rsidR="006820E5" w:rsidRPr="006820E5" w:rsidRDefault="006820E5" w:rsidP="006820E5">
      <w:pPr>
        <w:numPr>
          <w:ilvl w:val="0"/>
          <w:numId w:val="17"/>
        </w:numPr>
        <w:spacing w:after="200" w:line="276" w:lineRule="auto"/>
        <w:ind w:left="567" w:firstLine="709"/>
        <w:jc w:val="left"/>
        <w:rPr>
          <w:sz w:val="18"/>
          <w:szCs w:val="18"/>
        </w:rPr>
      </w:pPr>
      <w:r w:rsidRPr="006820E5">
        <w:rPr>
          <w:sz w:val="18"/>
          <w:szCs w:val="18"/>
        </w:rPr>
        <w:t>Опубликовать настоящее заключение в установленном законом порядке.</w:t>
      </w:r>
    </w:p>
    <w:p w:rsidR="006820E5" w:rsidRPr="006820E5" w:rsidRDefault="006820E5" w:rsidP="006820E5">
      <w:pPr>
        <w:autoSpaceDE w:val="0"/>
        <w:autoSpaceDN w:val="0"/>
        <w:adjustRightInd w:val="0"/>
        <w:ind w:left="0" w:firstLine="0"/>
        <w:rPr>
          <w:sz w:val="18"/>
          <w:szCs w:val="18"/>
        </w:rPr>
      </w:pPr>
    </w:p>
    <w:p w:rsidR="006820E5" w:rsidRPr="00462A00" w:rsidRDefault="006820E5" w:rsidP="006820E5">
      <w:pPr>
        <w:autoSpaceDE w:val="0"/>
        <w:autoSpaceDN w:val="0"/>
        <w:adjustRightInd w:val="0"/>
        <w:ind w:left="0" w:firstLine="0"/>
        <w:rPr>
          <w:i/>
          <w:sz w:val="18"/>
          <w:szCs w:val="18"/>
        </w:rPr>
      </w:pPr>
    </w:p>
    <w:p w:rsidR="006820E5" w:rsidRPr="00462A00" w:rsidRDefault="00462A00" w:rsidP="006820E5">
      <w:pPr>
        <w:shd w:val="clear" w:color="auto" w:fill="FFFFFF"/>
        <w:spacing w:line="20" w:lineRule="atLeast"/>
        <w:ind w:left="567" w:firstLine="0"/>
        <w:rPr>
          <w:i/>
          <w:sz w:val="18"/>
          <w:szCs w:val="18"/>
        </w:rPr>
      </w:pPr>
      <w:r>
        <w:rPr>
          <w:i/>
          <w:sz w:val="18"/>
          <w:szCs w:val="18"/>
        </w:rPr>
        <w:t xml:space="preserve">                                                                                                                                                </w:t>
      </w:r>
      <w:r w:rsidR="006820E5" w:rsidRPr="00462A00">
        <w:rPr>
          <w:i/>
          <w:sz w:val="18"/>
          <w:szCs w:val="18"/>
        </w:rPr>
        <w:t>Первый заместитель Главы администрации</w:t>
      </w:r>
    </w:p>
    <w:p w:rsidR="006820E5" w:rsidRPr="00462A00" w:rsidRDefault="00462A00" w:rsidP="006820E5">
      <w:pPr>
        <w:spacing w:line="20" w:lineRule="atLeast"/>
        <w:ind w:left="567" w:firstLine="0"/>
        <w:rPr>
          <w:i/>
          <w:sz w:val="18"/>
          <w:szCs w:val="18"/>
        </w:rPr>
      </w:pPr>
      <w:r>
        <w:rPr>
          <w:i/>
          <w:sz w:val="18"/>
          <w:szCs w:val="18"/>
        </w:rPr>
        <w:t xml:space="preserve">                                                                                                                                                        </w:t>
      </w:r>
      <w:r w:rsidR="006820E5" w:rsidRPr="00462A00">
        <w:rPr>
          <w:i/>
          <w:sz w:val="18"/>
          <w:szCs w:val="18"/>
        </w:rPr>
        <w:t>Председатель публичных слушаний</w:t>
      </w:r>
      <w:r w:rsidR="006820E5" w:rsidRPr="00462A00">
        <w:rPr>
          <w:i/>
          <w:sz w:val="18"/>
          <w:szCs w:val="18"/>
        </w:rPr>
        <w:tab/>
        <w:t xml:space="preserve"> </w:t>
      </w:r>
      <w:r w:rsidR="006820E5" w:rsidRPr="00462A00">
        <w:rPr>
          <w:i/>
          <w:sz w:val="18"/>
          <w:szCs w:val="18"/>
        </w:rPr>
        <w:tab/>
        <w:t>_______________        Максименко Н.В.</w:t>
      </w:r>
    </w:p>
    <w:p w:rsidR="006820E5" w:rsidRPr="00462A00" w:rsidRDefault="006820E5" w:rsidP="006820E5">
      <w:pPr>
        <w:spacing w:line="20" w:lineRule="atLeast"/>
        <w:ind w:left="567" w:firstLine="0"/>
        <w:jc w:val="left"/>
        <w:rPr>
          <w:i/>
          <w:sz w:val="18"/>
          <w:szCs w:val="18"/>
        </w:rPr>
      </w:pPr>
      <w:r w:rsidRPr="00462A00">
        <w:rPr>
          <w:i/>
          <w:sz w:val="18"/>
          <w:szCs w:val="18"/>
        </w:rPr>
        <w:t xml:space="preserve">                                                                                       </w:t>
      </w:r>
      <w:r w:rsidR="00462A00">
        <w:rPr>
          <w:i/>
          <w:sz w:val="18"/>
          <w:szCs w:val="18"/>
        </w:rPr>
        <w:t xml:space="preserve">                                                                                                                                    </w:t>
      </w:r>
      <w:r w:rsidRPr="00462A00">
        <w:rPr>
          <w:i/>
          <w:sz w:val="18"/>
          <w:szCs w:val="18"/>
        </w:rPr>
        <w:t xml:space="preserve"> (подпись)</w:t>
      </w:r>
    </w:p>
    <w:p w:rsidR="006820E5" w:rsidRPr="00462A00" w:rsidRDefault="006820E5" w:rsidP="006820E5">
      <w:pPr>
        <w:spacing w:line="20" w:lineRule="atLeast"/>
        <w:ind w:left="567" w:firstLine="0"/>
        <w:jc w:val="center"/>
        <w:rPr>
          <w:i/>
          <w:sz w:val="18"/>
          <w:szCs w:val="18"/>
        </w:rPr>
      </w:pPr>
    </w:p>
    <w:p w:rsidR="006820E5" w:rsidRPr="00462A00" w:rsidRDefault="006820E5" w:rsidP="006820E5">
      <w:pPr>
        <w:spacing w:line="20" w:lineRule="atLeast"/>
        <w:ind w:left="567" w:firstLine="0"/>
        <w:rPr>
          <w:i/>
          <w:sz w:val="18"/>
          <w:szCs w:val="18"/>
        </w:rPr>
      </w:pPr>
    </w:p>
    <w:p w:rsidR="006820E5" w:rsidRPr="00462A00" w:rsidRDefault="00462A00" w:rsidP="006820E5">
      <w:pPr>
        <w:spacing w:line="20" w:lineRule="atLeast"/>
        <w:ind w:left="567" w:firstLine="0"/>
        <w:rPr>
          <w:i/>
          <w:sz w:val="18"/>
          <w:szCs w:val="18"/>
        </w:rPr>
      </w:pPr>
      <w:r>
        <w:rPr>
          <w:i/>
          <w:sz w:val="18"/>
          <w:szCs w:val="18"/>
        </w:rPr>
        <w:t xml:space="preserve">                                                                                                                                            </w:t>
      </w:r>
      <w:r w:rsidR="006820E5" w:rsidRPr="00462A00">
        <w:rPr>
          <w:i/>
          <w:sz w:val="18"/>
          <w:szCs w:val="18"/>
        </w:rPr>
        <w:t xml:space="preserve">Секретарь публичных слушаний            </w:t>
      </w:r>
      <w:r w:rsidR="006820E5" w:rsidRPr="00462A00">
        <w:rPr>
          <w:i/>
          <w:sz w:val="18"/>
          <w:szCs w:val="18"/>
        </w:rPr>
        <w:tab/>
      </w:r>
      <w:r w:rsidR="006820E5" w:rsidRPr="00462A00">
        <w:rPr>
          <w:i/>
          <w:sz w:val="18"/>
          <w:szCs w:val="18"/>
        </w:rPr>
        <w:tab/>
        <w:t>_______________        Кучеренко А.А.</w:t>
      </w:r>
    </w:p>
    <w:p w:rsidR="006820E5" w:rsidRPr="00462A00" w:rsidRDefault="006820E5" w:rsidP="006820E5">
      <w:pPr>
        <w:spacing w:line="20" w:lineRule="atLeast"/>
        <w:ind w:left="567" w:firstLine="0"/>
        <w:rPr>
          <w:i/>
          <w:sz w:val="18"/>
          <w:szCs w:val="18"/>
        </w:rPr>
      </w:pPr>
      <w:r w:rsidRPr="00462A00">
        <w:rPr>
          <w:i/>
          <w:sz w:val="18"/>
          <w:szCs w:val="18"/>
        </w:rPr>
        <w:t xml:space="preserve">                                                                                      </w:t>
      </w:r>
      <w:r w:rsidR="00462A00">
        <w:rPr>
          <w:i/>
          <w:sz w:val="18"/>
          <w:szCs w:val="18"/>
        </w:rPr>
        <w:t xml:space="preserve">                                                                                                                         </w:t>
      </w:r>
      <w:r w:rsidRPr="00462A00">
        <w:rPr>
          <w:i/>
          <w:sz w:val="18"/>
          <w:szCs w:val="18"/>
        </w:rPr>
        <w:t xml:space="preserve">  (подпись)</w:t>
      </w:r>
    </w:p>
    <w:p w:rsidR="003C6948" w:rsidRPr="006D2FBA" w:rsidRDefault="003C6948" w:rsidP="004E2CE0">
      <w:pPr>
        <w:tabs>
          <w:tab w:val="left" w:pos="426"/>
          <w:tab w:val="left" w:pos="3976"/>
        </w:tabs>
        <w:ind w:left="0" w:right="-142" w:firstLine="567"/>
        <w:rPr>
          <w:sz w:val="18"/>
          <w:szCs w:val="18"/>
        </w:rPr>
      </w:pPr>
    </w:p>
    <w:sectPr w:rsidR="003C6948" w:rsidRPr="006D2FBA" w:rsidSect="006820E5">
      <w:pgSz w:w="16838" w:h="11906" w:orient="landscape"/>
      <w:pgMar w:top="567"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441" w:rsidRDefault="00C60441" w:rsidP="00BD744E">
      <w:r>
        <w:separator/>
      </w:r>
    </w:p>
  </w:endnote>
  <w:endnote w:type="continuationSeparator" w:id="0">
    <w:p w:rsidR="00C60441" w:rsidRDefault="00C6044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441" w:rsidRDefault="00C60441" w:rsidP="00BD744E">
      <w:r>
        <w:separator/>
      </w:r>
    </w:p>
  </w:footnote>
  <w:footnote w:type="continuationSeparator" w:id="0">
    <w:p w:rsidR="00C60441" w:rsidRDefault="00C6044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932AC9"/>
    <w:multiLevelType w:val="hybridMultilevel"/>
    <w:tmpl w:val="47A296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55D01A6"/>
    <w:multiLevelType w:val="hybridMultilevel"/>
    <w:tmpl w:val="C1080198"/>
    <w:lvl w:ilvl="0" w:tplc="B7BE9BAE">
      <w:start w:val="1"/>
      <w:numFmt w:val="bullet"/>
      <w:lvlText w:val=""/>
      <w:lvlJc w:val="left"/>
      <w:pPr>
        <w:ind w:left="291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3461BA3"/>
    <w:multiLevelType w:val="multilevel"/>
    <w:tmpl w:val="F6C0EB12"/>
    <w:lvl w:ilvl="0">
      <w:start w:val="1"/>
      <w:numFmt w:val="decimal"/>
      <w:lvlText w:val="%1."/>
      <w:lvlJc w:val="left"/>
      <w:pPr>
        <w:tabs>
          <w:tab w:val="num" w:pos="928"/>
        </w:tabs>
        <w:ind w:left="928" w:hanging="360"/>
      </w:pPr>
      <w:rPr>
        <w:rFonts w:hint="default"/>
      </w:rPr>
    </w:lvl>
    <w:lvl w:ilvl="1">
      <w:start w:val="1"/>
      <w:numFmt w:val="decimal"/>
      <w:isLgl/>
      <w:lvlText w:val="%1.%2."/>
      <w:lvlJc w:val="left"/>
      <w:pPr>
        <w:ind w:left="1018" w:hanging="450"/>
      </w:pPr>
      <w:rPr>
        <w:rFonts w:ascii="Times New Roman CYR" w:hAnsi="Times New Roman CYR" w:cs="Times New Roman CYR" w:hint="default"/>
        <w:color w:val="auto"/>
        <w:sz w:val="28"/>
      </w:rPr>
    </w:lvl>
    <w:lvl w:ilvl="2">
      <w:start w:val="1"/>
      <w:numFmt w:val="decimal"/>
      <w:isLgl/>
      <w:lvlText w:val="%1.%2.%3."/>
      <w:lvlJc w:val="left"/>
      <w:pPr>
        <w:ind w:left="1288" w:hanging="720"/>
      </w:pPr>
      <w:rPr>
        <w:rFonts w:ascii="Times New Roman CYR" w:hAnsi="Times New Roman CYR" w:cs="Times New Roman CYR" w:hint="default"/>
        <w:color w:val="auto"/>
        <w:sz w:val="28"/>
      </w:rPr>
    </w:lvl>
    <w:lvl w:ilvl="3">
      <w:start w:val="1"/>
      <w:numFmt w:val="decimal"/>
      <w:isLgl/>
      <w:lvlText w:val="%1.%2.%3.%4."/>
      <w:lvlJc w:val="left"/>
      <w:pPr>
        <w:ind w:left="1288" w:hanging="720"/>
      </w:pPr>
      <w:rPr>
        <w:rFonts w:ascii="Times New Roman CYR" w:hAnsi="Times New Roman CYR" w:cs="Times New Roman CYR" w:hint="default"/>
        <w:color w:val="auto"/>
        <w:sz w:val="28"/>
      </w:rPr>
    </w:lvl>
    <w:lvl w:ilvl="4">
      <w:start w:val="1"/>
      <w:numFmt w:val="decimal"/>
      <w:isLgl/>
      <w:lvlText w:val="%1.%2.%3.%4.%5."/>
      <w:lvlJc w:val="left"/>
      <w:pPr>
        <w:ind w:left="1648" w:hanging="1080"/>
      </w:pPr>
      <w:rPr>
        <w:rFonts w:ascii="Times New Roman CYR" w:hAnsi="Times New Roman CYR" w:cs="Times New Roman CYR" w:hint="default"/>
        <w:color w:val="auto"/>
        <w:sz w:val="28"/>
      </w:rPr>
    </w:lvl>
    <w:lvl w:ilvl="5">
      <w:start w:val="1"/>
      <w:numFmt w:val="decimal"/>
      <w:isLgl/>
      <w:lvlText w:val="%1.%2.%3.%4.%5.%6."/>
      <w:lvlJc w:val="left"/>
      <w:pPr>
        <w:ind w:left="1648" w:hanging="1080"/>
      </w:pPr>
      <w:rPr>
        <w:rFonts w:ascii="Times New Roman CYR" w:hAnsi="Times New Roman CYR" w:cs="Times New Roman CYR" w:hint="default"/>
        <w:color w:val="auto"/>
        <w:sz w:val="28"/>
      </w:rPr>
    </w:lvl>
    <w:lvl w:ilvl="6">
      <w:start w:val="1"/>
      <w:numFmt w:val="decimal"/>
      <w:isLgl/>
      <w:lvlText w:val="%1.%2.%3.%4.%5.%6.%7."/>
      <w:lvlJc w:val="left"/>
      <w:pPr>
        <w:ind w:left="2008" w:hanging="1440"/>
      </w:pPr>
      <w:rPr>
        <w:rFonts w:ascii="Times New Roman CYR" w:hAnsi="Times New Roman CYR" w:cs="Times New Roman CYR" w:hint="default"/>
        <w:color w:val="auto"/>
        <w:sz w:val="28"/>
      </w:rPr>
    </w:lvl>
    <w:lvl w:ilvl="7">
      <w:start w:val="1"/>
      <w:numFmt w:val="decimal"/>
      <w:isLgl/>
      <w:lvlText w:val="%1.%2.%3.%4.%5.%6.%7.%8."/>
      <w:lvlJc w:val="left"/>
      <w:pPr>
        <w:ind w:left="2008" w:hanging="1440"/>
      </w:pPr>
      <w:rPr>
        <w:rFonts w:ascii="Times New Roman CYR" w:hAnsi="Times New Roman CYR" w:cs="Times New Roman CYR" w:hint="default"/>
        <w:color w:val="auto"/>
        <w:sz w:val="28"/>
      </w:rPr>
    </w:lvl>
    <w:lvl w:ilvl="8">
      <w:start w:val="1"/>
      <w:numFmt w:val="decimal"/>
      <w:isLgl/>
      <w:lvlText w:val="%1.%2.%3.%4.%5.%6.%7.%8.%9."/>
      <w:lvlJc w:val="left"/>
      <w:pPr>
        <w:ind w:left="2368" w:hanging="1800"/>
      </w:pPr>
      <w:rPr>
        <w:rFonts w:ascii="Times New Roman CYR" w:hAnsi="Times New Roman CYR" w:cs="Times New Roman CYR" w:hint="default"/>
        <w:color w:val="auto"/>
        <w:sz w:val="28"/>
      </w:rPr>
    </w:lvl>
  </w:abstractNum>
  <w:abstractNum w:abstractNumId="10">
    <w:nsid w:val="14676BEF"/>
    <w:multiLevelType w:val="hybridMultilevel"/>
    <w:tmpl w:val="1D768152"/>
    <w:lvl w:ilvl="0" w:tplc="A2F066EC">
      <w:start w:val="1"/>
      <w:numFmt w:val="decimal"/>
      <w:lvlText w:val="%1."/>
      <w:lvlJc w:val="left"/>
      <w:pPr>
        <w:ind w:left="253" w:hanging="240"/>
        <w:jc w:val="left"/>
      </w:pPr>
      <w:rPr>
        <w:rFonts w:ascii="Times New Roman" w:eastAsia="Times New Roman" w:hAnsi="Times New Roman" w:cs="Times New Roman" w:hint="default"/>
        <w:b w:val="0"/>
        <w:bCs w:val="0"/>
        <w:i w:val="0"/>
        <w:iCs w:val="0"/>
        <w:w w:val="100"/>
        <w:sz w:val="24"/>
        <w:szCs w:val="24"/>
        <w:lang w:val="ru-RU" w:eastAsia="en-US" w:bidi="ar-SA"/>
      </w:rPr>
    </w:lvl>
    <w:lvl w:ilvl="1" w:tplc="0686ADA4">
      <w:numFmt w:val="bullet"/>
      <w:lvlText w:val="•"/>
      <w:lvlJc w:val="left"/>
      <w:pPr>
        <w:ind w:left="1302" w:hanging="240"/>
      </w:pPr>
      <w:rPr>
        <w:rFonts w:hint="default"/>
        <w:lang w:val="ru-RU" w:eastAsia="en-US" w:bidi="ar-SA"/>
      </w:rPr>
    </w:lvl>
    <w:lvl w:ilvl="2" w:tplc="22E052F0">
      <w:numFmt w:val="bullet"/>
      <w:lvlText w:val="•"/>
      <w:lvlJc w:val="left"/>
      <w:pPr>
        <w:ind w:left="2345" w:hanging="240"/>
      </w:pPr>
      <w:rPr>
        <w:rFonts w:hint="default"/>
        <w:lang w:val="ru-RU" w:eastAsia="en-US" w:bidi="ar-SA"/>
      </w:rPr>
    </w:lvl>
    <w:lvl w:ilvl="3" w:tplc="12C08D0A">
      <w:numFmt w:val="bullet"/>
      <w:lvlText w:val="•"/>
      <w:lvlJc w:val="left"/>
      <w:pPr>
        <w:ind w:left="3387" w:hanging="240"/>
      </w:pPr>
      <w:rPr>
        <w:rFonts w:hint="default"/>
        <w:lang w:val="ru-RU" w:eastAsia="en-US" w:bidi="ar-SA"/>
      </w:rPr>
    </w:lvl>
    <w:lvl w:ilvl="4" w:tplc="41666600">
      <w:numFmt w:val="bullet"/>
      <w:lvlText w:val="•"/>
      <w:lvlJc w:val="left"/>
      <w:pPr>
        <w:ind w:left="4430" w:hanging="240"/>
      </w:pPr>
      <w:rPr>
        <w:rFonts w:hint="default"/>
        <w:lang w:val="ru-RU" w:eastAsia="en-US" w:bidi="ar-SA"/>
      </w:rPr>
    </w:lvl>
    <w:lvl w:ilvl="5" w:tplc="66425702">
      <w:numFmt w:val="bullet"/>
      <w:lvlText w:val="•"/>
      <w:lvlJc w:val="left"/>
      <w:pPr>
        <w:ind w:left="5473" w:hanging="240"/>
      </w:pPr>
      <w:rPr>
        <w:rFonts w:hint="default"/>
        <w:lang w:val="ru-RU" w:eastAsia="en-US" w:bidi="ar-SA"/>
      </w:rPr>
    </w:lvl>
    <w:lvl w:ilvl="6" w:tplc="449EAF62">
      <w:numFmt w:val="bullet"/>
      <w:lvlText w:val="•"/>
      <w:lvlJc w:val="left"/>
      <w:pPr>
        <w:ind w:left="6515" w:hanging="240"/>
      </w:pPr>
      <w:rPr>
        <w:rFonts w:hint="default"/>
        <w:lang w:val="ru-RU" w:eastAsia="en-US" w:bidi="ar-SA"/>
      </w:rPr>
    </w:lvl>
    <w:lvl w:ilvl="7" w:tplc="D944AAE0">
      <w:numFmt w:val="bullet"/>
      <w:lvlText w:val="•"/>
      <w:lvlJc w:val="left"/>
      <w:pPr>
        <w:ind w:left="7558" w:hanging="240"/>
      </w:pPr>
      <w:rPr>
        <w:rFonts w:hint="default"/>
        <w:lang w:val="ru-RU" w:eastAsia="en-US" w:bidi="ar-SA"/>
      </w:rPr>
    </w:lvl>
    <w:lvl w:ilvl="8" w:tplc="EE221106">
      <w:numFmt w:val="bullet"/>
      <w:lvlText w:val="•"/>
      <w:lvlJc w:val="left"/>
      <w:pPr>
        <w:ind w:left="8601" w:hanging="240"/>
      </w:pPr>
      <w:rPr>
        <w:rFonts w:hint="default"/>
        <w:lang w:val="ru-RU" w:eastAsia="en-US" w:bidi="ar-SA"/>
      </w:r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521B11EA"/>
    <w:multiLevelType w:val="hybridMultilevel"/>
    <w:tmpl w:val="BD5E6CDE"/>
    <w:lvl w:ilvl="0" w:tplc="1B34DE18">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0">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7"/>
  </w:num>
  <w:num w:numId="8">
    <w:abstractNumId w:val="15"/>
  </w:num>
  <w:num w:numId="9">
    <w:abstractNumId w:val="19"/>
  </w:num>
  <w:num w:numId="10">
    <w:abstractNumId w:val="16"/>
  </w:num>
  <w:num w:numId="11">
    <w:abstractNumId w:val="20"/>
  </w:num>
  <w:num w:numId="12">
    <w:abstractNumId w:val="14"/>
  </w:num>
  <w:num w:numId="13">
    <w:abstractNumId w:val="9"/>
  </w:num>
  <w:num w:numId="14">
    <w:abstractNumId w:val="10"/>
  </w:num>
  <w:num w:numId="15">
    <w:abstractNumId w:val="8"/>
  </w:num>
  <w:num w:numId="16">
    <w:abstractNumId w:val="6"/>
  </w:num>
  <w:num w:numId="17">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6D47"/>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B46"/>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493"/>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3D1D"/>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715"/>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933"/>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53EC"/>
    <w:rsid w:val="000B6DF0"/>
    <w:rsid w:val="000B6F20"/>
    <w:rsid w:val="000B7E3F"/>
    <w:rsid w:val="000C07DA"/>
    <w:rsid w:val="000C1D3E"/>
    <w:rsid w:val="000C1E93"/>
    <w:rsid w:val="000C2393"/>
    <w:rsid w:val="000C2439"/>
    <w:rsid w:val="000C2492"/>
    <w:rsid w:val="000C2509"/>
    <w:rsid w:val="000C255B"/>
    <w:rsid w:val="000C25A3"/>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470"/>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3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45E"/>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71A"/>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3733"/>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C69"/>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0AD"/>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146"/>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0E3"/>
    <w:rsid w:val="0027732B"/>
    <w:rsid w:val="00277598"/>
    <w:rsid w:val="00277B18"/>
    <w:rsid w:val="00277EAE"/>
    <w:rsid w:val="0028044D"/>
    <w:rsid w:val="00280BE6"/>
    <w:rsid w:val="00280FF2"/>
    <w:rsid w:val="00281E60"/>
    <w:rsid w:val="00281EE1"/>
    <w:rsid w:val="00282898"/>
    <w:rsid w:val="00282BF4"/>
    <w:rsid w:val="00283010"/>
    <w:rsid w:val="00283185"/>
    <w:rsid w:val="00283322"/>
    <w:rsid w:val="0028360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165"/>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931"/>
    <w:rsid w:val="002D0D6C"/>
    <w:rsid w:val="002D1D30"/>
    <w:rsid w:val="002D2126"/>
    <w:rsid w:val="002D217D"/>
    <w:rsid w:val="002D3FEA"/>
    <w:rsid w:val="002D40E1"/>
    <w:rsid w:val="002D4226"/>
    <w:rsid w:val="002D42C3"/>
    <w:rsid w:val="002D56DA"/>
    <w:rsid w:val="002D590F"/>
    <w:rsid w:val="002D60BD"/>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006"/>
    <w:rsid w:val="002F4214"/>
    <w:rsid w:val="002F46DD"/>
    <w:rsid w:val="002F4C49"/>
    <w:rsid w:val="002F4F26"/>
    <w:rsid w:val="002F571B"/>
    <w:rsid w:val="002F5D20"/>
    <w:rsid w:val="002F5D69"/>
    <w:rsid w:val="002F5E98"/>
    <w:rsid w:val="002F69AB"/>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53DC"/>
    <w:rsid w:val="00356238"/>
    <w:rsid w:val="00356A3D"/>
    <w:rsid w:val="00356CD7"/>
    <w:rsid w:val="0035701D"/>
    <w:rsid w:val="003571E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4B5"/>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122"/>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948"/>
    <w:rsid w:val="003C6B64"/>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7A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1C9F"/>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9EF"/>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A00"/>
    <w:rsid w:val="00462E9C"/>
    <w:rsid w:val="004633B0"/>
    <w:rsid w:val="004640AA"/>
    <w:rsid w:val="004642AD"/>
    <w:rsid w:val="004646DE"/>
    <w:rsid w:val="0046483E"/>
    <w:rsid w:val="0046513F"/>
    <w:rsid w:val="004659C1"/>
    <w:rsid w:val="00465CAF"/>
    <w:rsid w:val="00466C94"/>
    <w:rsid w:val="004675C4"/>
    <w:rsid w:val="00467771"/>
    <w:rsid w:val="004706FC"/>
    <w:rsid w:val="004708A9"/>
    <w:rsid w:val="00470B8A"/>
    <w:rsid w:val="00471374"/>
    <w:rsid w:val="00471B35"/>
    <w:rsid w:val="00471DE4"/>
    <w:rsid w:val="00471FB9"/>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1C9"/>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7C9"/>
    <w:rsid w:val="004A09CE"/>
    <w:rsid w:val="004A1323"/>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0"/>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49E8"/>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0C1F"/>
    <w:rsid w:val="0055100D"/>
    <w:rsid w:val="00551787"/>
    <w:rsid w:val="005517E8"/>
    <w:rsid w:val="00551EB1"/>
    <w:rsid w:val="00552258"/>
    <w:rsid w:val="00552579"/>
    <w:rsid w:val="0055267E"/>
    <w:rsid w:val="005526FB"/>
    <w:rsid w:val="00552BDB"/>
    <w:rsid w:val="00552C22"/>
    <w:rsid w:val="00552DDC"/>
    <w:rsid w:val="0055301A"/>
    <w:rsid w:val="00553421"/>
    <w:rsid w:val="00553BAC"/>
    <w:rsid w:val="00553C5D"/>
    <w:rsid w:val="00553E0C"/>
    <w:rsid w:val="00553F41"/>
    <w:rsid w:val="005544DA"/>
    <w:rsid w:val="005554B2"/>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60D"/>
    <w:rsid w:val="005C0CC2"/>
    <w:rsid w:val="005C1A64"/>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130"/>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1D17"/>
    <w:rsid w:val="0062222C"/>
    <w:rsid w:val="006223FE"/>
    <w:rsid w:val="00622B03"/>
    <w:rsid w:val="00623118"/>
    <w:rsid w:val="006231CA"/>
    <w:rsid w:val="00624365"/>
    <w:rsid w:val="0062521C"/>
    <w:rsid w:val="00625853"/>
    <w:rsid w:val="00626371"/>
    <w:rsid w:val="00626D48"/>
    <w:rsid w:val="00626E15"/>
    <w:rsid w:val="0062780D"/>
    <w:rsid w:val="006279FD"/>
    <w:rsid w:val="00627C8E"/>
    <w:rsid w:val="0063027C"/>
    <w:rsid w:val="006303A0"/>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0E5"/>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2DE9"/>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A"/>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3CF"/>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2F5F"/>
    <w:rsid w:val="00733554"/>
    <w:rsid w:val="00733677"/>
    <w:rsid w:val="00733C5D"/>
    <w:rsid w:val="00734516"/>
    <w:rsid w:val="00734BAE"/>
    <w:rsid w:val="007350F2"/>
    <w:rsid w:val="007357D7"/>
    <w:rsid w:val="00735FD6"/>
    <w:rsid w:val="00736032"/>
    <w:rsid w:val="00736C7B"/>
    <w:rsid w:val="00736CFF"/>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DB8"/>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764"/>
    <w:rsid w:val="00787CD6"/>
    <w:rsid w:val="00787FD5"/>
    <w:rsid w:val="0079052E"/>
    <w:rsid w:val="00790C04"/>
    <w:rsid w:val="00791EEE"/>
    <w:rsid w:val="00792032"/>
    <w:rsid w:val="0079212C"/>
    <w:rsid w:val="00792E9C"/>
    <w:rsid w:val="00793564"/>
    <w:rsid w:val="00793871"/>
    <w:rsid w:val="007947D3"/>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A4D"/>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1FA1"/>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62E"/>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C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2A4E"/>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1AF"/>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0B4"/>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9EA"/>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138"/>
    <w:rsid w:val="0091272E"/>
    <w:rsid w:val="00912E67"/>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6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2F8B"/>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C0E"/>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1B90"/>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1A8A"/>
    <w:rsid w:val="009D2D43"/>
    <w:rsid w:val="009D2E2B"/>
    <w:rsid w:val="009D342D"/>
    <w:rsid w:val="009D34C6"/>
    <w:rsid w:val="009D3C21"/>
    <w:rsid w:val="009D3E38"/>
    <w:rsid w:val="009D3F6D"/>
    <w:rsid w:val="009D4342"/>
    <w:rsid w:val="009D44EB"/>
    <w:rsid w:val="009D4925"/>
    <w:rsid w:val="009D500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2FEC"/>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5DE6"/>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6DC"/>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3A0"/>
    <w:rsid w:val="00A3458E"/>
    <w:rsid w:val="00A34611"/>
    <w:rsid w:val="00A350F0"/>
    <w:rsid w:val="00A35476"/>
    <w:rsid w:val="00A3560E"/>
    <w:rsid w:val="00A35F68"/>
    <w:rsid w:val="00A365D2"/>
    <w:rsid w:val="00A368F5"/>
    <w:rsid w:val="00A36F45"/>
    <w:rsid w:val="00A375F4"/>
    <w:rsid w:val="00A3779A"/>
    <w:rsid w:val="00A37F28"/>
    <w:rsid w:val="00A37FE9"/>
    <w:rsid w:val="00A40AFE"/>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702"/>
    <w:rsid w:val="00A64868"/>
    <w:rsid w:val="00A64DED"/>
    <w:rsid w:val="00A65659"/>
    <w:rsid w:val="00A65E22"/>
    <w:rsid w:val="00A65FBA"/>
    <w:rsid w:val="00A660A0"/>
    <w:rsid w:val="00A662F6"/>
    <w:rsid w:val="00A6653F"/>
    <w:rsid w:val="00A665AD"/>
    <w:rsid w:val="00A7008D"/>
    <w:rsid w:val="00A701B0"/>
    <w:rsid w:val="00A7089E"/>
    <w:rsid w:val="00A7213A"/>
    <w:rsid w:val="00A73158"/>
    <w:rsid w:val="00A731A6"/>
    <w:rsid w:val="00A73287"/>
    <w:rsid w:val="00A734B0"/>
    <w:rsid w:val="00A73EB2"/>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855"/>
    <w:rsid w:val="00AB4BF2"/>
    <w:rsid w:val="00AB4DFB"/>
    <w:rsid w:val="00AB4EF1"/>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AC5"/>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1577"/>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214"/>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4D4D"/>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5D70"/>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978"/>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39B0"/>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18A"/>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43D"/>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334"/>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4CA2"/>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89A"/>
    <w:rsid w:val="00C16D0F"/>
    <w:rsid w:val="00C17436"/>
    <w:rsid w:val="00C17584"/>
    <w:rsid w:val="00C1791E"/>
    <w:rsid w:val="00C17B99"/>
    <w:rsid w:val="00C17DFE"/>
    <w:rsid w:val="00C202E3"/>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441"/>
    <w:rsid w:val="00C606A3"/>
    <w:rsid w:val="00C60994"/>
    <w:rsid w:val="00C60A25"/>
    <w:rsid w:val="00C61426"/>
    <w:rsid w:val="00C618D1"/>
    <w:rsid w:val="00C618FE"/>
    <w:rsid w:val="00C61AF3"/>
    <w:rsid w:val="00C626FF"/>
    <w:rsid w:val="00C62E06"/>
    <w:rsid w:val="00C632EB"/>
    <w:rsid w:val="00C63DE7"/>
    <w:rsid w:val="00C63E79"/>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40A"/>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9B"/>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444"/>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BDE"/>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19DA"/>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4F64"/>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671"/>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3E7A"/>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CBA"/>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D32"/>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31E"/>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4FA"/>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4ED"/>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3E22"/>
    <w:rsid w:val="00FD4201"/>
    <w:rsid w:val="00FD4B40"/>
    <w:rsid w:val="00FD522F"/>
    <w:rsid w:val="00FD5CDC"/>
    <w:rsid w:val="00FD6402"/>
    <w:rsid w:val="00FD659E"/>
    <w:rsid w:val="00FD6EB2"/>
    <w:rsid w:val="00FD721B"/>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1C3733"/>
  </w:style>
  <w:style w:type="table" w:customStyle="1" w:styleId="TableNormal1">
    <w:name w:val="Table Normal1"/>
    <w:uiPriority w:val="2"/>
    <w:semiHidden/>
    <w:unhideWhenUsed/>
    <w:qFormat/>
    <w:rsid w:val="001C37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50">
    <w:name w:val="Сетка таблицы105"/>
    <w:basedOn w:val="a8"/>
    <w:next w:val="aa"/>
    <w:uiPriority w:val="59"/>
    <w:rsid w:val="006820E5"/>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1C3733"/>
  </w:style>
  <w:style w:type="table" w:customStyle="1" w:styleId="TableNormal1">
    <w:name w:val="Table Normal1"/>
    <w:uiPriority w:val="2"/>
    <w:semiHidden/>
    <w:unhideWhenUsed/>
    <w:qFormat/>
    <w:rsid w:val="001C37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50">
    <w:name w:val="Сетка таблицы105"/>
    <w:basedOn w:val="a8"/>
    <w:next w:val="aa"/>
    <w:uiPriority w:val="59"/>
    <w:rsid w:val="006820E5"/>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osreestr@just38.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dmkhom@yandex.ru"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mailto:pozdeeva@vsagp.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mailto:filial@38.kadastr.ru" TargetMode="External"/><Relationship Id="rId10" Type="http://schemas.openxmlformats.org/officeDocument/2006/relationships/hyperlink" Target="https://khomutovskoe-mo.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mailto:filial@3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8E427-7269-44DD-A324-2EF61B95C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67</Pages>
  <Words>28529</Words>
  <Characters>162621</Characters>
  <Application>Microsoft Office Word</Application>
  <DocSecurity>0</DocSecurity>
  <Lines>1355</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190769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83</cp:revision>
  <cp:lastPrinted>2019-12-26T07:15:00Z</cp:lastPrinted>
  <dcterms:created xsi:type="dcterms:W3CDTF">2024-03-07T04:42:00Z</dcterms:created>
  <dcterms:modified xsi:type="dcterms:W3CDTF">2025-03-04T08:44:00Z</dcterms:modified>
</cp:coreProperties>
</file>