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C64E9"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226AB" w:rsidP="001F3475">
            <w:pPr>
              <w:tabs>
                <w:tab w:val="left" w:pos="4384"/>
              </w:tabs>
              <w:ind w:left="0" w:right="142" w:firstLine="426"/>
              <w:jc w:val="center"/>
              <w:rPr>
                <w:i/>
                <w:sz w:val="18"/>
                <w:szCs w:val="18"/>
              </w:rPr>
            </w:pPr>
            <w:r>
              <w:rPr>
                <w:i/>
                <w:sz w:val="18"/>
                <w:szCs w:val="18"/>
              </w:rPr>
              <w:t>31</w:t>
            </w:r>
            <w:r w:rsidR="0023122A">
              <w:rPr>
                <w:i/>
                <w:sz w:val="18"/>
                <w:szCs w:val="18"/>
              </w:rPr>
              <w:t xml:space="preserve"> Мая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C226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226AB">
              <w:rPr>
                <w:b/>
                <w:i/>
                <w:sz w:val="18"/>
                <w:szCs w:val="18"/>
              </w:rPr>
              <w:t>17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C03E68C" wp14:editId="0CB034EC">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6C7ACF">
      <w:pPr>
        <w:tabs>
          <w:tab w:val="left" w:pos="3976"/>
        </w:tabs>
        <w:ind w:left="-142" w:right="-425" w:firstLine="426"/>
        <w:rPr>
          <w:sz w:val="18"/>
          <w:szCs w:val="18"/>
        </w:rPr>
      </w:pPr>
    </w:p>
    <w:p w:rsidR="007A3620" w:rsidRPr="007A6408" w:rsidRDefault="007A3620" w:rsidP="006C7ACF">
      <w:pPr>
        <w:tabs>
          <w:tab w:val="left" w:pos="426"/>
          <w:tab w:val="left" w:pos="3976"/>
        </w:tabs>
        <w:ind w:left="-142" w:right="32" w:firstLine="426"/>
        <w:jc w:val="center"/>
        <w:rPr>
          <w:b/>
          <w:sz w:val="18"/>
          <w:szCs w:val="18"/>
        </w:rPr>
      </w:pPr>
      <w:r w:rsidRPr="007A6408">
        <w:rPr>
          <w:sz w:val="18"/>
          <w:szCs w:val="18"/>
        </w:rPr>
        <w:t>РОССИЙСКАЯ ФЕДЕРАЦИЯ</w:t>
      </w:r>
    </w:p>
    <w:p w:rsidR="007A3620" w:rsidRPr="007A6408" w:rsidRDefault="007A3620" w:rsidP="006C7ACF">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7A3620" w:rsidRPr="007A6408" w:rsidRDefault="007A3620" w:rsidP="006C7ACF">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7A3620" w:rsidRDefault="007A3620" w:rsidP="006C7ACF">
      <w:pPr>
        <w:tabs>
          <w:tab w:val="left" w:pos="426"/>
          <w:tab w:val="left" w:pos="3976"/>
        </w:tabs>
        <w:ind w:left="-142" w:right="32" w:firstLine="426"/>
        <w:jc w:val="center"/>
        <w:rPr>
          <w:b/>
          <w:bCs/>
          <w:sz w:val="18"/>
          <w:szCs w:val="18"/>
        </w:rPr>
      </w:pPr>
      <w:r w:rsidRPr="007A6408">
        <w:rPr>
          <w:b/>
          <w:bCs/>
          <w:sz w:val="18"/>
          <w:szCs w:val="18"/>
        </w:rPr>
        <w:t>АДМИНИСТРАЦИЯ</w:t>
      </w:r>
    </w:p>
    <w:p w:rsidR="007A3620" w:rsidRDefault="007A3620" w:rsidP="006C7ACF">
      <w:pPr>
        <w:tabs>
          <w:tab w:val="left" w:pos="426"/>
          <w:tab w:val="left" w:pos="3976"/>
        </w:tabs>
        <w:ind w:left="-142" w:right="32" w:firstLine="426"/>
        <w:jc w:val="center"/>
        <w:rPr>
          <w:b/>
          <w:bCs/>
          <w:sz w:val="18"/>
          <w:szCs w:val="18"/>
        </w:rPr>
      </w:pPr>
      <w:r>
        <w:rPr>
          <w:b/>
          <w:bCs/>
          <w:sz w:val="18"/>
          <w:szCs w:val="18"/>
        </w:rPr>
        <w:t>ПОСТАНОВЛЕНИЕ</w:t>
      </w:r>
    </w:p>
    <w:p w:rsidR="007A3620" w:rsidRDefault="000B0CCB" w:rsidP="006C7ACF">
      <w:pPr>
        <w:tabs>
          <w:tab w:val="left" w:pos="426"/>
          <w:tab w:val="left" w:pos="3976"/>
        </w:tabs>
        <w:ind w:left="-142" w:right="32" w:firstLine="426"/>
        <w:rPr>
          <w:sz w:val="18"/>
          <w:szCs w:val="18"/>
          <w:u w:val="single"/>
        </w:rPr>
      </w:pPr>
      <w:r>
        <w:rPr>
          <w:bCs/>
          <w:sz w:val="18"/>
          <w:szCs w:val="18"/>
          <w:u w:val="single"/>
        </w:rPr>
        <w:t>22</w:t>
      </w:r>
      <w:r w:rsidR="009C20A1">
        <w:rPr>
          <w:bCs/>
          <w:sz w:val="18"/>
          <w:szCs w:val="18"/>
          <w:u w:val="single"/>
        </w:rPr>
        <w:t>.05</w:t>
      </w:r>
      <w:r w:rsidR="007A3620">
        <w:rPr>
          <w:bCs/>
          <w:sz w:val="18"/>
          <w:szCs w:val="18"/>
          <w:u w:val="single"/>
        </w:rPr>
        <w:t>.2023</w:t>
      </w:r>
      <w:r w:rsidR="009C20A1">
        <w:rPr>
          <w:sz w:val="18"/>
          <w:szCs w:val="18"/>
          <w:u w:val="single"/>
        </w:rPr>
        <w:t xml:space="preserve">  № </w:t>
      </w:r>
      <w:r>
        <w:rPr>
          <w:sz w:val="18"/>
          <w:szCs w:val="18"/>
          <w:u w:val="single"/>
        </w:rPr>
        <w:t xml:space="preserve">632 </w:t>
      </w:r>
      <w:proofErr w:type="spellStart"/>
      <w:r>
        <w:rPr>
          <w:sz w:val="18"/>
          <w:szCs w:val="18"/>
          <w:u w:val="single"/>
        </w:rPr>
        <w:t>пз</w:t>
      </w:r>
      <w:proofErr w:type="spellEnd"/>
    </w:p>
    <w:p w:rsidR="007A3620" w:rsidRDefault="007A3620" w:rsidP="006C7ACF">
      <w:pPr>
        <w:tabs>
          <w:tab w:val="left" w:pos="426"/>
          <w:tab w:val="left" w:pos="3976"/>
        </w:tabs>
        <w:ind w:left="-142" w:right="32" w:firstLine="426"/>
        <w:rPr>
          <w:sz w:val="18"/>
          <w:szCs w:val="18"/>
        </w:rPr>
      </w:pPr>
      <w:r w:rsidRPr="007A6408">
        <w:rPr>
          <w:sz w:val="18"/>
          <w:szCs w:val="18"/>
        </w:rPr>
        <w:t xml:space="preserve">       с. Хомутово </w:t>
      </w:r>
    </w:p>
    <w:p w:rsidR="005A265E" w:rsidRDefault="005A265E" w:rsidP="006C7ACF">
      <w:pPr>
        <w:tabs>
          <w:tab w:val="left" w:pos="426"/>
          <w:tab w:val="left" w:pos="3976"/>
        </w:tabs>
        <w:ind w:left="-142" w:right="32" w:firstLine="426"/>
        <w:rPr>
          <w:sz w:val="18"/>
          <w:szCs w:val="18"/>
        </w:rPr>
      </w:pPr>
    </w:p>
    <w:p w:rsidR="00F47B21" w:rsidRDefault="000B0CCB" w:rsidP="006C7ACF">
      <w:pPr>
        <w:tabs>
          <w:tab w:val="left" w:pos="3976"/>
        </w:tabs>
        <w:ind w:left="-142" w:right="32" w:firstLine="426"/>
        <w:rPr>
          <w:sz w:val="18"/>
          <w:szCs w:val="18"/>
        </w:rPr>
      </w:pPr>
      <w:r w:rsidRPr="000B0CCB">
        <w:rPr>
          <w:sz w:val="18"/>
          <w:szCs w:val="18"/>
        </w:rPr>
        <w:t>О назначении публичных слушаний по проекту решения</w:t>
      </w:r>
      <w:r>
        <w:rPr>
          <w:sz w:val="18"/>
          <w:szCs w:val="18"/>
        </w:rPr>
        <w:t xml:space="preserve"> </w:t>
      </w:r>
      <w:r w:rsidRPr="000B0CCB">
        <w:rPr>
          <w:sz w:val="18"/>
          <w:szCs w:val="18"/>
        </w:rPr>
        <w:t>о предоставлении разрешения</w:t>
      </w:r>
      <w:r>
        <w:rPr>
          <w:sz w:val="18"/>
          <w:szCs w:val="18"/>
        </w:rPr>
        <w:t xml:space="preserve"> </w:t>
      </w:r>
      <w:r w:rsidRPr="000B0CCB">
        <w:rPr>
          <w:sz w:val="18"/>
          <w:szCs w:val="18"/>
        </w:rPr>
        <w:t>на условно разрешенный вид использования земельного участка</w:t>
      </w:r>
      <w:r w:rsidR="0091660B">
        <w:rPr>
          <w:sz w:val="18"/>
          <w:szCs w:val="18"/>
        </w:rPr>
        <w:t>.</w:t>
      </w:r>
    </w:p>
    <w:p w:rsidR="0091660B" w:rsidRDefault="0091660B" w:rsidP="006C7ACF">
      <w:pPr>
        <w:tabs>
          <w:tab w:val="left" w:pos="3976"/>
        </w:tabs>
        <w:ind w:left="-142" w:right="32" w:firstLine="426"/>
        <w:rPr>
          <w:sz w:val="18"/>
          <w:szCs w:val="18"/>
        </w:rPr>
      </w:pPr>
    </w:p>
    <w:p w:rsidR="005A265E" w:rsidRDefault="005A265E" w:rsidP="006C7ACF">
      <w:pPr>
        <w:tabs>
          <w:tab w:val="left" w:pos="3976"/>
        </w:tabs>
        <w:ind w:left="-142" w:right="32" w:firstLine="426"/>
        <w:rPr>
          <w:sz w:val="18"/>
          <w:szCs w:val="18"/>
        </w:rPr>
      </w:pPr>
      <w:r w:rsidRPr="005A265E">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A265E">
        <w:rPr>
          <w:sz w:val="18"/>
          <w:szCs w:val="18"/>
        </w:rPr>
        <w:t>Хомутовском</w:t>
      </w:r>
      <w:proofErr w:type="spellEnd"/>
      <w:r w:rsidRPr="005A265E">
        <w:rPr>
          <w:sz w:val="18"/>
          <w:szCs w:val="18"/>
        </w:rPr>
        <w:t xml:space="preserve"> муниципальном образовании», на основании заявления </w:t>
      </w:r>
      <w:proofErr w:type="spellStart"/>
      <w:r w:rsidRPr="005A265E">
        <w:rPr>
          <w:sz w:val="18"/>
          <w:szCs w:val="18"/>
        </w:rPr>
        <w:t>Барсукова</w:t>
      </w:r>
      <w:proofErr w:type="spellEnd"/>
      <w:r w:rsidRPr="005A265E">
        <w:rPr>
          <w:sz w:val="18"/>
          <w:szCs w:val="18"/>
        </w:rPr>
        <w:t xml:space="preserve"> Андрея Геннадьевича Администрация Хомутовского муниципального образования</w:t>
      </w:r>
    </w:p>
    <w:p w:rsidR="005A265E" w:rsidRPr="005A265E" w:rsidRDefault="005A265E" w:rsidP="006C7ACF">
      <w:pPr>
        <w:tabs>
          <w:tab w:val="left" w:pos="3976"/>
        </w:tabs>
        <w:ind w:left="-142" w:right="32" w:firstLine="426"/>
        <w:rPr>
          <w:sz w:val="18"/>
          <w:szCs w:val="18"/>
        </w:rPr>
      </w:pPr>
    </w:p>
    <w:p w:rsidR="005A265E" w:rsidRDefault="005A265E" w:rsidP="006C7ACF">
      <w:pPr>
        <w:tabs>
          <w:tab w:val="left" w:pos="3976"/>
        </w:tabs>
        <w:ind w:left="-142" w:right="32" w:firstLine="426"/>
        <w:rPr>
          <w:sz w:val="18"/>
          <w:szCs w:val="18"/>
        </w:rPr>
      </w:pPr>
      <w:r w:rsidRPr="005A265E">
        <w:rPr>
          <w:sz w:val="18"/>
          <w:szCs w:val="18"/>
        </w:rPr>
        <w:t>ПОСТАНОВЛЯЕТ:</w:t>
      </w:r>
    </w:p>
    <w:p w:rsidR="005A265E" w:rsidRPr="005A265E" w:rsidRDefault="005A265E" w:rsidP="006C7ACF">
      <w:pPr>
        <w:tabs>
          <w:tab w:val="left" w:pos="3976"/>
        </w:tabs>
        <w:ind w:left="-142" w:right="32" w:firstLine="426"/>
        <w:rPr>
          <w:sz w:val="18"/>
          <w:szCs w:val="18"/>
        </w:rPr>
      </w:pPr>
    </w:p>
    <w:p w:rsidR="005A265E" w:rsidRPr="005A265E" w:rsidRDefault="005A265E" w:rsidP="006C7ACF">
      <w:pPr>
        <w:tabs>
          <w:tab w:val="left" w:pos="3976"/>
        </w:tabs>
        <w:ind w:left="-142" w:right="32" w:firstLine="426"/>
        <w:rPr>
          <w:sz w:val="18"/>
          <w:szCs w:val="18"/>
        </w:rPr>
      </w:pPr>
      <w:r w:rsidRPr="005A265E">
        <w:rPr>
          <w:sz w:val="18"/>
          <w:szCs w:val="18"/>
        </w:rPr>
        <w:t>1</w:t>
      </w:r>
      <w:r>
        <w:rPr>
          <w:sz w:val="18"/>
          <w:szCs w:val="18"/>
        </w:rPr>
        <w:t>.</w:t>
      </w:r>
      <w:r w:rsidRPr="005A265E">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38:06:100922:8956, площадью 400 </w:t>
      </w:r>
      <w:proofErr w:type="spellStart"/>
      <w:r w:rsidRPr="005A265E">
        <w:rPr>
          <w:sz w:val="18"/>
          <w:szCs w:val="18"/>
        </w:rPr>
        <w:t>кв.м</w:t>
      </w:r>
      <w:proofErr w:type="spellEnd"/>
      <w:r w:rsidRPr="005A265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A265E">
        <w:rPr>
          <w:sz w:val="18"/>
          <w:szCs w:val="18"/>
        </w:rPr>
        <w:t>Хомутовское</w:t>
      </w:r>
      <w:proofErr w:type="spellEnd"/>
      <w:r w:rsidRPr="005A265E">
        <w:rPr>
          <w:sz w:val="18"/>
          <w:szCs w:val="18"/>
        </w:rPr>
        <w:t>, деревня Куда, переулок Сибирский.</w:t>
      </w:r>
    </w:p>
    <w:p w:rsidR="005A265E" w:rsidRPr="005A265E" w:rsidRDefault="005A265E" w:rsidP="006C7ACF">
      <w:pPr>
        <w:tabs>
          <w:tab w:val="left" w:pos="3976"/>
        </w:tabs>
        <w:ind w:left="-142" w:right="32" w:firstLine="426"/>
        <w:rPr>
          <w:sz w:val="18"/>
          <w:szCs w:val="18"/>
        </w:rPr>
      </w:pPr>
      <w:r w:rsidRPr="005A265E">
        <w:rPr>
          <w:sz w:val="18"/>
          <w:szCs w:val="18"/>
        </w:rPr>
        <w:t>2. Комиссии по подготовке правил землепользования и застройки Хомутовского муниципального образования:</w:t>
      </w:r>
    </w:p>
    <w:p w:rsidR="005A265E" w:rsidRPr="005A265E" w:rsidRDefault="005A265E" w:rsidP="006C7ACF">
      <w:pPr>
        <w:tabs>
          <w:tab w:val="left" w:pos="3976"/>
        </w:tabs>
        <w:ind w:left="-142" w:right="32" w:firstLine="426"/>
        <w:rPr>
          <w:sz w:val="18"/>
          <w:szCs w:val="18"/>
        </w:rPr>
      </w:pPr>
      <w:r w:rsidRPr="005A265E">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5A265E" w:rsidRPr="005A265E" w:rsidRDefault="005A265E" w:rsidP="006C7ACF">
      <w:pPr>
        <w:tabs>
          <w:tab w:val="left" w:pos="3976"/>
        </w:tabs>
        <w:ind w:left="-142" w:right="32" w:firstLine="426"/>
        <w:rPr>
          <w:sz w:val="18"/>
          <w:szCs w:val="18"/>
        </w:rPr>
      </w:pPr>
      <w:r w:rsidRPr="005A265E">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5A265E" w:rsidRPr="005A265E" w:rsidRDefault="005A265E" w:rsidP="006C7ACF">
      <w:pPr>
        <w:tabs>
          <w:tab w:val="left" w:pos="3976"/>
        </w:tabs>
        <w:ind w:left="-142" w:right="32" w:firstLine="426"/>
        <w:rPr>
          <w:sz w:val="18"/>
          <w:szCs w:val="18"/>
        </w:rPr>
      </w:pPr>
      <w:r w:rsidRPr="005A265E">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5A265E" w:rsidRPr="005A265E" w:rsidRDefault="005A265E" w:rsidP="006C7ACF">
      <w:pPr>
        <w:tabs>
          <w:tab w:val="left" w:pos="3976"/>
        </w:tabs>
        <w:ind w:left="-142" w:right="32" w:firstLine="426"/>
        <w:rPr>
          <w:sz w:val="18"/>
          <w:szCs w:val="18"/>
        </w:rPr>
      </w:pPr>
      <w:r w:rsidRPr="005A265E">
        <w:rPr>
          <w:sz w:val="18"/>
          <w:szCs w:val="18"/>
        </w:rPr>
        <w:t>б) проекта и информационных материалов к нему;</w:t>
      </w:r>
    </w:p>
    <w:p w:rsidR="005A265E" w:rsidRPr="005A265E" w:rsidRDefault="005A265E" w:rsidP="006C7ACF">
      <w:pPr>
        <w:tabs>
          <w:tab w:val="left" w:pos="3976"/>
        </w:tabs>
        <w:ind w:left="-142" w:right="32" w:firstLine="426"/>
        <w:rPr>
          <w:sz w:val="18"/>
          <w:szCs w:val="18"/>
        </w:rPr>
      </w:pPr>
      <w:r w:rsidRPr="005A265E">
        <w:rPr>
          <w:sz w:val="18"/>
          <w:szCs w:val="18"/>
        </w:rPr>
        <w:t>в) заключения о результатах публичных слушаний.</w:t>
      </w:r>
    </w:p>
    <w:p w:rsidR="005A265E" w:rsidRPr="005A265E" w:rsidRDefault="005A265E" w:rsidP="006C7ACF">
      <w:pPr>
        <w:tabs>
          <w:tab w:val="left" w:pos="3976"/>
        </w:tabs>
        <w:ind w:left="-142" w:right="32" w:firstLine="426"/>
        <w:rPr>
          <w:sz w:val="18"/>
          <w:szCs w:val="18"/>
        </w:rPr>
      </w:pPr>
      <w:r w:rsidRPr="005A265E">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5A265E" w:rsidRPr="005A265E" w:rsidRDefault="005A265E" w:rsidP="006C7ACF">
      <w:pPr>
        <w:tabs>
          <w:tab w:val="left" w:pos="3976"/>
        </w:tabs>
        <w:ind w:left="-142" w:right="32" w:firstLine="426"/>
        <w:rPr>
          <w:sz w:val="18"/>
          <w:szCs w:val="18"/>
        </w:rPr>
      </w:pPr>
      <w:r w:rsidRPr="005A265E">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5A265E" w:rsidRPr="005A265E" w:rsidRDefault="005A265E" w:rsidP="006C7ACF">
      <w:pPr>
        <w:tabs>
          <w:tab w:val="left" w:pos="3976"/>
        </w:tabs>
        <w:ind w:left="-142" w:right="32" w:firstLine="426"/>
        <w:rPr>
          <w:sz w:val="18"/>
          <w:szCs w:val="18"/>
        </w:rPr>
      </w:pPr>
    </w:p>
    <w:p w:rsidR="005A265E" w:rsidRPr="005A265E" w:rsidRDefault="005A265E" w:rsidP="006C7ACF">
      <w:pPr>
        <w:tabs>
          <w:tab w:val="left" w:pos="3976"/>
        </w:tabs>
        <w:ind w:left="-142" w:right="32" w:firstLine="426"/>
        <w:rPr>
          <w:sz w:val="18"/>
          <w:szCs w:val="18"/>
        </w:rPr>
      </w:pPr>
    </w:p>
    <w:p w:rsidR="005A265E" w:rsidRPr="000D6405" w:rsidRDefault="005A265E" w:rsidP="006C7ACF">
      <w:pPr>
        <w:tabs>
          <w:tab w:val="left" w:pos="3976"/>
        </w:tabs>
        <w:ind w:left="-142" w:right="32" w:firstLine="426"/>
        <w:jc w:val="right"/>
        <w:rPr>
          <w:i/>
          <w:sz w:val="18"/>
          <w:szCs w:val="18"/>
        </w:rPr>
      </w:pPr>
      <w:r w:rsidRPr="000D6405">
        <w:rPr>
          <w:i/>
          <w:sz w:val="18"/>
          <w:szCs w:val="18"/>
        </w:rPr>
        <w:t xml:space="preserve">Глава администрации                                       В.М. </w:t>
      </w:r>
      <w:proofErr w:type="spellStart"/>
      <w:r w:rsidRPr="000D6405">
        <w:rPr>
          <w:i/>
          <w:sz w:val="18"/>
          <w:szCs w:val="18"/>
        </w:rPr>
        <w:t>Колмаченко</w:t>
      </w:r>
      <w:proofErr w:type="spellEnd"/>
    </w:p>
    <w:p w:rsidR="005A265E" w:rsidRPr="000D6405" w:rsidRDefault="005A265E" w:rsidP="006C7ACF">
      <w:pPr>
        <w:tabs>
          <w:tab w:val="left" w:pos="3976"/>
        </w:tabs>
        <w:ind w:left="-142" w:right="32" w:firstLine="426"/>
        <w:jc w:val="right"/>
        <w:rPr>
          <w:i/>
          <w:sz w:val="18"/>
          <w:szCs w:val="18"/>
        </w:rPr>
      </w:pPr>
    </w:p>
    <w:p w:rsidR="000D6405" w:rsidRDefault="000D6405" w:rsidP="006C7ACF">
      <w:pPr>
        <w:tabs>
          <w:tab w:val="left" w:pos="3976"/>
        </w:tabs>
        <w:ind w:left="-142" w:right="32" w:firstLine="426"/>
        <w:rPr>
          <w:sz w:val="18"/>
          <w:szCs w:val="18"/>
        </w:rPr>
      </w:pPr>
    </w:p>
    <w:p w:rsidR="000D6405" w:rsidRPr="000D6405" w:rsidRDefault="000D6405" w:rsidP="006C7ACF">
      <w:pPr>
        <w:tabs>
          <w:tab w:val="left" w:pos="3976"/>
        </w:tabs>
        <w:ind w:left="-142" w:right="32" w:firstLine="426"/>
        <w:jc w:val="center"/>
        <w:rPr>
          <w:b/>
          <w:sz w:val="18"/>
          <w:szCs w:val="18"/>
          <w:u w:val="single"/>
        </w:rPr>
      </w:pPr>
      <w:r w:rsidRPr="000D6405">
        <w:rPr>
          <w:b/>
          <w:sz w:val="18"/>
          <w:szCs w:val="18"/>
          <w:u w:val="single"/>
        </w:rPr>
        <w:t>ПРОЕКТ</w:t>
      </w:r>
    </w:p>
    <w:p w:rsidR="000D6405" w:rsidRPr="000D6405" w:rsidRDefault="000D6405" w:rsidP="006C7ACF">
      <w:pPr>
        <w:tabs>
          <w:tab w:val="left" w:pos="3976"/>
        </w:tabs>
        <w:ind w:left="-142" w:right="32" w:firstLine="426"/>
        <w:jc w:val="center"/>
        <w:rPr>
          <w:sz w:val="18"/>
          <w:szCs w:val="18"/>
        </w:rPr>
      </w:pPr>
      <w:r w:rsidRPr="000D6405">
        <w:rPr>
          <w:sz w:val="18"/>
          <w:szCs w:val="18"/>
        </w:rPr>
        <w:t>решения о предоставлении разрешения на условно разрешенный вид использования «Магазины» в отношении земельного участка с кадастровым номером 38:06:100922:8956</w:t>
      </w:r>
    </w:p>
    <w:p w:rsidR="000D6405" w:rsidRPr="000D6405" w:rsidRDefault="000D6405" w:rsidP="006C7ACF">
      <w:pPr>
        <w:tabs>
          <w:tab w:val="left" w:pos="3976"/>
        </w:tabs>
        <w:ind w:left="-142" w:right="32" w:firstLine="426"/>
        <w:rPr>
          <w:sz w:val="18"/>
          <w:szCs w:val="18"/>
        </w:rPr>
      </w:pPr>
    </w:p>
    <w:p w:rsidR="000D6405" w:rsidRPr="000D6405" w:rsidRDefault="000D6405" w:rsidP="006C7ACF">
      <w:pPr>
        <w:tabs>
          <w:tab w:val="left" w:pos="3976"/>
        </w:tabs>
        <w:ind w:left="-142" w:right="32" w:firstLine="426"/>
        <w:rPr>
          <w:sz w:val="18"/>
          <w:szCs w:val="18"/>
        </w:rPr>
      </w:pPr>
      <w:r w:rsidRPr="000D6405">
        <w:rPr>
          <w:sz w:val="18"/>
          <w:szCs w:val="18"/>
        </w:rPr>
        <w:t xml:space="preserve">Учитывая заявление </w:t>
      </w:r>
      <w:proofErr w:type="spellStart"/>
      <w:r w:rsidRPr="000D6405">
        <w:rPr>
          <w:sz w:val="18"/>
          <w:szCs w:val="18"/>
        </w:rPr>
        <w:t>Барсукова</w:t>
      </w:r>
      <w:proofErr w:type="spellEnd"/>
      <w:r w:rsidRPr="000D6405">
        <w:rPr>
          <w:sz w:val="18"/>
          <w:szCs w:val="18"/>
        </w:rPr>
        <w:t xml:space="preserve"> Андрея Геннадьевича о предоставлении разрешения на условно разрешенный вид использования «Магазины»: в отношении земельного участка с кадастровым номером 38:06:100922:8956, площадью 400 </w:t>
      </w:r>
      <w:proofErr w:type="spellStart"/>
      <w:r w:rsidRPr="000D6405">
        <w:rPr>
          <w:sz w:val="18"/>
          <w:szCs w:val="18"/>
        </w:rPr>
        <w:t>кв.м</w:t>
      </w:r>
      <w:proofErr w:type="spellEnd"/>
      <w:r w:rsidRPr="000D6405">
        <w:rPr>
          <w:sz w:val="18"/>
          <w:szCs w:val="18"/>
        </w:rPr>
        <w:t xml:space="preserve">., расположенного по </w:t>
      </w:r>
      <w:r w:rsidRPr="000D6405">
        <w:rPr>
          <w:sz w:val="18"/>
          <w:szCs w:val="18"/>
        </w:rPr>
        <w:lastRenderedPageBreak/>
        <w:t xml:space="preserve">адресу: Российская Федерация, Иркутская область, муниципальный район Иркутский, сельское поселение </w:t>
      </w:r>
      <w:proofErr w:type="spellStart"/>
      <w:r w:rsidRPr="000D6405">
        <w:rPr>
          <w:sz w:val="18"/>
          <w:szCs w:val="18"/>
        </w:rPr>
        <w:t>Хомутовское</w:t>
      </w:r>
      <w:proofErr w:type="spellEnd"/>
      <w:r w:rsidRPr="000D6405">
        <w:rPr>
          <w:sz w:val="18"/>
          <w:szCs w:val="18"/>
        </w:rPr>
        <w:t>, деревня Куда, переулок Сибирский</w:t>
      </w:r>
    </w:p>
    <w:p w:rsidR="000D6405" w:rsidRPr="000D6405" w:rsidRDefault="000D6405" w:rsidP="006C7ACF">
      <w:pPr>
        <w:tabs>
          <w:tab w:val="left" w:pos="3976"/>
        </w:tabs>
        <w:ind w:left="-142" w:right="32" w:firstLine="426"/>
        <w:rPr>
          <w:b/>
          <w:sz w:val="18"/>
          <w:szCs w:val="18"/>
        </w:rPr>
      </w:pPr>
    </w:p>
    <w:p w:rsidR="000D6405" w:rsidRPr="000D6405" w:rsidRDefault="000D6405" w:rsidP="006C7ACF">
      <w:pPr>
        <w:tabs>
          <w:tab w:val="left" w:pos="3976"/>
        </w:tabs>
        <w:ind w:left="-142" w:right="32" w:firstLine="426"/>
        <w:rPr>
          <w:b/>
          <w:sz w:val="18"/>
          <w:szCs w:val="18"/>
        </w:rPr>
      </w:pPr>
      <w:r w:rsidRPr="000D6405">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D6405" w:rsidRPr="000D6405" w:rsidRDefault="000D6405" w:rsidP="006C7ACF">
      <w:pPr>
        <w:tabs>
          <w:tab w:val="left" w:pos="3976"/>
        </w:tabs>
        <w:ind w:left="-142" w:right="32" w:firstLine="426"/>
        <w:rPr>
          <w:sz w:val="18"/>
          <w:szCs w:val="18"/>
        </w:rPr>
      </w:pPr>
    </w:p>
    <w:p w:rsidR="000D6405" w:rsidRPr="000D6405" w:rsidRDefault="000D6405" w:rsidP="006C7ACF">
      <w:pPr>
        <w:tabs>
          <w:tab w:val="left" w:pos="3976"/>
        </w:tabs>
        <w:ind w:left="-142" w:right="32" w:firstLine="426"/>
        <w:rPr>
          <w:sz w:val="18"/>
          <w:szCs w:val="18"/>
        </w:rPr>
      </w:pPr>
      <w:r w:rsidRPr="000D6405">
        <w:rPr>
          <w:noProof/>
          <w:sz w:val="18"/>
          <w:szCs w:val="18"/>
        </w:rPr>
        <mc:AlternateContent>
          <mc:Choice Requires="wps">
            <w:drawing>
              <wp:anchor distT="0" distB="0" distL="114300" distR="114300" simplePos="0" relativeHeight="251662336" behindDoc="0" locked="0" layoutInCell="1" allowOverlap="1" wp14:anchorId="46B9CBFC" wp14:editId="60D35292">
                <wp:simplePos x="0" y="0"/>
                <wp:positionH relativeFrom="column">
                  <wp:posOffset>93815</wp:posOffset>
                </wp:positionH>
                <wp:positionV relativeFrom="paragraph">
                  <wp:posOffset>65507</wp:posOffset>
                </wp:positionV>
                <wp:extent cx="2479655" cy="1403985"/>
                <wp:effectExtent l="0" t="0" r="16510" b="2540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55" cy="1403985"/>
                        </a:xfrm>
                        <a:prstGeom prst="rect">
                          <a:avLst/>
                        </a:prstGeom>
                        <a:solidFill>
                          <a:srgbClr val="FFFFFF"/>
                        </a:solidFill>
                        <a:ln w="9525">
                          <a:solidFill>
                            <a:srgbClr val="000000"/>
                          </a:solidFill>
                          <a:miter lim="800000"/>
                          <a:headEnd/>
                          <a:tailEnd/>
                        </a:ln>
                      </wps:spPr>
                      <wps:txbx>
                        <w:txbxContent>
                          <w:p w:rsidR="007C64E9" w:rsidRPr="000D6405" w:rsidRDefault="007C64E9" w:rsidP="000D6405">
                            <w:pPr>
                              <w:ind w:left="0" w:firstLine="142"/>
                              <w:rPr>
                                <w:sz w:val="18"/>
                                <w:szCs w:val="18"/>
                              </w:rPr>
                            </w:pPr>
                            <w:r w:rsidRPr="000D6405">
                              <w:rPr>
                                <w:sz w:val="18"/>
                                <w:szCs w:val="18"/>
                              </w:rPr>
                              <w:t xml:space="preserve">земельный участок с кадастровым номером 38:06:100922:8956, площадью 400 </w:t>
                            </w:r>
                            <w:proofErr w:type="spellStart"/>
                            <w:r w:rsidRPr="000D6405">
                              <w:rPr>
                                <w:sz w:val="18"/>
                                <w:szCs w:val="18"/>
                              </w:rPr>
                              <w:t>кв.м</w:t>
                            </w:r>
                            <w:proofErr w:type="spellEnd"/>
                            <w:r w:rsidRPr="000D6405">
                              <w:rPr>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7.4pt;margin-top:5.15pt;width:195.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">
                <v:textbox style="mso-fit-shape-to-text:t">
                  <w:txbxContent>
                    <w:p w:rsidR="007C64E9" w:rsidRPr="000D6405" w:rsidRDefault="007C64E9" w:rsidP="000D6405">
                      <w:pPr>
                        <w:ind w:left="0" w:firstLine="142"/>
                        <w:rPr>
                          <w:sz w:val="18"/>
                          <w:szCs w:val="18"/>
                        </w:rPr>
                      </w:pPr>
                      <w:r w:rsidRPr="000D6405">
                        <w:rPr>
                          <w:sz w:val="18"/>
                          <w:szCs w:val="18"/>
                        </w:rPr>
                        <w:t xml:space="preserve">земельный участок с кадастровым номером 38:06:100922:8956, площадью 400 </w:t>
                      </w:r>
                      <w:proofErr w:type="spellStart"/>
                      <w:r w:rsidRPr="000D6405">
                        <w:rPr>
                          <w:sz w:val="18"/>
                          <w:szCs w:val="18"/>
                        </w:rPr>
                        <w:t>кв.м</w:t>
                      </w:r>
                      <w:proofErr w:type="spellEnd"/>
                      <w:r w:rsidRPr="000D6405">
                        <w:rPr>
                          <w:sz w:val="18"/>
                          <w:szCs w:val="18"/>
                        </w:rPr>
                        <w:t>.</w:t>
                      </w:r>
                    </w:p>
                  </w:txbxContent>
                </v:textbox>
              </v:shape>
            </w:pict>
          </mc:Fallback>
        </mc:AlternateContent>
      </w:r>
      <w:r w:rsidRPr="000D6405">
        <w:rPr>
          <w:noProof/>
          <w:sz w:val="18"/>
          <w:szCs w:val="18"/>
        </w:rPr>
        <w:drawing>
          <wp:inline distT="0" distB="0" distL="0" distR="0" wp14:anchorId="26138495" wp14:editId="55D1FDED">
            <wp:extent cx="6518787" cy="47711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520053" cy="4772030"/>
                    </a:xfrm>
                    <a:prstGeom prst="rect">
                      <a:avLst/>
                    </a:prstGeom>
                  </pic:spPr>
                </pic:pic>
              </a:graphicData>
            </a:graphic>
          </wp:inline>
        </w:drawing>
      </w:r>
    </w:p>
    <w:p w:rsidR="000D6405" w:rsidRPr="006F3D3A" w:rsidRDefault="000D6405" w:rsidP="006C7ACF">
      <w:pPr>
        <w:tabs>
          <w:tab w:val="left" w:pos="3976"/>
        </w:tabs>
        <w:ind w:left="-142" w:right="32" w:firstLine="426"/>
        <w:jc w:val="center"/>
        <w:rPr>
          <w:b/>
          <w:sz w:val="18"/>
          <w:szCs w:val="18"/>
        </w:rPr>
      </w:pPr>
    </w:p>
    <w:p w:rsidR="006F3D3A" w:rsidRDefault="006F3D3A" w:rsidP="006C7ACF">
      <w:pPr>
        <w:widowControl w:val="0"/>
        <w:autoSpaceDE w:val="0"/>
        <w:autoSpaceDN w:val="0"/>
        <w:adjustRightInd w:val="0"/>
        <w:ind w:left="-142" w:firstLine="426"/>
        <w:jc w:val="center"/>
        <w:rPr>
          <w:b/>
          <w:sz w:val="18"/>
          <w:szCs w:val="18"/>
          <w:lang w:eastAsia="ko-KR"/>
        </w:rPr>
      </w:pPr>
    </w:p>
    <w:p w:rsidR="006F3D3A" w:rsidRPr="006F3D3A" w:rsidRDefault="006F3D3A" w:rsidP="006C7ACF">
      <w:pPr>
        <w:widowControl w:val="0"/>
        <w:autoSpaceDE w:val="0"/>
        <w:autoSpaceDN w:val="0"/>
        <w:adjustRightInd w:val="0"/>
        <w:ind w:left="-142" w:firstLine="426"/>
        <w:jc w:val="center"/>
        <w:rPr>
          <w:b/>
          <w:sz w:val="18"/>
          <w:szCs w:val="18"/>
          <w:lang w:eastAsia="ko-KR"/>
        </w:rPr>
      </w:pPr>
      <w:r w:rsidRPr="006F3D3A">
        <w:rPr>
          <w:b/>
          <w:sz w:val="18"/>
          <w:szCs w:val="18"/>
          <w:lang w:eastAsia="ko-KR"/>
        </w:rPr>
        <w:t>Оповещение</w:t>
      </w:r>
    </w:p>
    <w:p w:rsidR="006F3D3A" w:rsidRPr="006F3D3A" w:rsidRDefault="006F3D3A" w:rsidP="006C7ACF">
      <w:pPr>
        <w:widowControl w:val="0"/>
        <w:autoSpaceDE w:val="0"/>
        <w:autoSpaceDN w:val="0"/>
        <w:adjustRightInd w:val="0"/>
        <w:ind w:left="-142" w:firstLine="426"/>
        <w:jc w:val="center"/>
        <w:rPr>
          <w:b/>
          <w:sz w:val="18"/>
          <w:szCs w:val="18"/>
          <w:lang w:eastAsia="ko-KR"/>
        </w:rPr>
      </w:pPr>
      <w:r w:rsidRPr="006F3D3A">
        <w:rPr>
          <w:b/>
          <w:sz w:val="18"/>
          <w:szCs w:val="18"/>
          <w:lang w:eastAsia="ko-KR"/>
        </w:rPr>
        <w:t xml:space="preserve">жителей Хомутовского муниципального образования о начале публичных слушаний о предоставлении разрешения на условно разрешенный вид использования «Магазины»: в отношении земельного участка с кадастровым номером 38:06:100922:8956, площадью 400 </w:t>
      </w:r>
      <w:proofErr w:type="spellStart"/>
      <w:r w:rsidRPr="006F3D3A">
        <w:rPr>
          <w:b/>
          <w:sz w:val="18"/>
          <w:szCs w:val="18"/>
          <w:lang w:eastAsia="ko-KR"/>
        </w:rPr>
        <w:t>кв.м</w:t>
      </w:r>
      <w:proofErr w:type="spellEnd"/>
      <w:r w:rsidRPr="006F3D3A">
        <w:rPr>
          <w:b/>
          <w:sz w:val="18"/>
          <w:szCs w:val="18"/>
          <w:lang w:eastAsia="ko-KR"/>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F3D3A">
        <w:rPr>
          <w:b/>
          <w:sz w:val="18"/>
          <w:szCs w:val="18"/>
          <w:lang w:eastAsia="ko-KR"/>
        </w:rPr>
        <w:t>Хомутовское</w:t>
      </w:r>
      <w:proofErr w:type="spellEnd"/>
      <w:r w:rsidRPr="006F3D3A">
        <w:rPr>
          <w:b/>
          <w:sz w:val="18"/>
          <w:szCs w:val="18"/>
          <w:lang w:eastAsia="ko-KR"/>
        </w:rPr>
        <w:t>, деревня Куда, переулок Сибирский</w:t>
      </w:r>
    </w:p>
    <w:p w:rsidR="006F3D3A" w:rsidRPr="006F3D3A" w:rsidRDefault="006F3D3A" w:rsidP="006C7ACF">
      <w:pPr>
        <w:widowControl w:val="0"/>
        <w:autoSpaceDE w:val="0"/>
        <w:autoSpaceDN w:val="0"/>
        <w:adjustRightInd w:val="0"/>
        <w:ind w:left="-142" w:firstLine="426"/>
        <w:rPr>
          <w:sz w:val="18"/>
          <w:szCs w:val="18"/>
          <w:lang w:eastAsia="ko-KR"/>
        </w:rPr>
      </w:pP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о предоставлении разрешения на условно разрешенный вид использования «Магазины»: в отношении земельного участка с кадастровым номером 38:06:100922:8956, площадью 400 </w:t>
      </w:r>
      <w:proofErr w:type="spellStart"/>
      <w:r w:rsidRPr="006F3D3A">
        <w:rPr>
          <w:sz w:val="18"/>
          <w:szCs w:val="18"/>
          <w:lang w:eastAsia="ko-KR"/>
        </w:rPr>
        <w:t>кв.м</w:t>
      </w:r>
      <w:proofErr w:type="spellEnd"/>
      <w:r w:rsidRPr="006F3D3A">
        <w:rPr>
          <w:sz w:val="18"/>
          <w:szCs w:val="18"/>
          <w:lang w:eastAsia="ko-KR"/>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F3D3A">
        <w:rPr>
          <w:sz w:val="18"/>
          <w:szCs w:val="18"/>
          <w:lang w:eastAsia="ko-KR"/>
        </w:rPr>
        <w:t>Хомутовское</w:t>
      </w:r>
      <w:proofErr w:type="spellEnd"/>
      <w:r w:rsidRPr="006F3D3A">
        <w:rPr>
          <w:sz w:val="18"/>
          <w:szCs w:val="18"/>
          <w:lang w:eastAsia="ko-KR"/>
        </w:rPr>
        <w:t>, деревня Куда, переулок Сибирский (далее – проект).</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Информационные материалы к проекту:</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1)проект решения о предоставлении разрешения на условно разрешенный вид использования земельного участка;</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22.05.2023г. по 08.06.2023 г.)</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Дата открытия экспозиции проекта: 22.05.2023 г.</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xml:space="preserve">Срок, время проведения экспозиции проекта: с 22.05.2023г. по 08.06.2023г. включительно. </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xml:space="preserve">Собрания участников публичных слушаний: </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Регистрация лиц, участвующих в собрании участников публичных слушаний: 08.06.2023 г.</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lastRenderedPageBreak/>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Собрание участников публичных слушаний: 08.06.2022 в 16:00 часов.</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Участники публичных слушаний, прошедшие в установленном порядке идентификацию, имеют право вносить предложения, касающиеся проектов:</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в письменной или устной форме в ходе проведения собрания участников публичных слушаний;</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22.05.2023г. по 08.06.2023.</w:t>
      </w:r>
    </w:p>
    <w:p w:rsidR="006F3D3A" w:rsidRPr="006F3D3A" w:rsidRDefault="006F3D3A" w:rsidP="006C7ACF">
      <w:pPr>
        <w:widowControl w:val="0"/>
        <w:autoSpaceDE w:val="0"/>
        <w:autoSpaceDN w:val="0"/>
        <w:adjustRightInd w:val="0"/>
        <w:ind w:left="-142" w:firstLine="426"/>
        <w:rPr>
          <w:sz w:val="18"/>
          <w:szCs w:val="18"/>
          <w:lang w:eastAsia="ko-KR"/>
        </w:rPr>
      </w:pPr>
      <w:r w:rsidRPr="006F3D3A">
        <w:rPr>
          <w:sz w:val="18"/>
          <w:szCs w:val="18"/>
          <w:lang w:eastAsia="ko-KR"/>
        </w:rPr>
        <w:t>Справки по вопросам организации и проведения публичных слушаний по телефону: 696-182,696-501.</w:t>
      </w:r>
    </w:p>
    <w:p w:rsidR="00131AA3" w:rsidRDefault="00131AA3" w:rsidP="006C7ACF">
      <w:pPr>
        <w:widowControl w:val="0"/>
        <w:autoSpaceDE w:val="0"/>
        <w:autoSpaceDN w:val="0"/>
        <w:adjustRightInd w:val="0"/>
        <w:ind w:left="-142" w:firstLine="426"/>
        <w:rPr>
          <w:sz w:val="18"/>
          <w:szCs w:val="18"/>
          <w:lang w:eastAsia="ko-KR"/>
        </w:rPr>
      </w:pPr>
    </w:p>
    <w:p w:rsidR="00CB6178" w:rsidRDefault="00CB6178" w:rsidP="006C7ACF">
      <w:pPr>
        <w:widowControl w:val="0"/>
        <w:autoSpaceDE w:val="0"/>
        <w:autoSpaceDN w:val="0"/>
        <w:adjustRightInd w:val="0"/>
        <w:ind w:left="-142" w:firstLine="426"/>
        <w:rPr>
          <w:sz w:val="18"/>
          <w:szCs w:val="18"/>
          <w:lang w:eastAsia="ko-KR"/>
        </w:rPr>
      </w:pPr>
    </w:p>
    <w:p w:rsidR="00CB6178" w:rsidRDefault="00CB6178" w:rsidP="006C7ACF">
      <w:pPr>
        <w:widowControl w:val="0"/>
        <w:autoSpaceDE w:val="0"/>
        <w:autoSpaceDN w:val="0"/>
        <w:adjustRightInd w:val="0"/>
        <w:ind w:left="-142" w:firstLine="426"/>
        <w:rPr>
          <w:sz w:val="18"/>
          <w:szCs w:val="18"/>
          <w:lang w:eastAsia="ko-KR"/>
        </w:rPr>
      </w:pPr>
    </w:p>
    <w:p w:rsidR="00CB6178" w:rsidRPr="007A6408" w:rsidRDefault="00CB6178" w:rsidP="006C7ACF">
      <w:pPr>
        <w:tabs>
          <w:tab w:val="left" w:pos="426"/>
          <w:tab w:val="left" w:pos="3976"/>
        </w:tabs>
        <w:ind w:left="-142" w:right="32" w:firstLine="426"/>
        <w:jc w:val="center"/>
        <w:rPr>
          <w:b/>
          <w:sz w:val="18"/>
          <w:szCs w:val="18"/>
        </w:rPr>
      </w:pPr>
      <w:r w:rsidRPr="007A6408">
        <w:rPr>
          <w:sz w:val="18"/>
          <w:szCs w:val="18"/>
        </w:rPr>
        <w:t>РОССИЙСКАЯ ФЕДЕРАЦИЯ</w:t>
      </w:r>
    </w:p>
    <w:p w:rsidR="00CB6178" w:rsidRPr="007A6408" w:rsidRDefault="00CB6178" w:rsidP="006C7ACF">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CB6178" w:rsidRPr="007A6408" w:rsidRDefault="00CB6178" w:rsidP="006C7ACF">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CB6178" w:rsidRDefault="00CB6178" w:rsidP="006C7ACF">
      <w:pPr>
        <w:tabs>
          <w:tab w:val="left" w:pos="426"/>
          <w:tab w:val="left" w:pos="3976"/>
        </w:tabs>
        <w:ind w:left="-142" w:right="32" w:firstLine="426"/>
        <w:jc w:val="center"/>
        <w:rPr>
          <w:b/>
          <w:bCs/>
          <w:sz w:val="18"/>
          <w:szCs w:val="18"/>
        </w:rPr>
      </w:pPr>
      <w:r w:rsidRPr="007A6408">
        <w:rPr>
          <w:b/>
          <w:bCs/>
          <w:sz w:val="18"/>
          <w:szCs w:val="18"/>
        </w:rPr>
        <w:t>АДМИНИСТРАЦИЯ</w:t>
      </w:r>
    </w:p>
    <w:p w:rsidR="00CB6178" w:rsidRDefault="00CB6178" w:rsidP="006C7ACF">
      <w:pPr>
        <w:tabs>
          <w:tab w:val="left" w:pos="426"/>
          <w:tab w:val="left" w:pos="3976"/>
        </w:tabs>
        <w:ind w:left="-142" w:right="32" w:firstLine="426"/>
        <w:jc w:val="center"/>
        <w:rPr>
          <w:b/>
          <w:bCs/>
          <w:sz w:val="18"/>
          <w:szCs w:val="18"/>
        </w:rPr>
      </w:pPr>
      <w:r>
        <w:rPr>
          <w:b/>
          <w:bCs/>
          <w:sz w:val="18"/>
          <w:szCs w:val="18"/>
        </w:rPr>
        <w:t>ПОСТАНОВЛЕНИЕ</w:t>
      </w:r>
    </w:p>
    <w:p w:rsidR="00CB6178" w:rsidRDefault="00CB6178" w:rsidP="006C7ACF">
      <w:pPr>
        <w:tabs>
          <w:tab w:val="left" w:pos="426"/>
          <w:tab w:val="left" w:pos="3976"/>
        </w:tabs>
        <w:ind w:left="-142" w:right="32" w:firstLine="426"/>
        <w:rPr>
          <w:sz w:val="18"/>
          <w:szCs w:val="18"/>
          <w:u w:val="single"/>
        </w:rPr>
      </w:pPr>
      <w:r>
        <w:rPr>
          <w:bCs/>
          <w:sz w:val="18"/>
          <w:szCs w:val="18"/>
          <w:u w:val="single"/>
        </w:rPr>
        <w:t>22.05.2023</w:t>
      </w:r>
      <w:r>
        <w:rPr>
          <w:sz w:val="18"/>
          <w:szCs w:val="18"/>
          <w:u w:val="single"/>
        </w:rPr>
        <w:t xml:space="preserve">  № 123 о/д</w:t>
      </w:r>
    </w:p>
    <w:p w:rsidR="00CB6178" w:rsidRDefault="00CB6178" w:rsidP="006C7ACF">
      <w:pPr>
        <w:tabs>
          <w:tab w:val="left" w:pos="426"/>
          <w:tab w:val="left" w:pos="3976"/>
        </w:tabs>
        <w:ind w:left="-142" w:right="32" w:firstLine="426"/>
        <w:rPr>
          <w:sz w:val="18"/>
          <w:szCs w:val="18"/>
        </w:rPr>
      </w:pPr>
      <w:r w:rsidRPr="007A6408">
        <w:rPr>
          <w:sz w:val="18"/>
          <w:szCs w:val="18"/>
        </w:rPr>
        <w:t xml:space="preserve">       с. Хомутово </w:t>
      </w:r>
    </w:p>
    <w:p w:rsidR="00CB6178" w:rsidRDefault="00CB6178" w:rsidP="006C7ACF">
      <w:pPr>
        <w:tabs>
          <w:tab w:val="left" w:pos="426"/>
          <w:tab w:val="left" w:pos="3976"/>
        </w:tabs>
        <w:ind w:left="-142" w:right="32" w:firstLine="426"/>
        <w:rPr>
          <w:sz w:val="18"/>
          <w:szCs w:val="18"/>
        </w:rPr>
      </w:pPr>
    </w:p>
    <w:p w:rsidR="00CB6178" w:rsidRDefault="0014194F" w:rsidP="006C7ACF">
      <w:pPr>
        <w:widowControl w:val="0"/>
        <w:autoSpaceDE w:val="0"/>
        <w:autoSpaceDN w:val="0"/>
        <w:adjustRightInd w:val="0"/>
        <w:ind w:left="-142" w:firstLine="426"/>
        <w:rPr>
          <w:sz w:val="18"/>
          <w:szCs w:val="18"/>
        </w:rPr>
      </w:pPr>
      <w:r w:rsidRPr="0014194F">
        <w:rPr>
          <w:sz w:val="18"/>
          <w:szCs w:val="18"/>
        </w:rPr>
        <w:t>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w:t>
      </w:r>
    </w:p>
    <w:p w:rsidR="0014194F" w:rsidRDefault="0014194F" w:rsidP="006C7ACF">
      <w:pPr>
        <w:widowControl w:val="0"/>
        <w:autoSpaceDE w:val="0"/>
        <w:autoSpaceDN w:val="0"/>
        <w:adjustRightInd w:val="0"/>
        <w:ind w:left="-142" w:firstLine="426"/>
        <w:rPr>
          <w:sz w:val="18"/>
          <w:szCs w:val="18"/>
        </w:rPr>
      </w:pPr>
    </w:p>
    <w:p w:rsid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292EA6" w:rsidRPr="00292EA6" w:rsidRDefault="00292EA6" w:rsidP="006C7ACF">
      <w:pPr>
        <w:widowControl w:val="0"/>
        <w:autoSpaceDE w:val="0"/>
        <w:autoSpaceDN w:val="0"/>
        <w:adjustRightInd w:val="0"/>
        <w:ind w:left="-142" w:firstLine="426"/>
        <w:rPr>
          <w:sz w:val="18"/>
          <w:szCs w:val="18"/>
          <w:lang w:eastAsia="ko-KR"/>
        </w:rPr>
      </w:pPr>
    </w:p>
    <w:p w:rsid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ПОСТАНОВЛЯЕТ:</w:t>
      </w:r>
    </w:p>
    <w:p w:rsidR="00292EA6" w:rsidRPr="00292EA6" w:rsidRDefault="00292EA6" w:rsidP="006C7ACF">
      <w:pPr>
        <w:widowControl w:val="0"/>
        <w:autoSpaceDE w:val="0"/>
        <w:autoSpaceDN w:val="0"/>
        <w:adjustRightInd w:val="0"/>
        <w:ind w:left="-142" w:firstLine="426"/>
        <w:rPr>
          <w:sz w:val="18"/>
          <w:szCs w:val="18"/>
          <w:lang w:eastAsia="ko-KR"/>
        </w:rPr>
      </w:pPr>
    </w:p>
    <w:p w:rsidR="00292EA6" w:rsidRP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1.</w:t>
      </w:r>
      <w:r w:rsidRPr="00292EA6">
        <w:rPr>
          <w:sz w:val="18"/>
          <w:szCs w:val="18"/>
          <w:lang w:eastAsia="ko-KR"/>
        </w:rPr>
        <w:tab/>
        <w:t>Утвердить  административный регламент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на территории Хомутовского муниципального образования (приложение).</w:t>
      </w:r>
    </w:p>
    <w:p w:rsidR="00292EA6" w:rsidRP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2.</w:t>
      </w:r>
      <w:r w:rsidRPr="00292EA6">
        <w:rPr>
          <w:sz w:val="18"/>
          <w:szCs w:val="18"/>
          <w:lang w:eastAsia="ko-KR"/>
        </w:rPr>
        <w:tab/>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292EA6" w:rsidRP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3.</w:t>
      </w:r>
      <w:r w:rsidRPr="00292EA6">
        <w:rPr>
          <w:sz w:val="18"/>
          <w:szCs w:val="18"/>
          <w:lang w:eastAsia="ko-KR"/>
        </w:rPr>
        <w:tab/>
        <w:t>Организационно-техническому сектору опубликовать настоящее постановление в установленном законом порядке.</w:t>
      </w:r>
    </w:p>
    <w:p w:rsidR="00292EA6" w:rsidRPr="00292EA6" w:rsidRDefault="00292EA6" w:rsidP="006C7ACF">
      <w:pPr>
        <w:widowControl w:val="0"/>
        <w:autoSpaceDE w:val="0"/>
        <w:autoSpaceDN w:val="0"/>
        <w:adjustRightInd w:val="0"/>
        <w:ind w:left="-142" w:firstLine="426"/>
        <w:rPr>
          <w:sz w:val="18"/>
          <w:szCs w:val="18"/>
          <w:lang w:eastAsia="ko-KR"/>
        </w:rPr>
      </w:pPr>
      <w:r w:rsidRPr="00292EA6">
        <w:rPr>
          <w:sz w:val="18"/>
          <w:szCs w:val="18"/>
          <w:lang w:eastAsia="ko-KR"/>
        </w:rPr>
        <w:t>4.</w:t>
      </w:r>
      <w:r w:rsidRPr="00292EA6">
        <w:rPr>
          <w:sz w:val="18"/>
          <w:szCs w:val="18"/>
          <w:lang w:eastAsia="ko-KR"/>
        </w:rPr>
        <w:tab/>
        <w:t>Контроль за исполнением настоящего постановления возложить на Заместителя Главы администрации Хомутовского муниципального образования.</w:t>
      </w:r>
    </w:p>
    <w:p w:rsidR="00292EA6" w:rsidRPr="00292EA6" w:rsidRDefault="00292EA6" w:rsidP="006C7ACF">
      <w:pPr>
        <w:widowControl w:val="0"/>
        <w:autoSpaceDE w:val="0"/>
        <w:autoSpaceDN w:val="0"/>
        <w:adjustRightInd w:val="0"/>
        <w:ind w:left="-142" w:firstLine="426"/>
        <w:rPr>
          <w:sz w:val="18"/>
          <w:szCs w:val="18"/>
          <w:lang w:eastAsia="ko-KR"/>
        </w:rPr>
      </w:pPr>
    </w:p>
    <w:p w:rsidR="00292EA6" w:rsidRPr="00292EA6" w:rsidRDefault="00292EA6" w:rsidP="006C7ACF">
      <w:pPr>
        <w:widowControl w:val="0"/>
        <w:autoSpaceDE w:val="0"/>
        <w:autoSpaceDN w:val="0"/>
        <w:adjustRightInd w:val="0"/>
        <w:ind w:left="-142" w:firstLine="426"/>
        <w:rPr>
          <w:sz w:val="18"/>
          <w:szCs w:val="18"/>
          <w:lang w:eastAsia="ko-KR"/>
        </w:rPr>
      </w:pPr>
    </w:p>
    <w:p w:rsidR="0014194F" w:rsidRPr="00B42755" w:rsidRDefault="00292EA6" w:rsidP="006C7ACF">
      <w:pPr>
        <w:widowControl w:val="0"/>
        <w:autoSpaceDE w:val="0"/>
        <w:autoSpaceDN w:val="0"/>
        <w:adjustRightInd w:val="0"/>
        <w:ind w:left="-142" w:firstLine="426"/>
        <w:jc w:val="right"/>
        <w:rPr>
          <w:i/>
          <w:sz w:val="18"/>
          <w:szCs w:val="18"/>
          <w:lang w:eastAsia="ko-KR"/>
        </w:rPr>
      </w:pPr>
      <w:r w:rsidRPr="00B42755">
        <w:rPr>
          <w:i/>
          <w:sz w:val="18"/>
          <w:szCs w:val="18"/>
          <w:lang w:eastAsia="ko-KR"/>
        </w:rPr>
        <w:t>Глава администрации</w:t>
      </w:r>
      <w:r w:rsidRPr="00B42755">
        <w:rPr>
          <w:i/>
          <w:sz w:val="18"/>
          <w:szCs w:val="18"/>
          <w:lang w:eastAsia="ko-KR"/>
        </w:rPr>
        <w:tab/>
      </w:r>
      <w:r w:rsidRPr="00B42755">
        <w:rPr>
          <w:i/>
          <w:sz w:val="18"/>
          <w:szCs w:val="18"/>
          <w:lang w:eastAsia="ko-KR"/>
        </w:rPr>
        <w:tab/>
      </w:r>
      <w:r w:rsidRPr="00B42755">
        <w:rPr>
          <w:i/>
          <w:sz w:val="18"/>
          <w:szCs w:val="18"/>
          <w:lang w:eastAsia="ko-KR"/>
        </w:rPr>
        <w:tab/>
        <w:t xml:space="preserve">  </w:t>
      </w:r>
      <w:r w:rsidR="00B42755">
        <w:rPr>
          <w:i/>
          <w:sz w:val="18"/>
          <w:szCs w:val="18"/>
          <w:lang w:eastAsia="ko-KR"/>
        </w:rPr>
        <w:t xml:space="preserve">         </w:t>
      </w:r>
      <w:r w:rsidRPr="00B42755">
        <w:rPr>
          <w:i/>
          <w:sz w:val="18"/>
          <w:szCs w:val="18"/>
          <w:lang w:eastAsia="ko-KR"/>
        </w:rPr>
        <w:t xml:space="preserve">          </w:t>
      </w:r>
      <w:r w:rsidRPr="00B42755">
        <w:rPr>
          <w:i/>
          <w:sz w:val="18"/>
          <w:szCs w:val="18"/>
          <w:lang w:eastAsia="ko-KR"/>
        </w:rPr>
        <w:tab/>
        <w:t xml:space="preserve"> </w:t>
      </w:r>
      <w:r w:rsidRPr="00B42755">
        <w:rPr>
          <w:i/>
          <w:sz w:val="18"/>
          <w:szCs w:val="18"/>
          <w:lang w:eastAsia="ko-KR"/>
        </w:rPr>
        <w:tab/>
      </w:r>
      <w:r w:rsidRPr="00B42755">
        <w:rPr>
          <w:i/>
          <w:sz w:val="18"/>
          <w:szCs w:val="18"/>
          <w:lang w:eastAsia="ko-KR"/>
        </w:rPr>
        <w:tab/>
      </w:r>
      <w:proofErr w:type="spellStart"/>
      <w:r w:rsidRPr="00B42755">
        <w:rPr>
          <w:i/>
          <w:sz w:val="18"/>
          <w:szCs w:val="18"/>
          <w:lang w:eastAsia="ko-KR"/>
        </w:rPr>
        <w:t>Колмаченко</w:t>
      </w:r>
      <w:proofErr w:type="spellEnd"/>
      <w:r w:rsidRPr="00B42755">
        <w:rPr>
          <w:i/>
          <w:sz w:val="18"/>
          <w:szCs w:val="18"/>
          <w:lang w:eastAsia="ko-KR"/>
        </w:rPr>
        <w:t xml:space="preserve"> В.М.</w:t>
      </w:r>
    </w:p>
    <w:p w:rsidR="00292EA6" w:rsidRDefault="00292EA6" w:rsidP="006C7ACF">
      <w:pPr>
        <w:widowControl w:val="0"/>
        <w:autoSpaceDE w:val="0"/>
        <w:autoSpaceDN w:val="0"/>
        <w:adjustRightInd w:val="0"/>
        <w:ind w:left="-142" w:firstLine="426"/>
        <w:rPr>
          <w:sz w:val="18"/>
          <w:szCs w:val="18"/>
          <w:lang w:eastAsia="ko-KR"/>
        </w:rPr>
      </w:pPr>
    </w:p>
    <w:p w:rsidR="00292EA6" w:rsidRDefault="00292EA6"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Административный регламент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w:t>
      </w:r>
    </w:p>
    <w:p w:rsidR="00B42755" w:rsidRPr="00B42755" w:rsidRDefault="00B42755" w:rsidP="006C7ACF">
      <w:pPr>
        <w:widowControl w:val="0"/>
        <w:autoSpaceDE w:val="0"/>
        <w:autoSpaceDN w:val="0"/>
        <w:adjustRightInd w:val="0"/>
        <w:ind w:left="-142" w:firstLine="426"/>
        <w:jc w:val="center"/>
        <w:rPr>
          <w:sz w:val="18"/>
          <w:szCs w:val="18"/>
          <w:lang w:eastAsia="ko-KR"/>
        </w:rPr>
      </w:pP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1.</w:t>
      </w:r>
      <w:r w:rsidRPr="00B42755">
        <w:rPr>
          <w:sz w:val="18"/>
          <w:szCs w:val="18"/>
          <w:lang w:eastAsia="ko-KR"/>
        </w:rPr>
        <w:tab/>
        <w:t>Общие положения</w:t>
      </w:r>
    </w:p>
    <w:p w:rsidR="00B42755" w:rsidRPr="00B42755" w:rsidRDefault="00B42755" w:rsidP="006C7ACF">
      <w:pPr>
        <w:widowControl w:val="0"/>
        <w:autoSpaceDE w:val="0"/>
        <w:autoSpaceDN w:val="0"/>
        <w:adjustRightInd w:val="0"/>
        <w:ind w:left="-142" w:firstLine="426"/>
        <w:jc w:val="center"/>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1.1.</w:t>
      </w:r>
      <w:r w:rsidRPr="00B42755">
        <w:rPr>
          <w:sz w:val="18"/>
          <w:szCs w:val="18"/>
          <w:lang w:eastAsia="ko-KR"/>
        </w:rPr>
        <w:tab/>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1.2.</w:t>
      </w:r>
      <w:r w:rsidRPr="00B42755">
        <w:rPr>
          <w:sz w:val="18"/>
          <w:szCs w:val="18"/>
          <w:lang w:eastAsia="ko-KR"/>
        </w:rPr>
        <w:tab/>
        <w:t>Получатели услуги: физические лица, индивидуальные предприниматели, юридические лица (далее - заявитель).</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1.3.</w:t>
      </w:r>
      <w:r w:rsidRPr="00B42755">
        <w:rPr>
          <w:sz w:val="18"/>
          <w:szCs w:val="18"/>
          <w:lang w:eastAsia="ko-KR"/>
        </w:rPr>
        <w:tab/>
        <w:t>Информирование о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1.3.1.</w:t>
      </w:r>
      <w:r w:rsidRPr="00B42755">
        <w:rPr>
          <w:sz w:val="18"/>
          <w:szCs w:val="18"/>
          <w:lang w:eastAsia="ko-KR"/>
        </w:rPr>
        <w:tab/>
        <w:t>Информация о порядке предоставления муниципальной услуги размещается: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на информационных стендах, расположенных в помещениях органа местного самоуправления  Администрации Хомутовского муниципального образования (далее</w:t>
      </w:r>
      <w:r w:rsidRPr="00B42755">
        <w:rPr>
          <w:sz w:val="18"/>
          <w:szCs w:val="18"/>
          <w:lang w:eastAsia="ko-KR"/>
        </w:rPr>
        <w:tab/>
        <w:t xml:space="preserve">– Уполномоченный орган), многофункциональных центров предоставления государственных и </w:t>
      </w:r>
      <w:r w:rsidRPr="00B42755">
        <w:rPr>
          <w:sz w:val="18"/>
          <w:szCs w:val="18"/>
          <w:lang w:eastAsia="ko-KR"/>
        </w:rPr>
        <w:lastRenderedPageBreak/>
        <w:t xml:space="preserve">муниципальных услуг. </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на официальном сайте Уполномоченного органа в информационно- телекоммуникационной сети «Интернет» ( http://khomutovskoe-mo.ru).</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на Портале государственных и муниципальных услуг (указать адрес сайта) (далее – Региональный портал);</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на Едином портале государственных и муниципальных услуг (функций)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(https:// www.gosuslugi.ru/) (далее – Единый портал);</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в государственной информационной системе «Реестр государственных и муниципальных услуг» (http://frgu.ru) (далее – Региональный реестр).</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непосредственно при личном приеме заявителя в Уполномоченном органе</w:t>
      </w:r>
      <w:r w:rsidRPr="00B42755">
        <w:rPr>
          <w:sz w:val="18"/>
          <w:szCs w:val="18"/>
          <w:lang w:eastAsia="ko-KR"/>
        </w:rPr>
        <w:tab/>
        <w:t>или многофункциональном центре предоставления государственных и муниципальных услуг (далее– многофункционального центра, МФЦ);</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7)</w:t>
      </w:r>
      <w:r w:rsidRPr="00B42755">
        <w:rPr>
          <w:sz w:val="18"/>
          <w:szCs w:val="18"/>
          <w:lang w:eastAsia="ko-KR"/>
        </w:rPr>
        <w:tab/>
        <w:t>по телефону Уполномоченным органом или многофункционального центра;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8)</w:t>
      </w:r>
      <w:r w:rsidRPr="00B42755">
        <w:rPr>
          <w:sz w:val="18"/>
          <w:szCs w:val="18"/>
          <w:lang w:eastAsia="ko-KR"/>
        </w:rPr>
        <w:tab/>
        <w:t>письменно, в том числе посредством электронной почты, факсимильной связи.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1.3.2.</w:t>
      </w:r>
      <w:r w:rsidRPr="00B42755">
        <w:rPr>
          <w:sz w:val="18"/>
          <w:szCs w:val="18"/>
          <w:lang w:eastAsia="ko-KR"/>
        </w:rPr>
        <w:tab/>
        <w:t>Консультирование по вопросам предоставления муниципальной услуги осуществляется: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в многофункциональных центрах при устном обращении - лично или по телефону;</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в Уполномоченном органе при устном обращении - лично или по телефону; при письменном (в том числе в форме электронного документа) обращении</w:t>
      </w:r>
      <w:r w:rsidRPr="00B42755">
        <w:rPr>
          <w:sz w:val="18"/>
          <w:szCs w:val="18"/>
          <w:lang w:eastAsia="ko-KR"/>
        </w:rPr>
        <w:tab/>
        <w:t>– на бумажном носителе по почте, в электронной форме по электронной почте.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1.3.3.</w:t>
      </w:r>
      <w:r w:rsidRPr="00B42755">
        <w:rPr>
          <w:sz w:val="18"/>
          <w:szCs w:val="18"/>
          <w:lang w:eastAsia="ko-KR"/>
        </w:rPr>
        <w:tab/>
        <w:t>Информация о порядке и сроках предоставления муниципальной услуги предоставляется заявителю бесплатно.</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1.3.4.</w:t>
      </w:r>
      <w:r w:rsidRPr="00B42755">
        <w:rPr>
          <w:sz w:val="18"/>
          <w:szCs w:val="18"/>
          <w:lang w:eastAsia="ko-KR"/>
        </w:rPr>
        <w:tab/>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2.3,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w:t>
      </w:r>
      <w:r w:rsidRPr="00B42755">
        <w:rPr>
          <w:sz w:val="18"/>
          <w:szCs w:val="18"/>
          <w:lang w:eastAsia="ko-KR"/>
        </w:rPr>
        <w:tab/>
        <w:t>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2.</w:t>
      </w:r>
      <w:r w:rsidRPr="00B42755">
        <w:rPr>
          <w:sz w:val="18"/>
          <w:szCs w:val="18"/>
          <w:lang w:eastAsia="ko-KR"/>
        </w:rPr>
        <w:tab/>
        <w:t>Стандарт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w:t>
      </w:r>
      <w:r w:rsidRPr="00B42755">
        <w:rPr>
          <w:sz w:val="18"/>
          <w:szCs w:val="18"/>
          <w:lang w:eastAsia="ko-KR"/>
        </w:rPr>
        <w:tab/>
        <w:t>Наименование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Предоставление разрешения на отклонение от предельных параметров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разрешенного строительства, реконструкции объекта капитального строительства.</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2.2.</w:t>
      </w:r>
      <w:r w:rsidRPr="00B42755">
        <w:rPr>
          <w:sz w:val="18"/>
          <w:szCs w:val="18"/>
          <w:lang w:eastAsia="ko-KR"/>
        </w:rPr>
        <w:tab/>
        <w:t>Наименование исполнительно - распорядительного органа местного самоуправления, непосредственно предоставляющего муниципальную услугу - Администрации Хомутовского муниципального образования.</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2.3.</w:t>
      </w:r>
      <w:r w:rsidRPr="00B42755">
        <w:rPr>
          <w:sz w:val="18"/>
          <w:szCs w:val="18"/>
          <w:lang w:eastAsia="ko-KR"/>
        </w:rPr>
        <w:tab/>
        <w:t>Перечень нормативных правовых актов, регулирующих предоставление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Перечень нормативных правовых актов, регулирующих предоставление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а) Конституция Российской Федерации;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 xml:space="preserve">б) Гражданский кодекс Российской Федерации </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Земельный кодекс Российской Федерации;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г) Градостроительный кодекс Российской Федерации ст. 5.1, 40;</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д) Федеральный закон от 29.12.2004 N 191-ФЗ "О введении в действие Градостроительного кодекса Российской Федерации" ("Российская газета", N 290, 30.12.2004);</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е)  Устав Хомутовского муниципального образования;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ж) Решение Думы Хомутовского муниципального образования от 28.02.2014 года № 20-100/</w:t>
      </w:r>
      <w:proofErr w:type="spellStart"/>
      <w:r w:rsidRPr="00B42755">
        <w:rPr>
          <w:sz w:val="18"/>
          <w:szCs w:val="18"/>
          <w:lang w:eastAsia="ko-KR"/>
        </w:rPr>
        <w:t>дсп</w:t>
      </w:r>
      <w:proofErr w:type="spellEnd"/>
      <w:r w:rsidRPr="00B42755">
        <w:rPr>
          <w:sz w:val="18"/>
          <w:szCs w:val="18"/>
          <w:lang w:eastAsia="ko-KR"/>
        </w:rPr>
        <w:t xml:space="preserve"> «Об утверждении Правил землепользования и застройки Хомутовского муниципального образования» (с изменениями на 25.08.2022 г.);</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з) Решение Думы Хомутовского муниципального образования от 08.11.2013 года № 16-79/</w:t>
      </w:r>
      <w:proofErr w:type="spellStart"/>
      <w:r w:rsidRPr="00B42755">
        <w:rPr>
          <w:sz w:val="18"/>
          <w:szCs w:val="18"/>
          <w:lang w:eastAsia="ko-KR"/>
        </w:rPr>
        <w:t>дсп</w:t>
      </w:r>
      <w:proofErr w:type="spellEnd"/>
      <w:r w:rsidRPr="00B42755">
        <w:rPr>
          <w:sz w:val="18"/>
          <w:szCs w:val="18"/>
          <w:lang w:eastAsia="ko-KR"/>
        </w:rPr>
        <w:t xml:space="preserve"> «Об утверждении Генерального плана Хомутовского муниципального образования» (с изменениями на 24.10.2019).</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 xml:space="preserve">и) Решением Думы Хомутовского муниципального образования от 26.07.2018 года №13-56/д « Об утверждении Положения об </w:t>
      </w:r>
      <w:proofErr w:type="spellStart"/>
      <w:r w:rsidRPr="00B42755">
        <w:rPr>
          <w:sz w:val="18"/>
          <w:szCs w:val="18"/>
          <w:lang w:eastAsia="ko-KR"/>
        </w:rPr>
        <w:t>одельны</w:t>
      </w:r>
      <w:proofErr w:type="spellEnd"/>
      <w:r w:rsidRPr="00B42755">
        <w:rPr>
          <w:sz w:val="18"/>
          <w:szCs w:val="18"/>
          <w:lang w:eastAsia="ko-KR"/>
        </w:rPr>
        <w:t xml:space="preserve"> вопросах организации и проведения, общественных обсуждений, публичных слушаний в области градостроительной деятельности в </w:t>
      </w:r>
      <w:proofErr w:type="spellStart"/>
      <w:r w:rsidRPr="00B42755">
        <w:rPr>
          <w:sz w:val="18"/>
          <w:szCs w:val="18"/>
          <w:lang w:eastAsia="ko-KR"/>
        </w:rPr>
        <w:t>Хомутовском</w:t>
      </w:r>
      <w:proofErr w:type="spellEnd"/>
      <w:r w:rsidRPr="00B42755">
        <w:rPr>
          <w:sz w:val="18"/>
          <w:szCs w:val="18"/>
          <w:lang w:eastAsia="ko-KR"/>
        </w:rPr>
        <w:t xml:space="preserve"> муниципальном образовании» (с изменениями от 24.12.2020).</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2.4.</w:t>
      </w:r>
      <w:r w:rsidRPr="00B42755">
        <w:rPr>
          <w:sz w:val="18"/>
          <w:szCs w:val="18"/>
          <w:lang w:eastAsia="ko-KR"/>
        </w:rPr>
        <w:tab/>
        <w:t>Описание результата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lastRenderedPageBreak/>
        <w:t>Результатами предоставления муниципальной услуги являются: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приложению №</w:t>
      </w:r>
      <w:r w:rsidRPr="00B42755">
        <w:rPr>
          <w:sz w:val="18"/>
          <w:szCs w:val="18"/>
          <w:lang w:eastAsia="ko-KR"/>
        </w:rPr>
        <w:tab/>
        <w:t>2 к настоящему Административному регламенту);</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решение об отказе в предоставлении муниципальной услуги (по форме, согласно приложению № 3 к настоящему Административному регламенту).</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w:t>
      </w:r>
      <w:r w:rsidRPr="00B42755">
        <w:rPr>
          <w:sz w:val="18"/>
          <w:szCs w:val="18"/>
          <w:lang w:eastAsia="ko-KR"/>
        </w:rPr>
        <w:tab/>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2.5.1.</w:t>
      </w:r>
      <w:r w:rsidRPr="00B42755">
        <w:rPr>
          <w:sz w:val="18"/>
          <w:szCs w:val="18"/>
          <w:lang w:eastAsia="ko-KR"/>
        </w:rPr>
        <w:tab/>
        <w:t>Срок предоставления муниципальной услуги не может превышать 47 рабочих дней со дня регистрации заявления и документов, необходимых для предоставления государственной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2.5.2.</w:t>
      </w:r>
      <w:r w:rsidRPr="00B42755">
        <w:rPr>
          <w:sz w:val="18"/>
          <w:szCs w:val="18"/>
          <w:lang w:eastAsia="ko-KR"/>
        </w:rPr>
        <w:tab/>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2.5.3.</w:t>
      </w:r>
      <w:r w:rsidRPr="00B42755">
        <w:rPr>
          <w:sz w:val="18"/>
          <w:szCs w:val="18"/>
          <w:lang w:eastAsia="ko-KR"/>
        </w:rPr>
        <w:tab/>
        <w:t>Срок выдачи разрешения на отклонение от предельных параметров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разрешенного строительства, реконструкции объекта капитального строительства не может превышать 47 рабочих дней.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2.5.4.</w:t>
      </w:r>
      <w:r w:rsidRPr="00B42755">
        <w:rPr>
          <w:sz w:val="18"/>
          <w:szCs w:val="18"/>
          <w:lang w:eastAsia="ko-KR"/>
        </w:rPr>
        <w:tab/>
        <w:t>Приостановление срока предоставления муниципальной услуги не предусмотрено.</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2.5.5.</w:t>
      </w:r>
      <w:r w:rsidRPr="00B42755">
        <w:rPr>
          <w:sz w:val="18"/>
          <w:szCs w:val="18"/>
          <w:lang w:eastAsia="ko-KR"/>
        </w:rPr>
        <w:tab/>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2.6.</w:t>
      </w:r>
      <w:r w:rsidRPr="00B42755">
        <w:rPr>
          <w:sz w:val="18"/>
          <w:szCs w:val="18"/>
          <w:lang w:eastAsia="ko-KR"/>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2.6.1.</w:t>
      </w:r>
      <w:r w:rsidRPr="00B42755">
        <w:rPr>
          <w:sz w:val="18"/>
          <w:szCs w:val="18"/>
          <w:lang w:eastAsia="ko-KR"/>
        </w:rPr>
        <w:tab/>
        <w:t>Для получения муниципальной услуги заявитель представляет следующие документы:</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документ, удостоверяющий личность;</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технический паспорт объекта капитального строительства;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схема планировочной организации земельного участка с указанием размещения объекта капитального строительства, строительство или реконструкция которого предполагается в случае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заявление: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w:t>
      </w:r>
      <w:r w:rsidRPr="00B42755">
        <w:rPr>
          <w:sz w:val="18"/>
          <w:szCs w:val="18"/>
          <w:lang w:eastAsia="ko-KR"/>
        </w:rPr>
        <w:tab/>
        <w:t>в форме документа на бумажном носителе по форме, согласно приложению № 1 к настоящему Административному регламенту;</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w:t>
      </w:r>
      <w:r w:rsidRPr="00B42755">
        <w:rPr>
          <w:sz w:val="18"/>
          <w:szCs w:val="18"/>
          <w:lang w:eastAsia="ko-KR"/>
        </w:rPr>
        <w:tab/>
        <w:t>в электронной форме</w:t>
      </w:r>
      <w:r w:rsidRPr="00B42755">
        <w:rPr>
          <w:sz w:val="18"/>
          <w:szCs w:val="18"/>
          <w:lang w:eastAsia="ko-KR"/>
        </w:rPr>
        <w:tab/>
        <w:t>(заполняется посредством внесения соответствующих сведений в интерактивную форму заявления).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2.6.2.</w:t>
      </w:r>
      <w:r w:rsidRPr="00B42755">
        <w:rPr>
          <w:sz w:val="18"/>
          <w:szCs w:val="18"/>
          <w:lang w:eastAsia="ko-KR"/>
        </w:rPr>
        <w:tab/>
        <w:t>К заявлению прилагаются: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2.6.3.</w:t>
      </w:r>
      <w:r w:rsidRPr="00B42755">
        <w:rPr>
          <w:sz w:val="18"/>
          <w:szCs w:val="18"/>
          <w:lang w:eastAsia="ko-KR"/>
        </w:rPr>
        <w:tab/>
        <w:t>Заявление и прилагаемые документы могут быть представлены</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(направлены) заявителем одним из следующих способов: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 лично или посредством почтового отправления в орган местного самоуправления;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через МФЦ;</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через Региональный или Единый портал.</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2.6.4.</w:t>
      </w:r>
      <w:r w:rsidRPr="00B42755">
        <w:rPr>
          <w:sz w:val="18"/>
          <w:szCs w:val="18"/>
          <w:lang w:eastAsia="ko-KR"/>
        </w:rPr>
        <w:tab/>
        <w:t>Запрещается требовать от заявителя: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w:t>
      </w:r>
      <w:r w:rsidRPr="00B42755">
        <w:rPr>
          <w:sz w:val="18"/>
          <w:szCs w:val="18"/>
          <w:lang w:eastAsia="ko-KR"/>
        </w:rPr>
        <w:tab/>
        <w:t>7 Федерального закона от</w:t>
      </w:r>
      <w:r w:rsidRPr="00B42755">
        <w:rPr>
          <w:sz w:val="18"/>
          <w:szCs w:val="18"/>
          <w:lang w:eastAsia="ko-KR"/>
        </w:rPr>
        <w:tab/>
        <w:t>27 июля</w:t>
      </w:r>
      <w:r w:rsidRPr="00B42755">
        <w:rPr>
          <w:sz w:val="18"/>
          <w:szCs w:val="18"/>
          <w:lang w:eastAsia="ko-KR"/>
        </w:rPr>
        <w:tab/>
        <w:t>2010 г. №</w:t>
      </w:r>
      <w:r w:rsidRPr="00B42755">
        <w:rPr>
          <w:sz w:val="18"/>
          <w:szCs w:val="18"/>
          <w:lang w:eastAsia="ko-KR"/>
        </w:rPr>
        <w:tab/>
        <w:t>210-ФЗ</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lastRenderedPageBreak/>
        <w:t>«Об организации предоставления государственных и муниципальных услуг» (далее – Федеральный закон № 210-ФЗ);</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представления документов и информации, отсутствие и</w:t>
      </w:r>
      <w:r w:rsidRPr="00B42755">
        <w:rPr>
          <w:sz w:val="18"/>
          <w:szCs w:val="18"/>
          <w:lang w:eastAsia="ko-KR"/>
        </w:rPr>
        <w:tab/>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г) выявление документально подтвержденного факта</w:t>
      </w:r>
      <w:r w:rsidRPr="00B42755">
        <w:rPr>
          <w:sz w:val="18"/>
          <w:szCs w:val="18"/>
          <w:lang w:eastAsia="ko-KR"/>
        </w:rPr>
        <w:tab/>
        <w:t>(признаков)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2.7.</w:t>
      </w:r>
      <w:r w:rsidRPr="00B42755">
        <w:rPr>
          <w:sz w:val="18"/>
          <w:szCs w:val="18"/>
          <w:lang w:eastAsia="ko-KR"/>
        </w:rPr>
        <w:tab/>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2.7.1.</w:t>
      </w:r>
      <w:r w:rsidRPr="00B42755">
        <w:rPr>
          <w:sz w:val="18"/>
          <w:szCs w:val="18"/>
          <w:lang w:eastAsia="ko-KR"/>
        </w:rPr>
        <w:tab/>
        <w:t>Получаются в рамках межведомственного взаимодействия: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выписка из ЕГРН на объект капитального строительства из Федеральной службы государственной регистрации, кадастра и картографии;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2.7.2.</w:t>
      </w:r>
      <w:r w:rsidRPr="00B42755">
        <w:rPr>
          <w:sz w:val="18"/>
          <w:szCs w:val="18"/>
          <w:lang w:eastAsia="ko-KR"/>
        </w:rPr>
        <w:tab/>
        <w:t>Заявитель вправе предоставить документы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2.7.3.</w:t>
      </w:r>
      <w:r w:rsidRPr="00B42755">
        <w:rPr>
          <w:sz w:val="18"/>
          <w:szCs w:val="18"/>
          <w:lang w:eastAsia="ko-KR"/>
        </w:rPr>
        <w:tab/>
        <w:t>Непредставление</w:t>
      </w:r>
      <w:r w:rsidRPr="00B42755">
        <w:rPr>
          <w:sz w:val="18"/>
          <w:szCs w:val="18"/>
          <w:lang w:eastAsia="ko-KR"/>
        </w:rPr>
        <w:tab/>
        <w:t>(несвоевременное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2.8.</w:t>
      </w:r>
      <w:r w:rsidRPr="00B42755">
        <w:rPr>
          <w:sz w:val="18"/>
          <w:szCs w:val="18"/>
          <w:lang w:eastAsia="ko-KR"/>
        </w:rPr>
        <w:tab/>
        <w:t>Исчерпывающий перечень оснований для отказа в приеме документов, необходимых для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2.8.1. Основаниями для отказа в приеме документов, необходимых для предоставления муниципальной услуги, являются: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B42755">
        <w:rPr>
          <w:sz w:val="18"/>
          <w:szCs w:val="18"/>
          <w:lang w:eastAsia="ko-KR"/>
        </w:rPr>
        <w:cr/>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представленные документы, содержат недостоверные и</w:t>
      </w:r>
      <w:r w:rsidRPr="00B42755">
        <w:rPr>
          <w:sz w:val="18"/>
          <w:szCs w:val="18"/>
          <w:lang w:eastAsia="ko-KR"/>
        </w:rPr>
        <w:tab/>
        <w:t>(или)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подача заявления (запроса) от имени заявителя не уполномоченным на то лицом;</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заявление о предоставлении услуги подано в орган местного самоуправления, в полномочия которых не входит предоставление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7)</w:t>
      </w:r>
      <w:r w:rsidRPr="00B42755">
        <w:rPr>
          <w:sz w:val="18"/>
          <w:szCs w:val="18"/>
          <w:lang w:eastAsia="ko-KR"/>
        </w:rPr>
        <w:tab/>
        <w:t>электронные документы не соответствуют требованиям к форматам их предоставления и (или) не читаются;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lastRenderedPageBreak/>
        <w:t>9) 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Направляется решением по форме, согласно приложению № 4 к настоящему Административному регламенту.</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2.9.</w:t>
      </w:r>
      <w:r w:rsidRPr="00B42755">
        <w:rPr>
          <w:sz w:val="18"/>
          <w:szCs w:val="18"/>
          <w:lang w:eastAsia="ko-KR"/>
        </w:rPr>
        <w:tab/>
        <w:t>Исчерпывающий перечень оснований для приостановления или отказа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2.9.1.</w:t>
      </w:r>
      <w:r w:rsidRPr="00B42755">
        <w:rPr>
          <w:sz w:val="18"/>
          <w:szCs w:val="18"/>
          <w:lang w:eastAsia="ko-KR"/>
        </w:rPr>
        <w:tab/>
        <w:t>Основания для приостановления предоставления муниципальной услуги отсутствуют.</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2.9.2.</w:t>
      </w:r>
      <w:r w:rsidRPr="00B42755">
        <w:rPr>
          <w:sz w:val="18"/>
          <w:szCs w:val="18"/>
          <w:lang w:eastAsia="ko-KR"/>
        </w:rPr>
        <w:tab/>
        <w:t>Основания для отказа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сведения, указанные в заявлении, не подтверждены сведениями, полученными в рамках межведомственного взаимодействия;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7)</w:t>
      </w:r>
      <w:r w:rsidRPr="00B42755">
        <w:rPr>
          <w:sz w:val="18"/>
          <w:szCs w:val="18"/>
          <w:lang w:eastAsia="ko-KR"/>
        </w:rPr>
        <w:tab/>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8)</w:t>
      </w:r>
      <w:r w:rsidRPr="00B42755">
        <w:rPr>
          <w:sz w:val="18"/>
          <w:szCs w:val="18"/>
          <w:lang w:eastAsia="ko-KR"/>
        </w:rPr>
        <w:tab/>
        <w:t xml:space="preserve">запрашиваемое отклонение не соответствует ограничениям использования объектов недвижимости, установленным на </w:t>
      </w:r>
      <w:proofErr w:type="spellStart"/>
      <w:r w:rsidRPr="00B42755">
        <w:rPr>
          <w:sz w:val="18"/>
          <w:szCs w:val="18"/>
          <w:lang w:eastAsia="ko-KR"/>
        </w:rPr>
        <w:t>приаэродромной</w:t>
      </w:r>
      <w:proofErr w:type="spellEnd"/>
      <w:r w:rsidRPr="00B42755">
        <w:rPr>
          <w:sz w:val="18"/>
          <w:szCs w:val="18"/>
          <w:lang w:eastAsia="ko-KR"/>
        </w:rPr>
        <w:t xml:space="preserve"> территории (при наличии </w:t>
      </w:r>
      <w:proofErr w:type="spellStart"/>
      <w:r w:rsidRPr="00B42755">
        <w:rPr>
          <w:sz w:val="18"/>
          <w:szCs w:val="18"/>
          <w:lang w:eastAsia="ko-KR"/>
        </w:rPr>
        <w:t>приаэродромные</w:t>
      </w:r>
      <w:proofErr w:type="spellEnd"/>
      <w:r w:rsidRPr="00B42755">
        <w:rPr>
          <w:sz w:val="18"/>
          <w:szCs w:val="18"/>
          <w:lang w:eastAsia="ko-KR"/>
        </w:rPr>
        <w:t xml:space="preserve"> территории);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9)</w:t>
      </w:r>
      <w:r w:rsidRPr="00B42755">
        <w:rPr>
          <w:sz w:val="18"/>
          <w:szCs w:val="18"/>
          <w:lang w:eastAsia="ko-KR"/>
        </w:rPr>
        <w:tab/>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10)</w:t>
      </w:r>
      <w:r w:rsidRPr="00B42755">
        <w:rPr>
          <w:sz w:val="18"/>
          <w:szCs w:val="18"/>
          <w:lang w:eastAsia="ko-KR"/>
        </w:rPr>
        <w:tab/>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11)</w:t>
      </w:r>
      <w:r w:rsidRPr="00B42755">
        <w:rPr>
          <w:sz w:val="18"/>
          <w:szCs w:val="18"/>
          <w:lang w:eastAsia="ko-KR"/>
        </w:rPr>
        <w:tab/>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2.10.</w:t>
      </w:r>
      <w:r w:rsidRPr="00B42755">
        <w:rPr>
          <w:sz w:val="18"/>
          <w:szCs w:val="18"/>
          <w:lang w:eastAsia="ko-KR"/>
        </w:rPr>
        <w:tab/>
        <w:t>Порядок, размер и основания взимания государственной пошлины или иной платы, взимаемой за предоставление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Предоставление муниципальной услуги осуществляется бесплатно, государственная пошлина не уплачивается.</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2.11</w:t>
      </w:r>
      <w:r w:rsidRPr="00B42755">
        <w:rPr>
          <w:sz w:val="18"/>
          <w:szCs w:val="18"/>
          <w:lang w:eastAsia="ko-KR"/>
        </w:rPr>
        <w:tab/>
        <w:t>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2.11.1.</w:t>
      </w:r>
      <w:r w:rsidRPr="00B42755">
        <w:rPr>
          <w:sz w:val="18"/>
          <w:szCs w:val="18"/>
          <w:lang w:eastAsia="ko-KR"/>
        </w:rPr>
        <w:tab/>
        <w:t>Время ожидания при подаче заявления на получение муниципальной услуги - не более 15 минут.</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2.11.2.</w:t>
      </w:r>
      <w:r w:rsidRPr="00B42755">
        <w:rPr>
          <w:sz w:val="18"/>
          <w:szCs w:val="18"/>
          <w:lang w:eastAsia="ko-KR"/>
        </w:rPr>
        <w:tab/>
        <w:t>При получении результата предоставления муниципальной услуги максимальный срок ожидания в очереди не должен превышать 15 минут.</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2.12</w:t>
      </w:r>
      <w:r w:rsidRPr="00B42755">
        <w:rPr>
          <w:sz w:val="18"/>
          <w:szCs w:val="18"/>
          <w:lang w:eastAsia="ko-KR"/>
        </w:rPr>
        <w:tab/>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2.12.1.</w:t>
      </w:r>
      <w:r w:rsidRPr="00B42755">
        <w:rPr>
          <w:sz w:val="18"/>
          <w:szCs w:val="18"/>
          <w:lang w:eastAsia="ko-KR"/>
        </w:rPr>
        <w:tab/>
        <w:t>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2.12.2.</w:t>
      </w:r>
      <w:r w:rsidRPr="00B42755">
        <w:rPr>
          <w:sz w:val="18"/>
          <w:szCs w:val="18"/>
          <w:lang w:eastAsia="ko-KR"/>
        </w:rPr>
        <w:tab/>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w:t>
      </w:r>
      <w:r w:rsidRPr="00B42755">
        <w:rPr>
          <w:sz w:val="18"/>
          <w:szCs w:val="18"/>
          <w:lang w:eastAsia="ko-KR"/>
        </w:rPr>
        <w:tab/>
        <w:t>(далее</w:t>
      </w:r>
      <w:r w:rsidRPr="00B42755">
        <w:rPr>
          <w:sz w:val="18"/>
          <w:szCs w:val="18"/>
          <w:lang w:eastAsia="ko-KR"/>
        </w:rPr>
        <w:tab/>
        <w:t>– АИС МФЦ) с регистрационным номером, подтверждающим, что заявление отправлено и датой подачи электронного заявления.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2.12.3.</w:t>
      </w:r>
      <w:r w:rsidRPr="00B42755">
        <w:rPr>
          <w:sz w:val="18"/>
          <w:szCs w:val="18"/>
          <w:lang w:eastAsia="ko-KR"/>
        </w:rPr>
        <w:tab/>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2.13.</w:t>
      </w:r>
      <w:r w:rsidRPr="00B42755">
        <w:rPr>
          <w:sz w:val="18"/>
          <w:szCs w:val="18"/>
          <w:lang w:eastAsia="ko-KR"/>
        </w:rPr>
        <w:tab/>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2.13.1.</w:t>
      </w:r>
      <w:r w:rsidRPr="00B42755">
        <w:rPr>
          <w:sz w:val="18"/>
          <w:szCs w:val="18"/>
          <w:lang w:eastAsia="ko-KR"/>
        </w:rPr>
        <w:tab/>
        <w:t xml:space="preserve">Предоставление муниципальной услуги осуществляется в зданиях и помещениях, оборудованных противопожарной </w:t>
      </w:r>
      <w:r w:rsidRPr="00B42755">
        <w:rPr>
          <w:sz w:val="18"/>
          <w:szCs w:val="18"/>
          <w:lang w:eastAsia="ko-KR"/>
        </w:rPr>
        <w:lastRenderedPageBreak/>
        <w:t>системой и системой пожаротушения.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Места приема заявителей оборудуются необходимой мебелью для оформления документов, информационными стендами.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Обеспечивается беспрепятственный доступ инвалидов к месту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Визуальная, текстовая</w:t>
      </w:r>
      <w:r w:rsidRPr="00B42755">
        <w:rPr>
          <w:sz w:val="18"/>
          <w:szCs w:val="18"/>
          <w:lang w:eastAsia="ko-KR"/>
        </w:rPr>
        <w:tab/>
        <w:t>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2.13.2.</w:t>
      </w:r>
      <w:r w:rsidRPr="00B42755">
        <w:rPr>
          <w:sz w:val="18"/>
          <w:szCs w:val="18"/>
          <w:lang w:eastAsia="ko-KR"/>
        </w:rPr>
        <w:tab/>
        <w:t>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сопровождение инвалидов, имеющих стойкие расстройства функции зрения и самостоятельного передвижения, и оказание им помощи;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возможность посадки в транспортное средство и высадки из него, в том числе с использованием кресла-коляски;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 xml:space="preserve">допуск </w:t>
      </w:r>
      <w:proofErr w:type="spellStart"/>
      <w:r w:rsidRPr="00B42755">
        <w:rPr>
          <w:sz w:val="18"/>
          <w:szCs w:val="18"/>
          <w:lang w:eastAsia="ko-KR"/>
        </w:rPr>
        <w:t>сурдопереводчика</w:t>
      </w:r>
      <w:proofErr w:type="spellEnd"/>
      <w:r w:rsidRPr="00B42755">
        <w:rPr>
          <w:sz w:val="18"/>
          <w:szCs w:val="18"/>
          <w:lang w:eastAsia="ko-KR"/>
        </w:rPr>
        <w:t xml:space="preserve"> и </w:t>
      </w:r>
      <w:proofErr w:type="spellStart"/>
      <w:r w:rsidRPr="00B42755">
        <w:rPr>
          <w:sz w:val="18"/>
          <w:szCs w:val="18"/>
          <w:lang w:eastAsia="ko-KR"/>
        </w:rPr>
        <w:t>тифлосурдопереводчика</w:t>
      </w:r>
      <w:proofErr w:type="spellEnd"/>
      <w:r w:rsidRPr="00B42755">
        <w:rPr>
          <w:sz w:val="18"/>
          <w:szCs w:val="18"/>
          <w:lang w:eastAsia="ko-KR"/>
        </w:rPr>
        <w:t>;</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№386н «Об утверждении формы документа, подтверждающего специальное обучение собаки-проводника, и порядка его выдачи».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2.14.</w:t>
      </w:r>
      <w:r w:rsidRPr="00B42755">
        <w:rPr>
          <w:sz w:val="18"/>
          <w:szCs w:val="18"/>
          <w:lang w:eastAsia="ko-KR"/>
        </w:rPr>
        <w:tab/>
        <w:t>Показатели доступности и качества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2.14.1.</w:t>
      </w:r>
      <w:r w:rsidRPr="00B42755">
        <w:rPr>
          <w:sz w:val="18"/>
          <w:szCs w:val="18"/>
          <w:lang w:eastAsia="ko-KR"/>
        </w:rPr>
        <w:tab/>
        <w:t>Показателями доступности предоставления муниципальной услуги являются: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расположенность помещения, в котором ведется прием, выдача документов в зоне доступности общественного транспорта;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наличие необходимого количества специалистов, а также помещений, в которых осуществляется прием документов от заявителей;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наличие исчерпывающей информации о способах, порядке и сроках предоставления муниципальной услуги на информационных стендах, официальном сайте Уполномоченного органа, на Едином портале, Региональном портале;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оказание помощи инвалидам в преодолении барьеров, мешающих получению ими услуг наравне с другими лицами.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2.14.2.</w:t>
      </w:r>
      <w:r w:rsidRPr="00B42755">
        <w:rPr>
          <w:sz w:val="18"/>
          <w:szCs w:val="18"/>
          <w:lang w:eastAsia="ko-KR"/>
        </w:rPr>
        <w:tab/>
        <w:t>Показателями качества предоставления муниципальной услуги являются: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соблюдение сроков приема и рассмотрения документов;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соблюдение срока получения результата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отсутствие обоснованных жалоб на нарушения Административного регламента, совершенные работниками органа местного самоуправления;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количество взаимодействий заявителя с должностными лицами (без учета консультаций).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2.14.3.</w:t>
      </w:r>
      <w:r w:rsidRPr="00B42755">
        <w:rPr>
          <w:sz w:val="18"/>
          <w:szCs w:val="18"/>
          <w:lang w:eastAsia="ko-KR"/>
        </w:rPr>
        <w:tab/>
        <w:t>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2.14.4.</w:t>
      </w:r>
      <w:r w:rsidRPr="00B42755">
        <w:rPr>
          <w:sz w:val="18"/>
          <w:szCs w:val="18"/>
          <w:lang w:eastAsia="ko-KR"/>
        </w:rPr>
        <w:tab/>
        <w:t>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2.15.</w:t>
      </w:r>
      <w:r w:rsidRPr="00B42755">
        <w:rPr>
          <w:sz w:val="18"/>
          <w:szCs w:val="18"/>
          <w:lang w:eastAsia="ko-KR"/>
        </w:rPr>
        <w:tab/>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2.15.1.</w:t>
      </w:r>
      <w:r w:rsidRPr="00B42755">
        <w:rPr>
          <w:sz w:val="18"/>
          <w:szCs w:val="18"/>
          <w:lang w:eastAsia="ko-KR"/>
        </w:rPr>
        <w:tab/>
        <w:t>При предоставлении</w:t>
      </w:r>
      <w:r w:rsidRPr="00B42755">
        <w:rPr>
          <w:sz w:val="18"/>
          <w:szCs w:val="18"/>
          <w:lang w:eastAsia="ko-KR"/>
        </w:rPr>
        <w:tab/>
        <w:t>муниципальной услуги в электронной форме заявитель вправе: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а) получить информацию о порядке и</w:t>
      </w:r>
      <w:r w:rsidRPr="00B42755">
        <w:rPr>
          <w:sz w:val="18"/>
          <w:szCs w:val="18"/>
          <w:lang w:eastAsia="ko-KR"/>
        </w:rPr>
        <w:tab/>
        <w:t>сроках предоставления муниципальной услуги, размещенную на Едином портале и на Региональном портале;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б) подать заявление о предоставлении муниципальной услуги и иные документы, необходимые для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получить сведения о ходе выполнения заявлений о предоставлении муниципальной услуги, поданных в электронной форме;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г) осуществить оценку качества</w:t>
      </w:r>
      <w:r w:rsidRPr="00B42755">
        <w:rPr>
          <w:sz w:val="18"/>
          <w:szCs w:val="18"/>
          <w:lang w:eastAsia="ko-KR"/>
        </w:rPr>
        <w:tab/>
        <w:t>предоставления муниципальной услуги посредством Регионального портала;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д) получить результат предоставления муниципальной услуги в форме электронного документа;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е) подать жалобу на решение и действие (бездействие) структурного подразделения органа местного самоуправления, а также его должностных лиц, муниципальных</w:t>
      </w:r>
      <w:r w:rsidRPr="00B42755">
        <w:rPr>
          <w:sz w:val="18"/>
          <w:szCs w:val="18"/>
          <w:lang w:eastAsia="ko-KR"/>
        </w:rPr>
        <w:tab/>
        <w:t>служащих</w:t>
      </w:r>
      <w:r w:rsidRPr="00B42755">
        <w:rPr>
          <w:sz w:val="18"/>
          <w:szCs w:val="18"/>
          <w:lang w:eastAsia="ko-KR"/>
        </w:rPr>
        <w:tab/>
        <w:t>посредством Регионального</w:t>
      </w:r>
      <w:r w:rsidRPr="00B42755">
        <w:rPr>
          <w:sz w:val="18"/>
          <w:szCs w:val="18"/>
          <w:lang w:eastAsia="ko-KR"/>
        </w:rPr>
        <w:tab/>
        <w:t>портала, портала федеральной государственной информационной системы, обеспечивающей процесс досудебного</w:t>
      </w:r>
      <w:r w:rsidRPr="00B42755">
        <w:rPr>
          <w:sz w:val="18"/>
          <w:szCs w:val="18"/>
          <w:lang w:eastAsia="ko-KR"/>
        </w:rPr>
        <w:tab/>
        <w:t>(внесудебного)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2.15.2.</w:t>
      </w:r>
      <w:r w:rsidRPr="00B42755">
        <w:rPr>
          <w:sz w:val="18"/>
          <w:szCs w:val="18"/>
          <w:lang w:eastAsia="ko-KR"/>
        </w:rPr>
        <w:tab/>
        <w:t>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2.15.3.</w:t>
      </w:r>
      <w:r w:rsidRPr="00B42755">
        <w:rPr>
          <w:sz w:val="18"/>
          <w:szCs w:val="18"/>
          <w:lang w:eastAsia="ko-KR"/>
        </w:rPr>
        <w:tab/>
        <w:t>При наличии технической возможности может осуществляться предварительная запись заявителей на прием посредством Регионального портала.</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lastRenderedPageBreak/>
        <w:t>3.</w:t>
      </w:r>
      <w:r w:rsidRPr="00B42755">
        <w:rPr>
          <w:sz w:val="18"/>
          <w:szCs w:val="18"/>
          <w:lang w:eastAsia="ko-KR"/>
        </w:rPr>
        <w:tab/>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w:t>
      </w: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особенности выполнения административных процедур в многофункциональных центрах</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Описание последовательности действий при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3.1. Предоставление муниципальной услуги включает в себя следующие процедуры:</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проверка документов и регистрация заявления;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рассмотрение документов и сведений;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организация и проведение публичных слушаний или общественных обсуждений;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принятие решения о предоставлении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7)</w:t>
      </w:r>
      <w:r w:rsidRPr="00B42755">
        <w:rPr>
          <w:sz w:val="18"/>
          <w:szCs w:val="18"/>
          <w:lang w:eastAsia="ko-KR"/>
        </w:rPr>
        <w:tab/>
        <w:t>выдача</w:t>
      </w:r>
      <w:r w:rsidRPr="00B42755">
        <w:rPr>
          <w:sz w:val="18"/>
          <w:szCs w:val="18"/>
          <w:lang w:eastAsia="ko-KR"/>
        </w:rPr>
        <w:tab/>
        <w:t>(направление) заявителю результата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Описание административных процедур представлено в Приложении № 5 к настоящему Административному регламенту.</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4.</w:t>
      </w:r>
      <w:r w:rsidRPr="00B42755">
        <w:rPr>
          <w:sz w:val="18"/>
          <w:szCs w:val="18"/>
          <w:lang w:eastAsia="ko-KR"/>
        </w:rPr>
        <w:tab/>
        <w:t>Формы контроля за исполнением административного регламента</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4.1</w:t>
      </w:r>
      <w:r w:rsidRPr="00B42755">
        <w:rPr>
          <w:sz w:val="18"/>
          <w:szCs w:val="18"/>
          <w:lang w:eastAsia="ko-KR"/>
        </w:rPr>
        <w:tab/>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отдела градостроительства, земельных и имущественных отношений администрации Хомутовского муниципального образования, Заместитель главы администрации.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4.1.1.</w:t>
      </w:r>
      <w:r w:rsidRPr="00B42755">
        <w:rPr>
          <w:sz w:val="18"/>
          <w:szCs w:val="18"/>
          <w:lang w:eastAsia="ko-KR"/>
        </w:rPr>
        <w:tab/>
        <w:t>Контроль за исполнением настоящего Административного регламента сотрудниками МФЦ осуществляется руководителем МФЦ.</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4.2.</w:t>
      </w:r>
      <w:r w:rsidRPr="00B42755">
        <w:rPr>
          <w:sz w:val="18"/>
          <w:szCs w:val="18"/>
          <w:lang w:eastAsia="ko-KR"/>
        </w:rPr>
        <w:tab/>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4.2.1.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МФЦ и его работники несут ответственность, установленную законодательством Российской Федерации: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за полноту передаваемых в Уполномоченный орган заявлений, иных документов, принятых от заявителя в МФЦ;</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Жалоба на нарушение порядка предоставления муниципальной услуги МФЦ рассматривается орган местного самоуправления. При этом срок рассмотрения жалобы исчисляется со дня регистрации жалобы в органе местного самоуправления.</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4.3.</w:t>
      </w:r>
      <w:r w:rsidRPr="00B42755">
        <w:rPr>
          <w:sz w:val="18"/>
          <w:szCs w:val="18"/>
          <w:lang w:eastAsia="ko-KR"/>
        </w:rPr>
        <w:tab/>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p>
    <w:p w:rsidR="00B42755" w:rsidRDefault="00B42755" w:rsidP="006C7ACF">
      <w:pPr>
        <w:widowControl w:val="0"/>
        <w:autoSpaceDE w:val="0"/>
        <w:autoSpaceDN w:val="0"/>
        <w:adjustRightInd w:val="0"/>
        <w:ind w:left="-142" w:firstLine="426"/>
        <w:jc w:val="center"/>
        <w:rPr>
          <w:sz w:val="18"/>
          <w:szCs w:val="18"/>
          <w:lang w:eastAsia="ko-KR"/>
        </w:rPr>
      </w:pPr>
      <w:r w:rsidRPr="00B42755">
        <w:rPr>
          <w:sz w:val="18"/>
          <w:szCs w:val="18"/>
          <w:lang w:eastAsia="ko-KR"/>
        </w:rPr>
        <w:t>5.</w:t>
      </w:r>
      <w:r w:rsidRPr="00B42755">
        <w:rPr>
          <w:sz w:val="18"/>
          <w:szCs w:val="18"/>
          <w:lang w:eastAsia="ko-KR"/>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p>
    <w:p w:rsidR="00036FAE" w:rsidRPr="00B42755" w:rsidRDefault="00036FAE" w:rsidP="006C7ACF">
      <w:pPr>
        <w:widowControl w:val="0"/>
        <w:autoSpaceDE w:val="0"/>
        <w:autoSpaceDN w:val="0"/>
        <w:adjustRightInd w:val="0"/>
        <w:ind w:left="-142" w:firstLine="426"/>
        <w:jc w:val="center"/>
        <w:rPr>
          <w:sz w:val="18"/>
          <w:szCs w:val="18"/>
          <w:lang w:eastAsia="ko-KR"/>
        </w:rPr>
      </w:pP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5.1</w:t>
      </w:r>
      <w:r w:rsidRPr="00B42755">
        <w:rPr>
          <w:sz w:val="18"/>
          <w:szCs w:val="18"/>
          <w:lang w:eastAsia="ko-KR"/>
        </w:rPr>
        <w:tab/>
        <w:t>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Заявитель может обратиться с жалобой, в том числе в следующих случаях:</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нарушение срока регистрации запроса заявителя о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нарушение срока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w:t>
      </w:r>
      <w:r w:rsidRPr="00B42755">
        <w:rPr>
          <w:sz w:val="18"/>
          <w:szCs w:val="18"/>
          <w:lang w:eastAsia="ko-KR"/>
        </w:rPr>
        <w:tab/>
        <w:t>правовыми актами для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w:t>
      </w:r>
      <w:r w:rsidRPr="00B42755">
        <w:rPr>
          <w:sz w:val="18"/>
          <w:szCs w:val="18"/>
          <w:lang w:eastAsia="ko-KR"/>
        </w:rPr>
        <w:tab/>
        <w:t>правовыми актами для предоставления муниципальной услуги, у заявителя;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w:t>
      </w:r>
      <w:r w:rsidRPr="00B42755">
        <w:rPr>
          <w:sz w:val="18"/>
          <w:szCs w:val="18"/>
          <w:lang w:eastAsia="ko-KR"/>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6)</w:t>
      </w:r>
      <w:r w:rsidRPr="00B42755">
        <w:rPr>
          <w:sz w:val="18"/>
          <w:szCs w:val="18"/>
          <w:lang w:eastAsia="ko-KR"/>
        </w:rPr>
        <w:tab/>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lastRenderedPageBreak/>
        <w:t>7)</w:t>
      </w:r>
      <w:r w:rsidRPr="00B42755">
        <w:rPr>
          <w:sz w:val="18"/>
          <w:szCs w:val="18"/>
          <w:lang w:eastAsia="ko-KR"/>
        </w:rPr>
        <w:tab/>
        <w:t>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8)</w:t>
      </w:r>
      <w:r w:rsidRPr="00B42755">
        <w:rPr>
          <w:sz w:val="18"/>
          <w:szCs w:val="18"/>
          <w:lang w:eastAsia="ko-KR"/>
        </w:rPr>
        <w:tab/>
        <w:t>нарушение срока или порядка выдачи документов по результатам предоставления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9)</w:t>
      </w:r>
      <w:r w:rsidRPr="00B42755">
        <w:rPr>
          <w:sz w:val="18"/>
          <w:szCs w:val="18"/>
          <w:lang w:eastAsia="ko-KR"/>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10)</w:t>
      </w:r>
      <w:r w:rsidRPr="00B42755">
        <w:rPr>
          <w:sz w:val="18"/>
          <w:szCs w:val="18"/>
          <w:lang w:eastAsia="ko-KR"/>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1статьи 7 Федерального закона № 210-ФЗ:</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5.2.</w:t>
      </w:r>
      <w:r w:rsidRPr="00B42755">
        <w:rPr>
          <w:sz w:val="18"/>
          <w:szCs w:val="18"/>
          <w:lang w:eastAsia="ko-KR"/>
        </w:rPr>
        <w:tab/>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Жалобы на решения и действия</w:t>
      </w:r>
      <w:r w:rsidRPr="00B42755">
        <w:rPr>
          <w:sz w:val="18"/>
          <w:szCs w:val="18"/>
          <w:lang w:eastAsia="ko-KR"/>
        </w:rPr>
        <w:tab/>
        <w:t>(бездействие)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5.3.</w:t>
      </w:r>
      <w:r w:rsidRPr="00B42755">
        <w:rPr>
          <w:sz w:val="18"/>
          <w:szCs w:val="18"/>
          <w:lang w:eastAsia="ko-KR"/>
        </w:rPr>
        <w:tab/>
        <w:t>Жалоба должна содержать следующую информацию:</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2)</w:t>
      </w:r>
      <w:r w:rsidRPr="00B42755">
        <w:rPr>
          <w:sz w:val="18"/>
          <w:szCs w:val="18"/>
          <w:lang w:eastAsia="ko-KR"/>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3)</w:t>
      </w:r>
      <w:r w:rsidRPr="00B42755">
        <w:rPr>
          <w:sz w:val="18"/>
          <w:szCs w:val="18"/>
          <w:lang w:eastAsia="ko-KR"/>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4)</w:t>
      </w:r>
      <w:r w:rsidRPr="00B42755">
        <w:rPr>
          <w:sz w:val="18"/>
          <w:szCs w:val="18"/>
          <w:lang w:eastAsia="ko-KR"/>
        </w:rPr>
        <w:tab/>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5.4.</w:t>
      </w:r>
      <w:r w:rsidRPr="00B42755">
        <w:rPr>
          <w:sz w:val="18"/>
          <w:szCs w:val="18"/>
          <w:lang w:eastAsia="ko-KR"/>
        </w:rPr>
        <w:tab/>
        <w:t>Поступившая жалоба подлежит регистрации в срок не позднее одного рабочего дня со дня поступления.</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5.5.</w:t>
      </w:r>
      <w:r w:rsidRPr="00B42755">
        <w:rPr>
          <w:sz w:val="18"/>
          <w:szCs w:val="18"/>
          <w:lang w:eastAsia="ko-KR"/>
        </w:rPr>
        <w:tab/>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5.6.</w:t>
      </w:r>
      <w:r w:rsidRPr="00B42755">
        <w:rPr>
          <w:sz w:val="18"/>
          <w:szCs w:val="18"/>
          <w:lang w:eastAsia="ko-KR"/>
        </w:rPr>
        <w:tab/>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5.7.</w:t>
      </w:r>
      <w:r w:rsidRPr="00B42755">
        <w:rPr>
          <w:sz w:val="18"/>
          <w:szCs w:val="18"/>
          <w:lang w:eastAsia="ko-KR"/>
        </w:rPr>
        <w:tab/>
        <w:t>По результатам рассмотрения жалобы принимается одно из следующих решений:</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1)</w:t>
      </w:r>
      <w:r w:rsidRPr="00B42755">
        <w:rPr>
          <w:sz w:val="18"/>
          <w:szCs w:val="18"/>
          <w:lang w:eastAsia="ko-KR"/>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B42755" w:rsidRPr="00B42755"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lastRenderedPageBreak/>
        <w:t>2)</w:t>
      </w:r>
      <w:r w:rsidRPr="00B42755">
        <w:rPr>
          <w:sz w:val="18"/>
          <w:szCs w:val="18"/>
          <w:lang w:eastAsia="ko-KR"/>
        </w:rPr>
        <w:tab/>
        <w:t>в удовлетворении жалобы отказывается.</w:t>
      </w:r>
    </w:p>
    <w:p w:rsidR="00292EA6" w:rsidRDefault="00B42755" w:rsidP="006C7ACF">
      <w:pPr>
        <w:widowControl w:val="0"/>
        <w:autoSpaceDE w:val="0"/>
        <w:autoSpaceDN w:val="0"/>
        <w:adjustRightInd w:val="0"/>
        <w:ind w:left="-142" w:firstLine="426"/>
        <w:rPr>
          <w:sz w:val="18"/>
          <w:szCs w:val="18"/>
          <w:lang w:eastAsia="ko-KR"/>
        </w:rPr>
      </w:pPr>
      <w:r w:rsidRPr="00B42755">
        <w:rPr>
          <w:sz w:val="18"/>
          <w:szCs w:val="18"/>
          <w:lang w:eastAsia="ko-KR"/>
        </w:rPr>
        <w:t>Мотивированный ответ о результатах рассмотрения жалобы направляется заявителю в срок не позднее дня, следующего за днем принятия решения.</w:t>
      </w:r>
    </w:p>
    <w:p w:rsidR="00787A17" w:rsidRDefault="00787A17" w:rsidP="006C7ACF">
      <w:pPr>
        <w:widowControl w:val="0"/>
        <w:autoSpaceDE w:val="0"/>
        <w:autoSpaceDN w:val="0"/>
        <w:adjustRightInd w:val="0"/>
        <w:ind w:left="-142" w:firstLine="426"/>
        <w:rPr>
          <w:sz w:val="18"/>
          <w:szCs w:val="18"/>
          <w:lang w:eastAsia="ko-KR"/>
        </w:rPr>
      </w:pPr>
    </w:p>
    <w:p w:rsidR="00787A17" w:rsidRPr="00787A17" w:rsidRDefault="00787A17" w:rsidP="006C7ACF">
      <w:pPr>
        <w:widowControl w:val="0"/>
        <w:autoSpaceDE w:val="0"/>
        <w:autoSpaceDN w:val="0"/>
        <w:spacing w:before="89" w:line="322" w:lineRule="exact"/>
        <w:ind w:left="-142" w:firstLine="426"/>
        <w:jc w:val="right"/>
        <w:rPr>
          <w:i/>
          <w:sz w:val="18"/>
          <w:szCs w:val="18"/>
          <w:lang w:eastAsia="en-US"/>
        </w:rPr>
      </w:pPr>
      <w:r w:rsidRPr="00787A17">
        <w:rPr>
          <w:i/>
          <w:sz w:val="18"/>
          <w:szCs w:val="18"/>
          <w:lang w:eastAsia="en-US"/>
        </w:rPr>
        <w:t>Приложение № 1</w:t>
      </w:r>
    </w:p>
    <w:p w:rsidR="00787A17" w:rsidRPr="00787A17" w:rsidRDefault="00787A17" w:rsidP="006C7ACF">
      <w:pPr>
        <w:widowControl w:val="0"/>
        <w:autoSpaceDE w:val="0"/>
        <w:autoSpaceDN w:val="0"/>
        <w:spacing w:line="322" w:lineRule="exact"/>
        <w:ind w:left="-142" w:firstLine="426"/>
        <w:jc w:val="right"/>
        <w:rPr>
          <w:i/>
          <w:sz w:val="18"/>
          <w:szCs w:val="18"/>
          <w:lang w:eastAsia="en-US"/>
        </w:rPr>
      </w:pPr>
      <w:r w:rsidRPr="00787A17">
        <w:rPr>
          <w:i/>
          <w:smallCaps/>
          <w:w w:val="91"/>
          <w:sz w:val="18"/>
          <w:szCs w:val="18"/>
          <w:lang w:eastAsia="en-US"/>
        </w:rPr>
        <w:t>к</w:t>
      </w:r>
      <w:r w:rsidRPr="00787A17">
        <w:rPr>
          <w:i/>
          <w:spacing w:val="-1"/>
          <w:sz w:val="18"/>
          <w:szCs w:val="18"/>
          <w:lang w:eastAsia="en-US"/>
        </w:rPr>
        <w:t xml:space="preserve"> </w:t>
      </w:r>
      <w:r w:rsidRPr="00787A17">
        <w:rPr>
          <w:i/>
          <w:spacing w:val="-2"/>
          <w:sz w:val="18"/>
          <w:szCs w:val="18"/>
          <w:lang w:eastAsia="en-US"/>
        </w:rPr>
        <w:t>А</w:t>
      </w:r>
      <w:r w:rsidRPr="00787A17">
        <w:rPr>
          <w:i/>
          <w:sz w:val="18"/>
          <w:szCs w:val="18"/>
          <w:lang w:eastAsia="en-US"/>
        </w:rPr>
        <w:t>д</w:t>
      </w:r>
      <w:r w:rsidRPr="00787A17">
        <w:rPr>
          <w:i/>
          <w:spacing w:val="-1"/>
          <w:sz w:val="18"/>
          <w:szCs w:val="18"/>
          <w:lang w:eastAsia="en-US"/>
        </w:rPr>
        <w:t>м</w:t>
      </w:r>
      <w:r w:rsidRPr="00787A17">
        <w:rPr>
          <w:i/>
          <w:spacing w:val="-2"/>
          <w:sz w:val="18"/>
          <w:szCs w:val="18"/>
          <w:lang w:eastAsia="en-US"/>
        </w:rPr>
        <w:t>и</w:t>
      </w:r>
      <w:r w:rsidRPr="00787A17">
        <w:rPr>
          <w:i/>
          <w:spacing w:val="-1"/>
          <w:sz w:val="18"/>
          <w:szCs w:val="18"/>
          <w:lang w:eastAsia="en-US"/>
        </w:rPr>
        <w:t>нист</w:t>
      </w:r>
      <w:r w:rsidRPr="00787A17">
        <w:rPr>
          <w:i/>
          <w:sz w:val="18"/>
          <w:szCs w:val="18"/>
          <w:lang w:eastAsia="en-US"/>
        </w:rPr>
        <w:t>р</w:t>
      </w:r>
      <w:r w:rsidRPr="00787A17">
        <w:rPr>
          <w:i/>
          <w:spacing w:val="-1"/>
          <w:sz w:val="18"/>
          <w:szCs w:val="18"/>
          <w:lang w:eastAsia="en-US"/>
        </w:rPr>
        <w:t>а</w:t>
      </w:r>
      <w:r w:rsidRPr="00787A17">
        <w:rPr>
          <w:i/>
          <w:spacing w:val="-3"/>
          <w:sz w:val="18"/>
          <w:szCs w:val="18"/>
          <w:lang w:eastAsia="en-US"/>
        </w:rPr>
        <w:t>т</w:t>
      </w:r>
      <w:r w:rsidRPr="00787A17">
        <w:rPr>
          <w:i/>
          <w:spacing w:val="-1"/>
          <w:sz w:val="18"/>
          <w:szCs w:val="18"/>
          <w:lang w:eastAsia="en-US"/>
        </w:rPr>
        <w:t>и</w:t>
      </w:r>
      <w:r w:rsidRPr="00787A17">
        <w:rPr>
          <w:i/>
          <w:spacing w:val="-3"/>
          <w:sz w:val="18"/>
          <w:szCs w:val="18"/>
          <w:lang w:eastAsia="en-US"/>
        </w:rPr>
        <w:t>в</w:t>
      </w:r>
      <w:r w:rsidRPr="00787A17">
        <w:rPr>
          <w:i/>
          <w:spacing w:val="-1"/>
          <w:sz w:val="18"/>
          <w:szCs w:val="18"/>
          <w:lang w:eastAsia="en-US"/>
        </w:rPr>
        <w:t>ном</w:t>
      </w:r>
      <w:r w:rsidRPr="00787A17">
        <w:rPr>
          <w:i/>
          <w:sz w:val="18"/>
          <w:szCs w:val="18"/>
          <w:lang w:eastAsia="en-US"/>
        </w:rPr>
        <w:t>у регламенту</w:t>
      </w:r>
    </w:p>
    <w:p w:rsidR="006F72AF" w:rsidRDefault="00787A17" w:rsidP="006F72AF">
      <w:pPr>
        <w:widowControl w:val="0"/>
        <w:tabs>
          <w:tab w:val="left" w:pos="9906"/>
        </w:tabs>
        <w:autoSpaceDE w:val="0"/>
        <w:autoSpaceDN w:val="0"/>
        <w:ind w:left="-142" w:right="129" w:firstLine="426"/>
        <w:jc w:val="right"/>
        <w:rPr>
          <w:i/>
          <w:sz w:val="18"/>
          <w:szCs w:val="18"/>
          <w:lang w:eastAsia="en-US"/>
        </w:rPr>
      </w:pPr>
      <w:r w:rsidRPr="00787A17">
        <w:rPr>
          <w:i/>
          <w:sz w:val="18"/>
          <w:szCs w:val="18"/>
          <w:lang w:eastAsia="en-US"/>
        </w:rPr>
        <w:t>по предоставлению муниципальной услуги</w:t>
      </w:r>
    </w:p>
    <w:p w:rsidR="006F72AF" w:rsidRDefault="00787A17" w:rsidP="006F72AF">
      <w:pPr>
        <w:widowControl w:val="0"/>
        <w:tabs>
          <w:tab w:val="left" w:pos="9906"/>
        </w:tabs>
        <w:autoSpaceDE w:val="0"/>
        <w:autoSpaceDN w:val="0"/>
        <w:ind w:left="-142" w:right="129" w:firstLine="426"/>
        <w:jc w:val="right"/>
        <w:rPr>
          <w:i/>
          <w:sz w:val="18"/>
          <w:szCs w:val="18"/>
          <w:lang w:eastAsia="en-US"/>
        </w:rPr>
      </w:pPr>
      <w:r w:rsidRPr="00787A17">
        <w:rPr>
          <w:i/>
          <w:spacing w:val="-2"/>
          <w:sz w:val="18"/>
          <w:szCs w:val="18"/>
          <w:lang w:eastAsia="en-US"/>
        </w:rPr>
        <w:t xml:space="preserve"> </w:t>
      </w:r>
      <w:r w:rsidRPr="00787A17">
        <w:rPr>
          <w:i/>
          <w:sz w:val="18"/>
          <w:szCs w:val="18"/>
          <w:lang w:eastAsia="en-US"/>
        </w:rPr>
        <w:t xml:space="preserve">«по предоставлению разрешения на отклонение </w:t>
      </w:r>
    </w:p>
    <w:p w:rsidR="006F72AF" w:rsidRDefault="00787A17" w:rsidP="006F72AF">
      <w:pPr>
        <w:widowControl w:val="0"/>
        <w:tabs>
          <w:tab w:val="left" w:pos="9906"/>
        </w:tabs>
        <w:autoSpaceDE w:val="0"/>
        <w:autoSpaceDN w:val="0"/>
        <w:ind w:left="-142" w:right="129" w:firstLine="426"/>
        <w:jc w:val="right"/>
        <w:rPr>
          <w:i/>
          <w:sz w:val="18"/>
          <w:szCs w:val="18"/>
          <w:lang w:eastAsia="en-US"/>
        </w:rPr>
      </w:pPr>
      <w:r w:rsidRPr="00787A17">
        <w:rPr>
          <w:i/>
          <w:sz w:val="18"/>
          <w:szCs w:val="18"/>
          <w:lang w:eastAsia="en-US"/>
        </w:rPr>
        <w:t xml:space="preserve">от предельных параметров разрешенного строительства, </w:t>
      </w:r>
    </w:p>
    <w:p w:rsidR="00787A17" w:rsidRPr="00787A17" w:rsidRDefault="00787A17" w:rsidP="006F72AF">
      <w:pPr>
        <w:widowControl w:val="0"/>
        <w:tabs>
          <w:tab w:val="left" w:pos="9906"/>
        </w:tabs>
        <w:autoSpaceDE w:val="0"/>
        <w:autoSpaceDN w:val="0"/>
        <w:ind w:left="-142" w:right="129" w:firstLine="426"/>
        <w:jc w:val="right"/>
        <w:rPr>
          <w:i/>
          <w:sz w:val="18"/>
          <w:szCs w:val="18"/>
          <w:lang w:eastAsia="en-US"/>
        </w:rPr>
      </w:pPr>
      <w:r w:rsidRPr="00787A17">
        <w:rPr>
          <w:i/>
          <w:sz w:val="18"/>
          <w:szCs w:val="18"/>
          <w:lang w:eastAsia="en-US"/>
        </w:rPr>
        <w:t>реконструкции объекта капитального строительства»</w:t>
      </w:r>
    </w:p>
    <w:p w:rsidR="00787A17" w:rsidRPr="00787A17" w:rsidRDefault="00787A17" w:rsidP="006F72AF">
      <w:pPr>
        <w:widowControl w:val="0"/>
        <w:autoSpaceDE w:val="0"/>
        <w:autoSpaceDN w:val="0"/>
        <w:spacing w:before="88" w:after="7"/>
        <w:ind w:left="-142" w:right="1507" w:firstLine="426"/>
        <w:jc w:val="left"/>
        <w:rPr>
          <w:sz w:val="18"/>
          <w:szCs w:val="18"/>
          <w:lang w:eastAsia="en-US"/>
        </w:rPr>
      </w:pPr>
      <w:r w:rsidRPr="00787A17">
        <w:rPr>
          <w:sz w:val="18"/>
          <w:szCs w:val="18"/>
          <w:lang w:eastAsia="en-US"/>
        </w:rPr>
        <w:t>В</w:t>
      </w:r>
    </w:p>
    <w:p w:rsidR="00787A17" w:rsidRPr="00787A17" w:rsidRDefault="00787A17" w:rsidP="006C7ACF">
      <w:pPr>
        <w:widowControl w:val="0"/>
        <w:autoSpaceDE w:val="0"/>
        <w:autoSpaceDN w:val="0"/>
        <w:spacing w:line="20" w:lineRule="exact"/>
        <w:ind w:left="-142" w:firstLine="426"/>
        <w:jc w:val="left"/>
        <w:rPr>
          <w:sz w:val="18"/>
          <w:szCs w:val="18"/>
          <w:lang w:eastAsia="en-US"/>
        </w:rPr>
      </w:pPr>
      <w:r w:rsidRPr="00787A17">
        <w:rPr>
          <w:noProof/>
          <w:sz w:val="18"/>
          <w:szCs w:val="18"/>
        </w:rPr>
        <mc:AlternateContent>
          <mc:Choice Requires="wpg">
            <w:drawing>
              <wp:inline distT="0" distB="0" distL="0" distR="0" wp14:anchorId="740756F8" wp14:editId="58A05B2F">
                <wp:extent cx="3726815" cy="6350"/>
                <wp:effectExtent l="12700" t="3175" r="13335" b="9525"/>
                <wp:docPr id="3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6815" cy="6350"/>
                          <a:chOff x="0" y="0"/>
                          <a:chExt cx="5869" cy="10"/>
                        </a:xfrm>
                      </wpg:grpSpPr>
                      <wps:wsp>
                        <wps:cNvPr id="38" name="Line 36"/>
                        <wps:cNvCnPr>
                          <a:cxnSpLocks noChangeShapeType="1"/>
                        </wps:cNvCnPr>
                        <wps:spPr bwMode="auto">
                          <a:xfrm>
                            <a:off x="0" y="5"/>
                            <a:ext cx="586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5" o:spid="_x0000_s1026" style="width:293.45pt;height:.5pt;mso-position-horizontal-relative:char;mso-position-vertical-relative:line" coordsize="58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">
                <v:line id="Line 36" o:spid="_x0000_s1027" style="position:absolute;visibility:visible;mso-wrap-style:square" from="0,5" to="58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anchorlock/>
              </v:group>
            </w:pict>
          </mc:Fallback>
        </mc:AlternateContent>
      </w:r>
    </w:p>
    <w:p w:rsidR="00787A17" w:rsidRPr="00787A17" w:rsidRDefault="00787A17" w:rsidP="006C7ACF">
      <w:pPr>
        <w:widowControl w:val="0"/>
        <w:autoSpaceDE w:val="0"/>
        <w:autoSpaceDN w:val="0"/>
        <w:spacing w:before="4"/>
        <w:ind w:left="-142" w:firstLine="426"/>
        <w:jc w:val="left"/>
        <w:rPr>
          <w:i/>
          <w:sz w:val="18"/>
          <w:szCs w:val="18"/>
          <w:lang w:eastAsia="en-US"/>
        </w:rPr>
      </w:pPr>
      <w:r w:rsidRPr="00787A17">
        <w:rPr>
          <w:i/>
          <w:sz w:val="18"/>
          <w:szCs w:val="18"/>
          <w:lang w:eastAsia="en-US"/>
        </w:rPr>
        <w:t>(наименование органа местного самоуправления</w:t>
      </w:r>
    </w:p>
    <w:p w:rsidR="00787A17" w:rsidRPr="00787A17" w:rsidRDefault="00787A17" w:rsidP="006C7ACF">
      <w:pPr>
        <w:widowControl w:val="0"/>
        <w:autoSpaceDE w:val="0"/>
        <w:autoSpaceDN w:val="0"/>
        <w:ind w:left="-142" w:firstLine="426"/>
        <w:jc w:val="left"/>
        <w:rPr>
          <w:i/>
          <w:sz w:val="18"/>
          <w:szCs w:val="18"/>
          <w:lang w:eastAsia="en-US"/>
        </w:rPr>
      </w:pPr>
      <w:r w:rsidRPr="00787A17">
        <w:rPr>
          <w:noProof/>
          <w:sz w:val="18"/>
          <w:szCs w:val="18"/>
        </w:rPr>
        <mc:AlternateContent>
          <mc:Choice Requires="wps">
            <w:drawing>
              <wp:anchor distT="0" distB="0" distL="0" distR="0" simplePos="0" relativeHeight="251664384" behindDoc="1" locked="0" layoutInCell="1" allowOverlap="1" wp14:anchorId="1AD6F3EA" wp14:editId="435829AE">
                <wp:simplePos x="0" y="0"/>
                <wp:positionH relativeFrom="page">
                  <wp:posOffset>3312160</wp:posOffset>
                </wp:positionH>
                <wp:positionV relativeFrom="paragraph">
                  <wp:posOffset>181610</wp:posOffset>
                </wp:positionV>
                <wp:extent cx="3726815" cy="1270"/>
                <wp:effectExtent l="0" t="0" r="0" b="0"/>
                <wp:wrapTopAndBottom/>
                <wp:docPr id="36"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6815" cy="1270"/>
                        </a:xfrm>
                        <a:custGeom>
                          <a:avLst/>
                          <a:gdLst>
                            <a:gd name="T0" fmla="+- 0 5216 5216"/>
                            <a:gd name="T1" fmla="*/ T0 w 5869"/>
                            <a:gd name="T2" fmla="+- 0 11084 5216"/>
                            <a:gd name="T3" fmla="*/ T2 w 5869"/>
                          </a:gdLst>
                          <a:ahLst/>
                          <a:cxnLst>
                            <a:cxn ang="0">
                              <a:pos x="T1" y="0"/>
                            </a:cxn>
                            <a:cxn ang="0">
                              <a:pos x="T3" y="0"/>
                            </a:cxn>
                          </a:cxnLst>
                          <a:rect l="0" t="0" r="r" b="b"/>
                          <a:pathLst>
                            <a:path w="5869">
                              <a:moveTo>
                                <a:pt x="0" y="0"/>
                              </a:moveTo>
                              <a:lnTo>
                                <a:pt x="586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4" o:spid="_x0000_s1026" style="position:absolute;margin-left:260.8pt;margin-top:14.3pt;width:293.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" path="m,l5868,e" filled="f" strokeweight=".48pt">
                <v:path arrowok="t" o:connecttype="custom" o:connectlocs="0,0;3726180,0" o:connectangles="0,0"/>
                <w10:wrap type="topAndBottom" anchorx="page"/>
              </v:shape>
            </w:pict>
          </mc:Fallback>
        </mc:AlternateContent>
      </w:r>
    </w:p>
    <w:p w:rsidR="00787A17" w:rsidRPr="00787A17" w:rsidRDefault="00787A17" w:rsidP="006C7ACF">
      <w:pPr>
        <w:widowControl w:val="0"/>
        <w:autoSpaceDE w:val="0"/>
        <w:autoSpaceDN w:val="0"/>
        <w:spacing w:before="25"/>
        <w:ind w:left="-142" w:firstLine="426"/>
        <w:jc w:val="left"/>
        <w:rPr>
          <w:i/>
          <w:sz w:val="18"/>
          <w:szCs w:val="18"/>
          <w:lang w:eastAsia="en-US"/>
        </w:rPr>
      </w:pPr>
      <w:r w:rsidRPr="00787A17">
        <w:rPr>
          <w:i/>
          <w:sz w:val="18"/>
          <w:szCs w:val="18"/>
          <w:lang w:eastAsia="en-US"/>
        </w:rPr>
        <w:t>муниципального образования)</w:t>
      </w:r>
    </w:p>
    <w:p w:rsidR="00787A17" w:rsidRPr="00787A17" w:rsidRDefault="00787A17" w:rsidP="006C7ACF">
      <w:pPr>
        <w:widowControl w:val="0"/>
        <w:tabs>
          <w:tab w:val="left" w:pos="8819"/>
          <w:tab w:val="left" w:pos="9959"/>
        </w:tabs>
        <w:autoSpaceDE w:val="0"/>
        <w:autoSpaceDN w:val="0"/>
        <w:spacing w:before="1"/>
        <w:ind w:left="-142" w:right="168" w:firstLine="426"/>
        <w:jc w:val="left"/>
        <w:rPr>
          <w:i/>
          <w:sz w:val="18"/>
          <w:szCs w:val="18"/>
          <w:lang w:eastAsia="en-US"/>
        </w:rPr>
      </w:pPr>
      <w:r w:rsidRPr="00787A17">
        <w:rPr>
          <w:spacing w:val="-3"/>
          <w:sz w:val="18"/>
          <w:szCs w:val="18"/>
          <w:lang w:eastAsia="en-US"/>
        </w:rPr>
        <w:t>от</w:t>
      </w:r>
      <w:r w:rsidRPr="00787A17">
        <w:rPr>
          <w:spacing w:val="-3"/>
          <w:sz w:val="18"/>
          <w:szCs w:val="18"/>
          <w:u w:val="single"/>
          <w:lang w:eastAsia="en-US"/>
        </w:rPr>
        <w:tab/>
      </w:r>
      <w:r w:rsidRPr="00787A17">
        <w:rPr>
          <w:spacing w:val="-3"/>
          <w:sz w:val="18"/>
          <w:szCs w:val="18"/>
          <w:u w:val="single"/>
          <w:lang w:eastAsia="en-US"/>
        </w:rPr>
        <w:tab/>
      </w:r>
      <w:r w:rsidRPr="00787A17">
        <w:rPr>
          <w:sz w:val="18"/>
          <w:szCs w:val="18"/>
          <w:lang w:eastAsia="en-US"/>
        </w:rPr>
        <w:t xml:space="preserve"> </w:t>
      </w:r>
      <w:r w:rsidRPr="00787A17">
        <w:rPr>
          <w:i/>
          <w:sz w:val="18"/>
          <w:szCs w:val="18"/>
          <w:lang w:eastAsia="en-US"/>
        </w:rPr>
        <w:t xml:space="preserve">(для </w:t>
      </w:r>
      <w:r w:rsidRPr="00787A17">
        <w:rPr>
          <w:i/>
          <w:spacing w:val="-4"/>
          <w:sz w:val="18"/>
          <w:szCs w:val="18"/>
          <w:lang w:eastAsia="en-US"/>
        </w:rPr>
        <w:t>заявителя юридического</w:t>
      </w:r>
      <w:r w:rsidRPr="00787A17">
        <w:rPr>
          <w:i/>
          <w:spacing w:val="7"/>
          <w:sz w:val="18"/>
          <w:szCs w:val="18"/>
          <w:lang w:eastAsia="en-US"/>
        </w:rPr>
        <w:t xml:space="preserve"> </w:t>
      </w:r>
      <w:r w:rsidRPr="00787A17">
        <w:rPr>
          <w:i/>
          <w:spacing w:val="-4"/>
          <w:sz w:val="18"/>
          <w:szCs w:val="18"/>
          <w:lang w:eastAsia="en-US"/>
        </w:rPr>
        <w:t xml:space="preserve">лица </w:t>
      </w:r>
      <w:r w:rsidRPr="00787A17">
        <w:rPr>
          <w:i/>
          <w:spacing w:val="52"/>
          <w:sz w:val="18"/>
          <w:szCs w:val="18"/>
          <w:lang w:eastAsia="en-US"/>
        </w:rPr>
        <w:t xml:space="preserve"> </w:t>
      </w:r>
      <w:r w:rsidRPr="00787A17">
        <w:rPr>
          <w:i/>
          <w:sz w:val="18"/>
          <w:szCs w:val="18"/>
          <w:lang w:eastAsia="en-US"/>
        </w:rPr>
        <w:t>-</w:t>
      </w:r>
      <w:r w:rsidRPr="00787A17">
        <w:rPr>
          <w:i/>
          <w:sz w:val="18"/>
          <w:szCs w:val="18"/>
          <w:lang w:eastAsia="en-US"/>
        </w:rPr>
        <w:tab/>
      </w:r>
      <w:r w:rsidRPr="00787A17">
        <w:rPr>
          <w:i/>
          <w:spacing w:val="-3"/>
          <w:sz w:val="18"/>
          <w:szCs w:val="18"/>
          <w:lang w:eastAsia="en-US"/>
        </w:rPr>
        <w:t xml:space="preserve">полное </w:t>
      </w:r>
      <w:r w:rsidRPr="00787A17">
        <w:rPr>
          <w:i/>
          <w:spacing w:val="-4"/>
          <w:sz w:val="18"/>
          <w:szCs w:val="18"/>
          <w:lang w:eastAsia="en-US"/>
        </w:rPr>
        <w:t xml:space="preserve">наименование, организационно-правовая </w:t>
      </w:r>
      <w:r w:rsidRPr="00787A17">
        <w:rPr>
          <w:i/>
          <w:spacing w:val="-3"/>
          <w:sz w:val="18"/>
          <w:szCs w:val="18"/>
          <w:lang w:eastAsia="en-US"/>
        </w:rPr>
        <w:t xml:space="preserve">форма, </w:t>
      </w:r>
      <w:r w:rsidRPr="00787A17">
        <w:rPr>
          <w:i/>
          <w:spacing w:val="-4"/>
          <w:sz w:val="18"/>
          <w:szCs w:val="18"/>
          <w:lang w:eastAsia="en-US"/>
        </w:rPr>
        <w:t xml:space="preserve">сведения </w:t>
      </w:r>
      <w:r w:rsidRPr="00787A17">
        <w:rPr>
          <w:i/>
          <w:sz w:val="18"/>
          <w:szCs w:val="18"/>
          <w:lang w:eastAsia="en-US"/>
        </w:rPr>
        <w:t xml:space="preserve">о </w:t>
      </w:r>
      <w:r w:rsidRPr="00787A17">
        <w:rPr>
          <w:i/>
          <w:spacing w:val="-4"/>
          <w:sz w:val="18"/>
          <w:szCs w:val="18"/>
          <w:lang w:eastAsia="en-US"/>
        </w:rPr>
        <w:t xml:space="preserve">государственной регистрации, место нахождения, контактная </w:t>
      </w:r>
      <w:r w:rsidRPr="00787A17">
        <w:rPr>
          <w:i/>
          <w:spacing w:val="-3"/>
          <w:sz w:val="18"/>
          <w:szCs w:val="18"/>
          <w:lang w:eastAsia="en-US"/>
        </w:rPr>
        <w:t xml:space="preserve">информация: </w:t>
      </w:r>
      <w:r w:rsidRPr="00787A17">
        <w:rPr>
          <w:i/>
          <w:spacing w:val="-4"/>
          <w:sz w:val="18"/>
          <w:szCs w:val="18"/>
          <w:lang w:eastAsia="en-US"/>
        </w:rPr>
        <w:t xml:space="preserve">телефон, </w:t>
      </w:r>
      <w:r w:rsidRPr="00787A17">
        <w:rPr>
          <w:i/>
          <w:sz w:val="18"/>
          <w:szCs w:val="18"/>
          <w:lang w:eastAsia="en-US"/>
        </w:rPr>
        <w:t>эл.</w:t>
      </w:r>
      <w:r w:rsidRPr="00787A17">
        <w:rPr>
          <w:i/>
          <w:spacing w:val="-25"/>
          <w:sz w:val="18"/>
          <w:szCs w:val="18"/>
          <w:lang w:eastAsia="en-US"/>
        </w:rPr>
        <w:t xml:space="preserve"> </w:t>
      </w:r>
      <w:r w:rsidRPr="00787A17">
        <w:rPr>
          <w:i/>
          <w:spacing w:val="-3"/>
          <w:sz w:val="18"/>
          <w:szCs w:val="18"/>
          <w:lang w:eastAsia="en-US"/>
        </w:rPr>
        <w:t>почта;</w:t>
      </w:r>
    </w:p>
    <w:p w:rsidR="00787A17" w:rsidRPr="00787A17" w:rsidRDefault="00787A17" w:rsidP="006C7ACF">
      <w:pPr>
        <w:widowControl w:val="0"/>
        <w:autoSpaceDE w:val="0"/>
        <w:autoSpaceDN w:val="0"/>
        <w:ind w:left="-142" w:right="128" w:firstLine="426"/>
        <w:jc w:val="left"/>
        <w:rPr>
          <w:i/>
          <w:sz w:val="18"/>
          <w:szCs w:val="18"/>
          <w:lang w:eastAsia="en-US"/>
        </w:rPr>
      </w:pPr>
      <w:r w:rsidRPr="00787A17">
        <w:rPr>
          <w:i/>
          <w:sz w:val="18"/>
          <w:szCs w:val="18"/>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787A17" w:rsidRPr="00787A17" w:rsidRDefault="00787A17" w:rsidP="006C7ACF">
      <w:pPr>
        <w:widowControl w:val="0"/>
        <w:autoSpaceDE w:val="0"/>
        <w:autoSpaceDN w:val="0"/>
        <w:spacing w:before="233" w:line="322" w:lineRule="exact"/>
        <w:ind w:left="-142" w:right="157" w:firstLine="426"/>
        <w:jc w:val="center"/>
        <w:outlineLvl w:val="0"/>
        <w:rPr>
          <w:b/>
          <w:bCs/>
          <w:sz w:val="18"/>
          <w:szCs w:val="18"/>
          <w:lang w:eastAsia="en-US"/>
        </w:rPr>
      </w:pPr>
      <w:r w:rsidRPr="00787A17">
        <w:rPr>
          <w:b/>
          <w:bCs/>
          <w:sz w:val="18"/>
          <w:szCs w:val="18"/>
          <w:lang w:eastAsia="en-US"/>
        </w:rPr>
        <w:t>Заявление</w:t>
      </w:r>
    </w:p>
    <w:p w:rsidR="00787A17" w:rsidRPr="00787A17" w:rsidRDefault="00787A17" w:rsidP="006C7ACF">
      <w:pPr>
        <w:widowControl w:val="0"/>
        <w:autoSpaceDE w:val="0"/>
        <w:autoSpaceDN w:val="0"/>
        <w:ind w:left="-142" w:right="163" w:firstLine="426"/>
        <w:jc w:val="center"/>
        <w:rPr>
          <w:b/>
          <w:sz w:val="18"/>
          <w:szCs w:val="18"/>
          <w:lang w:eastAsia="en-US"/>
        </w:rPr>
      </w:pPr>
      <w:r w:rsidRPr="00787A17">
        <w:rPr>
          <w:b/>
          <w:sz w:val="18"/>
          <w:szCs w:val="18"/>
          <w:lang w:val="en-US" w:eastAsia="en-US"/>
        </w:rPr>
        <w:t>o</w:t>
      </w:r>
      <w:r w:rsidRPr="00787A17">
        <w:rPr>
          <w:b/>
          <w:sz w:val="18"/>
          <w:szCs w:val="18"/>
          <w:lang w:eastAsia="en-US"/>
        </w:rPr>
        <w:t xml:space="preserve">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87A17" w:rsidRPr="00787A17" w:rsidRDefault="00787A17" w:rsidP="006C7ACF">
      <w:pPr>
        <w:widowControl w:val="0"/>
        <w:autoSpaceDE w:val="0"/>
        <w:autoSpaceDN w:val="0"/>
        <w:spacing w:before="224" w:line="242" w:lineRule="auto"/>
        <w:ind w:left="-142" w:right="134" w:firstLine="426"/>
        <w:jc w:val="left"/>
        <w:rPr>
          <w:sz w:val="18"/>
          <w:szCs w:val="18"/>
          <w:lang w:eastAsia="en-US"/>
        </w:rPr>
      </w:pPr>
      <w:r w:rsidRPr="00787A17">
        <w:rPr>
          <w:sz w:val="18"/>
          <w:szCs w:val="18"/>
          <w:lang w:eastAsia="en-US"/>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787A17" w:rsidRPr="00787A17" w:rsidRDefault="00787A17" w:rsidP="006C7ACF">
      <w:pPr>
        <w:widowControl w:val="0"/>
        <w:autoSpaceDE w:val="0"/>
        <w:autoSpaceDN w:val="0"/>
        <w:spacing w:before="9"/>
        <w:ind w:left="-142" w:firstLine="426"/>
        <w:jc w:val="left"/>
        <w:rPr>
          <w:sz w:val="18"/>
          <w:szCs w:val="18"/>
          <w:lang w:eastAsia="en-US"/>
        </w:rPr>
      </w:pPr>
      <w:r w:rsidRPr="00787A17">
        <w:rPr>
          <w:noProof/>
          <w:sz w:val="18"/>
          <w:szCs w:val="18"/>
        </w:rPr>
        <mc:AlternateContent>
          <mc:Choice Requires="wps">
            <w:drawing>
              <wp:anchor distT="0" distB="0" distL="0" distR="0" simplePos="0" relativeHeight="251665408" behindDoc="1" locked="0" layoutInCell="1" allowOverlap="1" wp14:anchorId="2843D19A" wp14:editId="4CCCCF2C">
                <wp:simplePos x="0" y="0"/>
                <wp:positionH relativeFrom="page">
                  <wp:posOffset>701040</wp:posOffset>
                </wp:positionH>
                <wp:positionV relativeFrom="paragraph">
                  <wp:posOffset>209550</wp:posOffset>
                </wp:positionV>
                <wp:extent cx="6337935" cy="1270"/>
                <wp:effectExtent l="0" t="0" r="0" b="0"/>
                <wp:wrapTopAndBottom/>
                <wp:docPr id="3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7935" cy="1270"/>
                        </a:xfrm>
                        <a:custGeom>
                          <a:avLst/>
                          <a:gdLst>
                            <a:gd name="T0" fmla="+- 0 1104 1104"/>
                            <a:gd name="T1" fmla="*/ T0 w 9981"/>
                            <a:gd name="T2" fmla="+- 0 11084 1104"/>
                            <a:gd name="T3" fmla="*/ T2 w 9981"/>
                          </a:gdLst>
                          <a:ahLst/>
                          <a:cxnLst>
                            <a:cxn ang="0">
                              <a:pos x="T1" y="0"/>
                            </a:cxn>
                            <a:cxn ang="0">
                              <a:pos x="T3" y="0"/>
                            </a:cxn>
                          </a:cxnLst>
                          <a:rect l="0" t="0" r="r" b="b"/>
                          <a:pathLst>
                            <a:path w="9981">
                              <a:moveTo>
                                <a:pt x="0" y="0"/>
                              </a:moveTo>
                              <a:lnTo>
                                <a:pt x="9980" y="0"/>
                              </a:lnTo>
                            </a:path>
                          </a:pathLst>
                        </a:custGeom>
                        <a:noFill/>
                        <a:ln w="60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3" o:spid="_x0000_s1026" style="position:absolute;margin-left:55.2pt;margin-top:16.5pt;width:499.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" path="m,l9980,e" filled="f" strokeweight=".16828mm">
                <v:path arrowok="t" o:connecttype="custom" o:connectlocs="0,0;6337300,0" o:connectangles="0,0"/>
                <w10:wrap type="topAndBottom" anchorx="page"/>
              </v:shape>
            </w:pict>
          </mc:Fallback>
        </mc:AlternateContent>
      </w:r>
      <w:r w:rsidRPr="00787A17">
        <w:rPr>
          <w:noProof/>
          <w:sz w:val="18"/>
          <w:szCs w:val="18"/>
        </w:rPr>
        <mc:AlternateContent>
          <mc:Choice Requires="wps">
            <w:drawing>
              <wp:anchor distT="0" distB="0" distL="0" distR="0" simplePos="0" relativeHeight="251666432" behindDoc="1" locked="0" layoutInCell="1" allowOverlap="1" wp14:anchorId="683496BC" wp14:editId="44879CA3">
                <wp:simplePos x="0" y="0"/>
                <wp:positionH relativeFrom="page">
                  <wp:posOffset>701040</wp:posOffset>
                </wp:positionH>
                <wp:positionV relativeFrom="paragraph">
                  <wp:posOffset>445770</wp:posOffset>
                </wp:positionV>
                <wp:extent cx="6337935" cy="1270"/>
                <wp:effectExtent l="0" t="0" r="0" b="0"/>
                <wp:wrapTopAndBottom/>
                <wp:docPr id="34"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7935" cy="1270"/>
                        </a:xfrm>
                        <a:custGeom>
                          <a:avLst/>
                          <a:gdLst>
                            <a:gd name="T0" fmla="+- 0 1104 1104"/>
                            <a:gd name="T1" fmla="*/ T0 w 9981"/>
                            <a:gd name="T2" fmla="+- 0 11084 1104"/>
                            <a:gd name="T3" fmla="*/ T2 w 9981"/>
                          </a:gdLst>
                          <a:ahLst/>
                          <a:cxnLst>
                            <a:cxn ang="0">
                              <a:pos x="T1" y="0"/>
                            </a:cxn>
                            <a:cxn ang="0">
                              <a:pos x="T3" y="0"/>
                            </a:cxn>
                          </a:cxnLst>
                          <a:rect l="0" t="0" r="r" b="b"/>
                          <a:pathLst>
                            <a:path w="9981">
                              <a:moveTo>
                                <a:pt x="0" y="0"/>
                              </a:moveTo>
                              <a:lnTo>
                                <a:pt x="99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2" o:spid="_x0000_s1026" style="position:absolute;margin-left:55.2pt;margin-top:35.1pt;width:499.0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" path="m,l9980,e" filled="f" strokeweight=".48pt">
                <v:path arrowok="t" o:connecttype="custom" o:connectlocs="0,0;6337300,0" o:connectangles="0,0"/>
                <w10:wrap type="topAndBottom" anchorx="page"/>
              </v:shape>
            </w:pict>
          </mc:Fallback>
        </mc:AlternateContent>
      </w:r>
    </w:p>
    <w:p w:rsidR="00787A17" w:rsidRPr="00787A17" w:rsidRDefault="00787A17" w:rsidP="006C7ACF">
      <w:pPr>
        <w:widowControl w:val="0"/>
        <w:autoSpaceDE w:val="0"/>
        <w:autoSpaceDN w:val="0"/>
        <w:spacing w:before="6"/>
        <w:ind w:left="-142" w:firstLine="426"/>
        <w:jc w:val="left"/>
        <w:rPr>
          <w:sz w:val="18"/>
          <w:szCs w:val="18"/>
          <w:lang w:eastAsia="en-US"/>
        </w:rPr>
      </w:pPr>
    </w:p>
    <w:p w:rsidR="00787A17" w:rsidRPr="00787A17" w:rsidRDefault="00787A17" w:rsidP="006C7ACF">
      <w:pPr>
        <w:widowControl w:val="0"/>
        <w:autoSpaceDE w:val="0"/>
        <w:autoSpaceDN w:val="0"/>
        <w:spacing w:line="196" w:lineRule="exact"/>
        <w:ind w:left="-142" w:firstLine="426"/>
        <w:jc w:val="left"/>
        <w:rPr>
          <w:i/>
          <w:sz w:val="18"/>
          <w:szCs w:val="18"/>
          <w:lang w:eastAsia="en-US"/>
        </w:rPr>
      </w:pPr>
      <w:r w:rsidRPr="00787A17">
        <w:rPr>
          <w:i/>
          <w:sz w:val="18"/>
          <w:szCs w:val="18"/>
          <w:lang w:eastAsia="en-US"/>
        </w:rPr>
        <w:t>Сведения о земельном участке: адрес, кадастровый номер, площадь, вид разрешенного использования, реквизиты</w:t>
      </w:r>
    </w:p>
    <w:p w:rsidR="00787A17" w:rsidRPr="00787A17" w:rsidRDefault="00787A17" w:rsidP="006C7ACF">
      <w:pPr>
        <w:widowControl w:val="0"/>
        <w:autoSpaceDE w:val="0"/>
        <w:autoSpaceDN w:val="0"/>
        <w:ind w:left="-142" w:right="1348" w:firstLine="426"/>
        <w:jc w:val="left"/>
        <w:rPr>
          <w:i/>
          <w:sz w:val="18"/>
          <w:szCs w:val="18"/>
          <w:lang w:eastAsia="en-US"/>
        </w:rPr>
      </w:pPr>
      <w:r w:rsidRPr="00787A17">
        <w:rPr>
          <w:i/>
          <w:sz w:val="18"/>
          <w:szCs w:val="18"/>
          <w:lang w:eastAsia="en-US"/>
        </w:rPr>
        <w:t>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787A17" w:rsidRPr="00787A17" w:rsidRDefault="00787A17" w:rsidP="006C7ACF">
      <w:pPr>
        <w:widowControl w:val="0"/>
        <w:autoSpaceDE w:val="0"/>
        <w:autoSpaceDN w:val="0"/>
        <w:ind w:left="-142" w:right="1652" w:firstLine="426"/>
        <w:jc w:val="left"/>
        <w:rPr>
          <w:sz w:val="18"/>
          <w:szCs w:val="18"/>
          <w:lang w:eastAsia="en-US"/>
        </w:rPr>
      </w:pPr>
      <w:r w:rsidRPr="00787A17">
        <w:rPr>
          <w:sz w:val="18"/>
          <w:szCs w:val="18"/>
          <w:lang w:eastAsia="en-US"/>
        </w:rPr>
        <w:t>Параметры планируемых к размещению объектов капитального строительства</w:t>
      </w:r>
    </w:p>
    <w:p w:rsidR="00787A17" w:rsidRPr="00787A17" w:rsidRDefault="00787A17" w:rsidP="006C7ACF">
      <w:pPr>
        <w:widowControl w:val="0"/>
        <w:autoSpaceDE w:val="0"/>
        <w:autoSpaceDN w:val="0"/>
        <w:spacing w:before="2"/>
        <w:ind w:left="-142" w:firstLine="426"/>
        <w:jc w:val="left"/>
        <w:rPr>
          <w:sz w:val="18"/>
          <w:szCs w:val="18"/>
          <w:lang w:eastAsia="en-US"/>
        </w:rPr>
      </w:pPr>
      <w:r w:rsidRPr="00787A17">
        <w:rPr>
          <w:noProof/>
          <w:sz w:val="18"/>
          <w:szCs w:val="18"/>
        </w:rPr>
        <mc:AlternateContent>
          <mc:Choice Requires="wps">
            <w:drawing>
              <wp:anchor distT="0" distB="0" distL="0" distR="0" simplePos="0" relativeHeight="251667456" behindDoc="1" locked="0" layoutInCell="1" allowOverlap="1" wp14:anchorId="2190FA19" wp14:editId="51D7659A">
                <wp:simplePos x="0" y="0"/>
                <wp:positionH relativeFrom="page">
                  <wp:posOffset>719455</wp:posOffset>
                </wp:positionH>
                <wp:positionV relativeFrom="paragraph">
                  <wp:posOffset>184785</wp:posOffset>
                </wp:positionV>
                <wp:extent cx="6222365" cy="1270"/>
                <wp:effectExtent l="0" t="0" r="0" b="0"/>
                <wp:wrapTopAndBottom/>
                <wp:docPr id="33"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1" o:spid="_x0000_s1026" style="position:absolute;margin-left:56.65pt;margin-top:14.55pt;width:489.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" path="m,l9798,e" filled="f" strokeweight=".24761mm">
                <v:path arrowok="t" o:connecttype="custom" o:connectlocs="0,0;6221730,0" o:connectangles="0,0"/>
                <w10:wrap type="topAndBottom" anchorx="page"/>
              </v:shape>
            </w:pict>
          </mc:Fallback>
        </mc:AlternateContent>
      </w:r>
      <w:r w:rsidRPr="00787A17">
        <w:rPr>
          <w:noProof/>
          <w:sz w:val="18"/>
          <w:szCs w:val="18"/>
        </w:rPr>
        <mc:AlternateContent>
          <mc:Choice Requires="wps">
            <w:drawing>
              <wp:anchor distT="0" distB="0" distL="0" distR="0" simplePos="0" relativeHeight="251668480" behindDoc="1" locked="0" layoutInCell="1" allowOverlap="1" wp14:anchorId="4F619A96" wp14:editId="6E745DEE">
                <wp:simplePos x="0" y="0"/>
                <wp:positionH relativeFrom="page">
                  <wp:posOffset>719455</wp:posOffset>
                </wp:positionH>
                <wp:positionV relativeFrom="paragraph">
                  <wp:posOffset>389255</wp:posOffset>
                </wp:positionV>
                <wp:extent cx="6222365" cy="1270"/>
                <wp:effectExtent l="0" t="0" r="0" b="0"/>
                <wp:wrapTopAndBottom/>
                <wp:docPr id="32"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0" o:spid="_x0000_s1026" style="position:absolute;margin-left:56.65pt;margin-top:30.65pt;width:489.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" path="m,l9798,e" filled="f" strokeweight=".24761mm">
                <v:path arrowok="t" o:connecttype="custom" o:connectlocs="0,0;6221730,0" o:connectangles="0,0"/>
                <w10:wrap type="topAndBottom" anchorx="page"/>
              </v:shape>
            </w:pict>
          </mc:Fallback>
        </mc:AlternateContent>
      </w:r>
    </w:p>
    <w:p w:rsidR="00787A17" w:rsidRPr="00787A17" w:rsidRDefault="00787A17" w:rsidP="006C7ACF">
      <w:pPr>
        <w:widowControl w:val="0"/>
        <w:autoSpaceDE w:val="0"/>
        <w:autoSpaceDN w:val="0"/>
        <w:spacing w:before="7"/>
        <w:ind w:left="-142" w:firstLine="426"/>
        <w:jc w:val="left"/>
        <w:rPr>
          <w:sz w:val="18"/>
          <w:szCs w:val="18"/>
          <w:lang w:eastAsia="en-US"/>
        </w:rPr>
      </w:pPr>
    </w:p>
    <w:p w:rsidR="00787A17" w:rsidRPr="00787A17" w:rsidRDefault="00787A17" w:rsidP="006C7ACF">
      <w:pPr>
        <w:widowControl w:val="0"/>
        <w:autoSpaceDE w:val="0"/>
        <w:autoSpaceDN w:val="0"/>
        <w:spacing w:before="89"/>
        <w:ind w:left="-142" w:right="134" w:firstLine="426"/>
        <w:jc w:val="left"/>
        <w:rPr>
          <w:sz w:val="18"/>
          <w:szCs w:val="18"/>
          <w:lang w:eastAsia="en-US"/>
        </w:rPr>
      </w:pPr>
      <w:r w:rsidRPr="00787A17">
        <w:rPr>
          <w:sz w:val="18"/>
          <w:szCs w:val="18"/>
          <w:lang w:eastAsia="en-US"/>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787A17" w:rsidRPr="00787A17" w:rsidRDefault="00787A17" w:rsidP="006C7ACF">
      <w:pPr>
        <w:widowControl w:val="0"/>
        <w:autoSpaceDE w:val="0"/>
        <w:autoSpaceDN w:val="0"/>
        <w:spacing w:before="5"/>
        <w:ind w:left="-142" w:firstLine="426"/>
        <w:jc w:val="left"/>
        <w:rPr>
          <w:sz w:val="18"/>
          <w:szCs w:val="18"/>
          <w:lang w:eastAsia="en-US"/>
        </w:rPr>
      </w:pPr>
      <w:r w:rsidRPr="00787A17">
        <w:rPr>
          <w:noProof/>
          <w:sz w:val="18"/>
          <w:szCs w:val="18"/>
        </w:rPr>
        <mc:AlternateContent>
          <mc:Choice Requires="wpg">
            <w:drawing>
              <wp:anchor distT="0" distB="0" distL="0" distR="0" simplePos="0" relativeHeight="251669504" behindDoc="1" locked="0" layoutInCell="1" allowOverlap="1" wp14:anchorId="014473D1" wp14:editId="3A1BD23F">
                <wp:simplePos x="0" y="0"/>
                <wp:positionH relativeFrom="page">
                  <wp:posOffset>719455</wp:posOffset>
                </wp:positionH>
                <wp:positionV relativeFrom="paragraph">
                  <wp:posOffset>181610</wp:posOffset>
                </wp:positionV>
                <wp:extent cx="6226810" cy="9525"/>
                <wp:effectExtent l="0" t="0" r="0" b="0"/>
                <wp:wrapTopAndBottom/>
                <wp:docPr id="2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6810" cy="9525"/>
                          <a:chOff x="1133" y="286"/>
                          <a:chExt cx="9806" cy="15"/>
                        </a:xfrm>
                      </wpg:grpSpPr>
                      <wps:wsp>
                        <wps:cNvPr id="30" name="Line 29"/>
                        <wps:cNvCnPr>
                          <a:cxnSpLocks noChangeShapeType="1"/>
                        </wps:cNvCnPr>
                        <wps:spPr bwMode="auto">
                          <a:xfrm>
                            <a:off x="1133" y="294"/>
                            <a:ext cx="9237" cy="0"/>
                          </a:xfrm>
                          <a:prstGeom prst="line">
                            <a:avLst/>
                          </a:prstGeom>
                          <a:noFill/>
                          <a:ln w="89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28"/>
                        <wps:cNvCnPr>
                          <a:cxnSpLocks noChangeShapeType="1"/>
                        </wps:cNvCnPr>
                        <wps:spPr bwMode="auto">
                          <a:xfrm>
                            <a:off x="10376" y="294"/>
                            <a:ext cx="563" cy="0"/>
                          </a:xfrm>
                          <a:prstGeom prst="line">
                            <a:avLst/>
                          </a:prstGeom>
                          <a:noFill/>
                          <a:ln w="89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56.65pt;margin-top:14.3pt;width:490.3pt;height:.75pt;z-index:-251646976;mso-wrap-distance-left:0;mso-wrap-distance-right:0;mso-position-horizontal-relative:page" coordorigin="1133,286" coordsize="98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">
                <v:line id="Line 29" o:spid="_x0000_s1027" style="position:absolute;visibility:visible;mso-wrap-style:square" from="1133,294" to="1037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3osMAAADbAAAADwAAAGRycy9kb3ducmV2LnhtbERPy2rCQBTdF/yH4Qrd1YktaI2OIkVp&#10;Kbjwictr5poEM3fCzDRJ+/XOQujycN6zRWcq0ZDzpWUFw0ECgjizuuRcwWG/fnkH4QOyxsoyKfgl&#10;D4t572mGqbYtb6nZhVzEEPYpKihCqFMpfVaQQT+wNXHkrtYZDBG6XGqHbQw3lXxNkpE0WHJsKLCm&#10;j4Ky2+7HKBhdJu5Trpq/drz+Pp6Wm9W5OiZKPfe75RREoC78ix/uL63gLa6PX+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nN6LDAAAA2wAAAA8AAAAAAAAAAAAA&#10;AAAAoQIAAGRycy9kb3ducmV2LnhtbFBLBQYAAAAABAAEAPkAAACRAwAAAAA=&#10;" strokeweight=".24761mm"/>
                <v:line id="Line 28" o:spid="_x0000_s1028" style="position:absolute;visibility:visible;mso-wrap-style:square" from="10376,294" to="1093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SOcYAAADbAAAADwAAAGRycy9kb3ducmV2LnhtbESPT2vCQBTE74V+h+UVeqsbW7AaXUVE&#10;aRF68C8eX7OvSTD7Nuxuk+indwsFj8PM/IaZzDpTiYacLy0r6PcSEMSZ1SXnCva71csQhA/IGivL&#10;pOBCHmbTx4cJptq2vKFmG3IRIexTVFCEUKdS+qwgg75na+Lo/VhnMETpcqkdthFuKvmaJANpsOS4&#10;UGBNi4Ky8/bXKBh8j9yHXDbX9n21PhznX8tTdUiUen7q5mMQgbpwD/+3P7WCtz78fYk/QE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drkjnGAAAA2wAAAA8AAAAAAAAA&#10;AAAAAAAAoQIAAGRycy9kb3ducmV2LnhtbFBLBQYAAAAABAAEAPkAAACUAwAAAAA=&#10;" strokeweight=".24761mm"/>
                <w10:wrap type="topAndBottom" anchorx="page"/>
              </v:group>
            </w:pict>
          </mc:Fallback>
        </mc:AlternateContent>
      </w:r>
    </w:p>
    <w:p w:rsidR="00787A17" w:rsidRPr="00787A17" w:rsidRDefault="00787A17" w:rsidP="006C7ACF">
      <w:pPr>
        <w:widowControl w:val="0"/>
        <w:autoSpaceDE w:val="0"/>
        <w:autoSpaceDN w:val="0"/>
        <w:spacing w:before="10"/>
        <w:ind w:left="-142" w:firstLine="426"/>
        <w:jc w:val="left"/>
        <w:rPr>
          <w:sz w:val="18"/>
          <w:szCs w:val="18"/>
          <w:lang w:eastAsia="en-US"/>
        </w:rPr>
      </w:pPr>
    </w:p>
    <w:p w:rsidR="00787A17" w:rsidRPr="00787A17" w:rsidRDefault="00787A17" w:rsidP="006C7ACF">
      <w:pPr>
        <w:widowControl w:val="0"/>
        <w:autoSpaceDE w:val="0"/>
        <w:autoSpaceDN w:val="0"/>
        <w:spacing w:line="20" w:lineRule="exact"/>
        <w:ind w:left="-142" w:firstLine="426"/>
        <w:jc w:val="left"/>
        <w:rPr>
          <w:sz w:val="18"/>
          <w:szCs w:val="18"/>
          <w:lang w:val="en-US" w:eastAsia="en-US"/>
        </w:rPr>
      </w:pPr>
      <w:r w:rsidRPr="00787A17">
        <w:rPr>
          <w:noProof/>
          <w:sz w:val="18"/>
          <w:szCs w:val="18"/>
        </w:rPr>
        <mc:AlternateContent>
          <mc:Choice Requires="wpg">
            <w:drawing>
              <wp:inline distT="0" distB="0" distL="0" distR="0" wp14:anchorId="585D9301" wp14:editId="18DD63AF">
                <wp:extent cx="6222365" cy="9525"/>
                <wp:effectExtent l="8890" t="1270" r="7620" b="8255"/>
                <wp:docPr id="2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2365" cy="9525"/>
                          <a:chOff x="0" y="0"/>
                          <a:chExt cx="9799" cy="15"/>
                        </a:xfrm>
                      </wpg:grpSpPr>
                      <wps:wsp>
                        <wps:cNvPr id="28" name="Line 26"/>
                        <wps:cNvCnPr>
                          <a:cxnSpLocks noChangeShapeType="1"/>
                        </wps:cNvCnPr>
                        <wps:spPr bwMode="auto">
                          <a:xfrm>
                            <a:off x="0" y="7"/>
                            <a:ext cx="9799" cy="0"/>
                          </a:xfrm>
                          <a:prstGeom prst="line">
                            <a:avLst/>
                          </a:prstGeom>
                          <a:noFill/>
                          <a:ln w="89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5" o:spid="_x0000_s1026" style="width:489.95pt;height:.75pt;mso-position-horizontal-relative:char;mso-position-vertical-relative:line" coordsize="97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">
                <v:line id="Line 26" o:spid="_x0000_s1027" style="position:absolute;visibility:visible;mso-wrap-style:square" from="0,7" to="9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itecMAAADbAAAADwAAAGRycy9kb3ducmV2LnhtbERPz2vCMBS+D/wfwhN2m6ke3FaNpYji&#10;GOwwp+Lx2TzbYvNSkqzt9tcvh4HHj+/3MhtMIzpyvrasYDpJQBAXVtdcKjh8bZ9eQPiArLGxTAp+&#10;yEO2Gj0sMdW250/q9qEUMYR9igqqENpUSl9UZNBPbEscuat1BkOErpTaYR/DTSNnSTKXBmuODRW2&#10;tK6ouO2/jYL55dXt5Kb77Z+378dT/rE5N8dEqcfxkC9ABBrCXfzvftMKZnFs/BJ/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IrXnDAAAA2wAAAA8AAAAAAAAAAAAA&#10;AAAAoQIAAGRycy9kb3ducmV2LnhtbFBLBQYAAAAABAAEAPkAAACRAwAAAAA=&#10;" strokeweight=".24761mm"/>
                <w10:anchorlock/>
              </v:group>
            </w:pict>
          </mc:Fallback>
        </mc:AlternateContent>
      </w:r>
    </w:p>
    <w:p w:rsidR="00787A17" w:rsidRPr="00787A17" w:rsidRDefault="00787A17" w:rsidP="006C7ACF">
      <w:pPr>
        <w:widowControl w:val="0"/>
        <w:autoSpaceDE w:val="0"/>
        <w:autoSpaceDN w:val="0"/>
        <w:spacing w:before="9"/>
        <w:ind w:left="-142" w:firstLine="426"/>
        <w:jc w:val="left"/>
        <w:rPr>
          <w:sz w:val="18"/>
          <w:szCs w:val="18"/>
          <w:lang w:val="en-US" w:eastAsia="en-US"/>
        </w:rPr>
      </w:pPr>
      <w:r w:rsidRPr="00787A17">
        <w:rPr>
          <w:noProof/>
          <w:sz w:val="18"/>
          <w:szCs w:val="18"/>
        </w:rPr>
        <mc:AlternateContent>
          <mc:Choice Requires="wps">
            <w:drawing>
              <wp:anchor distT="0" distB="0" distL="0" distR="0" simplePos="0" relativeHeight="251670528" behindDoc="1" locked="0" layoutInCell="1" allowOverlap="1" wp14:anchorId="0045EDA5" wp14:editId="15BA87D8">
                <wp:simplePos x="0" y="0"/>
                <wp:positionH relativeFrom="page">
                  <wp:posOffset>719455</wp:posOffset>
                </wp:positionH>
                <wp:positionV relativeFrom="paragraph">
                  <wp:posOffset>196850</wp:posOffset>
                </wp:positionV>
                <wp:extent cx="6224270" cy="1270"/>
                <wp:effectExtent l="0" t="0" r="0" b="0"/>
                <wp:wrapTopAndBottom/>
                <wp:docPr id="26"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4270" cy="1270"/>
                        </a:xfrm>
                        <a:custGeom>
                          <a:avLst/>
                          <a:gdLst>
                            <a:gd name="T0" fmla="+- 0 1133 1133"/>
                            <a:gd name="T1" fmla="*/ T0 w 9802"/>
                            <a:gd name="T2" fmla="+- 0 10934 1133"/>
                            <a:gd name="T3" fmla="*/ T2 w 9802"/>
                          </a:gdLst>
                          <a:ahLst/>
                          <a:cxnLst>
                            <a:cxn ang="0">
                              <a:pos x="T1" y="0"/>
                            </a:cxn>
                            <a:cxn ang="0">
                              <a:pos x="T3" y="0"/>
                            </a:cxn>
                          </a:cxnLst>
                          <a:rect l="0" t="0" r="r" b="b"/>
                          <a:pathLst>
                            <a:path w="9802">
                              <a:moveTo>
                                <a:pt x="0" y="0"/>
                              </a:moveTo>
                              <a:lnTo>
                                <a:pt x="9801" y="0"/>
                              </a:lnTo>
                            </a:path>
                          </a:pathLst>
                        </a:custGeom>
                        <a:noFill/>
                        <a:ln w="89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4" o:spid="_x0000_s1026" style="position:absolute;margin-left:56.65pt;margin-top:15.5pt;width:490.1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" path="m,l9801,e" filled="f" strokeweight=".24761mm">
                <v:path arrowok="t" o:connecttype="custom" o:connectlocs="0,0;6223635,0" o:connectangles="0,0"/>
                <w10:wrap type="topAndBottom" anchorx="page"/>
              </v:shape>
            </w:pict>
          </mc:Fallback>
        </mc:AlternateContent>
      </w:r>
    </w:p>
    <w:p w:rsidR="00787A17" w:rsidRPr="00787A17" w:rsidRDefault="00787A17" w:rsidP="006C7ACF">
      <w:pPr>
        <w:widowControl w:val="0"/>
        <w:autoSpaceDE w:val="0"/>
        <w:autoSpaceDN w:val="0"/>
        <w:spacing w:before="89"/>
        <w:ind w:left="-142" w:firstLine="426"/>
        <w:jc w:val="left"/>
        <w:rPr>
          <w:sz w:val="18"/>
          <w:szCs w:val="18"/>
          <w:lang w:eastAsia="en-US"/>
        </w:rPr>
      </w:pPr>
      <w:r w:rsidRPr="00787A17">
        <w:rPr>
          <w:sz w:val="18"/>
          <w:szCs w:val="18"/>
          <w:lang w:eastAsia="en-US"/>
        </w:rPr>
        <w:t>К заявлению прилагаются следующие документы:</w:t>
      </w:r>
    </w:p>
    <w:p w:rsidR="00787A17" w:rsidRPr="00787A17" w:rsidRDefault="00787A17" w:rsidP="006C7ACF">
      <w:pPr>
        <w:widowControl w:val="0"/>
        <w:autoSpaceDE w:val="0"/>
        <w:autoSpaceDN w:val="0"/>
        <w:spacing w:before="2"/>
        <w:ind w:left="-142" w:firstLine="426"/>
        <w:jc w:val="left"/>
        <w:rPr>
          <w:i/>
          <w:sz w:val="18"/>
          <w:szCs w:val="18"/>
          <w:lang w:eastAsia="en-US"/>
        </w:rPr>
      </w:pPr>
      <w:r w:rsidRPr="00787A17">
        <w:rPr>
          <w:i/>
          <w:sz w:val="18"/>
          <w:szCs w:val="18"/>
          <w:lang w:eastAsia="en-US"/>
        </w:rPr>
        <w:t>(указывается перечень прилагаемых документов)</w:t>
      </w:r>
    </w:p>
    <w:p w:rsidR="00787A17" w:rsidRPr="00787A17" w:rsidRDefault="00787A17" w:rsidP="006C7ACF">
      <w:pPr>
        <w:widowControl w:val="0"/>
        <w:autoSpaceDE w:val="0"/>
        <w:autoSpaceDN w:val="0"/>
        <w:spacing w:line="322" w:lineRule="exact"/>
        <w:ind w:left="-142" w:firstLine="426"/>
        <w:jc w:val="left"/>
        <w:rPr>
          <w:sz w:val="18"/>
          <w:szCs w:val="18"/>
          <w:lang w:eastAsia="en-US"/>
        </w:rPr>
      </w:pPr>
      <w:r w:rsidRPr="00787A17">
        <w:rPr>
          <w:sz w:val="18"/>
          <w:szCs w:val="18"/>
          <w:lang w:eastAsia="en-US"/>
        </w:rPr>
        <w:t>Результат предоставления муниципальной услуги, прошу предоставить:</w:t>
      </w:r>
    </w:p>
    <w:p w:rsidR="00787A17" w:rsidRPr="00787A17" w:rsidRDefault="00787A17" w:rsidP="006C7ACF">
      <w:pPr>
        <w:widowControl w:val="0"/>
        <w:autoSpaceDE w:val="0"/>
        <w:autoSpaceDN w:val="0"/>
        <w:spacing w:line="322" w:lineRule="exact"/>
        <w:ind w:left="-142" w:firstLine="426"/>
        <w:jc w:val="left"/>
        <w:rPr>
          <w:i/>
          <w:sz w:val="18"/>
          <w:szCs w:val="18"/>
          <w:lang w:eastAsia="en-US"/>
        </w:rPr>
      </w:pPr>
      <w:r w:rsidRPr="00787A17">
        <w:rPr>
          <w:i/>
          <w:sz w:val="18"/>
          <w:szCs w:val="18"/>
          <w:lang w:eastAsia="en-US"/>
        </w:rPr>
        <w:t>(указать способ получения результата предоставления государственной</w:t>
      </w:r>
    </w:p>
    <w:p w:rsidR="00787A17" w:rsidRPr="00787A17" w:rsidRDefault="00787A17" w:rsidP="006C7ACF">
      <w:pPr>
        <w:widowControl w:val="0"/>
        <w:autoSpaceDE w:val="0"/>
        <w:autoSpaceDN w:val="0"/>
        <w:spacing w:line="322" w:lineRule="exact"/>
        <w:ind w:left="-142" w:firstLine="426"/>
        <w:jc w:val="left"/>
        <w:rPr>
          <w:i/>
          <w:sz w:val="18"/>
          <w:szCs w:val="18"/>
          <w:lang w:eastAsia="en-US"/>
        </w:rPr>
      </w:pPr>
      <w:r w:rsidRPr="00787A17">
        <w:rPr>
          <w:i/>
          <w:sz w:val="18"/>
          <w:szCs w:val="18"/>
          <w:lang w:eastAsia="en-US"/>
        </w:rPr>
        <w:t>(муниципальной) услуги).</w:t>
      </w:r>
    </w:p>
    <w:p w:rsidR="00787A17" w:rsidRPr="00787A17" w:rsidRDefault="00787A17" w:rsidP="006C7ACF">
      <w:pPr>
        <w:widowControl w:val="0"/>
        <w:autoSpaceDE w:val="0"/>
        <w:autoSpaceDN w:val="0"/>
        <w:spacing w:before="9"/>
        <w:ind w:left="-142" w:firstLine="426"/>
        <w:jc w:val="left"/>
        <w:rPr>
          <w:i/>
          <w:sz w:val="18"/>
          <w:szCs w:val="18"/>
          <w:lang w:eastAsia="en-US"/>
        </w:rPr>
      </w:pPr>
      <w:r w:rsidRPr="00787A17">
        <w:rPr>
          <w:noProof/>
          <w:sz w:val="18"/>
          <w:szCs w:val="18"/>
        </w:rPr>
        <mc:AlternateContent>
          <mc:Choice Requires="wps">
            <w:drawing>
              <wp:anchor distT="0" distB="0" distL="0" distR="0" simplePos="0" relativeHeight="251671552" behindDoc="1" locked="0" layoutInCell="1" allowOverlap="1" wp14:anchorId="2FFA2617" wp14:editId="2A94002D">
                <wp:simplePos x="0" y="0"/>
                <wp:positionH relativeFrom="page">
                  <wp:posOffset>719455</wp:posOffset>
                </wp:positionH>
                <wp:positionV relativeFrom="paragraph">
                  <wp:posOffset>238760</wp:posOffset>
                </wp:positionV>
                <wp:extent cx="1137285" cy="1270"/>
                <wp:effectExtent l="0" t="0" r="0" b="0"/>
                <wp:wrapTopAndBottom/>
                <wp:docPr id="25"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7285" cy="1270"/>
                        </a:xfrm>
                        <a:custGeom>
                          <a:avLst/>
                          <a:gdLst>
                            <a:gd name="T0" fmla="+- 0 1133 1133"/>
                            <a:gd name="T1" fmla="*/ T0 w 1791"/>
                            <a:gd name="T2" fmla="+- 0 2923 1133"/>
                            <a:gd name="T3" fmla="*/ T2 w 1791"/>
                          </a:gdLst>
                          <a:ahLst/>
                          <a:cxnLst>
                            <a:cxn ang="0">
                              <a:pos x="T1" y="0"/>
                            </a:cxn>
                            <a:cxn ang="0">
                              <a:pos x="T3" y="0"/>
                            </a:cxn>
                          </a:cxnLst>
                          <a:rect l="0" t="0" r="r" b="b"/>
                          <a:pathLst>
                            <a:path w="1791">
                              <a:moveTo>
                                <a:pt x="0" y="0"/>
                              </a:moveTo>
                              <a:lnTo>
                                <a:pt x="179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3" o:spid="_x0000_s1026" style="position:absolute;margin-left:56.65pt;margin-top:18.8pt;width:89.5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" path="m,l1790,e" filled="f" strokeweight=".48pt">
                <v:path arrowok="t" o:connecttype="custom" o:connectlocs="0,0;1136650,0" o:connectangles="0,0"/>
                <w10:wrap type="topAndBottom" anchorx="page"/>
              </v:shape>
            </w:pict>
          </mc:Fallback>
        </mc:AlternateContent>
      </w:r>
      <w:r w:rsidRPr="00787A17">
        <w:rPr>
          <w:noProof/>
          <w:sz w:val="18"/>
          <w:szCs w:val="18"/>
        </w:rPr>
        <mc:AlternateContent>
          <mc:Choice Requires="wps">
            <w:drawing>
              <wp:anchor distT="0" distB="0" distL="0" distR="0" simplePos="0" relativeHeight="251672576" behindDoc="1" locked="0" layoutInCell="1" allowOverlap="1" wp14:anchorId="0AD796C4" wp14:editId="0BBF9D92">
                <wp:simplePos x="0" y="0"/>
                <wp:positionH relativeFrom="page">
                  <wp:posOffset>2162810</wp:posOffset>
                </wp:positionH>
                <wp:positionV relativeFrom="paragraph">
                  <wp:posOffset>238760</wp:posOffset>
                </wp:positionV>
                <wp:extent cx="870585" cy="1270"/>
                <wp:effectExtent l="0" t="0" r="0" b="0"/>
                <wp:wrapTopAndBottom/>
                <wp:docPr id="2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0585" cy="1270"/>
                        </a:xfrm>
                        <a:custGeom>
                          <a:avLst/>
                          <a:gdLst>
                            <a:gd name="T0" fmla="+- 0 3406 3406"/>
                            <a:gd name="T1" fmla="*/ T0 w 1371"/>
                            <a:gd name="T2" fmla="+- 0 4776 3406"/>
                            <a:gd name="T3" fmla="*/ T2 w 1371"/>
                          </a:gdLst>
                          <a:ahLst/>
                          <a:cxnLst>
                            <a:cxn ang="0">
                              <a:pos x="T1" y="0"/>
                            </a:cxn>
                            <a:cxn ang="0">
                              <a:pos x="T3" y="0"/>
                            </a:cxn>
                          </a:cxnLst>
                          <a:rect l="0" t="0" r="r" b="b"/>
                          <a:pathLst>
                            <a:path w="1371">
                              <a:moveTo>
                                <a:pt x="0" y="0"/>
                              </a:moveTo>
                              <a:lnTo>
                                <a:pt x="137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2" o:spid="_x0000_s1026" style="position:absolute;margin-left:170.3pt;margin-top:18.8pt;width:68.5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bfBAMAAKU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" path="m,l1370,e" filled="f" strokeweight=".48pt">
                <v:path arrowok="t" o:connecttype="custom" o:connectlocs="0,0;869950,0" o:connectangles="0,0"/>
                <w10:wrap type="topAndBottom" anchorx="page"/>
              </v:shape>
            </w:pict>
          </mc:Fallback>
        </mc:AlternateContent>
      </w:r>
      <w:r w:rsidRPr="00787A17">
        <w:rPr>
          <w:noProof/>
          <w:sz w:val="18"/>
          <w:szCs w:val="18"/>
        </w:rPr>
        <mc:AlternateContent>
          <mc:Choice Requires="wpg">
            <w:drawing>
              <wp:anchor distT="0" distB="0" distL="0" distR="0" simplePos="0" relativeHeight="251673600" behindDoc="1" locked="0" layoutInCell="1" allowOverlap="1" wp14:anchorId="510C9EA3" wp14:editId="6C2EC0AF">
                <wp:simplePos x="0" y="0"/>
                <wp:positionH relativeFrom="page">
                  <wp:posOffset>3467100</wp:posOffset>
                </wp:positionH>
                <wp:positionV relativeFrom="paragraph">
                  <wp:posOffset>235585</wp:posOffset>
                </wp:positionV>
                <wp:extent cx="3587750" cy="6350"/>
                <wp:effectExtent l="0" t="0" r="0" b="0"/>
                <wp:wrapTopAndBottom/>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750" cy="6350"/>
                          <a:chOff x="5460" y="371"/>
                          <a:chExt cx="5650" cy="10"/>
                        </a:xfrm>
                      </wpg:grpSpPr>
                      <wps:wsp>
                        <wps:cNvPr id="17" name="Line 21"/>
                        <wps:cNvCnPr>
                          <a:cxnSpLocks noChangeShapeType="1"/>
                        </wps:cNvCnPr>
                        <wps:spPr bwMode="auto">
                          <a:xfrm>
                            <a:off x="5460" y="376"/>
                            <a:ext cx="60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Rectangle 20"/>
                        <wps:cNvSpPr>
                          <a:spLocks noChangeArrowheads="1"/>
                        </wps:cNvSpPr>
                        <wps:spPr bwMode="auto">
                          <a:xfrm>
                            <a:off x="6067" y="3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19"/>
                        <wps:cNvCnPr>
                          <a:cxnSpLocks noChangeShapeType="1"/>
                        </wps:cNvCnPr>
                        <wps:spPr bwMode="auto">
                          <a:xfrm>
                            <a:off x="6077" y="376"/>
                            <a:ext cx="5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Rectangle 18"/>
                        <wps:cNvSpPr>
                          <a:spLocks noChangeArrowheads="1"/>
                        </wps:cNvSpPr>
                        <wps:spPr bwMode="auto">
                          <a:xfrm>
                            <a:off x="6672" y="3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17"/>
                        <wps:cNvCnPr>
                          <a:cxnSpLocks noChangeShapeType="1"/>
                        </wps:cNvCnPr>
                        <wps:spPr bwMode="auto">
                          <a:xfrm>
                            <a:off x="6682" y="376"/>
                            <a:ext cx="274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Rectangle 16"/>
                        <wps:cNvSpPr>
                          <a:spLocks noChangeArrowheads="1"/>
                        </wps:cNvSpPr>
                        <wps:spPr bwMode="auto">
                          <a:xfrm>
                            <a:off x="9430" y="3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15"/>
                        <wps:cNvCnPr>
                          <a:cxnSpLocks noChangeShapeType="1"/>
                        </wps:cNvCnPr>
                        <wps:spPr bwMode="auto">
                          <a:xfrm>
                            <a:off x="9440" y="376"/>
                            <a:ext cx="16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273pt;margin-top:18.55pt;width:282.5pt;height:.5pt;z-index:-251642880;mso-wrap-distance-left:0;mso-wrap-distance-right:0;mso-position-horizontal-relative:page" coordorigin="5460,371" coordsize="56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">
                <v:line id="Line 21" o:spid="_x0000_s1027" style="position:absolute;visibility:visible;mso-wrap-style:square" from="5460,376" to="6068,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zFcEAAADbAAAADwAAAGRycy9kb3ducmV2LnhtbERPyWrDMBC9F/oPYgq51XJziIsTJbSF&#10;LOBTk0JzHKSJZWKNjKXYzt9XhUJv83jrrDaTa8VAfWg8K3jJchDE2puGawVfp+3zK4gQkQ22nknB&#10;nQJs1o8PKyyNH/mThmOsRQrhUKICG2NXShm0JYch8x1x4i6+dxgT7GtpehxTuGvlPM8X0mHDqcFi&#10;Rx+W9PV4cwqGfXUeqsKj3n9X71Zvd00x7pSaPU1vSxCRpvgv/nMfTJpfwO8v6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pvMVwQAAANsAAAAPAAAAAAAAAAAAAAAA&#10;AKECAABkcnMvZG93bnJldi54bWxQSwUGAAAAAAQABAD5AAAAjwMAAAAA&#10;" strokeweight=".48pt"/>
                <v:rect id="Rectangle 20" o:spid="_x0000_s1028" style="position:absolute;left:6067;top:37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v:line id="Line 19" o:spid="_x0000_s1029" style="position:absolute;visibility:visible;mso-wrap-style:square" from="6077,376" to="6673,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XC/MEAAADbAAAADwAAAGRycy9kb3ducmV2LnhtbERPTWsCMRC9C/6HMEJvmq2HalejVEEt&#10;7ElbqMchmW6WbibLJu6u/94UCr3N433Oeju4WnTUhsqzgudZBoJYe1NxqeDz4zBdgggR2WDtmRTc&#10;KcB2Mx6tMTe+5zN1l1iKFMIhRwU2xiaXMmhLDsPMN8SJ+/atw5hgW0rTYp/CXS3nWfYiHVacGiw2&#10;tLekfy43p6A7FdeuWHjUp69iZ/XhWC36o1JPk+FtBSLSEP/Ff+53k+a/wu8v6QC5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dcL8wQAAANsAAAAPAAAAAAAAAAAAAAAA&#10;AKECAABkcnMvZG93bnJldi54bWxQSwUGAAAAAAQABAD5AAAAjwMAAAAA&#10;" strokeweight=".48pt"/>
                <v:rect id="Rectangle 18" o:spid="_x0000_s1030" style="position:absolute;left:6672;top:37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line id="Line 17" o:spid="_x0000_s1031" style="position:absolute;visibility:visible;mso-wrap-style:square" from="6682,376" to="9430,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8ER8MAAADbAAAADwAAAGRycy9kb3ducmV2LnhtbESPT2sCMRTE7wW/Q3iCt5rVg5atUVTw&#10;D+ypKtjjI3ndLN28LJu4u377plDocZiZ3zCrzeBq0VEbKs8KZtMMBLH2puJSwe16eH0DESKywdoz&#10;KXhSgM169LLC3PieP6i7xFIkCIccFdgYm1zKoC05DFPfECfvy7cOY5JtKU2LfYK7Ws6zbCEdVpwW&#10;LDa0t6S/Lw+noDsVn12x9KhP92Jn9eFYLfujUpPxsH0HEWmI/+G/9tkomM/g90v6AX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vBEfDAAAA2wAAAA8AAAAAAAAAAAAA&#10;AAAAoQIAAGRycy9kb3ducmV2LnhtbFBLBQYAAAAABAAEAPkAAACRAwAAAAA=&#10;" strokeweight=".48pt"/>
                <v:rect id="Rectangle 16" o:spid="_x0000_s1032" style="position:absolute;left:9430;top:37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v:line id="Line 15" o:spid="_x0000_s1033" style="position:absolute;visibility:visible;mso-wrap-style:square" from="9440,376" to="11110,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E/q8QAAADbAAAADwAAAGRycy9kb3ducmV2LnhtbESPzWrDMBCE74G8g9hCb4ncF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8T+rxAAAANsAAAAPAAAAAAAAAAAA&#10;AAAAAKECAABkcnMvZG93bnJldi54bWxQSwUGAAAAAAQABAD5AAAAkgMAAAAA&#10;" strokeweight=".48pt"/>
                <w10:wrap type="topAndBottom" anchorx="page"/>
              </v:group>
            </w:pict>
          </mc:Fallback>
        </mc:AlternateContent>
      </w:r>
    </w:p>
    <w:p w:rsidR="00787A17" w:rsidRDefault="00787A17" w:rsidP="006C7ACF">
      <w:pPr>
        <w:widowControl w:val="0"/>
        <w:tabs>
          <w:tab w:val="left" w:pos="2223"/>
          <w:tab w:val="left" w:pos="4840"/>
        </w:tabs>
        <w:autoSpaceDE w:val="0"/>
        <w:autoSpaceDN w:val="0"/>
        <w:ind w:left="-142" w:firstLine="426"/>
        <w:jc w:val="left"/>
        <w:rPr>
          <w:sz w:val="18"/>
          <w:szCs w:val="18"/>
          <w:lang w:eastAsia="en-US"/>
        </w:rPr>
      </w:pPr>
      <w:r>
        <w:rPr>
          <w:sz w:val="18"/>
          <w:szCs w:val="18"/>
          <w:lang w:eastAsia="en-US"/>
        </w:rPr>
        <w:t xml:space="preserve"> </w:t>
      </w:r>
      <w:r w:rsidRPr="00787A17">
        <w:rPr>
          <w:sz w:val="18"/>
          <w:szCs w:val="18"/>
          <w:lang w:eastAsia="en-US"/>
        </w:rPr>
        <w:t>(дата)</w:t>
      </w:r>
      <w:r w:rsidRPr="00787A17">
        <w:rPr>
          <w:sz w:val="18"/>
          <w:szCs w:val="18"/>
          <w:lang w:eastAsia="en-US"/>
        </w:rPr>
        <w:tab/>
      </w:r>
      <w:r>
        <w:rPr>
          <w:sz w:val="18"/>
          <w:szCs w:val="18"/>
          <w:lang w:eastAsia="en-US"/>
        </w:rPr>
        <w:t xml:space="preserve">          </w:t>
      </w:r>
      <w:r w:rsidRPr="00787A17">
        <w:rPr>
          <w:sz w:val="18"/>
          <w:szCs w:val="18"/>
          <w:lang w:eastAsia="en-US"/>
        </w:rPr>
        <w:t>(подпись)</w:t>
      </w:r>
      <w:r w:rsidRPr="00787A17">
        <w:rPr>
          <w:sz w:val="18"/>
          <w:szCs w:val="18"/>
          <w:lang w:eastAsia="en-US"/>
        </w:rPr>
        <w:tab/>
      </w:r>
      <w:r>
        <w:rPr>
          <w:sz w:val="18"/>
          <w:szCs w:val="18"/>
          <w:lang w:eastAsia="en-US"/>
        </w:rPr>
        <w:t xml:space="preserve">                                              </w:t>
      </w:r>
      <w:r w:rsidRPr="00787A17">
        <w:rPr>
          <w:sz w:val="18"/>
          <w:szCs w:val="18"/>
          <w:lang w:eastAsia="en-US"/>
        </w:rPr>
        <w:t>(ФИО)</w:t>
      </w:r>
    </w:p>
    <w:p w:rsidR="00787A17" w:rsidRDefault="00787A17" w:rsidP="006C7ACF">
      <w:pPr>
        <w:widowControl w:val="0"/>
        <w:tabs>
          <w:tab w:val="left" w:pos="2223"/>
          <w:tab w:val="left" w:pos="4840"/>
        </w:tabs>
        <w:autoSpaceDE w:val="0"/>
        <w:autoSpaceDN w:val="0"/>
        <w:ind w:left="-142" w:firstLine="426"/>
        <w:jc w:val="left"/>
        <w:rPr>
          <w:sz w:val="18"/>
          <w:szCs w:val="18"/>
          <w:lang w:eastAsia="en-US"/>
        </w:rPr>
      </w:pPr>
    </w:p>
    <w:p w:rsidR="006F72AF" w:rsidRDefault="006F72AF"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992238" w:rsidRDefault="00992238" w:rsidP="006C7ACF">
      <w:pPr>
        <w:widowControl w:val="0"/>
        <w:tabs>
          <w:tab w:val="left" w:pos="2223"/>
          <w:tab w:val="left" w:pos="4840"/>
        </w:tabs>
        <w:autoSpaceDE w:val="0"/>
        <w:autoSpaceDN w:val="0"/>
        <w:ind w:left="-142" w:firstLine="426"/>
        <w:jc w:val="right"/>
        <w:rPr>
          <w:i/>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right"/>
        <w:rPr>
          <w:i/>
          <w:sz w:val="18"/>
          <w:szCs w:val="18"/>
          <w:lang w:eastAsia="en-US"/>
        </w:rPr>
      </w:pPr>
      <w:r w:rsidRPr="006C7ACF">
        <w:rPr>
          <w:i/>
          <w:sz w:val="18"/>
          <w:szCs w:val="18"/>
          <w:lang w:eastAsia="en-US"/>
        </w:rPr>
        <w:t>Приложение № 2</w:t>
      </w:r>
    </w:p>
    <w:p w:rsidR="006C7ACF" w:rsidRPr="006C7ACF" w:rsidRDefault="006C7ACF" w:rsidP="006C7ACF">
      <w:pPr>
        <w:widowControl w:val="0"/>
        <w:tabs>
          <w:tab w:val="left" w:pos="2223"/>
          <w:tab w:val="left" w:pos="4840"/>
        </w:tabs>
        <w:autoSpaceDE w:val="0"/>
        <w:autoSpaceDN w:val="0"/>
        <w:ind w:left="-142" w:firstLine="426"/>
        <w:jc w:val="right"/>
        <w:rPr>
          <w:i/>
          <w:sz w:val="18"/>
          <w:szCs w:val="18"/>
          <w:lang w:eastAsia="en-US"/>
        </w:rPr>
      </w:pPr>
      <w:r w:rsidRPr="006C7ACF">
        <w:rPr>
          <w:i/>
          <w:sz w:val="18"/>
          <w:szCs w:val="18"/>
          <w:lang w:eastAsia="en-US"/>
        </w:rPr>
        <w:lastRenderedPageBreak/>
        <w:t>К Административному регламенту</w:t>
      </w:r>
    </w:p>
    <w:p w:rsidR="006F72AF" w:rsidRDefault="006C7ACF" w:rsidP="006C7ACF">
      <w:pPr>
        <w:widowControl w:val="0"/>
        <w:tabs>
          <w:tab w:val="left" w:pos="2223"/>
          <w:tab w:val="left" w:pos="4840"/>
        </w:tabs>
        <w:autoSpaceDE w:val="0"/>
        <w:autoSpaceDN w:val="0"/>
        <w:ind w:left="-142" w:firstLine="426"/>
        <w:jc w:val="right"/>
        <w:rPr>
          <w:i/>
          <w:sz w:val="18"/>
          <w:szCs w:val="18"/>
          <w:lang w:eastAsia="en-US"/>
        </w:rPr>
      </w:pPr>
      <w:r w:rsidRPr="006C7ACF">
        <w:rPr>
          <w:i/>
          <w:sz w:val="18"/>
          <w:szCs w:val="18"/>
          <w:lang w:eastAsia="en-US"/>
        </w:rPr>
        <w:t xml:space="preserve">по предоставлению муниципальной услуги «по предоставлению разрешения </w:t>
      </w:r>
    </w:p>
    <w:p w:rsidR="00992238" w:rsidRDefault="006C7ACF" w:rsidP="006C7ACF">
      <w:pPr>
        <w:widowControl w:val="0"/>
        <w:tabs>
          <w:tab w:val="left" w:pos="2223"/>
          <w:tab w:val="left" w:pos="4840"/>
        </w:tabs>
        <w:autoSpaceDE w:val="0"/>
        <w:autoSpaceDN w:val="0"/>
        <w:ind w:left="-142" w:firstLine="426"/>
        <w:jc w:val="right"/>
        <w:rPr>
          <w:i/>
          <w:sz w:val="18"/>
          <w:szCs w:val="18"/>
          <w:lang w:eastAsia="en-US"/>
        </w:rPr>
      </w:pPr>
      <w:r w:rsidRPr="006C7ACF">
        <w:rPr>
          <w:i/>
          <w:sz w:val="18"/>
          <w:szCs w:val="18"/>
          <w:lang w:eastAsia="en-US"/>
        </w:rPr>
        <w:t xml:space="preserve">на отклонение от предельных параметров разрешенного </w:t>
      </w:r>
    </w:p>
    <w:p w:rsidR="006C7ACF" w:rsidRPr="006C7ACF" w:rsidRDefault="006C7ACF" w:rsidP="006C7ACF">
      <w:pPr>
        <w:widowControl w:val="0"/>
        <w:tabs>
          <w:tab w:val="left" w:pos="2223"/>
          <w:tab w:val="left" w:pos="4840"/>
        </w:tabs>
        <w:autoSpaceDE w:val="0"/>
        <w:autoSpaceDN w:val="0"/>
        <w:ind w:left="-142" w:firstLine="426"/>
        <w:jc w:val="right"/>
        <w:rPr>
          <w:i/>
          <w:sz w:val="18"/>
          <w:szCs w:val="18"/>
          <w:lang w:eastAsia="en-US"/>
        </w:rPr>
      </w:pPr>
      <w:r w:rsidRPr="006C7ACF">
        <w:rPr>
          <w:i/>
          <w:sz w:val="18"/>
          <w:szCs w:val="18"/>
          <w:lang w:eastAsia="en-US"/>
        </w:rPr>
        <w:t>строительства, реконструкции объекта капитального строительства»</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center"/>
        <w:rPr>
          <w:sz w:val="18"/>
          <w:szCs w:val="18"/>
          <w:lang w:eastAsia="en-US"/>
        </w:rPr>
      </w:pPr>
      <w:r w:rsidRPr="006C7ACF">
        <w:rPr>
          <w:sz w:val="18"/>
          <w:szCs w:val="18"/>
          <w:lang w:eastAsia="en-US"/>
        </w:rPr>
        <w:t>ПОСТАНОВЛЕНИЕ</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___________ №________</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 xml:space="preserve">      с. Хомутово</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О предоставлении разрешения</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на отклонение от предельных параметров</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 xml:space="preserve">разрешенного строительства, реконструкции </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объектов капитального строительства</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 xml:space="preserve">В соответствии со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C7ACF">
        <w:rPr>
          <w:sz w:val="18"/>
          <w:szCs w:val="18"/>
          <w:lang w:eastAsia="en-US"/>
        </w:rPr>
        <w:t>Хомутовском</w:t>
      </w:r>
      <w:proofErr w:type="spellEnd"/>
      <w:r w:rsidRPr="006C7ACF">
        <w:rPr>
          <w:sz w:val="18"/>
          <w:szCs w:val="18"/>
          <w:lang w:eastAsia="en-US"/>
        </w:rPr>
        <w:t xml:space="preserve"> муниципальном образовании», Правилами землепользования и застройки Хомутовского муниципального образования, утвержденным решением Думы Хомутовского муниципального образования от 28.02.2014 года № 20-100/</w:t>
      </w:r>
      <w:proofErr w:type="spellStart"/>
      <w:r w:rsidRPr="006C7ACF">
        <w:rPr>
          <w:sz w:val="18"/>
          <w:szCs w:val="18"/>
          <w:lang w:eastAsia="en-US"/>
        </w:rPr>
        <w:t>дсп</w:t>
      </w:r>
      <w:proofErr w:type="spellEnd"/>
      <w:r w:rsidRPr="006C7ACF">
        <w:rPr>
          <w:sz w:val="18"/>
          <w:szCs w:val="18"/>
          <w:lang w:eastAsia="en-US"/>
        </w:rPr>
        <w:t xml:space="preserve"> (с изменениями на 25.08.2022 г_, на основании заключения по результатам публичных слушаний от </w:t>
      </w:r>
      <w:r w:rsidRPr="006C7ACF">
        <w:rPr>
          <w:sz w:val="18"/>
          <w:szCs w:val="18"/>
          <w:lang w:eastAsia="en-US"/>
        </w:rPr>
        <w:tab/>
      </w:r>
      <w:r w:rsidRPr="006C7ACF">
        <w:rPr>
          <w:sz w:val="18"/>
          <w:szCs w:val="18"/>
          <w:lang w:eastAsia="en-US"/>
        </w:rPr>
        <w:tab/>
      </w:r>
      <w:r w:rsidRPr="006C7ACF">
        <w:rPr>
          <w:sz w:val="18"/>
          <w:szCs w:val="18"/>
          <w:lang w:eastAsia="en-US"/>
        </w:rPr>
        <w:tab/>
        <w:t>г., рекомендации Комиссии по подготовке проектов правил землепользования и застройки от            г., Администрация Хомутовского муниципального образования</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ПОСТАНОВЛЯЕТ:</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Pr>
          <w:sz w:val="18"/>
          <w:szCs w:val="18"/>
          <w:lang w:eastAsia="en-US"/>
        </w:rPr>
        <w:t>1.</w:t>
      </w:r>
      <w:r w:rsidRPr="006C7ACF">
        <w:rPr>
          <w:sz w:val="18"/>
          <w:szCs w:val="18"/>
          <w:lang w:eastAsia="en-US"/>
        </w:rPr>
        <w:t>Предоставить разрешение на отклонение от предельных параметров разрешенного строительства, реконструкции объекта капитального строительства -</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 xml:space="preserve">« </w:t>
      </w:r>
      <w:r w:rsidRPr="006C7ACF">
        <w:rPr>
          <w:sz w:val="18"/>
          <w:szCs w:val="18"/>
          <w:lang w:eastAsia="en-US"/>
        </w:rPr>
        <w:tab/>
        <w:t>» в отношении земельного участка с кадастровым номером</w:t>
      </w:r>
      <w:r w:rsidRPr="006C7ACF">
        <w:rPr>
          <w:sz w:val="18"/>
          <w:szCs w:val="18"/>
          <w:lang w:eastAsia="en-US"/>
        </w:rPr>
        <w:tab/>
      </w:r>
      <w:r w:rsidRPr="006C7ACF">
        <w:rPr>
          <w:sz w:val="18"/>
          <w:szCs w:val="18"/>
          <w:lang w:eastAsia="en-US"/>
        </w:rPr>
        <w:tab/>
        <w:t>, расположенного по адресу:</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_____________________________________</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(указывается адрес)</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 xml:space="preserve"> </w:t>
      </w:r>
      <w:r w:rsidRPr="006C7ACF">
        <w:rPr>
          <w:sz w:val="18"/>
          <w:szCs w:val="18"/>
          <w:lang w:eastAsia="en-US"/>
        </w:rPr>
        <w:tab/>
        <w:t xml:space="preserve"> .</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sidRPr="006C7ACF">
        <w:rPr>
          <w:sz w:val="18"/>
          <w:szCs w:val="18"/>
          <w:lang w:eastAsia="en-US"/>
        </w:rPr>
        <w:t>(указывается наименование предельного параметра и показатель предоставляемого  отклонения)</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Pr>
          <w:sz w:val="18"/>
          <w:szCs w:val="18"/>
          <w:lang w:eastAsia="en-US"/>
        </w:rPr>
        <w:t>2.</w:t>
      </w:r>
      <w:r w:rsidRPr="006C7ACF">
        <w:rPr>
          <w:sz w:val="18"/>
          <w:szCs w:val="18"/>
          <w:lang w:eastAsia="en-US"/>
        </w:rPr>
        <w:t>Опубликовать настоящее постановление в  установленном законом порядке.</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Pr>
          <w:sz w:val="18"/>
          <w:szCs w:val="18"/>
          <w:lang w:eastAsia="en-US"/>
        </w:rPr>
        <w:t>3.</w:t>
      </w:r>
      <w:r w:rsidRPr="006C7ACF">
        <w:rPr>
          <w:sz w:val="18"/>
          <w:szCs w:val="18"/>
          <w:lang w:eastAsia="en-US"/>
        </w:rPr>
        <w:t xml:space="preserve">Настоящее постановление вступает в силу после его официального опубликования. </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r>
        <w:rPr>
          <w:sz w:val="18"/>
          <w:szCs w:val="18"/>
          <w:lang w:eastAsia="en-US"/>
        </w:rPr>
        <w:t>4.</w:t>
      </w:r>
      <w:r w:rsidRPr="006C7ACF">
        <w:rPr>
          <w:sz w:val="18"/>
          <w:szCs w:val="18"/>
          <w:lang w:eastAsia="en-US"/>
        </w:rPr>
        <w:t xml:space="preserve">Контроль за исполнением настоящего постановления возложить </w:t>
      </w:r>
      <w:proofErr w:type="spellStart"/>
      <w:r w:rsidRPr="006C7ACF">
        <w:rPr>
          <w:sz w:val="18"/>
          <w:szCs w:val="18"/>
          <w:lang w:eastAsia="en-US"/>
        </w:rPr>
        <w:t>возложить</w:t>
      </w:r>
      <w:proofErr w:type="spellEnd"/>
      <w:r w:rsidRPr="006C7ACF">
        <w:rPr>
          <w:sz w:val="18"/>
          <w:szCs w:val="18"/>
          <w:lang w:eastAsia="en-US"/>
        </w:rPr>
        <w:t xml:space="preserve"> на Заместителя Главы администрации Хомутовского муниципального образования.</w:t>
      </w:r>
    </w:p>
    <w:p w:rsidR="006C7ACF" w:rsidRP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6C7ACF" w:rsidRPr="00780E1F" w:rsidRDefault="006C7ACF" w:rsidP="00780E1F">
      <w:pPr>
        <w:widowControl w:val="0"/>
        <w:tabs>
          <w:tab w:val="left" w:pos="2223"/>
          <w:tab w:val="left" w:pos="4840"/>
        </w:tabs>
        <w:autoSpaceDE w:val="0"/>
        <w:autoSpaceDN w:val="0"/>
        <w:ind w:left="-142" w:firstLine="426"/>
        <w:jc w:val="center"/>
        <w:rPr>
          <w:i/>
          <w:sz w:val="18"/>
          <w:szCs w:val="18"/>
          <w:lang w:eastAsia="en-US"/>
        </w:rPr>
      </w:pPr>
      <w:r w:rsidRPr="00780E1F">
        <w:rPr>
          <w:i/>
          <w:sz w:val="18"/>
          <w:szCs w:val="18"/>
          <w:lang w:eastAsia="en-US"/>
        </w:rPr>
        <w:t>Глава администрации Хомутовского</w:t>
      </w:r>
    </w:p>
    <w:p w:rsidR="006C7ACF" w:rsidRPr="00780E1F" w:rsidRDefault="006C7AC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 xml:space="preserve"> муниципального образования         </w:t>
      </w:r>
      <w:r w:rsidR="00780E1F">
        <w:rPr>
          <w:i/>
          <w:sz w:val="18"/>
          <w:szCs w:val="18"/>
          <w:lang w:eastAsia="en-US"/>
        </w:rPr>
        <w:t xml:space="preserve">                </w:t>
      </w:r>
      <w:r w:rsidRPr="00780E1F">
        <w:rPr>
          <w:i/>
          <w:sz w:val="18"/>
          <w:szCs w:val="18"/>
          <w:lang w:eastAsia="en-US"/>
        </w:rPr>
        <w:t xml:space="preserve">                                        </w:t>
      </w:r>
      <w:proofErr w:type="spellStart"/>
      <w:r w:rsidRPr="00780E1F">
        <w:rPr>
          <w:i/>
          <w:sz w:val="18"/>
          <w:szCs w:val="18"/>
          <w:lang w:eastAsia="en-US"/>
        </w:rPr>
        <w:t>Колмаченко</w:t>
      </w:r>
      <w:proofErr w:type="spellEnd"/>
      <w:r w:rsidRPr="00780E1F">
        <w:rPr>
          <w:i/>
          <w:sz w:val="18"/>
          <w:szCs w:val="18"/>
          <w:lang w:eastAsia="en-US"/>
        </w:rPr>
        <w:t xml:space="preserve"> В.М.</w:t>
      </w:r>
    </w:p>
    <w:p w:rsidR="006C7ACF" w:rsidRDefault="006C7ACF" w:rsidP="006C7AC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6C7ACF">
      <w:pPr>
        <w:widowControl w:val="0"/>
        <w:tabs>
          <w:tab w:val="left" w:pos="2223"/>
          <w:tab w:val="left" w:pos="4840"/>
        </w:tabs>
        <w:autoSpaceDE w:val="0"/>
        <w:autoSpaceDN w:val="0"/>
        <w:ind w:left="-142" w:firstLine="426"/>
        <w:jc w:val="left"/>
        <w:rPr>
          <w:i/>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Приложение № 3</w:t>
      </w:r>
    </w:p>
    <w:p w:rsidR="00780E1F" w:rsidRPr="00780E1F"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К Административному регламенту</w:t>
      </w:r>
    </w:p>
    <w:p w:rsidR="00992238"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по предоставлению муниципальной услуги «по предоставлению</w:t>
      </w:r>
    </w:p>
    <w:p w:rsidR="00992238"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 xml:space="preserve"> разрешения на отклонение</w:t>
      </w:r>
    </w:p>
    <w:p w:rsidR="00992238"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 xml:space="preserve"> от предельных параметров разрешенного строительства, </w:t>
      </w:r>
    </w:p>
    <w:p w:rsidR="00780E1F" w:rsidRPr="00780E1F" w:rsidRDefault="00780E1F" w:rsidP="00780E1F">
      <w:pPr>
        <w:widowControl w:val="0"/>
        <w:tabs>
          <w:tab w:val="left" w:pos="2223"/>
          <w:tab w:val="left" w:pos="4840"/>
        </w:tabs>
        <w:autoSpaceDE w:val="0"/>
        <w:autoSpaceDN w:val="0"/>
        <w:ind w:left="-142" w:firstLine="426"/>
        <w:jc w:val="right"/>
        <w:rPr>
          <w:i/>
          <w:sz w:val="18"/>
          <w:szCs w:val="18"/>
          <w:lang w:eastAsia="en-US"/>
        </w:rPr>
      </w:pPr>
      <w:r w:rsidRPr="00780E1F">
        <w:rPr>
          <w:i/>
          <w:sz w:val="18"/>
          <w:szCs w:val="18"/>
          <w:lang w:eastAsia="en-US"/>
        </w:rPr>
        <w:t>реконструкции объекта капитального строительства»</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center"/>
        <w:rPr>
          <w:sz w:val="18"/>
          <w:szCs w:val="18"/>
          <w:lang w:eastAsia="en-US"/>
        </w:rPr>
      </w:pPr>
      <w:r w:rsidRPr="00780E1F">
        <w:rPr>
          <w:sz w:val="18"/>
          <w:szCs w:val="18"/>
          <w:lang w:eastAsia="en-US"/>
        </w:rPr>
        <w:t>ПОСТАНОВЛЕНИЕ</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___________ №________</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 xml:space="preserve">      с. Хомутово</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Об отказе в предоставлении разрешения</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 xml:space="preserve">на отклонение от предельных параметров </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разрешенного строительства, реконструкции</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объекта капитального строительства</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 xml:space="preserve">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w:t>
      </w:r>
      <w:r w:rsidRPr="00780E1F">
        <w:rPr>
          <w:sz w:val="18"/>
          <w:szCs w:val="18"/>
          <w:lang w:eastAsia="en-US"/>
        </w:rPr>
        <w:tab/>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(Ф.И.О. физического лица, наименование юридического лица– заявителя,</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lastRenderedPageBreak/>
        <w:t>дата направления заявления)</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 xml:space="preserve">на основании </w:t>
      </w:r>
      <w:r w:rsidRPr="00780E1F">
        <w:rPr>
          <w:sz w:val="18"/>
          <w:szCs w:val="18"/>
          <w:lang w:eastAsia="en-US"/>
        </w:rPr>
        <w:tab/>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(указывается основание отказа в предоставлении разрешения)</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r w:rsidRPr="00780E1F">
        <w:rPr>
          <w:sz w:val="18"/>
          <w:szCs w:val="18"/>
          <w:lang w:eastAsia="en-US"/>
        </w:rPr>
        <w:t>Настоящее постановление может быть обжаловано в досудебном порядке путем направления жалобы в орган, уполномоченный на предоставление услуги - Администрация Хомутовского муниципального образования, а также в судебном порядке.</w:t>
      </w:r>
    </w:p>
    <w:p w:rsidR="00780E1F" w:rsidRPr="00780E1F" w:rsidRDefault="00780E1F" w:rsidP="00780E1F">
      <w:pPr>
        <w:widowControl w:val="0"/>
        <w:tabs>
          <w:tab w:val="left" w:pos="2223"/>
          <w:tab w:val="left" w:pos="4840"/>
        </w:tabs>
        <w:autoSpaceDE w:val="0"/>
        <w:autoSpaceDN w:val="0"/>
        <w:ind w:left="-142" w:firstLine="426"/>
        <w:jc w:val="left"/>
        <w:rPr>
          <w:sz w:val="18"/>
          <w:szCs w:val="18"/>
          <w:lang w:eastAsia="en-US"/>
        </w:rPr>
      </w:pPr>
    </w:p>
    <w:p w:rsidR="00780E1F" w:rsidRPr="00385E0D" w:rsidRDefault="00780E1F" w:rsidP="00385E0D">
      <w:pPr>
        <w:widowControl w:val="0"/>
        <w:tabs>
          <w:tab w:val="left" w:pos="2223"/>
          <w:tab w:val="left" w:pos="4840"/>
        </w:tabs>
        <w:autoSpaceDE w:val="0"/>
        <w:autoSpaceDN w:val="0"/>
        <w:ind w:left="-142" w:firstLine="426"/>
        <w:jc w:val="center"/>
        <w:rPr>
          <w:i/>
          <w:sz w:val="18"/>
          <w:szCs w:val="18"/>
          <w:lang w:eastAsia="en-US"/>
        </w:rPr>
      </w:pPr>
      <w:r w:rsidRPr="00385E0D">
        <w:rPr>
          <w:i/>
          <w:sz w:val="18"/>
          <w:szCs w:val="18"/>
          <w:lang w:eastAsia="en-US"/>
        </w:rPr>
        <w:t>Глава администрации Хомутовского</w:t>
      </w:r>
    </w:p>
    <w:p w:rsidR="00780E1F" w:rsidRPr="00385E0D" w:rsidRDefault="00780E1F"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 xml:space="preserve"> муниципального образования             </w:t>
      </w:r>
      <w:r w:rsidR="00385E0D">
        <w:rPr>
          <w:i/>
          <w:sz w:val="18"/>
          <w:szCs w:val="18"/>
          <w:lang w:eastAsia="en-US"/>
        </w:rPr>
        <w:t xml:space="preserve">                 </w:t>
      </w:r>
      <w:r w:rsidRPr="00385E0D">
        <w:rPr>
          <w:i/>
          <w:sz w:val="18"/>
          <w:szCs w:val="18"/>
          <w:lang w:eastAsia="en-US"/>
        </w:rPr>
        <w:t xml:space="preserve">                                    </w:t>
      </w:r>
      <w:proofErr w:type="spellStart"/>
      <w:r w:rsidRPr="00385E0D">
        <w:rPr>
          <w:i/>
          <w:sz w:val="18"/>
          <w:szCs w:val="18"/>
          <w:lang w:eastAsia="en-US"/>
        </w:rPr>
        <w:t>Колмаченко</w:t>
      </w:r>
      <w:proofErr w:type="spellEnd"/>
      <w:r w:rsidRPr="00385E0D">
        <w:rPr>
          <w:i/>
          <w:sz w:val="18"/>
          <w:szCs w:val="18"/>
          <w:lang w:eastAsia="en-US"/>
        </w:rPr>
        <w:t xml:space="preserve"> В.М.</w:t>
      </w:r>
    </w:p>
    <w:p w:rsidR="00385E0D" w:rsidRPr="00385E0D" w:rsidRDefault="00385E0D" w:rsidP="00385E0D">
      <w:pPr>
        <w:widowControl w:val="0"/>
        <w:tabs>
          <w:tab w:val="left" w:pos="2223"/>
          <w:tab w:val="left" w:pos="4840"/>
        </w:tabs>
        <w:autoSpaceDE w:val="0"/>
        <w:autoSpaceDN w:val="0"/>
        <w:ind w:left="-142" w:firstLine="426"/>
        <w:jc w:val="right"/>
        <w:rPr>
          <w:i/>
          <w:sz w:val="18"/>
          <w:szCs w:val="18"/>
          <w:lang w:eastAsia="en-US"/>
        </w:rPr>
      </w:pPr>
    </w:p>
    <w:p w:rsidR="00992238" w:rsidRDefault="00992238" w:rsidP="00385E0D">
      <w:pPr>
        <w:widowControl w:val="0"/>
        <w:tabs>
          <w:tab w:val="left" w:pos="2223"/>
          <w:tab w:val="left" w:pos="4840"/>
        </w:tabs>
        <w:autoSpaceDE w:val="0"/>
        <w:autoSpaceDN w:val="0"/>
        <w:ind w:left="-142" w:firstLine="426"/>
        <w:jc w:val="right"/>
        <w:rPr>
          <w:i/>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Приложение № 4</w:t>
      </w:r>
    </w:p>
    <w:p w:rsidR="00385E0D" w:rsidRPr="00385E0D" w:rsidRDefault="00385E0D"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К Административному регламенту</w:t>
      </w:r>
    </w:p>
    <w:p w:rsidR="00385E0D" w:rsidRDefault="00385E0D"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по предоставлению разрешения на отклонение от предельных</w:t>
      </w:r>
    </w:p>
    <w:p w:rsidR="00385E0D" w:rsidRDefault="00385E0D"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 xml:space="preserve"> параметров разрешенного строительства, </w:t>
      </w:r>
    </w:p>
    <w:p w:rsidR="00385E0D" w:rsidRPr="00385E0D" w:rsidRDefault="00385E0D" w:rsidP="00385E0D">
      <w:pPr>
        <w:widowControl w:val="0"/>
        <w:tabs>
          <w:tab w:val="left" w:pos="2223"/>
          <w:tab w:val="left" w:pos="4840"/>
        </w:tabs>
        <w:autoSpaceDE w:val="0"/>
        <w:autoSpaceDN w:val="0"/>
        <w:ind w:left="-142" w:firstLine="426"/>
        <w:jc w:val="right"/>
        <w:rPr>
          <w:i/>
          <w:sz w:val="18"/>
          <w:szCs w:val="18"/>
          <w:lang w:eastAsia="en-US"/>
        </w:rPr>
      </w:pPr>
      <w:r w:rsidRPr="00385E0D">
        <w:rPr>
          <w:i/>
          <w:sz w:val="18"/>
          <w:szCs w:val="18"/>
          <w:lang w:eastAsia="en-US"/>
        </w:rPr>
        <w:t>реконструкции объекта капитального строительства»</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 xml:space="preserve"> (фамилия, имя, отчество, место жительства </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 xml:space="preserve">- для физических лиц; полное наименование, </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место нахождения, ИНН –для юридических лиц )</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D91B6B">
      <w:pPr>
        <w:widowControl w:val="0"/>
        <w:tabs>
          <w:tab w:val="left" w:pos="2223"/>
          <w:tab w:val="left" w:pos="4840"/>
        </w:tabs>
        <w:autoSpaceDE w:val="0"/>
        <w:autoSpaceDN w:val="0"/>
        <w:ind w:left="-142" w:firstLine="426"/>
        <w:jc w:val="center"/>
        <w:rPr>
          <w:sz w:val="18"/>
          <w:szCs w:val="18"/>
          <w:lang w:eastAsia="en-US"/>
        </w:rPr>
      </w:pPr>
      <w:r w:rsidRPr="00385E0D">
        <w:rPr>
          <w:sz w:val="18"/>
          <w:szCs w:val="18"/>
          <w:lang w:eastAsia="en-US"/>
        </w:rPr>
        <w:t>Постановление</w:t>
      </w:r>
    </w:p>
    <w:p w:rsidR="00385E0D" w:rsidRPr="00385E0D" w:rsidRDefault="00385E0D" w:rsidP="00D91B6B">
      <w:pPr>
        <w:widowControl w:val="0"/>
        <w:tabs>
          <w:tab w:val="left" w:pos="2223"/>
          <w:tab w:val="left" w:pos="4840"/>
        </w:tabs>
        <w:autoSpaceDE w:val="0"/>
        <w:autoSpaceDN w:val="0"/>
        <w:ind w:left="-142" w:firstLine="426"/>
        <w:jc w:val="center"/>
        <w:rPr>
          <w:sz w:val="18"/>
          <w:szCs w:val="18"/>
          <w:lang w:eastAsia="en-US"/>
        </w:rPr>
      </w:pPr>
      <w:r w:rsidRPr="00385E0D">
        <w:rPr>
          <w:sz w:val="18"/>
          <w:szCs w:val="18"/>
          <w:lang w:eastAsia="en-US"/>
        </w:rPr>
        <w:t>об отказе в приеме документов, необходимых для предоставления муниципальной услуги</w:t>
      </w:r>
    </w:p>
    <w:p w:rsidR="00385E0D" w:rsidRPr="00385E0D" w:rsidRDefault="00385E0D" w:rsidP="00D91B6B">
      <w:pPr>
        <w:widowControl w:val="0"/>
        <w:tabs>
          <w:tab w:val="left" w:pos="2223"/>
          <w:tab w:val="left" w:pos="4840"/>
        </w:tabs>
        <w:autoSpaceDE w:val="0"/>
        <w:autoSpaceDN w:val="0"/>
        <w:ind w:left="-142" w:firstLine="426"/>
        <w:jc w:val="center"/>
        <w:rPr>
          <w:sz w:val="18"/>
          <w:szCs w:val="18"/>
          <w:lang w:eastAsia="en-US"/>
        </w:rPr>
      </w:pPr>
    </w:p>
    <w:p w:rsidR="00385E0D" w:rsidRPr="00385E0D" w:rsidRDefault="00385E0D" w:rsidP="00D91B6B">
      <w:pPr>
        <w:widowControl w:val="0"/>
        <w:tabs>
          <w:tab w:val="left" w:pos="2223"/>
          <w:tab w:val="left" w:pos="4840"/>
        </w:tabs>
        <w:autoSpaceDE w:val="0"/>
        <w:autoSpaceDN w:val="0"/>
        <w:ind w:left="-142" w:firstLine="426"/>
        <w:jc w:val="center"/>
        <w:rPr>
          <w:sz w:val="18"/>
          <w:szCs w:val="18"/>
          <w:lang w:eastAsia="en-US"/>
        </w:rPr>
      </w:pPr>
      <w:r w:rsidRPr="00385E0D">
        <w:rPr>
          <w:sz w:val="18"/>
          <w:szCs w:val="18"/>
          <w:lang w:eastAsia="en-US"/>
        </w:rPr>
        <w:t xml:space="preserve">от </w:t>
      </w:r>
      <w:r w:rsidRPr="00385E0D">
        <w:rPr>
          <w:sz w:val="18"/>
          <w:szCs w:val="18"/>
          <w:lang w:eastAsia="en-US"/>
        </w:rPr>
        <w:tab/>
        <w:t>№</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 xml:space="preserve">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w:t>
      </w:r>
      <w:r w:rsidRPr="00385E0D">
        <w:rPr>
          <w:sz w:val="18"/>
          <w:szCs w:val="18"/>
          <w:lang w:eastAsia="en-US"/>
        </w:rPr>
        <w:tab/>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(Ф.И.О. физического лица, наименование юридического лица– заявителя,</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дата направления заявления)</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принято решение об отказе в приеме документов, необходимых для предоставления муниципальной услуги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 xml:space="preserve">с: </w:t>
      </w:r>
      <w:r w:rsidRPr="00385E0D">
        <w:rPr>
          <w:sz w:val="18"/>
          <w:szCs w:val="18"/>
          <w:lang w:eastAsia="en-US"/>
        </w:rPr>
        <w:tab/>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(указываются основания отказа в приеме документов, необходимых для предоставления</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муниципальной услуги)</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r w:rsidRPr="00385E0D">
        <w:rPr>
          <w:sz w:val="18"/>
          <w:szCs w:val="18"/>
          <w:lang w:eastAsia="en-US"/>
        </w:rPr>
        <w:t>Настоящее постановление может быть обжаловано в досудебном порядке путем направления жалобы в орган, уполномоченный на предоставление муниципальной услуги - Администрация Хомутовского муниципального образования, а также в судебном порядке.</w:t>
      </w:r>
    </w:p>
    <w:p w:rsidR="00385E0D" w:rsidRPr="00385E0D" w:rsidRDefault="00385E0D" w:rsidP="00385E0D">
      <w:pPr>
        <w:widowControl w:val="0"/>
        <w:tabs>
          <w:tab w:val="left" w:pos="2223"/>
          <w:tab w:val="left" w:pos="4840"/>
        </w:tabs>
        <w:autoSpaceDE w:val="0"/>
        <w:autoSpaceDN w:val="0"/>
        <w:ind w:left="-142" w:firstLine="426"/>
        <w:jc w:val="left"/>
        <w:rPr>
          <w:sz w:val="18"/>
          <w:szCs w:val="18"/>
          <w:lang w:eastAsia="en-US"/>
        </w:rPr>
      </w:pPr>
    </w:p>
    <w:p w:rsidR="00385E0D" w:rsidRPr="00992238" w:rsidRDefault="00385E0D" w:rsidP="00992238">
      <w:pPr>
        <w:widowControl w:val="0"/>
        <w:tabs>
          <w:tab w:val="left" w:pos="2223"/>
          <w:tab w:val="left" w:pos="4840"/>
        </w:tabs>
        <w:autoSpaceDE w:val="0"/>
        <w:autoSpaceDN w:val="0"/>
        <w:ind w:left="-142" w:firstLine="426"/>
        <w:jc w:val="center"/>
        <w:rPr>
          <w:i/>
          <w:sz w:val="18"/>
          <w:szCs w:val="18"/>
          <w:lang w:eastAsia="en-US"/>
        </w:rPr>
      </w:pPr>
      <w:r w:rsidRPr="00992238">
        <w:rPr>
          <w:i/>
          <w:sz w:val="18"/>
          <w:szCs w:val="18"/>
          <w:lang w:eastAsia="en-US"/>
        </w:rPr>
        <w:t>Глава администрации Хомутовского</w:t>
      </w:r>
    </w:p>
    <w:p w:rsidR="00780E1F" w:rsidRDefault="00385E0D" w:rsidP="00992238">
      <w:pPr>
        <w:widowControl w:val="0"/>
        <w:tabs>
          <w:tab w:val="left" w:pos="2223"/>
          <w:tab w:val="left" w:pos="4840"/>
        </w:tabs>
        <w:autoSpaceDE w:val="0"/>
        <w:autoSpaceDN w:val="0"/>
        <w:ind w:left="-142" w:firstLine="426"/>
        <w:jc w:val="right"/>
        <w:rPr>
          <w:sz w:val="18"/>
          <w:szCs w:val="18"/>
          <w:lang w:eastAsia="en-US"/>
        </w:rPr>
      </w:pPr>
      <w:r w:rsidRPr="00992238">
        <w:rPr>
          <w:i/>
          <w:sz w:val="18"/>
          <w:szCs w:val="18"/>
          <w:lang w:eastAsia="en-US"/>
        </w:rPr>
        <w:t xml:space="preserve"> муниципального образования              </w:t>
      </w:r>
      <w:r w:rsidR="00992238">
        <w:rPr>
          <w:i/>
          <w:sz w:val="18"/>
          <w:szCs w:val="18"/>
          <w:lang w:eastAsia="en-US"/>
        </w:rPr>
        <w:t xml:space="preserve">               </w:t>
      </w:r>
      <w:r w:rsidRPr="00992238">
        <w:rPr>
          <w:i/>
          <w:sz w:val="18"/>
          <w:szCs w:val="18"/>
          <w:lang w:eastAsia="en-US"/>
        </w:rPr>
        <w:t xml:space="preserve">                                    </w:t>
      </w:r>
      <w:proofErr w:type="spellStart"/>
      <w:r w:rsidRPr="00992238">
        <w:rPr>
          <w:i/>
          <w:sz w:val="18"/>
          <w:szCs w:val="18"/>
          <w:lang w:eastAsia="en-US"/>
        </w:rPr>
        <w:t>Колмаченко</w:t>
      </w:r>
      <w:proofErr w:type="spellEnd"/>
      <w:r w:rsidRPr="00992238">
        <w:rPr>
          <w:i/>
          <w:sz w:val="18"/>
          <w:szCs w:val="18"/>
          <w:lang w:eastAsia="en-US"/>
        </w:rPr>
        <w:t xml:space="preserve"> В</w:t>
      </w:r>
      <w:r w:rsidRPr="00385E0D">
        <w:rPr>
          <w:sz w:val="18"/>
          <w:szCs w:val="18"/>
          <w:lang w:eastAsia="en-US"/>
        </w:rPr>
        <w:t>.М.</w:t>
      </w:r>
    </w:p>
    <w:p w:rsidR="00963718" w:rsidRDefault="00963718" w:rsidP="00385E0D">
      <w:pPr>
        <w:widowControl w:val="0"/>
        <w:tabs>
          <w:tab w:val="left" w:pos="2223"/>
          <w:tab w:val="left" w:pos="4840"/>
        </w:tabs>
        <w:autoSpaceDE w:val="0"/>
        <w:autoSpaceDN w:val="0"/>
        <w:ind w:left="-142" w:firstLine="426"/>
        <w:jc w:val="left"/>
        <w:rPr>
          <w:sz w:val="18"/>
          <w:szCs w:val="18"/>
          <w:lang w:eastAsia="en-US"/>
        </w:rPr>
      </w:pPr>
    </w:p>
    <w:p w:rsidR="00963718" w:rsidRDefault="00963718" w:rsidP="00385E0D">
      <w:pPr>
        <w:widowControl w:val="0"/>
        <w:tabs>
          <w:tab w:val="left" w:pos="2223"/>
          <w:tab w:val="left" w:pos="4840"/>
        </w:tabs>
        <w:autoSpaceDE w:val="0"/>
        <w:autoSpaceDN w:val="0"/>
        <w:ind w:left="-142" w:firstLine="426"/>
        <w:jc w:val="left"/>
        <w:rPr>
          <w:sz w:val="18"/>
          <w:szCs w:val="18"/>
          <w:lang w:eastAsia="en-US"/>
        </w:rPr>
        <w:sectPr w:rsidR="00963718" w:rsidSect="00EE4040">
          <w:headerReference w:type="default" r:id="rId10"/>
          <w:footerReference w:type="default" r:id="rId11"/>
          <w:pgSz w:w="11900" w:h="16840"/>
          <w:pgMar w:top="1140" w:right="460" w:bottom="280" w:left="1060" w:header="720" w:footer="720" w:gutter="0"/>
          <w:cols w:space="720"/>
          <w:docGrid w:linePitch="326"/>
        </w:sectPr>
      </w:pPr>
    </w:p>
    <w:p w:rsidR="00963718" w:rsidRPr="00963718" w:rsidRDefault="00963718" w:rsidP="00963718">
      <w:pPr>
        <w:widowControl w:val="0"/>
        <w:tabs>
          <w:tab w:val="left" w:pos="2223"/>
          <w:tab w:val="left" w:pos="4840"/>
        </w:tabs>
        <w:autoSpaceDE w:val="0"/>
        <w:autoSpaceDN w:val="0"/>
        <w:ind w:left="-142" w:firstLine="426"/>
        <w:jc w:val="right"/>
        <w:rPr>
          <w:i/>
          <w:sz w:val="18"/>
          <w:szCs w:val="18"/>
          <w:lang w:eastAsia="en-US"/>
        </w:rPr>
      </w:pPr>
      <w:r w:rsidRPr="00963718">
        <w:rPr>
          <w:i/>
          <w:sz w:val="18"/>
          <w:szCs w:val="18"/>
          <w:lang w:eastAsia="en-US"/>
        </w:rPr>
        <w:lastRenderedPageBreak/>
        <w:t>Приложение № 5</w:t>
      </w:r>
    </w:p>
    <w:p w:rsidR="00963718" w:rsidRPr="00963718" w:rsidRDefault="00963718" w:rsidP="00963718">
      <w:pPr>
        <w:widowControl w:val="0"/>
        <w:tabs>
          <w:tab w:val="left" w:pos="2223"/>
          <w:tab w:val="left" w:pos="4840"/>
        </w:tabs>
        <w:autoSpaceDE w:val="0"/>
        <w:autoSpaceDN w:val="0"/>
        <w:ind w:left="-142" w:firstLine="426"/>
        <w:jc w:val="right"/>
        <w:rPr>
          <w:i/>
          <w:sz w:val="18"/>
          <w:szCs w:val="18"/>
          <w:lang w:eastAsia="en-US"/>
        </w:rPr>
      </w:pPr>
      <w:r w:rsidRPr="00963718">
        <w:rPr>
          <w:i/>
          <w:sz w:val="18"/>
          <w:szCs w:val="18"/>
          <w:lang w:eastAsia="en-US"/>
        </w:rPr>
        <w:t>К Административному регламенту</w:t>
      </w:r>
    </w:p>
    <w:p w:rsidR="00963718" w:rsidRPr="00963718" w:rsidRDefault="00963718" w:rsidP="00963718">
      <w:pPr>
        <w:widowControl w:val="0"/>
        <w:tabs>
          <w:tab w:val="left" w:pos="2223"/>
          <w:tab w:val="left" w:pos="4840"/>
        </w:tabs>
        <w:autoSpaceDE w:val="0"/>
        <w:autoSpaceDN w:val="0"/>
        <w:ind w:left="-142" w:firstLine="426"/>
        <w:jc w:val="right"/>
        <w:rPr>
          <w:i/>
          <w:sz w:val="18"/>
          <w:szCs w:val="18"/>
          <w:lang w:eastAsia="en-US"/>
        </w:rPr>
      </w:pPr>
      <w:r w:rsidRPr="00963718">
        <w:rPr>
          <w:i/>
          <w:sz w:val="18"/>
          <w:szCs w:val="18"/>
          <w:lang w:eastAsia="en-US"/>
        </w:rPr>
        <w:t xml:space="preserve">по предоставлению разрешения на отклонение от предельных параметров разрешенного строительства, реконструкции </w:t>
      </w:r>
    </w:p>
    <w:p w:rsidR="00963718" w:rsidRPr="00963718" w:rsidRDefault="00963718" w:rsidP="00963718">
      <w:pPr>
        <w:widowControl w:val="0"/>
        <w:tabs>
          <w:tab w:val="left" w:pos="2223"/>
          <w:tab w:val="left" w:pos="4840"/>
        </w:tabs>
        <w:autoSpaceDE w:val="0"/>
        <w:autoSpaceDN w:val="0"/>
        <w:ind w:left="-142" w:firstLine="426"/>
        <w:jc w:val="right"/>
        <w:rPr>
          <w:sz w:val="18"/>
          <w:szCs w:val="18"/>
          <w:lang w:eastAsia="en-US"/>
        </w:rPr>
      </w:pPr>
      <w:r w:rsidRPr="00963718">
        <w:rPr>
          <w:i/>
          <w:sz w:val="18"/>
          <w:szCs w:val="18"/>
          <w:lang w:eastAsia="en-US"/>
        </w:rPr>
        <w:t>объекта капитального строительства</w:t>
      </w:r>
      <w:r w:rsidRPr="00963718">
        <w:rPr>
          <w:sz w:val="18"/>
          <w:szCs w:val="18"/>
          <w:lang w:eastAsia="en-US"/>
        </w:rPr>
        <w:t>»</w:t>
      </w:r>
    </w:p>
    <w:p w:rsidR="00963718" w:rsidRPr="00963718" w:rsidRDefault="00963718" w:rsidP="00963718">
      <w:pPr>
        <w:widowControl w:val="0"/>
        <w:tabs>
          <w:tab w:val="left" w:pos="2223"/>
          <w:tab w:val="left" w:pos="4840"/>
        </w:tabs>
        <w:autoSpaceDE w:val="0"/>
        <w:autoSpaceDN w:val="0"/>
        <w:ind w:left="-142" w:firstLine="426"/>
        <w:jc w:val="left"/>
        <w:rPr>
          <w:sz w:val="18"/>
          <w:szCs w:val="18"/>
          <w:lang w:eastAsia="en-US"/>
        </w:rPr>
      </w:pPr>
    </w:p>
    <w:p w:rsidR="00963718" w:rsidRPr="00963718" w:rsidRDefault="00963718" w:rsidP="00963718">
      <w:pPr>
        <w:widowControl w:val="0"/>
        <w:tabs>
          <w:tab w:val="left" w:pos="2223"/>
          <w:tab w:val="left" w:pos="4840"/>
        </w:tabs>
        <w:autoSpaceDE w:val="0"/>
        <w:autoSpaceDN w:val="0"/>
        <w:ind w:left="-142" w:firstLine="426"/>
        <w:jc w:val="center"/>
        <w:rPr>
          <w:sz w:val="18"/>
          <w:szCs w:val="18"/>
          <w:lang w:eastAsia="en-US"/>
        </w:rPr>
      </w:pPr>
      <w:r w:rsidRPr="00963718">
        <w:rPr>
          <w:sz w:val="18"/>
          <w:szCs w:val="18"/>
          <w:lang w:eastAsia="en-US"/>
        </w:rPr>
        <w:t>Состав, последовательность и сроки выполнения административных процедур (действий) при предоставлении</w:t>
      </w:r>
    </w:p>
    <w:p w:rsidR="00963718" w:rsidRDefault="00963718" w:rsidP="00963718">
      <w:pPr>
        <w:widowControl w:val="0"/>
        <w:tabs>
          <w:tab w:val="left" w:pos="2223"/>
          <w:tab w:val="left" w:pos="4840"/>
        </w:tabs>
        <w:autoSpaceDE w:val="0"/>
        <w:autoSpaceDN w:val="0"/>
        <w:ind w:left="-142" w:firstLine="426"/>
        <w:jc w:val="center"/>
        <w:rPr>
          <w:sz w:val="18"/>
          <w:szCs w:val="18"/>
          <w:lang w:eastAsia="en-US"/>
        </w:rPr>
      </w:pPr>
      <w:r w:rsidRPr="00963718">
        <w:rPr>
          <w:sz w:val="18"/>
          <w:szCs w:val="18"/>
          <w:lang w:eastAsia="en-US"/>
        </w:rPr>
        <w:t>муниципальной услуги</w:t>
      </w:r>
    </w:p>
    <w:p w:rsidR="00963718" w:rsidRDefault="00963718" w:rsidP="00963718">
      <w:pPr>
        <w:widowControl w:val="0"/>
        <w:tabs>
          <w:tab w:val="left" w:pos="2223"/>
          <w:tab w:val="left" w:pos="4840"/>
        </w:tabs>
        <w:autoSpaceDE w:val="0"/>
        <w:autoSpaceDN w:val="0"/>
        <w:ind w:left="-142" w:firstLine="426"/>
        <w:jc w:val="center"/>
        <w:rPr>
          <w:sz w:val="18"/>
          <w:szCs w:val="18"/>
          <w:lang w:eastAsia="en-US"/>
        </w:rPr>
      </w:pPr>
    </w:p>
    <w:p w:rsidR="00963718" w:rsidRPr="00963718" w:rsidRDefault="00963718" w:rsidP="00963718">
      <w:pPr>
        <w:widowControl w:val="0"/>
        <w:tabs>
          <w:tab w:val="left" w:pos="2223"/>
          <w:tab w:val="left" w:pos="4840"/>
        </w:tabs>
        <w:autoSpaceDE w:val="0"/>
        <w:autoSpaceDN w:val="0"/>
        <w:ind w:left="-142" w:firstLine="426"/>
        <w:jc w:val="center"/>
        <w:rPr>
          <w:sz w:val="18"/>
          <w:szCs w:val="18"/>
          <w:lang w:eastAsia="en-US"/>
        </w:rPr>
      </w:pPr>
    </w:p>
    <w:tbl>
      <w:tblPr>
        <w:tblStyle w:val="TableNormal34"/>
        <w:tblW w:w="14559" w:type="dxa"/>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695"/>
        <w:gridCol w:w="2126"/>
        <w:gridCol w:w="1557"/>
        <w:gridCol w:w="1985"/>
        <w:gridCol w:w="1418"/>
        <w:gridCol w:w="1949"/>
      </w:tblGrid>
      <w:tr w:rsidR="00331EE6" w:rsidRPr="00331EE6" w:rsidTr="00331EE6">
        <w:trPr>
          <w:trHeight w:val="2210"/>
        </w:trPr>
        <w:tc>
          <w:tcPr>
            <w:tcW w:w="2829" w:type="dxa"/>
          </w:tcPr>
          <w:p w:rsidR="00331EE6" w:rsidRPr="00331EE6" w:rsidRDefault="00331EE6" w:rsidP="00331EE6">
            <w:pPr>
              <w:spacing w:before="2"/>
              <w:ind w:left="166" w:right="153"/>
              <w:jc w:val="center"/>
              <w:rPr>
                <w:rFonts w:ascii="Times New Roman" w:hAnsi="Times New Roman"/>
                <w:b/>
                <w:sz w:val="18"/>
                <w:szCs w:val="18"/>
                <w:lang w:val="ru-RU"/>
              </w:rPr>
            </w:pPr>
            <w:r w:rsidRPr="00331EE6">
              <w:rPr>
                <w:rFonts w:ascii="Times New Roman" w:hAnsi="Times New Roman"/>
                <w:b/>
                <w:sz w:val="18"/>
                <w:szCs w:val="18"/>
                <w:lang w:val="ru-RU"/>
              </w:rPr>
              <w:t>Основание для начала административной процедуры</w:t>
            </w:r>
          </w:p>
        </w:tc>
        <w:tc>
          <w:tcPr>
            <w:tcW w:w="2695" w:type="dxa"/>
          </w:tcPr>
          <w:p w:rsidR="00331EE6" w:rsidRPr="00331EE6" w:rsidRDefault="00331EE6" w:rsidP="00331EE6">
            <w:pPr>
              <w:spacing w:before="2"/>
              <w:ind w:left="283" w:right="271" w:firstLine="3"/>
              <w:jc w:val="center"/>
              <w:rPr>
                <w:rFonts w:ascii="Times New Roman" w:hAnsi="Times New Roman"/>
                <w:b/>
                <w:sz w:val="18"/>
                <w:szCs w:val="18"/>
              </w:rPr>
            </w:pPr>
            <w:proofErr w:type="spellStart"/>
            <w:r w:rsidRPr="00331EE6">
              <w:rPr>
                <w:rFonts w:ascii="Times New Roman" w:hAnsi="Times New Roman"/>
                <w:b/>
                <w:sz w:val="18"/>
                <w:szCs w:val="18"/>
              </w:rPr>
              <w:t>Содержание</w:t>
            </w:r>
            <w:proofErr w:type="spellEnd"/>
            <w:r w:rsidRPr="00331EE6">
              <w:rPr>
                <w:rFonts w:ascii="Times New Roman" w:hAnsi="Times New Roman"/>
                <w:b/>
                <w:sz w:val="18"/>
                <w:szCs w:val="18"/>
              </w:rPr>
              <w:t xml:space="preserve"> </w:t>
            </w:r>
            <w:proofErr w:type="spellStart"/>
            <w:r w:rsidRPr="00331EE6">
              <w:rPr>
                <w:rFonts w:ascii="Times New Roman" w:hAnsi="Times New Roman"/>
                <w:b/>
                <w:sz w:val="18"/>
                <w:szCs w:val="18"/>
              </w:rPr>
              <w:t>административных</w:t>
            </w:r>
            <w:proofErr w:type="spellEnd"/>
            <w:r w:rsidRPr="00331EE6">
              <w:rPr>
                <w:rFonts w:ascii="Times New Roman" w:hAnsi="Times New Roman"/>
                <w:b/>
                <w:sz w:val="18"/>
                <w:szCs w:val="18"/>
              </w:rPr>
              <w:t xml:space="preserve"> </w:t>
            </w:r>
            <w:proofErr w:type="spellStart"/>
            <w:r w:rsidRPr="00331EE6">
              <w:rPr>
                <w:rFonts w:ascii="Times New Roman" w:hAnsi="Times New Roman"/>
                <w:b/>
                <w:sz w:val="18"/>
                <w:szCs w:val="18"/>
              </w:rPr>
              <w:t>действий</w:t>
            </w:r>
            <w:proofErr w:type="spellEnd"/>
          </w:p>
        </w:tc>
        <w:tc>
          <w:tcPr>
            <w:tcW w:w="2126" w:type="dxa"/>
          </w:tcPr>
          <w:p w:rsidR="00331EE6" w:rsidRPr="00331EE6" w:rsidRDefault="00331EE6" w:rsidP="00331EE6">
            <w:pPr>
              <w:spacing w:before="2"/>
              <w:ind w:left="118" w:right="108" w:firstLine="2"/>
              <w:jc w:val="center"/>
              <w:rPr>
                <w:rFonts w:ascii="Times New Roman" w:hAnsi="Times New Roman"/>
                <w:b/>
                <w:sz w:val="18"/>
                <w:szCs w:val="18"/>
                <w:lang w:val="ru-RU"/>
              </w:rPr>
            </w:pPr>
            <w:r w:rsidRPr="00331EE6">
              <w:rPr>
                <w:rFonts w:ascii="Times New Roman" w:hAnsi="Times New Roman"/>
                <w:b/>
                <w:sz w:val="18"/>
                <w:szCs w:val="18"/>
                <w:lang w:val="ru-RU"/>
              </w:rPr>
              <w:t xml:space="preserve">Срок  выполнения </w:t>
            </w:r>
            <w:proofErr w:type="spellStart"/>
            <w:r w:rsidRPr="00331EE6">
              <w:rPr>
                <w:rFonts w:ascii="Times New Roman" w:hAnsi="Times New Roman"/>
                <w:b/>
                <w:sz w:val="18"/>
                <w:szCs w:val="18"/>
                <w:lang w:val="ru-RU"/>
              </w:rPr>
              <w:t>администра</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тивных</w:t>
            </w:r>
            <w:proofErr w:type="spellEnd"/>
            <w:r w:rsidRPr="00331EE6">
              <w:rPr>
                <w:rFonts w:ascii="Times New Roman" w:hAnsi="Times New Roman"/>
                <w:b/>
                <w:sz w:val="18"/>
                <w:szCs w:val="18"/>
                <w:lang w:val="ru-RU"/>
              </w:rPr>
              <w:t xml:space="preserve"> действий</w:t>
            </w:r>
          </w:p>
        </w:tc>
        <w:tc>
          <w:tcPr>
            <w:tcW w:w="1557" w:type="dxa"/>
          </w:tcPr>
          <w:p w:rsidR="00331EE6" w:rsidRPr="00331EE6" w:rsidRDefault="00331EE6" w:rsidP="00331EE6">
            <w:pPr>
              <w:spacing w:before="2" w:line="270" w:lineRule="atLeast"/>
              <w:ind w:left="111" w:right="94" w:hanging="6"/>
              <w:jc w:val="center"/>
              <w:rPr>
                <w:rFonts w:ascii="Times New Roman" w:hAnsi="Times New Roman"/>
                <w:b/>
                <w:sz w:val="18"/>
                <w:szCs w:val="18"/>
                <w:lang w:val="ru-RU"/>
              </w:rPr>
            </w:pPr>
            <w:proofErr w:type="spellStart"/>
            <w:r w:rsidRPr="00331EE6">
              <w:rPr>
                <w:rFonts w:ascii="Times New Roman" w:hAnsi="Times New Roman"/>
                <w:b/>
                <w:sz w:val="18"/>
                <w:szCs w:val="18"/>
                <w:lang w:val="ru-RU"/>
              </w:rPr>
              <w:t>Должност</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ное</w:t>
            </w:r>
            <w:proofErr w:type="spellEnd"/>
            <w:r w:rsidRPr="00331EE6">
              <w:rPr>
                <w:rFonts w:ascii="Times New Roman" w:hAnsi="Times New Roman"/>
                <w:b/>
                <w:sz w:val="18"/>
                <w:szCs w:val="18"/>
                <w:lang w:val="ru-RU"/>
              </w:rPr>
              <w:t xml:space="preserve"> лицо, </w:t>
            </w:r>
            <w:proofErr w:type="spellStart"/>
            <w:r w:rsidRPr="00331EE6">
              <w:rPr>
                <w:rFonts w:ascii="Times New Roman" w:hAnsi="Times New Roman"/>
                <w:b/>
                <w:sz w:val="18"/>
                <w:szCs w:val="18"/>
                <w:lang w:val="ru-RU"/>
              </w:rPr>
              <w:t>ответственн</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ое</w:t>
            </w:r>
            <w:proofErr w:type="spellEnd"/>
            <w:r w:rsidRPr="00331EE6">
              <w:rPr>
                <w:rFonts w:ascii="Times New Roman" w:hAnsi="Times New Roman"/>
                <w:b/>
                <w:sz w:val="18"/>
                <w:szCs w:val="18"/>
                <w:lang w:val="ru-RU"/>
              </w:rPr>
              <w:t xml:space="preserve"> за выполнение </w:t>
            </w:r>
            <w:proofErr w:type="spellStart"/>
            <w:r w:rsidRPr="00331EE6">
              <w:rPr>
                <w:rFonts w:ascii="Times New Roman" w:hAnsi="Times New Roman"/>
                <w:b/>
                <w:sz w:val="18"/>
                <w:szCs w:val="18"/>
                <w:lang w:val="ru-RU"/>
              </w:rPr>
              <w:t>администра</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тивного</w:t>
            </w:r>
            <w:proofErr w:type="spellEnd"/>
            <w:r w:rsidRPr="00331EE6">
              <w:rPr>
                <w:rFonts w:ascii="Times New Roman" w:hAnsi="Times New Roman"/>
                <w:b/>
                <w:sz w:val="18"/>
                <w:szCs w:val="18"/>
                <w:lang w:val="ru-RU"/>
              </w:rPr>
              <w:t xml:space="preserve"> действия</w:t>
            </w:r>
          </w:p>
        </w:tc>
        <w:tc>
          <w:tcPr>
            <w:tcW w:w="1985" w:type="dxa"/>
          </w:tcPr>
          <w:p w:rsidR="00331EE6" w:rsidRPr="00331EE6" w:rsidRDefault="00331EE6" w:rsidP="00331EE6">
            <w:pPr>
              <w:spacing w:before="2"/>
              <w:ind w:left="152" w:right="136"/>
              <w:jc w:val="center"/>
              <w:rPr>
                <w:rFonts w:ascii="Times New Roman" w:hAnsi="Times New Roman"/>
                <w:b/>
                <w:sz w:val="18"/>
                <w:szCs w:val="18"/>
                <w:lang w:val="ru-RU"/>
              </w:rPr>
            </w:pPr>
            <w:r w:rsidRPr="00331EE6">
              <w:rPr>
                <w:rFonts w:ascii="Times New Roman" w:hAnsi="Times New Roman"/>
                <w:b/>
                <w:sz w:val="18"/>
                <w:szCs w:val="18"/>
                <w:lang w:val="ru-RU"/>
              </w:rPr>
              <w:t xml:space="preserve">Место выполнения </w:t>
            </w:r>
            <w:proofErr w:type="spellStart"/>
            <w:r w:rsidRPr="00331EE6">
              <w:rPr>
                <w:rFonts w:ascii="Times New Roman" w:hAnsi="Times New Roman"/>
                <w:b/>
                <w:sz w:val="18"/>
                <w:szCs w:val="18"/>
                <w:lang w:val="ru-RU"/>
              </w:rPr>
              <w:t>административ</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ного</w:t>
            </w:r>
            <w:proofErr w:type="spellEnd"/>
            <w:r w:rsidRPr="00331EE6">
              <w:rPr>
                <w:rFonts w:ascii="Times New Roman" w:hAnsi="Times New Roman"/>
                <w:b/>
                <w:sz w:val="18"/>
                <w:szCs w:val="18"/>
                <w:lang w:val="ru-RU"/>
              </w:rPr>
              <w:t xml:space="preserve"> действия/ используемая </w:t>
            </w:r>
            <w:proofErr w:type="spellStart"/>
            <w:r w:rsidRPr="00331EE6">
              <w:rPr>
                <w:rFonts w:ascii="Times New Roman" w:hAnsi="Times New Roman"/>
                <w:b/>
                <w:sz w:val="18"/>
                <w:szCs w:val="18"/>
                <w:lang w:val="ru-RU"/>
              </w:rPr>
              <w:t>информационн</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ая</w:t>
            </w:r>
            <w:proofErr w:type="spellEnd"/>
            <w:r w:rsidRPr="00331EE6">
              <w:rPr>
                <w:rFonts w:ascii="Times New Roman" w:hAnsi="Times New Roman"/>
                <w:b/>
                <w:sz w:val="18"/>
                <w:szCs w:val="18"/>
                <w:lang w:val="ru-RU"/>
              </w:rPr>
              <w:t xml:space="preserve"> система</w:t>
            </w:r>
          </w:p>
        </w:tc>
        <w:tc>
          <w:tcPr>
            <w:tcW w:w="1418" w:type="dxa"/>
          </w:tcPr>
          <w:p w:rsidR="00331EE6" w:rsidRPr="00331EE6" w:rsidRDefault="00331EE6" w:rsidP="00331EE6">
            <w:pPr>
              <w:spacing w:before="2"/>
              <w:ind w:left="178" w:right="154" w:hanging="8"/>
              <w:rPr>
                <w:rFonts w:ascii="Times New Roman" w:hAnsi="Times New Roman"/>
                <w:b/>
                <w:sz w:val="18"/>
                <w:szCs w:val="18"/>
              </w:rPr>
            </w:pPr>
            <w:proofErr w:type="spellStart"/>
            <w:r w:rsidRPr="00331EE6">
              <w:rPr>
                <w:rFonts w:ascii="Times New Roman" w:hAnsi="Times New Roman"/>
                <w:b/>
                <w:sz w:val="18"/>
                <w:szCs w:val="18"/>
              </w:rPr>
              <w:t>Критерии</w:t>
            </w:r>
            <w:proofErr w:type="spellEnd"/>
            <w:r w:rsidRPr="00331EE6">
              <w:rPr>
                <w:rFonts w:ascii="Times New Roman" w:hAnsi="Times New Roman"/>
                <w:b/>
                <w:sz w:val="18"/>
                <w:szCs w:val="18"/>
              </w:rPr>
              <w:t xml:space="preserve"> </w:t>
            </w:r>
            <w:proofErr w:type="spellStart"/>
            <w:r w:rsidRPr="00331EE6">
              <w:rPr>
                <w:rFonts w:ascii="Times New Roman" w:hAnsi="Times New Roman"/>
                <w:b/>
                <w:sz w:val="18"/>
                <w:szCs w:val="18"/>
              </w:rPr>
              <w:t>принятия</w:t>
            </w:r>
            <w:proofErr w:type="spellEnd"/>
            <w:r w:rsidRPr="00331EE6">
              <w:rPr>
                <w:rFonts w:ascii="Times New Roman" w:hAnsi="Times New Roman"/>
                <w:b/>
                <w:sz w:val="18"/>
                <w:szCs w:val="18"/>
              </w:rPr>
              <w:t xml:space="preserve"> </w:t>
            </w:r>
            <w:proofErr w:type="spellStart"/>
            <w:r w:rsidRPr="00331EE6">
              <w:rPr>
                <w:rFonts w:ascii="Times New Roman" w:hAnsi="Times New Roman"/>
                <w:b/>
                <w:sz w:val="18"/>
                <w:szCs w:val="18"/>
              </w:rPr>
              <w:t>решения</w:t>
            </w:r>
            <w:proofErr w:type="spellEnd"/>
          </w:p>
        </w:tc>
        <w:tc>
          <w:tcPr>
            <w:tcW w:w="1949" w:type="dxa"/>
          </w:tcPr>
          <w:p w:rsidR="00331EE6" w:rsidRPr="00331EE6" w:rsidRDefault="00331EE6" w:rsidP="00331EE6">
            <w:pPr>
              <w:spacing w:before="2"/>
              <w:ind w:left="136" w:right="119" w:hanging="2"/>
              <w:jc w:val="center"/>
              <w:rPr>
                <w:rFonts w:ascii="Times New Roman" w:hAnsi="Times New Roman"/>
                <w:b/>
                <w:sz w:val="18"/>
                <w:szCs w:val="18"/>
                <w:lang w:val="ru-RU"/>
              </w:rPr>
            </w:pPr>
            <w:r w:rsidRPr="00331EE6">
              <w:rPr>
                <w:rFonts w:ascii="Times New Roman" w:hAnsi="Times New Roman"/>
                <w:b/>
                <w:sz w:val="18"/>
                <w:szCs w:val="18"/>
                <w:lang w:val="ru-RU"/>
              </w:rPr>
              <w:t xml:space="preserve">Результат </w:t>
            </w:r>
            <w:proofErr w:type="spellStart"/>
            <w:r w:rsidRPr="00331EE6">
              <w:rPr>
                <w:rFonts w:ascii="Times New Roman" w:hAnsi="Times New Roman"/>
                <w:b/>
                <w:sz w:val="18"/>
                <w:szCs w:val="18"/>
                <w:lang w:val="ru-RU"/>
              </w:rPr>
              <w:t>административ</w:t>
            </w:r>
            <w:proofErr w:type="spellEnd"/>
            <w:r w:rsidRPr="00331EE6">
              <w:rPr>
                <w:rFonts w:ascii="Times New Roman" w:hAnsi="Times New Roman"/>
                <w:b/>
                <w:sz w:val="18"/>
                <w:szCs w:val="18"/>
                <w:lang w:val="ru-RU"/>
              </w:rPr>
              <w:t xml:space="preserve"> </w:t>
            </w:r>
            <w:proofErr w:type="spellStart"/>
            <w:r w:rsidRPr="00331EE6">
              <w:rPr>
                <w:rFonts w:ascii="Times New Roman" w:hAnsi="Times New Roman"/>
                <w:b/>
                <w:sz w:val="18"/>
                <w:szCs w:val="18"/>
                <w:lang w:val="ru-RU"/>
              </w:rPr>
              <w:t>ного</w:t>
            </w:r>
            <w:proofErr w:type="spellEnd"/>
            <w:r w:rsidRPr="00331EE6">
              <w:rPr>
                <w:rFonts w:ascii="Times New Roman" w:hAnsi="Times New Roman"/>
                <w:b/>
                <w:sz w:val="18"/>
                <w:szCs w:val="18"/>
                <w:lang w:val="ru-RU"/>
              </w:rPr>
              <w:t xml:space="preserve"> действия, способ фиксации</w:t>
            </w:r>
          </w:p>
        </w:tc>
      </w:tr>
      <w:tr w:rsidR="00331EE6" w:rsidRPr="00331EE6" w:rsidTr="00331EE6">
        <w:trPr>
          <w:trHeight w:val="275"/>
        </w:trPr>
        <w:tc>
          <w:tcPr>
            <w:tcW w:w="2829" w:type="dxa"/>
          </w:tcPr>
          <w:p w:rsidR="00331EE6" w:rsidRPr="00331EE6" w:rsidRDefault="00331EE6" w:rsidP="00331EE6">
            <w:pPr>
              <w:spacing w:line="256" w:lineRule="exact"/>
              <w:ind w:left="12"/>
              <w:jc w:val="center"/>
              <w:rPr>
                <w:rFonts w:ascii="Times New Roman" w:hAnsi="Times New Roman"/>
                <w:sz w:val="18"/>
                <w:szCs w:val="18"/>
              </w:rPr>
            </w:pPr>
            <w:r w:rsidRPr="00331EE6">
              <w:rPr>
                <w:rFonts w:ascii="Times New Roman" w:hAnsi="Times New Roman"/>
                <w:w w:val="99"/>
                <w:sz w:val="18"/>
                <w:szCs w:val="18"/>
              </w:rPr>
              <w:t>1</w:t>
            </w:r>
          </w:p>
        </w:tc>
        <w:tc>
          <w:tcPr>
            <w:tcW w:w="2695" w:type="dxa"/>
          </w:tcPr>
          <w:p w:rsidR="00331EE6" w:rsidRPr="00331EE6" w:rsidRDefault="00331EE6" w:rsidP="00331EE6">
            <w:pPr>
              <w:spacing w:line="256" w:lineRule="exact"/>
              <w:ind w:left="13"/>
              <w:jc w:val="center"/>
              <w:rPr>
                <w:rFonts w:ascii="Times New Roman" w:hAnsi="Times New Roman"/>
                <w:sz w:val="18"/>
                <w:szCs w:val="18"/>
              </w:rPr>
            </w:pPr>
            <w:r w:rsidRPr="00331EE6">
              <w:rPr>
                <w:rFonts w:ascii="Times New Roman" w:hAnsi="Times New Roman"/>
                <w:w w:val="99"/>
                <w:sz w:val="18"/>
                <w:szCs w:val="18"/>
              </w:rPr>
              <w:t>2</w:t>
            </w:r>
          </w:p>
        </w:tc>
        <w:tc>
          <w:tcPr>
            <w:tcW w:w="2126" w:type="dxa"/>
          </w:tcPr>
          <w:p w:rsidR="00331EE6" w:rsidRPr="00331EE6" w:rsidRDefault="00331EE6" w:rsidP="00331EE6">
            <w:pPr>
              <w:spacing w:line="256" w:lineRule="exact"/>
              <w:ind w:left="11"/>
              <w:jc w:val="center"/>
              <w:rPr>
                <w:rFonts w:ascii="Times New Roman" w:hAnsi="Times New Roman"/>
                <w:sz w:val="18"/>
                <w:szCs w:val="18"/>
              </w:rPr>
            </w:pPr>
            <w:r w:rsidRPr="00331EE6">
              <w:rPr>
                <w:rFonts w:ascii="Times New Roman" w:hAnsi="Times New Roman"/>
                <w:w w:val="99"/>
                <w:sz w:val="18"/>
                <w:szCs w:val="18"/>
              </w:rPr>
              <w:t>3</w:t>
            </w:r>
          </w:p>
        </w:tc>
        <w:tc>
          <w:tcPr>
            <w:tcW w:w="1557" w:type="dxa"/>
          </w:tcPr>
          <w:p w:rsidR="00331EE6" w:rsidRPr="00331EE6" w:rsidRDefault="00331EE6" w:rsidP="00331EE6">
            <w:pPr>
              <w:spacing w:line="256" w:lineRule="exact"/>
              <w:ind w:left="14"/>
              <w:jc w:val="center"/>
              <w:rPr>
                <w:rFonts w:ascii="Times New Roman" w:hAnsi="Times New Roman"/>
                <w:sz w:val="18"/>
                <w:szCs w:val="18"/>
              </w:rPr>
            </w:pPr>
            <w:r w:rsidRPr="00331EE6">
              <w:rPr>
                <w:rFonts w:ascii="Times New Roman" w:hAnsi="Times New Roman"/>
                <w:w w:val="99"/>
                <w:sz w:val="18"/>
                <w:szCs w:val="18"/>
              </w:rPr>
              <w:t>4</w:t>
            </w:r>
          </w:p>
        </w:tc>
        <w:tc>
          <w:tcPr>
            <w:tcW w:w="1985" w:type="dxa"/>
          </w:tcPr>
          <w:p w:rsidR="00331EE6" w:rsidRPr="00331EE6" w:rsidRDefault="00331EE6" w:rsidP="00331EE6">
            <w:pPr>
              <w:spacing w:line="256" w:lineRule="exact"/>
              <w:ind w:left="15"/>
              <w:jc w:val="center"/>
              <w:rPr>
                <w:rFonts w:ascii="Times New Roman" w:hAnsi="Times New Roman"/>
                <w:sz w:val="18"/>
                <w:szCs w:val="18"/>
              </w:rPr>
            </w:pPr>
            <w:r w:rsidRPr="00331EE6">
              <w:rPr>
                <w:rFonts w:ascii="Times New Roman" w:hAnsi="Times New Roman"/>
                <w:w w:val="99"/>
                <w:sz w:val="18"/>
                <w:szCs w:val="18"/>
              </w:rPr>
              <w:t>5</w:t>
            </w:r>
          </w:p>
        </w:tc>
        <w:tc>
          <w:tcPr>
            <w:tcW w:w="1418" w:type="dxa"/>
          </w:tcPr>
          <w:p w:rsidR="00331EE6" w:rsidRPr="00331EE6" w:rsidRDefault="00331EE6" w:rsidP="00331EE6">
            <w:pPr>
              <w:spacing w:line="256" w:lineRule="exact"/>
              <w:ind w:left="14"/>
              <w:jc w:val="center"/>
              <w:rPr>
                <w:rFonts w:ascii="Times New Roman" w:hAnsi="Times New Roman"/>
                <w:sz w:val="18"/>
                <w:szCs w:val="18"/>
              </w:rPr>
            </w:pPr>
            <w:r w:rsidRPr="00331EE6">
              <w:rPr>
                <w:rFonts w:ascii="Times New Roman" w:hAnsi="Times New Roman"/>
                <w:w w:val="99"/>
                <w:sz w:val="18"/>
                <w:szCs w:val="18"/>
              </w:rPr>
              <w:t>6</w:t>
            </w:r>
          </w:p>
        </w:tc>
        <w:tc>
          <w:tcPr>
            <w:tcW w:w="1949" w:type="dxa"/>
          </w:tcPr>
          <w:p w:rsidR="00331EE6" w:rsidRPr="00331EE6" w:rsidRDefault="00331EE6" w:rsidP="00331EE6">
            <w:pPr>
              <w:spacing w:line="256" w:lineRule="exact"/>
              <w:ind w:left="17"/>
              <w:jc w:val="center"/>
              <w:rPr>
                <w:rFonts w:ascii="Times New Roman" w:hAnsi="Times New Roman"/>
                <w:sz w:val="18"/>
                <w:szCs w:val="18"/>
              </w:rPr>
            </w:pPr>
            <w:r w:rsidRPr="00331EE6">
              <w:rPr>
                <w:rFonts w:ascii="Times New Roman" w:hAnsi="Times New Roman"/>
                <w:w w:val="99"/>
                <w:sz w:val="18"/>
                <w:szCs w:val="18"/>
              </w:rPr>
              <w:t>7</w:t>
            </w:r>
          </w:p>
        </w:tc>
      </w:tr>
      <w:tr w:rsidR="00331EE6" w:rsidRPr="00331EE6" w:rsidTr="00331EE6">
        <w:trPr>
          <w:trHeight w:val="551"/>
        </w:trPr>
        <w:tc>
          <w:tcPr>
            <w:tcW w:w="14559" w:type="dxa"/>
            <w:gridSpan w:val="7"/>
          </w:tcPr>
          <w:p w:rsidR="00331EE6" w:rsidRPr="00331EE6" w:rsidRDefault="00331EE6" w:rsidP="00331EE6">
            <w:pPr>
              <w:spacing w:line="270" w:lineRule="exact"/>
              <w:ind w:left="4696"/>
              <w:rPr>
                <w:rFonts w:ascii="Times New Roman" w:hAnsi="Times New Roman"/>
                <w:sz w:val="18"/>
                <w:szCs w:val="18"/>
                <w:lang w:val="ru-RU"/>
              </w:rPr>
            </w:pPr>
            <w:r w:rsidRPr="00331EE6">
              <w:rPr>
                <w:rFonts w:ascii="Times New Roman" w:hAnsi="Times New Roman"/>
                <w:sz w:val="18"/>
                <w:szCs w:val="18"/>
                <w:lang w:val="ru-RU"/>
              </w:rPr>
              <w:t>1. Проверка документов и регистрация заявления</w:t>
            </w:r>
          </w:p>
        </w:tc>
      </w:tr>
      <w:tr w:rsidR="00331EE6" w:rsidRPr="00331EE6" w:rsidTr="00331EE6">
        <w:trPr>
          <w:trHeight w:val="1807"/>
        </w:trPr>
        <w:tc>
          <w:tcPr>
            <w:tcW w:w="2829" w:type="dxa"/>
          </w:tcPr>
          <w:p w:rsidR="00331EE6" w:rsidRPr="00331EE6" w:rsidRDefault="00331EE6" w:rsidP="00331EE6">
            <w:pPr>
              <w:ind w:left="110" w:right="100"/>
              <w:rPr>
                <w:rFonts w:ascii="Times New Roman" w:hAnsi="Times New Roman"/>
                <w:sz w:val="18"/>
                <w:szCs w:val="18"/>
                <w:lang w:val="ru-RU"/>
              </w:rPr>
            </w:pPr>
            <w:r w:rsidRPr="00331EE6">
              <w:rPr>
                <w:rFonts w:ascii="Times New Roman" w:hAnsi="Times New Roman"/>
                <w:sz w:val="18"/>
                <w:szCs w:val="18"/>
                <w:lang w:val="ru-RU"/>
              </w:rPr>
              <w:t>Поступление заявления</w:t>
            </w:r>
            <w:r w:rsidRPr="00331EE6">
              <w:rPr>
                <w:rFonts w:ascii="Times New Roman" w:hAnsi="Times New Roman"/>
                <w:spacing w:val="-16"/>
                <w:sz w:val="18"/>
                <w:szCs w:val="18"/>
                <w:lang w:val="ru-RU"/>
              </w:rPr>
              <w:t xml:space="preserve"> </w:t>
            </w:r>
            <w:r w:rsidRPr="00331EE6">
              <w:rPr>
                <w:rFonts w:ascii="Times New Roman" w:hAnsi="Times New Roman"/>
                <w:sz w:val="18"/>
                <w:szCs w:val="18"/>
                <w:lang w:val="ru-RU"/>
              </w:rPr>
              <w:t>и документов для предоставления муниципальной услуги в Уполномоченный орган</w:t>
            </w:r>
          </w:p>
        </w:tc>
        <w:tc>
          <w:tcPr>
            <w:tcW w:w="2695" w:type="dxa"/>
          </w:tcPr>
          <w:p w:rsidR="00331EE6" w:rsidRPr="00331EE6" w:rsidRDefault="00331EE6" w:rsidP="00331EE6">
            <w:pPr>
              <w:ind w:left="110" w:right="179"/>
              <w:rPr>
                <w:rFonts w:ascii="Times New Roman" w:hAnsi="Times New Roman"/>
                <w:sz w:val="18"/>
                <w:szCs w:val="18"/>
                <w:lang w:val="ru-RU"/>
              </w:rPr>
            </w:pPr>
            <w:r w:rsidRPr="00331EE6">
              <w:rPr>
                <w:rFonts w:ascii="Times New Roman" w:hAnsi="Times New Roman"/>
                <w:sz w:val="18"/>
                <w:szCs w:val="18"/>
                <w:lang w:val="ru-RU"/>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tcPr>
          <w:p w:rsidR="00331EE6" w:rsidRPr="00331EE6" w:rsidRDefault="00331EE6" w:rsidP="00331EE6">
            <w:pPr>
              <w:spacing w:line="270" w:lineRule="exact"/>
              <w:ind w:left="108" w:right="-216"/>
              <w:rPr>
                <w:rFonts w:ascii="Times New Roman" w:hAnsi="Times New Roman"/>
                <w:sz w:val="18"/>
                <w:szCs w:val="18"/>
              </w:rPr>
            </w:pPr>
            <w:proofErr w:type="spellStart"/>
            <w:r w:rsidRPr="00331EE6">
              <w:rPr>
                <w:rFonts w:ascii="Times New Roman" w:hAnsi="Times New Roman"/>
                <w:sz w:val="18"/>
                <w:szCs w:val="18"/>
              </w:rPr>
              <w:t>До</w:t>
            </w:r>
            <w:proofErr w:type="spellEnd"/>
            <w:r w:rsidRPr="00331EE6">
              <w:rPr>
                <w:rFonts w:ascii="Times New Roman" w:hAnsi="Times New Roman"/>
                <w:sz w:val="18"/>
                <w:szCs w:val="18"/>
              </w:rPr>
              <w:t xml:space="preserve"> 1 </w:t>
            </w:r>
            <w:proofErr w:type="spellStart"/>
            <w:r w:rsidRPr="00331EE6">
              <w:rPr>
                <w:rFonts w:ascii="Times New Roman" w:hAnsi="Times New Roman"/>
                <w:sz w:val="18"/>
                <w:szCs w:val="18"/>
              </w:rPr>
              <w:t>рабочего</w:t>
            </w:r>
            <w:proofErr w:type="spellEnd"/>
            <w:r w:rsidRPr="00331EE6">
              <w:rPr>
                <w:rFonts w:ascii="Times New Roman" w:hAnsi="Times New Roman"/>
                <w:sz w:val="18"/>
                <w:szCs w:val="18"/>
              </w:rPr>
              <w:t xml:space="preserve"> </w:t>
            </w:r>
            <w:proofErr w:type="spellStart"/>
            <w:r w:rsidRPr="00331EE6">
              <w:rPr>
                <w:rFonts w:ascii="Times New Roman" w:hAnsi="Times New Roman"/>
                <w:sz w:val="18"/>
                <w:szCs w:val="18"/>
              </w:rPr>
              <w:t>дня</w:t>
            </w:r>
            <w:proofErr w:type="spellEnd"/>
          </w:p>
          <w:p w:rsidR="00331EE6" w:rsidRPr="00331EE6" w:rsidRDefault="00331EE6" w:rsidP="00331EE6">
            <w:pPr>
              <w:spacing w:line="270" w:lineRule="exact"/>
              <w:ind w:left="108" w:right="-216"/>
              <w:rPr>
                <w:rFonts w:ascii="Times New Roman" w:hAnsi="Times New Roman"/>
                <w:sz w:val="18"/>
                <w:szCs w:val="18"/>
              </w:rPr>
            </w:pPr>
          </w:p>
        </w:tc>
        <w:tc>
          <w:tcPr>
            <w:tcW w:w="1557" w:type="dxa"/>
          </w:tcPr>
          <w:p w:rsidR="00331EE6" w:rsidRPr="00331EE6" w:rsidRDefault="00331EE6" w:rsidP="00331EE6">
            <w:pPr>
              <w:ind w:left="108" w:right="103" w:firstLine="88"/>
              <w:rPr>
                <w:rFonts w:ascii="Times New Roman" w:hAnsi="Times New Roman"/>
                <w:sz w:val="18"/>
                <w:szCs w:val="18"/>
                <w:lang w:val="ru-RU"/>
              </w:rPr>
            </w:pPr>
            <w:r w:rsidRPr="00331EE6">
              <w:rPr>
                <w:rFonts w:ascii="Times New Roman" w:hAnsi="Times New Roman"/>
                <w:sz w:val="18"/>
                <w:szCs w:val="18"/>
                <w:lang w:val="ru-RU"/>
              </w:rPr>
              <w:t xml:space="preserve">Уполномоченного органа, </w:t>
            </w:r>
            <w:proofErr w:type="spellStart"/>
            <w:r w:rsidRPr="00331EE6">
              <w:rPr>
                <w:rFonts w:ascii="Times New Roman" w:hAnsi="Times New Roman"/>
                <w:sz w:val="18"/>
                <w:szCs w:val="18"/>
                <w:lang w:val="ru-RU"/>
              </w:rPr>
              <w:t>ответственн</w:t>
            </w:r>
            <w:proofErr w:type="spellEnd"/>
            <w:r w:rsidRPr="00331EE6">
              <w:rPr>
                <w:rFonts w:ascii="Times New Roman" w:hAnsi="Times New Roman"/>
                <w:sz w:val="18"/>
                <w:szCs w:val="18"/>
                <w:lang w:val="ru-RU"/>
              </w:rPr>
              <w:t xml:space="preserve"> </w:t>
            </w:r>
            <w:proofErr w:type="spellStart"/>
            <w:r w:rsidRPr="00331EE6">
              <w:rPr>
                <w:rFonts w:ascii="Times New Roman" w:hAnsi="Times New Roman"/>
                <w:sz w:val="18"/>
                <w:szCs w:val="18"/>
                <w:lang w:val="ru-RU"/>
              </w:rPr>
              <w:t>ое</w:t>
            </w:r>
            <w:proofErr w:type="spellEnd"/>
            <w:r w:rsidRPr="00331EE6">
              <w:rPr>
                <w:rFonts w:ascii="Times New Roman" w:hAnsi="Times New Roman"/>
                <w:sz w:val="18"/>
                <w:szCs w:val="18"/>
                <w:lang w:val="ru-RU"/>
              </w:rPr>
              <w:t xml:space="preserve"> за </w:t>
            </w:r>
            <w:proofErr w:type="spellStart"/>
            <w:r w:rsidRPr="00331EE6">
              <w:rPr>
                <w:rFonts w:ascii="Times New Roman" w:hAnsi="Times New Roman"/>
                <w:sz w:val="18"/>
                <w:szCs w:val="18"/>
                <w:lang w:val="ru-RU"/>
              </w:rPr>
              <w:t>предоставле</w:t>
            </w:r>
            <w:proofErr w:type="spellEnd"/>
            <w:r w:rsidRPr="00331EE6">
              <w:rPr>
                <w:rFonts w:ascii="Times New Roman" w:hAnsi="Times New Roman"/>
                <w:sz w:val="18"/>
                <w:szCs w:val="18"/>
                <w:lang w:val="ru-RU"/>
              </w:rPr>
              <w:t xml:space="preserve"> </w:t>
            </w:r>
            <w:proofErr w:type="spellStart"/>
            <w:r w:rsidRPr="00331EE6">
              <w:rPr>
                <w:rFonts w:ascii="Times New Roman" w:hAnsi="Times New Roman"/>
                <w:sz w:val="18"/>
                <w:szCs w:val="18"/>
                <w:lang w:val="ru-RU"/>
              </w:rPr>
              <w:t>ние</w:t>
            </w:r>
            <w:proofErr w:type="spellEnd"/>
            <w:r w:rsidRPr="00331EE6">
              <w:rPr>
                <w:rFonts w:ascii="Times New Roman" w:hAnsi="Times New Roman"/>
                <w:sz w:val="18"/>
                <w:szCs w:val="18"/>
                <w:lang w:val="ru-RU"/>
              </w:rPr>
              <w:t xml:space="preserve"> </w:t>
            </w:r>
            <w:proofErr w:type="spellStart"/>
            <w:r w:rsidRPr="00331EE6">
              <w:rPr>
                <w:rFonts w:ascii="Times New Roman" w:hAnsi="Times New Roman"/>
                <w:sz w:val="18"/>
                <w:szCs w:val="18"/>
                <w:lang w:val="ru-RU"/>
              </w:rPr>
              <w:t>муниципаль</w:t>
            </w:r>
            <w:proofErr w:type="spellEnd"/>
            <w:r w:rsidRPr="00331EE6">
              <w:rPr>
                <w:rFonts w:ascii="Times New Roman" w:hAnsi="Times New Roman"/>
                <w:sz w:val="18"/>
                <w:szCs w:val="18"/>
                <w:lang w:val="ru-RU"/>
              </w:rPr>
              <w:t xml:space="preserve"> ной услуги</w:t>
            </w:r>
          </w:p>
        </w:tc>
        <w:tc>
          <w:tcPr>
            <w:tcW w:w="1985" w:type="dxa"/>
          </w:tcPr>
          <w:p w:rsidR="00331EE6" w:rsidRPr="00331EE6" w:rsidRDefault="00331EE6" w:rsidP="00331EE6">
            <w:pPr>
              <w:ind w:left="111" w:right="140"/>
              <w:rPr>
                <w:rFonts w:ascii="Times New Roman" w:hAnsi="Times New Roman"/>
                <w:sz w:val="18"/>
                <w:szCs w:val="18"/>
                <w:lang w:val="ru-RU"/>
              </w:rPr>
            </w:pPr>
            <w:proofErr w:type="spellStart"/>
            <w:r w:rsidRPr="00331EE6">
              <w:rPr>
                <w:rFonts w:ascii="Times New Roman" w:hAnsi="Times New Roman"/>
                <w:sz w:val="18"/>
                <w:szCs w:val="18"/>
                <w:lang w:val="ru-RU"/>
              </w:rPr>
              <w:t>Уполномоченны</w:t>
            </w:r>
            <w:proofErr w:type="spellEnd"/>
            <w:r w:rsidRPr="00331EE6">
              <w:rPr>
                <w:rFonts w:ascii="Times New Roman" w:hAnsi="Times New Roman"/>
                <w:sz w:val="18"/>
                <w:szCs w:val="18"/>
                <w:lang w:val="ru-RU"/>
              </w:rPr>
              <w:t xml:space="preserve"> й орган / ГИС / ПГС</w:t>
            </w:r>
          </w:p>
        </w:tc>
        <w:tc>
          <w:tcPr>
            <w:tcW w:w="1418" w:type="dxa"/>
          </w:tcPr>
          <w:p w:rsidR="00331EE6" w:rsidRPr="00331EE6" w:rsidRDefault="00331EE6" w:rsidP="00331EE6">
            <w:pPr>
              <w:spacing w:line="270" w:lineRule="exact"/>
              <w:ind w:left="171" w:right="-29"/>
              <w:rPr>
                <w:rFonts w:ascii="Times New Roman" w:hAnsi="Times New Roman"/>
                <w:sz w:val="18"/>
                <w:szCs w:val="18"/>
                <w:lang w:val="ru-RU"/>
              </w:rPr>
            </w:pPr>
          </w:p>
        </w:tc>
        <w:tc>
          <w:tcPr>
            <w:tcW w:w="1949" w:type="dxa"/>
          </w:tcPr>
          <w:p w:rsidR="00331EE6" w:rsidRPr="00331EE6" w:rsidRDefault="00331EE6" w:rsidP="00331EE6">
            <w:pPr>
              <w:spacing w:before="5"/>
              <w:rPr>
                <w:rFonts w:ascii="Times New Roman" w:hAnsi="Times New Roman"/>
                <w:b/>
                <w:sz w:val="18"/>
                <w:szCs w:val="18"/>
                <w:lang w:val="ru-RU"/>
              </w:rPr>
            </w:pPr>
            <w:r w:rsidRPr="00331EE6">
              <w:rPr>
                <w:rFonts w:ascii="Times New Roman" w:hAnsi="Times New Roman"/>
                <w:sz w:val="18"/>
                <w:szCs w:val="18"/>
                <w:lang w:val="ru-RU"/>
              </w:rPr>
              <w:t>регистрация</w:t>
            </w:r>
          </w:p>
          <w:p w:rsidR="00331EE6" w:rsidRPr="00331EE6" w:rsidRDefault="00331EE6" w:rsidP="00331EE6">
            <w:pPr>
              <w:ind w:left="112" w:right="144"/>
              <w:rPr>
                <w:rFonts w:ascii="Times New Roman" w:hAnsi="Times New Roman"/>
                <w:sz w:val="18"/>
                <w:szCs w:val="18"/>
                <w:lang w:val="ru-RU"/>
              </w:rPr>
            </w:pPr>
            <w:r w:rsidRPr="00331EE6">
              <w:rPr>
                <w:rFonts w:ascii="Times New Roman" w:hAnsi="Times New Roman"/>
                <w:sz w:val="18"/>
                <w:szCs w:val="18"/>
                <w:lang w:val="ru-RU"/>
              </w:rPr>
              <w:t>заявления и документов в ГИС</w:t>
            </w:r>
          </w:p>
          <w:p w:rsidR="00331EE6" w:rsidRPr="00331EE6" w:rsidRDefault="00331EE6" w:rsidP="00331EE6">
            <w:pPr>
              <w:ind w:left="112" w:right="144"/>
              <w:rPr>
                <w:rFonts w:ascii="Times New Roman" w:hAnsi="Times New Roman"/>
                <w:sz w:val="18"/>
                <w:szCs w:val="18"/>
                <w:lang w:val="ru-RU"/>
              </w:rPr>
            </w:pPr>
            <w:r w:rsidRPr="00331EE6">
              <w:rPr>
                <w:rFonts w:ascii="Times New Roman" w:hAnsi="Times New Roman"/>
                <w:sz w:val="18"/>
                <w:szCs w:val="18"/>
                <w:lang w:val="ru-RU"/>
              </w:rPr>
              <w:t>(присвоение номера и датирование); назначение должностного лица, ответственного за</w:t>
            </w:r>
          </w:p>
          <w:p w:rsidR="00331EE6" w:rsidRPr="00331EE6" w:rsidRDefault="00331EE6" w:rsidP="00331EE6">
            <w:pPr>
              <w:spacing w:before="1" w:line="270" w:lineRule="atLeast"/>
              <w:ind w:left="112"/>
              <w:rPr>
                <w:rFonts w:ascii="Times New Roman" w:hAnsi="Times New Roman"/>
                <w:sz w:val="18"/>
                <w:szCs w:val="18"/>
              </w:rPr>
            </w:pPr>
            <w:proofErr w:type="spellStart"/>
            <w:r w:rsidRPr="00331EE6">
              <w:rPr>
                <w:rFonts w:ascii="Times New Roman" w:hAnsi="Times New Roman"/>
                <w:sz w:val="18"/>
                <w:szCs w:val="18"/>
              </w:rPr>
              <w:t>предоставление</w:t>
            </w:r>
            <w:proofErr w:type="spellEnd"/>
            <w:r w:rsidRPr="00331EE6">
              <w:rPr>
                <w:rFonts w:ascii="Times New Roman" w:hAnsi="Times New Roman"/>
                <w:sz w:val="18"/>
                <w:szCs w:val="18"/>
              </w:rPr>
              <w:t xml:space="preserve"> </w:t>
            </w:r>
          </w:p>
        </w:tc>
      </w:tr>
    </w:tbl>
    <w:tbl>
      <w:tblPr>
        <w:tblStyle w:val="TableNormal35"/>
        <w:tblW w:w="1460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693"/>
        <w:gridCol w:w="2126"/>
        <w:gridCol w:w="1560"/>
        <w:gridCol w:w="1984"/>
        <w:gridCol w:w="1418"/>
        <w:gridCol w:w="1984"/>
      </w:tblGrid>
      <w:tr w:rsidR="00707629" w:rsidRPr="00B96CEB" w:rsidTr="00B96CEB">
        <w:trPr>
          <w:trHeight w:val="1103"/>
        </w:trPr>
        <w:tc>
          <w:tcPr>
            <w:tcW w:w="2835" w:type="dxa"/>
            <w:vMerge w:val="restart"/>
          </w:tcPr>
          <w:p w:rsidR="00707629" w:rsidRPr="00B96CEB" w:rsidRDefault="00707629" w:rsidP="00707629">
            <w:pPr>
              <w:rPr>
                <w:rFonts w:ascii="Times New Roman" w:hAnsi="Times New Roman"/>
                <w:sz w:val="18"/>
                <w:szCs w:val="18"/>
              </w:rPr>
            </w:pPr>
          </w:p>
        </w:tc>
        <w:tc>
          <w:tcPr>
            <w:tcW w:w="2693" w:type="dxa"/>
          </w:tcPr>
          <w:p w:rsidR="00707629" w:rsidRPr="00B96CEB" w:rsidRDefault="00707629" w:rsidP="00707629">
            <w:pPr>
              <w:rPr>
                <w:rFonts w:ascii="Times New Roman" w:hAnsi="Times New Roman"/>
                <w:sz w:val="18"/>
                <w:szCs w:val="18"/>
              </w:rPr>
            </w:pPr>
          </w:p>
        </w:tc>
        <w:tc>
          <w:tcPr>
            <w:tcW w:w="2126" w:type="dxa"/>
          </w:tcPr>
          <w:p w:rsidR="00707629" w:rsidRPr="00B96CEB" w:rsidRDefault="00707629" w:rsidP="00707629">
            <w:pPr>
              <w:rPr>
                <w:rFonts w:ascii="Times New Roman" w:hAnsi="Times New Roman"/>
                <w:sz w:val="18"/>
                <w:szCs w:val="18"/>
              </w:rPr>
            </w:pPr>
          </w:p>
        </w:tc>
        <w:tc>
          <w:tcPr>
            <w:tcW w:w="1560" w:type="dxa"/>
          </w:tcPr>
          <w:p w:rsidR="00707629" w:rsidRPr="00B96CEB" w:rsidRDefault="00707629" w:rsidP="00707629">
            <w:pPr>
              <w:rPr>
                <w:rFonts w:ascii="Times New Roman" w:hAnsi="Times New Roman"/>
                <w:sz w:val="18"/>
                <w:szCs w:val="18"/>
              </w:rPr>
            </w:pPr>
          </w:p>
        </w:tc>
        <w:tc>
          <w:tcPr>
            <w:tcW w:w="1984" w:type="dxa"/>
          </w:tcPr>
          <w:p w:rsidR="00707629" w:rsidRPr="00B96CEB" w:rsidRDefault="00707629" w:rsidP="00707629">
            <w:pPr>
              <w:rPr>
                <w:rFonts w:ascii="Times New Roman" w:hAnsi="Times New Roman"/>
                <w:sz w:val="18"/>
                <w:szCs w:val="18"/>
              </w:rPr>
            </w:pPr>
          </w:p>
        </w:tc>
        <w:tc>
          <w:tcPr>
            <w:tcW w:w="1418" w:type="dxa"/>
          </w:tcPr>
          <w:p w:rsidR="00707629" w:rsidRPr="00B96CEB" w:rsidRDefault="00707629" w:rsidP="00707629">
            <w:pPr>
              <w:rPr>
                <w:rFonts w:ascii="Times New Roman" w:hAnsi="Times New Roman"/>
                <w:sz w:val="18"/>
                <w:szCs w:val="18"/>
              </w:rPr>
            </w:pPr>
          </w:p>
        </w:tc>
        <w:tc>
          <w:tcPr>
            <w:tcW w:w="1984" w:type="dxa"/>
          </w:tcPr>
          <w:p w:rsidR="00707629" w:rsidRPr="00B96CEB" w:rsidRDefault="00707629" w:rsidP="00707629">
            <w:pPr>
              <w:spacing w:line="270" w:lineRule="exact"/>
              <w:ind w:left="112"/>
              <w:rPr>
                <w:rFonts w:ascii="Times New Roman" w:hAnsi="Times New Roman"/>
                <w:sz w:val="18"/>
                <w:szCs w:val="18"/>
                <w:lang w:val="ru-RU"/>
              </w:rPr>
            </w:pPr>
            <w:r w:rsidRPr="00B96CEB">
              <w:rPr>
                <w:rFonts w:ascii="Times New Roman" w:hAnsi="Times New Roman"/>
                <w:sz w:val="18"/>
                <w:szCs w:val="18"/>
                <w:lang w:val="ru-RU"/>
              </w:rPr>
              <w:t>муниципальной</w:t>
            </w:r>
          </w:p>
          <w:p w:rsidR="00707629" w:rsidRPr="00B96CEB" w:rsidRDefault="00707629" w:rsidP="00707629">
            <w:pPr>
              <w:spacing w:line="270" w:lineRule="atLeast"/>
              <w:ind w:left="112" w:right="451"/>
              <w:rPr>
                <w:rFonts w:ascii="Times New Roman" w:hAnsi="Times New Roman"/>
                <w:sz w:val="18"/>
                <w:szCs w:val="18"/>
                <w:lang w:val="ru-RU"/>
              </w:rPr>
            </w:pPr>
            <w:r w:rsidRPr="00B96CEB">
              <w:rPr>
                <w:rFonts w:ascii="Times New Roman" w:hAnsi="Times New Roman"/>
                <w:sz w:val="18"/>
                <w:szCs w:val="18"/>
                <w:lang w:val="ru-RU"/>
              </w:rPr>
              <w:t xml:space="preserve"> услуги, и передача ему документов</w:t>
            </w:r>
          </w:p>
        </w:tc>
      </w:tr>
      <w:tr w:rsidR="00707629" w:rsidRPr="00B96CEB" w:rsidTr="00101B89">
        <w:trPr>
          <w:trHeight w:val="1329"/>
        </w:trPr>
        <w:tc>
          <w:tcPr>
            <w:tcW w:w="2835" w:type="dxa"/>
            <w:vMerge/>
            <w:tcBorders>
              <w:top w:val="nil"/>
            </w:tcBorders>
          </w:tcPr>
          <w:p w:rsidR="00707629" w:rsidRPr="00B96CEB" w:rsidRDefault="00707629" w:rsidP="00707629">
            <w:pPr>
              <w:rPr>
                <w:rFonts w:ascii="Times New Roman" w:hAnsi="Times New Roman"/>
                <w:sz w:val="18"/>
                <w:szCs w:val="18"/>
                <w:lang w:val="ru-RU"/>
              </w:rPr>
            </w:pPr>
          </w:p>
        </w:tc>
        <w:tc>
          <w:tcPr>
            <w:tcW w:w="2693" w:type="dxa"/>
          </w:tcPr>
          <w:p w:rsidR="00707629" w:rsidRPr="00B96CEB" w:rsidRDefault="00707629" w:rsidP="00707629">
            <w:pPr>
              <w:ind w:left="110" w:right="307"/>
              <w:rPr>
                <w:rFonts w:ascii="Times New Roman" w:hAnsi="Times New Roman"/>
                <w:sz w:val="18"/>
                <w:szCs w:val="18"/>
                <w:lang w:val="ru-RU"/>
              </w:rPr>
            </w:pPr>
            <w:r w:rsidRPr="00B96CEB">
              <w:rPr>
                <w:rFonts w:ascii="Times New Roman" w:hAnsi="Times New Roman"/>
                <w:sz w:val="18"/>
                <w:szCs w:val="18"/>
                <w:lang w:val="ru-RU"/>
              </w:rPr>
              <w:t>Принятие решения об отказе в приеме документов, в случае выявления оснований для отказа в приеме</w:t>
            </w:r>
          </w:p>
          <w:p w:rsidR="00707629" w:rsidRPr="00B96CEB" w:rsidRDefault="00707629" w:rsidP="00707629">
            <w:pPr>
              <w:spacing w:line="261" w:lineRule="exact"/>
              <w:ind w:left="110"/>
              <w:rPr>
                <w:rFonts w:ascii="Times New Roman" w:hAnsi="Times New Roman"/>
                <w:sz w:val="18"/>
                <w:szCs w:val="18"/>
              </w:rPr>
            </w:pPr>
            <w:proofErr w:type="spellStart"/>
            <w:r w:rsidRPr="00B96CEB">
              <w:rPr>
                <w:rFonts w:ascii="Times New Roman" w:hAnsi="Times New Roman"/>
                <w:sz w:val="18"/>
                <w:szCs w:val="18"/>
              </w:rPr>
              <w:t>документов</w:t>
            </w:r>
            <w:proofErr w:type="spellEnd"/>
          </w:p>
        </w:tc>
        <w:tc>
          <w:tcPr>
            <w:tcW w:w="2126" w:type="dxa"/>
          </w:tcPr>
          <w:p w:rsidR="00707629" w:rsidRPr="00B96CEB" w:rsidRDefault="00707629" w:rsidP="00707629">
            <w:pPr>
              <w:rPr>
                <w:rFonts w:ascii="Times New Roman" w:hAnsi="Times New Roman"/>
                <w:sz w:val="18"/>
                <w:szCs w:val="18"/>
              </w:rPr>
            </w:pPr>
          </w:p>
        </w:tc>
        <w:tc>
          <w:tcPr>
            <w:tcW w:w="1560" w:type="dxa"/>
          </w:tcPr>
          <w:p w:rsidR="00707629" w:rsidRPr="00B96CEB" w:rsidRDefault="00707629" w:rsidP="00707629">
            <w:pPr>
              <w:rPr>
                <w:rFonts w:ascii="Times New Roman" w:hAnsi="Times New Roman"/>
                <w:sz w:val="18"/>
                <w:szCs w:val="18"/>
              </w:rPr>
            </w:pPr>
          </w:p>
        </w:tc>
        <w:tc>
          <w:tcPr>
            <w:tcW w:w="1984" w:type="dxa"/>
          </w:tcPr>
          <w:p w:rsidR="00707629" w:rsidRPr="00B96CEB" w:rsidRDefault="00707629" w:rsidP="00707629">
            <w:pPr>
              <w:rPr>
                <w:rFonts w:ascii="Times New Roman" w:hAnsi="Times New Roman"/>
                <w:sz w:val="18"/>
                <w:szCs w:val="18"/>
              </w:rPr>
            </w:pPr>
          </w:p>
        </w:tc>
        <w:tc>
          <w:tcPr>
            <w:tcW w:w="1418" w:type="dxa"/>
          </w:tcPr>
          <w:p w:rsidR="00707629" w:rsidRPr="00B96CEB" w:rsidRDefault="00707629" w:rsidP="00707629">
            <w:pPr>
              <w:rPr>
                <w:rFonts w:ascii="Times New Roman" w:hAnsi="Times New Roman"/>
                <w:sz w:val="18"/>
                <w:szCs w:val="18"/>
              </w:rPr>
            </w:pPr>
          </w:p>
        </w:tc>
        <w:tc>
          <w:tcPr>
            <w:tcW w:w="1984" w:type="dxa"/>
          </w:tcPr>
          <w:p w:rsidR="00707629" w:rsidRPr="00B96CEB" w:rsidRDefault="00707629" w:rsidP="00707629">
            <w:pPr>
              <w:rPr>
                <w:rFonts w:ascii="Times New Roman" w:hAnsi="Times New Roman"/>
                <w:sz w:val="18"/>
                <w:szCs w:val="18"/>
              </w:rPr>
            </w:pPr>
          </w:p>
        </w:tc>
      </w:tr>
      <w:tr w:rsidR="00707629" w:rsidRPr="00B96CEB" w:rsidTr="00101B89">
        <w:trPr>
          <w:trHeight w:val="1701"/>
        </w:trPr>
        <w:tc>
          <w:tcPr>
            <w:tcW w:w="2835" w:type="dxa"/>
            <w:vMerge/>
            <w:tcBorders>
              <w:top w:val="nil"/>
            </w:tcBorders>
          </w:tcPr>
          <w:p w:rsidR="00707629" w:rsidRPr="00B96CEB" w:rsidRDefault="00707629" w:rsidP="00707629">
            <w:pPr>
              <w:rPr>
                <w:rFonts w:ascii="Times New Roman" w:hAnsi="Times New Roman"/>
                <w:sz w:val="18"/>
                <w:szCs w:val="18"/>
              </w:rPr>
            </w:pPr>
          </w:p>
        </w:tc>
        <w:tc>
          <w:tcPr>
            <w:tcW w:w="2693" w:type="dxa"/>
          </w:tcPr>
          <w:p w:rsidR="00707629" w:rsidRPr="00B96CEB" w:rsidRDefault="00707629" w:rsidP="00707629">
            <w:pPr>
              <w:ind w:left="110" w:right="144"/>
              <w:rPr>
                <w:rFonts w:ascii="Times New Roman" w:hAnsi="Times New Roman"/>
                <w:sz w:val="18"/>
                <w:szCs w:val="18"/>
                <w:lang w:val="ru-RU"/>
              </w:rPr>
            </w:pPr>
            <w:r w:rsidRPr="00B96CEB">
              <w:rPr>
                <w:rFonts w:ascii="Times New Roman" w:hAnsi="Times New Roman"/>
                <w:sz w:val="18"/>
                <w:szCs w:val="18"/>
                <w:lang w:val="ru-RU"/>
              </w:rPr>
              <w:t>Регистрация заявления, в случае отсутствия оснований для отказа в приеме документов</w:t>
            </w:r>
          </w:p>
        </w:tc>
        <w:tc>
          <w:tcPr>
            <w:tcW w:w="2126" w:type="dxa"/>
          </w:tcPr>
          <w:p w:rsidR="00707629" w:rsidRPr="00B96CEB" w:rsidRDefault="00707629" w:rsidP="00707629">
            <w:pPr>
              <w:spacing w:line="270" w:lineRule="exact"/>
              <w:ind w:left="168"/>
              <w:rPr>
                <w:rFonts w:ascii="Times New Roman" w:hAnsi="Times New Roman"/>
                <w:sz w:val="18"/>
                <w:szCs w:val="18"/>
                <w:lang w:val="ru-RU"/>
              </w:rPr>
            </w:pPr>
          </w:p>
        </w:tc>
        <w:tc>
          <w:tcPr>
            <w:tcW w:w="1560" w:type="dxa"/>
          </w:tcPr>
          <w:p w:rsidR="00707629" w:rsidRPr="00B96CEB" w:rsidRDefault="00707629" w:rsidP="00707629">
            <w:pPr>
              <w:spacing w:before="5"/>
              <w:rPr>
                <w:rFonts w:ascii="Times New Roman" w:hAnsi="Times New Roman"/>
                <w:sz w:val="18"/>
                <w:szCs w:val="18"/>
                <w:lang w:val="ru-RU"/>
              </w:rPr>
            </w:pPr>
            <w:r w:rsidRPr="00B96CEB">
              <w:rPr>
                <w:rFonts w:ascii="Times New Roman" w:hAnsi="Times New Roman"/>
                <w:sz w:val="18"/>
                <w:szCs w:val="18"/>
                <w:lang w:val="ru-RU"/>
              </w:rPr>
              <w:t>Должностное лицо Уполномоченного органа, ответственное за регистрацию</w:t>
            </w:r>
          </w:p>
          <w:p w:rsidR="00707629" w:rsidRPr="00B96CEB" w:rsidRDefault="00707629" w:rsidP="00707629">
            <w:pPr>
              <w:spacing w:before="1" w:line="270" w:lineRule="atLeast"/>
              <w:ind w:left="108" w:right="123"/>
              <w:rPr>
                <w:rFonts w:ascii="Times New Roman" w:hAnsi="Times New Roman"/>
                <w:sz w:val="18"/>
                <w:szCs w:val="18"/>
              </w:rPr>
            </w:pPr>
            <w:proofErr w:type="spellStart"/>
            <w:r w:rsidRPr="00B96CEB">
              <w:rPr>
                <w:rFonts w:ascii="Times New Roman" w:hAnsi="Times New Roman"/>
                <w:sz w:val="18"/>
                <w:szCs w:val="18"/>
              </w:rPr>
              <w:t>корреспонде</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нции</w:t>
            </w:r>
            <w:proofErr w:type="spellEnd"/>
          </w:p>
        </w:tc>
        <w:tc>
          <w:tcPr>
            <w:tcW w:w="1984" w:type="dxa"/>
          </w:tcPr>
          <w:p w:rsidR="00707629" w:rsidRPr="00B96CEB" w:rsidRDefault="00707629" w:rsidP="00707629">
            <w:pPr>
              <w:ind w:left="111" w:right="140"/>
              <w:rPr>
                <w:rFonts w:ascii="Times New Roman" w:hAnsi="Times New Roman"/>
                <w:sz w:val="18"/>
                <w:szCs w:val="18"/>
              </w:rPr>
            </w:pPr>
            <w:proofErr w:type="spellStart"/>
            <w:r w:rsidRPr="00B96CEB">
              <w:rPr>
                <w:rFonts w:ascii="Times New Roman" w:hAnsi="Times New Roman"/>
                <w:sz w:val="18"/>
                <w:szCs w:val="18"/>
              </w:rPr>
              <w:t>Уполномоченны</w:t>
            </w:r>
            <w:proofErr w:type="spellEnd"/>
            <w:r w:rsidRPr="00B96CEB">
              <w:rPr>
                <w:rFonts w:ascii="Times New Roman" w:hAnsi="Times New Roman"/>
                <w:sz w:val="18"/>
                <w:szCs w:val="18"/>
              </w:rPr>
              <w:t xml:space="preserve"> й </w:t>
            </w:r>
            <w:proofErr w:type="spellStart"/>
            <w:r w:rsidRPr="00B96CEB">
              <w:rPr>
                <w:rFonts w:ascii="Times New Roman" w:hAnsi="Times New Roman"/>
                <w:sz w:val="18"/>
                <w:szCs w:val="18"/>
              </w:rPr>
              <w:t>орган</w:t>
            </w:r>
            <w:proofErr w:type="spellEnd"/>
            <w:r w:rsidRPr="00B96CEB">
              <w:rPr>
                <w:rFonts w:ascii="Times New Roman" w:hAnsi="Times New Roman"/>
                <w:sz w:val="18"/>
                <w:szCs w:val="18"/>
              </w:rPr>
              <w:t>/ГИС</w:t>
            </w:r>
          </w:p>
        </w:tc>
        <w:tc>
          <w:tcPr>
            <w:tcW w:w="1418" w:type="dxa"/>
          </w:tcPr>
          <w:p w:rsidR="00707629" w:rsidRPr="00B96CEB" w:rsidRDefault="00707629" w:rsidP="00707629">
            <w:pPr>
              <w:rPr>
                <w:rFonts w:ascii="Times New Roman" w:hAnsi="Times New Roman"/>
                <w:sz w:val="18"/>
                <w:szCs w:val="18"/>
              </w:rPr>
            </w:pPr>
          </w:p>
        </w:tc>
        <w:tc>
          <w:tcPr>
            <w:tcW w:w="1984" w:type="dxa"/>
          </w:tcPr>
          <w:p w:rsidR="00707629" w:rsidRPr="00B96CEB" w:rsidRDefault="00707629" w:rsidP="00707629">
            <w:pPr>
              <w:rPr>
                <w:rFonts w:ascii="Times New Roman" w:hAnsi="Times New Roman"/>
                <w:sz w:val="18"/>
                <w:szCs w:val="18"/>
              </w:rPr>
            </w:pPr>
          </w:p>
        </w:tc>
      </w:tr>
      <w:tr w:rsidR="00707629" w:rsidRPr="00B96CEB" w:rsidTr="00101B89">
        <w:trPr>
          <w:trHeight w:val="551"/>
        </w:trPr>
        <w:tc>
          <w:tcPr>
            <w:tcW w:w="14600" w:type="dxa"/>
            <w:gridSpan w:val="7"/>
          </w:tcPr>
          <w:p w:rsidR="00707629" w:rsidRPr="00B96CEB" w:rsidRDefault="00707629" w:rsidP="00707629">
            <w:pPr>
              <w:spacing w:line="270" w:lineRule="exact"/>
              <w:ind w:left="4809"/>
              <w:rPr>
                <w:rFonts w:ascii="Times New Roman" w:hAnsi="Times New Roman"/>
                <w:sz w:val="18"/>
                <w:szCs w:val="18"/>
              </w:rPr>
            </w:pPr>
            <w:r w:rsidRPr="00B96CEB">
              <w:rPr>
                <w:rFonts w:ascii="Times New Roman" w:hAnsi="Times New Roman"/>
                <w:sz w:val="18"/>
                <w:szCs w:val="18"/>
              </w:rPr>
              <w:t xml:space="preserve">2. </w:t>
            </w:r>
            <w:proofErr w:type="spellStart"/>
            <w:r w:rsidRPr="00B96CEB">
              <w:rPr>
                <w:rFonts w:ascii="Times New Roman" w:hAnsi="Times New Roman"/>
                <w:sz w:val="18"/>
                <w:szCs w:val="18"/>
              </w:rPr>
              <w:t>Получение</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сведений</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посредством</w:t>
            </w:r>
            <w:proofErr w:type="spellEnd"/>
            <w:r w:rsidRPr="00B96CEB">
              <w:rPr>
                <w:rFonts w:ascii="Times New Roman" w:hAnsi="Times New Roman"/>
                <w:sz w:val="18"/>
                <w:szCs w:val="18"/>
              </w:rPr>
              <w:t xml:space="preserve"> СМЭВ</w:t>
            </w:r>
          </w:p>
        </w:tc>
      </w:tr>
      <w:tr w:rsidR="00707629" w:rsidRPr="00B96CEB" w:rsidTr="00101B89">
        <w:trPr>
          <w:trHeight w:val="277"/>
        </w:trPr>
        <w:tc>
          <w:tcPr>
            <w:tcW w:w="2835" w:type="dxa"/>
            <w:tcBorders>
              <w:bottom w:val="nil"/>
            </w:tcBorders>
          </w:tcPr>
          <w:p w:rsidR="00707629" w:rsidRPr="00B96CEB" w:rsidRDefault="00707629" w:rsidP="00707629">
            <w:pPr>
              <w:spacing w:line="258" w:lineRule="exact"/>
              <w:ind w:left="110"/>
              <w:rPr>
                <w:rFonts w:ascii="Times New Roman" w:hAnsi="Times New Roman"/>
                <w:sz w:val="18"/>
                <w:szCs w:val="18"/>
              </w:rPr>
            </w:pPr>
            <w:proofErr w:type="spellStart"/>
            <w:r w:rsidRPr="00B96CEB">
              <w:rPr>
                <w:rFonts w:ascii="Times New Roman" w:hAnsi="Times New Roman"/>
                <w:sz w:val="18"/>
                <w:szCs w:val="18"/>
              </w:rPr>
              <w:t>пакет</w:t>
            </w:r>
            <w:proofErr w:type="spellEnd"/>
          </w:p>
        </w:tc>
        <w:tc>
          <w:tcPr>
            <w:tcW w:w="2693" w:type="dxa"/>
            <w:tcBorders>
              <w:bottom w:val="nil"/>
            </w:tcBorders>
          </w:tcPr>
          <w:p w:rsidR="00707629" w:rsidRPr="00B96CEB" w:rsidRDefault="00707629" w:rsidP="00707629">
            <w:pPr>
              <w:spacing w:line="258" w:lineRule="exact"/>
              <w:ind w:left="110"/>
              <w:rPr>
                <w:rFonts w:ascii="Times New Roman" w:hAnsi="Times New Roman"/>
                <w:sz w:val="18"/>
                <w:szCs w:val="18"/>
              </w:rPr>
            </w:pPr>
            <w:proofErr w:type="spellStart"/>
            <w:r w:rsidRPr="00B96CEB">
              <w:rPr>
                <w:rFonts w:ascii="Times New Roman" w:hAnsi="Times New Roman"/>
                <w:sz w:val="18"/>
                <w:szCs w:val="18"/>
              </w:rPr>
              <w:t>направление</w:t>
            </w:r>
            <w:proofErr w:type="spellEnd"/>
          </w:p>
        </w:tc>
        <w:tc>
          <w:tcPr>
            <w:tcW w:w="2126" w:type="dxa"/>
            <w:tcBorders>
              <w:bottom w:val="nil"/>
            </w:tcBorders>
          </w:tcPr>
          <w:p w:rsidR="00707629" w:rsidRPr="00B96CEB" w:rsidRDefault="00707629" w:rsidP="00707629">
            <w:pPr>
              <w:spacing w:line="258" w:lineRule="exact"/>
              <w:ind w:left="108"/>
              <w:rPr>
                <w:rFonts w:ascii="Times New Roman" w:hAnsi="Times New Roman"/>
                <w:sz w:val="18"/>
                <w:szCs w:val="18"/>
              </w:rPr>
            </w:pPr>
            <w:r w:rsidRPr="00B96CEB">
              <w:rPr>
                <w:rFonts w:ascii="Times New Roman" w:hAnsi="Times New Roman"/>
                <w:smallCaps/>
                <w:w w:val="88"/>
                <w:sz w:val="18"/>
                <w:szCs w:val="18"/>
              </w:rPr>
              <w:t>в</w:t>
            </w:r>
            <w:r w:rsidRPr="00B96CEB">
              <w:rPr>
                <w:rFonts w:ascii="Times New Roman" w:hAnsi="Times New Roman"/>
                <w:spacing w:val="-1"/>
                <w:sz w:val="18"/>
                <w:szCs w:val="18"/>
              </w:rPr>
              <w:t xml:space="preserve"> </w:t>
            </w:r>
            <w:proofErr w:type="spellStart"/>
            <w:r w:rsidRPr="00B96CEB">
              <w:rPr>
                <w:rFonts w:ascii="Times New Roman" w:hAnsi="Times New Roman"/>
                <w:spacing w:val="-1"/>
                <w:sz w:val="18"/>
                <w:szCs w:val="18"/>
              </w:rPr>
              <w:t>д</w:t>
            </w:r>
            <w:r w:rsidRPr="00B96CEB">
              <w:rPr>
                <w:rFonts w:ascii="Times New Roman" w:hAnsi="Times New Roman"/>
                <w:spacing w:val="-2"/>
                <w:sz w:val="18"/>
                <w:szCs w:val="18"/>
              </w:rPr>
              <w:t>е</w:t>
            </w:r>
            <w:r w:rsidRPr="00B96CEB">
              <w:rPr>
                <w:rFonts w:ascii="Times New Roman" w:hAnsi="Times New Roman"/>
                <w:sz w:val="18"/>
                <w:szCs w:val="18"/>
              </w:rPr>
              <w:t>нь</w:t>
            </w:r>
            <w:proofErr w:type="spellEnd"/>
          </w:p>
        </w:tc>
        <w:tc>
          <w:tcPr>
            <w:tcW w:w="1560" w:type="dxa"/>
            <w:tcBorders>
              <w:bottom w:val="nil"/>
            </w:tcBorders>
          </w:tcPr>
          <w:p w:rsidR="00707629" w:rsidRPr="00B96CEB" w:rsidRDefault="00707629" w:rsidP="00707629">
            <w:pPr>
              <w:spacing w:line="258" w:lineRule="exact"/>
              <w:ind w:left="108"/>
              <w:rPr>
                <w:rFonts w:ascii="Times New Roman" w:hAnsi="Times New Roman"/>
                <w:sz w:val="18"/>
                <w:szCs w:val="18"/>
              </w:rPr>
            </w:pPr>
            <w:proofErr w:type="spellStart"/>
            <w:r w:rsidRPr="00B96CEB">
              <w:rPr>
                <w:rFonts w:ascii="Times New Roman" w:hAnsi="Times New Roman"/>
                <w:sz w:val="18"/>
                <w:szCs w:val="18"/>
              </w:rPr>
              <w:t>должностное</w:t>
            </w:r>
            <w:proofErr w:type="spellEnd"/>
          </w:p>
        </w:tc>
        <w:tc>
          <w:tcPr>
            <w:tcW w:w="1984" w:type="dxa"/>
            <w:tcBorders>
              <w:bottom w:val="nil"/>
            </w:tcBorders>
          </w:tcPr>
          <w:p w:rsidR="00707629" w:rsidRPr="00B96CEB" w:rsidRDefault="00707629" w:rsidP="00707629">
            <w:pPr>
              <w:spacing w:line="258" w:lineRule="exact"/>
              <w:ind w:left="111"/>
              <w:rPr>
                <w:rFonts w:ascii="Times New Roman" w:hAnsi="Times New Roman"/>
                <w:sz w:val="18"/>
                <w:szCs w:val="18"/>
              </w:rPr>
            </w:pPr>
            <w:proofErr w:type="spellStart"/>
            <w:r w:rsidRPr="00B96CEB">
              <w:rPr>
                <w:rFonts w:ascii="Times New Roman" w:hAnsi="Times New Roman"/>
                <w:sz w:val="18"/>
                <w:szCs w:val="18"/>
              </w:rPr>
              <w:t>Уполномоченны</w:t>
            </w:r>
            <w:proofErr w:type="spellEnd"/>
          </w:p>
        </w:tc>
        <w:tc>
          <w:tcPr>
            <w:tcW w:w="1418" w:type="dxa"/>
            <w:tcBorders>
              <w:bottom w:val="nil"/>
            </w:tcBorders>
          </w:tcPr>
          <w:p w:rsidR="00707629" w:rsidRPr="00B96CEB" w:rsidRDefault="00707629" w:rsidP="00707629">
            <w:pPr>
              <w:spacing w:line="258" w:lineRule="exact"/>
              <w:ind w:left="111"/>
              <w:rPr>
                <w:rFonts w:ascii="Times New Roman" w:hAnsi="Times New Roman"/>
                <w:sz w:val="18"/>
                <w:szCs w:val="18"/>
              </w:rPr>
            </w:pPr>
            <w:proofErr w:type="spellStart"/>
            <w:r w:rsidRPr="00B96CEB">
              <w:rPr>
                <w:rFonts w:ascii="Times New Roman" w:hAnsi="Times New Roman"/>
                <w:sz w:val="18"/>
                <w:szCs w:val="18"/>
              </w:rPr>
              <w:t>отсутствие</w:t>
            </w:r>
            <w:proofErr w:type="spellEnd"/>
          </w:p>
        </w:tc>
        <w:tc>
          <w:tcPr>
            <w:tcW w:w="1984" w:type="dxa"/>
            <w:tcBorders>
              <w:bottom w:val="nil"/>
            </w:tcBorders>
          </w:tcPr>
          <w:p w:rsidR="00707629" w:rsidRPr="00B96CEB" w:rsidRDefault="00707629" w:rsidP="00707629">
            <w:pPr>
              <w:spacing w:line="258" w:lineRule="exact"/>
              <w:ind w:left="112"/>
              <w:rPr>
                <w:rFonts w:ascii="Times New Roman" w:hAnsi="Times New Roman"/>
                <w:sz w:val="18"/>
                <w:szCs w:val="18"/>
              </w:rPr>
            </w:pPr>
            <w:proofErr w:type="spellStart"/>
            <w:r w:rsidRPr="00B96CEB">
              <w:rPr>
                <w:rFonts w:ascii="Times New Roman" w:hAnsi="Times New Roman"/>
                <w:sz w:val="18"/>
                <w:szCs w:val="18"/>
              </w:rPr>
              <w:t>направление</w:t>
            </w:r>
            <w:proofErr w:type="spellEnd"/>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зарегистрированных</w:t>
            </w:r>
            <w:proofErr w:type="spellEnd"/>
          </w:p>
        </w:tc>
        <w:tc>
          <w:tcPr>
            <w:tcW w:w="2693"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межведомственных</w:t>
            </w:r>
            <w:proofErr w:type="spellEnd"/>
          </w:p>
        </w:tc>
        <w:tc>
          <w:tcPr>
            <w:tcW w:w="2126"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регистрации</w:t>
            </w:r>
            <w:proofErr w:type="spellEnd"/>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лицо</w:t>
            </w:r>
            <w:proofErr w:type="spellEnd"/>
          </w:p>
        </w:tc>
        <w:tc>
          <w:tcPr>
            <w:tcW w:w="1984"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r w:rsidRPr="00B96CEB">
              <w:rPr>
                <w:rFonts w:ascii="Times New Roman" w:hAnsi="Times New Roman"/>
                <w:sz w:val="18"/>
                <w:szCs w:val="18"/>
              </w:rPr>
              <w:t xml:space="preserve">й </w:t>
            </w:r>
            <w:proofErr w:type="spellStart"/>
            <w:r w:rsidRPr="00B96CEB">
              <w:rPr>
                <w:rFonts w:ascii="Times New Roman" w:hAnsi="Times New Roman"/>
                <w:sz w:val="18"/>
                <w:szCs w:val="18"/>
              </w:rPr>
              <w:t>орган</w:t>
            </w:r>
            <w:proofErr w:type="spellEnd"/>
            <w:r w:rsidRPr="00B96CEB">
              <w:rPr>
                <w:rFonts w:ascii="Times New Roman" w:hAnsi="Times New Roman"/>
                <w:sz w:val="18"/>
                <w:szCs w:val="18"/>
              </w:rPr>
              <w:t>/ГИС/</w:t>
            </w: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документо</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межведомственн</w:t>
            </w:r>
            <w:proofErr w:type="spellEnd"/>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документов</w:t>
            </w:r>
            <w:proofErr w:type="spellEnd"/>
            <w:r w:rsidRPr="00B96CEB">
              <w:rPr>
                <w:rFonts w:ascii="Times New Roman" w:hAnsi="Times New Roman"/>
                <w:sz w:val="18"/>
                <w:szCs w:val="18"/>
              </w:rPr>
              <w:t>,</w:t>
            </w:r>
          </w:p>
        </w:tc>
        <w:tc>
          <w:tcPr>
            <w:tcW w:w="2693"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запросов</w:t>
            </w:r>
            <w:proofErr w:type="spellEnd"/>
            <w:r w:rsidRPr="00B96CEB">
              <w:rPr>
                <w:rFonts w:ascii="Times New Roman" w:hAnsi="Times New Roman"/>
                <w:sz w:val="18"/>
                <w:szCs w:val="18"/>
              </w:rPr>
              <w:t xml:space="preserve"> в </w:t>
            </w:r>
            <w:proofErr w:type="spellStart"/>
            <w:r w:rsidRPr="00B96CEB">
              <w:rPr>
                <w:rFonts w:ascii="Times New Roman" w:hAnsi="Times New Roman"/>
                <w:sz w:val="18"/>
                <w:szCs w:val="18"/>
              </w:rPr>
              <w:t>органы</w:t>
            </w:r>
            <w:proofErr w:type="spellEnd"/>
            <w:r w:rsidRPr="00B96CEB">
              <w:rPr>
                <w:rFonts w:ascii="Times New Roman" w:hAnsi="Times New Roman"/>
                <w:sz w:val="18"/>
                <w:szCs w:val="18"/>
              </w:rPr>
              <w:t xml:space="preserve"> и</w:t>
            </w:r>
          </w:p>
        </w:tc>
        <w:tc>
          <w:tcPr>
            <w:tcW w:w="2126"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заявления</w:t>
            </w:r>
            <w:proofErr w:type="spellEnd"/>
            <w:r w:rsidRPr="00B96CEB">
              <w:rPr>
                <w:rFonts w:ascii="Times New Roman" w:hAnsi="Times New Roman"/>
                <w:sz w:val="18"/>
                <w:szCs w:val="18"/>
              </w:rPr>
              <w:t xml:space="preserve"> и</w:t>
            </w: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Уполномоче</w:t>
            </w:r>
            <w:proofErr w:type="spellEnd"/>
          </w:p>
        </w:tc>
        <w:tc>
          <w:tcPr>
            <w:tcW w:w="1984"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r w:rsidRPr="00B96CEB">
              <w:rPr>
                <w:rFonts w:ascii="Times New Roman" w:hAnsi="Times New Roman"/>
                <w:sz w:val="18"/>
                <w:szCs w:val="18"/>
              </w:rPr>
              <w:t>ПГС / СМЭВ</w:t>
            </w: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r w:rsidRPr="00B96CEB">
              <w:rPr>
                <w:rFonts w:ascii="Times New Roman" w:hAnsi="Times New Roman"/>
                <w:sz w:val="18"/>
                <w:szCs w:val="18"/>
              </w:rPr>
              <w:t>в,</w:t>
            </w:r>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ого</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запроса</w:t>
            </w:r>
            <w:proofErr w:type="spellEnd"/>
            <w:r w:rsidRPr="00B96CEB">
              <w:rPr>
                <w:rFonts w:ascii="Times New Roman" w:hAnsi="Times New Roman"/>
                <w:sz w:val="18"/>
                <w:szCs w:val="18"/>
              </w:rPr>
              <w:t xml:space="preserve"> в</w:t>
            </w:r>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поступивших</w:t>
            </w:r>
            <w:proofErr w:type="spellEnd"/>
          </w:p>
        </w:tc>
        <w:tc>
          <w:tcPr>
            <w:tcW w:w="2693"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организации</w:t>
            </w:r>
            <w:proofErr w:type="spellEnd"/>
          </w:p>
        </w:tc>
        <w:tc>
          <w:tcPr>
            <w:tcW w:w="2126"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документов</w:t>
            </w:r>
            <w:proofErr w:type="spellEnd"/>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нного</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необходим</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органы</w:t>
            </w:r>
            <w:proofErr w:type="spellEnd"/>
          </w:p>
        </w:tc>
      </w:tr>
      <w:tr w:rsidR="00707629" w:rsidRPr="00B96CEB" w:rsidTr="00101B89">
        <w:trPr>
          <w:trHeight w:val="276"/>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должностному</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лицу</w:t>
            </w:r>
            <w:proofErr w:type="spellEnd"/>
            <w:r w:rsidRPr="00B96CEB">
              <w:rPr>
                <w:rFonts w:ascii="Times New Roman" w:hAnsi="Times New Roman"/>
                <w:sz w:val="18"/>
                <w:szCs w:val="18"/>
              </w:rPr>
              <w:t>,</w:t>
            </w:r>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органа</w:t>
            </w:r>
            <w:proofErr w:type="spellEnd"/>
            <w:r w:rsidRPr="00B96CEB">
              <w:rPr>
                <w:rFonts w:ascii="Times New Roman" w:hAnsi="Times New Roman"/>
                <w:sz w:val="18"/>
                <w:szCs w:val="18"/>
              </w:rPr>
              <w:t>,</w:t>
            </w:r>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ых</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для</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r w:rsidRPr="00B96CEB">
              <w:rPr>
                <w:rFonts w:ascii="Times New Roman" w:hAnsi="Times New Roman"/>
                <w:sz w:val="18"/>
                <w:szCs w:val="18"/>
              </w:rPr>
              <w:t>(</w:t>
            </w:r>
            <w:proofErr w:type="spellStart"/>
            <w:r w:rsidRPr="00B96CEB">
              <w:rPr>
                <w:rFonts w:ascii="Times New Roman" w:hAnsi="Times New Roman"/>
                <w:sz w:val="18"/>
                <w:szCs w:val="18"/>
              </w:rPr>
              <w:t>организации</w:t>
            </w:r>
            <w:proofErr w:type="spellEnd"/>
            <w:r w:rsidRPr="00B96CEB">
              <w:rPr>
                <w:rFonts w:ascii="Times New Roman" w:hAnsi="Times New Roman"/>
                <w:sz w:val="18"/>
                <w:szCs w:val="18"/>
              </w:rPr>
              <w:t>),</w:t>
            </w:r>
          </w:p>
        </w:tc>
      </w:tr>
      <w:tr w:rsidR="00707629" w:rsidRPr="00B96CEB" w:rsidTr="00101B89">
        <w:trPr>
          <w:trHeight w:val="276"/>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ответственному</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за</w:t>
            </w:r>
            <w:proofErr w:type="spellEnd"/>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ответственн</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предоставл</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предоставляющ</w:t>
            </w:r>
            <w:proofErr w:type="spellEnd"/>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roofErr w:type="spellStart"/>
            <w:r w:rsidRPr="00B96CEB">
              <w:rPr>
                <w:rFonts w:ascii="Times New Roman" w:hAnsi="Times New Roman"/>
                <w:sz w:val="18"/>
                <w:szCs w:val="18"/>
              </w:rPr>
              <w:t>предоставление</w:t>
            </w:r>
            <w:proofErr w:type="spellEnd"/>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ое</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за</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ения</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ие</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документы</w:t>
            </w:r>
            <w:proofErr w:type="spellEnd"/>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ind w:left="110"/>
              <w:rPr>
                <w:rFonts w:ascii="Times New Roman" w:hAnsi="Times New Roman"/>
                <w:sz w:val="18"/>
                <w:szCs w:val="18"/>
              </w:rPr>
            </w:pPr>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предоставле</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муниципа</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r w:rsidRPr="00B96CEB">
              <w:rPr>
                <w:rFonts w:ascii="Times New Roman" w:hAnsi="Times New Roman"/>
                <w:sz w:val="18"/>
                <w:szCs w:val="18"/>
              </w:rPr>
              <w:t>(</w:t>
            </w:r>
            <w:proofErr w:type="spellStart"/>
            <w:r w:rsidRPr="00B96CEB">
              <w:rPr>
                <w:rFonts w:ascii="Times New Roman" w:hAnsi="Times New Roman"/>
                <w:sz w:val="18"/>
                <w:szCs w:val="18"/>
              </w:rPr>
              <w:t>сведения</w:t>
            </w:r>
            <w:proofErr w:type="spellEnd"/>
            <w:r w:rsidRPr="00B96CEB">
              <w:rPr>
                <w:rFonts w:ascii="Times New Roman" w:hAnsi="Times New Roman"/>
                <w:sz w:val="18"/>
                <w:szCs w:val="18"/>
              </w:rPr>
              <w:t>),</w:t>
            </w:r>
          </w:p>
        </w:tc>
      </w:tr>
      <w:tr w:rsidR="00707629" w:rsidRPr="00B96CEB" w:rsidTr="00101B89">
        <w:trPr>
          <w:trHeight w:val="275"/>
        </w:trPr>
        <w:tc>
          <w:tcPr>
            <w:tcW w:w="2835" w:type="dxa"/>
            <w:tcBorders>
              <w:top w:val="nil"/>
              <w:bottom w:val="nil"/>
            </w:tcBorders>
          </w:tcPr>
          <w:p w:rsidR="00707629" w:rsidRPr="00B96CEB" w:rsidRDefault="00707629" w:rsidP="00707629">
            <w:pPr>
              <w:spacing w:line="256" w:lineRule="exact"/>
              <w:rPr>
                <w:rFonts w:ascii="Times New Roman" w:hAnsi="Times New Roman"/>
                <w:sz w:val="18"/>
                <w:szCs w:val="18"/>
              </w:rPr>
            </w:pPr>
            <w:proofErr w:type="spellStart"/>
            <w:r w:rsidRPr="00B96CEB">
              <w:rPr>
                <w:rFonts w:ascii="Times New Roman" w:hAnsi="Times New Roman"/>
                <w:sz w:val="18"/>
                <w:szCs w:val="18"/>
              </w:rPr>
              <w:t>муниципальной</w:t>
            </w:r>
            <w:proofErr w:type="spellEnd"/>
            <w:r w:rsidRPr="00B96CEB">
              <w:rPr>
                <w:rFonts w:ascii="Times New Roman" w:hAnsi="Times New Roman"/>
                <w:sz w:val="18"/>
                <w:szCs w:val="18"/>
              </w:rPr>
              <w:t xml:space="preserve"> </w:t>
            </w:r>
            <w:proofErr w:type="spellStart"/>
            <w:r w:rsidRPr="00B96CEB">
              <w:rPr>
                <w:rFonts w:ascii="Times New Roman" w:hAnsi="Times New Roman"/>
                <w:sz w:val="18"/>
                <w:szCs w:val="18"/>
              </w:rPr>
              <w:t>услуги</w:t>
            </w:r>
            <w:proofErr w:type="spellEnd"/>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6" w:lineRule="exact"/>
              <w:ind w:left="108"/>
              <w:rPr>
                <w:rFonts w:ascii="Times New Roman" w:hAnsi="Times New Roman"/>
                <w:sz w:val="18"/>
                <w:szCs w:val="18"/>
              </w:rPr>
            </w:pPr>
            <w:proofErr w:type="spellStart"/>
            <w:r w:rsidRPr="00B96CEB">
              <w:rPr>
                <w:rFonts w:ascii="Times New Roman" w:hAnsi="Times New Roman"/>
                <w:sz w:val="18"/>
                <w:szCs w:val="18"/>
              </w:rPr>
              <w:t>ние</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6" w:lineRule="exact"/>
              <w:ind w:left="111"/>
              <w:rPr>
                <w:rFonts w:ascii="Times New Roman" w:hAnsi="Times New Roman"/>
                <w:sz w:val="18"/>
                <w:szCs w:val="18"/>
              </w:rPr>
            </w:pPr>
            <w:proofErr w:type="spellStart"/>
            <w:r w:rsidRPr="00B96CEB">
              <w:rPr>
                <w:rFonts w:ascii="Times New Roman" w:hAnsi="Times New Roman"/>
                <w:sz w:val="18"/>
                <w:szCs w:val="18"/>
              </w:rPr>
              <w:t>льной</w:t>
            </w:r>
            <w:proofErr w:type="spellEnd"/>
          </w:p>
        </w:tc>
        <w:tc>
          <w:tcPr>
            <w:tcW w:w="1984" w:type="dxa"/>
            <w:tcBorders>
              <w:top w:val="nil"/>
              <w:bottom w:val="nil"/>
            </w:tcBorders>
          </w:tcPr>
          <w:p w:rsidR="00707629" w:rsidRPr="00B96CEB" w:rsidRDefault="00707629" w:rsidP="00707629">
            <w:pPr>
              <w:spacing w:line="256" w:lineRule="exact"/>
              <w:ind w:left="112"/>
              <w:rPr>
                <w:rFonts w:ascii="Times New Roman" w:hAnsi="Times New Roman"/>
                <w:sz w:val="18"/>
                <w:szCs w:val="18"/>
              </w:rPr>
            </w:pPr>
            <w:proofErr w:type="spellStart"/>
            <w:r w:rsidRPr="00B96CEB">
              <w:rPr>
                <w:rFonts w:ascii="Times New Roman" w:hAnsi="Times New Roman"/>
                <w:sz w:val="18"/>
                <w:szCs w:val="18"/>
              </w:rPr>
              <w:t>предусмотренны</w:t>
            </w:r>
            <w:proofErr w:type="spellEnd"/>
          </w:p>
        </w:tc>
      </w:tr>
      <w:tr w:rsidR="00707629" w:rsidRPr="00B96CEB" w:rsidTr="00101B89">
        <w:trPr>
          <w:trHeight w:val="274"/>
        </w:trPr>
        <w:tc>
          <w:tcPr>
            <w:tcW w:w="2835" w:type="dxa"/>
            <w:tcBorders>
              <w:top w:val="nil"/>
              <w:bottom w:val="nil"/>
            </w:tcBorders>
          </w:tcPr>
          <w:p w:rsidR="00707629" w:rsidRPr="00B96CEB" w:rsidRDefault="00707629" w:rsidP="00707629">
            <w:pPr>
              <w:rPr>
                <w:rFonts w:ascii="Times New Roman" w:hAnsi="Times New Roman"/>
                <w:sz w:val="18"/>
                <w:szCs w:val="18"/>
              </w:rPr>
            </w:pPr>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tcBorders>
          </w:tcPr>
          <w:p w:rsidR="00707629" w:rsidRPr="00B96CEB" w:rsidRDefault="00707629" w:rsidP="00707629">
            <w:pPr>
              <w:spacing w:line="255" w:lineRule="exact"/>
              <w:ind w:left="108"/>
              <w:rPr>
                <w:rFonts w:ascii="Times New Roman" w:hAnsi="Times New Roman"/>
                <w:sz w:val="18"/>
                <w:szCs w:val="18"/>
              </w:rPr>
            </w:pPr>
            <w:proofErr w:type="spellStart"/>
            <w:r w:rsidRPr="00B96CEB">
              <w:rPr>
                <w:rFonts w:ascii="Times New Roman" w:hAnsi="Times New Roman"/>
                <w:sz w:val="18"/>
                <w:szCs w:val="18"/>
              </w:rPr>
              <w:t>муниципальной</w:t>
            </w:r>
            <w:proofErr w:type="spellEnd"/>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tcBorders>
          </w:tcPr>
          <w:p w:rsidR="00707629" w:rsidRPr="00B96CEB" w:rsidRDefault="00707629" w:rsidP="00707629">
            <w:pPr>
              <w:spacing w:line="255" w:lineRule="exact"/>
              <w:ind w:left="111"/>
              <w:rPr>
                <w:rFonts w:ascii="Times New Roman" w:hAnsi="Times New Roman"/>
                <w:sz w:val="18"/>
                <w:szCs w:val="18"/>
              </w:rPr>
            </w:pPr>
            <w:proofErr w:type="spellStart"/>
            <w:r w:rsidRPr="00B96CEB">
              <w:rPr>
                <w:rFonts w:ascii="Times New Roman" w:hAnsi="Times New Roman"/>
                <w:sz w:val="18"/>
                <w:szCs w:val="18"/>
              </w:rPr>
              <w:t>услуги</w:t>
            </w:r>
            <w:proofErr w:type="spellEnd"/>
            <w:r w:rsidRPr="00B96CEB">
              <w:rPr>
                <w:rFonts w:ascii="Times New Roman" w:hAnsi="Times New Roman"/>
                <w:sz w:val="18"/>
                <w:szCs w:val="18"/>
              </w:rPr>
              <w:t>,</w:t>
            </w:r>
          </w:p>
        </w:tc>
        <w:tc>
          <w:tcPr>
            <w:tcW w:w="1984" w:type="dxa"/>
            <w:tcBorders>
              <w:top w:val="nil"/>
              <w:bottom w:val="nil"/>
            </w:tcBorders>
          </w:tcPr>
          <w:p w:rsidR="00707629" w:rsidRPr="00B96CEB" w:rsidRDefault="00707629" w:rsidP="00707629">
            <w:pPr>
              <w:spacing w:line="255" w:lineRule="exact"/>
              <w:ind w:left="112"/>
              <w:rPr>
                <w:rFonts w:ascii="Times New Roman" w:hAnsi="Times New Roman"/>
                <w:sz w:val="18"/>
                <w:szCs w:val="18"/>
              </w:rPr>
            </w:pPr>
            <w:r w:rsidRPr="00B96CEB">
              <w:rPr>
                <w:rFonts w:ascii="Times New Roman" w:hAnsi="Times New Roman"/>
                <w:sz w:val="18"/>
                <w:szCs w:val="18"/>
              </w:rPr>
              <w:t xml:space="preserve">е </w:t>
            </w:r>
            <w:proofErr w:type="spellStart"/>
            <w:r w:rsidRPr="00B96CEB">
              <w:rPr>
                <w:rFonts w:ascii="Times New Roman" w:hAnsi="Times New Roman"/>
                <w:sz w:val="18"/>
                <w:szCs w:val="18"/>
              </w:rPr>
              <w:t>пунктом</w:t>
            </w:r>
            <w:proofErr w:type="spellEnd"/>
            <w:r w:rsidRPr="00B96CEB">
              <w:rPr>
                <w:rFonts w:ascii="Times New Roman" w:hAnsi="Times New Roman"/>
                <w:sz w:val="18"/>
                <w:szCs w:val="18"/>
              </w:rPr>
              <w:t xml:space="preserve"> 2.7</w:t>
            </w:r>
          </w:p>
        </w:tc>
      </w:tr>
      <w:tr w:rsidR="00707629" w:rsidRPr="00B96CEB" w:rsidTr="00101B89">
        <w:trPr>
          <w:trHeight w:val="274"/>
        </w:trPr>
        <w:tc>
          <w:tcPr>
            <w:tcW w:w="2835" w:type="dxa"/>
            <w:tcBorders>
              <w:top w:val="nil"/>
              <w:bottom w:val="nil"/>
            </w:tcBorders>
          </w:tcPr>
          <w:p w:rsidR="00707629" w:rsidRPr="00B96CEB" w:rsidRDefault="00707629" w:rsidP="00707629">
            <w:pPr>
              <w:rPr>
                <w:rFonts w:ascii="Times New Roman" w:hAnsi="Times New Roman"/>
                <w:sz w:val="18"/>
                <w:szCs w:val="18"/>
              </w:rPr>
            </w:pPr>
          </w:p>
        </w:tc>
        <w:tc>
          <w:tcPr>
            <w:tcW w:w="2693" w:type="dxa"/>
            <w:tcBorders>
              <w:top w:val="nil"/>
              <w:bottom w:val="nil"/>
            </w:tcBorders>
          </w:tcPr>
          <w:p w:rsidR="00707629" w:rsidRPr="00B96CEB" w:rsidRDefault="00707629" w:rsidP="00707629">
            <w:pPr>
              <w:rPr>
                <w:rFonts w:ascii="Times New Roman" w:hAnsi="Times New Roman"/>
                <w:sz w:val="18"/>
                <w:szCs w:val="18"/>
              </w:rPr>
            </w:pPr>
          </w:p>
        </w:tc>
        <w:tc>
          <w:tcPr>
            <w:tcW w:w="2126" w:type="dxa"/>
            <w:tcBorders>
              <w:top w:val="nil"/>
              <w:bottom w:val="nil"/>
            </w:tcBorders>
          </w:tcPr>
          <w:p w:rsidR="00707629" w:rsidRPr="00B96CEB" w:rsidRDefault="00707629" w:rsidP="00707629">
            <w:pPr>
              <w:rPr>
                <w:rFonts w:ascii="Times New Roman" w:hAnsi="Times New Roman"/>
                <w:sz w:val="18"/>
                <w:szCs w:val="18"/>
              </w:rPr>
            </w:pPr>
          </w:p>
        </w:tc>
        <w:tc>
          <w:tcPr>
            <w:tcW w:w="1560" w:type="dxa"/>
            <w:tcBorders>
              <w:top w:val="nil"/>
              <w:bottom w:val="nil"/>
            </w:tcBorders>
          </w:tcPr>
          <w:p w:rsidR="00707629" w:rsidRPr="00B96CEB" w:rsidRDefault="00707629" w:rsidP="00707629">
            <w:pPr>
              <w:spacing w:line="255" w:lineRule="exact"/>
              <w:rPr>
                <w:rFonts w:ascii="Times New Roman" w:hAnsi="Times New Roman"/>
                <w:sz w:val="18"/>
                <w:szCs w:val="18"/>
              </w:rPr>
            </w:pPr>
          </w:p>
        </w:tc>
        <w:tc>
          <w:tcPr>
            <w:tcW w:w="1984" w:type="dxa"/>
            <w:tcBorders>
              <w:top w:val="nil"/>
              <w:bottom w:val="nil"/>
            </w:tcBorders>
          </w:tcPr>
          <w:p w:rsidR="00707629" w:rsidRPr="00B96CEB" w:rsidRDefault="00707629" w:rsidP="00707629">
            <w:pPr>
              <w:rPr>
                <w:rFonts w:ascii="Times New Roman" w:hAnsi="Times New Roman"/>
                <w:sz w:val="18"/>
                <w:szCs w:val="18"/>
              </w:rPr>
            </w:pPr>
          </w:p>
        </w:tc>
        <w:tc>
          <w:tcPr>
            <w:tcW w:w="1418" w:type="dxa"/>
            <w:tcBorders>
              <w:top w:val="nil"/>
              <w:bottom w:val="nil"/>
            </w:tcBorders>
          </w:tcPr>
          <w:p w:rsidR="00707629" w:rsidRPr="00B96CEB" w:rsidRDefault="00707629" w:rsidP="00707629">
            <w:pPr>
              <w:spacing w:line="255" w:lineRule="exact"/>
              <w:ind w:left="111"/>
              <w:rPr>
                <w:rFonts w:ascii="Times New Roman" w:hAnsi="Times New Roman"/>
                <w:sz w:val="18"/>
                <w:szCs w:val="18"/>
              </w:rPr>
            </w:pPr>
          </w:p>
        </w:tc>
        <w:tc>
          <w:tcPr>
            <w:tcW w:w="1984" w:type="dxa"/>
            <w:tcBorders>
              <w:top w:val="nil"/>
              <w:bottom w:val="nil"/>
            </w:tcBorders>
          </w:tcPr>
          <w:p w:rsidR="00707629" w:rsidRPr="00B96CEB" w:rsidRDefault="00707629" w:rsidP="00707629">
            <w:pPr>
              <w:spacing w:line="255" w:lineRule="exact"/>
              <w:ind w:left="112"/>
              <w:rPr>
                <w:rFonts w:ascii="Times New Roman" w:hAnsi="Times New Roman"/>
                <w:sz w:val="18"/>
                <w:szCs w:val="18"/>
              </w:rPr>
            </w:pPr>
            <w:proofErr w:type="spellStart"/>
            <w:r w:rsidRPr="00B96CEB">
              <w:rPr>
                <w:rFonts w:ascii="Times New Roman" w:hAnsi="Times New Roman"/>
                <w:sz w:val="18"/>
                <w:szCs w:val="18"/>
              </w:rPr>
              <w:t>Административ</w:t>
            </w:r>
            <w:proofErr w:type="spellEnd"/>
          </w:p>
        </w:tc>
      </w:tr>
      <w:tr w:rsidR="00707629" w:rsidRPr="00B96CEB" w:rsidTr="00101B89">
        <w:trPr>
          <w:trHeight w:val="278"/>
        </w:trPr>
        <w:tc>
          <w:tcPr>
            <w:tcW w:w="2835" w:type="dxa"/>
            <w:tcBorders>
              <w:top w:val="nil"/>
            </w:tcBorders>
          </w:tcPr>
          <w:p w:rsidR="00707629" w:rsidRPr="00B96CEB" w:rsidRDefault="00707629" w:rsidP="00707629">
            <w:pPr>
              <w:rPr>
                <w:rFonts w:ascii="Times New Roman" w:hAnsi="Times New Roman"/>
                <w:sz w:val="18"/>
                <w:szCs w:val="18"/>
              </w:rPr>
            </w:pPr>
          </w:p>
        </w:tc>
        <w:tc>
          <w:tcPr>
            <w:tcW w:w="2693" w:type="dxa"/>
            <w:tcBorders>
              <w:top w:val="nil"/>
            </w:tcBorders>
          </w:tcPr>
          <w:p w:rsidR="00707629" w:rsidRPr="00B96CEB" w:rsidRDefault="00707629" w:rsidP="00707629">
            <w:pPr>
              <w:rPr>
                <w:rFonts w:ascii="Times New Roman" w:hAnsi="Times New Roman"/>
                <w:sz w:val="18"/>
                <w:szCs w:val="18"/>
              </w:rPr>
            </w:pPr>
          </w:p>
        </w:tc>
        <w:tc>
          <w:tcPr>
            <w:tcW w:w="2126" w:type="dxa"/>
            <w:tcBorders>
              <w:top w:val="nil"/>
            </w:tcBorders>
          </w:tcPr>
          <w:p w:rsidR="00707629" w:rsidRPr="00B96CEB" w:rsidRDefault="00707629" w:rsidP="00707629">
            <w:pPr>
              <w:rPr>
                <w:rFonts w:ascii="Times New Roman" w:hAnsi="Times New Roman"/>
                <w:sz w:val="18"/>
                <w:szCs w:val="18"/>
              </w:rPr>
            </w:pPr>
          </w:p>
        </w:tc>
        <w:tc>
          <w:tcPr>
            <w:tcW w:w="1560" w:type="dxa"/>
            <w:tcBorders>
              <w:top w:val="nil"/>
            </w:tcBorders>
          </w:tcPr>
          <w:p w:rsidR="00707629" w:rsidRPr="00B96CEB" w:rsidRDefault="00707629" w:rsidP="00707629">
            <w:pPr>
              <w:spacing w:line="259" w:lineRule="exact"/>
              <w:ind w:left="108"/>
              <w:rPr>
                <w:rFonts w:ascii="Times New Roman" w:hAnsi="Times New Roman"/>
                <w:sz w:val="18"/>
                <w:szCs w:val="18"/>
              </w:rPr>
            </w:pPr>
          </w:p>
        </w:tc>
        <w:tc>
          <w:tcPr>
            <w:tcW w:w="1984" w:type="dxa"/>
            <w:tcBorders>
              <w:top w:val="nil"/>
            </w:tcBorders>
          </w:tcPr>
          <w:p w:rsidR="00707629" w:rsidRPr="00B96CEB" w:rsidRDefault="00707629" w:rsidP="00707629">
            <w:pPr>
              <w:rPr>
                <w:rFonts w:ascii="Times New Roman" w:hAnsi="Times New Roman"/>
                <w:sz w:val="18"/>
                <w:szCs w:val="18"/>
              </w:rPr>
            </w:pPr>
          </w:p>
        </w:tc>
        <w:tc>
          <w:tcPr>
            <w:tcW w:w="1418" w:type="dxa"/>
            <w:tcBorders>
              <w:top w:val="nil"/>
            </w:tcBorders>
          </w:tcPr>
          <w:p w:rsidR="00707629" w:rsidRPr="00B96CEB" w:rsidRDefault="00707629" w:rsidP="00707629">
            <w:pPr>
              <w:spacing w:line="259" w:lineRule="exact"/>
              <w:ind w:left="111"/>
              <w:rPr>
                <w:rFonts w:ascii="Times New Roman" w:hAnsi="Times New Roman"/>
                <w:sz w:val="18"/>
                <w:szCs w:val="18"/>
              </w:rPr>
            </w:pPr>
          </w:p>
        </w:tc>
        <w:tc>
          <w:tcPr>
            <w:tcW w:w="1984" w:type="dxa"/>
            <w:tcBorders>
              <w:top w:val="nil"/>
            </w:tcBorders>
          </w:tcPr>
          <w:p w:rsidR="00707629" w:rsidRPr="00B96CEB" w:rsidRDefault="00707629" w:rsidP="00707629">
            <w:pPr>
              <w:spacing w:line="259" w:lineRule="exact"/>
              <w:ind w:left="112"/>
              <w:rPr>
                <w:rFonts w:ascii="Times New Roman" w:hAnsi="Times New Roman"/>
                <w:sz w:val="18"/>
                <w:szCs w:val="18"/>
              </w:rPr>
            </w:pPr>
            <w:proofErr w:type="spellStart"/>
            <w:r w:rsidRPr="00B96CEB">
              <w:rPr>
                <w:rFonts w:ascii="Times New Roman" w:hAnsi="Times New Roman"/>
                <w:sz w:val="18"/>
                <w:szCs w:val="18"/>
              </w:rPr>
              <w:t>ного</w:t>
            </w:r>
            <w:proofErr w:type="spellEnd"/>
          </w:p>
        </w:tc>
      </w:tr>
    </w:tbl>
    <w:tbl>
      <w:tblPr>
        <w:tblStyle w:val="TableNormal36"/>
        <w:tblW w:w="1460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693"/>
        <w:gridCol w:w="2126"/>
        <w:gridCol w:w="1560"/>
        <w:gridCol w:w="1984"/>
        <w:gridCol w:w="1418"/>
        <w:gridCol w:w="1984"/>
      </w:tblGrid>
      <w:tr w:rsidR="00D02069" w:rsidRPr="00D02069" w:rsidTr="00101B89">
        <w:trPr>
          <w:trHeight w:val="1045"/>
        </w:trPr>
        <w:tc>
          <w:tcPr>
            <w:tcW w:w="2835" w:type="dxa"/>
          </w:tcPr>
          <w:p w:rsidR="00D02069" w:rsidRPr="00D02069" w:rsidRDefault="00D02069" w:rsidP="00D02069">
            <w:pPr>
              <w:rPr>
                <w:rFonts w:ascii="Times New Roman" w:hAnsi="Times New Roman"/>
                <w:sz w:val="18"/>
                <w:szCs w:val="18"/>
              </w:rPr>
            </w:pPr>
          </w:p>
        </w:tc>
        <w:tc>
          <w:tcPr>
            <w:tcW w:w="2693" w:type="dxa"/>
          </w:tcPr>
          <w:p w:rsidR="00D02069" w:rsidRPr="00D02069" w:rsidRDefault="00D02069" w:rsidP="00D02069">
            <w:pPr>
              <w:rPr>
                <w:rFonts w:ascii="Times New Roman" w:hAnsi="Times New Roman"/>
                <w:sz w:val="18"/>
                <w:szCs w:val="18"/>
              </w:rPr>
            </w:pPr>
          </w:p>
        </w:tc>
        <w:tc>
          <w:tcPr>
            <w:tcW w:w="2126" w:type="dxa"/>
          </w:tcPr>
          <w:p w:rsidR="00D02069" w:rsidRPr="00D02069" w:rsidRDefault="00D02069" w:rsidP="00D02069">
            <w:pPr>
              <w:rPr>
                <w:rFonts w:ascii="Times New Roman" w:hAnsi="Times New Roman"/>
                <w:sz w:val="18"/>
                <w:szCs w:val="18"/>
              </w:rPr>
            </w:pPr>
          </w:p>
        </w:tc>
        <w:tc>
          <w:tcPr>
            <w:tcW w:w="1560" w:type="dxa"/>
          </w:tcPr>
          <w:p w:rsidR="00D02069" w:rsidRPr="00D02069" w:rsidRDefault="00D02069" w:rsidP="00D02069">
            <w:pPr>
              <w:spacing w:line="270" w:lineRule="exact"/>
              <w:ind w:left="108"/>
              <w:rPr>
                <w:rFonts w:ascii="Times New Roman" w:hAnsi="Times New Roman"/>
                <w:sz w:val="18"/>
                <w:szCs w:val="18"/>
              </w:rPr>
            </w:pPr>
            <w:proofErr w:type="spellStart"/>
            <w:r w:rsidRPr="00D02069">
              <w:rPr>
                <w:rFonts w:ascii="Times New Roman" w:hAnsi="Times New Roman"/>
                <w:sz w:val="18"/>
                <w:szCs w:val="18"/>
              </w:rPr>
              <w:t>услуги</w:t>
            </w:r>
            <w:proofErr w:type="spellEnd"/>
            <w:r w:rsidRPr="00D02069">
              <w:rPr>
                <w:rFonts w:ascii="Times New Roman" w:hAnsi="Times New Roman"/>
                <w:sz w:val="18"/>
                <w:szCs w:val="18"/>
              </w:rPr>
              <w:t xml:space="preserve"> н</w:t>
            </w:r>
          </w:p>
        </w:tc>
        <w:tc>
          <w:tcPr>
            <w:tcW w:w="1984" w:type="dxa"/>
          </w:tcPr>
          <w:p w:rsidR="00D02069" w:rsidRPr="00D02069" w:rsidRDefault="00D02069" w:rsidP="00D02069">
            <w:pPr>
              <w:spacing w:line="270" w:lineRule="exact"/>
              <w:rPr>
                <w:rFonts w:ascii="Times New Roman" w:hAnsi="Times New Roman"/>
                <w:sz w:val="18"/>
                <w:szCs w:val="18"/>
              </w:rPr>
            </w:pPr>
          </w:p>
        </w:tc>
        <w:tc>
          <w:tcPr>
            <w:tcW w:w="1418" w:type="dxa"/>
          </w:tcPr>
          <w:p w:rsidR="00D02069" w:rsidRPr="00D02069" w:rsidRDefault="00D02069" w:rsidP="00D02069">
            <w:pPr>
              <w:spacing w:before="5"/>
              <w:rPr>
                <w:rFonts w:ascii="Times New Roman" w:hAnsi="Times New Roman"/>
                <w:sz w:val="18"/>
                <w:szCs w:val="18"/>
                <w:lang w:val="ru-RU"/>
              </w:rPr>
            </w:pPr>
            <w:r w:rsidRPr="00D02069">
              <w:rPr>
                <w:rFonts w:ascii="Times New Roman" w:hAnsi="Times New Roman"/>
                <w:sz w:val="18"/>
                <w:szCs w:val="18"/>
                <w:lang w:val="ru-RU"/>
              </w:rPr>
              <w:t xml:space="preserve">находящихся в </w:t>
            </w:r>
            <w:proofErr w:type="spellStart"/>
            <w:r w:rsidRPr="00D02069">
              <w:rPr>
                <w:rFonts w:ascii="Times New Roman" w:hAnsi="Times New Roman"/>
                <w:sz w:val="18"/>
                <w:szCs w:val="18"/>
                <w:lang w:val="ru-RU"/>
              </w:rPr>
              <w:t>распоряже</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нии</w:t>
            </w:r>
            <w:proofErr w:type="spellEnd"/>
            <w:r w:rsidRPr="00D02069">
              <w:rPr>
                <w:rFonts w:ascii="Times New Roman" w:hAnsi="Times New Roman"/>
                <w:sz w:val="18"/>
                <w:szCs w:val="18"/>
                <w:lang w:val="ru-RU"/>
              </w:rPr>
              <w:t xml:space="preserve"> государств </w:t>
            </w:r>
            <w:proofErr w:type="spellStart"/>
            <w:r w:rsidRPr="00D02069">
              <w:rPr>
                <w:rFonts w:ascii="Times New Roman" w:hAnsi="Times New Roman"/>
                <w:sz w:val="18"/>
                <w:szCs w:val="18"/>
                <w:lang w:val="ru-RU"/>
              </w:rPr>
              <w:t>енных</w:t>
            </w:r>
            <w:proofErr w:type="spellEnd"/>
            <w:r w:rsidRPr="00D02069">
              <w:rPr>
                <w:rFonts w:ascii="Times New Roman" w:hAnsi="Times New Roman"/>
                <w:sz w:val="18"/>
                <w:szCs w:val="18"/>
                <w:lang w:val="ru-RU"/>
              </w:rPr>
              <w:t xml:space="preserve"> органов (</w:t>
            </w:r>
            <w:proofErr w:type="spellStart"/>
            <w:r w:rsidRPr="00D02069">
              <w:rPr>
                <w:rFonts w:ascii="Times New Roman" w:hAnsi="Times New Roman"/>
                <w:sz w:val="18"/>
                <w:szCs w:val="18"/>
                <w:lang w:val="ru-RU"/>
              </w:rPr>
              <w:t>организац</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ий</w:t>
            </w:r>
            <w:proofErr w:type="spellEnd"/>
            <w:r w:rsidRPr="00D02069">
              <w:rPr>
                <w:rFonts w:ascii="Times New Roman" w:hAnsi="Times New Roman"/>
                <w:sz w:val="18"/>
                <w:szCs w:val="18"/>
                <w:lang w:val="ru-RU"/>
              </w:rPr>
              <w:t>)</w:t>
            </w:r>
          </w:p>
        </w:tc>
        <w:tc>
          <w:tcPr>
            <w:tcW w:w="1984" w:type="dxa"/>
          </w:tcPr>
          <w:p w:rsidR="00D02069" w:rsidRPr="00D02069" w:rsidRDefault="00D02069" w:rsidP="00D02069">
            <w:pPr>
              <w:ind w:left="112" w:right="144"/>
              <w:rPr>
                <w:rFonts w:ascii="Times New Roman" w:hAnsi="Times New Roman"/>
                <w:sz w:val="18"/>
                <w:szCs w:val="18"/>
                <w:lang w:val="ru-RU"/>
              </w:rPr>
            </w:pPr>
            <w:r w:rsidRPr="00D02069">
              <w:rPr>
                <w:rFonts w:ascii="Times New Roman" w:hAnsi="Times New Roman"/>
                <w:sz w:val="18"/>
                <w:szCs w:val="18"/>
                <w:lang w:val="ru-RU"/>
              </w:rPr>
              <w:t>регламента, в том числе с использованием СМЭВ</w:t>
            </w:r>
          </w:p>
        </w:tc>
      </w:tr>
      <w:tr w:rsidR="00D02069" w:rsidRPr="00D02069" w:rsidTr="00101B89">
        <w:trPr>
          <w:trHeight w:val="2888"/>
        </w:trPr>
        <w:tc>
          <w:tcPr>
            <w:tcW w:w="2835" w:type="dxa"/>
          </w:tcPr>
          <w:p w:rsidR="00D02069" w:rsidRPr="00D02069" w:rsidRDefault="00D02069" w:rsidP="00D02069">
            <w:pPr>
              <w:rPr>
                <w:rFonts w:ascii="Times New Roman" w:hAnsi="Times New Roman"/>
                <w:sz w:val="18"/>
                <w:szCs w:val="18"/>
                <w:lang w:val="ru-RU"/>
              </w:rPr>
            </w:pPr>
          </w:p>
        </w:tc>
        <w:tc>
          <w:tcPr>
            <w:tcW w:w="2693" w:type="dxa"/>
          </w:tcPr>
          <w:p w:rsidR="00D02069" w:rsidRPr="00D02069" w:rsidRDefault="00D02069" w:rsidP="00D02069">
            <w:pPr>
              <w:ind w:left="110"/>
              <w:rPr>
                <w:rFonts w:ascii="Times New Roman" w:hAnsi="Times New Roman"/>
                <w:sz w:val="18"/>
                <w:szCs w:val="18"/>
                <w:lang w:val="ru-RU"/>
              </w:rPr>
            </w:pPr>
            <w:r w:rsidRPr="00D02069">
              <w:rPr>
                <w:rFonts w:ascii="Times New Roman" w:hAnsi="Times New Roman"/>
                <w:sz w:val="18"/>
                <w:szCs w:val="18"/>
                <w:lang w:val="ru-RU"/>
              </w:rPr>
              <w:t>получение ответов на межведомственные запросы, формирование полного комплекта документов</w:t>
            </w:r>
          </w:p>
        </w:tc>
        <w:tc>
          <w:tcPr>
            <w:tcW w:w="2126" w:type="dxa"/>
          </w:tcPr>
          <w:p w:rsidR="00D02069" w:rsidRPr="00D02069" w:rsidRDefault="00D02069" w:rsidP="00D02069">
            <w:pPr>
              <w:ind w:left="108" w:right="118"/>
              <w:rPr>
                <w:rFonts w:ascii="Times New Roman" w:hAnsi="Times New Roman"/>
                <w:sz w:val="18"/>
                <w:szCs w:val="18"/>
                <w:lang w:val="ru-RU"/>
              </w:rPr>
            </w:pPr>
            <w:r w:rsidRPr="00D02069">
              <w:rPr>
                <w:rFonts w:ascii="Times New Roman" w:hAnsi="Times New Roman"/>
                <w:sz w:val="18"/>
                <w:szCs w:val="18"/>
                <w:lang w:val="ru-RU"/>
              </w:rPr>
              <w:t xml:space="preserve">3 рабочих дня со дня направления межведомственно </w:t>
            </w:r>
            <w:proofErr w:type="spellStart"/>
            <w:r w:rsidRPr="00D02069">
              <w:rPr>
                <w:rFonts w:ascii="Times New Roman" w:hAnsi="Times New Roman"/>
                <w:sz w:val="18"/>
                <w:szCs w:val="18"/>
                <w:lang w:val="ru-RU"/>
              </w:rPr>
              <w:t>го</w:t>
            </w:r>
            <w:proofErr w:type="spellEnd"/>
            <w:r w:rsidRPr="00D02069">
              <w:rPr>
                <w:rFonts w:ascii="Times New Roman" w:hAnsi="Times New Roman"/>
                <w:sz w:val="18"/>
                <w:szCs w:val="18"/>
                <w:lang w:val="ru-RU"/>
              </w:rPr>
              <w:t xml:space="preserve"> запроса в орган или организацию, предоставляющие документ и информацию, если иные сроки не</w:t>
            </w:r>
            <w:r w:rsidRPr="00D02069">
              <w:rPr>
                <w:rFonts w:ascii="Times New Roman" w:hAnsi="Times New Roman"/>
                <w:spacing w:val="-12"/>
                <w:sz w:val="18"/>
                <w:szCs w:val="18"/>
                <w:lang w:val="ru-RU"/>
              </w:rPr>
              <w:t xml:space="preserve"> </w:t>
            </w:r>
            <w:r w:rsidRPr="00D02069">
              <w:rPr>
                <w:rFonts w:ascii="Times New Roman" w:hAnsi="Times New Roman"/>
                <w:sz w:val="18"/>
                <w:szCs w:val="18"/>
                <w:lang w:val="ru-RU"/>
              </w:rPr>
              <w:t>предусмотрены законодательство м РФ и</w:t>
            </w:r>
            <w:r w:rsidRPr="00D02069">
              <w:rPr>
                <w:rFonts w:ascii="Times New Roman" w:hAnsi="Times New Roman"/>
                <w:spacing w:val="-7"/>
                <w:sz w:val="18"/>
                <w:szCs w:val="18"/>
                <w:lang w:val="ru-RU"/>
              </w:rPr>
              <w:t xml:space="preserve"> </w:t>
            </w:r>
            <w:r w:rsidRPr="00D02069">
              <w:rPr>
                <w:rFonts w:ascii="Times New Roman" w:hAnsi="Times New Roman"/>
                <w:sz w:val="18"/>
                <w:szCs w:val="18"/>
                <w:lang w:val="ru-RU"/>
              </w:rPr>
              <w:t>субъекта</w:t>
            </w:r>
          </w:p>
          <w:p w:rsidR="00D02069" w:rsidRPr="00D02069" w:rsidRDefault="00D02069" w:rsidP="00D02069">
            <w:pPr>
              <w:spacing w:line="261" w:lineRule="exact"/>
              <w:ind w:left="108"/>
              <w:rPr>
                <w:rFonts w:ascii="Times New Roman" w:hAnsi="Times New Roman"/>
                <w:sz w:val="18"/>
                <w:szCs w:val="18"/>
              </w:rPr>
            </w:pPr>
            <w:r w:rsidRPr="00D02069">
              <w:rPr>
                <w:rFonts w:ascii="Times New Roman" w:hAnsi="Times New Roman"/>
                <w:sz w:val="18"/>
                <w:szCs w:val="18"/>
              </w:rPr>
              <w:t>РФ</w:t>
            </w:r>
          </w:p>
        </w:tc>
        <w:tc>
          <w:tcPr>
            <w:tcW w:w="1560" w:type="dxa"/>
          </w:tcPr>
          <w:p w:rsidR="00D02069" w:rsidRPr="00D02069" w:rsidRDefault="00D02069" w:rsidP="00D02069">
            <w:pPr>
              <w:ind w:left="108" w:right="92"/>
              <w:rPr>
                <w:rFonts w:ascii="Times New Roman" w:hAnsi="Times New Roman"/>
                <w:sz w:val="18"/>
                <w:szCs w:val="18"/>
                <w:lang w:val="ru-RU"/>
              </w:rPr>
            </w:pPr>
            <w:r w:rsidRPr="00D02069">
              <w:rPr>
                <w:rFonts w:ascii="Times New Roman" w:hAnsi="Times New Roman"/>
                <w:sz w:val="18"/>
                <w:szCs w:val="18"/>
                <w:lang w:val="ru-RU"/>
              </w:rPr>
              <w:t xml:space="preserve">должностное лицо </w:t>
            </w:r>
            <w:proofErr w:type="spellStart"/>
            <w:r w:rsidRPr="00D02069">
              <w:rPr>
                <w:rFonts w:ascii="Times New Roman" w:hAnsi="Times New Roman"/>
                <w:sz w:val="18"/>
                <w:szCs w:val="18"/>
                <w:lang w:val="ru-RU"/>
              </w:rPr>
              <w:t>Уполномоче</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нного</w:t>
            </w:r>
            <w:proofErr w:type="spellEnd"/>
            <w:r w:rsidRPr="00D02069">
              <w:rPr>
                <w:rFonts w:ascii="Times New Roman" w:hAnsi="Times New Roman"/>
                <w:sz w:val="18"/>
                <w:szCs w:val="18"/>
                <w:lang w:val="ru-RU"/>
              </w:rPr>
              <w:t xml:space="preserve"> органа, </w:t>
            </w:r>
            <w:proofErr w:type="spellStart"/>
            <w:r w:rsidRPr="00D02069">
              <w:rPr>
                <w:rFonts w:ascii="Times New Roman" w:hAnsi="Times New Roman"/>
                <w:sz w:val="18"/>
                <w:szCs w:val="18"/>
                <w:lang w:val="ru-RU"/>
              </w:rPr>
              <w:t>ответственн</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ое</w:t>
            </w:r>
            <w:proofErr w:type="spellEnd"/>
            <w:r w:rsidRPr="00D02069">
              <w:rPr>
                <w:rFonts w:ascii="Times New Roman" w:hAnsi="Times New Roman"/>
                <w:sz w:val="18"/>
                <w:szCs w:val="18"/>
                <w:lang w:val="ru-RU"/>
              </w:rPr>
              <w:t xml:space="preserve"> за </w:t>
            </w:r>
            <w:proofErr w:type="spellStart"/>
            <w:r w:rsidRPr="00D02069">
              <w:rPr>
                <w:rFonts w:ascii="Times New Roman" w:hAnsi="Times New Roman"/>
                <w:sz w:val="18"/>
                <w:szCs w:val="18"/>
                <w:lang w:val="ru-RU"/>
              </w:rPr>
              <w:t>предоставле</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ние</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муниципаль</w:t>
            </w:r>
            <w:proofErr w:type="spellEnd"/>
          </w:p>
          <w:p w:rsidR="00D02069" w:rsidRPr="00D02069" w:rsidRDefault="00D02069" w:rsidP="00D02069">
            <w:pPr>
              <w:spacing w:line="261" w:lineRule="exact"/>
              <w:ind w:left="108"/>
              <w:rPr>
                <w:rFonts w:ascii="Times New Roman" w:hAnsi="Times New Roman"/>
                <w:sz w:val="18"/>
                <w:szCs w:val="18"/>
              </w:rPr>
            </w:pPr>
            <w:proofErr w:type="spellStart"/>
            <w:r w:rsidRPr="00D02069">
              <w:rPr>
                <w:rFonts w:ascii="Times New Roman" w:hAnsi="Times New Roman"/>
                <w:sz w:val="18"/>
                <w:szCs w:val="18"/>
              </w:rPr>
              <w:t>ной</w:t>
            </w:r>
            <w:proofErr w:type="spellEnd"/>
            <w:r w:rsidRPr="00D02069">
              <w:rPr>
                <w:rFonts w:ascii="Times New Roman" w:hAnsi="Times New Roman"/>
                <w:sz w:val="18"/>
                <w:szCs w:val="18"/>
              </w:rPr>
              <w:t xml:space="preserve"> </w:t>
            </w:r>
            <w:proofErr w:type="spellStart"/>
            <w:r w:rsidRPr="00D02069">
              <w:rPr>
                <w:rFonts w:ascii="Times New Roman" w:hAnsi="Times New Roman"/>
                <w:sz w:val="18"/>
                <w:szCs w:val="18"/>
              </w:rPr>
              <w:t>услуги</w:t>
            </w:r>
            <w:proofErr w:type="spellEnd"/>
          </w:p>
        </w:tc>
        <w:tc>
          <w:tcPr>
            <w:tcW w:w="1984" w:type="dxa"/>
          </w:tcPr>
          <w:p w:rsidR="00D02069" w:rsidRPr="00D02069" w:rsidRDefault="00D02069" w:rsidP="00D02069">
            <w:pPr>
              <w:ind w:left="111" w:right="140"/>
              <w:rPr>
                <w:rFonts w:ascii="Times New Roman" w:hAnsi="Times New Roman"/>
                <w:sz w:val="18"/>
                <w:szCs w:val="18"/>
                <w:lang w:val="ru-RU"/>
              </w:rPr>
            </w:pPr>
            <w:proofErr w:type="spellStart"/>
            <w:r w:rsidRPr="00D02069">
              <w:rPr>
                <w:rFonts w:ascii="Times New Roman" w:hAnsi="Times New Roman"/>
                <w:sz w:val="18"/>
                <w:szCs w:val="18"/>
                <w:lang w:val="ru-RU"/>
              </w:rPr>
              <w:t>Уполномоченны</w:t>
            </w:r>
            <w:proofErr w:type="spellEnd"/>
            <w:r w:rsidRPr="00D02069">
              <w:rPr>
                <w:rFonts w:ascii="Times New Roman" w:hAnsi="Times New Roman"/>
                <w:sz w:val="18"/>
                <w:szCs w:val="18"/>
                <w:lang w:val="ru-RU"/>
              </w:rPr>
              <w:t xml:space="preserve"> й орган) /ГИС/ ПГС / СМЭВ</w:t>
            </w:r>
          </w:p>
        </w:tc>
        <w:tc>
          <w:tcPr>
            <w:tcW w:w="1418" w:type="dxa"/>
          </w:tcPr>
          <w:p w:rsidR="00D02069" w:rsidRPr="00D02069" w:rsidRDefault="00D02069" w:rsidP="00D02069">
            <w:pPr>
              <w:spacing w:line="270" w:lineRule="exact"/>
              <w:ind w:left="171"/>
              <w:rPr>
                <w:rFonts w:ascii="Times New Roman" w:hAnsi="Times New Roman"/>
                <w:sz w:val="18"/>
                <w:szCs w:val="18"/>
                <w:lang w:val="ru-RU"/>
              </w:rPr>
            </w:pPr>
          </w:p>
        </w:tc>
        <w:tc>
          <w:tcPr>
            <w:tcW w:w="1984" w:type="dxa"/>
          </w:tcPr>
          <w:p w:rsidR="00D02069" w:rsidRPr="00D02069" w:rsidRDefault="00D02069" w:rsidP="00D02069">
            <w:pPr>
              <w:spacing w:before="5"/>
              <w:rPr>
                <w:rFonts w:ascii="Times New Roman" w:hAnsi="Times New Roman"/>
                <w:b/>
                <w:sz w:val="18"/>
                <w:szCs w:val="18"/>
                <w:lang w:val="ru-RU"/>
              </w:rPr>
            </w:pPr>
            <w:r w:rsidRPr="00D02069">
              <w:rPr>
                <w:rFonts w:ascii="Times New Roman" w:hAnsi="Times New Roman"/>
                <w:sz w:val="18"/>
                <w:szCs w:val="18"/>
                <w:lang w:val="ru-RU"/>
              </w:rPr>
              <w:t>получение</w:t>
            </w:r>
          </w:p>
          <w:p w:rsidR="00D02069" w:rsidRPr="00D02069" w:rsidRDefault="00D02069" w:rsidP="00D02069">
            <w:pPr>
              <w:ind w:left="112" w:right="76"/>
              <w:rPr>
                <w:rFonts w:ascii="Times New Roman" w:hAnsi="Times New Roman"/>
                <w:sz w:val="18"/>
                <w:szCs w:val="18"/>
                <w:lang w:val="ru-RU"/>
              </w:rPr>
            </w:pPr>
            <w:r w:rsidRPr="00D02069">
              <w:rPr>
                <w:rFonts w:ascii="Times New Roman" w:hAnsi="Times New Roman"/>
                <w:sz w:val="18"/>
                <w:szCs w:val="18"/>
                <w:lang w:val="ru-RU"/>
              </w:rPr>
              <w:t>документов (сведений), необходимых для предоставления муниципальной</w:t>
            </w:r>
          </w:p>
          <w:p w:rsidR="00D02069" w:rsidRPr="00D02069" w:rsidRDefault="00D02069" w:rsidP="00D02069">
            <w:pPr>
              <w:ind w:left="112"/>
              <w:rPr>
                <w:rFonts w:ascii="Times New Roman" w:hAnsi="Times New Roman"/>
                <w:sz w:val="18"/>
                <w:szCs w:val="18"/>
              </w:rPr>
            </w:pPr>
            <w:r w:rsidRPr="00D02069">
              <w:rPr>
                <w:rFonts w:ascii="Times New Roman" w:hAnsi="Times New Roman"/>
                <w:spacing w:val="58"/>
                <w:sz w:val="18"/>
                <w:szCs w:val="18"/>
                <w:lang w:val="ru-RU"/>
              </w:rPr>
              <w:t xml:space="preserve"> </w:t>
            </w:r>
            <w:proofErr w:type="spellStart"/>
            <w:r w:rsidRPr="00D02069">
              <w:rPr>
                <w:rFonts w:ascii="Times New Roman" w:hAnsi="Times New Roman"/>
                <w:sz w:val="18"/>
                <w:szCs w:val="18"/>
              </w:rPr>
              <w:t>услуги</w:t>
            </w:r>
            <w:proofErr w:type="spellEnd"/>
          </w:p>
        </w:tc>
      </w:tr>
      <w:tr w:rsidR="00D02069" w:rsidRPr="00D02069" w:rsidTr="00101B89">
        <w:trPr>
          <w:trHeight w:val="551"/>
        </w:trPr>
        <w:tc>
          <w:tcPr>
            <w:tcW w:w="14600" w:type="dxa"/>
            <w:gridSpan w:val="7"/>
          </w:tcPr>
          <w:p w:rsidR="00D02069" w:rsidRPr="00D02069" w:rsidRDefault="00D02069" w:rsidP="00D02069">
            <w:pPr>
              <w:spacing w:line="270" w:lineRule="exact"/>
              <w:ind w:left="1895"/>
              <w:rPr>
                <w:rFonts w:ascii="Times New Roman" w:hAnsi="Times New Roman"/>
                <w:sz w:val="18"/>
                <w:szCs w:val="18"/>
                <w:lang w:val="ru-RU"/>
              </w:rPr>
            </w:pPr>
            <w:r w:rsidRPr="00D02069">
              <w:rPr>
                <w:rFonts w:ascii="Times New Roman" w:hAnsi="Times New Roman"/>
                <w:sz w:val="18"/>
                <w:szCs w:val="18"/>
                <w:lang w:val="ru-RU"/>
              </w:rPr>
              <w:t>3. Рассмотрение документов и сведений, проведение публичных слушаний или общественных обсуждений</w:t>
            </w:r>
          </w:p>
        </w:tc>
      </w:tr>
      <w:tr w:rsidR="00D02069" w:rsidRPr="00D02069" w:rsidTr="00101B89">
        <w:trPr>
          <w:trHeight w:val="2284"/>
        </w:trPr>
        <w:tc>
          <w:tcPr>
            <w:tcW w:w="2835" w:type="dxa"/>
          </w:tcPr>
          <w:p w:rsidR="00D02069" w:rsidRPr="00D02069" w:rsidRDefault="00D02069" w:rsidP="00D02069">
            <w:pPr>
              <w:ind w:left="110" w:right="81"/>
              <w:rPr>
                <w:rFonts w:ascii="Times New Roman" w:hAnsi="Times New Roman"/>
                <w:sz w:val="18"/>
                <w:szCs w:val="18"/>
                <w:lang w:val="ru-RU"/>
              </w:rPr>
            </w:pPr>
            <w:r w:rsidRPr="00D02069">
              <w:rPr>
                <w:rFonts w:ascii="Times New Roman" w:hAnsi="Times New Roman"/>
                <w:sz w:val="18"/>
                <w:szCs w:val="18"/>
                <w:lang w:val="ru-RU"/>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tcPr>
          <w:p w:rsidR="00D02069" w:rsidRPr="00D02069" w:rsidRDefault="00D02069" w:rsidP="00D02069">
            <w:pPr>
              <w:ind w:left="110" w:right="115"/>
              <w:rPr>
                <w:rFonts w:ascii="Times New Roman" w:hAnsi="Times New Roman"/>
                <w:sz w:val="18"/>
                <w:szCs w:val="18"/>
                <w:lang w:val="ru-RU"/>
              </w:rPr>
            </w:pPr>
            <w:r w:rsidRPr="00D02069">
              <w:rPr>
                <w:rFonts w:ascii="Times New Roman" w:hAnsi="Times New Roman"/>
                <w:sz w:val="18"/>
                <w:szCs w:val="18"/>
                <w:lang w:val="ru-RU"/>
              </w:rPr>
              <w:t>Проверка соответствия документов и сведений требованиям нормативных правовых актов предоставления муниципальной услуги</w:t>
            </w:r>
          </w:p>
        </w:tc>
        <w:tc>
          <w:tcPr>
            <w:tcW w:w="2126" w:type="dxa"/>
          </w:tcPr>
          <w:p w:rsidR="00D02069" w:rsidRPr="00D02069" w:rsidRDefault="00D02069" w:rsidP="00D02069">
            <w:pPr>
              <w:spacing w:line="270" w:lineRule="exact"/>
              <w:ind w:left="108" w:right="-202"/>
              <w:rPr>
                <w:rFonts w:ascii="Times New Roman" w:hAnsi="Times New Roman"/>
                <w:sz w:val="18"/>
                <w:szCs w:val="18"/>
              </w:rPr>
            </w:pPr>
            <w:proofErr w:type="spellStart"/>
            <w:r w:rsidRPr="00D02069">
              <w:rPr>
                <w:rFonts w:ascii="Times New Roman" w:hAnsi="Times New Roman"/>
                <w:sz w:val="18"/>
                <w:szCs w:val="18"/>
              </w:rPr>
              <w:t>До</w:t>
            </w:r>
            <w:proofErr w:type="spellEnd"/>
            <w:r w:rsidRPr="00D02069">
              <w:rPr>
                <w:rFonts w:ascii="Times New Roman" w:hAnsi="Times New Roman"/>
                <w:sz w:val="18"/>
                <w:szCs w:val="18"/>
              </w:rPr>
              <w:t xml:space="preserve"> 15 </w:t>
            </w:r>
            <w:proofErr w:type="spellStart"/>
            <w:r w:rsidRPr="00D02069">
              <w:rPr>
                <w:rFonts w:ascii="Times New Roman" w:hAnsi="Times New Roman"/>
                <w:sz w:val="18"/>
                <w:szCs w:val="18"/>
              </w:rPr>
              <w:t>рабочих</w:t>
            </w:r>
            <w:proofErr w:type="spellEnd"/>
            <w:r w:rsidRPr="00D02069">
              <w:rPr>
                <w:rFonts w:ascii="Times New Roman" w:hAnsi="Times New Roman"/>
                <w:sz w:val="18"/>
                <w:szCs w:val="18"/>
              </w:rPr>
              <w:t xml:space="preserve"> </w:t>
            </w:r>
            <w:proofErr w:type="spellStart"/>
            <w:r w:rsidRPr="00D02069">
              <w:rPr>
                <w:rFonts w:ascii="Times New Roman" w:hAnsi="Times New Roman"/>
                <w:sz w:val="18"/>
                <w:szCs w:val="18"/>
              </w:rPr>
              <w:t>дней</w:t>
            </w:r>
            <w:proofErr w:type="spellEnd"/>
          </w:p>
          <w:p w:rsidR="00D02069" w:rsidRPr="00D02069" w:rsidRDefault="00D02069" w:rsidP="00D02069">
            <w:pPr>
              <w:spacing w:line="270" w:lineRule="exact"/>
              <w:ind w:left="108" w:right="-202"/>
              <w:rPr>
                <w:rFonts w:ascii="Times New Roman" w:hAnsi="Times New Roman"/>
                <w:sz w:val="18"/>
                <w:szCs w:val="18"/>
              </w:rPr>
            </w:pPr>
            <w:r w:rsidRPr="00D02069">
              <w:rPr>
                <w:rFonts w:ascii="Times New Roman" w:hAnsi="Times New Roman"/>
                <w:spacing w:val="-15"/>
                <w:sz w:val="18"/>
                <w:szCs w:val="18"/>
              </w:rPr>
              <w:t xml:space="preserve"> </w:t>
            </w:r>
          </w:p>
        </w:tc>
        <w:tc>
          <w:tcPr>
            <w:tcW w:w="1560" w:type="dxa"/>
          </w:tcPr>
          <w:p w:rsidR="00D02069" w:rsidRPr="00D02069" w:rsidRDefault="00D02069" w:rsidP="00D02069">
            <w:pPr>
              <w:ind w:left="108" w:right="133"/>
              <w:rPr>
                <w:rFonts w:ascii="Times New Roman" w:hAnsi="Times New Roman"/>
                <w:sz w:val="18"/>
                <w:szCs w:val="18"/>
                <w:lang w:val="ru-RU"/>
              </w:rPr>
            </w:pPr>
            <w:r w:rsidRPr="00D02069">
              <w:rPr>
                <w:rFonts w:ascii="Times New Roman" w:hAnsi="Times New Roman"/>
                <w:sz w:val="18"/>
                <w:szCs w:val="18"/>
                <w:lang w:val="ru-RU"/>
              </w:rPr>
              <w:t xml:space="preserve">должностное лицо </w:t>
            </w:r>
            <w:proofErr w:type="spellStart"/>
            <w:r w:rsidRPr="00D02069">
              <w:rPr>
                <w:rFonts w:ascii="Times New Roman" w:hAnsi="Times New Roman"/>
                <w:sz w:val="18"/>
                <w:szCs w:val="18"/>
                <w:lang w:val="ru-RU"/>
              </w:rPr>
              <w:t>Уполномоче</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нного</w:t>
            </w:r>
            <w:proofErr w:type="spellEnd"/>
            <w:r w:rsidRPr="00D02069">
              <w:rPr>
                <w:rFonts w:ascii="Times New Roman" w:hAnsi="Times New Roman"/>
                <w:sz w:val="18"/>
                <w:szCs w:val="18"/>
                <w:lang w:val="ru-RU"/>
              </w:rPr>
              <w:t xml:space="preserve"> органа, </w:t>
            </w:r>
            <w:proofErr w:type="spellStart"/>
            <w:r w:rsidRPr="00D02069">
              <w:rPr>
                <w:rFonts w:ascii="Times New Roman" w:hAnsi="Times New Roman"/>
                <w:sz w:val="18"/>
                <w:szCs w:val="18"/>
                <w:lang w:val="ru-RU"/>
              </w:rPr>
              <w:t>ответственн</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ое</w:t>
            </w:r>
            <w:proofErr w:type="spellEnd"/>
            <w:r w:rsidRPr="00D02069">
              <w:rPr>
                <w:rFonts w:ascii="Times New Roman" w:hAnsi="Times New Roman"/>
                <w:sz w:val="18"/>
                <w:szCs w:val="18"/>
                <w:lang w:val="ru-RU"/>
              </w:rPr>
              <w:t xml:space="preserve"> за </w:t>
            </w:r>
            <w:proofErr w:type="spellStart"/>
            <w:r w:rsidRPr="00D02069">
              <w:rPr>
                <w:rFonts w:ascii="Times New Roman" w:hAnsi="Times New Roman"/>
                <w:sz w:val="18"/>
                <w:szCs w:val="18"/>
                <w:lang w:val="ru-RU"/>
              </w:rPr>
              <w:t>предоставле</w:t>
            </w:r>
            <w:proofErr w:type="spellEnd"/>
          </w:p>
          <w:p w:rsidR="00D02069" w:rsidRPr="00D02069" w:rsidRDefault="00D02069" w:rsidP="00D02069">
            <w:pPr>
              <w:spacing w:line="270" w:lineRule="atLeast"/>
              <w:ind w:left="108" w:right="205"/>
              <w:rPr>
                <w:rFonts w:ascii="Times New Roman" w:hAnsi="Times New Roman"/>
                <w:sz w:val="18"/>
                <w:szCs w:val="18"/>
              </w:rPr>
            </w:pPr>
            <w:proofErr w:type="spellStart"/>
            <w:r w:rsidRPr="00D02069">
              <w:rPr>
                <w:rFonts w:ascii="Times New Roman" w:hAnsi="Times New Roman"/>
                <w:sz w:val="18"/>
                <w:szCs w:val="18"/>
              </w:rPr>
              <w:t>ние</w:t>
            </w:r>
            <w:proofErr w:type="spellEnd"/>
            <w:r w:rsidRPr="00D02069">
              <w:rPr>
                <w:rFonts w:ascii="Times New Roman" w:hAnsi="Times New Roman"/>
                <w:sz w:val="18"/>
                <w:szCs w:val="18"/>
              </w:rPr>
              <w:t xml:space="preserve"> </w:t>
            </w:r>
            <w:proofErr w:type="spellStart"/>
            <w:r w:rsidRPr="00D02069">
              <w:rPr>
                <w:rFonts w:ascii="Times New Roman" w:hAnsi="Times New Roman"/>
                <w:sz w:val="18"/>
                <w:szCs w:val="18"/>
              </w:rPr>
              <w:t>муниципаль</w:t>
            </w:r>
            <w:proofErr w:type="spellEnd"/>
            <w:r w:rsidRPr="00D02069">
              <w:rPr>
                <w:rFonts w:ascii="Times New Roman" w:hAnsi="Times New Roman"/>
                <w:sz w:val="18"/>
                <w:szCs w:val="18"/>
              </w:rPr>
              <w:t xml:space="preserve"> </w:t>
            </w:r>
            <w:proofErr w:type="spellStart"/>
            <w:r w:rsidRPr="00D02069">
              <w:rPr>
                <w:rFonts w:ascii="Times New Roman" w:hAnsi="Times New Roman"/>
                <w:sz w:val="18"/>
                <w:szCs w:val="18"/>
              </w:rPr>
              <w:t>ной</w:t>
            </w:r>
            <w:proofErr w:type="spellEnd"/>
            <w:r w:rsidRPr="00D02069">
              <w:rPr>
                <w:rFonts w:ascii="Times New Roman" w:hAnsi="Times New Roman"/>
                <w:sz w:val="18"/>
                <w:szCs w:val="18"/>
              </w:rPr>
              <w:t xml:space="preserve"> </w:t>
            </w:r>
            <w:proofErr w:type="spellStart"/>
            <w:r w:rsidRPr="00D02069">
              <w:rPr>
                <w:rFonts w:ascii="Times New Roman" w:hAnsi="Times New Roman"/>
                <w:sz w:val="18"/>
                <w:szCs w:val="18"/>
              </w:rPr>
              <w:t>услуги</w:t>
            </w:r>
            <w:proofErr w:type="spellEnd"/>
          </w:p>
        </w:tc>
        <w:tc>
          <w:tcPr>
            <w:tcW w:w="1984" w:type="dxa"/>
          </w:tcPr>
          <w:p w:rsidR="00D02069" w:rsidRPr="00D02069" w:rsidRDefault="00D02069" w:rsidP="00D02069">
            <w:pPr>
              <w:ind w:left="111" w:right="140"/>
              <w:rPr>
                <w:rFonts w:ascii="Times New Roman" w:hAnsi="Times New Roman"/>
                <w:sz w:val="18"/>
                <w:szCs w:val="18"/>
                <w:lang w:val="ru-RU"/>
              </w:rPr>
            </w:pPr>
            <w:proofErr w:type="spellStart"/>
            <w:r w:rsidRPr="00D02069">
              <w:rPr>
                <w:rFonts w:ascii="Times New Roman" w:hAnsi="Times New Roman"/>
                <w:sz w:val="18"/>
                <w:szCs w:val="18"/>
                <w:lang w:val="ru-RU"/>
              </w:rPr>
              <w:t>Уполномоченны</w:t>
            </w:r>
            <w:proofErr w:type="spellEnd"/>
            <w:r w:rsidRPr="00D02069">
              <w:rPr>
                <w:rFonts w:ascii="Times New Roman" w:hAnsi="Times New Roman"/>
                <w:sz w:val="18"/>
                <w:szCs w:val="18"/>
                <w:lang w:val="ru-RU"/>
              </w:rPr>
              <w:t xml:space="preserve"> й орган)/ГИС / ПГС</w:t>
            </w:r>
          </w:p>
        </w:tc>
        <w:tc>
          <w:tcPr>
            <w:tcW w:w="1418" w:type="dxa"/>
          </w:tcPr>
          <w:p w:rsidR="00D02069" w:rsidRPr="00D02069" w:rsidRDefault="00D02069" w:rsidP="00D02069">
            <w:pPr>
              <w:ind w:left="111" w:right="128"/>
              <w:rPr>
                <w:rFonts w:ascii="Times New Roman" w:hAnsi="Times New Roman"/>
                <w:sz w:val="18"/>
                <w:szCs w:val="18"/>
                <w:lang w:val="ru-RU"/>
              </w:rPr>
            </w:pPr>
            <w:r w:rsidRPr="00D02069">
              <w:rPr>
                <w:rFonts w:ascii="Times New Roman" w:hAnsi="Times New Roman"/>
                <w:sz w:val="18"/>
                <w:szCs w:val="18"/>
                <w:lang w:val="ru-RU"/>
              </w:rPr>
              <w:t xml:space="preserve">основания отказа в </w:t>
            </w:r>
            <w:proofErr w:type="spellStart"/>
            <w:r w:rsidRPr="00D02069">
              <w:rPr>
                <w:rFonts w:ascii="Times New Roman" w:hAnsi="Times New Roman"/>
                <w:sz w:val="18"/>
                <w:szCs w:val="18"/>
                <w:lang w:val="ru-RU"/>
              </w:rPr>
              <w:t>предоставл</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ении</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муниципа</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льной</w:t>
            </w:r>
            <w:proofErr w:type="spellEnd"/>
          </w:p>
          <w:p w:rsidR="00D02069" w:rsidRPr="00D02069" w:rsidRDefault="00D02069" w:rsidP="00D02069">
            <w:pPr>
              <w:ind w:left="111" w:right="111"/>
              <w:rPr>
                <w:rFonts w:ascii="Times New Roman" w:hAnsi="Times New Roman"/>
                <w:sz w:val="18"/>
                <w:szCs w:val="18"/>
                <w:lang w:val="ru-RU"/>
              </w:rPr>
            </w:pPr>
            <w:r w:rsidRPr="00D02069">
              <w:rPr>
                <w:rFonts w:ascii="Times New Roman" w:hAnsi="Times New Roman"/>
                <w:sz w:val="18"/>
                <w:szCs w:val="18"/>
                <w:lang w:val="ru-RU"/>
              </w:rPr>
              <w:t>услуги, предусмотренные пунктом 2.9</w:t>
            </w:r>
          </w:p>
          <w:p w:rsidR="00D02069" w:rsidRPr="00D02069" w:rsidRDefault="00D02069" w:rsidP="00D02069">
            <w:pPr>
              <w:spacing w:line="270" w:lineRule="atLeast"/>
              <w:ind w:left="111" w:right="-29"/>
              <w:rPr>
                <w:rFonts w:ascii="Times New Roman" w:hAnsi="Times New Roman"/>
                <w:sz w:val="18"/>
                <w:szCs w:val="18"/>
                <w:lang w:val="ru-RU"/>
              </w:rPr>
            </w:pPr>
            <w:proofErr w:type="spellStart"/>
            <w:r w:rsidRPr="00D02069">
              <w:rPr>
                <w:rFonts w:ascii="Times New Roman" w:hAnsi="Times New Roman"/>
                <w:sz w:val="18"/>
                <w:szCs w:val="18"/>
                <w:lang w:val="ru-RU"/>
              </w:rPr>
              <w:t>Администр</w:t>
            </w:r>
            <w:proofErr w:type="spellEnd"/>
            <w:r w:rsidRPr="00D02069">
              <w:rPr>
                <w:rFonts w:ascii="Times New Roman" w:hAnsi="Times New Roman"/>
                <w:sz w:val="18"/>
                <w:szCs w:val="18"/>
                <w:lang w:val="ru-RU"/>
              </w:rPr>
              <w:t xml:space="preserve"> </w:t>
            </w:r>
            <w:proofErr w:type="spellStart"/>
            <w:r w:rsidRPr="00D02069">
              <w:rPr>
                <w:rFonts w:ascii="Times New Roman" w:hAnsi="Times New Roman"/>
                <w:sz w:val="18"/>
                <w:szCs w:val="18"/>
                <w:lang w:val="ru-RU"/>
              </w:rPr>
              <w:t>ативного</w:t>
            </w:r>
            <w:proofErr w:type="spellEnd"/>
            <w:r w:rsidRPr="00D02069">
              <w:rPr>
                <w:rFonts w:ascii="Times New Roman" w:hAnsi="Times New Roman"/>
                <w:sz w:val="18"/>
                <w:szCs w:val="18"/>
                <w:lang w:val="ru-RU"/>
              </w:rPr>
              <w:t xml:space="preserve"> регламента</w:t>
            </w:r>
          </w:p>
        </w:tc>
        <w:tc>
          <w:tcPr>
            <w:tcW w:w="1984" w:type="dxa"/>
          </w:tcPr>
          <w:p w:rsidR="00D02069" w:rsidRPr="00D02069" w:rsidRDefault="00D02069" w:rsidP="00D02069">
            <w:pPr>
              <w:ind w:left="112" w:right="304"/>
              <w:rPr>
                <w:rFonts w:ascii="Times New Roman" w:hAnsi="Times New Roman"/>
                <w:sz w:val="18"/>
                <w:szCs w:val="18"/>
                <w:lang w:val="ru-RU"/>
              </w:rPr>
            </w:pPr>
            <w:r w:rsidRPr="00D02069">
              <w:rPr>
                <w:rFonts w:ascii="Times New Roman" w:hAnsi="Times New Roman"/>
                <w:sz w:val="18"/>
                <w:szCs w:val="18"/>
                <w:lang w:val="ru-RU"/>
              </w:rPr>
              <w:t>Принятие решения о проведении проведение публичных слушаний или общественных обсуждений</w:t>
            </w:r>
          </w:p>
        </w:tc>
      </w:tr>
    </w:tbl>
    <w:tbl>
      <w:tblPr>
        <w:tblStyle w:val="TableNormal37"/>
        <w:tblW w:w="1460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997"/>
        <w:gridCol w:w="696"/>
        <w:gridCol w:w="2126"/>
        <w:gridCol w:w="1560"/>
        <w:gridCol w:w="1984"/>
        <w:gridCol w:w="452"/>
        <w:gridCol w:w="966"/>
        <w:gridCol w:w="1984"/>
      </w:tblGrid>
      <w:tr w:rsidR="00A272E8" w:rsidRPr="00A272E8" w:rsidTr="00665D86">
        <w:trPr>
          <w:trHeight w:val="270"/>
        </w:trPr>
        <w:tc>
          <w:tcPr>
            <w:tcW w:w="2835" w:type="dxa"/>
            <w:tcBorders>
              <w:top w:val="single" w:sz="4" w:space="0" w:color="000000"/>
              <w:left w:val="single" w:sz="4" w:space="0" w:color="000000"/>
              <w:bottom w:val="nil"/>
              <w:right w:val="single" w:sz="4" w:space="0" w:color="000000"/>
            </w:tcBorders>
            <w:hideMark/>
          </w:tcPr>
          <w:p w:rsidR="00A272E8" w:rsidRPr="00A272E8" w:rsidRDefault="00A272E8">
            <w:pPr>
              <w:pStyle w:val="TableParagraph"/>
              <w:spacing w:line="250" w:lineRule="exact"/>
              <w:ind w:left="110"/>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соответствие</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документов</w:t>
            </w:r>
            <w:proofErr w:type="spellEnd"/>
          </w:p>
        </w:tc>
        <w:tc>
          <w:tcPr>
            <w:tcW w:w="2693" w:type="dxa"/>
            <w:gridSpan w:val="2"/>
            <w:tcBorders>
              <w:top w:val="single" w:sz="4" w:space="0" w:color="000000"/>
              <w:left w:val="single" w:sz="4" w:space="0" w:color="000000"/>
              <w:bottom w:val="nil"/>
              <w:right w:val="single" w:sz="4" w:space="0" w:color="000000"/>
            </w:tcBorders>
            <w:hideMark/>
          </w:tcPr>
          <w:p w:rsidR="00A272E8" w:rsidRPr="00A272E8" w:rsidRDefault="00A272E8">
            <w:pPr>
              <w:pStyle w:val="TableParagraph"/>
              <w:spacing w:line="250" w:lineRule="exact"/>
              <w:ind w:left="110"/>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проведение</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публичных</w:t>
            </w:r>
            <w:proofErr w:type="spellEnd"/>
          </w:p>
        </w:tc>
        <w:tc>
          <w:tcPr>
            <w:tcW w:w="2126" w:type="dxa"/>
            <w:tcBorders>
              <w:top w:val="single" w:sz="4" w:space="0" w:color="000000"/>
              <w:left w:val="single" w:sz="4" w:space="0" w:color="000000"/>
              <w:bottom w:val="nil"/>
              <w:right w:val="single" w:sz="4" w:space="0" w:color="000000"/>
            </w:tcBorders>
            <w:hideMark/>
          </w:tcPr>
          <w:p w:rsidR="00A272E8" w:rsidRPr="00A272E8" w:rsidRDefault="00A272E8">
            <w:pPr>
              <w:pStyle w:val="TableParagraph"/>
              <w:spacing w:line="250"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не</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более</w:t>
            </w:r>
            <w:proofErr w:type="spellEnd"/>
            <w:r w:rsidRPr="00A272E8">
              <w:rPr>
                <w:rFonts w:ascii="Times New Roman" w:hAnsi="Times New Roman" w:cs="Times New Roman"/>
                <w:sz w:val="18"/>
                <w:szCs w:val="18"/>
              </w:rPr>
              <w:t xml:space="preserve"> 30 </w:t>
            </w:r>
            <w:proofErr w:type="spellStart"/>
            <w:r w:rsidRPr="00A272E8">
              <w:rPr>
                <w:rFonts w:ascii="Times New Roman" w:hAnsi="Times New Roman" w:cs="Times New Roman"/>
                <w:sz w:val="18"/>
                <w:szCs w:val="18"/>
              </w:rPr>
              <w:t>дней</w:t>
            </w:r>
            <w:proofErr w:type="spellEnd"/>
          </w:p>
        </w:tc>
        <w:tc>
          <w:tcPr>
            <w:tcW w:w="1560" w:type="dxa"/>
            <w:tcBorders>
              <w:top w:val="single" w:sz="4" w:space="0" w:color="000000"/>
              <w:left w:val="single" w:sz="4" w:space="0" w:color="000000"/>
              <w:bottom w:val="nil"/>
              <w:right w:val="single" w:sz="4" w:space="0" w:color="000000"/>
            </w:tcBorders>
            <w:hideMark/>
          </w:tcPr>
          <w:p w:rsidR="00A272E8" w:rsidRPr="00A272E8" w:rsidRDefault="00A272E8">
            <w:pPr>
              <w:pStyle w:val="TableParagraph"/>
              <w:spacing w:line="250"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должностное</w:t>
            </w:r>
            <w:proofErr w:type="spellEnd"/>
          </w:p>
        </w:tc>
        <w:tc>
          <w:tcPr>
            <w:tcW w:w="1984" w:type="dxa"/>
            <w:vMerge w:val="restart"/>
            <w:tcBorders>
              <w:top w:val="single" w:sz="4" w:space="0" w:color="000000"/>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418" w:type="dxa"/>
            <w:gridSpan w:val="2"/>
            <w:tcBorders>
              <w:top w:val="single" w:sz="4" w:space="0" w:color="000000"/>
              <w:left w:val="single" w:sz="4" w:space="0" w:color="000000"/>
              <w:bottom w:val="nil"/>
              <w:right w:val="single" w:sz="4" w:space="0" w:color="000000"/>
            </w:tcBorders>
          </w:tcPr>
          <w:p w:rsidR="00A272E8" w:rsidRPr="00A272E8" w:rsidRDefault="00A272E8">
            <w:pPr>
              <w:pStyle w:val="TableParagraph"/>
              <w:spacing w:line="250" w:lineRule="exact"/>
              <w:ind w:left="171"/>
              <w:rPr>
                <w:rFonts w:ascii="Times New Roman" w:eastAsia="Times New Roman" w:hAnsi="Times New Roman" w:cs="Times New Roman"/>
                <w:sz w:val="18"/>
                <w:szCs w:val="18"/>
              </w:rPr>
            </w:pPr>
          </w:p>
        </w:tc>
        <w:tc>
          <w:tcPr>
            <w:tcW w:w="1984" w:type="dxa"/>
            <w:tcBorders>
              <w:top w:val="single" w:sz="4" w:space="0" w:color="000000"/>
              <w:left w:val="single" w:sz="4" w:space="0" w:color="000000"/>
              <w:bottom w:val="nil"/>
              <w:right w:val="single" w:sz="4" w:space="0" w:color="000000"/>
            </w:tcBorders>
            <w:hideMark/>
          </w:tcPr>
          <w:p w:rsidR="00A272E8" w:rsidRPr="00A272E8" w:rsidRDefault="00A272E8">
            <w:pPr>
              <w:pStyle w:val="TableParagraph"/>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подготовка</w:t>
            </w:r>
            <w:proofErr w:type="spellEnd"/>
          </w:p>
        </w:tc>
      </w:tr>
      <w:tr w:rsidR="00A272E8" w:rsidRPr="00A272E8" w:rsidTr="00665D86">
        <w:trPr>
          <w:trHeight w:val="265"/>
        </w:trPr>
        <w:tc>
          <w:tcPr>
            <w:tcW w:w="2835"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10"/>
              <w:rPr>
                <w:rFonts w:ascii="Times New Roman" w:eastAsia="Times New Roman" w:hAnsi="Times New Roman" w:cs="Times New Roman"/>
                <w:sz w:val="18"/>
                <w:szCs w:val="18"/>
              </w:rPr>
            </w:pPr>
            <w:r w:rsidRPr="00A272E8">
              <w:rPr>
                <w:rFonts w:ascii="Times New Roman" w:hAnsi="Times New Roman" w:cs="Times New Roman"/>
                <w:sz w:val="18"/>
                <w:szCs w:val="18"/>
              </w:rPr>
              <w:t xml:space="preserve">и </w:t>
            </w:r>
            <w:proofErr w:type="spellStart"/>
            <w:r w:rsidRPr="00A272E8">
              <w:rPr>
                <w:rFonts w:ascii="Times New Roman" w:hAnsi="Times New Roman" w:cs="Times New Roman"/>
                <w:sz w:val="18"/>
                <w:szCs w:val="18"/>
              </w:rPr>
              <w:t>сведений</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требованиям</w:t>
            </w:r>
            <w:proofErr w:type="spellEnd"/>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spacing w:line="246" w:lineRule="exact"/>
              <w:ind w:left="110"/>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со</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дня</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лицо</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12"/>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рекомендаций</w:t>
            </w:r>
            <w:proofErr w:type="spellEnd"/>
          </w:p>
        </w:tc>
      </w:tr>
      <w:tr w:rsidR="00A272E8" w:rsidRPr="00A272E8" w:rsidTr="00665D86">
        <w:trPr>
          <w:trHeight w:val="266"/>
        </w:trPr>
        <w:tc>
          <w:tcPr>
            <w:tcW w:w="2835"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10"/>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нормативных</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правовых</w:t>
            </w:r>
            <w:proofErr w:type="spellEnd"/>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spacing w:line="246" w:lineRule="exact"/>
              <w:ind w:left="110"/>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оповещения</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Уполномо</w:t>
            </w:r>
            <w:proofErr w:type="spellEnd"/>
            <w:r w:rsidRPr="00A272E8">
              <w:rPr>
                <w:rFonts w:ascii="Times New Roman" w:hAnsi="Times New Roman" w:cs="Times New Roman"/>
                <w:sz w:val="18"/>
                <w:szCs w:val="18"/>
              </w:rPr>
              <w:t>-</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12"/>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Комиссии</w:t>
            </w:r>
            <w:proofErr w:type="spellEnd"/>
          </w:p>
        </w:tc>
      </w:tr>
      <w:tr w:rsidR="00A272E8" w:rsidRPr="00A272E8" w:rsidTr="00665D86">
        <w:trPr>
          <w:trHeight w:val="266"/>
        </w:trPr>
        <w:tc>
          <w:tcPr>
            <w:tcW w:w="2835"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10"/>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актов</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предоставления</w:t>
            </w:r>
            <w:proofErr w:type="spellEnd"/>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spacing w:line="246" w:lineRule="exact"/>
              <w:ind w:left="110"/>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жителей</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ченного</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spacing w:line="246" w:lineRule="exact"/>
              <w:rPr>
                <w:rFonts w:ascii="Times New Roman" w:eastAsia="Times New Roman" w:hAnsi="Times New Roman" w:cs="Times New Roman"/>
                <w:sz w:val="18"/>
                <w:szCs w:val="18"/>
                <w:lang w:val="ru-RU"/>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муниципального</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органа</w:t>
            </w:r>
            <w:proofErr w:type="spellEnd"/>
            <w:r w:rsidRPr="00A272E8">
              <w:rPr>
                <w:rFonts w:ascii="Times New Roman" w:hAnsi="Times New Roman" w:cs="Times New Roman"/>
                <w:sz w:val="18"/>
                <w:szCs w:val="18"/>
              </w:rPr>
              <w:t>,</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муниципальной</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услуги</w:t>
            </w:r>
            <w:proofErr w:type="spellEnd"/>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образования</w:t>
            </w:r>
            <w:proofErr w:type="spellEnd"/>
            <w:r w:rsidRPr="00A272E8">
              <w:rPr>
                <w:rFonts w:ascii="Times New Roman" w:hAnsi="Times New Roman" w:cs="Times New Roman"/>
                <w:sz w:val="18"/>
                <w:szCs w:val="18"/>
              </w:rPr>
              <w:t xml:space="preserve"> о</w:t>
            </w:r>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ответствен</w:t>
            </w:r>
            <w:proofErr w:type="spellEnd"/>
            <w:r w:rsidRPr="00A272E8">
              <w:rPr>
                <w:rFonts w:ascii="Times New Roman" w:hAnsi="Times New Roman" w:cs="Times New Roman"/>
                <w:sz w:val="18"/>
                <w:szCs w:val="18"/>
              </w:rPr>
              <w:t>-</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проведении</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ное</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за</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публичных</w:t>
            </w:r>
            <w:proofErr w:type="spellEnd"/>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предоставле</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ние</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
        </w:tc>
        <w:tc>
          <w:tcPr>
            <w:tcW w:w="1560" w:type="dxa"/>
            <w:tcBorders>
              <w:top w:val="nil"/>
              <w:left w:val="single" w:sz="4" w:space="0" w:color="000000"/>
              <w:bottom w:val="nil"/>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муниципаль</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5"/>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
        </w:tc>
        <w:tc>
          <w:tcPr>
            <w:tcW w:w="1560" w:type="dxa"/>
            <w:tcBorders>
              <w:top w:val="nil"/>
              <w:left w:val="single" w:sz="4" w:space="0" w:color="000000"/>
              <w:bottom w:val="single" w:sz="4" w:space="0" w:color="000000"/>
              <w:right w:val="single" w:sz="4" w:space="0" w:color="000000"/>
            </w:tcBorders>
            <w:hideMark/>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ной</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услуги</w:t>
            </w:r>
            <w:proofErr w:type="spellEnd"/>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66"/>
        </w:trPr>
        <w:tc>
          <w:tcPr>
            <w:tcW w:w="2835"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560" w:type="dxa"/>
            <w:vMerge w:val="restart"/>
            <w:tcBorders>
              <w:top w:val="nil"/>
              <w:left w:val="single" w:sz="4" w:space="0" w:color="000000"/>
              <w:bottom w:val="nil"/>
              <w:right w:val="single" w:sz="4" w:space="0" w:color="000000"/>
            </w:tcBorders>
          </w:tcPr>
          <w:p w:rsidR="00A272E8" w:rsidRPr="00A272E8" w:rsidRDefault="00A272E8">
            <w:pPr>
              <w:pStyle w:val="TableParagraph"/>
              <w:spacing w:line="246" w:lineRule="exact"/>
              <w:ind w:left="108"/>
              <w:rPr>
                <w:rFonts w:ascii="Times New Roman" w:eastAsia="Times New Roman" w:hAnsi="Times New Roman" w:cs="Times New Roman"/>
                <w:sz w:val="18"/>
                <w:szCs w:val="18"/>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nil"/>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A272E8" w:rsidRPr="00A272E8" w:rsidTr="00665D86">
        <w:trPr>
          <w:trHeight w:val="271"/>
        </w:trPr>
        <w:tc>
          <w:tcPr>
            <w:tcW w:w="2835" w:type="dxa"/>
            <w:tcBorders>
              <w:top w:val="nil"/>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693" w:type="dxa"/>
            <w:gridSpan w:val="2"/>
            <w:tcBorders>
              <w:top w:val="nil"/>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2126" w:type="dxa"/>
            <w:tcBorders>
              <w:top w:val="nil"/>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560" w:type="dxa"/>
            <w:vMerge/>
            <w:tcBorders>
              <w:top w:val="nil"/>
              <w:left w:val="single" w:sz="4" w:space="0" w:color="000000"/>
              <w:bottom w:val="nil"/>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A272E8" w:rsidRPr="00A272E8" w:rsidRDefault="00A272E8">
            <w:pPr>
              <w:widowControl/>
              <w:autoSpaceDE/>
              <w:autoSpaceDN/>
              <w:rPr>
                <w:rFonts w:ascii="Times New Roman" w:hAnsi="Times New Roman" w:cs="Times New Roman"/>
                <w:sz w:val="18"/>
                <w:szCs w:val="18"/>
              </w:rPr>
            </w:pPr>
          </w:p>
        </w:tc>
        <w:tc>
          <w:tcPr>
            <w:tcW w:w="1418" w:type="dxa"/>
            <w:gridSpan w:val="2"/>
            <w:tcBorders>
              <w:top w:val="nil"/>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single" w:sz="4" w:space="0" w:color="000000"/>
              <w:bottom w:val="single" w:sz="4" w:space="0" w:color="000000"/>
              <w:right w:val="single" w:sz="4" w:space="0" w:color="000000"/>
            </w:tcBorders>
          </w:tcPr>
          <w:p w:rsidR="00A272E8" w:rsidRPr="00A272E8" w:rsidRDefault="00A272E8">
            <w:pPr>
              <w:pStyle w:val="TableParagraph"/>
              <w:rPr>
                <w:rFonts w:ascii="Times New Roman" w:eastAsia="Times New Roman" w:hAnsi="Times New Roman" w:cs="Times New Roman"/>
                <w:sz w:val="18"/>
                <w:szCs w:val="18"/>
              </w:rPr>
            </w:pPr>
          </w:p>
        </w:tc>
      </w:tr>
      <w:tr w:rsidR="00665D86" w:rsidRPr="00A272E8" w:rsidTr="00665D86">
        <w:trPr>
          <w:trHeight w:val="551"/>
        </w:trPr>
        <w:tc>
          <w:tcPr>
            <w:tcW w:w="14600" w:type="dxa"/>
            <w:gridSpan w:val="9"/>
            <w:tcBorders>
              <w:top w:val="single" w:sz="4" w:space="0" w:color="000000"/>
              <w:left w:val="single" w:sz="4" w:space="0" w:color="000000"/>
              <w:bottom w:val="single" w:sz="4" w:space="0" w:color="000000"/>
              <w:right w:val="single" w:sz="4" w:space="0" w:color="000000"/>
            </w:tcBorders>
            <w:hideMark/>
          </w:tcPr>
          <w:p w:rsidR="00665D86" w:rsidRPr="00A272E8" w:rsidRDefault="00665D86">
            <w:pPr>
              <w:pStyle w:val="TableParagraph"/>
              <w:spacing w:line="270" w:lineRule="exact"/>
              <w:ind w:left="6309"/>
              <w:rPr>
                <w:rFonts w:ascii="Times New Roman" w:eastAsia="Times New Roman" w:hAnsi="Times New Roman" w:cs="Times New Roman"/>
                <w:sz w:val="18"/>
                <w:szCs w:val="18"/>
              </w:rPr>
            </w:pPr>
            <w:r w:rsidRPr="00A272E8">
              <w:rPr>
                <w:rFonts w:ascii="Times New Roman" w:hAnsi="Times New Roman" w:cs="Times New Roman"/>
                <w:sz w:val="18"/>
                <w:szCs w:val="18"/>
              </w:rPr>
              <w:t xml:space="preserve">4. </w:t>
            </w:r>
            <w:proofErr w:type="spellStart"/>
            <w:r w:rsidRPr="00A272E8">
              <w:rPr>
                <w:rFonts w:ascii="Times New Roman" w:hAnsi="Times New Roman" w:cs="Times New Roman"/>
                <w:sz w:val="18"/>
                <w:szCs w:val="18"/>
              </w:rPr>
              <w:t>Принятие</w:t>
            </w:r>
            <w:proofErr w:type="spellEnd"/>
            <w:r w:rsidRPr="00A272E8">
              <w:rPr>
                <w:rFonts w:ascii="Times New Roman" w:hAnsi="Times New Roman" w:cs="Times New Roman"/>
                <w:sz w:val="18"/>
                <w:szCs w:val="18"/>
              </w:rPr>
              <w:t xml:space="preserve"> </w:t>
            </w:r>
            <w:proofErr w:type="spellStart"/>
            <w:r w:rsidRPr="00A272E8">
              <w:rPr>
                <w:rFonts w:ascii="Times New Roman" w:hAnsi="Times New Roman" w:cs="Times New Roman"/>
                <w:sz w:val="18"/>
                <w:szCs w:val="18"/>
              </w:rPr>
              <w:t>решения</w:t>
            </w:r>
            <w:proofErr w:type="spellEnd"/>
          </w:p>
        </w:tc>
      </w:tr>
      <w:tr w:rsidR="00665D86" w:rsidRPr="00A272E8" w:rsidTr="00665D86">
        <w:trPr>
          <w:trHeight w:val="334"/>
        </w:trPr>
        <w:tc>
          <w:tcPr>
            <w:tcW w:w="2835" w:type="dxa"/>
            <w:tcBorders>
              <w:top w:val="single" w:sz="4" w:space="0" w:color="000000"/>
              <w:left w:val="single" w:sz="4" w:space="0" w:color="000000"/>
              <w:bottom w:val="single" w:sz="4" w:space="0" w:color="auto"/>
              <w:right w:val="single" w:sz="4" w:space="0" w:color="000000"/>
            </w:tcBorders>
            <w:hideMark/>
          </w:tcPr>
          <w:p w:rsidR="00665D86" w:rsidRPr="00A272E8" w:rsidRDefault="00665D86">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 xml:space="preserve">проект результата </w:t>
            </w:r>
          </w:p>
          <w:p w:rsidR="00665D86" w:rsidRPr="00A272E8" w:rsidRDefault="00665D86">
            <w:pPr>
              <w:pStyle w:val="TableParagraph"/>
              <w:spacing w:line="255" w:lineRule="exact"/>
              <w:ind w:left="110"/>
              <w:rPr>
                <w:rFonts w:ascii="Times New Roman" w:hAnsi="Times New Roman" w:cs="Times New Roman"/>
                <w:sz w:val="18"/>
                <w:szCs w:val="18"/>
                <w:lang w:val="ru-RU"/>
              </w:rPr>
            </w:pPr>
            <w:r w:rsidRPr="00A272E8">
              <w:rPr>
                <w:rFonts w:ascii="Times New Roman" w:hAnsi="Times New Roman" w:cs="Times New Roman"/>
                <w:sz w:val="18"/>
                <w:szCs w:val="18"/>
                <w:lang w:val="ru-RU"/>
              </w:rPr>
              <w:t>предоставления</w:t>
            </w:r>
          </w:p>
          <w:p w:rsidR="00665D86" w:rsidRPr="00A272E8" w:rsidRDefault="00665D86">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муниципальной услуги</w:t>
            </w:r>
          </w:p>
        </w:tc>
        <w:tc>
          <w:tcPr>
            <w:tcW w:w="2693" w:type="dxa"/>
            <w:gridSpan w:val="2"/>
            <w:tcBorders>
              <w:top w:val="single" w:sz="4" w:space="0" w:color="000000"/>
              <w:left w:val="single" w:sz="4" w:space="0" w:color="000000"/>
              <w:bottom w:val="single" w:sz="4" w:space="0" w:color="auto"/>
              <w:right w:val="single" w:sz="4" w:space="0" w:color="000000"/>
            </w:tcBorders>
            <w:hideMark/>
          </w:tcPr>
          <w:p w:rsidR="00665D86" w:rsidRPr="00A272E8" w:rsidRDefault="00665D86">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Принятие решения о предоставления</w:t>
            </w:r>
          </w:p>
          <w:p w:rsidR="00665D86" w:rsidRPr="00A272E8" w:rsidRDefault="00665D86">
            <w:pPr>
              <w:pStyle w:val="TableParagraph"/>
              <w:spacing w:line="255" w:lineRule="exact"/>
              <w:ind w:left="110"/>
              <w:rPr>
                <w:rFonts w:ascii="Times New Roman" w:hAnsi="Times New Roman" w:cs="Times New Roman"/>
                <w:sz w:val="18"/>
                <w:szCs w:val="18"/>
                <w:lang w:val="ru-RU"/>
              </w:rPr>
            </w:pPr>
            <w:r w:rsidRPr="00A272E8">
              <w:rPr>
                <w:rFonts w:ascii="Times New Roman" w:hAnsi="Times New Roman" w:cs="Times New Roman"/>
                <w:sz w:val="18"/>
                <w:szCs w:val="18"/>
                <w:lang w:val="ru-RU"/>
              </w:rPr>
              <w:t>муниципальной</w:t>
            </w:r>
          </w:p>
          <w:p w:rsidR="00665D86" w:rsidRPr="00A272E8" w:rsidRDefault="00665D86">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услуги</w:t>
            </w:r>
          </w:p>
        </w:tc>
        <w:tc>
          <w:tcPr>
            <w:tcW w:w="2126" w:type="dxa"/>
            <w:tcBorders>
              <w:top w:val="single" w:sz="4" w:space="0" w:color="000000"/>
              <w:left w:val="single" w:sz="4" w:space="0" w:color="000000"/>
              <w:bottom w:val="single" w:sz="4" w:space="0" w:color="auto"/>
              <w:right w:val="single" w:sz="4" w:space="0" w:color="000000"/>
            </w:tcBorders>
            <w:hideMark/>
          </w:tcPr>
          <w:p w:rsidR="00665D86" w:rsidRPr="00A272E8" w:rsidRDefault="00665D86">
            <w:pPr>
              <w:rPr>
                <w:rFonts w:ascii="Times New Roman" w:hAnsi="Times New Roman" w:cs="Times New Roman"/>
                <w:sz w:val="18"/>
                <w:szCs w:val="18"/>
                <w:lang w:val="ru-RU"/>
              </w:rPr>
            </w:pPr>
            <w:r w:rsidRPr="00A272E8">
              <w:rPr>
                <w:rFonts w:ascii="Times New Roman" w:hAnsi="Times New Roman" w:cs="Times New Roman"/>
                <w:sz w:val="18"/>
                <w:szCs w:val="18"/>
                <w:lang w:val="ru-RU"/>
              </w:rPr>
              <w:t>в течение 15 рабочих дней со дня окончания таких обсуждений или слушаний осуществляет подготовку рекомендаций о предоставлении такого разрешения</w:t>
            </w:r>
          </w:p>
        </w:tc>
        <w:tc>
          <w:tcPr>
            <w:tcW w:w="1560" w:type="dxa"/>
            <w:tcBorders>
              <w:top w:val="nil"/>
              <w:left w:val="single" w:sz="4" w:space="0" w:color="000000"/>
              <w:bottom w:val="single" w:sz="4" w:space="0" w:color="auto"/>
              <w:right w:val="single" w:sz="4" w:space="0" w:color="000000"/>
            </w:tcBorders>
            <w:hideMark/>
          </w:tcPr>
          <w:p w:rsidR="00665D86" w:rsidRPr="00A272E8" w:rsidRDefault="00665D86">
            <w:pPr>
              <w:pStyle w:val="TableParagraph"/>
              <w:spacing w:line="255" w:lineRule="exact"/>
              <w:ind w:left="108"/>
              <w:rPr>
                <w:rFonts w:ascii="Times New Roman" w:eastAsia="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Уполномоче</w:t>
            </w:r>
            <w:proofErr w:type="spellEnd"/>
            <w:r w:rsidRPr="00A272E8">
              <w:rPr>
                <w:rFonts w:ascii="Times New Roman" w:hAnsi="Times New Roman" w:cs="Times New Roman"/>
                <w:sz w:val="18"/>
                <w:szCs w:val="18"/>
                <w:lang w:val="ru-RU"/>
              </w:rPr>
              <w:t xml:space="preserve"> </w:t>
            </w:r>
            <w:proofErr w:type="spellStart"/>
            <w:r w:rsidRPr="00A272E8">
              <w:rPr>
                <w:rFonts w:ascii="Times New Roman" w:hAnsi="Times New Roman" w:cs="Times New Roman"/>
                <w:sz w:val="18"/>
                <w:szCs w:val="18"/>
                <w:lang w:val="ru-RU"/>
              </w:rPr>
              <w:t>нного</w:t>
            </w:r>
            <w:proofErr w:type="spellEnd"/>
          </w:p>
          <w:p w:rsidR="00665D86" w:rsidRPr="00A272E8" w:rsidRDefault="00665D86">
            <w:pPr>
              <w:pStyle w:val="TableParagraph"/>
              <w:spacing w:line="255" w:lineRule="exact"/>
              <w:ind w:left="108"/>
              <w:rPr>
                <w:rFonts w:ascii="Times New Roman" w:hAnsi="Times New Roman" w:cs="Times New Roman"/>
                <w:sz w:val="18"/>
                <w:szCs w:val="18"/>
                <w:lang w:val="ru-RU"/>
              </w:rPr>
            </w:pPr>
            <w:r w:rsidRPr="00A272E8">
              <w:rPr>
                <w:rFonts w:ascii="Times New Roman" w:hAnsi="Times New Roman" w:cs="Times New Roman"/>
                <w:sz w:val="18"/>
                <w:szCs w:val="18"/>
                <w:lang w:val="ru-RU"/>
              </w:rPr>
              <w:t>органа,</w:t>
            </w:r>
          </w:p>
          <w:p w:rsidR="00665D86" w:rsidRPr="00A272E8" w:rsidRDefault="00665D86">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ответственн</w:t>
            </w:r>
            <w:proofErr w:type="spellEnd"/>
          </w:p>
          <w:p w:rsidR="00665D86" w:rsidRPr="00A272E8" w:rsidRDefault="00665D86">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ое</w:t>
            </w:r>
            <w:proofErr w:type="spellEnd"/>
            <w:r w:rsidRPr="00A272E8">
              <w:rPr>
                <w:rFonts w:ascii="Times New Roman" w:hAnsi="Times New Roman" w:cs="Times New Roman"/>
                <w:sz w:val="18"/>
                <w:szCs w:val="18"/>
                <w:lang w:val="ru-RU"/>
              </w:rPr>
              <w:t xml:space="preserve"> за</w:t>
            </w:r>
          </w:p>
          <w:p w:rsidR="00665D86" w:rsidRPr="00A272E8" w:rsidRDefault="00665D86">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предоставле</w:t>
            </w:r>
            <w:proofErr w:type="spellEnd"/>
          </w:p>
          <w:p w:rsidR="00665D86" w:rsidRPr="00A272E8" w:rsidRDefault="00665D86">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ние</w:t>
            </w:r>
            <w:proofErr w:type="spellEnd"/>
          </w:p>
          <w:p w:rsidR="00665D86" w:rsidRPr="00A272E8" w:rsidRDefault="00665D86">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муниципаль</w:t>
            </w:r>
            <w:proofErr w:type="spellEnd"/>
          </w:p>
          <w:p w:rsidR="00665D86" w:rsidRPr="00A272E8" w:rsidRDefault="00665D86">
            <w:pPr>
              <w:pStyle w:val="TableParagraph"/>
              <w:spacing w:line="255" w:lineRule="exact"/>
              <w:ind w:left="108"/>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ной услуги;</w:t>
            </w:r>
          </w:p>
        </w:tc>
        <w:tc>
          <w:tcPr>
            <w:tcW w:w="1984" w:type="dxa"/>
            <w:tcBorders>
              <w:top w:val="single" w:sz="4" w:space="0" w:color="000000"/>
              <w:left w:val="single" w:sz="4" w:space="0" w:color="000000"/>
              <w:bottom w:val="single" w:sz="4" w:space="0" w:color="auto"/>
              <w:right w:val="single" w:sz="4" w:space="0" w:color="000000"/>
            </w:tcBorders>
            <w:hideMark/>
          </w:tcPr>
          <w:p w:rsidR="00665D86" w:rsidRPr="00A272E8" w:rsidRDefault="00665D86">
            <w:pPr>
              <w:pStyle w:val="TableParagraph"/>
              <w:spacing w:line="255" w:lineRule="exact"/>
              <w:ind w:left="111"/>
              <w:rPr>
                <w:rFonts w:ascii="Times New Roman" w:eastAsia="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Уполномоченны</w:t>
            </w:r>
            <w:proofErr w:type="spellEnd"/>
            <w:r w:rsidRPr="00A272E8">
              <w:rPr>
                <w:rFonts w:ascii="Times New Roman" w:hAnsi="Times New Roman" w:cs="Times New Roman"/>
                <w:sz w:val="18"/>
                <w:szCs w:val="18"/>
                <w:lang w:val="ru-RU"/>
              </w:rPr>
              <w:t xml:space="preserve"> й орган) / ГИС /</w:t>
            </w:r>
          </w:p>
          <w:p w:rsidR="00665D86" w:rsidRPr="00A272E8" w:rsidRDefault="00665D86">
            <w:pPr>
              <w:pStyle w:val="TableParagraph"/>
              <w:spacing w:line="255" w:lineRule="exact"/>
              <w:ind w:left="111"/>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ПГС</w:t>
            </w:r>
          </w:p>
        </w:tc>
        <w:tc>
          <w:tcPr>
            <w:tcW w:w="1418" w:type="dxa"/>
            <w:gridSpan w:val="2"/>
            <w:tcBorders>
              <w:top w:val="single" w:sz="4" w:space="0" w:color="000000"/>
              <w:left w:val="single" w:sz="4" w:space="0" w:color="000000"/>
              <w:bottom w:val="single" w:sz="4" w:space="0" w:color="auto"/>
              <w:right w:val="single" w:sz="4" w:space="0" w:color="000000"/>
            </w:tcBorders>
            <w:hideMark/>
          </w:tcPr>
          <w:p w:rsidR="00665D86" w:rsidRPr="00A272E8" w:rsidRDefault="00665D86">
            <w:pPr>
              <w:pStyle w:val="TableParagraph"/>
              <w:spacing w:line="255" w:lineRule="exact"/>
              <w:ind w:left="111"/>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w:t>
            </w:r>
          </w:p>
        </w:tc>
        <w:tc>
          <w:tcPr>
            <w:tcW w:w="1984" w:type="dxa"/>
            <w:tcBorders>
              <w:top w:val="single" w:sz="4" w:space="0" w:color="000000"/>
              <w:left w:val="single" w:sz="4" w:space="0" w:color="000000"/>
              <w:bottom w:val="single" w:sz="4" w:space="0" w:color="auto"/>
              <w:right w:val="single" w:sz="4" w:space="0" w:color="000000"/>
            </w:tcBorders>
            <w:hideMark/>
          </w:tcPr>
          <w:p w:rsidR="00665D86" w:rsidRPr="00A272E8" w:rsidRDefault="00665D86">
            <w:pPr>
              <w:pStyle w:val="TableParagraph"/>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результат предоставления</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(муниципальной</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 услуги,</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подписанный</w:t>
            </w:r>
          </w:p>
          <w:p w:rsidR="00665D86" w:rsidRPr="00A272E8" w:rsidRDefault="00665D86">
            <w:pPr>
              <w:pStyle w:val="TableParagraph"/>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уполномоченны</w:t>
            </w:r>
            <w:proofErr w:type="spellEnd"/>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М должностным</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лицом</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(усиленной</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квалифицирован</w:t>
            </w:r>
          </w:p>
          <w:p w:rsidR="00665D86" w:rsidRPr="00A272E8" w:rsidRDefault="00665D86">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ной подписью</w:t>
            </w:r>
          </w:p>
          <w:p w:rsidR="00665D86" w:rsidRPr="00A272E8" w:rsidRDefault="00665D86">
            <w:pPr>
              <w:pStyle w:val="TableParagraph"/>
              <w:rPr>
                <w:rFonts w:ascii="Times New Roman" w:eastAsia="Times New Roman" w:hAnsi="Times New Roman" w:cs="Times New Roman"/>
                <w:sz w:val="18"/>
                <w:szCs w:val="18"/>
              </w:rPr>
            </w:pPr>
            <w:proofErr w:type="spellStart"/>
            <w:r w:rsidRPr="00A272E8">
              <w:rPr>
                <w:rFonts w:ascii="Times New Roman" w:hAnsi="Times New Roman" w:cs="Times New Roman"/>
                <w:sz w:val="18"/>
                <w:szCs w:val="18"/>
              </w:rPr>
              <w:t>руководителем</w:t>
            </w:r>
            <w:proofErr w:type="spellEnd"/>
          </w:p>
        </w:tc>
      </w:tr>
      <w:tr w:rsidR="00A272E8" w:rsidRPr="00A272E8" w:rsidTr="00665D86">
        <w:trPr>
          <w:trHeight w:val="1102"/>
        </w:trPr>
        <w:tc>
          <w:tcPr>
            <w:tcW w:w="2835" w:type="dxa"/>
            <w:tcBorders>
              <w:top w:val="single" w:sz="4" w:space="0" w:color="auto"/>
              <w:left w:val="single" w:sz="4" w:space="0" w:color="000000"/>
              <w:bottom w:val="single" w:sz="4" w:space="0" w:color="auto"/>
              <w:right w:val="single" w:sz="4" w:space="0" w:color="000000"/>
            </w:tcBorders>
          </w:tcPr>
          <w:p w:rsidR="00A272E8" w:rsidRPr="00A272E8" w:rsidRDefault="00A272E8">
            <w:pPr>
              <w:pStyle w:val="TableParagraph"/>
              <w:spacing w:line="255" w:lineRule="exact"/>
              <w:ind w:left="110"/>
              <w:rPr>
                <w:rFonts w:ascii="Times New Roman" w:eastAsia="Times New Roman" w:hAnsi="Times New Roman" w:cs="Times New Roman"/>
                <w:sz w:val="18"/>
                <w:szCs w:val="18"/>
              </w:rPr>
            </w:pPr>
          </w:p>
        </w:tc>
        <w:tc>
          <w:tcPr>
            <w:tcW w:w="2693" w:type="dxa"/>
            <w:gridSpan w:val="2"/>
            <w:tcBorders>
              <w:top w:val="single" w:sz="4" w:space="0" w:color="auto"/>
              <w:left w:val="single" w:sz="4" w:space="0" w:color="000000"/>
              <w:bottom w:val="single" w:sz="4" w:space="0" w:color="auto"/>
              <w:right w:val="single" w:sz="4" w:space="0" w:color="000000"/>
            </w:tcBorders>
            <w:hideMark/>
          </w:tcPr>
          <w:p w:rsidR="00A272E8" w:rsidRPr="00A272E8" w:rsidRDefault="00A272E8">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Формирование</w:t>
            </w:r>
          </w:p>
          <w:p w:rsidR="00A272E8" w:rsidRPr="00A272E8" w:rsidRDefault="00A272E8">
            <w:pPr>
              <w:pStyle w:val="TableParagraph"/>
              <w:spacing w:line="255" w:lineRule="exact"/>
              <w:ind w:left="110"/>
              <w:rPr>
                <w:rFonts w:ascii="Times New Roman" w:hAnsi="Times New Roman" w:cs="Times New Roman"/>
                <w:sz w:val="18"/>
                <w:szCs w:val="18"/>
                <w:lang w:val="ru-RU"/>
              </w:rPr>
            </w:pPr>
            <w:r w:rsidRPr="00A272E8">
              <w:rPr>
                <w:rFonts w:ascii="Times New Roman" w:hAnsi="Times New Roman" w:cs="Times New Roman"/>
                <w:sz w:val="18"/>
                <w:szCs w:val="18"/>
                <w:lang w:val="ru-RU"/>
              </w:rPr>
              <w:t>решения о</w:t>
            </w:r>
          </w:p>
          <w:p w:rsidR="00A272E8" w:rsidRPr="00A272E8" w:rsidRDefault="00A272E8">
            <w:pPr>
              <w:pStyle w:val="TableParagraph"/>
              <w:spacing w:line="255" w:lineRule="exact"/>
              <w:ind w:left="110"/>
              <w:rPr>
                <w:rFonts w:ascii="Times New Roman" w:hAnsi="Times New Roman" w:cs="Times New Roman"/>
                <w:sz w:val="18"/>
                <w:szCs w:val="18"/>
                <w:lang w:val="ru-RU"/>
              </w:rPr>
            </w:pPr>
            <w:r w:rsidRPr="00A272E8">
              <w:rPr>
                <w:rFonts w:ascii="Times New Roman" w:hAnsi="Times New Roman" w:cs="Times New Roman"/>
                <w:sz w:val="18"/>
                <w:szCs w:val="18"/>
                <w:lang w:val="ru-RU"/>
              </w:rPr>
              <w:t>предоставлении</w:t>
            </w:r>
          </w:p>
          <w:p w:rsidR="00A272E8" w:rsidRPr="00A272E8" w:rsidRDefault="00A272E8">
            <w:pPr>
              <w:pStyle w:val="TableParagraph"/>
              <w:spacing w:line="255" w:lineRule="exact"/>
              <w:ind w:left="110"/>
              <w:rPr>
                <w:rFonts w:ascii="Times New Roman" w:hAnsi="Times New Roman" w:cs="Times New Roman"/>
                <w:sz w:val="18"/>
                <w:szCs w:val="18"/>
                <w:lang w:val="ru-RU"/>
              </w:rPr>
            </w:pPr>
            <w:r w:rsidRPr="00A272E8">
              <w:rPr>
                <w:rFonts w:ascii="Times New Roman" w:hAnsi="Times New Roman" w:cs="Times New Roman"/>
                <w:sz w:val="18"/>
                <w:szCs w:val="18"/>
                <w:lang w:val="ru-RU"/>
              </w:rPr>
              <w:t>муниципальной</w:t>
            </w:r>
          </w:p>
          <w:p w:rsidR="00A272E8" w:rsidRPr="00A272E8" w:rsidRDefault="00A272E8">
            <w:pPr>
              <w:pStyle w:val="TableParagraph"/>
              <w:spacing w:line="255" w:lineRule="exact"/>
              <w:ind w:left="110"/>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услуги</w:t>
            </w:r>
          </w:p>
        </w:tc>
        <w:tc>
          <w:tcPr>
            <w:tcW w:w="2126" w:type="dxa"/>
            <w:tcBorders>
              <w:top w:val="single" w:sz="4" w:space="0" w:color="auto"/>
              <w:left w:val="single" w:sz="4" w:space="0" w:color="000000"/>
              <w:bottom w:val="single" w:sz="4" w:space="0" w:color="auto"/>
              <w:right w:val="single" w:sz="4" w:space="0" w:color="000000"/>
            </w:tcBorders>
            <w:hideMark/>
          </w:tcPr>
          <w:p w:rsidR="00A272E8" w:rsidRPr="00A272E8" w:rsidRDefault="00A272E8">
            <w:pPr>
              <w:rPr>
                <w:rFonts w:ascii="Times New Roman" w:hAnsi="Times New Roman" w:cs="Times New Roman"/>
                <w:sz w:val="18"/>
                <w:szCs w:val="18"/>
                <w:lang w:val="ru-RU"/>
              </w:rPr>
            </w:pPr>
            <w:r w:rsidRPr="00A272E8">
              <w:rPr>
                <w:rFonts w:ascii="Times New Roman" w:hAnsi="Times New Roman" w:cs="Times New Roman"/>
                <w:sz w:val="18"/>
                <w:szCs w:val="18"/>
                <w:lang w:val="ru-RU"/>
              </w:rPr>
              <w:t>До 1 часа</w:t>
            </w:r>
          </w:p>
        </w:tc>
        <w:tc>
          <w:tcPr>
            <w:tcW w:w="1560" w:type="dxa"/>
            <w:tcBorders>
              <w:top w:val="single" w:sz="4" w:space="0" w:color="auto"/>
              <w:left w:val="single" w:sz="4" w:space="0" w:color="000000"/>
              <w:bottom w:val="single" w:sz="4" w:space="0" w:color="auto"/>
              <w:right w:val="single" w:sz="4" w:space="0" w:color="000000"/>
            </w:tcBorders>
            <w:hideMark/>
          </w:tcPr>
          <w:p w:rsidR="00A272E8" w:rsidRPr="00A272E8" w:rsidRDefault="00A272E8">
            <w:pPr>
              <w:pStyle w:val="TableParagraph"/>
              <w:spacing w:line="255" w:lineRule="exact"/>
              <w:ind w:left="108"/>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Руководи-</w:t>
            </w:r>
          </w:p>
          <w:p w:rsidR="00A272E8" w:rsidRPr="00A272E8" w:rsidRDefault="00A272E8">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тель</w:t>
            </w:r>
            <w:proofErr w:type="spellEnd"/>
          </w:p>
          <w:p w:rsidR="00A272E8" w:rsidRPr="00A272E8" w:rsidRDefault="00A272E8">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w:t>
            </w:r>
            <w:proofErr w:type="spellEnd"/>
            <w:r w:rsidRPr="00A272E8">
              <w:rPr>
                <w:rFonts w:ascii="Times New Roman" w:hAnsi="Times New Roman" w:cs="Times New Roman"/>
                <w:sz w:val="18"/>
                <w:szCs w:val="18"/>
                <w:lang w:val="ru-RU"/>
              </w:rPr>
              <w:t>-</w:t>
            </w:r>
          </w:p>
          <w:p w:rsidR="00A272E8" w:rsidRPr="00A272E8" w:rsidRDefault="00A272E8">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ченного</w:t>
            </w:r>
            <w:proofErr w:type="spellEnd"/>
          </w:p>
          <w:p w:rsidR="00A272E8" w:rsidRPr="00A272E8" w:rsidRDefault="00A272E8">
            <w:pPr>
              <w:pStyle w:val="TableParagraph"/>
              <w:spacing w:line="255" w:lineRule="exact"/>
              <w:ind w:left="108"/>
              <w:rPr>
                <w:rFonts w:ascii="Times New Roman" w:hAnsi="Times New Roman" w:cs="Times New Roman"/>
                <w:sz w:val="18"/>
                <w:szCs w:val="18"/>
                <w:lang w:val="ru-RU"/>
              </w:rPr>
            </w:pPr>
            <w:r w:rsidRPr="00A272E8">
              <w:rPr>
                <w:rFonts w:ascii="Times New Roman" w:hAnsi="Times New Roman" w:cs="Times New Roman"/>
                <w:sz w:val="18"/>
                <w:szCs w:val="18"/>
                <w:lang w:val="ru-RU"/>
              </w:rPr>
              <w:t>органа или</w:t>
            </w:r>
          </w:p>
          <w:p w:rsidR="00A272E8" w:rsidRPr="00A272E8" w:rsidRDefault="00A272E8">
            <w:pPr>
              <w:pStyle w:val="TableParagraph"/>
              <w:spacing w:line="255" w:lineRule="exact"/>
              <w:ind w:left="108"/>
              <w:rPr>
                <w:rFonts w:ascii="Times New Roman" w:hAnsi="Times New Roman" w:cs="Times New Roman"/>
                <w:sz w:val="18"/>
                <w:szCs w:val="18"/>
                <w:lang w:val="ru-RU"/>
              </w:rPr>
            </w:pPr>
            <w:r w:rsidRPr="00A272E8">
              <w:rPr>
                <w:rFonts w:ascii="Times New Roman" w:hAnsi="Times New Roman" w:cs="Times New Roman"/>
                <w:sz w:val="18"/>
                <w:szCs w:val="18"/>
                <w:lang w:val="ru-RU"/>
              </w:rPr>
              <w:t>иное</w:t>
            </w:r>
          </w:p>
          <w:p w:rsidR="00A272E8" w:rsidRPr="00A272E8" w:rsidRDefault="00A272E8">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w:t>
            </w:r>
            <w:proofErr w:type="spellEnd"/>
            <w:r w:rsidRPr="00A272E8">
              <w:rPr>
                <w:rFonts w:ascii="Times New Roman" w:hAnsi="Times New Roman" w:cs="Times New Roman"/>
                <w:sz w:val="18"/>
                <w:szCs w:val="18"/>
                <w:lang w:val="ru-RU"/>
              </w:rPr>
              <w:t>-</w:t>
            </w:r>
          </w:p>
          <w:p w:rsidR="00A272E8" w:rsidRPr="00A272E8" w:rsidRDefault="00A272E8">
            <w:pPr>
              <w:pStyle w:val="TableParagraph"/>
              <w:spacing w:line="255" w:lineRule="exact"/>
              <w:ind w:left="108"/>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ченное</w:t>
            </w:r>
            <w:proofErr w:type="spellEnd"/>
            <w:r w:rsidRPr="00A272E8">
              <w:rPr>
                <w:rFonts w:ascii="Times New Roman" w:hAnsi="Times New Roman" w:cs="Times New Roman"/>
                <w:sz w:val="18"/>
                <w:szCs w:val="18"/>
                <w:lang w:val="ru-RU"/>
              </w:rPr>
              <w:t xml:space="preserve"> им</w:t>
            </w:r>
          </w:p>
          <w:p w:rsidR="00A272E8" w:rsidRPr="00A272E8" w:rsidRDefault="00A272E8">
            <w:pPr>
              <w:pStyle w:val="TableParagraph"/>
              <w:spacing w:line="255" w:lineRule="exact"/>
              <w:ind w:left="108"/>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лицо</w:t>
            </w:r>
          </w:p>
        </w:tc>
        <w:tc>
          <w:tcPr>
            <w:tcW w:w="1984" w:type="dxa"/>
            <w:tcBorders>
              <w:top w:val="single" w:sz="4" w:space="0" w:color="auto"/>
              <w:left w:val="single" w:sz="4" w:space="0" w:color="000000"/>
              <w:bottom w:val="single" w:sz="4" w:space="0" w:color="auto"/>
              <w:right w:val="single" w:sz="4" w:space="0" w:color="000000"/>
            </w:tcBorders>
          </w:tcPr>
          <w:p w:rsidR="00A272E8" w:rsidRPr="00A272E8" w:rsidRDefault="00A272E8">
            <w:pPr>
              <w:pStyle w:val="TableParagraph"/>
              <w:spacing w:line="255" w:lineRule="exact"/>
              <w:ind w:left="111"/>
              <w:rPr>
                <w:rFonts w:ascii="Times New Roman" w:eastAsia="Times New Roman" w:hAnsi="Times New Roman" w:cs="Times New Roman"/>
                <w:sz w:val="18"/>
                <w:szCs w:val="18"/>
                <w:lang w:val="ru-RU"/>
              </w:rPr>
            </w:pPr>
          </w:p>
        </w:tc>
        <w:tc>
          <w:tcPr>
            <w:tcW w:w="1418" w:type="dxa"/>
            <w:gridSpan w:val="2"/>
            <w:tcBorders>
              <w:top w:val="single" w:sz="4" w:space="0" w:color="auto"/>
              <w:left w:val="single" w:sz="4" w:space="0" w:color="000000"/>
              <w:bottom w:val="single" w:sz="4" w:space="0" w:color="auto"/>
              <w:right w:val="single" w:sz="4" w:space="0" w:color="000000"/>
            </w:tcBorders>
          </w:tcPr>
          <w:p w:rsidR="00A272E8" w:rsidRPr="00A272E8" w:rsidRDefault="00A272E8">
            <w:pPr>
              <w:pStyle w:val="TableParagraph"/>
              <w:spacing w:line="255" w:lineRule="exact"/>
              <w:ind w:left="111"/>
              <w:rPr>
                <w:rFonts w:ascii="Times New Roman" w:eastAsia="Times New Roman" w:hAnsi="Times New Roman" w:cs="Times New Roman"/>
                <w:sz w:val="18"/>
                <w:szCs w:val="18"/>
                <w:lang w:val="ru-RU"/>
              </w:rPr>
            </w:pPr>
          </w:p>
        </w:tc>
        <w:tc>
          <w:tcPr>
            <w:tcW w:w="1984" w:type="dxa"/>
            <w:tcBorders>
              <w:top w:val="single" w:sz="4" w:space="0" w:color="auto"/>
              <w:left w:val="single" w:sz="4" w:space="0" w:color="000000"/>
              <w:bottom w:val="single" w:sz="4" w:space="0" w:color="auto"/>
              <w:right w:val="single" w:sz="4" w:space="0" w:color="000000"/>
            </w:tcBorders>
            <w:hideMark/>
          </w:tcPr>
          <w:p w:rsidR="00A272E8" w:rsidRPr="00A272E8" w:rsidRDefault="00A272E8">
            <w:pPr>
              <w:pStyle w:val="TableParagraph"/>
              <w:rPr>
                <w:rFonts w:ascii="Times New Roman" w:eastAsia="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Уполномоченно</w:t>
            </w:r>
            <w:proofErr w:type="spellEnd"/>
          </w:p>
          <w:p w:rsidR="00A272E8" w:rsidRPr="00A272E8" w:rsidRDefault="00A272E8">
            <w:pPr>
              <w:pStyle w:val="TableParagraph"/>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го</w:t>
            </w:r>
            <w:proofErr w:type="spellEnd"/>
            <w:r w:rsidRPr="00A272E8">
              <w:rPr>
                <w:rFonts w:ascii="Times New Roman" w:hAnsi="Times New Roman" w:cs="Times New Roman"/>
                <w:sz w:val="18"/>
                <w:szCs w:val="18"/>
                <w:lang w:val="ru-RU"/>
              </w:rPr>
              <w:t xml:space="preserve"> органа или</w:t>
            </w:r>
          </w:p>
          <w:p w:rsidR="00A272E8" w:rsidRPr="00A272E8" w:rsidRDefault="00A272E8">
            <w:pPr>
              <w:pStyle w:val="TableParagraph"/>
              <w:rPr>
                <w:rFonts w:ascii="Times New Roman" w:hAnsi="Times New Roman" w:cs="Times New Roman"/>
                <w:sz w:val="18"/>
                <w:szCs w:val="18"/>
                <w:lang w:val="ru-RU"/>
              </w:rPr>
            </w:pPr>
            <w:r w:rsidRPr="00A272E8">
              <w:rPr>
                <w:rFonts w:ascii="Times New Roman" w:hAnsi="Times New Roman" w:cs="Times New Roman"/>
                <w:sz w:val="18"/>
                <w:szCs w:val="18"/>
                <w:lang w:val="ru-RU"/>
              </w:rPr>
              <w:t>иного</w:t>
            </w:r>
          </w:p>
          <w:p w:rsidR="00A272E8" w:rsidRPr="00A272E8" w:rsidRDefault="00A272E8">
            <w:pPr>
              <w:pStyle w:val="TableParagraph"/>
              <w:rPr>
                <w:rFonts w:ascii="Times New Roman" w:hAnsi="Times New Roman" w:cs="Times New Roman"/>
                <w:sz w:val="18"/>
                <w:szCs w:val="18"/>
                <w:lang w:val="ru-RU"/>
              </w:rPr>
            </w:pPr>
            <w:proofErr w:type="spellStart"/>
            <w:r w:rsidRPr="00A272E8">
              <w:rPr>
                <w:rFonts w:ascii="Times New Roman" w:hAnsi="Times New Roman" w:cs="Times New Roman"/>
                <w:sz w:val="18"/>
                <w:szCs w:val="18"/>
                <w:lang w:val="ru-RU"/>
              </w:rPr>
              <w:t>уполномоченног</w:t>
            </w:r>
            <w:proofErr w:type="spellEnd"/>
          </w:p>
          <w:p w:rsidR="00A272E8" w:rsidRPr="00A272E8" w:rsidRDefault="00A272E8">
            <w:pPr>
              <w:pStyle w:val="TableParagraph"/>
              <w:rPr>
                <w:rFonts w:ascii="Times New Roman" w:eastAsia="Times New Roman" w:hAnsi="Times New Roman" w:cs="Times New Roman"/>
                <w:sz w:val="18"/>
                <w:szCs w:val="18"/>
                <w:lang w:val="ru-RU"/>
              </w:rPr>
            </w:pPr>
            <w:r w:rsidRPr="00A272E8">
              <w:rPr>
                <w:rFonts w:ascii="Times New Roman" w:hAnsi="Times New Roman" w:cs="Times New Roman"/>
                <w:sz w:val="18"/>
                <w:szCs w:val="18"/>
                <w:lang w:val="ru-RU"/>
              </w:rPr>
              <w:t>o им лица)</w:t>
            </w:r>
          </w:p>
        </w:tc>
      </w:tr>
      <w:tr w:rsidR="00A272E8" w:rsidRPr="00A272E8" w:rsidTr="00665D86">
        <w:trPr>
          <w:trHeight w:val="275"/>
        </w:trPr>
        <w:tc>
          <w:tcPr>
            <w:tcW w:w="11198" w:type="dxa"/>
            <w:gridSpan w:val="6"/>
            <w:tcBorders>
              <w:top w:val="single" w:sz="4" w:space="0" w:color="auto"/>
              <w:left w:val="nil"/>
              <w:bottom w:val="nil"/>
              <w:right w:val="nil"/>
            </w:tcBorders>
          </w:tcPr>
          <w:p w:rsidR="00A272E8" w:rsidRPr="00A272E8" w:rsidRDefault="00A272E8">
            <w:pPr>
              <w:pStyle w:val="TableParagraph"/>
              <w:spacing w:line="256" w:lineRule="exact"/>
              <w:rPr>
                <w:rFonts w:ascii="Times New Roman" w:eastAsia="Times New Roman" w:hAnsi="Times New Roman" w:cs="Times New Roman"/>
                <w:sz w:val="18"/>
                <w:szCs w:val="18"/>
                <w:lang w:val="ru-RU"/>
              </w:rPr>
            </w:pPr>
          </w:p>
        </w:tc>
        <w:tc>
          <w:tcPr>
            <w:tcW w:w="1418" w:type="dxa"/>
            <w:gridSpan w:val="2"/>
            <w:tcBorders>
              <w:top w:val="single" w:sz="4" w:space="0" w:color="auto"/>
              <w:left w:val="nil"/>
              <w:bottom w:val="nil"/>
              <w:right w:val="nil"/>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single" w:sz="4" w:space="0" w:color="auto"/>
              <w:left w:val="nil"/>
              <w:bottom w:val="nil"/>
              <w:right w:val="nil"/>
            </w:tcBorders>
          </w:tcPr>
          <w:p w:rsidR="00A272E8" w:rsidRPr="00A272E8" w:rsidRDefault="00A272E8">
            <w:pPr>
              <w:pStyle w:val="TableParagraph"/>
              <w:spacing w:line="256" w:lineRule="exact"/>
              <w:rPr>
                <w:rFonts w:ascii="Times New Roman" w:eastAsia="Times New Roman" w:hAnsi="Times New Roman" w:cs="Times New Roman"/>
                <w:sz w:val="18"/>
                <w:szCs w:val="18"/>
              </w:rPr>
            </w:pPr>
          </w:p>
        </w:tc>
      </w:tr>
      <w:tr w:rsidR="00A272E8" w:rsidRPr="00A272E8" w:rsidTr="00665D86">
        <w:trPr>
          <w:gridBefore w:val="2"/>
          <w:wBefore w:w="4832" w:type="dxa"/>
          <w:trHeight w:val="275"/>
        </w:trPr>
        <w:tc>
          <w:tcPr>
            <w:tcW w:w="6818" w:type="dxa"/>
            <w:gridSpan w:val="5"/>
            <w:tcBorders>
              <w:top w:val="nil"/>
              <w:left w:val="nil"/>
              <w:bottom w:val="nil"/>
              <w:right w:val="nil"/>
            </w:tcBorders>
          </w:tcPr>
          <w:p w:rsidR="00A272E8" w:rsidRPr="00A272E8" w:rsidRDefault="00A272E8">
            <w:pPr>
              <w:pStyle w:val="TableParagraph"/>
              <w:spacing w:line="256" w:lineRule="exact"/>
              <w:ind w:left="111"/>
              <w:rPr>
                <w:rFonts w:ascii="Times New Roman" w:eastAsia="Times New Roman" w:hAnsi="Times New Roman" w:cs="Times New Roman"/>
                <w:sz w:val="18"/>
                <w:szCs w:val="18"/>
              </w:rPr>
            </w:pPr>
          </w:p>
        </w:tc>
        <w:tc>
          <w:tcPr>
            <w:tcW w:w="966" w:type="dxa"/>
            <w:tcBorders>
              <w:top w:val="single" w:sz="4" w:space="0" w:color="000000"/>
              <w:left w:val="nil"/>
              <w:bottom w:val="single" w:sz="4" w:space="0" w:color="000000"/>
              <w:right w:val="nil"/>
            </w:tcBorders>
          </w:tcPr>
          <w:p w:rsidR="00A272E8" w:rsidRPr="00A272E8" w:rsidRDefault="00A272E8">
            <w:pPr>
              <w:pStyle w:val="TableParagraph"/>
              <w:rPr>
                <w:rFonts w:ascii="Times New Roman" w:eastAsia="Times New Roman" w:hAnsi="Times New Roman" w:cs="Times New Roman"/>
                <w:sz w:val="18"/>
                <w:szCs w:val="18"/>
              </w:rPr>
            </w:pPr>
          </w:p>
        </w:tc>
        <w:tc>
          <w:tcPr>
            <w:tcW w:w="1984" w:type="dxa"/>
            <w:tcBorders>
              <w:top w:val="nil"/>
              <w:left w:val="nil"/>
              <w:bottom w:val="nil"/>
              <w:right w:val="nil"/>
            </w:tcBorders>
          </w:tcPr>
          <w:p w:rsidR="00A272E8" w:rsidRPr="00A272E8" w:rsidRDefault="00A272E8">
            <w:pPr>
              <w:pStyle w:val="TableParagraph"/>
              <w:spacing w:line="256" w:lineRule="exact"/>
              <w:ind w:left="112"/>
              <w:rPr>
                <w:rFonts w:ascii="Times New Roman" w:eastAsia="Times New Roman" w:hAnsi="Times New Roman" w:cs="Times New Roman"/>
                <w:sz w:val="18"/>
                <w:szCs w:val="18"/>
              </w:rPr>
            </w:pPr>
          </w:p>
        </w:tc>
      </w:tr>
    </w:tbl>
    <w:p w:rsidR="006C7ACF" w:rsidRPr="00787A17" w:rsidRDefault="006C7ACF" w:rsidP="00A272E8">
      <w:pPr>
        <w:widowControl w:val="0"/>
        <w:tabs>
          <w:tab w:val="left" w:pos="2223"/>
          <w:tab w:val="left" w:pos="4840"/>
        </w:tabs>
        <w:autoSpaceDE w:val="0"/>
        <w:autoSpaceDN w:val="0"/>
        <w:ind w:left="851" w:firstLine="0"/>
        <w:jc w:val="left"/>
        <w:rPr>
          <w:sz w:val="18"/>
          <w:szCs w:val="18"/>
          <w:lang w:eastAsia="en-US"/>
        </w:rPr>
      </w:pPr>
    </w:p>
    <w:p w:rsidR="00DA2BDD" w:rsidRDefault="00DA2BDD" w:rsidP="006C7ACF">
      <w:pPr>
        <w:widowControl w:val="0"/>
        <w:autoSpaceDE w:val="0"/>
        <w:autoSpaceDN w:val="0"/>
        <w:adjustRightInd w:val="0"/>
        <w:ind w:left="-142" w:firstLine="426"/>
        <w:rPr>
          <w:sz w:val="18"/>
          <w:szCs w:val="18"/>
          <w:lang w:eastAsia="ko-KR"/>
        </w:rPr>
        <w:sectPr w:rsidR="00DA2BDD" w:rsidSect="00963718">
          <w:pgSz w:w="16840" w:h="11900" w:orient="landscape"/>
          <w:pgMar w:top="1060" w:right="1140" w:bottom="460" w:left="280" w:header="720" w:footer="720" w:gutter="0"/>
          <w:cols w:space="720"/>
          <w:docGrid w:linePitch="326"/>
        </w:sectPr>
      </w:pPr>
    </w:p>
    <w:p w:rsidR="00520848" w:rsidRPr="007A6408" w:rsidRDefault="00520848" w:rsidP="00520848">
      <w:pPr>
        <w:tabs>
          <w:tab w:val="left" w:pos="426"/>
          <w:tab w:val="left" w:pos="3976"/>
        </w:tabs>
        <w:ind w:left="-142" w:right="32" w:firstLine="426"/>
        <w:jc w:val="center"/>
        <w:rPr>
          <w:b/>
          <w:sz w:val="18"/>
          <w:szCs w:val="18"/>
        </w:rPr>
      </w:pPr>
      <w:r w:rsidRPr="007A6408">
        <w:rPr>
          <w:sz w:val="18"/>
          <w:szCs w:val="18"/>
        </w:rPr>
        <w:lastRenderedPageBreak/>
        <w:t>РОССИЙСКАЯ ФЕДЕРАЦИЯ</w:t>
      </w:r>
    </w:p>
    <w:p w:rsidR="00520848" w:rsidRPr="007A6408" w:rsidRDefault="00520848" w:rsidP="00520848">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520848" w:rsidRPr="007A6408" w:rsidRDefault="00520848" w:rsidP="00520848">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520848" w:rsidRDefault="00520848" w:rsidP="00520848">
      <w:pPr>
        <w:tabs>
          <w:tab w:val="left" w:pos="426"/>
          <w:tab w:val="left" w:pos="3976"/>
        </w:tabs>
        <w:ind w:left="-142" w:right="32" w:firstLine="426"/>
        <w:jc w:val="center"/>
        <w:rPr>
          <w:b/>
          <w:bCs/>
          <w:sz w:val="18"/>
          <w:szCs w:val="18"/>
        </w:rPr>
      </w:pPr>
      <w:r w:rsidRPr="007A6408">
        <w:rPr>
          <w:b/>
          <w:bCs/>
          <w:sz w:val="18"/>
          <w:szCs w:val="18"/>
        </w:rPr>
        <w:t>АДМИНИСТРАЦИЯ</w:t>
      </w:r>
    </w:p>
    <w:p w:rsidR="00520848" w:rsidRDefault="00520848" w:rsidP="00520848">
      <w:pPr>
        <w:tabs>
          <w:tab w:val="left" w:pos="426"/>
          <w:tab w:val="left" w:pos="3976"/>
        </w:tabs>
        <w:ind w:left="-142" w:right="32" w:firstLine="426"/>
        <w:jc w:val="center"/>
        <w:rPr>
          <w:b/>
          <w:bCs/>
          <w:sz w:val="18"/>
          <w:szCs w:val="18"/>
        </w:rPr>
      </w:pPr>
      <w:r>
        <w:rPr>
          <w:b/>
          <w:bCs/>
          <w:sz w:val="18"/>
          <w:szCs w:val="18"/>
        </w:rPr>
        <w:t>ПОСТАНОВЛЕНИЕ</w:t>
      </w:r>
    </w:p>
    <w:p w:rsidR="00520848" w:rsidRDefault="00520848" w:rsidP="00520848">
      <w:pPr>
        <w:tabs>
          <w:tab w:val="left" w:pos="426"/>
          <w:tab w:val="left" w:pos="3976"/>
        </w:tabs>
        <w:ind w:left="-142" w:right="32" w:firstLine="426"/>
        <w:rPr>
          <w:sz w:val="18"/>
          <w:szCs w:val="18"/>
          <w:u w:val="single"/>
        </w:rPr>
      </w:pPr>
      <w:r>
        <w:rPr>
          <w:bCs/>
          <w:sz w:val="18"/>
          <w:szCs w:val="18"/>
          <w:u w:val="single"/>
        </w:rPr>
        <w:t>22.05.2023</w:t>
      </w:r>
      <w:r>
        <w:rPr>
          <w:sz w:val="18"/>
          <w:szCs w:val="18"/>
          <w:u w:val="single"/>
        </w:rPr>
        <w:t xml:space="preserve">  № 124 о/д</w:t>
      </w:r>
    </w:p>
    <w:p w:rsidR="00520848" w:rsidRDefault="00520848" w:rsidP="00520848">
      <w:pPr>
        <w:tabs>
          <w:tab w:val="left" w:pos="426"/>
          <w:tab w:val="left" w:pos="3976"/>
        </w:tabs>
        <w:ind w:left="-142" w:right="32" w:firstLine="426"/>
        <w:rPr>
          <w:sz w:val="18"/>
          <w:szCs w:val="18"/>
        </w:rPr>
      </w:pPr>
      <w:r w:rsidRPr="007A6408">
        <w:rPr>
          <w:sz w:val="18"/>
          <w:szCs w:val="18"/>
        </w:rPr>
        <w:t xml:space="preserve">       с. Хомутово </w:t>
      </w:r>
    </w:p>
    <w:p w:rsidR="00520848" w:rsidRDefault="00520848" w:rsidP="00520848">
      <w:pPr>
        <w:tabs>
          <w:tab w:val="left" w:pos="426"/>
          <w:tab w:val="left" w:pos="3976"/>
        </w:tabs>
        <w:ind w:left="-142" w:right="32" w:firstLine="426"/>
        <w:rPr>
          <w:sz w:val="18"/>
          <w:szCs w:val="18"/>
        </w:rPr>
      </w:pPr>
    </w:p>
    <w:p w:rsidR="00787A17" w:rsidRDefault="00520848" w:rsidP="00520848">
      <w:pPr>
        <w:widowControl w:val="0"/>
        <w:autoSpaceDE w:val="0"/>
        <w:autoSpaceDN w:val="0"/>
        <w:adjustRightInd w:val="0"/>
        <w:ind w:left="-142" w:firstLine="426"/>
        <w:rPr>
          <w:sz w:val="18"/>
          <w:szCs w:val="18"/>
        </w:rPr>
      </w:pPr>
      <w:r w:rsidRPr="00520848">
        <w:rPr>
          <w:sz w:val="18"/>
          <w:szCs w:val="18"/>
        </w:rPr>
        <w:t>О запрете купания на водных объектах, расположенных на территории Хомутовского</w:t>
      </w:r>
      <w:r>
        <w:rPr>
          <w:sz w:val="18"/>
          <w:szCs w:val="18"/>
        </w:rPr>
        <w:t xml:space="preserve"> </w:t>
      </w:r>
      <w:r w:rsidRPr="00520848">
        <w:rPr>
          <w:sz w:val="18"/>
          <w:szCs w:val="18"/>
        </w:rPr>
        <w:t>муниципального образования в период 2023 года</w:t>
      </w:r>
      <w:r>
        <w:rPr>
          <w:sz w:val="18"/>
          <w:szCs w:val="18"/>
        </w:rPr>
        <w:t>.</w:t>
      </w:r>
    </w:p>
    <w:p w:rsidR="00520848" w:rsidRDefault="00520848" w:rsidP="00520848">
      <w:pPr>
        <w:widowControl w:val="0"/>
        <w:autoSpaceDE w:val="0"/>
        <w:autoSpaceDN w:val="0"/>
        <w:adjustRightInd w:val="0"/>
        <w:ind w:left="-142" w:firstLine="426"/>
        <w:rPr>
          <w:sz w:val="18"/>
          <w:szCs w:val="18"/>
        </w:rPr>
      </w:pPr>
    </w:p>
    <w:p w:rsid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постановлением Правительства Иркутской области от 08.10.2009 № 280/59-ПП «Об утверждении Правил охраны жизни людей на водных объектах Иркутской области», ст.6 Устава Хомутовского муниципального образования, в связи с отсутствием на территории Хомутовского муниципального образования оборудованных мест для массового отдыха населения на воде и средств спасения на воде, в целях обеспечения безопасности, предупреждения и сокращения количества несчастных случаев на водных объектах, Администрация Хомутовского муниципального образования</w:t>
      </w:r>
    </w:p>
    <w:p w:rsidR="00520848" w:rsidRPr="00520848" w:rsidRDefault="00520848" w:rsidP="00520848">
      <w:pPr>
        <w:widowControl w:val="0"/>
        <w:autoSpaceDE w:val="0"/>
        <w:autoSpaceDN w:val="0"/>
        <w:adjustRightInd w:val="0"/>
        <w:ind w:left="-142" w:firstLine="426"/>
        <w:rPr>
          <w:sz w:val="18"/>
          <w:szCs w:val="18"/>
          <w:lang w:eastAsia="ko-KR"/>
        </w:rPr>
      </w:pPr>
    </w:p>
    <w:p w:rsid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ПОСТАНОВЛЯЕТ:</w:t>
      </w:r>
    </w:p>
    <w:p w:rsidR="00520848" w:rsidRPr="00520848" w:rsidRDefault="00520848" w:rsidP="00520848">
      <w:pPr>
        <w:widowControl w:val="0"/>
        <w:autoSpaceDE w:val="0"/>
        <w:autoSpaceDN w:val="0"/>
        <w:adjustRightInd w:val="0"/>
        <w:ind w:left="-142" w:firstLine="426"/>
        <w:rPr>
          <w:sz w:val="18"/>
          <w:szCs w:val="18"/>
          <w:lang w:eastAsia="ko-KR"/>
        </w:rPr>
      </w:pP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1. Запретить купание на водных объектах, расположенных на территории Хомутовского муниципального образования в период 2023 года.</w:t>
      </w: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2. Рекомендовать руководителям предприятий, организаций, учреждений всех форм собственности, обеспечить проведение инструктажа среди работников и учащихся о запрете купания на водных объектах, расположенных на территории Хомутовского муниципального образования.</w:t>
      </w: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3. Ведущему специалисту администрации, МКУ «ХЭС Хомутовского МО» организовать  установку предупредительных аншлагов на водных объектах о запрете купания.</w:t>
      </w: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4. Заведующей информационным центром осуществлять информирование населения о запрете купания через средства массовой информации.</w:t>
      </w: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5. Настоящее постановление опубликовать в установленном законом порядке.</w:t>
      </w:r>
    </w:p>
    <w:p w:rsidR="00520848" w:rsidRPr="00520848" w:rsidRDefault="00520848" w:rsidP="00520848">
      <w:pPr>
        <w:widowControl w:val="0"/>
        <w:autoSpaceDE w:val="0"/>
        <w:autoSpaceDN w:val="0"/>
        <w:adjustRightInd w:val="0"/>
        <w:ind w:left="-142" w:firstLine="426"/>
        <w:rPr>
          <w:sz w:val="18"/>
          <w:szCs w:val="18"/>
          <w:lang w:eastAsia="ko-KR"/>
        </w:rPr>
      </w:pPr>
      <w:r w:rsidRPr="00520848">
        <w:rPr>
          <w:sz w:val="18"/>
          <w:szCs w:val="18"/>
          <w:lang w:eastAsia="ko-KR"/>
        </w:rPr>
        <w:t xml:space="preserve">6. Контроль за исполнением настоящего постановления возложить на заместителя Главы администрации Хомутовского муниципального образования. </w:t>
      </w:r>
    </w:p>
    <w:p w:rsidR="00520848" w:rsidRPr="00520848" w:rsidRDefault="00520848" w:rsidP="00520848">
      <w:pPr>
        <w:widowControl w:val="0"/>
        <w:autoSpaceDE w:val="0"/>
        <w:autoSpaceDN w:val="0"/>
        <w:adjustRightInd w:val="0"/>
        <w:ind w:left="-142" w:firstLine="426"/>
        <w:rPr>
          <w:sz w:val="18"/>
          <w:szCs w:val="18"/>
          <w:lang w:eastAsia="ko-KR"/>
        </w:rPr>
      </w:pPr>
    </w:p>
    <w:p w:rsidR="00520848" w:rsidRPr="00520848" w:rsidRDefault="00520848" w:rsidP="00520848">
      <w:pPr>
        <w:widowControl w:val="0"/>
        <w:autoSpaceDE w:val="0"/>
        <w:autoSpaceDN w:val="0"/>
        <w:adjustRightInd w:val="0"/>
        <w:ind w:left="-142" w:firstLine="426"/>
        <w:rPr>
          <w:sz w:val="18"/>
          <w:szCs w:val="18"/>
          <w:lang w:eastAsia="ko-KR"/>
        </w:rPr>
      </w:pPr>
    </w:p>
    <w:p w:rsidR="00520848" w:rsidRPr="00571E86" w:rsidRDefault="00520848" w:rsidP="00571E86">
      <w:pPr>
        <w:widowControl w:val="0"/>
        <w:autoSpaceDE w:val="0"/>
        <w:autoSpaceDN w:val="0"/>
        <w:adjustRightInd w:val="0"/>
        <w:ind w:left="-142" w:firstLine="426"/>
        <w:jc w:val="right"/>
        <w:rPr>
          <w:i/>
          <w:sz w:val="18"/>
          <w:szCs w:val="18"/>
          <w:lang w:eastAsia="ko-KR"/>
        </w:rPr>
      </w:pPr>
      <w:r w:rsidRPr="00571E86">
        <w:rPr>
          <w:i/>
          <w:sz w:val="18"/>
          <w:szCs w:val="18"/>
          <w:lang w:eastAsia="ko-KR"/>
        </w:rPr>
        <w:t xml:space="preserve">Глава администрации                                   В.М. </w:t>
      </w:r>
      <w:proofErr w:type="spellStart"/>
      <w:r w:rsidRPr="00571E86">
        <w:rPr>
          <w:i/>
          <w:sz w:val="18"/>
          <w:szCs w:val="18"/>
          <w:lang w:eastAsia="ko-KR"/>
        </w:rPr>
        <w:t>Колмаченко</w:t>
      </w:r>
      <w:proofErr w:type="spellEnd"/>
    </w:p>
    <w:p w:rsidR="00571E86" w:rsidRPr="00571E86" w:rsidRDefault="00571E86" w:rsidP="00571E86">
      <w:pPr>
        <w:widowControl w:val="0"/>
        <w:autoSpaceDE w:val="0"/>
        <w:autoSpaceDN w:val="0"/>
        <w:adjustRightInd w:val="0"/>
        <w:ind w:left="-142" w:firstLine="426"/>
        <w:jc w:val="right"/>
        <w:rPr>
          <w:i/>
          <w:sz w:val="18"/>
          <w:szCs w:val="18"/>
          <w:lang w:eastAsia="ko-KR"/>
        </w:rPr>
      </w:pPr>
    </w:p>
    <w:p w:rsidR="00571E86" w:rsidRDefault="00571E86" w:rsidP="00520848">
      <w:pPr>
        <w:widowControl w:val="0"/>
        <w:autoSpaceDE w:val="0"/>
        <w:autoSpaceDN w:val="0"/>
        <w:adjustRightInd w:val="0"/>
        <w:ind w:left="-142" w:firstLine="426"/>
        <w:rPr>
          <w:sz w:val="18"/>
          <w:szCs w:val="18"/>
          <w:lang w:eastAsia="ko-KR"/>
        </w:rPr>
      </w:pPr>
    </w:p>
    <w:p w:rsidR="00571E86" w:rsidRPr="007A6408" w:rsidRDefault="00571E86" w:rsidP="00571E86">
      <w:pPr>
        <w:tabs>
          <w:tab w:val="left" w:pos="426"/>
          <w:tab w:val="left" w:pos="3976"/>
        </w:tabs>
        <w:ind w:left="-142" w:right="32" w:firstLine="426"/>
        <w:jc w:val="center"/>
        <w:rPr>
          <w:b/>
          <w:sz w:val="18"/>
          <w:szCs w:val="18"/>
        </w:rPr>
      </w:pPr>
      <w:r w:rsidRPr="007A6408">
        <w:rPr>
          <w:sz w:val="18"/>
          <w:szCs w:val="18"/>
        </w:rPr>
        <w:t>РОССИЙСКАЯ ФЕДЕРАЦИЯ</w:t>
      </w:r>
    </w:p>
    <w:p w:rsidR="00571E86" w:rsidRPr="007A6408" w:rsidRDefault="00571E86" w:rsidP="00571E86">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571E86" w:rsidRPr="007A6408" w:rsidRDefault="00571E86" w:rsidP="00571E86">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571E86" w:rsidRDefault="00571E86" w:rsidP="00571E86">
      <w:pPr>
        <w:tabs>
          <w:tab w:val="left" w:pos="426"/>
          <w:tab w:val="left" w:pos="3976"/>
        </w:tabs>
        <w:ind w:left="-142" w:right="32" w:firstLine="426"/>
        <w:jc w:val="center"/>
        <w:rPr>
          <w:b/>
          <w:bCs/>
          <w:sz w:val="18"/>
          <w:szCs w:val="18"/>
        </w:rPr>
      </w:pPr>
      <w:r w:rsidRPr="007A6408">
        <w:rPr>
          <w:b/>
          <w:bCs/>
          <w:sz w:val="18"/>
          <w:szCs w:val="18"/>
        </w:rPr>
        <w:t>АДМИНИСТРАЦИЯ</w:t>
      </w:r>
    </w:p>
    <w:p w:rsidR="00571E86" w:rsidRDefault="00571E86" w:rsidP="00571E86">
      <w:pPr>
        <w:tabs>
          <w:tab w:val="left" w:pos="426"/>
          <w:tab w:val="left" w:pos="3976"/>
        </w:tabs>
        <w:ind w:left="-142" w:right="32" w:firstLine="426"/>
        <w:jc w:val="center"/>
        <w:rPr>
          <w:b/>
          <w:bCs/>
          <w:sz w:val="18"/>
          <w:szCs w:val="18"/>
        </w:rPr>
      </w:pPr>
      <w:r>
        <w:rPr>
          <w:b/>
          <w:bCs/>
          <w:sz w:val="18"/>
          <w:szCs w:val="18"/>
        </w:rPr>
        <w:t>ПОСТАНОВЛЕНИЕ</w:t>
      </w:r>
    </w:p>
    <w:p w:rsidR="00571E86" w:rsidRDefault="00571E86" w:rsidP="00571E86">
      <w:pPr>
        <w:tabs>
          <w:tab w:val="left" w:pos="426"/>
          <w:tab w:val="left" w:pos="3976"/>
        </w:tabs>
        <w:ind w:left="-142" w:right="32" w:firstLine="426"/>
        <w:rPr>
          <w:sz w:val="18"/>
          <w:szCs w:val="18"/>
          <w:u w:val="single"/>
        </w:rPr>
      </w:pPr>
      <w:r>
        <w:rPr>
          <w:bCs/>
          <w:sz w:val="18"/>
          <w:szCs w:val="18"/>
          <w:u w:val="single"/>
        </w:rPr>
        <w:t>23.05.2023</w:t>
      </w:r>
      <w:r>
        <w:rPr>
          <w:sz w:val="18"/>
          <w:szCs w:val="18"/>
          <w:u w:val="single"/>
        </w:rPr>
        <w:t xml:space="preserve">  № 125 о/д</w:t>
      </w:r>
    </w:p>
    <w:p w:rsidR="00571E86" w:rsidRDefault="00571E86" w:rsidP="00571E86">
      <w:pPr>
        <w:tabs>
          <w:tab w:val="left" w:pos="426"/>
          <w:tab w:val="left" w:pos="3976"/>
        </w:tabs>
        <w:ind w:left="-142" w:right="32" w:firstLine="426"/>
        <w:rPr>
          <w:sz w:val="18"/>
          <w:szCs w:val="18"/>
        </w:rPr>
      </w:pPr>
      <w:r w:rsidRPr="007A6408">
        <w:rPr>
          <w:sz w:val="18"/>
          <w:szCs w:val="18"/>
        </w:rPr>
        <w:t xml:space="preserve">       с. Хомутово </w:t>
      </w:r>
    </w:p>
    <w:p w:rsidR="00571E86" w:rsidRDefault="00571E86" w:rsidP="00571E86">
      <w:pPr>
        <w:tabs>
          <w:tab w:val="left" w:pos="426"/>
          <w:tab w:val="left" w:pos="3976"/>
        </w:tabs>
        <w:ind w:left="-142" w:right="32" w:firstLine="426"/>
        <w:rPr>
          <w:sz w:val="18"/>
          <w:szCs w:val="18"/>
        </w:rPr>
      </w:pPr>
    </w:p>
    <w:p w:rsidR="00571E86" w:rsidRDefault="00571E86" w:rsidP="00520848">
      <w:pPr>
        <w:widowControl w:val="0"/>
        <w:autoSpaceDE w:val="0"/>
        <w:autoSpaceDN w:val="0"/>
        <w:adjustRightInd w:val="0"/>
        <w:ind w:left="-142" w:firstLine="426"/>
        <w:rPr>
          <w:sz w:val="18"/>
          <w:szCs w:val="18"/>
        </w:rPr>
      </w:pPr>
      <w:r w:rsidRPr="00571E86">
        <w:rPr>
          <w:sz w:val="18"/>
          <w:szCs w:val="18"/>
        </w:rPr>
        <w:t>Об утверждении перечня структурных подразделений, имеющих статус юридического лица, и подведомственных организаций администрации Хомутовского муниципального образования, которые могут не создавать официальные страницы для размещения информации о своей деятельности в сети «Интернет»</w:t>
      </w:r>
      <w:r>
        <w:rPr>
          <w:sz w:val="18"/>
          <w:szCs w:val="18"/>
        </w:rPr>
        <w:t>.</w:t>
      </w:r>
    </w:p>
    <w:p w:rsidR="00571E86" w:rsidRDefault="00571E86" w:rsidP="00520848">
      <w:pPr>
        <w:widowControl w:val="0"/>
        <w:autoSpaceDE w:val="0"/>
        <w:autoSpaceDN w:val="0"/>
        <w:adjustRightInd w:val="0"/>
        <w:ind w:left="-142" w:firstLine="426"/>
        <w:rPr>
          <w:sz w:val="18"/>
          <w:szCs w:val="18"/>
        </w:rPr>
      </w:pPr>
    </w:p>
    <w:p w:rsidR="00571E86" w:rsidRDefault="00571E86" w:rsidP="00571E86">
      <w:pPr>
        <w:widowControl w:val="0"/>
        <w:autoSpaceDE w:val="0"/>
        <w:autoSpaceDN w:val="0"/>
        <w:adjustRightInd w:val="0"/>
        <w:ind w:left="-142" w:firstLine="426"/>
        <w:rPr>
          <w:sz w:val="18"/>
          <w:szCs w:val="18"/>
          <w:lang w:eastAsia="ko-KR"/>
        </w:rPr>
      </w:pPr>
      <w:r w:rsidRPr="00571E86">
        <w:rPr>
          <w:sz w:val="18"/>
          <w:szCs w:val="18"/>
          <w:lang w:eastAsia="ko-KR"/>
        </w:rPr>
        <w:t xml:space="preserve">С учетом особенности  деятельности структурных подразделений, имеющих статус юридического лица, и подведомственных организаций администрации Хомутовского муниципального образования, в соответствии с пунктом 6 статьи 1, пунктом 1.1 статьи 10 Федерального закона от 09.02.2009 № 8-ФЗ «Об обеспечении доступа к информации о деятельности государственных органов и органов местного самоуправления», руководствуясь  Уставом Хомутовского муниципального образования, Администрация Хомутовского муниципального образования </w:t>
      </w:r>
    </w:p>
    <w:p w:rsidR="00571E86" w:rsidRPr="00571E86" w:rsidRDefault="00571E86" w:rsidP="00571E86">
      <w:pPr>
        <w:widowControl w:val="0"/>
        <w:autoSpaceDE w:val="0"/>
        <w:autoSpaceDN w:val="0"/>
        <w:adjustRightInd w:val="0"/>
        <w:ind w:left="-142" w:firstLine="426"/>
        <w:rPr>
          <w:sz w:val="18"/>
          <w:szCs w:val="18"/>
          <w:lang w:eastAsia="ko-KR"/>
        </w:rPr>
      </w:pPr>
      <w:r w:rsidRPr="00571E86">
        <w:rPr>
          <w:sz w:val="18"/>
          <w:szCs w:val="18"/>
          <w:lang w:eastAsia="ko-KR"/>
        </w:rPr>
        <w:t xml:space="preserve"> </w:t>
      </w:r>
    </w:p>
    <w:p w:rsidR="00571E86" w:rsidRDefault="00571E86" w:rsidP="00571E86">
      <w:pPr>
        <w:widowControl w:val="0"/>
        <w:autoSpaceDE w:val="0"/>
        <w:autoSpaceDN w:val="0"/>
        <w:adjustRightInd w:val="0"/>
        <w:ind w:left="-142" w:firstLine="426"/>
        <w:rPr>
          <w:sz w:val="18"/>
          <w:szCs w:val="18"/>
          <w:lang w:eastAsia="ko-KR"/>
        </w:rPr>
      </w:pPr>
      <w:r w:rsidRPr="00571E86">
        <w:rPr>
          <w:sz w:val="18"/>
          <w:szCs w:val="18"/>
          <w:lang w:eastAsia="ko-KR"/>
        </w:rPr>
        <w:t>ПОСТАНОВЛЯЕТ:</w:t>
      </w:r>
    </w:p>
    <w:p w:rsidR="00571E86" w:rsidRPr="00571E86" w:rsidRDefault="00571E86" w:rsidP="00571E86">
      <w:pPr>
        <w:widowControl w:val="0"/>
        <w:autoSpaceDE w:val="0"/>
        <w:autoSpaceDN w:val="0"/>
        <w:adjustRightInd w:val="0"/>
        <w:ind w:left="-142" w:firstLine="426"/>
        <w:rPr>
          <w:sz w:val="18"/>
          <w:szCs w:val="18"/>
          <w:lang w:eastAsia="ko-KR"/>
        </w:rPr>
      </w:pPr>
    </w:p>
    <w:p w:rsidR="00571E86" w:rsidRPr="00571E86" w:rsidRDefault="00E149A0" w:rsidP="00571E86">
      <w:pPr>
        <w:widowControl w:val="0"/>
        <w:autoSpaceDE w:val="0"/>
        <w:autoSpaceDN w:val="0"/>
        <w:adjustRightInd w:val="0"/>
        <w:ind w:left="-142" w:firstLine="426"/>
        <w:rPr>
          <w:sz w:val="18"/>
          <w:szCs w:val="18"/>
          <w:lang w:eastAsia="ko-KR"/>
        </w:rPr>
      </w:pPr>
      <w:r>
        <w:rPr>
          <w:sz w:val="18"/>
          <w:szCs w:val="18"/>
          <w:lang w:eastAsia="ko-KR"/>
        </w:rPr>
        <w:t xml:space="preserve">1. </w:t>
      </w:r>
      <w:r w:rsidR="00571E86" w:rsidRPr="00571E86">
        <w:rPr>
          <w:sz w:val="18"/>
          <w:szCs w:val="18"/>
          <w:lang w:eastAsia="ko-KR"/>
        </w:rPr>
        <w:t xml:space="preserve">Утвердить перечень структурных подразделений, имеющих статус юридического лица, и подведомственных организаций администрации Хомутовского  муниципального образования, которые могут не создавать официальные страницы для размещения информации о своей деятельности в сети «Интернет» (приложение). </w:t>
      </w:r>
    </w:p>
    <w:p w:rsidR="00571E86" w:rsidRPr="00571E86" w:rsidRDefault="00E149A0" w:rsidP="00571E86">
      <w:pPr>
        <w:widowControl w:val="0"/>
        <w:autoSpaceDE w:val="0"/>
        <w:autoSpaceDN w:val="0"/>
        <w:adjustRightInd w:val="0"/>
        <w:ind w:left="-142" w:firstLine="426"/>
        <w:rPr>
          <w:sz w:val="18"/>
          <w:szCs w:val="18"/>
          <w:lang w:eastAsia="ko-KR"/>
        </w:rPr>
      </w:pPr>
      <w:r>
        <w:rPr>
          <w:sz w:val="18"/>
          <w:szCs w:val="18"/>
          <w:lang w:eastAsia="ko-KR"/>
        </w:rPr>
        <w:t xml:space="preserve">2. </w:t>
      </w:r>
      <w:r w:rsidR="00571E86" w:rsidRPr="00571E86">
        <w:rPr>
          <w:sz w:val="18"/>
          <w:szCs w:val="18"/>
          <w:lang w:eastAsia="ko-KR"/>
        </w:rPr>
        <w:t>Опубликовать настоящее постановление в установленном законом порядке, разместить на официальном сайте администрации Хомутовского муниципального образования.</w:t>
      </w:r>
    </w:p>
    <w:p w:rsidR="00571E86" w:rsidRPr="00571E86" w:rsidRDefault="00571E86" w:rsidP="00571E86">
      <w:pPr>
        <w:widowControl w:val="0"/>
        <w:autoSpaceDE w:val="0"/>
        <w:autoSpaceDN w:val="0"/>
        <w:adjustRightInd w:val="0"/>
        <w:ind w:left="-142" w:firstLine="426"/>
        <w:rPr>
          <w:sz w:val="18"/>
          <w:szCs w:val="18"/>
          <w:lang w:eastAsia="ko-KR"/>
        </w:rPr>
      </w:pPr>
      <w:r w:rsidRPr="00571E86">
        <w:rPr>
          <w:sz w:val="18"/>
          <w:szCs w:val="18"/>
          <w:lang w:eastAsia="ko-KR"/>
        </w:rPr>
        <w:t>3. Контроль за исполнением настоящего постановления возложить на руководителя аппарата администрации.</w:t>
      </w:r>
    </w:p>
    <w:p w:rsidR="00571E86" w:rsidRPr="00571E86" w:rsidRDefault="00571E86" w:rsidP="00571E86">
      <w:pPr>
        <w:widowControl w:val="0"/>
        <w:autoSpaceDE w:val="0"/>
        <w:autoSpaceDN w:val="0"/>
        <w:adjustRightInd w:val="0"/>
        <w:ind w:left="-142" w:firstLine="426"/>
        <w:rPr>
          <w:sz w:val="18"/>
          <w:szCs w:val="18"/>
          <w:lang w:eastAsia="ko-KR"/>
        </w:rPr>
      </w:pPr>
    </w:p>
    <w:p w:rsidR="00571E86" w:rsidRPr="00E149A0" w:rsidRDefault="00571E86" w:rsidP="00E149A0">
      <w:pPr>
        <w:widowControl w:val="0"/>
        <w:autoSpaceDE w:val="0"/>
        <w:autoSpaceDN w:val="0"/>
        <w:adjustRightInd w:val="0"/>
        <w:ind w:left="-142" w:firstLine="426"/>
        <w:jc w:val="right"/>
        <w:rPr>
          <w:i/>
          <w:sz w:val="18"/>
          <w:szCs w:val="18"/>
          <w:lang w:eastAsia="ko-KR"/>
        </w:rPr>
      </w:pPr>
      <w:r w:rsidRPr="00E149A0">
        <w:rPr>
          <w:i/>
          <w:sz w:val="18"/>
          <w:szCs w:val="18"/>
          <w:lang w:eastAsia="ko-KR"/>
        </w:rPr>
        <w:t xml:space="preserve">Глава                                              </w:t>
      </w:r>
      <w:proofErr w:type="spellStart"/>
      <w:r w:rsidRPr="00E149A0">
        <w:rPr>
          <w:i/>
          <w:sz w:val="18"/>
          <w:szCs w:val="18"/>
          <w:lang w:eastAsia="ko-KR"/>
        </w:rPr>
        <w:t>В.М.Колмаченко</w:t>
      </w:r>
      <w:proofErr w:type="spellEnd"/>
    </w:p>
    <w:p w:rsidR="00E149A0" w:rsidRPr="00E149A0" w:rsidRDefault="00E149A0" w:rsidP="00E149A0">
      <w:pPr>
        <w:widowControl w:val="0"/>
        <w:autoSpaceDE w:val="0"/>
        <w:autoSpaceDN w:val="0"/>
        <w:adjustRightInd w:val="0"/>
        <w:ind w:left="-142" w:firstLine="426"/>
        <w:jc w:val="right"/>
        <w:rPr>
          <w:i/>
          <w:sz w:val="18"/>
          <w:szCs w:val="18"/>
          <w:lang w:eastAsia="ko-KR"/>
        </w:rPr>
      </w:pPr>
    </w:p>
    <w:p w:rsidR="00E149A0" w:rsidRPr="00E149A0" w:rsidRDefault="00E149A0" w:rsidP="00E149A0">
      <w:pPr>
        <w:widowControl w:val="0"/>
        <w:autoSpaceDE w:val="0"/>
        <w:autoSpaceDN w:val="0"/>
        <w:adjustRightInd w:val="0"/>
        <w:ind w:left="-142" w:firstLine="426"/>
        <w:jc w:val="right"/>
        <w:rPr>
          <w:i/>
          <w:sz w:val="18"/>
          <w:szCs w:val="18"/>
          <w:lang w:eastAsia="ko-KR"/>
        </w:rPr>
      </w:pPr>
    </w:p>
    <w:p w:rsidR="00E149A0" w:rsidRPr="00E149A0" w:rsidRDefault="00E149A0" w:rsidP="00E149A0">
      <w:pPr>
        <w:widowControl w:val="0"/>
        <w:autoSpaceDE w:val="0"/>
        <w:autoSpaceDN w:val="0"/>
        <w:adjustRightInd w:val="0"/>
        <w:ind w:left="-142" w:firstLine="426"/>
        <w:jc w:val="right"/>
        <w:rPr>
          <w:i/>
          <w:sz w:val="18"/>
          <w:szCs w:val="18"/>
          <w:lang w:eastAsia="ko-KR"/>
        </w:rPr>
      </w:pPr>
      <w:r w:rsidRPr="00E149A0">
        <w:rPr>
          <w:i/>
          <w:sz w:val="18"/>
          <w:szCs w:val="18"/>
          <w:lang w:eastAsia="ko-KR"/>
        </w:rPr>
        <w:lastRenderedPageBreak/>
        <w:t xml:space="preserve">                                Приложение</w:t>
      </w:r>
    </w:p>
    <w:p w:rsidR="00E149A0" w:rsidRPr="00E149A0" w:rsidRDefault="00E149A0" w:rsidP="00E149A0">
      <w:pPr>
        <w:widowControl w:val="0"/>
        <w:autoSpaceDE w:val="0"/>
        <w:autoSpaceDN w:val="0"/>
        <w:adjustRightInd w:val="0"/>
        <w:ind w:left="-142" w:firstLine="426"/>
        <w:jc w:val="right"/>
        <w:rPr>
          <w:i/>
          <w:sz w:val="18"/>
          <w:szCs w:val="18"/>
          <w:lang w:eastAsia="ko-KR"/>
        </w:rPr>
      </w:pPr>
      <w:r w:rsidRPr="00E149A0">
        <w:rPr>
          <w:i/>
          <w:sz w:val="18"/>
          <w:szCs w:val="18"/>
          <w:lang w:eastAsia="ko-KR"/>
        </w:rPr>
        <w:t xml:space="preserve">                                                                         Утвержден распоряжением   </w:t>
      </w:r>
    </w:p>
    <w:p w:rsidR="00E149A0" w:rsidRPr="00E149A0" w:rsidRDefault="00E149A0" w:rsidP="00E149A0">
      <w:pPr>
        <w:widowControl w:val="0"/>
        <w:autoSpaceDE w:val="0"/>
        <w:autoSpaceDN w:val="0"/>
        <w:adjustRightInd w:val="0"/>
        <w:ind w:left="-142" w:firstLine="426"/>
        <w:jc w:val="right"/>
        <w:rPr>
          <w:i/>
          <w:sz w:val="18"/>
          <w:szCs w:val="18"/>
          <w:lang w:eastAsia="ko-KR"/>
        </w:rPr>
      </w:pPr>
      <w:r w:rsidRPr="00E149A0">
        <w:rPr>
          <w:i/>
          <w:sz w:val="18"/>
          <w:szCs w:val="18"/>
          <w:lang w:eastAsia="ko-KR"/>
        </w:rPr>
        <w:t xml:space="preserve">                                                                         администрации </w:t>
      </w:r>
    </w:p>
    <w:p w:rsidR="00E149A0" w:rsidRPr="00E149A0" w:rsidRDefault="00E149A0" w:rsidP="00E149A0">
      <w:pPr>
        <w:widowControl w:val="0"/>
        <w:autoSpaceDE w:val="0"/>
        <w:autoSpaceDN w:val="0"/>
        <w:adjustRightInd w:val="0"/>
        <w:ind w:left="-142" w:firstLine="426"/>
        <w:jc w:val="right"/>
        <w:rPr>
          <w:sz w:val="18"/>
          <w:szCs w:val="18"/>
          <w:lang w:eastAsia="ko-KR"/>
        </w:rPr>
      </w:pPr>
      <w:r w:rsidRPr="00E149A0">
        <w:rPr>
          <w:i/>
          <w:sz w:val="18"/>
          <w:szCs w:val="18"/>
          <w:lang w:eastAsia="ko-KR"/>
        </w:rPr>
        <w:t xml:space="preserve">                                                                         от_</w:t>
      </w:r>
      <w:r>
        <w:rPr>
          <w:i/>
          <w:sz w:val="18"/>
          <w:szCs w:val="18"/>
          <w:u w:val="single"/>
          <w:lang w:eastAsia="ko-KR"/>
        </w:rPr>
        <w:t xml:space="preserve">23.05.2023  </w:t>
      </w:r>
      <w:r w:rsidRPr="00E149A0">
        <w:rPr>
          <w:i/>
          <w:sz w:val="18"/>
          <w:szCs w:val="18"/>
          <w:lang w:eastAsia="ko-KR"/>
        </w:rPr>
        <w:t>№</w:t>
      </w:r>
      <w:r>
        <w:rPr>
          <w:i/>
          <w:sz w:val="18"/>
          <w:szCs w:val="18"/>
          <w:lang w:eastAsia="ko-KR"/>
        </w:rPr>
        <w:t xml:space="preserve"> </w:t>
      </w:r>
      <w:r>
        <w:rPr>
          <w:i/>
          <w:sz w:val="18"/>
          <w:szCs w:val="18"/>
          <w:u w:val="single"/>
          <w:lang w:eastAsia="ko-KR"/>
        </w:rPr>
        <w:t>125 о/д</w:t>
      </w:r>
      <w:r w:rsidRPr="00E149A0">
        <w:rPr>
          <w:i/>
          <w:sz w:val="18"/>
          <w:szCs w:val="18"/>
          <w:lang w:eastAsia="ko-KR"/>
        </w:rPr>
        <w:t xml:space="preserve">                                                                                                                 </w:t>
      </w:r>
    </w:p>
    <w:p w:rsidR="00E149A0" w:rsidRPr="00E149A0" w:rsidRDefault="00E149A0" w:rsidP="00E149A0">
      <w:pPr>
        <w:widowControl w:val="0"/>
        <w:autoSpaceDE w:val="0"/>
        <w:autoSpaceDN w:val="0"/>
        <w:adjustRightInd w:val="0"/>
        <w:ind w:left="-142" w:firstLine="426"/>
        <w:rPr>
          <w:sz w:val="18"/>
          <w:szCs w:val="18"/>
          <w:lang w:eastAsia="ko-KR"/>
        </w:rPr>
      </w:pPr>
      <w:r w:rsidRPr="00E149A0">
        <w:rPr>
          <w:sz w:val="18"/>
          <w:szCs w:val="18"/>
          <w:lang w:eastAsia="ko-KR"/>
        </w:rPr>
        <w:t xml:space="preserve">                                                 </w:t>
      </w:r>
    </w:p>
    <w:p w:rsidR="00E149A0" w:rsidRPr="00E149A0" w:rsidRDefault="00E149A0" w:rsidP="00E149A0">
      <w:pPr>
        <w:widowControl w:val="0"/>
        <w:autoSpaceDE w:val="0"/>
        <w:autoSpaceDN w:val="0"/>
        <w:adjustRightInd w:val="0"/>
        <w:ind w:left="-142" w:firstLine="426"/>
        <w:jc w:val="center"/>
        <w:rPr>
          <w:sz w:val="18"/>
          <w:szCs w:val="18"/>
          <w:lang w:eastAsia="ko-KR"/>
        </w:rPr>
      </w:pPr>
      <w:r w:rsidRPr="00E149A0">
        <w:rPr>
          <w:sz w:val="18"/>
          <w:szCs w:val="18"/>
          <w:lang w:eastAsia="ko-KR"/>
        </w:rPr>
        <w:t>ПЕРЕЧЕНЬ</w:t>
      </w:r>
    </w:p>
    <w:p w:rsidR="00E149A0" w:rsidRPr="00E149A0" w:rsidRDefault="00E149A0" w:rsidP="00E149A0">
      <w:pPr>
        <w:widowControl w:val="0"/>
        <w:autoSpaceDE w:val="0"/>
        <w:autoSpaceDN w:val="0"/>
        <w:adjustRightInd w:val="0"/>
        <w:ind w:left="-142" w:firstLine="426"/>
        <w:rPr>
          <w:sz w:val="18"/>
          <w:szCs w:val="18"/>
          <w:lang w:eastAsia="ko-KR"/>
        </w:rPr>
      </w:pPr>
    </w:p>
    <w:p w:rsidR="00E149A0" w:rsidRPr="00E149A0" w:rsidRDefault="00E149A0" w:rsidP="00E149A0">
      <w:pPr>
        <w:widowControl w:val="0"/>
        <w:autoSpaceDE w:val="0"/>
        <w:autoSpaceDN w:val="0"/>
        <w:adjustRightInd w:val="0"/>
        <w:ind w:left="-142" w:firstLine="426"/>
        <w:rPr>
          <w:sz w:val="18"/>
          <w:szCs w:val="18"/>
          <w:lang w:eastAsia="ko-KR"/>
        </w:rPr>
      </w:pPr>
      <w:r w:rsidRPr="00E149A0">
        <w:rPr>
          <w:sz w:val="18"/>
          <w:szCs w:val="18"/>
          <w:lang w:eastAsia="ko-KR"/>
        </w:rPr>
        <w:t xml:space="preserve">структурных подразделений, имеющих статус юридического лица, и подведомственных организаций администрации Хомутовского  муниципального образования (далее - администрация), которые могут не создавать официальные страницы для размещения информации о своей деятельности в сети «Интернет» </w:t>
      </w:r>
    </w:p>
    <w:p w:rsidR="00E149A0" w:rsidRPr="00E149A0" w:rsidRDefault="00E149A0" w:rsidP="00E149A0">
      <w:pPr>
        <w:widowControl w:val="0"/>
        <w:autoSpaceDE w:val="0"/>
        <w:autoSpaceDN w:val="0"/>
        <w:adjustRightInd w:val="0"/>
        <w:ind w:left="-142" w:firstLine="426"/>
        <w:rPr>
          <w:sz w:val="18"/>
          <w:szCs w:val="18"/>
          <w:lang w:eastAsia="ko-KR"/>
        </w:rPr>
      </w:pPr>
    </w:p>
    <w:p w:rsidR="00E149A0" w:rsidRPr="00E149A0" w:rsidRDefault="00E149A0" w:rsidP="00E149A0">
      <w:pPr>
        <w:widowControl w:val="0"/>
        <w:autoSpaceDE w:val="0"/>
        <w:autoSpaceDN w:val="0"/>
        <w:adjustRightInd w:val="0"/>
        <w:ind w:left="-142" w:firstLine="426"/>
        <w:rPr>
          <w:sz w:val="18"/>
          <w:szCs w:val="18"/>
          <w:lang w:eastAsia="ko-KR"/>
        </w:rPr>
      </w:pPr>
      <w:r w:rsidRPr="00E149A0">
        <w:rPr>
          <w:sz w:val="18"/>
          <w:szCs w:val="18"/>
          <w:lang w:eastAsia="ko-KR"/>
        </w:rPr>
        <w:t>1. Муниципальное казенное учреждение  Хозяйственно-</w:t>
      </w:r>
      <w:proofErr w:type="spellStart"/>
      <w:r w:rsidRPr="00E149A0">
        <w:rPr>
          <w:sz w:val="18"/>
          <w:szCs w:val="18"/>
          <w:lang w:eastAsia="ko-KR"/>
        </w:rPr>
        <w:t>эксплуа</w:t>
      </w:r>
      <w:proofErr w:type="spellEnd"/>
      <w:r w:rsidRPr="00E149A0">
        <w:rPr>
          <w:sz w:val="18"/>
          <w:szCs w:val="18"/>
          <w:lang w:eastAsia="ko-KR"/>
        </w:rPr>
        <w:t xml:space="preserve"> </w:t>
      </w:r>
      <w:proofErr w:type="spellStart"/>
      <w:r w:rsidRPr="00E149A0">
        <w:rPr>
          <w:sz w:val="18"/>
          <w:szCs w:val="18"/>
          <w:lang w:eastAsia="ko-KR"/>
        </w:rPr>
        <w:t>тационная</w:t>
      </w:r>
      <w:proofErr w:type="spellEnd"/>
      <w:r w:rsidRPr="00E149A0">
        <w:rPr>
          <w:sz w:val="18"/>
          <w:szCs w:val="18"/>
          <w:lang w:eastAsia="ko-KR"/>
        </w:rPr>
        <w:t xml:space="preserve"> служба Хомутовского муниципального образования.</w:t>
      </w:r>
    </w:p>
    <w:p w:rsidR="00E149A0" w:rsidRPr="00E149A0" w:rsidRDefault="00E149A0" w:rsidP="00E149A0">
      <w:pPr>
        <w:widowControl w:val="0"/>
        <w:autoSpaceDE w:val="0"/>
        <w:autoSpaceDN w:val="0"/>
        <w:adjustRightInd w:val="0"/>
        <w:ind w:left="-142" w:firstLine="426"/>
        <w:rPr>
          <w:sz w:val="18"/>
          <w:szCs w:val="18"/>
          <w:lang w:eastAsia="ko-KR"/>
        </w:rPr>
      </w:pPr>
    </w:p>
    <w:p w:rsidR="00E149A0" w:rsidRPr="003416A0" w:rsidRDefault="00E149A0" w:rsidP="003416A0">
      <w:pPr>
        <w:widowControl w:val="0"/>
        <w:autoSpaceDE w:val="0"/>
        <w:autoSpaceDN w:val="0"/>
        <w:adjustRightInd w:val="0"/>
        <w:ind w:left="-142" w:firstLine="426"/>
        <w:jc w:val="center"/>
        <w:rPr>
          <w:i/>
          <w:sz w:val="18"/>
          <w:szCs w:val="18"/>
          <w:lang w:eastAsia="ko-KR"/>
        </w:rPr>
      </w:pPr>
      <w:r w:rsidRPr="003416A0">
        <w:rPr>
          <w:i/>
          <w:sz w:val="18"/>
          <w:szCs w:val="18"/>
          <w:lang w:eastAsia="ko-KR"/>
        </w:rPr>
        <w:t>Исполняющий обязанности</w:t>
      </w:r>
    </w:p>
    <w:p w:rsidR="00E149A0" w:rsidRPr="003416A0" w:rsidRDefault="00E149A0" w:rsidP="003416A0">
      <w:pPr>
        <w:widowControl w:val="0"/>
        <w:autoSpaceDE w:val="0"/>
        <w:autoSpaceDN w:val="0"/>
        <w:adjustRightInd w:val="0"/>
        <w:ind w:left="-142" w:firstLine="426"/>
        <w:jc w:val="center"/>
        <w:rPr>
          <w:i/>
          <w:sz w:val="18"/>
          <w:szCs w:val="18"/>
          <w:lang w:eastAsia="ko-KR"/>
        </w:rPr>
      </w:pPr>
      <w:r w:rsidRPr="003416A0">
        <w:rPr>
          <w:i/>
          <w:sz w:val="18"/>
          <w:szCs w:val="18"/>
          <w:lang w:eastAsia="ko-KR"/>
        </w:rPr>
        <w:t>Руководителя аппарата</w:t>
      </w:r>
    </w:p>
    <w:p w:rsidR="00E149A0" w:rsidRDefault="00E149A0" w:rsidP="003416A0">
      <w:pPr>
        <w:widowControl w:val="0"/>
        <w:autoSpaceDE w:val="0"/>
        <w:autoSpaceDN w:val="0"/>
        <w:adjustRightInd w:val="0"/>
        <w:ind w:left="-142" w:firstLine="426"/>
        <w:jc w:val="right"/>
        <w:rPr>
          <w:i/>
          <w:sz w:val="18"/>
          <w:szCs w:val="18"/>
          <w:lang w:eastAsia="ko-KR"/>
        </w:rPr>
      </w:pPr>
      <w:r w:rsidRPr="003416A0">
        <w:rPr>
          <w:i/>
          <w:sz w:val="18"/>
          <w:szCs w:val="18"/>
          <w:lang w:eastAsia="ko-KR"/>
        </w:rPr>
        <w:t xml:space="preserve">Администрации                                                                          </w:t>
      </w:r>
      <w:proofErr w:type="spellStart"/>
      <w:r w:rsidRPr="003416A0">
        <w:rPr>
          <w:i/>
          <w:sz w:val="18"/>
          <w:szCs w:val="18"/>
          <w:lang w:eastAsia="ko-KR"/>
        </w:rPr>
        <w:t>Ю.Ю.Одновол</w:t>
      </w:r>
      <w:proofErr w:type="spellEnd"/>
    </w:p>
    <w:p w:rsidR="003416A0" w:rsidRDefault="003416A0" w:rsidP="003416A0">
      <w:pPr>
        <w:widowControl w:val="0"/>
        <w:autoSpaceDE w:val="0"/>
        <w:autoSpaceDN w:val="0"/>
        <w:adjustRightInd w:val="0"/>
        <w:ind w:left="-142" w:firstLine="426"/>
        <w:jc w:val="right"/>
        <w:rPr>
          <w:i/>
          <w:sz w:val="18"/>
          <w:szCs w:val="18"/>
          <w:lang w:eastAsia="ko-KR"/>
        </w:rPr>
      </w:pPr>
    </w:p>
    <w:p w:rsidR="003416A0" w:rsidRDefault="003416A0" w:rsidP="003416A0">
      <w:pPr>
        <w:widowControl w:val="0"/>
        <w:autoSpaceDE w:val="0"/>
        <w:autoSpaceDN w:val="0"/>
        <w:adjustRightInd w:val="0"/>
        <w:ind w:left="-142" w:firstLine="426"/>
        <w:jc w:val="right"/>
        <w:rPr>
          <w:i/>
          <w:sz w:val="18"/>
          <w:szCs w:val="18"/>
          <w:lang w:eastAsia="ko-KR"/>
        </w:rPr>
      </w:pPr>
    </w:p>
    <w:p w:rsidR="008D47F5" w:rsidRPr="007A6408" w:rsidRDefault="008D47F5" w:rsidP="008D47F5">
      <w:pPr>
        <w:tabs>
          <w:tab w:val="left" w:pos="426"/>
          <w:tab w:val="left" w:pos="3976"/>
        </w:tabs>
        <w:ind w:left="-142" w:right="32" w:firstLine="426"/>
        <w:jc w:val="center"/>
        <w:rPr>
          <w:b/>
          <w:sz w:val="18"/>
          <w:szCs w:val="18"/>
        </w:rPr>
      </w:pPr>
      <w:r w:rsidRPr="007A6408">
        <w:rPr>
          <w:sz w:val="18"/>
          <w:szCs w:val="18"/>
        </w:rPr>
        <w:t>РОССИЙСКАЯ ФЕДЕРАЦИЯ</w:t>
      </w:r>
    </w:p>
    <w:p w:rsidR="008D47F5" w:rsidRPr="007A6408" w:rsidRDefault="008D47F5" w:rsidP="008D47F5">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8D47F5" w:rsidRPr="007A6408" w:rsidRDefault="008D47F5" w:rsidP="008D47F5">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8D47F5" w:rsidRDefault="008D47F5" w:rsidP="008D47F5">
      <w:pPr>
        <w:tabs>
          <w:tab w:val="left" w:pos="426"/>
          <w:tab w:val="left" w:pos="3976"/>
        </w:tabs>
        <w:ind w:left="-142" w:right="32" w:firstLine="426"/>
        <w:jc w:val="center"/>
        <w:rPr>
          <w:b/>
          <w:bCs/>
          <w:sz w:val="18"/>
          <w:szCs w:val="18"/>
        </w:rPr>
      </w:pPr>
      <w:r w:rsidRPr="007A6408">
        <w:rPr>
          <w:b/>
          <w:bCs/>
          <w:sz w:val="18"/>
          <w:szCs w:val="18"/>
        </w:rPr>
        <w:t>АДМИНИСТРАЦИЯ</w:t>
      </w:r>
    </w:p>
    <w:p w:rsidR="008D47F5" w:rsidRDefault="008D47F5" w:rsidP="008D47F5">
      <w:pPr>
        <w:tabs>
          <w:tab w:val="left" w:pos="426"/>
          <w:tab w:val="left" w:pos="3976"/>
        </w:tabs>
        <w:ind w:left="-142" w:right="32" w:firstLine="426"/>
        <w:jc w:val="center"/>
        <w:rPr>
          <w:b/>
          <w:bCs/>
          <w:sz w:val="18"/>
          <w:szCs w:val="18"/>
        </w:rPr>
      </w:pPr>
      <w:r>
        <w:rPr>
          <w:b/>
          <w:bCs/>
          <w:sz w:val="18"/>
          <w:szCs w:val="18"/>
        </w:rPr>
        <w:t>ПОСТАНОВЛЕНИЕ</w:t>
      </w:r>
    </w:p>
    <w:p w:rsidR="008D47F5" w:rsidRDefault="008D47F5" w:rsidP="008D47F5">
      <w:pPr>
        <w:tabs>
          <w:tab w:val="left" w:pos="426"/>
          <w:tab w:val="left" w:pos="3976"/>
        </w:tabs>
        <w:ind w:left="-142" w:right="32" w:firstLine="426"/>
        <w:rPr>
          <w:sz w:val="18"/>
          <w:szCs w:val="18"/>
          <w:u w:val="single"/>
        </w:rPr>
      </w:pPr>
      <w:r>
        <w:rPr>
          <w:bCs/>
          <w:sz w:val="18"/>
          <w:szCs w:val="18"/>
          <w:u w:val="single"/>
        </w:rPr>
        <w:t>23.05.2023</w:t>
      </w:r>
      <w:r>
        <w:rPr>
          <w:sz w:val="18"/>
          <w:szCs w:val="18"/>
          <w:u w:val="single"/>
        </w:rPr>
        <w:t xml:space="preserve">  № 126 о/д</w:t>
      </w:r>
    </w:p>
    <w:p w:rsidR="008D47F5" w:rsidRDefault="008D47F5" w:rsidP="008D47F5">
      <w:pPr>
        <w:tabs>
          <w:tab w:val="left" w:pos="426"/>
          <w:tab w:val="left" w:pos="3976"/>
        </w:tabs>
        <w:ind w:left="-142" w:right="32" w:firstLine="426"/>
        <w:rPr>
          <w:sz w:val="18"/>
          <w:szCs w:val="18"/>
        </w:rPr>
      </w:pPr>
      <w:r w:rsidRPr="007A6408">
        <w:rPr>
          <w:sz w:val="18"/>
          <w:szCs w:val="18"/>
        </w:rPr>
        <w:t xml:space="preserve">       с. Хомутово </w:t>
      </w:r>
    </w:p>
    <w:p w:rsidR="008D47F5" w:rsidRDefault="008D47F5" w:rsidP="008D47F5">
      <w:pPr>
        <w:tabs>
          <w:tab w:val="left" w:pos="426"/>
          <w:tab w:val="left" w:pos="3976"/>
        </w:tabs>
        <w:ind w:left="-142" w:right="32" w:firstLine="426"/>
        <w:rPr>
          <w:sz w:val="18"/>
          <w:szCs w:val="18"/>
        </w:rPr>
      </w:pPr>
    </w:p>
    <w:p w:rsidR="003416A0" w:rsidRDefault="00D27484" w:rsidP="003416A0">
      <w:pPr>
        <w:widowControl w:val="0"/>
        <w:autoSpaceDE w:val="0"/>
        <w:autoSpaceDN w:val="0"/>
        <w:adjustRightInd w:val="0"/>
        <w:ind w:left="-142" w:firstLine="426"/>
        <w:rPr>
          <w:sz w:val="18"/>
          <w:szCs w:val="18"/>
        </w:rPr>
      </w:pPr>
      <w:r w:rsidRPr="00D27484">
        <w:rPr>
          <w:sz w:val="18"/>
          <w:szCs w:val="18"/>
        </w:rPr>
        <w:t xml:space="preserve">О проведении универсальной, праздничной ярмарки, посвященной празднованию 338-летия </w:t>
      </w:r>
      <w:r w:rsidR="008115B6" w:rsidRPr="00D27484">
        <w:rPr>
          <w:sz w:val="18"/>
          <w:szCs w:val="18"/>
        </w:rPr>
        <w:t>с. Хомутово</w:t>
      </w:r>
      <w:r>
        <w:rPr>
          <w:sz w:val="18"/>
          <w:szCs w:val="18"/>
        </w:rPr>
        <w:t>.</w:t>
      </w:r>
    </w:p>
    <w:p w:rsidR="008115B6" w:rsidRDefault="008115B6" w:rsidP="003416A0">
      <w:pPr>
        <w:widowControl w:val="0"/>
        <w:autoSpaceDE w:val="0"/>
        <w:autoSpaceDN w:val="0"/>
        <w:adjustRightInd w:val="0"/>
        <w:ind w:left="-142" w:firstLine="426"/>
        <w:rPr>
          <w:sz w:val="18"/>
          <w:szCs w:val="18"/>
        </w:rPr>
      </w:pPr>
    </w:p>
    <w:p w:rsidR="008115B6" w:rsidRDefault="008115B6" w:rsidP="008115B6">
      <w:pPr>
        <w:widowControl w:val="0"/>
        <w:autoSpaceDE w:val="0"/>
        <w:autoSpaceDN w:val="0"/>
        <w:adjustRightInd w:val="0"/>
        <w:ind w:left="-142" w:firstLine="426"/>
        <w:rPr>
          <w:sz w:val="18"/>
          <w:szCs w:val="18"/>
        </w:rPr>
      </w:pPr>
      <w:r w:rsidRPr="008115B6">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  муниципального  образования, Администрация Хомутовского муниципального образования</w:t>
      </w:r>
    </w:p>
    <w:p w:rsidR="008115B6" w:rsidRPr="008115B6" w:rsidRDefault="008115B6" w:rsidP="008115B6">
      <w:pPr>
        <w:widowControl w:val="0"/>
        <w:autoSpaceDE w:val="0"/>
        <w:autoSpaceDN w:val="0"/>
        <w:adjustRightInd w:val="0"/>
        <w:ind w:left="-142" w:firstLine="426"/>
        <w:rPr>
          <w:sz w:val="18"/>
          <w:szCs w:val="18"/>
        </w:rPr>
      </w:pPr>
    </w:p>
    <w:p w:rsidR="008115B6" w:rsidRDefault="008115B6" w:rsidP="008115B6">
      <w:pPr>
        <w:widowControl w:val="0"/>
        <w:autoSpaceDE w:val="0"/>
        <w:autoSpaceDN w:val="0"/>
        <w:adjustRightInd w:val="0"/>
        <w:ind w:left="-142" w:firstLine="426"/>
        <w:rPr>
          <w:sz w:val="18"/>
          <w:szCs w:val="18"/>
        </w:rPr>
      </w:pPr>
      <w:r w:rsidRPr="008115B6">
        <w:rPr>
          <w:sz w:val="18"/>
          <w:szCs w:val="18"/>
        </w:rPr>
        <w:t xml:space="preserve"> ПОСТАНОВЛЯЕТ:</w:t>
      </w:r>
    </w:p>
    <w:p w:rsidR="008115B6" w:rsidRPr="008115B6" w:rsidRDefault="008115B6" w:rsidP="008115B6">
      <w:pPr>
        <w:widowControl w:val="0"/>
        <w:autoSpaceDE w:val="0"/>
        <w:autoSpaceDN w:val="0"/>
        <w:adjustRightInd w:val="0"/>
        <w:ind w:left="-142" w:firstLine="426"/>
        <w:rPr>
          <w:sz w:val="18"/>
          <w:szCs w:val="18"/>
        </w:rPr>
      </w:pP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1. Провести универсальную, праздничную ярмарку, посвященную празднованию 338-летия </w:t>
      </w:r>
      <w:proofErr w:type="spellStart"/>
      <w:r w:rsidRPr="008115B6">
        <w:rPr>
          <w:sz w:val="18"/>
          <w:szCs w:val="18"/>
        </w:rPr>
        <w:t>с.Хомутово</w:t>
      </w:r>
      <w:proofErr w:type="spellEnd"/>
      <w:r w:rsidRPr="008115B6">
        <w:rPr>
          <w:sz w:val="18"/>
          <w:szCs w:val="18"/>
        </w:rPr>
        <w:t>.</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2. Утвердить:</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2.1.  План мероприятий по организации универсальной, праздничной ярмарки, посвященной празднованию 338-летия </w:t>
      </w:r>
      <w:proofErr w:type="spellStart"/>
      <w:r w:rsidRPr="008115B6">
        <w:rPr>
          <w:sz w:val="18"/>
          <w:szCs w:val="18"/>
        </w:rPr>
        <w:t>с.Хомутово</w:t>
      </w:r>
      <w:proofErr w:type="spellEnd"/>
      <w:r w:rsidRPr="008115B6">
        <w:rPr>
          <w:sz w:val="18"/>
          <w:szCs w:val="18"/>
        </w:rPr>
        <w:t>, согласно приложения 1.</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2.2. Порядок организации универсальной, праздничной ярмарки, посвященной празднованию 338-летия </w:t>
      </w:r>
      <w:proofErr w:type="spellStart"/>
      <w:r w:rsidRPr="008115B6">
        <w:rPr>
          <w:sz w:val="18"/>
          <w:szCs w:val="18"/>
        </w:rPr>
        <w:t>с.Хомутово</w:t>
      </w:r>
      <w:proofErr w:type="spellEnd"/>
      <w:r w:rsidRPr="008115B6">
        <w:rPr>
          <w:sz w:val="18"/>
          <w:szCs w:val="18"/>
        </w:rPr>
        <w:t xml:space="preserve"> и предоставления мест на ней для торговли товарами (выполнения работ, оказания услуг), согласно приложения 2.</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3.  Определить следующий режим работы ярмарки: 10.06.2023 с 11:00 до 19:00 часов, местонахождение: Иркутская область, Иркутский район, </w:t>
      </w:r>
      <w:proofErr w:type="spellStart"/>
      <w:r w:rsidRPr="008115B6">
        <w:rPr>
          <w:sz w:val="18"/>
          <w:szCs w:val="18"/>
        </w:rPr>
        <w:t>д.Куда</w:t>
      </w:r>
      <w:proofErr w:type="spellEnd"/>
      <w:r w:rsidRPr="008115B6">
        <w:rPr>
          <w:sz w:val="18"/>
          <w:szCs w:val="18"/>
        </w:rPr>
        <w:t>, ул. Спортивная, 1 б.</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  4.    Настоящее постановление опубликовать в установленном законом порядке.</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  5.   Контроль за исполнением настоящего постановления возложить на   Первого заместителя Главы администрации.</w:t>
      </w:r>
    </w:p>
    <w:p w:rsidR="008115B6" w:rsidRPr="008115B6" w:rsidRDefault="008115B6" w:rsidP="008115B6">
      <w:pPr>
        <w:widowControl w:val="0"/>
        <w:autoSpaceDE w:val="0"/>
        <w:autoSpaceDN w:val="0"/>
        <w:adjustRightInd w:val="0"/>
        <w:ind w:left="-142" w:firstLine="426"/>
        <w:rPr>
          <w:sz w:val="18"/>
          <w:szCs w:val="18"/>
        </w:rPr>
      </w:pPr>
    </w:p>
    <w:p w:rsidR="008115B6" w:rsidRPr="00AE15D7" w:rsidRDefault="008115B6" w:rsidP="00AE15D7">
      <w:pPr>
        <w:widowControl w:val="0"/>
        <w:autoSpaceDE w:val="0"/>
        <w:autoSpaceDN w:val="0"/>
        <w:adjustRightInd w:val="0"/>
        <w:ind w:left="-142" w:firstLine="426"/>
        <w:jc w:val="right"/>
        <w:rPr>
          <w:i/>
          <w:sz w:val="18"/>
          <w:szCs w:val="18"/>
        </w:rPr>
      </w:pPr>
      <w:r w:rsidRPr="00AE15D7">
        <w:rPr>
          <w:i/>
          <w:sz w:val="18"/>
          <w:szCs w:val="18"/>
        </w:rPr>
        <w:t xml:space="preserve">Глава администрации                                       В.М. </w:t>
      </w:r>
      <w:proofErr w:type="spellStart"/>
      <w:r w:rsidRPr="00AE15D7">
        <w:rPr>
          <w:i/>
          <w:sz w:val="18"/>
          <w:szCs w:val="18"/>
        </w:rPr>
        <w:t>Колмаченко</w:t>
      </w:r>
      <w:proofErr w:type="spellEnd"/>
    </w:p>
    <w:p w:rsidR="008115B6" w:rsidRPr="00AE15D7" w:rsidRDefault="008115B6" w:rsidP="00AE15D7">
      <w:pPr>
        <w:widowControl w:val="0"/>
        <w:autoSpaceDE w:val="0"/>
        <w:autoSpaceDN w:val="0"/>
        <w:adjustRightInd w:val="0"/>
        <w:ind w:left="-142" w:firstLine="426"/>
        <w:jc w:val="right"/>
        <w:rPr>
          <w:i/>
          <w:sz w:val="18"/>
          <w:szCs w:val="18"/>
        </w:rPr>
      </w:pPr>
    </w:p>
    <w:p w:rsidR="00AE15D7" w:rsidRPr="00AE15D7" w:rsidRDefault="00AE15D7" w:rsidP="00AE15D7">
      <w:pPr>
        <w:widowControl w:val="0"/>
        <w:autoSpaceDE w:val="0"/>
        <w:autoSpaceDN w:val="0"/>
        <w:adjustRightInd w:val="0"/>
        <w:ind w:left="-142" w:firstLine="426"/>
        <w:jc w:val="right"/>
        <w:rPr>
          <w:i/>
          <w:sz w:val="18"/>
          <w:szCs w:val="18"/>
        </w:rPr>
      </w:pPr>
    </w:p>
    <w:p w:rsidR="008115B6" w:rsidRPr="00AE15D7" w:rsidRDefault="008115B6" w:rsidP="00AE15D7">
      <w:pPr>
        <w:widowControl w:val="0"/>
        <w:autoSpaceDE w:val="0"/>
        <w:autoSpaceDN w:val="0"/>
        <w:adjustRightInd w:val="0"/>
        <w:ind w:left="-142" w:firstLine="426"/>
        <w:jc w:val="right"/>
        <w:rPr>
          <w:i/>
          <w:sz w:val="18"/>
          <w:szCs w:val="18"/>
        </w:rPr>
      </w:pPr>
      <w:r w:rsidRPr="00AE15D7">
        <w:rPr>
          <w:i/>
          <w:sz w:val="18"/>
          <w:szCs w:val="18"/>
        </w:rPr>
        <w:t>Приложение 1</w:t>
      </w:r>
    </w:p>
    <w:p w:rsidR="008115B6" w:rsidRPr="00AE15D7" w:rsidRDefault="008115B6" w:rsidP="00AE15D7">
      <w:pPr>
        <w:widowControl w:val="0"/>
        <w:autoSpaceDE w:val="0"/>
        <w:autoSpaceDN w:val="0"/>
        <w:adjustRightInd w:val="0"/>
        <w:ind w:left="-142" w:firstLine="426"/>
        <w:jc w:val="right"/>
        <w:rPr>
          <w:i/>
          <w:sz w:val="18"/>
          <w:szCs w:val="18"/>
        </w:rPr>
      </w:pPr>
      <w:r w:rsidRPr="00AE15D7">
        <w:rPr>
          <w:i/>
          <w:sz w:val="18"/>
          <w:szCs w:val="18"/>
        </w:rPr>
        <w:t xml:space="preserve">к Постановлению администрации </w:t>
      </w:r>
    </w:p>
    <w:p w:rsidR="008115B6" w:rsidRPr="00AE15D7" w:rsidRDefault="008115B6" w:rsidP="00AE15D7">
      <w:pPr>
        <w:widowControl w:val="0"/>
        <w:autoSpaceDE w:val="0"/>
        <w:autoSpaceDN w:val="0"/>
        <w:adjustRightInd w:val="0"/>
        <w:ind w:left="-142" w:firstLine="426"/>
        <w:jc w:val="right"/>
        <w:rPr>
          <w:i/>
          <w:sz w:val="18"/>
          <w:szCs w:val="18"/>
        </w:rPr>
      </w:pPr>
      <w:r w:rsidRPr="00AE15D7">
        <w:rPr>
          <w:i/>
          <w:sz w:val="18"/>
          <w:szCs w:val="18"/>
        </w:rPr>
        <w:t>Хомутовского муниципального образования</w:t>
      </w:r>
    </w:p>
    <w:p w:rsidR="008115B6" w:rsidRPr="008115B6" w:rsidRDefault="008115B6" w:rsidP="00AE15D7">
      <w:pPr>
        <w:widowControl w:val="0"/>
        <w:autoSpaceDE w:val="0"/>
        <w:autoSpaceDN w:val="0"/>
        <w:adjustRightInd w:val="0"/>
        <w:ind w:left="-142" w:firstLine="426"/>
        <w:jc w:val="right"/>
        <w:rPr>
          <w:sz w:val="18"/>
          <w:szCs w:val="18"/>
        </w:rPr>
      </w:pPr>
      <w:r w:rsidRPr="00AE15D7">
        <w:rPr>
          <w:i/>
          <w:sz w:val="18"/>
          <w:szCs w:val="18"/>
        </w:rPr>
        <w:t>от__</w:t>
      </w:r>
      <w:r w:rsidR="00AE15D7">
        <w:rPr>
          <w:i/>
          <w:sz w:val="18"/>
          <w:szCs w:val="18"/>
          <w:u w:val="single"/>
        </w:rPr>
        <w:t>23.05.2023</w:t>
      </w:r>
      <w:r w:rsidRPr="00AE15D7">
        <w:rPr>
          <w:i/>
          <w:sz w:val="18"/>
          <w:szCs w:val="18"/>
        </w:rPr>
        <w:t>_№_</w:t>
      </w:r>
      <w:r w:rsidR="00D67CE4">
        <w:rPr>
          <w:i/>
          <w:sz w:val="18"/>
          <w:szCs w:val="18"/>
          <w:u w:val="single"/>
        </w:rPr>
        <w:t>126 о/д</w:t>
      </w:r>
    </w:p>
    <w:p w:rsidR="008115B6" w:rsidRPr="008115B6" w:rsidRDefault="008115B6" w:rsidP="008115B6">
      <w:pPr>
        <w:widowControl w:val="0"/>
        <w:autoSpaceDE w:val="0"/>
        <w:autoSpaceDN w:val="0"/>
        <w:adjustRightInd w:val="0"/>
        <w:ind w:left="-142" w:firstLine="426"/>
        <w:rPr>
          <w:sz w:val="18"/>
          <w:szCs w:val="18"/>
        </w:rPr>
      </w:pPr>
      <w:r w:rsidRPr="008115B6">
        <w:rPr>
          <w:sz w:val="18"/>
          <w:szCs w:val="18"/>
        </w:rPr>
        <w:t xml:space="preserve">   </w:t>
      </w:r>
    </w:p>
    <w:p w:rsidR="008115B6" w:rsidRPr="008115B6" w:rsidRDefault="008115B6" w:rsidP="00D67CE4">
      <w:pPr>
        <w:widowControl w:val="0"/>
        <w:autoSpaceDE w:val="0"/>
        <w:autoSpaceDN w:val="0"/>
        <w:adjustRightInd w:val="0"/>
        <w:ind w:left="-142" w:firstLine="426"/>
        <w:jc w:val="center"/>
        <w:rPr>
          <w:sz w:val="18"/>
          <w:szCs w:val="18"/>
        </w:rPr>
      </w:pPr>
      <w:r w:rsidRPr="008115B6">
        <w:rPr>
          <w:sz w:val="18"/>
          <w:szCs w:val="18"/>
        </w:rPr>
        <w:t>ПЛАН МЕРОПРИЯТИЙ</w:t>
      </w:r>
    </w:p>
    <w:p w:rsidR="00D27484" w:rsidRDefault="008115B6" w:rsidP="00D67CE4">
      <w:pPr>
        <w:widowControl w:val="0"/>
        <w:autoSpaceDE w:val="0"/>
        <w:autoSpaceDN w:val="0"/>
        <w:adjustRightInd w:val="0"/>
        <w:ind w:left="-142" w:firstLine="426"/>
        <w:jc w:val="center"/>
        <w:rPr>
          <w:sz w:val="18"/>
          <w:szCs w:val="18"/>
        </w:rPr>
      </w:pPr>
      <w:r w:rsidRPr="008115B6">
        <w:rPr>
          <w:sz w:val="18"/>
          <w:szCs w:val="18"/>
        </w:rPr>
        <w:t xml:space="preserve">по организации универсальной, праздничной ярмарки, посвященной празднованию 338-летия </w:t>
      </w:r>
      <w:proofErr w:type="spellStart"/>
      <w:r w:rsidRPr="008115B6">
        <w:rPr>
          <w:sz w:val="18"/>
          <w:szCs w:val="18"/>
        </w:rPr>
        <w:t>с.Хомутово</w:t>
      </w:r>
      <w:proofErr w:type="spellEnd"/>
    </w:p>
    <w:p w:rsidR="008115B6" w:rsidRDefault="008115B6" w:rsidP="008115B6">
      <w:pPr>
        <w:widowControl w:val="0"/>
        <w:autoSpaceDE w:val="0"/>
        <w:autoSpaceDN w:val="0"/>
        <w:adjustRightInd w:val="0"/>
        <w:ind w:left="-142" w:firstLine="426"/>
        <w:rPr>
          <w:sz w:val="18"/>
          <w:szCs w:val="18"/>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1"/>
        <w:gridCol w:w="4394"/>
        <w:gridCol w:w="2141"/>
        <w:gridCol w:w="2619"/>
      </w:tblGrid>
      <w:tr w:rsidR="00BD7B75" w:rsidRPr="00BD7B75" w:rsidTr="00BD7B75">
        <w:trPr>
          <w:trHeight w:hRule="exact" w:val="670"/>
          <w:jc w:val="center"/>
        </w:trPr>
        <w:tc>
          <w:tcPr>
            <w:tcW w:w="651" w:type="dxa"/>
            <w:tcMar>
              <w:top w:w="105" w:type="dxa"/>
              <w:left w:w="225" w:type="dxa"/>
              <w:bottom w:w="105" w:type="dxa"/>
              <w:right w:w="225" w:type="dxa"/>
            </w:tcMar>
            <w:vAlign w:val="center"/>
            <w:hideMark/>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w:t>
            </w:r>
            <w:r>
              <w:rPr>
                <w:rFonts w:eastAsiaTheme="minorEastAsia"/>
                <w:sz w:val="18"/>
                <w:szCs w:val="18"/>
              </w:rPr>
              <w:t xml:space="preserve"> </w:t>
            </w:r>
            <w:r w:rsidRPr="00BD7B75">
              <w:rPr>
                <w:rFonts w:eastAsiaTheme="minorEastAsia"/>
                <w:sz w:val="18"/>
                <w:szCs w:val="18"/>
              </w:rPr>
              <w:t>п/п</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Наименование мероприятия</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Срок выполнения мероприятия</w:t>
            </w:r>
          </w:p>
        </w:tc>
        <w:tc>
          <w:tcPr>
            <w:tcW w:w="2619" w:type="dxa"/>
            <w:tcMar>
              <w:top w:w="105" w:type="dxa"/>
              <w:left w:w="225" w:type="dxa"/>
              <w:bottom w:w="105" w:type="dxa"/>
              <w:right w:w="225" w:type="dxa"/>
            </w:tcMar>
            <w:vAlign w:val="center"/>
            <w:hideMark/>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Ответственное лицо</w:t>
            </w:r>
          </w:p>
        </w:tc>
      </w:tr>
      <w:tr w:rsidR="00BD7B75" w:rsidRPr="00BD7B75" w:rsidTr="00AE15D7">
        <w:trPr>
          <w:trHeight w:hRule="exact" w:val="1117"/>
          <w:jc w:val="center"/>
        </w:trPr>
        <w:tc>
          <w:tcPr>
            <w:tcW w:w="651" w:type="dxa"/>
            <w:tcMar>
              <w:top w:w="105" w:type="dxa"/>
              <w:left w:w="225" w:type="dxa"/>
              <w:bottom w:w="105" w:type="dxa"/>
              <w:right w:w="225" w:type="dxa"/>
            </w:tcMar>
            <w:vAlign w:val="center"/>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1.</w:t>
            </w:r>
          </w:p>
        </w:tc>
        <w:tc>
          <w:tcPr>
            <w:tcW w:w="4394" w:type="dxa"/>
            <w:tcMar>
              <w:top w:w="105" w:type="dxa"/>
              <w:left w:w="225" w:type="dxa"/>
              <w:bottom w:w="105" w:type="dxa"/>
              <w:right w:w="225" w:type="dxa"/>
            </w:tcMar>
            <w:vAlign w:val="center"/>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Разработать и утвердить схему размещения торговых мест с учетом возможности подключения к электроэнергии</w:t>
            </w:r>
          </w:p>
        </w:tc>
        <w:tc>
          <w:tcPr>
            <w:tcW w:w="2141" w:type="dxa"/>
            <w:tcMar>
              <w:top w:w="105" w:type="dxa"/>
              <w:left w:w="225" w:type="dxa"/>
              <w:bottom w:w="105" w:type="dxa"/>
              <w:right w:w="225" w:type="dxa"/>
            </w:tcMar>
            <w:vAlign w:val="center"/>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до 01 июня 2023г.</w:t>
            </w:r>
          </w:p>
        </w:tc>
        <w:tc>
          <w:tcPr>
            <w:tcW w:w="2619" w:type="dxa"/>
            <w:tcMar>
              <w:top w:w="105" w:type="dxa"/>
              <w:left w:w="225" w:type="dxa"/>
              <w:bottom w:w="105" w:type="dxa"/>
              <w:right w:w="225" w:type="dxa"/>
            </w:tcMar>
            <w:vAlign w:val="center"/>
          </w:tcPr>
          <w:p w:rsidR="00BD7B75" w:rsidRPr="00BD7B75" w:rsidRDefault="00BD7B75" w:rsidP="00BD7B75">
            <w:pPr>
              <w:spacing w:after="375"/>
              <w:ind w:left="0" w:right="-141" w:firstLine="0"/>
              <w:rPr>
                <w:rFonts w:eastAsiaTheme="minorEastAsia"/>
                <w:sz w:val="18"/>
                <w:szCs w:val="18"/>
              </w:rPr>
            </w:pPr>
            <w:r w:rsidRPr="00BD7B75">
              <w:rPr>
                <w:rFonts w:eastAsiaTheme="minorEastAsia"/>
                <w:sz w:val="18"/>
                <w:szCs w:val="18"/>
              </w:rPr>
              <w:t>МКУ ХЭС ХМО, Отдел муниципального заказа и реализации муниципальных программ администрации ХМО</w:t>
            </w:r>
          </w:p>
        </w:tc>
      </w:tr>
      <w:tr w:rsidR="00BD7B75" w:rsidRPr="00BD7B75" w:rsidTr="00BD7B75">
        <w:trPr>
          <w:trHeight w:hRule="exact" w:val="1020"/>
          <w:jc w:val="center"/>
        </w:trPr>
        <w:tc>
          <w:tcPr>
            <w:tcW w:w="651" w:type="dxa"/>
            <w:tcMar>
              <w:top w:w="105" w:type="dxa"/>
              <w:left w:w="225" w:type="dxa"/>
              <w:bottom w:w="105" w:type="dxa"/>
              <w:right w:w="225" w:type="dxa"/>
            </w:tcMar>
            <w:vAlign w:val="bottom"/>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lastRenderedPageBreak/>
              <w:t>2.</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83" w:right="-141" w:firstLine="0"/>
              <w:jc w:val="left"/>
              <w:rPr>
                <w:rFonts w:eastAsiaTheme="minorEastAsia"/>
                <w:sz w:val="18"/>
                <w:szCs w:val="18"/>
              </w:rPr>
            </w:pPr>
            <w:r w:rsidRPr="00BD7B75">
              <w:rPr>
                <w:rFonts w:eastAsiaTheme="minorEastAsia"/>
                <w:sz w:val="18"/>
                <w:szCs w:val="18"/>
              </w:rPr>
              <w:t>до 01 июня 2023г.</w:t>
            </w:r>
          </w:p>
        </w:tc>
        <w:tc>
          <w:tcPr>
            <w:tcW w:w="2619" w:type="dxa"/>
            <w:tcMar>
              <w:top w:w="105" w:type="dxa"/>
              <w:left w:w="225" w:type="dxa"/>
              <w:bottom w:w="105" w:type="dxa"/>
              <w:right w:w="225" w:type="dxa"/>
            </w:tcMar>
            <w:vAlign w:val="center"/>
            <w:hideMark/>
          </w:tcPr>
          <w:p w:rsidR="00BD7B75" w:rsidRPr="00BD7B75" w:rsidRDefault="00BD7B75" w:rsidP="00BD7B75">
            <w:pPr>
              <w:spacing w:after="375"/>
              <w:ind w:left="-98" w:right="-141" w:firstLine="0"/>
              <w:jc w:val="left"/>
              <w:rPr>
                <w:rFonts w:eastAsiaTheme="minorEastAsia"/>
                <w:sz w:val="18"/>
                <w:szCs w:val="18"/>
              </w:rPr>
            </w:pPr>
            <w:r w:rsidRPr="00BD7B75">
              <w:rPr>
                <w:rFonts w:eastAsiaTheme="minorEastAsia"/>
                <w:sz w:val="18"/>
                <w:szCs w:val="18"/>
              </w:rPr>
              <w:t>Отдел муниципального заказа и реализации муниципальных программ администрации ХМО</w:t>
            </w:r>
          </w:p>
        </w:tc>
      </w:tr>
      <w:tr w:rsidR="00BD7B75" w:rsidRPr="00BD7B75" w:rsidTr="00BD7B75">
        <w:trPr>
          <w:trHeight w:hRule="exact" w:val="894"/>
          <w:jc w:val="center"/>
        </w:trPr>
        <w:tc>
          <w:tcPr>
            <w:tcW w:w="651" w:type="dxa"/>
            <w:tcMar>
              <w:top w:w="105" w:type="dxa"/>
              <w:left w:w="225" w:type="dxa"/>
              <w:bottom w:w="105" w:type="dxa"/>
              <w:right w:w="225" w:type="dxa"/>
            </w:tcMar>
            <w:vAlign w:val="bottom"/>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3.</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83" w:right="-141" w:firstLine="0"/>
              <w:jc w:val="left"/>
              <w:rPr>
                <w:rFonts w:eastAsiaTheme="minorEastAsia"/>
                <w:sz w:val="18"/>
                <w:szCs w:val="18"/>
              </w:rPr>
            </w:pPr>
            <w:r w:rsidRPr="00BD7B75">
              <w:rPr>
                <w:rFonts w:eastAsiaTheme="minorEastAsia"/>
                <w:sz w:val="18"/>
                <w:szCs w:val="18"/>
              </w:rPr>
              <w:t>до 09 июня 2023г.</w:t>
            </w:r>
          </w:p>
        </w:tc>
        <w:tc>
          <w:tcPr>
            <w:tcW w:w="2619" w:type="dxa"/>
            <w:tcMar>
              <w:top w:w="105" w:type="dxa"/>
              <w:left w:w="225" w:type="dxa"/>
              <w:bottom w:w="105" w:type="dxa"/>
              <w:right w:w="225" w:type="dxa"/>
            </w:tcMar>
            <w:vAlign w:val="center"/>
            <w:hideMark/>
          </w:tcPr>
          <w:p w:rsidR="00BD7B75" w:rsidRPr="00BD7B75" w:rsidRDefault="00BD7B75" w:rsidP="00BD7B75">
            <w:pPr>
              <w:spacing w:after="375"/>
              <w:ind w:left="-98" w:right="-141" w:firstLine="0"/>
              <w:jc w:val="left"/>
              <w:rPr>
                <w:rFonts w:eastAsiaTheme="minorEastAsia"/>
                <w:sz w:val="18"/>
                <w:szCs w:val="18"/>
              </w:rPr>
            </w:pPr>
            <w:r w:rsidRPr="00BD7B75">
              <w:rPr>
                <w:rFonts w:eastAsiaTheme="minorEastAsia"/>
                <w:sz w:val="18"/>
                <w:szCs w:val="18"/>
              </w:rPr>
              <w:t>МКУ ХЭС ХМО</w:t>
            </w:r>
          </w:p>
        </w:tc>
      </w:tr>
      <w:tr w:rsidR="00BD7B75" w:rsidRPr="00BD7B75" w:rsidTr="00AE15D7">
        <w:trPr>
          <w:trHeight w:hRule="exact" w:val="1024"/>
          <w:jc w:val="center"/>
        </w:trPr>
        <w:tc>
          <w:tcPr>
            <w:tcW w:w="651" w:type="dxa"/>
            <w:tcMar>
              <w:top w:w="105" w:type="dxa"/>
              <w:left w:w="225" w:type="dxa"/>
              <w:bottom w:w="105" w:type="dxa"/>
              <w:right w:w="225" w:type="dxa"/>
            </w:tcMar>
            <w:vAlign w:val="bottom"/>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4.</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10 июня 2023г.</w:t>
            </w:r>
          </w:p>
        </w:tc>
        <w:tc>
          <w:tcPr>
            <w:tcW w:w="2619" w:type="dxa"/>
            <w:tcMar>
              <w:top w:w="105" w:type="dxa"/>
              <w:left w:w="225" w:type="dxa"/>
              <w:bottom w:w="105" w:type="dxa"/>
              <w:right w:w="225" w:type="dxa"/>
            </w:tcMar>
            <w:vAlign w:val="center"/>
            <w:hideMark/>
          </w:tcPr>
          <w:p w:rsidR="00BD7B75" w:rsidRPr="00BD7B75" w:rsidRDefault="00BD7B75" w:rsidP="00BD7B75">
            <w:pPr>
              <w:spacing w:after="375"/>
              <w:ind w:left="-98" w:right="-141" w:firstLine="0"/>
              <w:jc w:val="left"/>
              <w:rPr>
                <w:rFonts w:eastAsiaTheme="minorEastAsia"/>
                <w:sz w:val="18"/>
                <w:szCs w:val="18"/>
              </w:rPr>
            </w:pPr>
            <w:r w:rsidRPr="00BD7B75">
              <w:rPr>
                <w:rFonts w:eastAsiaTheme="minorEastAsia"/>
                <w:sz w:val="18"/>
                <w:szCs w:val="18"/>
              </w:rPr>
              <w:t>Отдел муниципального заказа и реализации муниципальных программ администрации ХМО</w:t>
            </w:r>
          </w:p>
        </w:tc>
      </w:tr>
      <w:tr w:rsidR="00BD7B75" w:rsidRPr="00BD7B75" w:rsidTr="00AE15D7">
        <w:trPr>
          <w:trHeight w:hRule="exact" w:val="756"/>
          <w:jc w:val="center"/>
        </w:trPr>
        <w:tc>
          <w:tcPr>
            <w:tcW w:w="651" w:type="dxa"/>
            <w:tcMar>
              <w:top w:w="105" w:type="dxa"/>
              <w:left w:w="225" w:type="dxa"/>
              <w:bottom w:w="105" w:type="dxa"/>
              <w:right w:w="225" w:type="dxa"/>
            </w:tcMar>
            <w:vAlign w:val="bottom"/>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5.</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Реализация участниками ярмарки товаров согласно утвержденного ассортимента</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10 июня 2023г.</w:t>
            </w:r>
          </w:p>
        </w:tc>
        <w:tc>
          <w:tcPr>
            <w:tcW w:w="2619" w:type="dxa"/>
            <w:tcMar>
              <w:top w:w="105" w:type="dxa"/>
              <w:left w:w="225" w:type="dxa"/>
              <w:bottom w:w="105" w:type="dxa"/>
              <w:right w:w="225" w:type="dxa"/>
            </w:tcMar>
            <w:vAlign w:val="center"/>
            <w:hideMark/>
          </w:tcPr>
          <w:p w:rsidR="00BD7B75" w:rsidRPr="00BD7B75" w:rsidRDefault="00BD7B75" w:rsidP="00BD7B75">
            <w:pPr>
              <w:spacing w:after="375"/>
              <w:ind w:left="-98" w:right="-141" w:firstLine="0"/>
              <w:jc w:val="left"/>
              <w:rPr>
                <w:rFonts w:eastAsiaTheme="minorEastAsia"/>
                <w:sz w:val="18"/>
                <w:szCs w:val="18"/>
              </w:rPr>
            </w:pPr>
            <w:r w:rsidRPr="00BD7B75">
              <w:rPr>
                <w:rFonts w:eastAsiaTheme="minorEastAsia"/>
                <w:sz w:val="18"/>
                <w:szCs w:val="18"/>
              </w:rPr>
              <w:t>Участники ярмарки</w:t>
            </w:r>
          </w:p>
        </w:tc>
      </w:tr>
      <w:tr w:rsidR="00BD7B75" w:rsidRPr="00BD7B75" w:rsidTr="00AE15D7">
        <w:trPr>
          <w:trHeight w:hRule="exact" w:val="740"/>
          <w:jc w:val="center"/>
        </w:trPr>
        <w:tc>
          <w:tcPr>
            <w:tcW w:w="651" w:type="dxa"/>
            <w:tcMar>
              <w:top w:w="105" w:type="dxa"/>
              <w:left w:w="225" w:type="dxa"/>
              <w:bottom w:w="105" w:type="dxa"/>
              <w:right w:w="225" w:type="dxa"/>
            </w:tcMar>
            <w:vAlign w:val="bottom"/>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6.</w:t>
            </w:r>
          </w:p>
        </w:tc>
        <w:tc>
          <w:tcPr>
            <w:tcW w:w="4394"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BD7B75" w:rsidRPr="00BD7B75" w:rsidRDefault="00BD7B75" w:rsidP="00BD7B75">
            <w:pPr>
              <w:spacing w:after="375"/>
              <w:ind w:left="0" w:right="-141" w:firstLine="0"/>
              <w:jc w:val="left"/>
              <w:rPr>
                <w:rFonts w:eastAsiaTheme="minorEastAsia"/>
                <w:sz w:val="18"/>
                <w:szCs w:val="18"/>
              </w:rPr>
            </w:pPr>
            <w:r w:rsidRPr="00BD7B75">
              <w:rPr>
                <w:rFonts w:eastAsiaTheme="minorEastAsia"/>
                <w:sz w:val="18"/>
                <w:szCs w:val="18"/>
              </w:rPr>
              <w:t>10 июня 2023г.</w:t>
            </w:r>
          </w:p>
        </w:tc>
        <w:tc>
          <w:tcPr>
            <w:tcW w:w="2619" w:type="dxa"/>
            <w:tcMar>
              <w:top w:w="105" w:type="dxa"/>
              <w:left w:w="225" w:type="dxa"/>
              <w:bottom w:w="105" w:type="dxa"/>
              <w:right w:w="225" w:type="dxa"/>
            </w:tcMar>
            <w:vAlign w:val="center"/>
            <w:hideMark/>
          </w:tcPr>
          <w:p w:rsidR="00BD7B75" w:rsidRPr="00BD7B75" w:rsidRDefault="00BD7B75" w:rsidP="00BD7B75">
            <w:pPr>
              <w:ind w:left="-98" w:right="-141" w:firstLine="0"/>
              <w:jc w:val="left"/>
              <w:rPr>
                <w:rFonts w:eastAsiaTheme="minorEastAsia"/>
                <w:sz w:val="18"/>
                <w:szCs w:val="18"/>
              </w:rPr>
            </w:pPr>
            <w:r w:rsidRPr="00BD7B75">
              <w:rPr>
                <w:rFonts w:eastAsiaTheme="minorEastAsia"/>
                <w:sz w:val="18"/>
                <w:szCs w:val="18"/>
              </w:rPr>
              <w:t>Участники ярмарки;</w:t>
            </w:r>
          </w:p>
          <w:p w:rsidR="00BD7B75" w:rsidRPr="00BD7B75" w:rsidRDefault="00BD7B75" w:rsidP="00BD7B75">
            <w:pPr>
              <w:shd w:val="clear" w:color="auto" w:fill="FFFFFF"/>
              <w:ind w:left="-98" w:right="-141" w:firstLine="0"/>
              <w:jc w:val="left"/>
              <w:rPr>
                <w:rFonts w:eastAsiaTheme="minorEastAsia"/>
                <w:sz w:val="18"/>
                <w:szCs w:val="18"/>
              </w:rPr>
            </w:pPr>
            <w:r w:rsidRPr="00BD7B75">
              <w:rPr>
                <w:rFonts w:eastAsiaTheme="minorEastAsia"/>
                <w:sz w:val="18"/>
                <w:szCs w:val="18"/>
              </w:rPr>
              <w:t>МКУ ХЭС ХМО</w:t>
            </w:r>
          </w:p>
        </w:tc>
      </w:tr>
    </w:tbl>
    <w:p w:rsidR="008115B6" w:rsidRDefault="008115B6" w:rsidP="008115B6">
      <w:pPr>
        <w:widowControl w:val="0"/>
        <w:autoSpaceDE w:val="0"/>
        <w:autoSpaceDN w:val="0"/>
        <w:adjustRightInd w:val="0"/>
        <w:ind w:left="-142" w:firstLine="426"/>
        <w:rPr>
          <w:sz w:val="18"/>
          <w:szCs w:val="18"/>
        </w:rPr>
      </w:pPr>
    </w:p>
    <w:p w:rsidR="00D67CE4" w:rsidRPr="008A248F" w:rsidRDefault="00D67CE4" w:rsidP="008A248F">
      <w:pPr>
        <w:widowControl w:val="0"/>
        <w:autoSpaceDE w:val="0"/>
        <w:autoSpaceDN w:val="0"/>
        <w:adjustRightInd w:val="0"/>
        <w:ind w:left="-142" w:firstLine="426"/>
        <w:jc w:val="right"/>
        <w:rPr>
          <w:i/>
          <w:sz w:val="18"/>
          <w:szCs w:val="18"/>
          <w:lang w:eastAsia="ko-KR"/>
        </w:rPr>
      </w:pPr>
      <w:r w:rsidRPr="008A248F">
        <w:rPr>
          <w:i/>
          <w:sz w:val="18"/>
          <w:szCs w:val="18"/>
          <w:lang w:eastAsia="ko-KR"/>
        </w:rPr>
        <w:t>Начальник отдела МЗ и РМП                                        Е.Н. Дубровина</w:t>
      </w:r>
    </w:p>
    <w:p w:rsidR="008A248F" w:rsidRPr="008A248F" w:rsidRDefault="008A248F" w:rsidP="008A248F">
      <w:pPr>
        <w:widowControl w:val="0"/>
        <w:autoSpaceDE w:val="0"/>
        <w:autoSpaceDN w:val="0"/>
        <w:adjustRightInd w:val="0"/>
        <w:ind w:left="-142" w:firstLine="426"/>
        <w:jc w:val="right"/>
        <w:rPr>
          <w:i/>
          <w:sz w:val="18"/>
          <w:szCs w:val="18"/>
          <w:lang w:eastAsia="ko-KR"/>
        </w:rPr>
      </w:pPr>
    </w:p>
    <w:p w:rsidR="008A248F" w:rsidRPr="008A248F" w:rsidRDefault="008A248F" w:rsidP="008A248F">
      <w:pPr>
        <w:widowControl w:val="0"/>
        <w:autoSpaceDE w:val="0"/>
        <w:autoSpaceDN w:val="0"/>
        <w:adjustRightInd w:val="0"/>
        <w:ind w:left="-142" w:firstLine="426"/>
        <w:jc w:val="right"/>
        <w:rPr>
          <w:i/>
          <w:sz w:val="18"/>
          <w:szCs w:val="18"/>
          <w:lang w:eastAsia="ko-KR"/>
        </w:rPr>
      </w:pPr>
    </w:p>
    <w:p w:rsidR="00D67CE4" w:rsidRPr="008A248F" w:rsidRDefault="00D67CE4" w:rsidP="008A248F">
      <w:pPr>
        <w:widowControl w:val="0"/>
        <w:autoSpaceDE w:val="0"/>
        <w:autoSpaceDN w:val="0"/>
        <w:adjustRightInd w:val="0"/>
        <w:ind w:left="-142" w:firstLine="426"/>
        <w:jc w:val="right"/>
        <w:rPr>
          <w:i/>
          <w:sz w:val="18"/>
          <w:szCs w:val="18"/>
          <w:lang w:eastAsia="ko-KR"/>
        </w:rPr>
      </w:pPr>
      <w:r w:rsidRPr="008A248F">
        <w:rPr>
          <w:i/>
          <w:sz w:val="18"/>
          <w:szCs w:val="18"/>
          <w:lang w:eastAsia="ko-KR"/>
        </w:rPr>
        <w:t>Приложение 2</w:t>
      </w:r>
    </w:p>
    <w:p w:rsidR="00D67CE4" w:rsidRPr="008A248F" w:rsidRDefault="00D67CE4" w:rsidP="008A248F">
      <w:pPr>
        <w:widowControl w:val="0"/>
        <w:autoSpaceDE w:val="0"/>
        <w:autoSpaceDN w:val="0"/>
        <w:adjustRightInd w:val="0"/>
        <w:ind w:left="-142" w:firstLine="426"/>
        <w:jc w:val="right"/>
        <w:rPr>
          <w:i/>
          <w:sz w:val="18"/>
          <w:szCs w:val="18"/>
          <w:lang w:eastAsia="ko-KR"/>
        </w:rPr>
      </w:pPr>
      <w:r w:rsidRPr="008A248F">
        <w:rPr>
          <w:i/>
          <w:sz w:val="18"/>
          <w:szCs w:val="18"/>
          <w:lang w:eastAsia="ko-KR"/>
        </w:rPr>
        <w:t xml:space="preserve">к Постановлению администрации </w:t>
      </w:r>
    </w:p>
    <w:p w:rsidR="00D67CE4" w:rsidRPr="008A248F" w:rsidRDefault="00D67CE4" w:rsidP="008A248F">
      <w:pPr>
        <w:widowControl w:val="0"/>
        <w:autoSpaceDE w:val="0"/>
        <w:autoSpaceDN w:val="0"/>
        <w:adjustRightInd w:val="0"/>
        <w:ind w:left="-142" w:firstLine="426"/>
        <w:jc w:val="right"/>
        <w:rPr>
          <w:i/>
          <w:sz w:val="18"/>
          <w:szCs w:val="18"/>
          <w:lang w:eastAsia="ko-KR"/>
        </w:rPr>
      </w:pPr>
      <w:r w:rsidRPr="008A248F">
        <w:rPr>
          <w:i/>
          <w:sz w:val="18"/>
          <w:szCs w:val="18"/>
          <w:lang w:eastAsia="ko-KR"/>
        </w:rPr>
        <w:t>Хомутовского муниципального образования</w:t>
      </w:r>
    </w:p>
    <w:p w:rsidR="008A248F" w:rsidRPr="008A248F" w:rsidRDefault="008A248F" w:rsidP="008A248F">
      <w:pPr>
        <w:widowControl w:val="0"/>
        <w:autoSpaceDE w:val="0"/>
        <w:autoSpaceDN w:val="0"/>
        <w:adjustRightInd w:val="0"/>
        <w:ind w:left="-142" w:firstLine="426"/>
        <w:jc w:val="right"/>
        <w:rPr>
          <w:i/>
          <w:sz w:val="18"/>
          <w:szCs w:val="18"/>
          <w:u w:val="single"/>
          <w:lang w:eastAsia="ko-KR"/>
        </w:rPr>
      </w:pPr>
      <w:r w:rsidRPr="008A248F">
        <w:rPr>
          <w:i/>
          <w:sz w:val="18"/>
          <w:szCs w:val="18"/>
          <w:lang w:eastAsia="ko-KR"/>
        </w:rPr>
        <w:t>от__</w:t>
      </w:r>
      <w:r w:rsidRPr="008A248F">
        <w:rPr>
          <w:i/>
          <w:sz w:val="18"/>
          <w:szCs w:val="18"/>
          <w:u w:val="single"/>
          <w:lang w:eastAsia="ko-KR"/>
        </w:rPr>
        <w:t>23.05.2023</w:t>
      </w:r>
      <w:r w:rsidRPr="008A248F">
        <w:rPr>
          <w:i/>
          <w:sz w:val="18"/>
          <w:szCs w:val="18"/>
          <w:lang w:eastAsia="ko-KR"/>
        </w:rPr>
        <w:t>_№_</w:t>
      </w:r>
      <w:r w:rsidRPr="008A248F">
        <w:rPr>
          <w:i/>
          <w:sz w:val="18"/>
          <w:szCs w:val="18"/>
          <w:u w:val="single"/>
          <w:lang w:eastAsia="ko-KR"/>
        </w:rPr>
        <w:t>126 о/д</w:t>
      </w:r>
    </w:p>
    <w:p w:rsidR="008A248F" w:rsidRDefault="008A248F" w:rsidP="008A248F">
      <w:pPr>
        <w:widowControl w:val="0"/>
        <w:autoSpaceDE w:val="0"/>
        <w:autoSpaceDN w:val="0"/>
        <w:adjustRightInd w:val="0"/>
        <w:ind w:left="-142" w:firstLine="426"/>
        <w:jc w:val="right"/>
        <w:rPr>
          <w:i/>
          <w:sz w:val="18"/>
          <w:szCs w:val="18"/>
          <w:lang w:eastAsia="ko-KR"/>
        </w:rPr>
      </w:pPr>
    </w:p>
    <w:p w:rsidR="008A248F" w:rsidRDefault="008A248F" w:rsidP="008A248F">
      <w:pPr>
        <w:widowControl w:val="0"/>
        <w:autoSpaceDE w:val="0"/>
        <w:autoSpaceDN w:val="0"/>
        <w:adjustRightInd w:val="0"/>
        <w:ind w:left="-142" w:firstLine="426"/>
        <w:jc w:val="right"/>
        <w:rPr>
          <w:i/>
          <w:sz w:val="18"/>
          <w:szCs w:val="18"/>
          <w:lang w:eastAsia="ko-KR"/>
        </w:rPr>
      </w:pPr>
    </w:p>
    <w:p w:rsidR="008A248F" w:rsidRPr="008A248F" w:rsidRDefault="008A248F" w:rsidP="008A248F">
      <w:pPr>
        <w:pStyle w:val="3"/>
        <w:shd w:val="clear" w:color="auto" w:fill="FFFFFF"/>
        <w:ind w:right="32"/>
        <w:jc w:val="center"/>
        <w:rPr>
          <w:rFonts w:ascii="Times New Roman" w:eastAsiaTheme="majorEastAsia" w:hAnsi="Times New Roman"/>
          <w:b w:val="0"/>
          <w:color w:val="000000" w:themeColor="text1"/>
          <w:sz w:val="18"/>
          <w:szCs w:val="18"/>
        </w:rPr>
      </w:pPr>
      <w:r w:rsidRPr="008A248F">
        <w:rPr>
          <w:i/>
          <w:sz w:val="18"/>
          <w:szCs w:val="18"/>
          <w:lang w:eastAsia="ko-KR"/>
        </w:rPr>
        <w:t xml:space="preserve"> </w:t>
      </w:r>
      <w:r w:rsidRPr="008A248F">
        <w:rPr>
          <w:rFonts w:ascii="Times New Roman" w:eastAsiaTheme="majorEastAsia" w:hAnsi="Times New Roman"/>
          <w:b w:val="0"/>
          <w:color w:val="000000" w:themeColor="text1"/>
          <w:sz w:val="18"/>
          <w:szCs w:val="18"/>
        </w:rPr>
        <w:t>ПОРЯДОК ОРГАНИЗАЦИИ</w:t>
      </w:r>
    </w:p>
    <w:p w:rsidR="008A248F" w:rsidRPr="008A248F" w:rsidRDefault="008A248F" w:rsidP="008A248F">
      <w:pPr>
        <w:widowControl w:val="0"/>
        <w:autoSpaceDE w:val="0"/>
        <w:autoSpaceDN w:val="0"/>
        <w:adjustRightInd w:val="0"/>
        <w:spacing w:before="108" w:after="108"/>
        <w:ind w:left="0" w:right="32" w:firstLine="0"/>
        <w:jc w:val="center"/>
        <w:outlineLvl w:val="0"/>
        <w:rPr>
          <w:bCs/>
          <w:sz w:val="18"/>
          <w:szCs w:val="18"/>
        </w:rPr>
      </w:pPr>
      <w:r w:rsidRPr="008A248F">
        <w:rPr>
          <w:bCs/>
          <w:sz w:val="18"/>
          <w:szCs w:val="18"/>
        </w:rPr>
        <w:t xml:space="preserve">универсальной, праздничной ярмарки, посвященной празднованию 338-летия </w:t>
      </w:r>
      <w:proofErr w:type="spellStart"/>
      <w:r w:rsidRPr="008A248F">
        <w:rPr>
          <w:bCs/>
          <w:sz w:val="18"/>
          <w:szCs w:val="18"/>
        </w:rPr>
        <w:t>с.Хомутово</w:t>
      </w:r>
      <w:proofErr w:type="spellEnd"/>
      <w:r w:rsidRPr="008A248F">
        <w:rPr>
          <w:bCs/>
          <w:sz w:val="18"/>
          <w:szCs w:val="18"/>
        </w:rPr>
        <w:t xml:space="preserve"> и предоставления мест на ней для торговли товаров (выполнения работ, оказания услуг)</w:t>
      </w:r>
    </w:p>
    <w:p w:rsidR="008A248F" w:rsidRPr="008A248F" w:rsidRDefault="008A248F" w:rsidP="008A248F">
      <w:pPr>
        <w:shd w:val="clear" w:color="auto" w:fill="FFFFFF"/>
        <w:tabs>
          <w:tab w:val="left" w:pos="1985"/>
        </w:tabs>
        <w:spacing w:after="200"/>
        <w:ind w:left="0" w:right="32" w:firstLine="567"/>
        <w:jc w:val="center"/>
        <w:rPr>
          <w:rFonts w:eastAsiaTheme="minorEastAsia"/>
          <w:sz w:val="18"/>
          <w:szCs w:val="18"/>
        </w:rPr>
      </w:pPr>
      <w:r w:rsidRPr="008A248F">
        <w:rPr>
          <w:rFonts w:eastAsiaTheme="minorEastAsia"/>
          <w:sz w:val="18"/>
          <w:szCs w:val="18"/>
        </w:rPr>
        <w:t>1. ОБЩИЕ ПОЛОЖЕНИЯ.</w:t>
      </w:r>
    </w:p>
    <w:p w:rsidR="008A248F" w:rsidRPr="008A248F" w:rsidRDefault="008A248F" w:rsidP="008A248F">
      <w:pPr>
        <w:shd w:val="clear" w:color="auto" w:fill="FFFFFF"/>
        <w:tabs>
          <w:tab w:val="left" w:pos="1985"/>
        </w:tabs>
        <w:spacing w:after="200"/>
        <w:ind w:left="0" w:right="32" w:firstLine="567"/>
        <w:rPr>
          <w:rFonts w:eastAsiaTheme="minorEastAsia"/>
          <w:sz w:val="18"/>
          <w:szCs w:val="18"/>
        </w:rPr>
      </w:pPr>
      <w:r w:rsidRPr="008A248F">
        <w:rPr>
          <w:rFonts w:eastAsiaTheme="minorEastAsia"/>
          <w:sz w:val="18"/>
          <w:szCs w:val="18"/>
        </w:rPr>
        <w:t xml:space="preserve"> 1.1. Настоящий  порядок  универсальной, праздничной ярмарки, посвященной празднованию 338-летия </w:t>
      </w:r>
      <w:proofErr w:type="spellStart"/>
      <w:r w:rsidRPr="008A248F">
        <w:rPr>
          <w:rFonts w:eastAsiaTheme="minorEastAsia"/>
          <w:sz w:val="18"/>
          <w:szCs w:val="18"/>
        </w:rPr>
        <w:t>с.Хомутово</w:t>
      </w:r>
      <w:proofErr w:type="spellEnd"/>
      <w:r w:rsidRPr="008A248F">
        <w:rPr>
          <w:rFonts w:eastAsiaTheme="minorEastAsia"/>
          <w:sz w:val="18"/>
          <w:szCs w:val="18"/>
        </w:rPr>
        <w:t xml:space="preserve">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праздничной ярмарки, посвященной празднованию 338-летия </w:t>
      </w:r>
      <w:proofErr w:type="spellStart"/>
      <w:r w:rsidRPr="008A248F">
        <w:rPr>
          <w:rFonts w:eastAsiaTheme="minorEastAsia"/>
          <w:sz w:val="18"/>
          <w:szCs w:val="18"/>
        </w:rPr>
        <w:t>с.Хомутово</w:t>
      </w:r>
      <w:proofErr w:type="spellEnd"/>
      <w:r w:rsidRPr="008A248F">
        <w:rPr>
          <w:rFonts w:eastAsiaTheme="minorEastAsia"/>
          <w:b/>
          <w:sz w:val="18"/>
          <w:szCs w:val="18"/>
        </w:rPr>
        <w:t xml:space="preserve"> </w:t>
      </w:r>
      <w:r w:rsidRPr="008A248F">
        <w:rPr>
          <w:rFonts w:eastAsiaTheme="minorEastAsia"/>
          <w:sz w:val="18"/>
          <w:szCs w:val="18"/>
        </w:rPr>
        <w:t>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для участников с момента выдачи им организатором ярмарки разрешения на предоставление торгового места для участия в ярмарке.</w:t>
      </w:r>
    </w:p>
    <w:p w:rsidR="008A248F" w:rsidRDefault="008A248F" w:rsidP="008A248F">
      <w:pPr>
        <w:shd w:val="clear" w:color="auto" w:fill="FFFFFF"/>
        <w:tabs>
          <w:tab w:val="left" w:pos="1985"/>
        </w:tabs>
        <w:ind w:left="0" w:right="32" w:firstLine="0"/>
        <w:jc w:val="center"/>
        <w:rPr>
          <w:rFonts w:eastAsiaTheme="minorEastAsia"/>
          <w:sz w:val="18"/>
          <w:szCs w:val="18"/>
        </w:rPr>
      </w:pPr>
      <w:r w:rsidRPr="008A248F">
        <w:rPr>
          <w:rFonts w:eastAsiaTheme="minorEastAsia"/>
          <w:sz w:val="18"/>
          <w:szCs w:val="18"/>
        </w:rPr>
        <w:t xml:space="preserve">2. </w:t>
      </w:r>
      <w:r w:rsidRPr="008A248F">
        <w:rPr>
          <w:rFonts w:eastAsiaTheme="minorEastAsia"/>
          <w:caps/>
          <w:sz w:val="18"/>
          <w:szCs w:val="18"/>
        </w:rPr>
        <w:t>Организация работы ярмарки</w:t>
      </w:r>
      <w:r w:rsidRPr="008A248F">
        <w:rPr>
          <w:rFonts w:eastAsiaTheme="minorEastAsia"/>
          <w:sz w:val="18"/>
          <w:szCs w:val="18"/>
        </w:rPr>
        <w:t>.</w:t>
      </w:r>
    </w:p>
    <w:p w:rsidR="000261A4" w:rsidRPr="008A248F" w:rsidRDefault="000261A4" w:rsidP="008A248F">
      <w:pPr>
        <w:shd w:val="clear" w:color="auto" w:fill="FFFFFF"/>
        <w:tabs>
          <w:tab w:val="left" w:pos="1985"/>
        </w:tabs>
        <w:ind w:left="0" w:right="32" w:firstLine="0"/>
        <w:jc w:val="center"/>
        <w:rPr>
          <w:rFonts w:eastAsiaTheme="minorEastAsia"/>
          <w:sz w:val="18"/>
          <w:szCs w:val="18"/>
        </w:rPr>
      </w:pPr>
    </w:p>
    <w:p w:rsidR="008A248F" w:rsidRPr="008A248F" w:rsidRDefault="008A248F" w:rsidP="008A248F">
      <w:pPr>
        <w:shd w:val="clear" w:color="auto" w:fill="FFFFFF"/>
        <w:tabs>
          <w:tab w:val="left" w:pos="1985"/>
        </w:tabs>
        <w:ind w:left="0" w:right="32" w:firstLine="0"/>
        <w:rPr>
          <w:rFonts w:eastAsiaTheme="minorEastAsia"/>
          <w:sz w:val="18"/>
          <w:szCs w:val="18"/>
        </w:rPr>
      </w:pPr>
      <w:r w:rsidRPr="008A248F">
        <w:rPr>
          <w:rFonts w:eastAsiaTheme="minorEastAsia"/>
          <w:sz w:val="18"/>
          <w:szCs w:val="18"/>
        </w:rPr>
        <w:t xml:space="preserve">          2.1. Организатор ярмарки –  Администрация Хомутовского муниципального образования, с. Хомутово, ул. Кирова, 7а. </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 xml:space="preserve"> 2.2.   Цель организации ярмарки –  создание праздничной атмосферы при проведении мероприятия. </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 xml:space="preserve"> 2.3.   Адрес местонахождения   ярмарки: территория, расположенная   по     адресу: Иркутская область, Иркутский район, </w:t>
      </w:r>
      <w:proofErr w:type="spellStart"/>
      <w:r w:rsidRPr="008A248F">
        <w:rPr>
          <w:rFonts w:eastAsiaTheme="minorEastAsia"/>
          <w:sz w:val="18"/>
          <w:szCs w:val="18"/>
        </w:rPr>
        <w:t>д.Куда</w:t>
      </w:r>
      <w:proofErr w:type="spellEnd"/>
      <w:r w:rsidRPr="008A248F">
        <w:rPr>
          <w:rFonts w:eastAsiaTheme="minorEastAsia"/>
          <w:sz w:val="18"/>
          <w:szCs w:val="18"/>
        </w:rPr>
        <w:t>, ул. Спортивная, 1 б.</w:t>
      </w:r>
    </w:p>
    <w:p w:rsidR="008A248F" w:rsidRPr="008A248F" w:rsidRDefault="008A248F" w:rsidP="008A248F">
      <w:pPr>
        <w:tabs>
          <w:tab w:val="left" w:pos="0"/>
        </w:tabs>
        <w:spacing w:after="100" w:afterAutospacing="1"/>
        <w:ind w:left="0" w:right="32" w:firstLine="567"/>
        <w:contextualSpacing/>
        <w:rPr>
          <w:rFonts w:eastAsiaTheme="minorEastAsia"/>
          <w:sz w:val="18"/>
          <w:szCs w:val="18"/>
        </w:rPr>
      </w:pPr>
      <w:r w:rsidRPr="008A248F">
        <w:rPr>
          <w:rFonts w:eastAsiaTheme="minorEastAsia"/>
          <w:sz w:val="18"/>
          <w:szCs w:val="18"/>
        </w:rPr>
        <w:t xml:space="preserve"> 2.4.   Срок проведения ярмарки – 10.06.2023 с 11:00 до 19:00 часов.</w:t>
      </w:r>
    </w:p>
    <w:p w:rsidR="008A248F" w:rsidRPr="008A248F" w:rsidRDefault="008A248F" w:rsidP="008A248F">
      <w:pPr>
        <w:tabs>
          <w:tab w:val="left" w:pos="0"/>
        </w:tabs>
        <w:spacing w:after="100" w:afterAutospacing="1"/>
        <w:ind w:left="0" w:right="32" w:firstLine="567"/>
        <w:contextualSpacing/>
        <w:rPr>
          <w:rFonts w:eastAsiaTheme="minorEastAsia"/>
          <w:sz w:val="18"/>
          <w:szCs w:val="18"/>
        </w:rPr>
      </w:pPr>
      <w:r w:rsidRPr="008A248F">
        <w:rPr>
          <w:rFonts w:eastAsiaTheme="minorEastAsia"/>
          <w:sz w:val="18"/>
          <w:szCs w:val="18"/>
        </w:rPr>
        <w:t xml:space="preserve"> 2.5.   Тип ярмарки -  универсальная   ярмарка. </w:t>
      </w:r>
    </w:p>
    <w:p w:rsidR="008A248F" w:rsidRDefault="008A248F" w:rsidP="008A248F">
      <w:pPr>
        <w:tabs>
          <w:tab w:val="left" w:pos="0"/>
        </w:tabs>
        <w:spacing w:after="100" w:afterAutospacing="1"/>
        <w:ind w:left="0" w:right="32" w:firstLine="567"/>
        <w:contextualSpacing/>
        <w:rPr>
          <w:rFonts w:eastAsiaTheme="minorEastAsia"/>
          <w:sz w:val="18"/>
          <w:szCs w:val="18"/>
        </w:rPr>
      </w:pPr>
      <w:r w:rsidRPr="008A248F">
        <w:rPr>
          <w:rFonts w:eastAsiaTheme="minorEastAsia"/>
          <w:sz w:val="18"/>
          <w:szCs w:val="18"/>
        </w:rPr>
        <w:t xml:space="preserve"> 2.6.  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
    <w:p w:rsidR="000261A4" w:rsidRPr="008A248F" w:rsidRDefault="000261A4" w:rsidP="008A248F">
      <w:pPr>
        <w:tabs>
          <w:tab w:val="left" w:pos="0"/>
        </w:tabs>
        <w:spacing w:after="100" w:afterAutospacing="1"/>
        <w:ind w:left="0" w:right="32" w:firstLine="567"/>
        <w:contextualSpacing/>
        <w:rPr>
          <w:rFonts w:eastAsiaTheme="minorEastAsia"/>
          <w:sz w:val="18"/>
          <w:szCs w:val="18"/>
        </w:rPr>
      </w:pPr>
    </w:p>
    <w:p w:rsidR="008A248F" w:rsidRDefault="008A248F" w:rsidP="000261A4">
      <w:pPr>
        <w:shd w:val="clear" w:color="auto" w:fill="FFFFFF"/>
        <w:tabs>
          <w:tab w:val="left" w:pos="1985"/>
        </w:tabs>
        <w:ind w:left="0" w:right="32" w:firstLine="567"/>
        <w:jc w:val="center"/>
        <w:rPr>
          <w:rFonts w:eastAsiaTheme="minorEastAsia"/>
          <w:caps/>
          <w:sz w:val="18"/>
          <w:szCs w:val="18"/>
        </w:rPr>
      </w:pPr>
      <w:r w:rsidRPr="008A248F">
        <w:rPr>
          <w:rFonts w:eastAsiaTheme="minorEastAsia"/>
          <w:caps/>
          <w:sz w:val="18"/>
          <w:szCs w:val="18"/>
        </w:rPr>
        <w:t>3. Обязанности организации ярмарки, участников ярмарки</w:t>
      </w:r>
    </w:p>
    <w:p w:rsidR="000261A4" w:rsidRPr="008A248F" w:rsidRDefault="000261A4" w:rsidP="000261A4">
      <w:pPr>
        <w:shd w:val="clear" w:color="auto" w:fill="FFFFFF"/>
        <w:tabs>
          <w:tab w:val="left" w:pos="1985"/>
        </w:tabs>
        <w:ind w:left="0" w:right="32" w:firstLine="567"/>
        <w:jc w:val="center"/>
        <w:rPr>
          <w:rFonts w:eastAsiaTheme="minorEastAsia"/>
          <w:caps/>
          <w:sz w:val="18"/>
          <w:szCs w:val="18"/>
        </w:rPr>
      </w:pP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 Организатор ярмарки в процессе организации ярмарки обеспечивает:</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lastRenderedPageBreak/>
        <w:t>3.1.1.   Наличие при входе на ярмарку вывески с указанием наименования организатора ярмарки, его юридического адреса, режима работы ярмарки.</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3.1.3.  Оснащение территории, на которой организуется проведение ярмарки, контейнерами для сбора ТКО.</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3.1.4. Организацию временных автостоянок для парковки личного автотранспорта.</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3.2. При осуществлении деятельности по продаже товаров на ярмарке участники ярмарки обеспечивают:</w:t>
      </w:r>
    </w:p>
    <w:p w:rsidR="008A248F" w:rsidRPr="008A248F" w:rsidRDefault="008A248F" w:rsidP="008A248F">
      <w:pPr>
        <w:shd w:val="clear" w:color="auto" w:fill="FFFFFF"/>
        <w:ind w:left="0" w:right="32" w:firstLine="567"/>
        <w:contextualSpacing/>
        <w:rPr>
          <w:rFonts w:eastAsiaTheme="minorEastAsia"/>
          <w:sz w:val="18"/>
          <w:szCs w:val="18"/>
        </w:rPr>
      </w:pPr>
      <w:r w:rsidRPr="008A248F">
        <w:rPr>
          <w:rFonts w:eastAsiaTheme="minorEastAsia"/>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8A248F" w:rsidRPr="008A248F" w:rsidRDefault="008A248F" w:rsidP="008A248F">
      <w:pPr>
        <w:shd w:val="clear" w:color="auto" w:fill="FFFFFF"/>
        <w:ind w:left="0" w:right="32" w:firstLine="567"/>
        <w:contextualSpacing/>
        <w:rPr>
          <w:rFonts w:eastAsiaTheme="minorEastAsia"/>
          <w:sz w:val="18"/>
          <w:szCs w:val="18"/>
        </w:rPr>
      </w:pPr>
      <w:r w:rsidRPr="008A248F">
        <w:rPr>
          <w:rFonts w:eastAsiaTheme="minorEastAsia"/>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8A248F" w:rsidRPr="008A248F" w:rsidRDefault="008A248F" w:rsidP="008A248F">
      <w:pPr>
        <w:shd w:val="clear" w:color="auto" w:fill="FFFFFF"/>
        <w:ind w:left="0" w:right="32" w:firstLine="567"/>
        <w:contextualSpacing/>
        <w:rPr>
          <w:rFonts w:eastAsiaTheme="minorEastAsia"/>
          <w:sz w:val="18"/>
          <w:szCs w:val="18"/>
        </w:rPr>
      </w:pPr>
      <w:r w:rsidRPr="008A248F">
        <w:rPr>
          <w:rFonts w:eastAsiaTheme="minorEastAsia"/>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8A248F" w:rsidRPr="008A248F" w:rsidRDefault="008A248F" w:rsidP="008A248F">
      <w:pPr>
        <w:shd w:val="clear" w:color="auto" w:fill="FFFFFF"/>
        <w:ind w:left="0" w:right="32" w:firstLine="567"/>
        <w:contextualSpacing/>
        <w:rPr>
          <w:rFonts w:eastAsiaTheme="minorEastAsia"/>
          <w:sz w:val="18"/>
          <w:szCs w:val="18"/>
        </w:rPr>
      </w:pPr>
      <w:r w:rsidRPr="008A248F">
        <w:rPr>
          <w:rFonts w:eastAsiaTheme="minorEastAsia"/>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8A248F" w:rsidRPr="008A248F" w:rsidRDefault="008A248F" w:rsidP="008A248F">
      <w:pPr>
        <w:shd w:val="clear" w:color="auto" w:fill="FFFFFF"/>
        <w:ind w:left="0" w:right="32" w:firstLine="0"/>
        <w:rPr>
          <w:rFonts w:eastAsiaTheme="minorEastAsia"/>
          <w:sz w:val="18"/>
          <w:szCs w:val="18"/>
        </w:rPr>
      </w:pPr>
    </w:p>
    <w:p w:rsidR="008A248F" w:rsidRDefault="008A248F" w:rsidP="008A248F">
      <w:pPr>
        <w:shd w:val="clear" w:color="auto" w:fill="FFFFFF"/>
        <w:tabs>
          <w:tab w:val="left" w:pos="1985"/>
        </w:tabs>
        <w:ind w:left="851" w:right="32" w:firstLine="0"/>
        <w:jc w:val="center"/>
        <w:rPr>
          <w:rFonts w:eastAsiaTheme="minorEastAsia"/>
          <w:caps/>
          <w:sz w:val="18"/>
          <w:szCs w:val="18"/>
        </w:rPr>
      </w:pPr>
      <w:r w:rsidRPr="008A248F">
        <w:rPr>
          <w:rFonts w:eastAsiaTheme="minorEastAsia"/>
          <w:caps/>
          <w:sz w:val="18"/>
          <w:szCs w:val="18"/>
        </w:rPr>
        <w:t>4. Ассортимент реализуемых на ярмарке товаров</w:t>
      </w:r>
    </w:p>
    <w:p w:rsidR="000261A4" w:rsidRPr="008A248F" w:rsidRDefault="000261A4" w:rsidP="008A248F">
      <w:pPr>
        <w:shd w:val="clear" w:color="auto" w:fill="FFFFFF"/>
        <w:tabs>
          <w:tab w:val="left" w:pos="1985"/>
        </w:tabs>
        <w:ind w:left="851" w:right="32" w:firstLine="0"/>
        <w:jc w:val="center"/>
        <w:rPr>
          <w:rFonts w:eastAsiaTheme="minorEastAsia"/>
          <w:caps/>
          <w:sz w:val="18"/>
          <w:szCs w:val="18"/>
        </w:rPr>
      </w:pP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caps/>
          <w:sz w:val="18"/>
          <w:szCs w:val="18"/>
        </w:rPr>
        <w:t xml:space="preserve">4.1. </w:t>
      </w:r>
      <w:r w:rsidRPr="008A248F">
        <w:rPr>
          <w:rFonts w:eastAsiaTheme="minorEastAsia"/>
          <w:sz w:val="18"/>
          <w:szCs w:val="18"/>
        </w:rPr>
        <w:t xml:space="preserve">На ярмарке осуществляется торговля пищевыми продуктами и напитками (кроме алкогольных и напитков в стеклянной таре), цветами срезанными и бутонами цветочными, сувенирной продукцией, изделиями народных   художественных  </w:t>
      </w:r>
      <w:r w:rsidRPr="008A248F">
        <w:rPr>
          <w:rFonts w:eastAsiaTheme="minorEastAsia"/>
          <w:caps/>
          <w:sz w:val="18"/>
          <w:szCs w:val="18"/>
        </w:rPr>
        <w:t xml:space="preserve"> </w:t>
      </w:r>
      <w:r w:rsidRPr="008A248F">
        <w:rPr>
          <w:rFonts w:eastAsiaTheme="minorEastAsia"/>
          <w:sz w:val="18"/>
          <w:szCs w:val="18"/>
        </w:rPr>
        <w:t>промыслов, товарами народного потребления.</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 xml:space="preserve"> 4.2. Ассортиментный перечень продукции в обязательном порядке согласовывается с организатором ярмарки. </w:t>
      </w:r>
    </w:p>
    <w:p w:rsidR="008A248F" w:rsidRPr="008A248F" w:rsidRDefault="008A248F" w:rsidP="008A248F">
      <w:pPr>
        <w:shd w:val="clear" w:color="auto" w:fill="FFFFFF"/>
        <w:tabs>
          <w:tab w:val="left" w:pos="1985"/>
        </w:tabs>
        <w:ind w:left="0" w:right="32" w:firstLine="567"/>
        <w:rPr>
          <w:rFonts w:eastAsiaTheme="minorEastAsia"/>
          <w:caps/>
          <w:sz w:val="18"/>
          <w:szCs w:val="18"/>
        </w:rPr>
      </w:pPr>
    </w:p>
    <w:p w:rsidR="008A248F" w:rsidRDefault="008A248F" w:rsidP="008A248F">
      <w:pPr>
        <w:shd w:val="clear" w:color="auto" w:fill="FFFFFF"/>
        <w:tabs>
          <w:tab w:val="left" w:pos="1985"/>
        </w:tabs>
        <w:ind w:left="0" w:right="32" w:firstLine="0"/>
        <w:jc w:val="center"/>
        <w:rPr>
          <w:rFonts w:eastAsiaTheme="minorEastAsia"/>
          <w:caps/>
          <w:sz w:val="18"/>
          <w:szCs w:val="18"/>
        </w:rPr>
      </w:pPr>
      <w:r w:rsidRPr="008A248F">
        <w:rPr>
          <w:rFonts w:eastAsiaTheme="minorEastAsia"/>
          <w:caps/>
          <w:sz w:val="18"/>
          <w:szCs w:val="18"/>
        </w:rPr>
        <w:t>5. Перечень документов необходимый Участникам ярмарки для продажи товаров (выполнения работ, оказания услуг).</w:t>
      </w:r>
    </w:p>
    <w:p w:rsidR="000261A4" w:rsidRPr="008A248F" w:rsidRDefault="000261A4" w:rsidP="008A248F">
      <w:pPr>
        <w:shd w:val="clear" w:color="auto" w:fill="FFFFFF"/>
        <w:tabs>
          <w:tab w:val="left" w:pos="1985"/>
        </w:tabs>
        <w:ind w:left="0" w:right="32" w:firstLine="0"/>
        <w:jc w:val="center"/>
        <w:rPr>
          <w:rFonts w:eastAsiaTheme="minorEastAsia"/>
          <w:caps/>
          <w:sz w:val="18"/>
          <w:szCs w:val="18"/>
        </w:rPr>
      </w:pPr>
    </w:p>
    <w:p w:rsidR="008A248F" w:rsidRPr="008A248F" w:rsidRDefault="008A248F" w:rsidP="008A248F">
      <w:pPr>
        <w:shd w:val="clear" w:color="auto" w:fill="FFFFFF"/>
        <w:tabs>
          <w:tab w:val="left" w:pos="1985"/>
        </w:tabs>
        <w:ind w:left="0" w:right="32" w:firstLine="0"/>
        <w:rPr>
          <w:rFonts w:eastAsiaTheme="minorEastAsia"/>
          <w:sz w:val="18"/>
          <w:szCs w:val="18"/>
        </w:rPr>
      </w:pPr>
      <w:r w:rsidRPr="008A248F">
        <w:rPr>
          <w:rFonts w:eastAsiaTheme="minorEastAsia"/>
          <w:caps/>
          <w:sz w:val="18"/>
          <w:szCs w:val="18"/>
        </w:rPr>
        <w:t xml:space="preserve">        </w:t>
      </w:r>
      <w:r w:rsidRPr="008A248F">
        <w:rPr>
          <w:rFonts w:eastAsiaTheme="minorEastAsia"/>
          <w:sz w:val="18"/>
          <w:szCs w:val="18"/>
        </w:rPr>
        <w:t>5.1. Для продажи товаров (выполнения работ, оказания услуг) участники ярмарки должны иметь при себе следующие документы:</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5.1.2.  копии сертификатов качества на реализуемую продукцию;</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5.1.3. копию документа, подтверждающий ведение крестьянского (фермерского) хозяйства, личного подсобного хозяйства или занятие садоводством, огородничеством, животноводством;</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5.1.4.  копию паспорта или иной документ, удостоверяющий личность (для физических лиц).</w:t>
      </w:r>
    </w:p>
    <w:p w:rsidR="008A248F" w:rsidRPr="008A248F" w:rsidRDefault="008A248F" w:rsidP="008A248F">
      <w:pPr>
        <w:shd w:val="clear" w:color="auto" w:fill="FFFFFF"/>
        <w:tabs>
          <w:tab w:val="left" w:pos="1985"/>
        </w:tabs>
        <w:ind w:left="0" w:right="32" w:firstLine="0"/>
        <w:rPr>
          <w:rFonts w:eastAsiaTheme="minorEastAsia"/>
          <w:sz w:val="18"/>
          <w:szCs w:val="18"/>
        </w:rPr>
      </w:pPr>
    </w:p>
    <w:p w:rsidR="008A248F" w:rsidRDefault="008A248F" w:rsidP="008A248F">
      <w:pPr>
        <w:shd w:val="clear" w:color="auto" w:fill="FFFFFF"/>
        <w:tabs>
          <w:tab w:val="left" w:pos="1985"/>
        </w:tabs>
        <w:ind w:left="0" w:right="32" w:firstLine="0"/>
        <w:jc w:val="center"/>
        <w:rPr>
          <w:rFonts w:eastAsiaTheme="minorEastAsia"/>
          <w:caps/>
          <w:sz w:val="18"/>
          <w:szCs w:val="18"/>
        </w:rPr>
      </w:pPr>
      <w:r w:rsidRPr="008A248F">
        <w:rPr>
          <w:rFonts w:eastAsiaTheme="minorEastAsia"/>
          <w:sz w:val="18"/>
          <w:szCs w:val="18"/>
        </w:rPr>
        <w:t xml:space="preserve">6. </w:t>
      </w:r>
      <w:r w:rsidRPr="008A248F">
        <w:rPr>
          <w:rFonts w:eastAsiaTheme="minorEastAsia"/>
          <w:caps/>
          <w:sz w:val="18"/>
          <w:szCs w:val="18"/>
        </w:rPr>
        <w:t>Порядок предоставления мест для продажи товаров на ярмарке</w:t>
      </w:r>
    </w:p>
    <w:p w:rsidR="000261A4" w:rsidRPr="008A248F" w:rsidRDefault="000261A4" w:rsidP="008A248F">
      <w:pPr>
        <w:shd w:val="clear" w:color="auto" w:fill="FFFFFF"/>
        <w:tabs>
          <w:tab w:val="left" w:pos="1985"/>
        </w:tabs>
        <w:ind w:left="0" w:right="32" w:firstLine="0"/>
        <w:jc w:val="center"/>
        <w:rPr>
          <w:rFonts w:eastAsiaTheme="minorEastAsia"/>
          <w:caps/>
          <w:sz w:val="18"/>
          <w:szCs w:val="18"/>
        </w:rPr>
      </w:pPr>
    </w:p>
    <w:p w:rsidR="008A248F" w:rsidRPr="008A248F" w:rsidRDefault="008A248F" w:rsidP="008A248F">
      <w:pPr>
        <w:shd w:val="clear" w:color="auto" w:fill="FFFFFF"/>
        <w:tabs>
          <w:tab w:val="left" w:pos="1985"/>
        </w:tabs>
        <w:ind w:left="0" w:right="32" w:firstLine="0"/>
        <w:rPr>
          <w:rFonts w:eastAsiaTheme="minorEastAsia"/>
          <w:sz w:val="18"/>
          <w:szCs w:val="18"/>
        </w:rPr>
      </w:pPr>
      <w:r w:rsidRPr="008A248F">
        <w:rPr>
          <w:rFonts w:eastAsiaTheme="minorEastAsia"/>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 xml:space="preserve">6.2. Плата за предоставление оборудования торговых мест не устанавливается. </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6.3. Участниками ярмарки могут являться лица, указанные в п. 2.6 настоящего Порядка.</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8A248F" w:rsidRPr="008A248F" w:rsidRDefault="008A248F" w:rsidP="008A248F">
      <w:pPr>
        <w:shd w:val="clear" w:color="auto" w:fill="FFFFFF"/>
        <w:tabs>
          <w:tab w:val="left" w:pos="1985"/>
        </w:tabs>
        <w:ind w:left="0" w:right="32" w:firstLine="567"/>
        <w:rPr>
          <w:rFonts w:eastAsiaTheme="minorEastAsia"/>
          <w:sz w:val="18"/>
          <w:szCs w:val="18"/>
        </w:rPr>
      </w:pPr>
      <w:r w:rsidRPr="008A248F">
        <w:rPr>
          <w:rFonts w:eastAsiaTheme="minorEastAsia"/>
          <w:sz w:val="18"/>
          <w:szCs w:val="18"/>
        </w:rPr>
        <w:t>6.5.  Срок подачи заявления до 01.06.2023.</w:t>
      </w:r>
    </w:p>
    <w:p w:rsidR="008A248F" w:rsidRPr="008A248F" w:rsidRDefault="008A248F" w:rsidP="008A248F">
      <w:pPr>
        <w:shd w:val="clear" w:color="auto" w:fill="FFFFFF"/>
        <w:ind w:left="0" w:right="32" w:firstLine="0"/>
        <w:jc w:val="center"/>
        <w:rPr>
          <w:rFonts w:eastAsiaTheme="minorEastAsia"/>
          <w:sz w:val="18"/>
          <w:szCs w:val="18"/>
        </w:rPr>
      </w:pPr>
    </w:p>
    <w:p w:rsidR="008A248F" w:rsidRDefault="008A248F" w:rsidP="008A248F">
      <w:pPr>
        <w:shd w:val="clear" w:color="auto" w:fill="FFFFFF"/>
        <w:ind w:left="0" w:right="32" w:firstLine="0"/>
        <w:jc w:val="center"/>
        <w:rPr>
          <w:rFonts w:eastAsiaTheme="minorEastAsia"/>
          <w:sz w:val="18"/>
          <w:szCs w:val="18"/>
        </w:rPr>
      </w:pPr>
      <w:r w:rsidRPr="008A248F">
        <w:rPr>
          <w:rFonts w:eastAsiaTheme="minorEastAsia"/>
          <w:sz w:val="18"/>
          <w:szCs w:val="18"/>
        </w:rPr>
        <w:t>7. ОТВЕТСТВЕННОСТЬ ЗА НАРУШЕНИЕ ПОРЯДКА</w:t>
      </w:r>
    </w:p>
    <w:p w:rsidR="000261A4" w:rsidRPr="008A248F" w:rsidRDefault="000261A4" w:rsidP="008A248F">
      <w:pPr>
        <w:shd w:val="clear" w:color="auto" w:fill="FFFFFF"/>
        <w:ind w:left="0" w:right="32" w:firstLine="0"/>
        <w:jc w:val="center"/>
        <w:rPr>
          <w:rFonts w:eastAsiaTheme="minorEastAsia"/>
          <w:sz w:val="18"/>
          <w:szCs w:val="18"/>
        </w:rPr>
      </w:pPr>
    </w:p>
    <w:p w:rsidR="008A248F" w:rsidRPr="008A248F" w:rsidRDefault="008A248F" w:rsidP="008A248F">
      <w:pPr>
        <w:shd w:val="clear" w:color="auto" w:fill="FFFFFF"/>
        <w:spacing w:after="200"/>
        <w:ind w:left="0" w:right="32" w:firstLine="0"/>
        <w:contextualSpacing/>
        <w:rPr>
          <w:rFonts w:eastAsiaTheme="minorEastAsia"/>
          <w:sz w:val="18"/>
          <w:szCs w:val="18"/>
        </w:rPr>
      </w:pPr>
      <w:r w:rsidRPr="008A248F">
        <w:rPr>
          <w:rFonts w:eastAsiaTheme="minorEastAsia"/>
          <w:sz w:val="18"/>
          <w:szCs w:val="18"/>
        </w:rPr>
        <w:t xml:space="preserve">         7.1. Контроль за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8A248F" w:rsidRPr="008A248F" w:rsidRDefault="008A248F" w:rsidP="008A248F">
      <w:pPr>
        <w:shd w:val="clear" w:color="auto" w:fill="FFFFFF"/>
        <w:spacing w:after="200"/>
        <w:ind w:left="0" w:right="32" w:firstLine="567"/>
        <w:contextualSpacing/>
        <w:rPr>
          <w:rFonts w:eastAsiaTheme="minorEastAsia"/>
          <w:sz w:val="18"/>
          <w:szCs w:val="18"/>
        </w:rPr>
      </w:pPr>
      <w:r w:rsidRPr="008A248F">
        <w:rPr>
          <w:rFonts w:eastAsiaTheme="minorEastAsia"/>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8A248F" w:rsidRPr="008A248F" w:rsidRDefault="008A248F" w:rsidP="008A248F">
      <w:pPr>
        <w:shd w:val="clear" w:color="auto" w:fill="FFFFFF"/>
        <w:spacing w:after="200"/>
        <w:ind w:left="0" w:right="32" w:firstLine="567"/>
        <w:contextualSpacing/>
        <w:rPr>
          <w:rFonts w:eastAsiaTheme="minorEastAsia"/>
          <w:sz w:val="18"/>
          <w:szCs w:val="18"/>
        </w:rPr>
      </w:pPr>
    </w:p>
    <w:p w:rsidR="008A248F" w:rsidRPr="008A248F" w:rsidRDefault="008A248F" w:rsidP="008A248F">
      <w:pPr>
        <w:shd w:val="clear" w:color="auto" w:fill="FFFFFF"/>
        <w:spacing w:after="200"/>
        <w:ind w:left="0" w:right="32" w:firstLine="567"/>
        <w:contextualSpacing/>
        <w:rPr>
          <w:rFonts w:eastAsiaTheme="minorEastAsia"/>
          <w:sz w:val="18"/>
          <w:szCs w:val="18"/>
        </w:rPr>
      </w:pPr>
    </w:p>
    <w:p w:rsidR="008A248F" w:rsidRPr="000261A4" w:rsidRDefault="008A248F" w:rsidP="000261A4">
      <w:pPr>
        <w:shd w:val="clear" w:color="auto" w:fill="FFFFFF"/>
        <w:ind w:left="0" w:right="32" w:firstLine="0"/>
        <w:contextualSpacing/>
        <w:jc w:val="right"/>
        <w:rPr>
          <w:rFonts w:eastAsiaTheme="minorEastAsia"/>
          <w:i/>
          <w:sz w:val="18"/>
          <w:szCs w:val="18"/>
        </w:rPr>
      </w:pPr>
      <w:r w:rsidRPr="000261A4">
        <w:rPr>
          <w:rFonts w:eastAsiaTheme="minorEastAsia"/>
          <w:i/>
          <w:sz w:val="18"/>
          <w:szCs w:val="18"/>
        </w:rPr>
        <w:t xml:space="preserve">Начальник отдела МЗ и РМП                                             Е.Н. Дубровина </w:t>
      </w:r>
    </w:p>
    <w:p w:rsidR="000261A4" w:rsidRDefault="000261A4" w:rsidP="000261A4">
      <w:pPr>
        <w:tabs>
          <w:tab w:val="left" w:pos="10490"/>
        </w:tabs>
        <w:spacing w:line="276" w:lineRule="auto"/>
        <w:ind w:left="0" w:right="32" w:firstLine="0"/>
        <w:contextualSpacing/>
        <w:jc w:val="right"/>
        <w:rPr>
          <w:rFonts w:eastAsiaTheme="minorEastAsia"/>
          <w:i/>
          <w:sz w:val="18"/>
          <w:szCs w:val="18"/>
        </w:rPr>
      </w:pPr>
    </w:p>
    <w:p w:rsidR="000261A4" w:rsidRDefault="000261A4" w:rsidP="000261A4">
      <w:pPr>
        <w:tabs>
          <w:tab w:val="left" w:pos="10490"/>
        </w:tabs>
        <w:spacing w:line="276" w:lineRule="auto"/>
        <w:ind w:left="0" w:right="32" w:firstLine="0"/>
        <w:contextualSpacing/>
        <w:jc w:val="right"/>
        <w:rPr>
          <w:rFonts w:eastAsiaTheme="minorEastAsia"/>
          <w:i/>
          <w:sz w:val="18"/>
          <w:szCs w:val="18"/>
        </w:rPr>
      </w:pPr>
    </w:p>
    <w:p w:rsidR="000261A4" w:rsidRDefault="000261A4" w:rsidP="000261A4">
      <w:pPr>
        <w:tabs>
          <w:tab w:val="left" w:pos="10490"/>
        </w:tabs>
        <w:spacing w:line="276" w:lineRule="auto"/>
        <w:ind w:left="0" w:right="32" w:firstLine="0"/>
        <w:contextualSpacing/>
        <w:jc w:val="right"/>
        <w:rPr>
          <w:rFonts w:eastAsiaTheme="minorEastAsia"/>
          <w:i/>
          <w:sz w:val="18"/>
          <w:szCs w:val="18"/>
        </w:rPr>
      </w:pPr>
    </w:p>
    <w:p w:rsidR="000261A4" w:rsidRDefault="000261A4" w:rsidP="000261A4">
      <w:pPr>
        <w:tabs>
          <w:tab w:val="left" w:pos="10490"/>
        </w:tabs>
        <w:spacing w:line="276" w:lineRule="auto"/>
        <w:ind w:left="0" w:right="32" w:firstLine="0"/>
        <w:contextualSpacing/>
        <w:jc w:val="right"/>
        <w:rPr>
          <w:rFonts w:eastAsiaTheme="minorEastAsia"/>
          <w:i/>
          <w:sz w:val="18"/>
          <w:szCs w:val="18"/>
        </w:rPr>
      </w:pPr>
    </w:p>
    <w:p w:rsidR="00492465" w:rsidRDefault="00492465" w:rsidP="000261A4">
      <w:pPr>
        <w:tabs>
          <w:tab w:val="left" w:pos="10490"/>
        </w:tabs>
        <w:spacing w:line="276" w:lineRule="auto"/>
        <w:ind w:left="0" w:right="32" w:firstLine="0"/>
        <w:contextualSpacing/>
        <w:jc w:val="right"/>
        <w:rPr>
          <w:rFonts w:eastAsiaTheme="minorEastAsia"/>
          <w:i/>
          <w:sz w:val="18"/>
          <w:szCs w:val="18"/>
        </w:rPr>
      </w:pPr>
    </w:p>
    <w:p w:rsidR="008A248F" w:rsidRPr="000261A4" w:rsidRDefault="008A248F" w:rsidP="000261A4">
      <w:pPr>
        <w:tabs>
          <w:tab w:val="left" w:pos="10490"/>
        </w:tabs>
        <w:spacing w:line="276" w:lineRule="auto"/>
        <w:ind w:left="0" w:right="32" w:firstLine="0"/>
        <w:contextualSpacing/>
        <w:jc w:val="right"/>
        <w:rPr>
          <w:rFonts w:eastAsiaTheme="minorEastAsia"/>
          <w:i/>
          <w:sz w:val="18"/>
          <w:szCs w:val="18"/>
        </w:rPr>
      </w:pPr>
      <w:r w:rsidRPr="000261A4">
        <w:rPr>
          <w:rFonts w:eastAsiaTheme="minorEastAsia"/>
          <w:i/>
          <w:sz w:val="18"/>
          <w:szCs w:val="18"/>
        </w:rPr>
        <w:lastRenderedPageBreak/>
        <w:t xml:space="preserve">Приложение </w:t>
      </w:r>
    </w:p>
    <w:p w:rsidR="008A248F" w:rsidRPr="000261A4" w:rsidRDefault="008A248F" w:rsidP="000261A4">
      <w:pPr>
        <w:shd w:val="clear" w:color="auto" w:fill="FFFFFF"/>
        <w:ind w:left="0" w:right="32" w:firstLine="0"/>
        <w:jc w:val="right"/>
        <w:rPr>
          <w:rFonts w:eastAsiaTheme="minorEastAsia"/>
          <w:i/>
          <w:sz w:val="18"/>
          <w:szCs w:val="18"/>
        </w:rPr>
      </w:pPr>
      <w:r w:rsidRPr="000261A4">
        <w:rPr>
          <w:rFonts w:eastAsiaTheme="minorEastAsia"/>
          <w:i/>
          <w:sz w:val="18"/>
          <w:szCs w:val="18"/>
        </w:rPr>
        <w:t xml:space="preserve">к Порядку организации универсальной, </w:t>
      </w:r>
    </w:p>
    <w:p w:rsidR="005624DD" w:rsidRDefault="008A248F" w:rsidP="005624DD">
      <w:pPr>
        <w:shd w:val="clear" w:color="auto" w:fill="FFFFFF"/>
        <w:ind w:left="0" w:right="32" w:firstLine="0"/>
        <w:jc w:val="right"/>
        <w:rPr>
          <w:rFonts w:eastAsiaTheme="minorEastAsia"/>
          <w:i/>
          <w:sz w:val="18"/>
          <w:szCs w:val="18"/>
        </w:rPr>
      </w:pPr>
      <w:r w:rsidRPr="000261A4">
        <w:rPr>
          <w:rFonts w:eastAsiaTheme="minorEastAsia"/>
          <w:i/>
          <w:sz w:val="18"/>
          <w:szCs w:val="18"/>
        </w:rPr>
        <w:t xml:space="preserve">праздничной ярмарки, посвященной </w:t>
      </w:r>
      <w:r w:rsidRPr="000261A4">
        <w:rPr>
          <w:rFonts w:eastAsiaTheme="minorEastAsia"/>
          <w:i/>
          <w:sz w:val="18"/>
          <w:szCs w:val="18"/>
        </w:rPr>
        <w:br/>
        <w:t xml:space="preserve">празднованию </w:t>
      </w:r>
      <w:r w:rsidR="005624DD">
        <w:rPr>
          <w:rFonts w:eastAsiaTheme="minorEastAsia"/>
          <w:i/>
          <w:sz w:val="18"/>
          <w:szCs w:val="18"/>
        </w:rPr>
        <w:t xml:space="preserve">338-летия </w:t>
      </w:r>
      <w:proofErr w:type="spellStart"/>
      <w:r w:rsidR="005624DD">
        <w:rPr>
          <w:rFonts w:eastAsiaTheme="minorEastAsia"/>
          <w:i/>
          <w:sz w:val="18"/>
          <w:szCs w:val="18"/>
        </w:rPr>
        <w:t>с.Хомутово</w:t>
      </w:r>
      <w:proofErr w:type="spellEnd"/>
    </w:p>
    <w:p w:rsidR="00B117C9" w:rsidRPr="005624DD" w:rsidRDefault="00D67CE4" w:rsidP="005624DD">
      <w:pPr>
        <w:shd w:val="clear" w:color="auto" w:fill="FFFFFF"/>
        <w:ind w:left="0" w:right="32" w:firstLine="0"/>
        <w:jc w:val="right"/>
        <w:rPr>
          <w:rFonts w:eastAsiaTheme="minorEastAsia"/>
          <w:i/>
          <w:sz w:val="18"/>
          <w:szCs w:val="18"/>
        </w:rPr>
      </w:pPr>
      <w:r w:rsidRPr="008A248F">
        <w:rPr>
          <w:sz w:val="18"/>
          <w:szCs w:val="18"/>
          <w:lang w:eastAsia="ko-KR"/>
        </w:rPr>
        <w:t xml:space="preserve">    </w:t>
      </w:r>
    </w:p>
    <w:p w:rsidR="00B117C9" w:rsidRPr="00B117C9" w:rsidRDefault="00B117C9" w:rsidP="00BD1335">
      <w:pPr>
        <w:shd w:val="clear" w:color="auto" w:fill="FFFFFF"/>
        <w:spacing w:after="200"/>
        <w:ind w:left="0" w:right="-141" w:firstLine="0"/>
        <w:jc w:val="right"/>
        <w:rPr>
          <w:rFonts w:eastAsiaTheme="minorEastAsia"/>
          <w:sz w:val="18"/>
          <w:szCs w:val="18"/>
        </w:rPr>
      </w:pPr>
      <w:r w:rsidRPr="00B117C9">
        <w:rPr>
          <w:rFonts w:eastAsiaTheme="minorEastAsia"/>
          <w:sz w:val="18"/>
          <w:szCs w:val="18"/>
        </w:rPr>
        <w:t>Главе администрации</w:t>
      </w:r>
    </w:p>
    <w:p w:rsidR="00B117C9" w:rsidRPr="00B117C9" w:rsidRDefault="00B117C9" w:rsidP="00BD1335">
      <w:pPr>
        <w:shd w:val="clear" w:color="auto" w:fill="FFFFFF"/>
        <w:spacing w:after="200"/>
        <w:ind w:left="567" w:right="-141" w:firstLine="0"/>
        <w:contextualSpacing/>
        <w:jc w:val="right"/>
        <w:rPr>
          <w:rFonts w:eastAsiaTheme="minorEastAsia"/>
          <w:sz w:val="18"/>
          <w:szCs w:val="18"/>
        </w:rPr>
      </w:pPr>
      <w:r w:rsidRPr="00B117C9">
        <w:rPr>
          <w:rFonts w:eastAsiaTheme="minorEastAsia"/>
          <w:sz w:val="18"/>
          <w:szCs w:val="18"/>
        </w:rPr>
        <w:t>Хомутовского муниципального   образования</w:t>
      </w:r>
    </w:p>
    <w:p w:rsidR="00B117C9" w:rsidRPr="00B117C9" w:rsidRDefault="00B117C9" w:rsidP="00BD1335">
      <w:pPr>
        <w:shd w:val="clear" w:color="auto" w:fill="FFFFFF"/>
        <w:spacing w:after="200"/>
        <w:ind w:left="567" w:right="-141" w:firstLine="0"/>
        <w:contextualSpacing/>
        <w:jc w:val="right"/>
        <w:rPr>
          <w:rFonts w:eastAsiaTheme="minorEastAsia"/>
          <w:sz w:val="18"/>
          <w:szCs w:val="18"/>
        </w:rPr>
      </w:pPr>
    </w:p>
    <w:p w:rsidR="00B117C9" w:rsidRPr="00B117C9" w:rsidRDefault="00B117C9" w:rsidP="00BD1335">
      <w:pPr>
        <w:shd w:val="clear" w:color="auto" w:fill="FFFFFF"/>
        <w:spacing w:after="200"/>
        <w:ind w:left="567" w:right="-141" w:firstLine="0"/>
        <w:contextualSpacing/>
        <w:jc w:val="right"/>
        <w:rPr>
          <w:rFonts w:eastAsiaTheme="minorEastAsia"/>
          <w:sz w:val="18"/>
          <w:szCs w:val="18"/>
        </w:rPr>
      </w:pPr>
      <w:r w:rsidRPr="00B117C9">
        <w:rPr>
          <w:rFonts w:eastAsiaTheme="minorEastAsia"/>
          <w:sz w:val="18"/>
          <w:szCs w:val="18"/>
        </w:rPr>
        <w:t>от_______________________________________</w:t>
      </w:r>
    </w:p>
    <w:p w:rsidR="00B117C9" w:rsidRPr="00B117C9" w:rsidRDefault="00B117C9" w:rsidP="00BD1335">
      <w:pPr>
        <w:shd w:val="clear" w:color="auto" w:fill="FFFFFF"/>
        <w:spacing w:after="200"/>
        <w:ind w:left="567" w:right="-141" w:firstLine="0"/>
        <w:contextualSpacing/>
        <w:jc w:val="right"/>
        <w:rPr>
          <w:rFonts w:eastAsiaTheme="minorEastAsia"/>
          <w:sz w:val="18"/>
          <w:szCs w:val="18"/>
        </w:rPr>
      </w:pPr>
      <w:r w:rsidRPr="00B117C9">
        <w:rPr>
          <w:rFonts w:eastAsiaTheme="minorEastAsia"/>
          <w:sz w:val="18"/>
          <w:szCs w:val="18"/>
        </w:rPr>
        <w:t>адрес_______________________________________</w:t>
      </w:r>
    </w:p>
    <w:p w:rsidR="00B117C9" w:rsidRPr="00B117C9" w:rsidRDefault="00B117C9" w:rsidP="00BD1335">
      <w:pPr>
        <w:shd w:val="clear" w:color="auto" w:fill="FFFFFF"/>
        <w:spacing w:after="200"/>
        <w:ind w:left="567" w:right="-141" w:firstLine="0"/>
        <w:contextualSpacing/>
        <w:jc w:val="right"/>
        <w:rPr>
          <w:rFonts w:eastAsiaTheme="minorEastAsia"/>
          <w:sz w:val="18"/>
          <w:szCs w:val="18"/>
        </w:rPr>
      </w:pPr>
      <w:r w:rsidRPr="00B117C9">
        <w:rPr>
          <w:rFonts w:eastAsiaTheme="minorEastAsia"/>
          <w:sz w:val="18"/>
          <w:szCs w:val="18"/>
        </w:rPr>
        <w:t>тел.__________________________</w:t>
      </w:r>
    </w:p>
    <w:p w:rsidR="00B117C9" w:rsidRPr="00B117C9" w:rsidRDefault="00B117C9" w:rsidP="00B117C9">
      <w:pPr>
        <w:shd w:val="clear" w:color="auto" w:fill="FFFFFF"/>
        <w:spacing w:after="200"/>
        <w:ind w:left="567" w:right="-141" w:firstLine="0"/>
        <w:contextualSpacing/>
        <w:rPr>
          <w:rFonts w:eastAsiaTheme="minorEastAsia"/>
          <w:sz w:val="18"/>
          <w:szCs w:val="18"/>
        </w:rPr>
      </w:pPr>
    </w:p>
    <w:p w:rsidR="00B117C9" w:rsidRPr="00B117C9" w:rsidRDefault="00B117C9" w:rsidP="00BD1335">
      <w:pPr>
        <w:shd w:val="clear" w:color="auto" w:fill="FFFFFF"/>
        <w:spacing w:after="200"/>
        <w:ind w:left="567" w:right="-141" w:firstLine="0"/>
        <w:contextualSpacing/>
        <w:jc w:val="center"/>
        <w:rPr>
          <w:rFonts w:eastAsiaTheme="minorEastAsia"/>
          <w:sz w:val="18"/>
          <w:szCs w:val="18"/>
        </w:rPr>
      </w:pPr>
      <w:r w:rsidRPr="00B117C9">
        <w:rPr>
          <w:rFonts w:eastAsiaTheme="minorEastAsia"/>
          <w:sz w:val="18"/>
          <w:szCs w:val="18"/>
        </w:rPr>
        <w:t>ЗАЯВЛЕНИЕ</w:t>
      </w:r>
    </w:p>
    <w:p w:rsidR="00B117C9" w:rsidRPr="00B117C9" w:rsidRDefault="00B117C9" w:rsidP="00B117C9">
      <w:pPr>
        <w:shd w:val="clear" w:color="auto" w:fill="FFFFFF"/>
        <w:spacing w:after="200"/>
        <w:ind w:left="567" w:right="-141" w:firstLine="0"/>
        <w:contextualSpacing/>
        <w:rPr>
          <w:rFonts w:eastAsiaTheme="minorEastAsia"/>
          <w:sz w:val="18"/>
          <w:szCs w:val="18"/>
        </w:rPr>
      </w:pP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Прошу разрешить___________________________________________________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 xml:space="preserve">(полное и сокращенное наименование юридического лица, в </w:t>
      </w:r>
      <w:proofErr w:type="spellStart"/>
      <w:r w:rsidRPr="00B117C9">
        <w:rPr>
          <w:rFonts w:eastAsiaTheme="minorEastAsia"/>
          <w:sz w:val="18"/>
          <w:szCs w:val="18"/>
        </w:rPr>
        <w:t>т.ч</w:t>
      </w:r>
      <w:proofErr w:type="spellEnd"/>
      <w:r w:rsidRPr="00B117C9">
        <w:rPr>
          <w:rFonts w:eastAsiaTheme="minorEastAsia"/>
          <w:sz w:val="18"/>
          <w:szCs w:val="18"/>
        </w:rPr>
        <w:t>. фирменное наименование, фамилия, имя, отчество индивидуального предпринимателя, гражданина)</w:t>
      </w:r>
    </w:p>
    <w:p w:rsidR="00B117C9" w:rsidRPr="00B117C9" w:rsidRDefault="00B117C9" w:rsidP="00BD1335">
      <w:pPr>
        <w:shd w:val="clear" w:color="auto" w:fill="FFFFFF"/>
        <w:spacing w:after="200"/>
        <w:ind w:left="0" w:right="-141" w:firstLine="0"/>
        <w:jc w:val="center"/>
        <w:rPr>
          <w:rFonts w:eastAsiaTheme="minorEastAsia"/>
          <w:sz w:val="18"/>
          <w:szCs w:val="18"/>
        </w:rPr>
      </w:pPr>
      <w:r w:rsidRPr="00B117C9">
        <w:rPr>
          <w:rFonts w:eastAsiaTheme="minorEastAsia"/>
          <w:sz w:val="18"/>
          <w:szCs w:val="18"/>
        </w:rPr>
        <w:t>__________________________________________________________________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__________________________________________________________________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 xml:space="preserve">(юридический адрес юридического лица, адрес места жительства индивидуального предпринимателя, гражданина) торговлю на универсальной, праздничной ярмарки, посвященной празднованию 338-летия </w:t>
      </w:r>
      <w:proofErr w:type="spellStart"/>
      <w:r w:rsidRPr="00B117C9">
        <w:rPr>
          <w:rFonts w:eastAsiaTheme="minorEastAsia"/>
          <w:sz w:val="18"/>
          <w:szCs w:val="18"/>
        </w:rPr>
        <w:t>с.Хомутово</w:t>
      </w:r>
      <w:proofErr w:type="spellEnd"/>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Идентификационный номер налогоплательщика________________________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Ассортимент реализуемой продукции:</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_____________________________________________________________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Приложение:</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r w:rsidRPr="00B117C9">
        <w:rPr>
          <w:rFonts w:eastAsiaTheme="minorEastAsia"/>
          <w:sz w:val="18"/>
          <w:szCs w:val="18"/>
        </w:rPr>
        <w:t>_____________________________________________________________</w:t>
      </w:r>
    </w:p>
    <w:p w:rsidR="00B117C9" w:rsidRPr="00B117C9" w:rsidRDefault="00B117C9" w:rsidP="00BD1335">
      <w:pPr>
        <w:shd w:val="clear" w:color="auto" w:fill="FFFFFF"/>
        <w:spacing w:after="200"/>
        <w:ind w:left="0" w:right="-141" w:firstLine="0"/>
        <w:contextualSpacing/>
        <w:jc w:val="center"/>
        <w:rPr>
          <w:rFonts w:eastAsiaTheme="minorEastAsia"/>
          <w:sz w:val="18"/>
          <w:szCs w:val="18"/>
        </w:rPr>
      </w:pPr>
    </w:p>
    <w:p w:rsidR="00B117C9" w:rsidRPr="00B117C9" w:rsidRDefault="00B117C9" w:rsidP="00BD1335">
      <w:pPr>
        <w:ind w:left="0" w:right="-141" w:firstLine="0"/>
        <w:jc w:val="center"/>
        <w:rPr>
          <w:rFonts w:eastAsiaTheme="minorEastAsia"/>
          <w:sz w:val="18"/>
          <w:szCs w:val="18"/>
        </w:rPr>
      </w:pPr>
    </w:p>
    <w:p w:rsidR="00B117C9" w:rsidRPr="00B117C9" w:rsidRDefault="00B117C9" w:rsidP="00BD1335">
      <w:pPr>
        <w:ind w:left="0" w:right="-141" w:firstLine="0"/>
        <w:jc w:val="center"/>
        <w:rPr>
          <w:rFonts w:eastAsiaTheme="minorEastAsia"/>
          <w:sz w:val="18"/>
          <w:szCs w:val="18"/>
        </w:rPr>
      </w:pPr>
      <w:r w:rsidRPr="00B117C9">
        <w:rPr>
          <w:rFonts w:eastAsiaTheme="minorEastAsia"/>
          <w:sz w:val="18"/>
          <w:szCs w:val="18"/>
        </w:rPr>
        <w:t>Подпись                                                                                  Дата________</w:t>
      </w:r>
    </w:p>
    <w:p w:rsidR="00B117C9" w:rsidRPr="00B117C9" w:rsidRDefault="00B117C9" w:rsidP="00B117C9">
      <w:pPr>
        <w:shd w:val="clear" w:color="auto" w:fill="FFFFFF"/>
        <w:tabs>
          <w:tab w:val="left" w:pos="3544"/>
          <w:tab w:val="left" w:pos="5529"/>
        </w:tabs>
        <w:spacing w:after="200"/>
        <w:ind w:left="1843" w:right="-141" w:hanging="1418"/>
        <w:contextualSpacing/>
        <w:rPr>
          <w:rFonts w:eastAsiaTheme="minorEastAsia"/>
          <w:sz w:val="18"/>
          <w:szCs w:val="18"/>
        </w:rPr>
      </w:pPr>
    </w:p>
    <w:p w:rsidR="00757C3E" w:rsidRDefault="00757C3E" w:rsidP="00757C3E">
      <w:pPr>
        <w:tabs>
          <w:tab w:val="left" w:pos="426"/>
          <w:tab w:val="left" w:pos="3976"/>
        </w:tabs>
        <w:ind w:left="-142" w:right="32" w:firstLine="426"/>
        <w:jc w:val="center"/>
        <w:rPr>
          <w:sz w:val="18"/>
          <w:szCs w:val="18"/>
        </w:rPr>
      </w:pPr>
    </w:p>
    <w:p w:rsidR="00757C3E" w:rsidRPr="007A6408" w:rsidRDefault="00757C3E" w:rsidP="00757C3E">
      <w:pPr>
        <w:tabs>
          <w:tab w:val="left" w:pos="426"/>
          <w:tab w:val="left" w:pos="3976"/>
        </w:tabs>
        <w:ind w:left="-142" w:right="32" w:firstLine="426"/>
        <w:jc w:val="center"/>
        <w:rPr>
          <w:b/>
          <w:sz w:val="18"/>
          <w:szCs w:val="18"/>
        </w:rPr>
      </w:pPr>
      <w:r w:rsidRPr="007A6408">
        <w:rPr>
          <w:sz w:val="18"/>
          <w:szCs w:val="18"/>
        </w:rPr>
        <w:t>РОССИЙСКАЯ ФЕДЕРАЦИЯ</w:t>
      </w:r>
    </w:p>
    <w:p w:rsidR="00757C3E" w:rsidRPr="007A6408" w:rsidRDefault="00757C3E" w:rsidP="00757C3E">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757C3E" w:rsidRPr="007A6408" w:rsidRDefault="00757C3E" w:rsidP="00757C3E">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757C3E" w:rsidRDefault="00757C3E" w:rsidP="00757C3E">
      <w:pPr>
        <w:tabs>
          <w:tab w:val="left" w:pos="426"/>
          <w:tab w:val="left" w:pos="3976"/>
        </w:tabs>
        <w:ind w:left="-142" w:right="32" w:firstLine="426"/>
        <w:jc w:val="center"/>
        <w:rPr>
          <w:b/>
          <w:bCs/>
          <w:sz w:val="18"/>
          <w:szCs w:val="18"/>
        </w:rPr>
      </w:pPr>
      <w:r w:rsidRPr="007A6408">
        <w:rPr>
          <w:b/>
          <w:bCs/>
          <w:sz w:val="18"/>
          <w:szCs w:val="18"/>
        </w:rPr>
        <w:t>АДМИНИСТРАЦИЯ</w:t>
      </w:r>
    </w:p>
    <w:p w:rsidR="00757C3E" w:rsidRDefault="00757C3E" w:rsidP="00757C3E">
      <w:pPr>
        <w:tabs>
          <w:tab w:val="left" w:pos="426"/>
          <w:tab w:val="left" w:pos="3976"/>
        </w:tabs>
        <w:ind w:left="-142" w:right="32" w:firstLine="426"/>
        <w:jc w:val="center"/>
        <w:rPr>
          <w:b/>
          <w:bCs/>
          <w:sz w:val="18"/>
          <w:szCs w:val="18"/>
        </w:rPr>
      </w:pPr>
      <w:r>
        <w:rPr>
          <w:b/>
          <w:bCs/>
          <w:sz w:val="18"/>
          <w:szCs w:val="18"/>
        </w:rPr>
        <w:t>ПОСТАНОВЛЕНИЕ</w:t>
      </w:r>
    </w:p>
    <w:p w:rsidR="00757C3E" w:rsidRDefault="00757C3E" w:rsidP="00757C3E">
      <w:pPr>
        <w:tabs>
          <w:tab w:val="left" w:pos="426"/>
          <w:tab w:val="left" w:pos="3976"/>
        </w:tabs>
        <w:ind w:left="-142" w:right="32" w:firstLine="426"/>
        <w:rPr>
          <w:sz w:val="18"/>
          <w:szCs w:val="18"/>
          <w:u w:val="single"/>
        </w:rPr>
      </w:pPr>
      <w:r>
        <w:rPr>
          <w:bCs/>
          <w:sz w:val="18"/>
          <w:szCs w:val="18"/>
          <w:u w:val="single"/>
        </w:rPr>
        <w:t>24.05.2023</w:t>
      </w:r>
      <w:r>
        <w:rPr>
          <w:sz w:val="18"/>
          <w:szCs w:val="18"/>
          <w:u w:val="single"/>
        </w:rPr>
        <w:t xml:space="preserve">  № 131 о/д</w:t>
      </w:r>
    </w:p>
    <w:p w:rsidR="00757C3E" w:rsidRDefault="00757C3E" w:rsidP="00757C3E">
      <w:pPr>
        <w:tabs>
          <w:tab w:val="left" w:pos="426"/>
          <w:tab w:val="left" w:pos="3976"/>
        </w:tabs>
        <w:ind w:left="-142" w:right="32" w:firstLine="426"/>
        <w:rPr>
          <w:sz w:val="18"/>
          <w:szCs w:val="18"/>
        </w:rPr>
      </w:pPr>
      <w:r w:rsidRPr="007A6408">
        <w:rPr>
          <w:sz w:val="18"/>
          <w:szCs w:val="18"/>
        </w:rPr>
        <w:t xml:space="preserve">       с. Хомутово </w:t>
      </w:r>
    </w:p>
    <w:p w:rsidR="00757C3E" w:rsidRDefault="00757C3E" w:rsidP="00757C3E">
      <w:pPr>
        <w:tabs>
          <w:tab w:val="left" w:pos="426"/>
          <w:tab w:val="left" w:pos="3976"/>
        </w:tabs>
        <w:ind w:left="-142" w:right="32" w:firstLine="426"/>
        <w:rPr>
          <w:sz w:val="18"/>
          <w:szCs w:val="18"/>
        </w:rPr>
      </w:pPr>
    </w:p>
    <w:p w:rsidR="00D27484" w:rsidRDefault="00757C3E" w:rsidP="00757C3E">
      <w:pPr>
        <w:widowControl w:val="0"/>
        <w:autoSpaceDE w:val="0"/>
        <w:autoSpaceDN w:val="0"/>
        <w:adjustRightInd w:val="0"/>
        <w:ind w:left="-142" w:firstLine="426"/>
        <w:rPr>
          <w:sz w:val="18"/>
          <w:szCs w:val="18"/>
        </w:rPr>
      </w:pPr>
      <w:r w:rsidRPr="00757C3E">
        <w:rPr>
          <w:sz w:val="18"/>
          <w:szCs w:val="18"/>
        </w:rPr>
        <w:t>О внесении изменений в Постановление администрации Хомутовского муниципального образования от 03.03.2023 № 52 о/д «Об утверждении муниципальной программы Хомутовского муниципального образования «Охрана окружающей среды Хомутовского муниципального образования» на 2023-2025 годы»</w:t>
      </w:r>
    </w:p>
    <w:p w:rsidR="00AD7C46" w:rsidRDefault="00AD7C46" w:rsidP="00757C3E">
      <w:pPr>
        <w:widowControl w:val="0"/>
        <w:autoSpaceDE w:val="0"/>
        <w:autoSpaceDN w:val="0"/>
        <w:adjustRightInd w:val="0"/>
        <w:ind w:left="-142" w:firstLine="426"/>
        <w:rPr>
          <w:sz w:val="18"/>
          <w:szCs w:val="18"/>
        </w:rPr>
      </w:pPr>
    </w:p>
    <w:p w:rsidR="00AD7C46" w:rsidRPr="00AD7C46" w:rsidRDefault="00AD7C46" w:rsidP="00AD7C46">
      <w:pPr>
        <w:widowControl w:val="0"/>
        <w:autoSpaceDE w:val="0"/>
        <w:autoSpaceDN w:val="0"/>
        <w:adjustRightInd w:val="0"/>
        <w:ind w:left="-142" w:firstLine="426"/>
        <w:rPr>
          <w:sz w:val="18"/>
          <w:szCs w:val="18"/>
          <w:lang w:eastAsia="ko-KR"/>
        </w:rPr>
      </w:pPr>
      <w:r w:rsidRPr="00AD7C46">
        <w:rPr>
          <w:sz w:val="18"/>
          <w:szCs w:val="18"/>
          <w:lang w:eastAsia="ko-KR"/>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Федеральным Законом от 10.02.2002 № 7-ФЗ «Об охране окружающей среды»,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AD7C46" w:rsidRPr="00AD7C46" w:rsidRDefault="00AD7C46" w:rsidP="00AD7C46">
      <w:pPr>
        <w:widowControl w:val="0"/>
        <w:autoSpaceDE w:val="0"/>
        <w:autoSpaceDN w:val="0"/>
        <w:adjustRightInd w:val="0"/>
        <w:ind w:left="-142" w:firstLine="426"/>
        <w:rPr>
          <w:sz w:val="18"/>
          <w:szCs w:val="18"/>
          <w:lang w:eastAsia="ko-KR"/>
        </w:rPr>
      </w:pPr>
    </w:p>
    <w:p w:rsidR="00AD7C46" w:rsidRDefault="00AD7C46" w:rsidP="00AD7C46">
      <w:pPr>
        <w:widowControl w:val="0"/>
        <w:autoSpaceDE w:val="0"/>
        <w:autoSpaceDN w:val="0"/>
        <w:adjustRightInd w:val="0"/>
        <w:ind w:left="-142" w:firstLine="426"/>
        <w:rPr>
          <w:sz w:val="18"/>
          <w:szCs w:val="18"/>
          <w:lang w:eastAsia="ko-KR"/>
        </w:rPr>
      </w:pPr>
      <w:r w:rsidRPr="00AD7C46">
        <w:rPr>
          <w:sz w:val="18"/>
          <w:szCs w:val="18"/>
          <w:lang w:eastAsia="ko-KR"/>
        </w:rPr>
        <w:t>ПОСТАНОВЛЯЕТ:</w:t>
      </w:r>
    </w:p>
    <w:p w:rsidR="00AD7C46" w:rsidRPr="00AD7C46" w:rsidRDefault="00AD7C46" w:rsidP="00AD7C46">
      <w:pPr>
        <w:widowControl w:val="0"/>
        <w:autoSpaceDE w:val="0"/>
        <w:autoSpaceDN w:val="0"/>
        <w:adjustRightInd w:val="0"/>
        <w:ind w:left="-142" w:firstLine="426"/>
        <w:rPr>
          <w:sz w:val="18"/>
          <w:szCs w:val="18"/>
          <w:lang w:eastAsia="ko-KR"/>
        </w:rPr>
      </w:pPr>
    </w:p>
    <w:p w:rsidR="00AD7C46" w:rsidRPr="00AD7C46" w:rsidRDefault="00AD7C46" w:rsidP="00AD7C46">
      <w:pPr>
        <w:widowControl w:val="0"/>
        <w:autoSpaceDE w:val="0"/>
        <w:autoSpaceDN w:val="0"/>
        <w:adjustRightInd w:val="0"/>
        <w:ind w:left="-142" w:firstLine="426"/>
        <w:rPr>
          <w:sz w:val="18"/>
          <w:szCs w:val="18"/>
          <w:lang w:eastAsia="ko-KR"/>
        </w:rPr>
      </w:pPr>
      <w:r w:rsidRPr="00AD7C46">
        <w:rPr>
          <w:sz w:val="18"/>
          <w:szCs w:val="18"/>
          <w:lang w:eastAsia="ko-KR"/>
        </w:rPr>
        <w:t>1.</w:t>
      </w:r>
      <w:r w:rsidRPr="00AD7C46">
        <w:rPr>
          <w:sz w:val="18"/>
          <w:szCs w:val="18"/>
          <w:lang w:eastAsia="ko-KR"/>
        </w:rPr>
        <w:tab/>
        <w:t xml:space="preserve">Внести изменения в Постановление администрации Хомутовского муниципального образования от 03.03.2023 № 52 о/д «Об утверждении муниципальной программы Хомутовского муниципального образования «Охрана окружающей среды Хомутовского муниципального образования» на 2023-2025 годы»: </w:t>
      </w:r>
    </w:p>
    <w:p w:rsidR="00AD7C46" w:rsidRPr="00AD7C46" w:rsidRDefault="00AD7C46" w:rsidP="00AD7C46">
      <w:pPr>
        <w:widowControl w:val="0"/>
        <w:autoSpaceDE w:val="0"/>
        <w:autoSpaceDN w:val="0"/>
        <w:adjustRightInd w:val="0"/>
        <w:ind w:left="-142" w:firstLine="426"/>
        <w:rPr>
          <w:sz w:val="18"/>
          <w:szCs w:val="18"/>
          <w:lang w:eastAsia="ko-KR"/>
        </w:rPr>
      </w:pPr>
      <w:r w:rsidRPr="00AD7C46">
        <w:rPr>
          <w:sz w:val="18"/>
          <w:szCs w:val="18"/>
          <w:lang w:eastAsia="ko-KR"/>
        </w:rPr>
        <w:t>Приложение изменить и изложить в новой редакции (Приложение).</w:t>
      </w:r>
    </w:p>
    <w:p w:rsidR="00AD7C46" w:rsidRPr="00AD7C46" w:rsidRDefault="00AD7C46" w:rsidP="00FD70A2">
      <w:pPr>
        <w:widowControl w:val="0"/>
        <w:autoSpaceDE w:val="0"/>
        <w:autoSpaceDN w:val="0"/>
        <w:adjustRightInd w:val="0"/>
        <w:ind w:left="-142" w:firstLine="426"/>
        <w:rPr>
          <w:sz w:val="18"/>
          <w:szCs w:val="18"/>
          <w:lang w:eastAsia="ko-KR"/>
        </w:rPr>
      </w:pPr>
      <w:r w:rsidRPr="00AD7C46">
        <w:rPr>
          <w:sz w:val="18"/>
          <w:szCs w:val="18"/>
          <w:lang w:eastAsia="ko-KR"/>
        </w:rPr>
        <w:t>2.</w:t>
      </w:r>
      <w:r w:rsidRPr="00AD7C46">
        <w:rPr>
          <w:sz w:val="18"/>
          <w:szCs w:val="18"/>
          <w:lang w:eastAsia="ko-KR"/>
        </w:rPr>
        <w:tab/>
        <w:t>Опубликовать настоящее постан</w:t>
      </w:r>
      <w:r w:rsidR="00FD70A2">
        <w:rPr>
          <w:sz w:val="18"/>
          <w:szCs w:val="18"/>
          <w:lang w:eastAsia="ko-KR"/>
        </w:rPr>
        <w:t xml:space="preserve">овление в установленном законом </w:t>
      </w:r>
      <w:r w:rsidRPr="00AD7C46">
        <w:rPr>
          <w:sz w:val="18"/>
          <w:szCs w:val="18"/>
          <w:lang w:eastAsia="ko-KR"/>
        </w:rPr>
        <w:t>порядке.</w:t>
      </w:r>
    </w:p>
    <w:p w:rsidR="00AD7C46" w:rsidRPr="00AD7C46" w:rsidRDefault="00AD7C46" w:rsidP="00AD7C46">
      <w:pPr>
        <w:widowControl w:val="0"/>
        <w:autoSpaceDE w:val="0"/>
        <w:autoSpaceDN w:val="0"/>
        <w:adjustRightInd w:val="0"/>
        <w:ind w:left="-142" w:firstLine="426"/>
        <w:rPr>
          <w:sz w:val="18"/>
          <w:szCs w:val="18"/>
          <w:lang w:eastAsia="ko-KR"/>
        </w:rPr>
      </w:pPr>
      <w:r w:rsidRPr="00AD7C46">
        <w:rPr>
          <w:sz w:val="18"/>
          <w:szCs w:val="18"/>
          <w:lang w:eastAsia="ko-KR"/>
        </w:rPr>
        <w:t>3.</w:t>
      </w:r>
      <w:r w:rsidRPr="00AD7C46">
        <w:rPr>
          <w:sz w:val="18"/>
          <w:szCs w:val="18"/>
          <w:lang w:eastAsia="ko-KR"/>
        </w:rPr>
        <w:tab/>
        <w:t>Контроль за исполнением настоящего постановления возложить на заместителя Главы администрации.</w:t>
      </w:r>
    </w:p>
    <w:p w:rsidR="00AD7C46" w:rsidRPr="00AD7C46" w:rsidRDefault="00AD7C46" w:rsidP="00AD7C46">
      <w:pPr>
        <w:widowControl w:val="0"/>
        <w:autoSpaceDE w:val="0"/>
        <w:autoSpaceDN w:val="0"/>
        <w:adjustRightInd w:val="0"/>
        <w:ind w:left="-142" w:firstLine="426"/>
        <w:rPr>
          <w:sz w:val="18"/>
          <w:szCs w:val="18"/>
          <w:lang w:eastAsia="ko-KR"/>
        </w:rPr>
      </w:pPr>
    </w:p>
    <w:p w:rsidR="00AD7C46" w:rsidRPr="00BF7FB6" w:rsidRDefault="00AD7C46" w:rsidP="00BF7FB6">
      <w:pPr>
        <w:widowControl w:val="0"/>
        <w:autoSpaceDE w:val="0"/>
        <w:autoSpaceDN w:val="0"/>
        <w:adjustRightInd w:val="0"/>
        <w:ind w:left="-142" w:firstLine="426"/>
        <w:jc w:val="right"/>
        <w:rPr>
          <w:i/>
          <w:sz w:val="18"/>
          <w:szCs w:val="18"/>
          <w:lang w:eastAsia="ko-KR"/>
        </w:rPr>
      </w:pPr>
      <w:r w:rsidRPr="00BF7FB6">
        <w:rPr>
          <w:i/>
          <w:sz w:val="18"/>
          <w:szCs w:val="18"/>
          <w:lang w:eastAsia="ko-KR"/>
        </w:rPr>
        <w:t xml:space="preserve">Глава администрации                                                                      В.М. </w:t>
      </w:r>
      <w:proofErr w:type="spellStart"/>
      <w:r w:rsidRPr="00BF7FB6">
        <w:rPr>
          <w:i/>
          <w:sz w:val="18"/>
          <w:szCs w:val="18"/>
          <w:lang w:eastAsia="ko-KR"/>
        </w:rPr>
        <w:t>Колмаченко</w:t>
      </w:r>
      <w:proofErr w:type="spellEnd"/>
    </w:p>
    <w:p w:rsidR="00313694" w:rsidRDefault="00313694" w:rsidP="00BF7FB6">
      <w:pPr>
        <w:widowControl w:val="0"/>
        <w:autoSpaceDE w:val="0"/>
        <w:autoSpaceDN w:val="0"/>
        <w:adjustRightInd w:val="0"/>
        <w:ind w:left="-142" w:firstLine="426"/>
        <w:jc w:val="right"/>
        <w:rPr>
          <w:i/>
          <w:sz w:val="18"/>
          <w:szCs w:val="18"/>
          <w:lang w:eastAsia="ko-KR"/>
        </w:rPr>
      </w:pPr>
    </w:p>
    <w:p w:rsidR="00490A82" w:rsidRPr="00BF7FB6" w:rsidRDefault="00490A82" w:rsidP="00BF7FB6">
      <w:pPr>
        <w:widowControl w:val="0"/>
        <w:autoSpaceDE w:val="0"/>
        <w:autoSpaceDN w:val="0"/>
        <w:adjustRightInd w:val="0"/>
        <w:ind w:left="-142" w:firstLine="426"/>
        <w:jc w:val="right"/>
        <w:rPr>
          <w:i/>
          <w:sz w:val="18"/>
          <w:szCs w:val="18"/>
          <w:lang w:eastAsia="ko-KR"/>
        </w:rPr>
      </w:pPr>
      <w:r w:rsidRPr="00BF7FB6">
        <w:rPr>
          <w:i/>
          <w:sz w:val="18"/>
          <w:szCs w:val="18"/>
          <w:lang w:eastAsia="ko-KR"/>
        </w:rPr>
        <w:lastRenderedPageBreak/>
        <w:t>Приложение</w:t>
      </w:r>
    </w:p>
    <w:p w:rsidR="00490A82" w:rsidRPr="00BF7FB6" w:rsidRDefault="00490A82" w:rsidP="00BF7FB6">
      <w:pPr>
        <w:widowControl w:val="0"/>
        <w:autoSpaceDE w:val="0"/>
        <w:autoSpaceDN w:val="0"/>
        <w:adjustRightInd w:val="0"/>
        <w:ind w:left="-142" w:firstLine="426"/>
        <w:jc w:val="right"/>
        <w:rPr>
          <w:i/>
          <w:sz w:val="18"/>
          <w:szCs w:val="18"/>
          <w:lang w:eastAsia="ko-KR"/>
        </w:rPr>
      </w:pPr>
      <w:r w:rsidRPr="00BF7FB6">
        <w:rPr>
          <w:i/>
          <w:sz w:val="18"/>
          <w:szCs w:val="18"/>
          <w:lang w:eastAsia="ko-KR"/>
        </w:rPr>
        <w:t>Утверждена</w:t>
      </w:r>
    </w:p>
    <w:p w:rsidR="00490A82" w:rsidRPr="00BF7FB6" w:rsidRDefault="00490A82" w:rsidP="00BF7FB6">
      <w:pPr>
        <w:widowControl w:val="0"/>
        <w:autoSpaceDE w:val="0"/>
        <w:autoSpaceDN w:val="0"/>
        <w:adjustRightInd w:val="0"/>
        <w:ind w:left="-142" w:firstLine="426"/>
        <w:jc w:val="right"/>
        <w:rPr>
          <w:i/>
          <w:sz w:val="18"/>
          <w:szCs w:val="18"/>
          <w:lang w:eastAsia="ko-KR"/>
        </w:rPr>
      </w:pPr>
      <w:r w:rsidRPr="00BF7FB6">
        <w:rPr>
          <w:i/>
          <w:sz w:val="18"/>
          <w:szCs w:val="18"/>
          <w:lang w:eastAsia="ko-KR"/>
        </w:rPr>
        <w:t xml:space="preserve">Постановлением администрации </w:t>
      </w:r>
    </w:p>
    <w:p w:rsidR="00490A82" w:rsidRPr="00BF7FB6" w:rsidRDefault="00490A82" w:rsidP="00BF7FB6">
      <w:pPr>
        <w:widowControl w:val="0"/>
        <w:autoSpaceDE w:val="0"/>
        <w:autoSpaceDN w:val="0"/>
        <w:adjustRightInd w:val="0"/>
        <w:ind w:left="-142" w:firstLine="426"/>
        <w:jc w:val="right"/>
        <w:rPr>
          <w:i/>
          <w:sz w:val="18"/>
          <w:szCs w:val="18"/>
          <w:lang w:eastAsia="ko-KR"/>
        </w:rPr>
      </w:pPr>
      <w:r w:rsidRPr="00BF7FB6">
        <w:rPr>
          <w:i/>
          <w:sz w:val="18"/>
          <w:szCs w:val="18"/>
          <w:lang w:eastAsia="ko-KR"/>
        </w:rPr>
        <w:t>Хомутовского муниципального образования</w:t>
      </w:r>
    </w:p>
    <w:p w:rsidR="00490A82" w:rsidRDefault="00490A82" w:rsidP="00BF7FB6">
      <w:pPr>
        <w:widowControl w:val="0"/>
        <w:autoSpaceDE w:val="0"/>
        <w:autoSpaceDN w:val="0"/>
        <w:adjustRightInd w:val="0"/>
        <w:ind w:left="-142" w:firstLine="426"/>
        <w:jc w:val="right"/>
        <w:rPr>
          <w:i/>
          <w:sz w:val="18"/>
          <w:szCs w:val="18"/>
          <w:u w:val="single"/>
          <w:lang w:eastAsia="ko-KR"/>
        </w:rPr>
      </w:pPr>
      <w:r w:rsidRPr="00BF7FB6">
        <w:rPr>
          <w:i/>
          <w:sz w:val="18"/>
          <w:szCs w:val="18"/>
          <w:lang w:eastAsia="ko-KR"/>
        </w:rPr>
        <w:t xml:space="preserve">от  </w:t>
      </w:r>
      <w:r w:rsidR="005E5645">
        <w:rPr>
          <w:i/>
          <w:sz w:val="18"/>
          <w:szCs w:val="18"/>
          <w:u w:val="single"/>
          <w:lang w:eastAsia="ko-KR"/>
        </w:rPr>
        <w:t xml:space="preserve">24.05 </w:t>
      </w:r>
      <w:r w:rsidRPr="00BF7FB6">
        <w:rPr>
          <w:i/>
          <w:sz w:val="18"/>
          <w:szCs w:val="18"/>
          <w:lang w:eastAsia="ko-KR"/>
        </w:rPr>
        <w:t xml:space="preserve">2023 г. № </w:t>
      </w:r>
      <w:r w:rsidR="005E5645">
        <w:rPr>
          <w:i/>
          <w:sz w:val="18"/>
          <w:szCs w:val="18"/>
          <w:u w:val="single"/>
          <w:lang w:eastAsia="ko-KR"/>
        </w:rPr>
        <w:t>131о/д</w:t>
      </w:r>
    </w:p>
    <w:p w:rsidR="005E5645" w:rsidRDefault="005E5645" w:rsidP="00BF7FB6">
      <w:pPr>
        <w:widowControl w:val="0"/>
        <w:autoSpaceDE w:val="0"/>
        <w:autoSpaceDN w:val="0"/>
        <w:adjustRightInd w:val="0"/>
        <w:ind w:left="-142" w:firstLine="426"/>
        <w:jc w:val="right"/>
        <w:rPr>
          <w:i/>
          <w:sz w:val="18"/>
          <w:szCs w:val="18"/>
          <w:lang w:eastAsia="ko-KR"/>
        </w:rPr>
      </w:pPr>
    </w:p>
    <w:p w:rsidR="005E5645" w:rsidRDefault="005E5645" w:rsidP="00BF7FB6">
      <w:pPr>
        <w:widowControl w:val="0"/>
        <w:autoSpaceDE w:val="0"/>
        <w:autoSpaceDN w:val="0"/>
        <w:adjustRightInd w:val="0"/>
        <w:ind w:left="-142" w:firstLine="426"/>
        <w:jc w:val="right"/>
        <w:rPr>
          <w:i/>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5E5645">
      <w:pPr>
        <w:widowControl w:val="0"/>
        <w:autoSpaceDE w:val="0"/>
        <w:autoSpaceDN w:val="0"/>
        <w:adjustRightInd w:val="0"/>
        <w:ind w:left="-142" w:firstLine="426"/>
        <w:jc w:val="center"/>
        <w:rPr>
          <w:sz w:val="18"/>
          <w:szCs w:val="18"/>
          <w:lang w:eastAsia="ko-KR"/>
        </w:rPr>
      </w:pPr>
      <w:r w:rsidRPr="00490A82">
        <w:rPr>
          <w:sz w:val="18"/>
          <w:szCs w:val="18"/>
          <w:lang w:eastAsia="ko-KR"/>
        </w:rPr>
        <w:t>МУНИЦИПАЛЬНАЯ ПРОГРАММА</w:t>
      </w:r>
    </w:p>
    <w:p w:rsidR="00490A82" w:rsidRPr="00490A82" w:rsidRDefault="00490A82" w:rsidP="005E5645">
      <w:pPr>
        <w:widowControl w:val="0"/>
        <w:autoSpaceDE w:val="0"/>
        <w:autoSpaceDN w:val="0"/>
        <w:adjustRightInd w:val="0"/>
        <w:ind w:left="-142" w:firstLine="426"/>
        <w:jc w:val="center"/>
        <w:rPr>
          <w:sz w:val="18"/>
          <w:szCs w:val="18"/>
          <w:lang w:eastAsia="ko-KR"/>
        </w:rPr>
      </w:pPr>
      <w:r w:rsidRPr="00490A82">
        <w:rPr>
          <w:sz w:val="18"/>
          <w:szCs w:val="18"/>
          <w:lang w:eastAsia="ko-KR"/>
        </w:rPr>
        <w:t>ХОМУТОВСКОГО МУНИЦИПАЛЬНОГО ОБРАЗОВАНИЯ «ОХРАНА ОКРУЖАЮЩЕЙ СРЕДЫ ХОМУТОВСКОГО МУНИЦИПАЛЬНОГО ОБРАЗОВАНИЯ» НА 2023-2025 ГОДЫ</w:t>
      </w:r>
    </w:p>
    <w:p w:rsidR="00490A82" w:rsidRPr="00490A82" w:rsidRDefault="00490A82" w:rsidP="005E5645">
      <w:pPr>
        <w:widowControl w:val="0"/>
        <w:autoSpaceDE w:val="0"/>
        <w:autoSpaceDN w:val="0"/>
        <w:adjustRightInd w:val="0"/>
        <w:ind w:left="-142" w:firstLine="426"/>
        <w:jc w:val="center"/>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490A82" w:rsidRPr="00490A82" w:rsidRDefault="00490A82" w:rsidP="00490A82">
      <w:pPr>
        <w:widowControl w:val="0"/>
        <w:autoSpaceDE w:val="0"/>
        <w:autoSpaceDN w:val="0"/>
        <w:adjustRightInd w:val="0"/>
        <w:ind w:left="-142" w:firstLine="426"/>
        <w:rPr>
          <w:sz w:val="18"/>
          <w:szCs w:val="18"/>
          <w:lang w:eastAsia="ko-KR"/>
        </w:rPr>
      </w:pPr>
    </w:p>
    <w:p w:rsidR="00FB725F" w:rsidRDefault="00490A82" w:rsidP="005E5645">
      <w:pPr>
        <w:widowControl w:val="0"/>
        <w:autoSpaceDE w:val="0"/>
        <w:autoSpaceDN w:val="0"/>
        <w:adjustRightInd w:val="0"/>
        <w:ind w:left="-142" w:firstLine="426"/>
        <w:jc w:val="center"/>
        <w:rPr>
          <w:sz w:val="18"/>
          <w:szCs w:val="18"/>
          <w:lang w:eastAsia="ko-KR"/>
        </w:rPr>
      </w:pPr>
      <w:r w:rsidRPr="00490A82">
        <w:rPr>
          <w:sz w:val="18"/>
          <w:szCs w:val="18"/>
          <w:lang w:eastAsia="ko-KR"/>
        </w:rPr>
        <w:t>Хомутово 2023 год</w:t>
      </w:r>
    </w:p>
    <w:p w:rsidR="005E5645" w:rsidRDefault="005E5645" w:rsidP="005E5645">
      <w:pPr>
        <w:widowControl w:val="0"/>
        <w:autoSpaceDE w:val="0"/>
        <w:autoSpaceDN w:val="0"/>
        <w:adjustRightInd w:val="0"/>
        <w:ind w:left="-142" w:firstLine="426"/>
        <w:jc w:val="center"/>
        <w:rPr>
          <w:sz w:val="18"/>
          <w:szCs w:val="18"/>
          <w:lang w:eastAsia="ko-KR"/>
        </w:rPr>
      </w:pPr>
    </w:p>
    <w:p w:rsidR="00584878" w:rsidRDefault="00584878" w:rsidP="005E5645">
      <w:pPr>
        <w:widowControl w:val="0"/>
        <w:autoSpaceDE w:val="0"/>
        <w:autoSpaceDN w:val="0"/>
        <w:adjustRightInd w:val="0"/>
        <w:ind w:left="-142" w:firstLine="426"/>
        <w:jc w:val="center"/>
        <w:rPr>
          <w:sz w:val="18"/>
          <w:szCs w:val="18"/>
          <w:lang w:eastAsia="ko-KR"/>
        </w:rPr>
      </w:pPr>
    </w:p>
    <w:p w:rsidR="00584878" w:rsidRPr="00184F39" w:rsidRDefault="00184F39" w:rsidP="00184F39">
      <w:pPr>
        <w:pStyle w:val="af9"/>
        <w:widowControl w:val="0"/>
        <w:numPr>
          <w:ilvl w:val="0"/>
          <w:numId w:val="30"/>
        </w:numPr>
        <w:autoSpaceDE w:val="0"/>
        <w:autoSpaceDN w:val="0"/>
        <w:adjustRightInd w:val="0"/>
        <w:jc w:val="center"/>
        <w:rPr>
          <w:sz w:val="18"/>
          <w:szCs w:val="18"/>
          <w:lang w:eastAsia="ko-KR"/>
        </w:rPr>
      </w:pPr>
      <w:r w:rsidRPr="00184F39">
        <w:rPr>
          <w:sz w:val="18"/>
          <w:szCs w:val="18"/>
          <w:lang w:eastAsia="ko-KR"/>
        </w:rPr>
        <w:t>ПАСПОРТ МУНИЦИПАЛЬНОЙ ПРОГРАММЫ ХОМУТОВСКОГО МУНИЦИПАЛЬНОГО ОБРАЗОВАНИЯ «ОХРАНА ОКРУЖАЮЩЕЙ СРЕДЫ ХОМУТОВСКОГО ОБРАЗОВАНИЯ» НА 2023–2025 ГОДЫ</w:t>
      </w:r>
    </w:p>
    <w:p w:rsidR="00184F39" w:rsidRDefault="00184F39" w:rsidP="00184F39">
      <w:pPr>
        <w:widowControl w:val="0"/>
        <w:autoSpaceDE w:val="0"/>
        <w:autoSpaceDN w:val="0"/>
        <w:adjustRightInd w:val="0"/>
        <w:jc w:val="center"/>
        <w:rPr>
          <w:sz w:val="18"/>
          <w:szCs w:val="18"/>
          <w:lang w:eastAsia="ko-KR"/>
        </w:rPr>
      </w:pPr>
    </w:p>
    <w:tbl>
      <w:tblPr>
        <w:tblpPr w:leftFromText="180" w:rightFromText="180" w:vertAnchor="text" w:horzAnchor="margin" w:tblpY="21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6917"/>
      </w:tblGrid>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1" w:firstLine="0"/>
              <w:jc w:val="left"/>
              <w:rPr>
                <w:sz w:val="18"/>
                <w:szCs w:val="18"/>
                <w:lang w:eastAsia="en-US"/>
              </w:rPr>
            </w:pPr>
            <w:r w:rsidRPr="00184F39">
              <w:rPr>
                <w:sz w:val="18"/>
                <w:szCs w:val="18"/>
                <w:lang w:eastAsia="en-US"/>
              </w:rPr>
              <w:t xml:space="preserve">Наименование </w:t>
            </w:r>
          </w:p>
          <w:p w:rsidR="00184F39" w:rsidRPr="00184F39" w:rsidRDefault="00184F39" w:rsidP="00184F39">
            <w:pPr>
              <w:ind w:left="0" w:right="-1" w:firstLine="0"/>
              <w:jc w:val="left"/>
              <w:rPr>
                <w:sz w:val="18"/>
                <w:szCs w:val="18"/>
                <w:lang w:eastAsia="en-US"/>
              </w:rPr>
            </w:pPr>
            <w:r w:rsidRPr="00184F39">
              <w:rPr>
                <w:sz w:val="18"/>
                <w:szCs w:val="18"/>
                <w:lang w:eastAsia="en-US"/>
              </w:rPr>
              <w:t>муниципальной программы</w:t>
            </w:r>
          </w:p>
        </w:tc>
        <w:tc>
          <w:tcPr>
            <w:tcW w:w="6917"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42" w:firstLine="0"/>
              <w:rPr>
                <w:sz w:val="18"/>
                <w:szCs w:val="18"/>
                <w:lang w:eastAsia="en-US"/>
              </w:rPr>
            </w:pPr>
            <w:r w:rsidRPr="00184F39">
              <w:rPr>
                <w:sz w:val="18"/>
                <w:szCs w:val="18"/>
                <w:lang w:eastAsia="en-US"/>
              </w:rPr>
              <w:t>«Охрана окружающей среды Хомутовского муниципального образования» на 2023 – 2025 годы (Далее – Программа)</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1" w:firstLine="0"/>
              <w:jc w:val="left"/>
              <w:rPr>
                <w:sz w:val="18"/>
                <w:szCs w:val="18"/>
                <w:lang w:eastAsia="en-US"/>
              </w:rPr>
            </w:pPr>
            <w:r w:rsidRPr="00184F39">
              <w:rPr>
                <w:sz w:val="18"/>
                <w:szCs w:val="18"/>
                <w:lang w:eastAsia="en-US"/>
              </w:rPr>
              <w:t xml:space="preserve">Ответственный </w:t>
            </w:r>
          </w:p>
          <w:p w:rsidR="00184F39" w:rsidRPr="00184F39" w:rsidRDefault="00184F39" w:rsidP="00184F39">
            <w:pPr>
              <w:ind w:left="0" w:right="-1" w:firstLine="0"/>
              <w:jc w:val="left"/>
              <w:rPr>
                <w:sz w:val="18"/>
                <w:szCs w:val="18"/>
                <w:lang w:eastAsia="en-US"/>
              </w:rPr>
            </w:pPr>
            <w:r w:rsidRPr="00184F39">
              <w:rPr>
                <w:sz w:val="18"/>
                <w:szCs w:val="18"/>
                <w:lang w:eastAsia="en-US"/>
              </w:rPr>
              <w:t xml:space="preserve">исполнитель муниципальной </w:t>
            </w:r>
          </w:p>
          <w:p w:rsidR="00184F39" w:rsidRPr="00184F39" w:rsidRDefault="00184F39" w:rsidP="00184F39">
            <w:pPr>
              <w:ind w:left="0" w:right="-1" w:firstLine="0"/>
              <w:jc w:val="left"/>
              <w:rPr>
                <w:sz w:val="18"/>
                <w:szCs w:val="18"/>
                <w:lang w:eastAsia="en-US"/>
              </w:rPr>
            </w:pPr>
            <w:r w:rsidRPr="00184F39">
              <w:rPr>
                <w:sz w:val="18"/>
                <w:szCs w:val="18"/>
                <w:lang w:eastAsia="en-US"/>
              </w:rPr>
              <w:t>программы</w:t>
            </w:r>
          </w:p>
        </w:tc>
        <w:tc>
          <w:tcPr>
            <w:tcW w:w="6917"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42" w:firstLine="0"/>
              <w:rPr>
                <w:sz w:val="18"/>
                <w:szCs w:val="18"/>
                <w:lang w:eastAsia="en-US"/>
              </w:rPr>
            </w:pPr>
            <w:r w:rsidRPr="00184F39">
              <w:rPr>
                <w:sz w:val="18"/>
                <w:szCs w:val="18"/>
                <w:lang w:eastAsia="en-US"/>
              </w:rPr>
              <w:t>Отдел муниципального заказа и реализации муниципальных программ администрации</w:t>
            </w:r>
          </w:p>
          <w:p w:rsidR="00184F39" w:rsidRPr="00184F39" w:rsidRDefault="00184F39" w:rsidP="00184F39">
            <w:pPr>
              <w:ind w:left="0" w:right="42" w:firstLine="0"/>
              <w:rPr>
                <w:sz w:val="18"/>
                <w:szCs w:val="18"/>
                <w:lang w:eastAsia="en-US"/>
              </w:rPr>
            </w:pPr>
            <w:r w:rsidRPr="00184F39">
              <w:rPr>
                <w:sz w:val="18"/>
                <w:szCs w:val="18"/>
                <w:lang w:eastAsia="en-US"/>
              </w:rPr>
              <w:t>Хомутовского муниципального образования</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1" w:firstLine="0"/>
              <w:jc w:val="left"/>
              <w:rPr>
                <w:sz w:val="18"/>
                <w:szCs w:val="18"/>
                <w:lang w:eastAsia="en-US"/>
              </w:rPr>
            </w:pPr>
            <w:r w:rsidRPr="00184F39">
              <w:rPr>
                <w:sz w:val="18"/>
                <w:szCs w:val="18"/>
                <w:lang w:eastAsia="en-US"/>
              </w:rPr>
              <w:t xml:space="preserve">Соисполнители муниципальной программы </w:t>
            </w:r>
          </w:p>
        </w:tc>
        <w:tc>
          <w:tcPr>
            <w:tcW w:w="6917"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42" w:firstLine="0"/>
              <w:rPr>
                <w:sz w:val="18"/>
                <w:szCs w:val="18"/>
                <w:lang w:eastAsia="en-US"/>
              </w:rPr>
            </w:pPr>
            <w:r w:rsidRPr="00184F39">
              <w:rPr>
                <w:sz w:val="18"/>
                <w:szCs w:val="18"/>
                <w:lang w:eastAsia="en-US"/>
              </w:rPr>
              <w:t xml:space="preserve">Отдел градостроительства, земельных и имущественных отношений; отдел муниципального земельного, лесного контроля и соблюдения правил благоустройства администрации Хомутовского муниципального образования </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1" w:firstLine="0"/>
              <w:jc w:val="left"/>
              <w:rPr>
                <w:sz w:val="18"/>
                <w:szCs w:val="18"/>
                <w:lang w:eastAsia="en-US"/>
              </w:rPr>
            </w:pPr>
            <w:r w:rsidRPr="00184F39">
              <w:rPr>
                <w:sz w:val="18"/>
                <w:szCs w:val="18"/>
                <w:lang w:eastAsia="en-US"/>
              </w:rPr>
              <w:t xml:space="preserve">Цель муниципальной </w:t>
            </w:r>
          </w:p>
          <w:p w:rsidR="00184F39" w:rsidRPr="00184F39" w:rsidRDefault="00184F39" w:rsidP="00184F39">
            <w:pPr>
              <w:ind w:left="0" w:right="-1" w:firstLine="0"/>
              <w:jc w:val="left"/>
              <w:rPr>
                <w:sz w:val="18"/>
                <w:szCs w:val="18"/>
                <w:lang w:eastAsia="en-US"/>
              </w:rPr>
            </w:pPr>
            <w:r w:rsidRPr="00184F39">
              <w:rPr>
                <w:sz w:val="18"/>
                <w:szCs w:val="18"/>
                <w:lang w:eastAsia="en-US"/>
              </w:rPr>
              <w:t>программы</w:t>
            </w:r>
          </w:p>
        </w:tc>
        <w:tc>
          <w:tcPr>
            <w:tcW w:w="6917"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42" w:firstLine="0"/>
              <w:rPr>
                <w:sz w:val="18"/>
                <w:szCs w:val="18"/>
                <w:lang w:eastAsia="en-US"/>
              </w:rPr>
            </w:pPr>
            <w:r w:rsidRPr="00184F39">
              <w:rPr>
                <w:sz w:val="18"/>
                <w:szCs w:val="18"/>
                <w:lang w:eastAsia="en-US"/>
              </w:rPr>
              <w:t xml:space="preserve">- Сохранение и защита окружающей среды;    </w:t>
            </w:r>
          </w:p>
          <w:p w:rsidR="00184F39" w:rsidRPr="00184F39" w:rsidRDefault="00184F39" w:rsidP="00184F39">
            <w:pPr>
              <w:ind w:left="0" w:right="42" w:firstLine="0"/>
              <w:rPr>
                <w:sz w:val="18"/>
                <w:szCs w:val="18"/>
                <w:lang w:eastAsia="en-US"/>
              </w:rPr>
            </w:pPr>
            <w:r w:rsidRPr="00184F39">
              <w:rPr>
                <w:sz w:val="18"/>
                <w:szCs w:val="18"/>
                <w:lang w:eastAsia="en-US"/>
              </w:rPr>
              <w:t>- Повышение уровня экологической грамотности населения.</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852" w:firstLine="0"/>
              <w:jc w:val="left"/>
              <w:rPr>
                <w:sz w:val="18"/>
                <w:szCs w:val="18"/>
                <w:lang w:eastAsia="en-US"/>
              </w:rPr>
            </w:pPr>
            <w:r w:rsidRPr="00184F39">
              <w:rPr>
                <w:sz w:val="18"/>
                <w:szCs w:val="18"/>
                <w:lang w:eastAsia="en-US"/>
              </w:rPr>
              <w:t xml:space="preserve">Задачи муниципальной </w:t>
            </w:r>
          </w:p>
          <w:p w:rsidR="00184F39" w:rsidRPr="00184F39" w:rsidRDefault="00184F39" w:rsidP="00184F39">
            <w:pPr>
              <w:ind w:left="0" w:right="-852" w:firstLine="0"/>
              <w:jc w:val="left"/>
              <w:rPr>
                <w:sz w:val="18"/>
                <w:szCs w:val="18"/>
                <w:lang w:eastAsia="en-US"/>
              </w:rPr>
            </w:pPr>
            <w:r w:rsidRPr="00184F39">
              <w:rPr>
                <w:sz w:val="18"/>
                <w:szCs w:val="18"/>
                <w:lang w:eastAsia="en-US"/>
              </w:rPr>
              <w:t>программы</w:t>
            </w:r>
          </w:p>
        </w:tc>
        <w:tc>
          <w:tcPr>
            <w:tcW w:w="6917"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42" w:firstLine="0"/>
              <w:rPr>
                <w:sz w:val="18"/>
                <w:szCs w:val="18"/>
                <w:lang w:eastAsia="en-US"/>
              </w:rPr>
            </w:pPr>
            <w:r w:rsidRPr="00184F39">
              <w:rPr>
                <w:sz w:val="18"/>
                <w:szCs w:val="18"/>
                <w:lang w:eastAsia="en-US"/>
              </w:rPr>
              <w:t xml:space="preserve">1. Обеспечение экологической безопасности на территории </w:t>
            </w:r>
            <w:proofErr w:type="spellStart"/>
            <w:r w:rsidRPr="00184F39">
              <w:rPr>
                <w:sz w:val="18"/>
                <w:szCs w:val="18"/>
                <w:lang w:eastAsia="en-US"/>
              </w:rPr>
              <w:t>Хомутовкого</w:t>
            </w:r>
            <w:proofErr w:type="spellEnd"/>
            <w:r w:rsidRPr="00184F39">
              <w:rPr>
                <w:sz w:val="18"/>
                <w:szCs w:val="18"/>
                <w:lang w:eastAsia="en-US"/>
              </w:rPr>
              <w:t xml:space="preserve"> муниципального образования, в том числе:</w:t>
            </w:r>
          </w:p>
          <w:p w:rsidR="00184F39" w:rsidRPr="00184F39" w:rsidRDefault="00184F39" w:rsidP="00184F39">
            <w:pPr>
              <w:ind w:left="0" w:right="42" w:firstLine="0"/>
              <w:rPr>
                <w:sz w:val="18"/>
                <w:szCs w:val="18"/>
                <w:lang w:eastAsia="en-US"/>
              </w:rPr>
            </w:pPr>
            <w:r w:rsidRPr="00184F39">
              <w:rPr>
                <w:sz w:val="18"/>
                <w:szCs w:val="18"/>
                <w:lang w:eastAsia="en-US"/>
              </w:rPr>
              <w:t>а) снижение объемов негативного воздействия на окружающую среду при осуществлении хозяйственной и иной деятельности;</w:t>
            </w:r>
          </w:p>
          <w:p w:rsidR="00184F39" w:rsidRPr="00184F39" w:rsidRDefault="00184F39" w:rsidP="00184F39">
            <w:pPr>
              <w:ind w:left="0" w:right="42" w:firstLine="0"/>
              <w:rPr>
                <w:sz w:val="18"/>
                <w:szCs w:val="18"/>
                <w:lang w:eastAsia="en-US"/>
              </w:rPr>
            </w:pPr>
            <w:r w:rsidRPr="00184F39">
              <w:rPr>
                <w:sz w:val="18"/>
                <w:szCs w:val="18"/>
                <w:lang w:eastAsia="en-US"/>
              </w:rPr>
              <w:t>б) предотвращение негативного воздействия на окружающую среду при чрезвычайных ситуациях природного и техногенного характера;</w:t>
            </w:r>
          </w:p>
          <w:p w:rsidR="00184F39" w:rsidRPr="00184F39" w:rsidRDefault="00184F39" w:rsidP="00184F39">
            <w:pPr>
              <w:ind w:left="0" w:right="42" w:firstLine="0"/>
              <w:rPr>
                <w:sz w:val="18"/>
                <w:szCs w:val="18"/>
                <w:lang w:eastAsia="en-US"/>
              </w:rPr>
            </w:pPr>
            <w:r w:rsidRPr="00184F39">
              <w:rPr>
                <w:sz w:val="18"/>
                <w:szCs w:val="18"/>
                <w:lang w:eastAsia="en-US"/>
              </w:rPr>
              <w:t xml:space="preserve">2. Обеспечение сохранения зеленых </w:t>
            </w:r>
          </w:p>
          <w:p w:rsidR="00184F39" w:rsidRPr="00184F39" w:rsidRDefault="00184F39" w:rsidP="00184F39">
            <w:pPr>
              <w:ind w:left="0" w:right="42" w:firstLine="0"/>
              <w:rPr>
                <w:sz w:val="18"/>
                <w:szCs w:val="18"/>
                <w:lang w:eastAsia="en-US"/>
              </w:rPr>
            </w:pPr>
            <w:r w:rsidRPr="00184F39">
              <w:rPr>
                <w:sz w:val="18"/>
                <w:szCs w:val="18"/>
                <w:lang w:eastAsia="en-US"/>
              </w:rPr>
              <w:t>насаждений Хомутовского муниципального образования, их охрана и защита, в том числе:</w:t>
            </w:r>
          </w:p>
          <w:p w:rsidR="00184F39" w:rsidRPr="00184F39" w:rsidRDefault="00184F39" w:rsidP="00184F39">
            <w:pPr>
              <w:ind w:left="0" w:right="42" w:firstLine="0"/>
              <w:rPr>
                <w:sz w:val="18"/>
                <w:szCs w:val="18"/>
                <w:lang w:eastAsia="en-US"/>
              </w:rPr>
            </w:pPr>
            <w:r w:rsidRPr="00184F39">
              <w:rPr>
                <w:sz w:val="18"/>
                <w:szCs w:val="18"/>
                <w:lang w:eastAsia="en-US"/>
              </w:rPr>
              <w:t>а) мероприятия по охране и защите зеленых насаждений;</w:t>
            </w:r>
          </w:p>
          <w:p w:rsidR="00184F39" w:rsidRPr="00184F39" w:rsidRDefault="00184F39" w:rsidP="00184F39">
            <w:pPr>
              <w:ind w:left="0" w:right="42" w:firstLine="0"/>
              <w:jc w:val="left"/>
              <w:rPr>
                <w:sz w:val="18"/>
                <w:szCs w:val="18"/>
                <w:lang w:eastAsia="en-US"/>
              </w:rPr>
            </w:pPr>
            <w:r w:rsidRPr="00184F39">
              <w:rPr>
                <w:sz w:val="18"/>
                <w:szCs w:val="18"/>
                <w:lang w:eastAsia="en-US"/>
              </w:rPr>
              <w:t>б) организационно-просветительская деятельность по охране, содержанию зеленых насаждений;</w:t>
            </w:r>
          </w:p>
          <w:p w:rsidR="00184F39" w:rsidRPr="00184F39" w:rsidRDefault="00184F39" w:rsidP="00184F39">
            <w:pPr>
              <w:ind w:left="0" w:right="42" w:firstLine="0"/>
              <w:rPr>
                <w:sz w:val="18"/>
                <w:szCs w:val="18"/>
                <w:lang w:eastAsia="en-US"/>
              </w:rPr>
            </w:pPr>
            <w:r w:rsidRPr="00184F39">
              <w:rPr>
                <w:sz w:val="18"/>
                <w:szCs w:val="18"/>
                <w:lang w:eastAsia="en-US"/>
              </w:rPr>
              <w:t xml:space="preserve">3. Организация информирования населения о состоянии окружающей среды, формирование экологической культуры, </w:t>
            </w:r>
            <w:r w:rsidRPr="00184F39">
              <w:rPr>
                <w:rFonts w:ascii="Calibri" w:hAnsi="Calibri"/>
                <w:sz w:val="18"/>
                <w:szCs w:val="18"/>
                <w:lang w:eastAsia="en-US"/>
              </w:rPr>
              <w:t xml:space="preserve"> </w:t>
            </w:r>
            <w:r w:rsidRPr="00184F39">
              <w:rPr>
                <w:sz w:val="18"/>
                <w:szCs w:val="18"/>
                <w:lang w:eastAsia="en-US"/>
              </w:rPr>
              <w:t>экологической грамотности населения.</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852" w:firstLine="0"/>
              <w:jc w:val="left"/>
              <w:rPr>
                <w:sz w:val="18"/>
                <w:szCs w:val="18"/>
                <w:lang w:eastAsia="en-US"/>
              </w:rPr>
            </w:pPr>
            <w:r w:rsidRPr="00184F39">
              <w:rPr>
                <w:sz w:val="18"/>
                <w:szCs w:val="18"/>
                <w:lang w:eastAsia="en-US"/>
              </w:rPr>
              <w:t xml:space="preserve">Сроки реализации </w:t>
            </w:r>
          </w:p>
          <w:p w:rsidR="00184F39" w:rsidRPr="00184F39" w:rsidRDefault="00184F39" w:rsidP="00184F39">
            <w:pPr>
              <w:ind w:left="0" w:right="-852" w:firstLine="0"/>
              <w:jc w:val="left"/>
              <w:rPr>
                <w:sz w:val="18"/>
                <w:szCs w:val="18"/>
                <w:lang w:eastAsia="en-US"/>
              </w:rPr>
            </w:pPr>
            <w:r w:rsidRPr="00184F39">
              <w:rPr>
                <w:sz w:val="18"/>
                <w:szCs w:val="18"/>
                <w:lang w:eastAsia="en-US"/>
              </w:rPr>
              <w:t>муниципальной программы</w:t>
            </w:r>
          </w:p>
        </w:tc>
        <w:tc>
          <w:tcPr>
            <w:tcW w:w="6917"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42" w:firstLine="0"/>
              <w:rPr>
                <w:sz w:val="18"/>
                <w:szCs w:val="18"/>
                <w:lang w:eastAsia="en-US"/>
              </w:rPr>
            </w:pPr>
            <w:r w:rsidRPr="00184F39">
              <w:rPr>
                <w:sz w:val="18"/>
                <w:szCs w:val="18"/>
                <w:lang w:eastAsia="en-US"/>
              </w:rPr>
              <w:t>2023 – 2025 годы.</w:t>
            </w:r>
          </w:p>
          <w:p w:rsidR="00184F39" w:rsidRPr="00184F39" w:rsidRDefault="00184F39" w:rsidP="00184F39">
            <w:pPr>
              <w:ind w:left="0" w:right="42" w:firstLine="0"/>
              <w:rPr>
                <w:sz w:val="18"/>
                <w:szCs w:val="18"/>
                <w:lang w:eastAsia="en-US"/>
              </w:rPr>
            </w:pP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852" w:firstLine="0"/>
              <w:jc w:val="left"/>
              <w:rPr>
                <w:sz w:val="18"/>
                <w:szCs w:val="18"/>
                <w:lang w:eastAsia="en-US"/>
              </w:rPr>
            </w:pPr>
            <w:r w:rsidRPr="00184F39">
              <w:rPr>
                <w:sz w:val="18"/>
                <w:szCs w:val="18"/>
                <w:lang w:eastAsia="en-US"/>
              </w:rPr>
              <w:t>Целевые показатели муниципальной программы</w:t>
            </w:r>
          </w:p>
        </w:tc>
        <w:tc>
          <w:tcPr>
            <w:tcW w:w="6917"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42" w:firstLine="0"/>
              <w:rPr>
                <w:sz w:val="18"/>
                <w:szCs w:val="18"/>
                <w:lang w:eastAsia="en-US"/>
              </w:rPr>
            </w:pPr>
            <w:r w:rsidRPr="00184F39">
              <w:rPr>
                <w:sz w:val="18"/>
                <w:szCs w:val="18"/>
                <w:lang w:eastAsia="en-US"/>
              </w:rPr>
              <w:t>- сохранение и преумножение зеленых насаждений на территории поселения;</w:t>
            </w:r>
          </w:p>
          <w:p w:rsidR="00184F39" w:rsidRPr="00184F39" w:rsidRDefault="00184F39" w:rsidP="00184F39">
            <w:pPr>
              <w:ind w:left="0" w:right="42" w:firstLine="0"/>
              <w:rPr>
                <w:sz w:val="18"/>
                <w:szCs w:val="18"/>
                <w:lang w:eastAsia="en-US"/>
              </w:rPr>
            </w:pPr>
            <w:r w:rsidRPr="00184F39">
              <w:rPr>
                <w:sz w:val="18"/>
                <w:szCs w:val="18"/>
                <w:lang w:eastAsia="en-US"/>
              </w:rPr>
              <w:lastRenderedPageBreak/>
              <w:t>- охват населения услугой по сбору и вывозу мусора до 80%;</w:t>
            </w:r>
          </w:p>
          <w:p w:rsidR="00184F39" w:rsidRPr="00184F39" w:rsidRDefault="00184F39" w:rsidP="00184F39">
            <w:pPr>
              <w:ind w:left="0" w:right="42" w:firstLine="0"/>
              <w:rPr>
                <w:sz w:val="18"/>
                <w:szCs w:val="18"/>
                <w:lang w:eastAsia="en-US"/>
              </w:rPr>
            </w:pPr>
            <w:r w:rsidRPr="00184F39">
              <w:rPr>
                <w:sz w:val="18"/>
                <w:szCs w:val="18"/>
                <w:lang w:eastAsia="en-US"/>
              </w:rPr>
              <w:t xml:space="preserve">- предоставление информации населению Хомутовского муниципального образования по улучшению экологической обстановки, информации по вопросам охраны окружающей среды и </w:t>
            </w:r>
            <w:r w:rsidRPr="00184F39">
              <w:rPr>
                <w:rFonts w:ascii="Calibri" w:hAnsi="Calibri"/>
                <w:sz w:val="18"/>
                <w:szCs w:val="18"/>
                <w:lang w:eastAsia="en-US"/>
              </w:rPr>
              <w:t xml:space="preserve"> </w:t>
            </w:r>
            <w:r w:rsidRPr="00184F39">
              <w:rPr>
                <w:sz w:val="18"/>
                <w:szCs w:val="18"/>
                <w:lang w:eastAsia="en-US"/>
              </w:rPr>
              <w:t>на повышение экологической грамотности населения</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hideMark/>
          </w:tcPr>
          <w:p w:rsidR="00184F39" w:rsidRPr="00184F39" w:rsidRDefault="00184F39" w:rsidP="00184F39">
            <w:pPr>
              <w:ind w:left="0" w:right="-852" w:firstLine="0"/>
              <w:jc w:val="left"/>
              <w:rPr>
                <w:sz w:val="18"/>
                <w:szCs w:val="18"/>
                <w:lang w:eastAsia="en-US"/>
              </w:rPr>
            </w:pPr>
            <w:r w:rsidRPr="00184F39">
              <w:rPr>
                <w:sz w:val="18"/>
                <w:szCs w:val="18"/>
                <w:lang w:eastAsia="en-US"/>
              </w:rPr>
              <w:lastRenderedPageBreak/>
              <w:t>Ресурсное обеспечение муниципальной</w:t>
            </w:r>
          </w:p>
          <w:p w:rsidR="00184F39" w:rsidRPr="00184F39" w:rsidRDefault="00184F39" w:rsidP="00184F39">
            <w:pPr>
              <w:ind w:left="0" w:right="-852" w:firstLine="0"/>
              <w:jc w:val="left"/>
              <w:rPr>
                <w:sz w:val="18"/>
                <w:szCs w:val="18"/>
                <w:lang w:eastAsia="en-US"/>
              </w:rPr>
            </w:pPr>
            <w:r w:rsidRPr="00184F39">
              <w:rPr>
                <w:sz w:val="18"/>
                <w:szCs w:val="18"/>
                <w:lang w:eastAsia="en-US"/>
              </w:rPr>
              <w:t>программы</w:t>
            </w:r>
          </w:p>
        </w:tc>
        <w:tc>
          <w:tcPr>
            <w:tcW w:w="6917"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42" w:firstLine="0"/>
              <w:rPr>
                <w:sz w:val="18"/>
                <w:szCs w:val="18"/>
                <w:lang w:eastAsia="en-US"/>
              </w:rPr>
            </w:pPr>
            <w:r w:rsidRPr="00184F39">
              <w:rPr>
                <w:sz w:val="18"/>
                <w:szCs w:val="18"/>
                <w:lang w:eastAsia="en-US"/>
              </w:rPr>
              <w:t>За счет средств бюджета Хомутовского муниципального образования.</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tabs>
                <w:tab w:val="left" w:pos="3810"/>
              </w:tabs>
              <w:ind w:left="0" w:right="33" w:firstLine="0"/>
              <w:jc w:val="left"/>
              <w:rPr>
                <w:sz w:val="18"/>
                <w:szCs w:val="18"/>
                <w:lang w:eastAsia="en-US"/>
              </w:rPr>
            </w:pPr>
            <w:r w:rsidRPr="00184F39">
              <w:rPr>
                <w:sz w:val="18"/>
                <w:szCs w:val="18"/>
                <w:lang w:eastAsia="en-US"/>
              </w:rPr>
              <w:t>Объемы и источники финансирования программы</w:t>
            </w:r>
          </w:p>
        </w:tc>
        <w:tc>
          <w:tcPr>
            <w:tcW w:w="6917"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42" w:firstLine="0"/>
              <w:contextualSpacing/>
              <w:rPr>
                <w:sz w:val="18"/>
                <w:szCs w:val="18"/>
                <w:lang w:eastAsia="en-US"/>
              </w:rPr>
            </w:pPr>
            <w:r w:rsidRPr="00184F39">
              <w:rPr>
                <w:sz w:val="18"/>
                <w:szCs w:val="18"/>
                <w:lang w:eastAsia="en-US"/>
              </w:rPr>
              <w:t xml:space="preserve">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 </w:t>
            </w:r>
          </w:p>
          <w:p w:rsidR="00184F39" w:rsidRPr="00184F39" w:rsidRDefault="00184F39" w:rsidP="00184F39">
            <w:pPr>
              <w:ind w:left="0" w:right="42" w:firstLine="0"/>
              <w:contextualSpacing/>
              <w:rPr>
                <w:sz w:val="18"/>
                <w:szCs w:val="18"/>
                <w:lang w:eastAsia="en-US"/>
              </w:rPr>
            </w:pPr>
            <w:r w:rsidRPr="00184F39">
              <w:rPr>
                <w:sz w:val="18"/>
                <w:szCs w:val="18"/>
                <w:lang w:eastAsia="en-US"/>
              </w:rPr>
              <w:t>- 2023 год – 2 776,00 тыс. руб.</w:t>
            </w:r>
          </w:p>
          <w:p w:rsidR="00184F39" w:rsidRPr="00184F39" w:rsidRDefault="00184F39" w:rsidP="00184F39">
            <w:pPr>
              <w:ind w:left="0" w:right="42" w:firstLine="0"/>
              <w:contextualSpacing/>
              <w:rPr>
                <w:sz w:val="18"/>
                <w:szCs w:val="18"/>
                <w:lang w:eastAsia="en-US"/>
              </w:rPr>
            </w:pPr>
            <w:r w:rsidRPr="00184F39">
              <w:rPr>
                <w:sz w:val="18"/>
                <w:szCs w:val="18"/>
                <w:lang w:eastAsia="en-US"/>
              </w:rPr>
              <w:t xml:space="preserve">- 2024 год – 10,00 тыс. руб. </w:t>
            </w:r>
          </w:p>
          <w:p w:rsidR="00184F39" w:rsidRPr="00184F39" w:rsidRDefault="00184F39" w:rsidP="00184F39">
            <w:pPr>
              <w:ind w:left="0" w:right="42" w:firstLine="0"/>
              <w:contextualSpacing/>
              <w:rPr>
                <w:sz w:val="18"/>
                <w:szCs w:val="18"/>
                <w:lang w:eastAsia="en-US"/>
              </w:rPr>
            </w:pPr>
            <w:r w:rsidRPr="00184F39">
              <w:rPr>
                <w:sz w:val="18"/>
                <w:szCs w:val="18"/>
                <w:lang w:eastAsia="en-US"/>
              </w:rPr>
              <w:t xml:space="preserve">- 2025 год – 10,00 тыс. руб. </w:t>
            </w:r>
          </w:p>
          <w:p w:rsidR="00184F39" w:rsidRPr="00184F39" w:rsidRDefault="00184F39" w:rsidP="00184F39">
            <w:pPr>
              <w:ind w:left="0" w:right="42" w:firstLine="0"/>
              <w:rPr>
                <w:sz w:val="18"/>
                <w:szCs w:val="18"/>
                <w:lang w:eastAsia="en-US"/>
              </w:rPr>
            </w:pPr>
            <w:r w:rsidRPr="00184F39">
              <w:rPr>
                <w:sz w:val="18"/>
                <w:szCs w:val="18"/>
                <w:lang w:eastAsia="en-US"/>
              </w:rPr>
              <w:t>Всего на 2023-2025 годы: 2 796,00 тыс. руб.</w:t>
            </w:r>
          </w:p>
        </w:tc>
      </w:tr>
      <w:tr w:rsidR="00184F39" w:rsidRPr="00184F39" w:rsidTr="00184F39">
        <w:tc>
          <w:tcPr>
            <w:tcW w:w="3539"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852" w:firstLine="0"/>
              <w:jc w:val="left"/>
              <w:rPr>
                <w:sz w:val="18"/>
                <w:szCs w:val="18"/>
                <w:lang w:eastAsia="en-US"/>
              </w:rPr>
            </w:pPr>
            <w:r w:rsidRPr="00184F39">
              <w:rPr>
                <w:sz w:val="18"/>
                <w:szCs w:val="18"/>
                <w:lang w:eastAsia="en-US"/>
              </w:rPr>
              <w:t xml:space="preserve">Ожидаемые конечные </w:t>
            </w:r>
          </w:p>
          <w:p w:rsidR="00184F39" w:rsidRPr="00184F39" w:rsidRDefault="00184F39" w:rsidP="00184F39">
            <w:pPr>
              <w:ind w:left="0" w:right="-852" w:firstLine="0"/>
              <w:jc w:val="left"/>
              <w:rPr>
                <w:sz w:val="18"/>
                <w:szCs w:val="18"/>
                <w:lang w:eastAsia="en-US"/>
              </w:rPr>
            </w:pPr>
            <w:r w:rsidRPr="00184F39">
              <w:rPr>
                <w:sz w:val="18"/>
                <w:szCs w:val="18"/>
                <w:lang w:eastAsia="en-US"/>
              </w:rPr>
              <w:t xml:space="preserve">результаты реализации </w:t>
            </w:r>
          </w:p>
          <w:p w:rsidR="00184F39" w:rsidRPr="00184F39" w:rsidRDefault="00184F39" w:rsidP="00184F39">
            <w:pPr>
              <w:ind w:left="0" w:right="-852" w:firstLine="0"/>
              <w:jc w:val="left"/>
              <w:rPr>
                <w:sz w:val="18"/>
                <w:szCs w:val="18"/>
                <w:lang w:eastAsia="en-US"/>
              </w:rPr>
            </w:pPr>
            <w:r w:rsidRPr="00184F39">
              <w:rPr>
                <w:sz w:val="18"/>
                <w:szCs w:val="18"/>
                <w:lang w:eastAsia="en-US"/>
              </w:rPr>
              <w:t xml:space="preserve">муниципальной программы </w:t>
            </w:r>
          </w:p>
        </w:tc>
        <w:tc>
          <w:tcPr>
            <w:tcW w:w="6917" w:type="dxa"/>
            <w:tcBorders>
              <w:top w:val="single" w:sz="4" w:space="0" w:color="000000"/>
              <w:left w:val="single" w:sz="4" w:space="0" w:color="000000"/>
              <w:bottom w:val="single" w:sz="4" w:space="0" w:color="000000"/>
              <w:right w:val="single" w:sz="4" w:space="0" w:color="000000"/>
            </w:tcBorders>
          </w:tcPr>
          <w:p w:rsidR="00184F39" w:rsidRPr="00184F39" w:rsidRDefault="00184F39" w:rsidP="00184F39">
            <w:pPr>
              <w:ind w:left="0" w:right="42" w:firstLine="0"/>
              <w:rPr>
                <w:sz w:val="18"/>
                <w:szCs w:val="18"/>
                <w:lang w:eastAsia="en-US"/>
              </w:rPr>
            </w:pPr>
            <w:r w:rsidRPr="00184F39">
              <w:rPr>
                <w:sz w:val="18"/>
                <w:szCs w:val="18"/>
                <w:lang w:eastAsia="en-US"/>
              </w:rPr>
              <w:t>- улучшение экологической обстановки на территории поселения;</w:t>
            </w:r>
          </w:p>
          <w:p w:rsidR="00184F39" w:rsidRPr="00184F39" w:rsidRDefault="00184F39" w:rsidP="00184F39">
            <w:pPr>
              <w:ind w:left="0" w:right="42" w:firstLine="0"/>
              <w:rPr>
                <w:sz w:val="18"/>
                <w:szCs w:val="18"/>
                <w:lang w:eastAsia="en-US"/>
              </w:rPr>
            </w:pPr>
            <w:r w:rsidRPr="00184F39">
              <w:rPr>
                <w:sz w:val="18"/>
                <w:szCs w:val="18"/>
                <w:lang w:eastAsia="en-US"/>
              </w:rPr>
              <w:t>- увеличение площади ежегодно создаваемых зеленых насаждений;</w:t>
            </w:r>
          </w:p>
          <w:p w:rsidR="00184F39" w:rsidRPr="00184F39" w:rsidRDefault="00184F39" w:rsidP="00184F39">
            <w:pPr>
              <w:ind w:left="0" w:right="42" w:firstLine="0"/>
              <w:rPr>
                <w:sz w:val="18"/>
                <w:szCs w:val="18"/>
                <w:lang w:eastAsia="en-US"/>
              </w:rPr>
            </w:pPr>
            <w:r w:rsidRPr="00184F39">
              <w:rPr>
                <w:sz w:val="18"/>
                <w:szCs w:val="18"/>
                <w:lang w:eastAsia="en-US"/>
              </w:rPr>
              <w:t>- повышение уровня экологического просвещения образования.</w:t>
            </w:r>
          </w:p>
          <w:p w:rsidR="00184F39" w:rsidRPr="00184F39" w:rsidRDefault="00184F39" w:rsidP="00184F39">
            <w:pPr>
              <w:ind w:left="0" w:right="42" w:firstLine="0"/>
              <w:rPr>
                <w:sz w:val="18"/>
                <w:szCs w:val="18"/>
                <w:lang w:eastAsia="en-US"/>
              </w:rPr>
            </w:pPr>
            <w:r w:rsidRPr="00184F39">
              <w:rPr>
                <w:sz w:val="18"/>
                <w:szCs w:val="18"/>
                <w:lang w:eastAsia="en-US"/>
              </w:rPr>
              <w:t>- увеличение проведенных информационных мероприятий, направленных на повышение экологической грамотности населения;</w:t>
            </w:r>
          </w:p>
          <w:p w:rsidR="00184F39" w:rsidRPr="00184F39" w:rsidRDefault="00184F39" w:rsidP="00184F39">
            <w:pPr>
              <w:ind w:left="0" w:right="42" w:firstLine="0"/>
              <w:rPr>
                <w:sz w:val="18"/>
                <w:szCs w:val="18"/>
                <w:lang w:eastAsia="en-US"/>
              </w:rPr>
            </w:pPr>
            <w:r w:rsidRPr="00184F39">
              <w:rPr>
                <w:sz w:val="18"/>
                <w:szCs w:val="18"/>
                <w:lang w:eastAsia="en-US"/>
              </w:rPr>
              <w:t>- уменьшение количества очагов захламления и ликвидация несанкционированных свалок.</w:t>
            </w:r>
          </w:p>
          <w:p w:rsidR="00184F39" w:rsidRPr="00184F39" w:rsidRDefault="00184F39" w:rsidP="00184F39">
            <w:pPr>
              <w:ind w:left="0" w:right="42" w:firstLine="0"/>
              <w:rPr>
                <w:sz w:val="18"/>
                <w:szCs w:val="18"/>
                <w:lang w:eastAsia="en-US"/>
              </w:rPr>
            </w:pPr>
          </w:p>
        </w:tc>
      </w:tr>
    </w:tbl>
    <w:p w:rsidR="00184F39" w:rsidRDefault="00184F39" w:rsidP="00184F39">
      <w:pPr>
        <w:widowControl w:val="0"/>
        <w:autoSpaceDE w:val="0"/>
        <w:autoSpaceDN w:val="0"/>
        <w:adjustRightInd w:val="0"/>
        <w:rPr>
          <w:sz w:val="18"/>
          <w:szCs w:val="18"/>
          <w:lang w:eastAsia="ko-KR"/>
        </w:rPr>
      </w:pPr>
    </w:p>
    <w:p w:rsidR="00A71C1A" w:rsidRPr="00A71C1A" w:rsidRDefault="00A71C1A" w:rsidP="00A71C1A">
      <w:pPr>
        <w:pStyle w:val="af9"/>
        <w:numPr>
          <w:ilvl w:val="0"/>
          <w:numId w:val="30"/>
        </w:numPr>
        <w:ind w:left="-142" w:right="174" w:firstLine="426"/>
        <w:rPr>
          <w:b/>
          <w:sz w:val="18"/>
          <w:szCs w:val="18"/>
          <w:lang w:eastAsia="en-US"/>
        </w:rPr>
      </w:pPr>
      <w:r w:rsidRPr="00A71C1A">
        <w:rPr>
          <w:b/>
          <w:sz w:val="18"/>
          <w:szCs w:val="18"/>
          <w:lang w:eastAsia="en-US"/>
        </w:rPr>
        <w:t>ХАРАКТЕРИСТИКА ТЕКУЩЕГО СОСТОЯНИЯ СФЕРЫ РЕАЛИЗАЦИИ МУНИЦИПАЛЬНОЙ ПРОГРАММЫ</w:t>
      </w:r>
    </w:p>
    <w:p w:rsidR="00A71C1A" w:rsidRPr="00A71C1A" w:rsidRDefault="00A71C1A" w:rsidP="00A71C1A">
      <w:pPr>
        <w:ind w:left="-142" w:right="174" w:firstLine="426"/>
        <w:jc w:val="center"/>
        <w:rPr>
          <w:sz w:val="18"/>
          <w:szCs w:val="18"/>
          <w:lang w:eastAsia="en-US"/>
        </w:rPr>
      </w:pPr>
    </w:p>
    <w:p w:rsidR="00A71C1A" w:rsidRPr="00A71C1A" w:rsidRDefault="00A71C1A" w:rsidP="00A71C1A">
      <w:pPr>
        <w:ind w:left="-142" w:right="174" w:firstLine="426"/>
        <w:rPr>
          <w:sz w:val="18"/>
          <w:szCs w:val="18"/>
          <w:lang w:eastAsia="en-US"/>
        </w:rPr>
      </w:pPr>
      <w:r w:rsidRPr="00A71C1A">
        <w:rPr>
          <w:sz w:val="18"/>
          <w:szCs w:val="18"/>
          <w:lang w:eastAsia="en-US"/>
        </w:rPr>
        <w:t>Предметом особого внимания является регулирование отношений в области охраны окружающей среды, использования и охраны природных ресурсов, которые представляют собой не только основу для развития экономики и социальной сферы, но и гарантию нормальной жизнедеятельности для нынешних и будущих поколений.</w:t>
      </w:r>
    </w:p>
    <w:p w:rsidR="00A71C1A" w:rsidRPr="00A71C1A" w:rsidRDefault="00A71C1A" w:rsidP="00A71C1A">
      <w:pPr>
        <w:ind w:left="-142" w:right="174" w:firstLine="426"/>
        <w:rPr>
          <w:sz w:val="18"/>
          <w:szCs w:val="18"/>
          <w:lang w:eastAsia="en-US"/>
        </w:rPr>
      </w:pPr>
      <w:r w:rsidRPr="00A71C1A">
        <w:rPr>
          <w:sz w:val="18"/>
          <w:szCs w:val="18"/>
          <w:lang w:eastAsia="en-US"/>
        </w:rPr>
        <w:t xml:space="preserve">В целом экологическая ситуация в </w:t>
      </w:r>
      <w:proofErr w:type="spellStart"/>
      <w:r w:rsidRPr="00A71C1A">
        <w:rPr>
          <w:sz w:val="18"/>
          <w:szCs w:val="18"/>
          <w:lang w:eastAsia="en-US"/>
        </w:rPr>
        <w:t>Хомутовском</w:t>
      </w:r>
      <w:proofErr w:type="spellEnd"/>
      <w:r w:rsidRPr="00A71C1A">
        <w:rPr>
          <w:sz w:val="18"/>
          <w:szCs w:val="18"/>
          <w:lang w:eastAsia="en-US"/>
        </w:rPr>
        <w:t xml:space="preserve"> муниципальном образовании не является критичной, но все же далека от благополучной. Анализ существующей ситуации показывает, что в поселении имеются экологические проблемы, не позволяющие в полной мере достичь требуемого качества окружающей среды.</w:t>
      </w:r>
    </w:p>
    <w:p w:rsidR="00A71C1A" w:rsidRPr="00A71C1A" w:rsidRDefault="00A71C1A" w:rsidP="00A71C1A">
      <w:pPr>
        <w:ind w:left="-142" w:right="174" w:firstLine="426"/>
        <w:rPr>
          <w:sz w:val="18"/>
          <w:szCs w:val="18"/>
          <w:lang w:eastAsia="en-US"/>
        </w:rPr>
      </w:pPr>
      <w:r w:rsidRPr="00A71C1A">
        <w:rPr>
          <w:sz w:val="18"/>
          <w:szCs w:val="18"/>
          <w:lang w:eastAsia="en-US"/>
        </w:rPr>
        <w:t>В настоящее время особенно актуальными являются проблемы загрязнения атмосферного воздуха, поверхностных и подземных водных источников, размещения отходов производства и потребления.</w:t>
      </w:r>
    </w:p>
    <w:p w:rsidR="00A71C1A" w:rsidRPr="00A71C1A" w:rsidRDefault="00A71C1A" w:rsidP="00A71C1A">
      <w:pPr>
        <w:ind w:left="-142" w:right="174" w:firstLine="426"/>
        <w:rPr>
          <w:sz w:val="18"/>
          <w:szCs w:val="18"/>
          <w:lang w:eastAsia="en-US"/>
        </w:rPr>
      </w:pPr>
      <w:r w:rsidRPr="00A71C1A">
        <w:rPr>
          <w:sz w:val="18"/>
          <w:szCs w:val="18"/>
          <w:lang w:eastAsia="en-US"/>
        </w:rPr>
        <w:t>В связи с этим возрастает необходимость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A71C1A" w:rsidRPr="00A71C1A" w:rsidRDefault="00A71C1A" w:rsidP="00A71C1A">
      <w:pPr>
        <w:ind w:left="-142" w:right="174" w:firstLine="426"/>
        <w:rPr>
          <w:sz w:val="18"/>
          <w:szCs w:val="18"/>
          <w:lang w:eastAsia="en-US"/>
        </w:rPr>
      </w:pPr>
      <w:r w:rsidRPr="00A71C1A">
        <w:rPr>
          <w:sz w:val="18"/>
          <w:szCs w:val="18"/>
          <w:lang w:eastAsia="en-US"/>
        </w:rPr>
        <w:t>Программа содержит комплекс мероприятий по оздоровлению экологической обстановки. Определение мероприятий Программы основано на наиболее острых проблемах.</w:t>
      </w:r>
    </w:p>
    <w:p w:rsidR="00A71C1A" w:rsidRPr="00A71C1A" w:rsidRDefault="00A71C1A" w:rsidP="00A71C1A">
      <w:pPr>
        <w:ind w:left="-142" w:right="174" w:firstLine="426"/>
        <w:rPr>
          <w:sz w:val="18"/>
          <w:szCs w:val="18"/>
          <w:lang w:eastAsia="en-US"/>
        </w:rPr>
      </w:pPr>
      <w:r w:rsidRPr="00A71C1A">
        <w:rPr>
          <w:sz w:val="18"/>
          <w:szCs w:val="18"/>
          <w:lang w:eastAsia="en-US"/>
        </w:rPr>
        <w:t>Площадь территории Хомутовского муниципального образования в установленных границах составляет 42 026,6 га. Застройкой занято 1 546,2 га, что составляет 3,7 % всех земель в границах Хомутовского муниципального образования. Свободные от застройки ландшафтно-рекреационные территории занимают 72 % площади. Площади сельскохозяйственного назначения составляют 23,8 % всех земель поселения. Под прочие виды использования остается 232,7 га.</w:t>
      </w:r>
    </w:p>
    <w:p w:rsidR="00A71C1A" w:rsidRPr="00A71C1A" w:rsidRDefault="00A71C1A" w:rsidP="00A71C1A">
      <w:pPr>
        <w:ind w:left="-142" w:right="174" w:firstLine="426"/>
        <w:rPr>
          <w:sz w:val="18"/>
          <w:szCs w:val="18"/>
          <w:lang w:eastAsia="en-US"/>
        </w:rPr>
      </w:pPr>
      <w:r w:rsidRPr="00A71C1A">
        <w:rPr>
          <w:sz w:val="18"/>
          <w:szCs w:val="18"/>
          <w:lang w:eastAsia="en-US"/>
        </w:rPr>
        <w:t xml:space="preserve">Жилой застройкой занято 2,2 % территории муниципального образования. Территории садоводческих, огороднических и дачных объединений гражданин занимают 363,9 га. Стоит заметить, что дачные участки на территории Хомутовского муниципального образования имеют в основном жители г. Иркутска. </w:t>
      </w:r>
    </w:p>
    <w:p w:rsidR="00A71C1A" w:rsidRPr="00A71C1A" w:rsidRDefault="00A71C1A" w:rsidP="00A71C1A">
      <w:pPr>
        <w:ind w:left="-142" w:right="174" w:firstLine="426"/>
        <w:rPr>
          <w:sz w:val="18"/>
          <w:szCs w:val="18"/>
          <w:lang w:eastAsia="en-US"/>
        </w:rPr>
      </w:pPr>
      <w:r w:rsidRPr="00A71C1A">
        <w:rPr>
          <w:sz w:val="18"/>
          <w:szCs w:val="18"/>
          <w:lang w:eastAsia="en-US"/>
        </w:rPr>
        <w:t>Жилые зоны муниципального образования представлены преимущественно индивидуальной усадебной застройкой – 936,0 га, характеризующейся низкой плотностью. Площадь участков общественных учреждений и предприятий обслуживания (кроме размещаемых в жилой зоне) составляет 10,8 га. Озелененных территорий общего пользования на территории нет. Однако значительную площадь поселения занимают леса и лесозащитные полосы — 20 536,1 га (48,8% территории Хомутовского муниципального образования). Территории, предназначенные для отдыха, туризма, занятий физической культурой и спортом, составляют 0,6 га.</w:t>
      </w:r>
    </w:p>
    <w:p w:rsidR="00A71C1A" w:rsidRPr="00A71C1A" w:rsidRDefault="00A71C1A" w:rsidP="00A71C1A">
      <w:pPr>
        <w:ind w:left="-142" w:right="174" w:firstLine="426"/>
        <w:rPr>
          <w:sz w:val="18"/>
          <w:szCs w:val="18"/>
          <w:lang w:eastAsia="en-US"/>
        </w:rPr>
      </w:pPr>
      <w:r w:rsidRPr="00A71C1A">
        <w:rPr>
          <w:sz w:val="18"/>
          <w:szCs w:val="18"/>
          <w:lang w:eastAsia="en-US"/>
        </w:rPr>
        <w:t xml:space="preserve">Производственные территории занимают площадь в 204,3 га (0,5% </w:t>
      </w:r>
      <w:r w:rsidRPr="00A71C1A">
        <w:rPr>
          <w:noProof/>
          <w:sz w:val="18"/>
          <w:szCs w:val="18"/>
        </w:rPr>
        <w:drawing>
          <wp:inline distT="0" distB="0" distL="0" distR="0" wp14:anchorId="65A43FDE" wp14:editId="693320E1">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71C1A">
        <w:rPr>
          <w:sz w:val="18"/>
          <w:szCs w:val="18"/>
          <w:lang w:eastAsia="en-US"/>
        </w:rPr>
        <w:t xml:space="preserve">территории Хомутовского муниципального образования), где наибольшая площадь занята под промышленные </w:t>
      </w:r>
      <w:r w:rsidRPr="00A71C1A">
        <w:rPr>
          <w:noProof/>
          <w:sz w:val="18"/>
          <w:szCs w:val="18"/>
        </w:rPr>
        <w:drawing>
          <wp:inline distT="0" distB="0" distL="0" distR="0" wp14:anchorId="698153E4" wp14:editId="217C5135">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71C1A">
        <w:rPr>
          <w:sz w:val="18"/>
          <w:szCs w:val="18"/>
          <w:lang w:eastAsia="en-US"/>
        </w:rPr>
        <w:t xml:space="preserve">объекты. </w:t>
      </w:r>
    </w:p>
    <w:p w:rsidR="00A71C1A" w:rsidRPr="00A71C1A" w:rsidRDefault="00A71C1A" w:rsidP="00A71C1A">
      <w:pPr>
        <w:ind w:left="-142" w:right="174" w:firstLine="426"/>
        <w:rPr>
          <w:sz w:val="18"/>
          <w:szCs w:val="18"/>
          <w:lang w:eastAsia="en-US"/>
        </w:rPr>
      </w:pPr>
      <w:r w:rsidRPr="00A71C1A">
        <w:rPr>
          <w:sz w:val="18"/>
          <w:szCs w:val="18"/>
          <w:lang w:eastAsia="en-US"/>
        </w:rPr>
        <w:t>Качество окружающей среды является неудовлетворительным, что обусловлено как текущим негативным воздействием хозяйственной и иной деятельности на окружающую среду, так и значительными экологическими последствиями прошлой экономической деятельности.</w:t>
      </w:r>
    </w:p>
    <w:p w:rsidR="00A71C1A" w:rsidRPr="00A71C1A" w:rsidRDefault="00A71C1A" w:rsidP="00A71C1A">
      <w:pPr>
        <w:ind w:left="-142" w:right="174" w:firstLine="426"/>
        <w:rPr>
          <w:sz w:val="18"/>
          <w:szCs w:val="18"/>
          <w:lang w:eastAsia="en-US"/>
        </w:rPr>
      </w:pPr>
      <w:r w:rsidRPr="00A71C1A">
        <w:rPr>
          <w:sz w:val="18"/>
          <w:szCs w:val="18"/>
          <w:lang w:eastAsia="en-US"/>
        </w:rPr>
        <w:t>Одной из серьезных экологических проблем на территории Хомутовского муниципального образования остается, недостаточная организация работ по сбору, вывозу и утилизации твердых бытовых отходов и их хранение, в связи с тем что:</w:t>
      </w:r>
    </w:p>
    <w:p w:rsidR="00A71C1A" w:rsidRPr="00A71C1A" w:rsidRDefault="00A71C1A" w:rsidP="00A71C1A">
      <w:pPr>
        <w:ind w:left="-142" w:right="174" w:firstLine="426"/>
        <w:rPr>
          <w:sz w:val="18"/>
          <w:szCs w:val="18"/>
          <w:lang w:eastAsia="en-US"/>
        </w:rPr>
      </w:pPr>
      <w:r w:rsidRPr="00A71C1A">
        <w:rPr>
          <w:sz w:val="18"/>
          <w:szCs w:val="18"/>
          <w:lang w:eastAsia="en-US"/>
        </w:rPr>
        <w:t>- техническая база предприятия оказывающего услуги по сбору и вывозу отходов недостаточна;</w:t>
      </w:r>
    </w:p>
    <w:p w:rsidR="00A71C1A" w:rsidRPr="00A71C1A" w:rsidRDefault="00A71C1A" w:rsidP="00A71C1A">
      <w:pPr>
        <w:ind w:left="-142" w:right="174" w:firstLine="426"/>
        <w:rPr>
          <w:sz w:val="18"/>
          <w:szCs w:val="18"/>
          <w:lang w:eastAsia="en-US"/>
        </w:rPr>
      </w:pPr>
      <w:r w:rsidRPr="00A71C1A">
        <w:rPr>
          <w:sz w:val="18"/>
          <w:szCs w:val="18"/>
          <w:lang w:eastAsia="en-US"/>
        </w:rPr>
        <w:t>- в состав территории входит 6 населенных пунктов, расположенных друг от друга на незначительном расстоянии;</w:t>
      </w:r>
    </w:p>
    <w:p w:rsidR="00A71C1A" w:rsidRPr="00A71C1A" w:rsidRDefault="00A71C1A" w:rsidP="00A71C1A">
      <w:pPr>
        <w:ind w:left="-142" w:right="174" w:firstLine="426"/>
        <w:rPr>
          <w:sz w:val="18"/>
          <w:szCs w:val="18"/>
          <w:lang w:eastAsia="en-US"/>
        </w:rPr>
      </w:pPr>
      <w:r w:rsidRPr="00A71C1A">
        <w:rPr>
          <w:sz w:val="18"/>
          <w:szCs w:val="18"/>
          <w:lang w:eastAsia="en-US"/>
        </w:rPr>
        <w:t>- ежегодно увеличивается численность населения;</w:t>
      </w:r>
    </w:p>
    <w:p w:rsidR="00A71C1A" w:rsidRPr="00A71C1A" w:rsidRDefault="00A71C1A" w:rsidP="00A71C1A">
      <w:pPr>
        <w:ind w:left="-142" w:right="174" w:firstLine="426"/>
        <w:rPr>
          <w:sz w:val="18"/>
          <w:szCs w:val="18"/>
          <w:lang w:eastAsia="en-US"/>
        </w:rPr>
      </w:pPr>
      <w:r w:rsidRPr="00A71C1A">
        <w:rPr>
          <w:sz w:val="18"/>
          <w:szCs w:val="18"/>
          <w:lang w:eastAsia="en-US"/>
        </w:rPr>
        <w:t>- отсутствие полигона по хранению ТБО и завода по переработки ТБО.</w:t>
      </w:r>
    </w:p>
    <w:p w:rsidR="00A71C1A" w:rsidRPr="00A71C1A" w:rsidRDefault="00A71C1A" w:rsidP="00A71C1A">
      <w:pPr>
        <w:ind w:left="-142" w:right="174" w:firstLine="426"/>
        <w:rPr>
          <w:sz w:val="18"/>
          <w:szCs w:val="18"/>
          <w:lang w:eastAsia="en-US"/>
        </w:rPr>
      </w:pPr>
      <w:r w:rsidRPr="00A71C1A">
        <w:rPr>
          <w:sz w:val="18"/>
          <w:szCs w:val="18"/>
          <w:lang w:eastAsia="en-US"/>
        </w:rPr>
        <w:t xml:space="preserve">Одно из благоприятных условий жизнедеятельности для человека создают зеленые насаждения. Их сохранение, замена сухих и поврежденных на молодые, приумножение зеленых насаждений ведет к улучшению экологической обстановки. Формирование экологической культуры жителей Хомутовского муниципального образования,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 аспектах охраны окружающей среды и рационального </w:t>
      </w:r>
      <w:proofErr w:type="spellStart"/>
      <w:r w:rsidRPr="00A71C1A">
        <w:rPr>
          <w:sz w:val="18"/>
          <w:szCs w:val="18"/>
          <w:lang w:eastAsia="en-US"/>
        </w:rPr>
        <w:t>природоиспользования</w:t>
      </w:r>
      <w:proofErr w:type="spellEnd"/>
      <w:r w:rsidRPr="00A71C1A">
        <w:rPr>
          <w:sz w:val="18"/>
          <w:szCs w:val="18"/>
          <w:lang w:eastAsia="en-US"/>
        </w:rPr>
        <w:t xml:space="preserve">, без реализации права граждан на получение достоверной информации о состоянии окружающей среды не произойдет </w:t>
      </w:r>
      <w:r w:rsidRPr="00A71C1A">
        <w:rPr>
          <w:noProof/>
          <w:sz w:val="18"/>
          <w:szCs w:val="18"/>
        </w:rPr>
        <w:drawing>
          <wp:inline distT="0" distB="0" distL="0" distR="0" wp14:anchorId="39443000" wp14:editId="07F2505D">
            <wp:extent cx="9525" cy="95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71C1A">
        <w:rPr>
          <w:sz w:val="18"/>
          <w:szCs w:val="18"/>
          <w:lang w:eastAsia="en-US"/>
        </w:rPr>
        <w:t>радикальных изменений в его сознании и поведении.</w:t>
      </w:r>
    </w:p>
    <w:p w:rsidR="00A71C1A" w:rsidRPr="00A71C1A" w:rsidRDefault="00A71C1A" w:rsidP="00A71C1A">
      <w:pPr>
        <w:ind w:left="-142" w:right="174" w:firstLine="426"/>
        <w:rPr>
          <w:sz w:val="18"/>
          <w:szCs w:val="18"/>
          <w:lang w:eastAsia="en-US"/>
        </w:rPr>
      </w:pPr>
      <w:r w:rsidRPr="00A71C1A">
        <w:rPr>
          <w:sz w:val="18"/>
          <w:szCs w:val="18"/>
          <w:lang w:eastAsia="en-US"/>
        </w:rPr>
        <w:lastRenderedPageBreak/>
        <w:t xml:space="preserve">Не мало важным фактором является жизнедеятельность безнадзорных животных на территории Хомутовского муниципального образования. </w:t>
      </w:r>
      <w:r w:rsidRPr="00A71C1A">
        <w:rPr>
          <w:color w:val="000000"/>
          <w:sz w:val="18"/>
          <w:szCs w:val="18"/>
          <w:shd w:val="clear" w:color="auto" w:fill="FFFFFF"/>
          <w:lang w:eastAsia="en-US"/>
        </w:rPr>
        <w:t>Безнадзорные животные зачастую являются переносчиками заболеваний и причиной других опасных для человека явлений. Например, известны случаи нападения на людей стай безнадзорных собак. В связи с этим мероприятия по отлову и содержанию безнадзорных животных крайне важны для предупреждения и ликвидации болезней животных, их лечения, а также защиты населения от негативных явлений, связанных с безнадзорностью животных.</w:t>
      </w:r>
    </w:p>
    <w:p w:rsidR="00A71C1A" w:rsidRPr="00A71C1A" w:rsidRDefault="00A71C1A" w:rsidP="00A71C1A">
      <w:pPr>
        <w:ind w:left="-142" w:right="174" w:firstLine="426"/>
        <w:rPr>
          <w:sz w:val="18"/>
          <w:szCs w:val="18"/>
          <w:lang w:eastAsia="en-US"/>
        </w:rPr>
      </w:pPr>
    </w:p>
    <w:p w:rsidR="00A71C1A" w:rsidRPr="00A71C1A" w:rsidRDefault="00A71C1A" w:rsidP="00A71C1A">
      <w:pPr>
        <w:numPr>
          <w:ilvl w:val="0"/>
          <w:numId w:val="30"/>
        </w:numPr>
        <w:ind w:left="-142" w:right="174" w:firstLine="426"/>
        <w:contextualSpacing/>
        <w:jc w:val="center"/>
        <w:rPr>
          <w:b/>
          <w:sz w:val="18"/>
          <w:szCs w:val="18"/>
          <w:lang w:eastAsia="en-US"/>
        </w:rPr>
      </w:pPr>
      <w:r w:rsidRPr="00A71C1A">
        <w:rPr>
          <w:b/>
          <w:sz w:val="18"/>
          <w:szCs w:val="18"/>
          <w:lang w:eastAsia="en-US"/>
        </w:rPr>
        <w:t>ЦЕЛЬ И ЗАДАЧИ, ЦЕЛЕВЫЕ ПОКАЗАТЕЛИ, СРОКИ РЕАЛИЗАЦИИ МУНИЦИПАЛЬНОЙ ПРОГРАММЫ</w:t>
      </w:r>
    </w:p>
    <w:p w:rsidR="00A71C1A" w:rsidRPr="00A71C1A" w:rsidRDefault="00A71C1A" w:rsidP="00A71C1A">
      <w:pPr>
        <w:ind w:left="-142" w:right="174" w:firstLine="426"/>
        <w:rPr>
          <w:sz w:val="18"/>
          <w:szCs w:val="18"/>
          <w:lang w:eastAsia="en-US"/>
        </w:rPr>
      </w:pPr>
    </w:p>
    <w:p w:rsidR="00A71C1A" w:rsidRPr="00A71C1A" w:rsidRDefault="00A71C1A" w:rsidP="00A71C1A">
      <w:pPr>
        <w:ind w:left="-142" w:right="174" w:firstLine="426"/>
        <w:rPr>
          <w:sz w:val="18"/>
          <w:szCs w:val="18"/>
          <w:lang w:eastAsia="en-US"/>
        </w:rPr>
      </w:pPr>
      <w:r w:rsidRPr="00A71C1A">
        <w:rPr>
          <w:sz w:val="18"/>
          <w:szCs w:val="18"/>
          <w:lang w:eastAsia="en-US"/>
        </w:rPr>
        <w:t>Основными целями Программы являются:</w:t>
      </w:r>
    </w:p>
    <w:p w:rsidR="00A71C1A" w:rsidRPr="00A71C1A" w:rsidRDefault="00A71C1A" w:rsidP="00A71C1A">
      <w:pPr>
        <w:ind w:left="-142" w:right="174" w:firstLine="426"/>
        <w:rPr>
          <w:sz w:val="18"/>
          <w:szCs w:val="18"/>
          <w:lang w:eastAsia="en-US"/>
        </w:rPr>
      </w:pPr>
      <w:r w:rsidRPr="00A71C1A">
        <w:rPr>
          <w:sz w:val="18"/>
          <w:szCs w:val="18"/>
          <w:lang w:eastAsia="en-US"/>
        </w:rPr>
        <w:t>- сохранение естественных природных систем, поддержание их целостности и жизнеобеспечивающих функций для устойчивого развития поселения;</w:t>
      </w:r>
    </w:p>
    <w:p w:rsidR="00A71C1A" w:rsidRPr="00A71C1A" w:rsidRDefault="00A71C1A" w:rsidP="00A71C1A">
      <w:pPr>
        <w:ind w:left="-142" w:right="174" w:firstLine="426"/>
        <w:rPr>
          <w:sz w:val="18"/>
          <w:szCs w:val="18"/>
          <w:lang w:eastAsia="en-US"/>
        </w:rPr>
      </w:pPr>
      <w:r w:rsidRPr="00A71C1A">
        <w:rPr>
          <w:sz w:val="18"/>
          <w:szCs w:val="18"/>
          <w:lang w:eastAsia="en-US"/>
        </w:rPr>
        <w:t>- улучшение здоровья населения и демографической ситуации;</w:t>
      </w:r>
    </w:p>
    <w:p w:rsidR="00A71C1A" w:rsidRPr="00A71C1A" w:rsidRDefault="00A71C1A" w:rsidP="00A71C1A">
      <w:pPr>
        <w:ind w:left="-142" w:right="174" w:firstLine="426"/>
        <w:rPr>
          <w:sz w:val="18"/>
          <w:szCs w:val="18"/>
          <w:lang w:eastAsia="en-US"/>
        </w:rPr>
      </w:pPr>
      <w:r w:rsidRPr="00A71C1A">
        <w:rPr>
          <w:sz w:val="18"/>
          <w:szCs w:val="18"/>
          <w:lang w:eastAsia="en-US"/>
        </w:rPr>
        <w:t>-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Хомутовского муниципального образования;</w:t>
      </w:r>
    </w:p>
    <w:p w:rsidR="00A71C1A" w:rsidRPr="00A71C1A" w:rsidRDefault="00A71C1A" w:rsidP="00A71C1A">
      <w:pPr>
        <w:ind w:left="-142" w:right="174" w:firstLine="426"/>
        <w:rPr>
          <w:sz w:val="18"/>
          <w:szCs w:val="18"/>
          <w:lang w:eastAsia="en-US"/>
        </w:rPr>
      </w:pPr>
      <w:r w:rsidRPr="00A71C1A">
        <w:rPr>
          <w:sz w:val="18"/>
          <w:szCs w:val="18"/>
          <w:lang w:eastAsia="en-US"/>
        </w:rPr>
        <w:t>- отлов безнадзорных животных;</w:t>
      </w:r>
    </w:p>
    <w:p w:rsidR="00A71C1A" w:rsidRPr="00A71C1A" w:rsidRDefault="00A71C1A" w:rsidP="00A71C1A">
      <w:pPr>
        <w:ind w:left="-142" w:right="174" w:firstLine="426"/>
        <w:rPr>
          <w:sz w:val="18"/>
          <w:szCs w:val="18"/>
          <w:lang w:eastAsia="en-US"/>
        </w:rPr>
      </w:pPr>
      <w:r w:rsidRPr="00A71C1A">
        <w:rPr>
          <w:sz w:val="18"/>
          <w:szCs w:val="18"/>
          <w:lang w:eastAsia="en-US"/>
        </w:rPr>
        <w:t>- повышение уровня экологической грамотности населения Хомутовского муниципального образования.</w:t>
      </w:r>
    </w:p>
    <w:p w:rsidR="00A71C1A" w:rsidRPr="00A71C1A" w:rsidRDefault="00A71C1A" w:rsidP="00A71C1A">
      <w:pPr>
        <w:ind w:left="-142" w:right="174" w:firstLine="426"/>
        <w:rPr>
          <w:sz w:val="18"/>
          <w:szCs w:val="18"/>
          <w:lang w:eastAsia="en-US"/>
        </w:rPr>
      </w:pPr>
      <w:r w:rsidRPr="00A71C1A">
        <w:rPr>
          <w:sz w:val="18"/>
          <w:szCs w:val="18"/>
          <w:lang w:eastAsia="en-US"/>
        </w:rPr>
        <w:t>Для достижения поставленных целей необходимо решить следующие задачи:</w:t>
      </w:r>
    </w:p>
    <w:p w:rsidR="00A71C1A" w:rsidRPr="00A71C1A" w:rsidRDefault="00A71C1A" w:rsidP="00A71C1A">
      <w:pPr>
        <w:numPr>
          <w:ilvl w:val="0"/>
          <w:numId w:val="31"/>
        </w:numPr>
        <w:ind w:left="-142" w:right="174" w:firstLine="426"/>
        <w:contextualSpacing/>
        <w:rPr>
          <w:sz w:val="18"/>
          <w:szCs w:val="18"/>
          <w:lang w:eastAsia="en-US"/>
        </w:rPr>
      </w:pPr>
      <w:r w:rsidRPr="00A71C1A">
        <w:rPr>
          <w:sz w:val="18"/>
          <w:szCs w:val="18"/>
          <w:lang w:eastAsia="en-US"/>
        </w:rPr>
        <w:t>Обеспечить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A71C1A" w:rsidRPr="00A71C1A" w:rsidRDefault="00A71C1A" w:rsidP="00A71C1A">
      <w:pPr>
        <w:numPr>
          <w:ilvl w:val="0"/>
          <w:numId w:val="31"/>
        </w:numPr>
        <w:ind w:left="-142" w:right="174" w:firstLine="426"/>
        <w:contextualSpacing/>
        <w:rPr>
          <w:sz w:val="18"/>
          <w:szCs w:val="18"/>
          <w:lang w:eastAsia="en-US"/>
        </w:rPr>
      </w:pPr>
      <w:r w:rsidRPr="00A71C1A">
        <w:rPr>
          <w:sz w:val="18"/>
          <w:szCs w:val="18"/>
          <w:lang w:eastAsia="en-US"/>
        </w:rPr>
        <w:t>Провести экологические субботники с привлечением жителей поселения к уборке, очистке прилегающих к организациям и предприятиям территорий;</w:t>
      </w:r>
    </w:p>
    <w:p w:rsidR="00A71C1A" w:rsidRPr="00A71C1A" w:rsidRDefault="00A71C1A" w:rsidP="00A71C1A">
      <w:pPr>
        <w:numPr>
          <w:ilvl w:val="0"/>
          <w:numId w:val="31"/>
        </w:numPr>
        <w:ind w:left="-142" w:right="174" w:firstLine="426"/>
        <w:contextualSpacing/>
        <w:rPr>
          <w:sz w:val="18"/>
          <w:szCs w:val="18"/>
          <w:lang w:eastAsia="en-US"/>
        </w:rPr>
      </w:pPr>
      <w:r w:rsidRPr="00A71C1A">
        <w:rPr>
          <w:sz w:val="18"/>
          <w:szCs w:val="18"/>
          <w:lang w:eastAsia="en-US"/>
        </w:rPr>
        <w:t xml:space="preserve">Обеспечить сохранение зеленых насаждений Хомутовского муниципального образования, осуществить замену сухих и поврежденных на молодые; </w:t>
      </w:r>
    </w:p>
    <w:p w:rsidR="00A71C1A" w:rsidRPr="00A71C1A" w:rsidRDefault="00A71C1A" w:rsidP="00A71C1A">
      <w:pPr>
        <w:ind w:left="-142" w:right="174" w:firstLine="426"/>
        <w:rPr>
          <w:sz w:val="18"/>
          <w:szCs w:val="18"/>
          <w:lang w:eastAsia="en-US"/>
        </w:rPr>
      </w:pPr>
      <w:r w:rsidRPr="00A71C1A">
        <w:rPr>
          <w:sz w:val="18"/>
          <w:szCs w:val="18"/>
          <w:lang w:eastAsia="en-US"/>
        </w:rPr>
        <w:t>4) Организация информирования населения о состоянии окружающей среды, формирование экологической культуры, экологической грамотности населения;</w:t>
      </w:r>
    </w:p>
    <w:p w:rsidR="00A71C1A" w:rsidRPr="00A71C1A" w:rsidRDefault="00A71C1A" w:rsidP="00A71C1A">
      <w:pPr>
        <w:ind w:left="-142" w:right="174" w:firstLine="426"/>
        <w:rPr>
          <w:sz w:val="18"/>
          <w:szCs w:val="18"/>
          <w:lang w:eastAsia="en-US"/>
        </w:rPr>
      </w:pPr>
      <w:r w:rsidRPr="00A71C1A">
        <w:rPr>
          <w:sz w:val="18"/>
          <w:szCs w:val="18"/>
          <w:lang w:eastAsia="en-US"/>
        </w:rPr>
        <w:t>5) Организация системы экологического образования и информирования населения о состоянии окружающей среды, формирование экологической культуры населения.</w:t>
      </w:r>
    </w:p>
    <w:p w:rsidR="00A71C1A" w:rsidRPr="00A71C1A" w:rsidRDefault="00A71C1A" w:rsidP="00A71C1A">
      <w:pPr>
        <w:ind w:left="-142" w:right="174" w:firstLine="426"/>
        <w:rPr>
          <w:sz w:val="18"/>
          <w:szCs w:val="18"/>
          <w:lang w:eastAsia="en-US"/>
        </w:rPr>
      </w:pPr>
      <w:r w:rsidRPr="00A71C1A">
        <w:rPr>
          <w:sz w:val="18"/>
          <w:szCs w:val="18"/>
          <w:lang w:eastAsia="en-US"/>
        </w:rPr>
        <w:t>Целевыми показателями, позволяющими оценить ход реализации Программы, будут являться:</w:t>
      </w:r>
    </w:p>
    <w:p w:rsidR="00A71C1A" w:rsidRPr="00A71C1A" w:rsidRDefault="00A71C1A" w:rsidP="00A71C1A">
      <w:pPr>
        <w:ind w:left="-142" w:right="174" w:firstLine="426"/>
        <w:rPr>
          <w:sz w:val="18"/>
          <w:szCs w:val="18"/>
          <w:lang w:eastAsia="en-US"/>
        </w:rPr>
      </w:pPr>
      <w:r w:rsidRPr="00A71C1A">
        <w:rPr>
          <w:sz w:val="18"/>
          <w:szCs w:val="18"/>
          <w:lang w:eastAsia="en-US"/>
        </w:rPr>
        <w:t>- сохранение и преумножение зеленых насаждений на территории поселения;</w:t>
      </w:r>
    </w:p>
    <w:p w:rsidR="00A71C1A" w:rsidRPr="00A71C1A" w:rsidRDefault="00A71C1A" w:rsidP="00A71C1A">
      <w:pPr>
        <w:ind w:left="-142" w:right="174" w:firstLine="426"/>
        <w:rPr>
          <w:sz w:val="18"/>
          <w:szCs w:val="18"/>
          <w:lang w:eastAsia="en-US"/>
        </w:rPr>
      </w:pPr>
      <w:r w:rsidRPr="00A71C1A">
        <w:rPr>
          <w:sz w:val="18"/>
          <w:szCs w:val="18"/>
          <w:lang w:eastAsia="en-US"/>
        </w:rPr>
        <w:t>- охват населения услугой по сбору и вывозу мусора до 80%;</w:t>
      </w:r>
    </w:p>
    <w:p w:rsidR="00A71C1A" w:rsidRPr="00A71C1A" w:rsidRDefault="00A71C1A" w:rsidP="00A71C1A">
      <w:pPr>
        <w:ind w:left="-142" w:right="174" w:firstLine="426"/>
        <w:rPr>
          <w:sz w:val="18"/>
          <w:szCs w:val="18"/>
          <w:lang w:eastAsia="en-US"/>
        </w:rPr>
      </w:pPr>
      <w:r w:rsidRPr="00A71C1A">
        <w:rPr>
          <w:sz w:val="18"/>
          <w:szCs w:val="18"/>
          <w:lang w:eastAsia="en-US"/>
        </w:rPr>
        <w:t>- предоставление информации населению Хомутовского муниципального образования по улучшению экологической обстановки, информации по вопросам охраны окружающей среды.</w:t>
      </w:r>
    </w:p>
    <w:p w:rsidR="00A71C1A" w:rsidRPr="00A71C1A" w:rsidRDefault="00A71C1A" w:rsidP="00A71C1A">
      <w:pPr>
        <w:ind w:left="-142" w:right="174" w:firstLine="426"/>
        <w:rPr>
          <w:sz w:val="18"/>
          <w:szCs w:val="18"/>
          <w:lang w:eastAsia="en-US"/>
        </w:rPr>
      </w:pPr>
      <w:r w:rsidRPr="00A71C1A">
        <w:rPr>
          <w:sz w:val="18"/>
          <w:szCs w:val="18"/>
          <w:lang w:eastAsia="en-US"/>
        </w:rPr>
        <w:t>Поскольку проблемная ситуация требует постоянного анализа и корректировки мер реагирования, предусматриваемые Программой цель и задачи могут быть решены в течение всего периода реализации Программы, исходя из материальных, трудовых и финансовых возможностей. По этой причине Программа не имеет разбивки на этапы.</w:t>
      </w:r>
    </w:p>
    <w:p w:rsidR="00A71C1A" w:rsidRPr="00A71C1A" w:rsidRDefault="00A71C1A" w:rsidP="00A71C1A">
      <w:pPr>
        <w:ind w:left="-142" w:right="174" w:firstLine="426"/>
        <w:rPr>
          <w:sz w:val="18"/>
          <w:szCs w:val="18"/>
          <w:lang w:eastAsia="en-US"/>
        </w:rPr>
      </w:pPr>
      <w:r w:rsidRPr="00A71C1A">
        <w:rPr>
          <w:sz w:val="18"/>
          <w:szCs w:val="18"/>
          <w:lang w:eastAsia="en-US"/>
        </w:rPr>
        <w:t>Реализация Программы предусмотрена на период с 2023 по 2025 годы включительно.</w:t>
      </w:r>
    </w:p>
    <w:p w:rsidR="00A71C1A" w:rsidRPr="00A71C1A" w:rsidRDefault="00A71C1A" w:rsidP="00A71C1A">
      <w:pPr>
        <w:ind w:left="-142" w:right="174" w:firstLine="426"/>
        <w:rPr>
          <w:sz w:val="18"/>
          <w:szCs w:val="18"/>
          <w:lang w:eastAsia="en-US"/>
        </w:rPr>
      </w:pPr>
    </w:p>
    <w:p w:rsidR="00A71C1A" w:rsidRPr="00A71C1A" w:rsidRDefault="00A71C1A" w:rsidP="00A71C1A">
      <w:pPr>
        <w:numPr>
          <w:ilvl w:val="0"/>
          <w:numId w:val="30"/>
        </w:numPr>
        <w:ind w:left="-142" w:right="174" w:firstLine="426"/>
        <w:contextualSpacing/>
        <w:jc w:val="center"/>
        <w:rPr>
          <w:b/>
          <w:sz w:val="18"/>
          <w:szCs w:val="18"/>
          <w:lang w:eastAsia="en-US"/>
        </w:rPr>
      </w:pPr>
      <w:r w:rsidRPr="00A71C1A">
        <w:rPr>
          <w:b/>
          <w:sz w:val="18"/>
          <w:szCs w:val="18"/>
          <w:lang w:eastAsia="en-US"/>
        </w:rPr>
        <w:t>РЕСУРСНОЕ ОБЕСПЕЧЕНИЕ МУНИЦИПАЛЬНОЙ ПРОГРАММЫ</w:t>
      </w:r>
    </w:p>
    <w:p w:rsidR="00A71C1A" w:rsidRPr="00A71C1A" w:rsidRDefault="00A71C1A" w:rsidP="00A71C1A">
      <w:pPr>
        <w:ind w:left="-142" w:right="174" w:firstLine="426"/>
        <w:jc w:val="center"/>
        <w:rPr>
          <w:sz w:val="18"/>
          <w:szCs w:val="18"/>
          <w:lang w:eastAsia="en-US"/>
        </w:rPr>
      </w:pPr>
    </w:p>
    <w:p w:rsidR="00A71C1A" w:rsidRPr="00A71C1A" w:rsidRDefault="00A71C1A" w:rsidP="00A71C1A">
      <w:pPr>
        <w:ind w:left="-142" w:right="174" w:firstLine="426"/>
        <w:rPr>
          <w:sz w:val="18"/>
          <w:szCs w:val="18"/>
          <w:lang w:eastAsia="en-US"/>
        </w:rPr>
      </w:pPr>
      <w:r w:rsidRPr="00A71C1A">
        <w:rPr>
          <w:sz w:val="18"/>
          <w:szCs w:val="18"/>
          <w:lang w:eastAsia="en-US"/>
        </w:rPr>
        <w:t>Программа реализуется за счет средств бюджета Хомутовского муниципального образования. Объем средств может ежегодно уточняться в</w:t>
      </w:r>
      <w:r w:rsidRPr="00A71C1A">
        <w:rPr>
          <w:noProof/>
          <w:sz w:val="18"/>
          <w:szCs w:val="18"/>
        </w:rPr>
        <w:drawing>
          <wp:inline distT="0" distB="0" distL="0" distR="0" wp14:anchorId="7601A386" wp14:editId="37EB3E2C">
            <wp:extent cx="9525" cy="9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71C1A">
        <w:rPr>
          <w:sz w:val="18"/>
          <w:szCs w:val="18"/>
          <w:lang w:eastAsia="en-US"/>
        </w:rPr>
        <w:t>установленном порядке.</w:t>
      </w:r>
    </w:p>
    <w:p w:rsidR="00A71C1A" w:rsidRPr="00A71C1A" w:rsidRDefault="00A71C1A" w:rsidP="00A71C1A">
      <w:pPr>
        <w:ind w:left="-142" w:right="174" w:firstLine="426"/>
        <w:rPr>
          <w:sz w:val="18"/>
          <w:szCs w:val="18"/>
          <w:lang w:eastAsia="en-US"/>
        </w:rPr>
      </w:pPr>
      <w:r w:rsidRPr="00A71C1A">
        <w:rPr>
          <w:sz w:val="18"/>
          <w:szCs w:val="18"/>
          <w:lang w:eastAsia="en-US"/>
        </w:rPr>
        <w:t>Механизм привлечения внебюджетных средств заключается в распространении информации, ориентированной на организации различных форм собственности и физических лиц, о целях программы, ожидаемых конечных результатах и возможности личного участия в реализации программных мероприятий.</w:t>
      </w:r>
    </w:p>
    <w:p w:rsidR="00A71C1A" w:rsidRPr="00A71C1A" w:rsidRDefault="00A71C1A" w:rsidP="00A71C1A">
      <w:pPr>
        <w:ind w:left="-142" w:right="174" w:firstLine="426"/>
        <w:rPr>
          <w:sz w:val="18"/>
          <w:szCs w:val="18"/>
          <w:lang w:eastAsia="en-US"/>
        </w:rPr>
      </w:pPr>
    </w:p>
    <w:p w:rsidR="00A71C1A" w:rsidRPr="00A71C1A" w:rsidRDefault="00A71C1A" w:rsidP="00A71C1A">
      <w:pPr>
        <w:ind w:left="-142" w:right="174" w:firstLine="426"/>
        <w:rPr>
          <w:sz w:val="18"/>
          <w:szCs w:val="18"/>
          <w:lang w:eastAsia="en-US"/>
        </w:rPr>
      </w:pPr>
    </w:p>
    <w:p w:rsidR="00A71C1A" w:rsidRPr="00A71C1A" w:rsidRDefault="00A71C1A" w:rsidP="00A71C1A">
      <w:pPr>
        <w:numPr>
          <w:ilvl w:val="0"/>
          <w:numId w:val="30"/>
        </w:numPr>
        <w:ind w:left="-142" w:right="174" w:firstLine="426"/>
        <w:contextualSpacing/>
        <w:jc w:val="center"/>
        <w:rPr>
          <w:b/>
          <w:sz w:val="18"/>
          <w:szCs w:val="18"/>
          <w:lang w:eastAsia="en-US"/>
        </w:rPr>
      </w:pPr>
      <w:r w:rsidRPr="00A71C1A">
        <w:rPr>
          <w:b/>
          <w:sz w:val="18"/>
          <w:szCs w:val="18"/>
          <w:lang w:eastAsia="en-US"/>
        </w:rPr>
        <w:t>АНАЛИЗ РИСКОВ РЕАЛИЗАЦИИ МУНИЦИПАЛЬНОЙ ПРОГРАММЫ И ОПИСАНИЕ МЕР УПАРВЛЕНИЯ РИСКАМИ РЕАЛИЗАЦИИ МУНИЦИПАЛЬНОЙ ПРОГРАММЫ</w:t>
      </w:r>
    </w:p>
    <w:p w:rsidR="00A71C1A" w:rsidRPr="00A71C1A" w:rsidRDefault="00A71C1A" w:rsidP="00A71C1A">
      <w:pPr>
        <w:ind w:left="-142" w:right="174" w:firstLine="426"/>
        <w:rPr>
          <w:sz w:val="18"/>
          <w:szCs w:val="18"/>
          <w:lang w:eastAsia="en-US"/>
        </w:rPr>
      </w:pPr>
    </w:p>
    <w:p w:rsidR="00A71C1A" w:rsidRPr="00A71C1A" w:rsidRDefault="00A71C1A" w:rsidP="00A71C1A">
      <w:pPr>
        <w:widowControl w:val="0"/>
        <w:autoSpaceDE w:val="0"/>
        <w:autoSpaceDN w:val="0"/>
        <w:adjustRightInd w:val="0"/>
        <w:ind w:left="-142" w:right="174" w:firstLine="426"/>
        <w:rPr>
          <w:sz w:val="18"/>
          <w:szCs w:val="18"/>
        </w:rPr>
      </w:pPr>
      <w:r w:rsidRPr="00A71C1A">
        <w:rPr>
          <w:sz w:val="18"/>
          <w:szCs w:val="18"/>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p w:rsidR="00184F39" w:rsidRDefault="00184F39" w:rsidP="00A71C1A">
      <w:pPr>
        <w:widowControl w:val="0"/>
        <w:autoSpaceDE w:val="0"/>
        <w:autoSpaceDN w:val="0"/>
        <w:adjustRightInd w:val="0"/>
        <w:ind w:left="-142" w:right="174" w:firstLine="426"/>
        <w:rPr>
          <w:sz w:val="18"/>
          <w:szCs w:val="18"/>
          <w:lang w:eastAsia="ko-K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51"/>
        <w:gridCol w:w="3776"/>
        <w:gridCol w:w="5528"/>
      </w:tblGrid>
      <w:tr w:rsidR="00A71C1A" w:rsidRPr="00A71C1A" w:rsidTr="00F255FF">
        <w:trPr>
          <w:trHeight w:val="705"/>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b/>
                <w:sz w:val="18"/>
                <w:szCs w:val="18"/>
              </w:rPr>
            </w:pPr>
            <w:r w:rsidRPr="00A71C1A">
              <w:rPr>
                <w:b/>
                <w:sz w:val="18"/>
                <w:szCs w:val="18"/>
              </w:rPr>
              <w:t>№ п/п</w:t>
            </w:r>
          </w:p>
        </w:tc>
        <w:tc>
          <w:tcPr>
            <w:tcW w:w="3776"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b/>
                <w:sz w:val="18"/>
                <w:szCs w:val="18"/>
              </w:rPr>
            </w:pPr>
            <w:r w:rsidRPr="00A71C1A">
              <w:rPr>
                <w:b/>
                <w:sz w:val="18"/>
                <w:szCs w:val="18"/>
              </w:rPr>
              <w:t>Описание рисков</w:t>
            </w:r>
          </w:p>
        </w:tc>
        <w:tc>
          <w:tcPr>
            <w:tcW w:w="5528"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b/>
                <w:sz w:val="18"/>
                <w:szCs w:val="18"/>
              </w:rPr>
            </w:pPr>
            <w:r w:rsidRPr="00A71C1A">
              <w:rPr>
                <w:b/>
                <w:sz w:val="18"/>
                <w:szCs w:val="18"/>
              </w:rPr>
              <w:t>Меры по снижению рисков</w:t>
            </w:r>
          </w:p>
        </w:tc>
      </w:tr>
      <w:tr w:rsidR="00A71C1A" w:rsidRPr="00A71C1A" w:rsidTr="00F255FF">
        <w:trPr>
          <w:trHeight w:val="365"/>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1.</w:t>
            </w:r>
          </w:p>
        </w:tc>
        <w:tc>
          <w:tcPr>
            <w:tcW w:w="9304" w:type="dxa"/>
            <w:gridSpan w:val="2"/>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Риски изменения законодательства</w:t>
            </w:r>
          </w:p>
        </w:tc>
      </w:tr>
      <w:tr w:rsidR="00A71C1A" w:rsidRPr="00A71C1A" w:rsidTr="00F255FF">
        <w:trPr>
          <w:trHeight w:val="413"/>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1.1.</w:t>
            </w:r>
          </w:p>
        </w:tc>
        <w:tc>
          <w:tcPr>
            <w:tcW w:w="3776"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rPr>
                <w:sz w:val="18"/>
                <w:szCs w:val="18"/>
              </w:rPr>
            </w:pPr>
            <w:r w:rsidRPr="00A71C1A">
              <w:rPr>
                <w:sz w:val="18"/>
                <w:szCs w:val="18"/>
              </w:rPr>
              <w:t>Изменения федерального и регионального законодательства в сфере реализации муниципальной программы.</w:t>
            </w:r>
          </w:p>
        </w:tc>
        <w:tc>
          <w:tcPr>
            <w:tcW w:w="5528"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rPr>
                <w:b/>
                <w:sz w:val="18"/>
                <w:szCs w:val="18"/>
              </w:rPr>
            </w:pPr>
            <w:r w:rsidRPr="00A71C1A">
              <w:rPr>
                <w:sz w:val="18"/>
                <w:szCs w:val="18"/>
              </w:rPr>
              <w:t>Осуществление мониторинга изменения федерального и регионального законодательства с оценкой возможных последствий. Актуализация нормативно-правовых актов Иркутского района в сфере реализации муниципальной программы.</w:t>
            </w:r>
          </w:p>
        </w:tc>
      </w:tr>
      <w:tr w:rsidR="00A71C1A" w:rsidRPr="00A71C1A" w:rsidTr="00F255FF">
        <w:trPr>
          <w:trHeight w:val="457"/>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2.</w:t>
            </w:r>
          </w:p>
        </w:tc>
        <w:tc>
          <w:tcPr>
            <w:tcW w:w="9304" w:type="dxa"/>
            <w:gridSpan w:val="2"/>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Экономические риски</w:t>
            </w:r>
          </w:p>
        </w:tc>
      </w:tr>
      <w:tr w:rsidR="00A71C1A" w:rsidRPr="00A71C1A" w:rsidTr="00F255FF">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jc w:val="center"/>
              <w:rPr>
                <w:sz w:val="18"/>
                <w:szCs w:val="18"/>
              </w:rPr>
            </w:pPr>
            <w:r w:rsidRPr="00A71C1A">
              <w:rPr>
                <w:sz w:val="18"/>
                <w:szCs w:val="18"/>
              </w:rPr>
              <w:t>2.1.</w:t>
            </w:r>
          </w:p>
        </w:tc>
        <w:tc>
          <w:tcPr>
            <w:tcW w:w="3776"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autoSpaceDN w:val="0"/>
              <w:adjustRightInd w:val="0"/>
              <w:ind w:left="0" w:firstLine="0"/>
              <w:contextualSpacing/>
              <w:rPr>
                <w:sz w:val="18"/>
                <w:szCs w:val="18"/>
              </w:rPr>
            </w:pPr>
            <w:r w:rsidRPr="00A71C1A">
              <w:rPr>
                <w:sz w:val="18"/>
                <w:szCs w:val="18"/>
                <w:lang w:eastAsia="en-US"/>
              </w:rPr>
              <w:t xml:space="preserve">Влияние общей экономической ситуации в </w:t>
            </w:r>
            <w:r w:rsidRPr="00A71C1A">
              <w:rPr>
                <w:sz w:val="18"/>
                <w:szCs w:val="18"/>
                <w:lang w:eastAsia="en-US"/>
              </w:rPr>
              <w:lastRenderedPageBreak/>
              <w:t>Российской Федерации на показатели эффективности реализации муниципальной программы.</w:t>
            </w:r>
          </w:p>
        </w:tc>
        <w:tc>
          <w:tcPr>
            <w:tcW w:w="5528"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firstLine="0"/>
              <w:contextualSpacing/>
              <w:rPr>
                <w:sz w:val="18"/>
                <w:szCs w:val="18"/>
              </w:rPr>
            </w:pPr>
            <w:r w:rsidRPr="00A71C1A">
              <w:rPr>
                <w:sz w:val="18"/>
                <w:szCs w:val="18"/>
              </w:rPr>
              <w:lastRenderedPageBreak/>
              <w:t xml:space="preserve">Осуществление мониторинга экономической ситуации в Российской </w:t>
            </w:r>
            <w:r w:rsidRPr="00A71C1A">
              <w:rPr>
                <w:sz w:val="18"/>
                <w:szCs w:val="18"/>
              </w:rPr>
              <w:lastRenderedPageBreak/>
              <w:t>Федерации с оценкой возможных последствий. Актуализация муниципальной программы.</w:t>
            </w:r>
          </w:p>
        </w:tc>
      </w:tr>
      <w:tr w:rsidR="00A71C1A" w:rsidRPr="00A71C1A" w:rsidTr="00F255FF">
        <w:trPr>
          <w:trHeight w:val="417"/>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lastRenderedPageBreak/>
              <w:t>3.</w:t>
            </w:r>
          </w:p>
        </w:tc>
        <w:tc>
          <w:tcPr>
            <w:tcW w:w="9304" w:type="dxa"/>
            <w:gridSpan w:val="2"/>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t>Финансовые риски</w:t>
            </w:r>
          </w:p>
        </w:tc>
      </w:tr>
      <w:tr w:rsidR="00A71C1A" w:rsidRPr="00A71C1A" w:rsidTr="00F255FF">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t>3.1.</w:t>
            </w:r>
          </w:p>
        </w:tc>
        <w:tc>
          <w:tcPr>
            <w:tcW w:w="3776"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rPr>
                <w:sz w:val="18"/>
                <w:szCs w:val="18"/>
              </w:rPr>
            </w:pPr>
            <w:r w:rsidRPr="00A71C1A">
              <w:rPr>
                <w:sz w:val="18"/>
                <w:szCs w:val="18"/>
              </w:rPr>
              <w:t>Риск недостаточной обеспеченности финансовыми ресурсами мероприятий муниципальной программы.</w:t>
            </w:r>
          </w:p>
        </w:tc>
        <w:tc>
          <w:tcPr>
            <w:tcW w:w="5528"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rPr>
                <w:sz w:val="18"/>
                <w:szCs w:val="18"/>
              </w:rPr>
            </w:pPr>
            <w:r w:rsidRPr="00A71C1A">
              <w:rPr>
                <w:sz w:val="18"/>
                <w:szCs w:val="18"/>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A71C1A" w:rsidRPr="00A71C1A" w:rsidTr="00F255FF">
        <w:trPr>
          <w:trHeight w:val="433"/>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t>4.</w:t>
            </w:r>
          </w:p>
        </w:tc>
        <w:tc>
          <w:tcPr>
            <w:tcW w:w="9304" w:type="dxa"/>
            <w:gridSpan w:val="2"/>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t>Организационные риски</w:t>
            </w:r>
          </w:p>
        </w:tc>
      </w:tr>
      <w:tr w:rsidR="00A71C1A" w:rsidRPr="00A71C1A" w:rsidTr="00F255FF">
        <w:trPr>
          <w:trHeight w:val="754"/>
        </w:trPr>
        <w:tc>
          <w:tcPr>
            <w:tcW w:w="851"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ind w:left="0" w:hanging="46"/>
              <w:contextualSpacing/>
              <w:jc w:val="center"/>
              <w:rPr>
                <w:sz w:val="18"/>
                <w:szCs w:val="18"/>
              </w:rPr>
            </w:pPr>
            <w:r w:rsidRPr="00A71C1A">
              <w:rPr>
                <w:sz w:val="18"/>
                <w:szCs w:val="18"/>
              </w:rPr>
              <w:t>4.1.</w:t>
            </w:r>
          </w:p>
        </w:tc>
        <w:tc>
          <w:tcPr>
            <w:tcW w:w="3776"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autoSpaceDN w:val="0"/>
              <w:adjustRightInd w:val="0"/>
              <w:ind w:left="0" w:hanging="46"/>
              <w:contextualSpacing/>
              <w:rPr>
                <w:sz w:val="18"/>
                <w:szCs w:val="18"/>
              </w:rPr>
            </w:pPr>
            <w:r w:rsidRPr="00A71C1A">
              <w:rPr>
                <w:sz w:val="18"/>
                <w:szCs w:val="18"/>
              </w:rPr>
              <w:t>Несвоевременное принятие управленческих решений в сфере реализации муниципальной программы.</w:t>
            </w:r>
          </w:p>
        </w:tc>
        <w:tc>
          <w:tcPr>
            <w:tcW w:w="5528" w:type="dxa"/>
            <w:tcBorders>
              <w:top w:val="single" w:sz="4" w:space="0" w:color="auto"/>
              <w:left w:val="single" w:sz="4" w:space="0" w:color="auto"/>
              <w:bottom w:val="single" w:sz="4" w:space="0" w:color="auto"/>
              <w:right w:val="single" w:sz="4" w:space="0" w:color="auto"/>
            </w:tcBorders>
            <w:vAlign w:val="center"/>
            <w:hideMark/>
          </w:tcPr>
          <w:p w:rsidR="00A71C1A" w:rsidRPr="00A71C1A" w:rsidRDefault="00A71C1A" w:rsidP="00A71C1A">
            <w:pPr>
              <w:autoSpaceDN w:val="0"/>
              <w:adjustRightInd w:val="0"/>
              <w:ind w:left="0" w:hanging="46"/>
              <w:contextualSpacing/>
              <w:outlineLvl w:val="1"/>
              <w:rPr>
                <w:sz w:val="18"/>
                <w:szCs w:val="18"/>
              </w:rPr>
            </w:pPr>
            <w:r w:rsidRPr="00A71C1A">
              <w:rPr>
                <w:sz w:val="18"/>
                <w:szCs w:val="18"/>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A71C1A" w:rsidRPr="00340E7F" w:rsidRDefault="00A71C1A" w:rsidP="00A71C1A">
      <w:pPr>
        <w:widowControl w:val="0"/>
        <w:autoSpaceDE w:val="0"/>
        <w:autoSpaceDN w:val="0"/>
        <w:adjustRightInd w:val="0"/>
        <w:ind w:left="-142" w:right="174" w:firstLine="426"/>
        <w:rPr>
          <w:b/>
          <w:sz w:val="18"/>
          <w:szCs w:val="18"/>
          <w:lang w:eastAsia="ko-KR"/>
        </w:rPr>
      </w:pPr>
    </w:p>
    <w:p w:rsidR="00340E7F" w:rsidRPr="00340E7F" w:rsidRDefault="00340E7F" w:rsidP="00340E7F">
      <w:pPr>
        <w:pStyle w:val="af9"/>
        <w:widowControl w:val="0"/>
        <w:numPr>
          <w:ilvl w:val="0"/>
          <w:numId w:val="30"/>
        </w:numPr>
        <w:autoSpaceDE w:val="0"/>
        <w:autoSpaceDN w:val="0"/>
        <w:adjustRightInd w:val="0"/>
        <w:ind w:right="174"/>
        <w:jc w:val="center"/>
        <w:rPr>
          <w:b/>
          <w:sz w:val="18"/>
          <w:szCs w:val="18"/>
          <w:lang w:eastAsia="ko-KR"/>
        </w:rPr>
      </w:pPr>
      <w:r w:rsidRPr="00340E7F">
        <w:rPr>
          <w:b/>
          <w:sz w:val="18"/>
          <w:szCs w:val="18"/>
          <w:lang w:eastAsia="ko-KR"/>
        </w:rPr>
        <w:t>МЕХАНИЗМ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1. Реализация муниципальной программы осуществляется в соответствии с планом программных мероприятий (Приложение к муниципальной программе).</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2. Ответственный исполнитель:</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осуществляет мониторинг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проводит оценку эффективности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запрашивает у соисполнителей и участников муниципальной программы информацию о ходе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готовит отчеты о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размещает информацию о ходе реализации и достигнутых результатах муниципальной программы на официальном сайте администрации Хомутовского муниципального образования.</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3. Соисполнители:</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координируют деятельность участников муниципальной программы по реализации основных мероприятий, несут ответственность за достижение целевых показателей;</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формируют предложения по разработке проекта муниципальной программы, внесению изменений в муниципальную программу, направляют их ответственному исполнителю;</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запрашивают у участников муниципальной программы информацию о ходе реализации основных мероприятий;</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4. Участники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осуществляют разработку и реализацию основных мероприятий;</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согласовывают проект подпрограммы, включение в проекты подпрограмм основных мероприятий, проект изменений в подпрограмму в части основных мероприятий;</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формируют предложения по разработке проекта подпрограммы, внесению изменений в подпрограмму;</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разрабатывают и представляют соисполнителю отчеты о реализации основных мероприятий.</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5. Участники мероприятий муниципальной программы участвуют в реализации мероприятий подпрограмм.</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6. Ответственный исполнитель совместно с соисполнителями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По муниципальной программе, срок реализации которой завершился в отчетном году, формируется итоговый отчет за весь период реализации муниципальной программы, который включает в себя отчет о реализации муниципальной программы за отчетный год.</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7. Ежегодный (итоговый) отчет о реализации муниципальной программы должен содержать:</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1) отчет об исполнении мероприятий муниципальной программы, отчет об исполнении целевых показателей муниципальной программы, отчет о финансировании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2) сведения по оценке эффективности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3) пояснительную записку, содержащую анализ факторов, повлиявших на ход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8. Отдел муниципального заказа и реализации муниципальных программ организует рассмотрение ежегодного (итогового) отчета о реализации муниципальной программы на заседании экспертного Совета, по результатам которого принимается решение об эффективности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 xml:space="preserve">В случае, если ожидаемая эффективность не достигнута или эффективность снизилась по сравнению с предыдущим годом, экспертным Советом формируется предложение о необходимости прекращения или об изменении начиная с очередного финансового </w:t>
      </w:r>
      <w:r w:rsidRPr="00340E7F">
        <w:rPr>
          <w:sz w:val="18"/>
          <w:szCs w:val="18"/>
          <w:lang w:eastAsia="ko-KR"/>
        </w:rPr>
        <w:lastRenderedPageBreak/>
        <w:t>года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9. Учитывая решение экспертного Совета об эффективности реализации муниципальной программы, не позднее одного месяца до дня внесения проекта решения о районном бюджете на очередной финансовый год и плановый период в Думу Хомутовского муниципального образования, может быть принято решение о прекращении или об изменении начиная с очередного финансового года муниципальной программы, в том числе изменение объема бюджетных ассигнований на финансовое обеспечение реализации муниципальной программы. Указанное решение оформляется постановлением администрации Хомутовского муниципального образования о внесении изменений в муниципальную программу или об отмене муниципальной программы, которое готовит ответственный исполнитель.</w:t>
      </w:r>
    </w:p>
    <w:p w:rsidR="00340E7F" w:rsidRPr="00340E7F"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36100D" w:rsidRDefault="00340E7F" w:rsidP="00340E7F">
      <w:pPr>
        <w:widowControl w:val="0"/>
        <w:autoSpaceDE w:val="0"/>
        <w:autoSpaceDN w:val="0"/>
        <w:adjustRightInd w:val="0"/>
        <w:ind w:left="-142" w:right="174" w:firstLine="426"/>
        <w:rPr>
          <w:sz w:val="18"/>
          <w:szCs w:val="18"/>
          <w:lang w:eastAsia="ko-KR"/>
        </w:rPr>
      </w:pPr>
      <w:r w:rsidRPr="00340E7F">
        <w:rPr>
          <w:sz w:val="18"/>
          <w:szCs w:val="18"/>
          <w:lang w:eastAsia="ko-KR"/>
        </w:rPr>
        <w:t>10. Ежегодный (итоговый) отчет о реализации муниципальной программы представляется ответственным исполнителем в качестве информации на заседании Административного совета.</w:t>
      </w:r>
    </w:p>
    <w:p w:rsidR="00427490" w:rsidRDefault="00427490" w:rsidP="00340E7F">
      <w:pPr>
        <w:widowControl w:val="0"/>
        <w:autoSpaceDE w:val="0"/>
        <w:autoSpaceDN w:val="0"/>
        <w:adjustRightInd w:val="0"/>
        <w:ind w:left="-142" w:right="174" w:firstLine="426"/>
        <w:rPr>
          <w:sz w:val="18"/>
          <w:szCs w:val="18"/>
          <w:lang w:eastAsia="ko-KR"/>
        </w:rPr>
      </w:pPr>
    </w:p>
    <w:p w:rsidR="00427490" w:rsidRPr="00427490" w:rsidRDefault="00427490" w:rsidP="00427490">
      <w:pPr>
        <w:widowControl w:val="0"/>
        <w:autoSpaceDE w:val="0"/>
        <w:autoSpaceDN w:val="0"/>
        <w:adjustRightInd w:val="0"/>
        <w:ind w:left="-142" w:right="174" w:firstLine="426"/>
        <w:jc w:val="center"/>
        <w:rPr>
          <w:b/>
          <w:sz w:val="18"/>
          <w:szCs w:val="18"/>
          <w:lang w:eastAsia="ko-KR"/>
        </w:rPr>
      </w:pPr>
      <w:r w:rsidRPr="00427490">
        <w:rPr>
          <w:b/>
          <w:sz w:val="18"/>
          <w:szCs w:val="18"/>
          <w:lang w:eastAsia="ko-KR"/>
        </w:rPr>
        <w:t>7.</w:t>
      </w:r>
      <w:r w:rsidRPr="00427490">
        <w:rPr>
          <w:b/>
          <w:sz w:val="18"/>
          <w:szCs w:val="18"/>
          <w:lang w:eastAsia="ko-KR"/>
        </w:rPr>
        <w:tab/>
        <w:t xml:space="preserve"> </w:t>
      </w:r>
      <w:r>
        <w:rPr>
          <w:b/>
          <w:sz w:val="18"/>
          <w:szCs w:val="18"/>
          <w:lang w:eastAsia="ko-KR"/>
        </w:rPr>
        <w:t xml:space="preserve"> </w:t>
      </w:r>
      <w:r w:rsidRPr="00427490">
        <w:rPr>
          <w:b/>
          <w:sz w:val="18"/>
          <w:szCs w:val="18"/>
          <w:lang w:eastAsia="ko-KR"/>
        </w:rPr>
        <w:t>ОЖИДАЕМЫЕ КОНЕЧНЫЕ РЕЗУЛЬТАТЫ РЕАЛИЗАЦИИ МУНИЦИПАЛЬНОЙ ПРОГРАММЫ</w:t>
      </w:r>
    </w:p>
    <w:p w:rsidR="00427490" w:rsidRPr="00427490" w:rsidRDefault="00427490" w:rsidP="00427490">
      <w:pPr>
        <w:widowControl w:val="0"/>
        <w:autoSpaceDE w:val="0"/>
        <w:autoSpaceDN w:val="0"/>
        <w:adjustRightInd w:val="0"/>
        <w:ind w:left="-142" w:right="174" w:firstLine="426"/>
        <w:jc w:val="center"/>
        <w:rPr>
          <w:b/>
          <w:sz w:val="18"/>
          <w:szCs w:val="18"/>
          <w:lang w:eastAsia="ko-KR"/>
        </w:rPr>
      </w:pP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Ожидаемые конечные результаты реализации муниципальной программы:</w:t>
      </w: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 улучшение экологической обстановки на территории поселения;</w:t>
      </w: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 увеличение площади ежегодно создаваемых зеленых насаждений;</w:t>
      </w: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 повышение уровня экологического просвещения образования.</w:t>
      </w: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-увеличение проведенных информационных мероприятий, направленных на повышение экологической грамотности населения;</w:t>
      </w:r>
    </w:p>
    <w:p w:rsidR="00427490" w:rsidRPr="00427490" w:rsidRDefault="00427490" w:rsidP="00427490">
      <w:pPr>
        <w:widowControl w:val="0"/>
        <w:autoSpaceDE w:val="0"/>
        <w:autoSpaceDN w:val="0"/>
        <w:adjustRightInd w:val="0"/>
        <w:ind w:left="-142" w:right="174" w:firstLine="426"/>
        <w:rPr>
          <w:sz w:val="18"/>
          <w:szCs w:val="18"/>
          <w:lang w:eastAsia="ko-KR"/>
        </w:rPr>
      </w:pPr>
      <w:r w:rsidRPr="00427490">
        <w:rPr>
          <w:sz w:val="18"/>
          <w:szCs w:val="18"/>
          <w:lang w:eastAsia="ko-KR"/>
        </w:rPr>
        <w:t>-уменьшение количества очагов захламления и ликвидация несанкционированных свалок.</w:t>
      </w:r>
    </w:p>
    <w:p w:rsidR="00427490" w:rsidRPr="00427490" w:rsidRDefault="00427490" w:rsidP="00427490">
      <w:pPr>
        <w:widowControl w:val="0"/>
        <w:autoSpaceDE w:val="0"/>
        <w:autoSpaceDN w:val="0"/>
        <w:adjustRightInd w:val="0"/>
        <w:ind w:left="-142" w:right="174" w:firstLine="426"/>
        <w:rPr>
          <w:sz w:val="18"/>
          <w:szCs w:val="18"/>
          <w:lang w:eastAsia="ko-KR"/>
        </w:rPr>
      </w:pPr>
    </w:p>
    <w:p w:rsidR="00427490" w:rsidRPr="00427490" w:rsidRDefault="00427490" w:rsidP="00427490">
      <w:pPr>
        <w:widowControl w:val="0"/>
        <w:autoSpaceDE w:val="0"/>
        <w:autoSpaceDN w:val="0"/>
        <w:adjustRightInd w:val="0"/>
        <w:ind w:left="-142" w:right="174" w:firstLine="426"/>
        <w:rPr>
          <w:sz w:val="18"/>
          <w:szCs w:val="18"/>
          <w:lang w:eastAsia="ko-KR"/>
        </w:rPr>
      </w:pPr>
    </w:p>
    <w:p w:rsidR="00427490" w:rsidRPr="00B600CE" w:rsidRDefault="00427490" w:rsidP="00B600CE">
      <w:pPr>
        <w:widowControl w:val="0"/>
        <w:autoSpaceDE w:val="0"/>
        <w:autoSpaceDN w:val="0"/>
        <w:adjustRightInd w:val="0"/>
        <w:ind w:left="-142" w:right="174" w:firstLine="426"/>
        <w:jc w:val="center"/>
        <w:rPr>
          <w:i/>
          <w:sz w:val="18"/>
          <w:szCs w:val="18"/>
          <w:lang w:eastAsia="ko-KR"/>
        </w:rPr>
      </w:pPr>
      <w:r w:rsidRPr="00B600CE">
        <w:rPr>
          <w:i/>
          <w:sz w:val="18"/>
          <w:szCs w:val="18"/>
          <w:lang w:eastAsia="ko-KR"/>
        </w:rPr>
        <w:t>Начальник отдела муниципального заказа</w:t>
      </w:r>
    </w:p>
    <w:p w:rsidR="00427490" w:rsidRPr="00B600CE" w:rsidRDefault="00427490" w:rsidP="00B600CE">
      <w:pPr>
        <w:widowControl w:val="0"/>
        <w:autoSpaceDE w:val="0"/>
        <w:autoSpaceDN w:val="0"/>
        <w:adjustRightInd w:val="0"/>
        <w:ind w:left="-142" w:right="174" w:firstLine="426"/>
        <w:jc w:val="right"/>
        <w:rPr>
          <w:i/>
          <w:sz w:val="18"/>
          <w:szCs w:val="18"/>
          <w:lang w:eastAsia="ko-KR"/>
        </w:rPr>
      </w:pPr>
      <w:r w:rsidRPr="00B600CE">
        <w:rPr>
          <w:i/>
          <w:sz w:val="18"/>
          <w:szCs w:val="18"/>
          <w:lang w:eastAsia="ko-KR"/>
        </w:rPr>
        <w:t xml:space="preserve">и реализации муниципальных программ         </w:t>
      </w:r>
      <w:r w:rsidR="00B600CE">
        <w:rPr>
          <w:i/>
          <w:sz w:val="18"/>
          <w:szCs w:val="18"/>
          <w:lang w:eastAsia="ko-KR"/>
        </w:rPr>
        <w:t xml:space="preserve">          </w:t>
      </w:r>
      <w:r w:rsidRPr="00B600CE">
        <w:rPr>
          <w:i/>
          <w:sz w:val="18"/>
          <w:szCs w:val="18"/>
          <w:lang w:eastAsia="ko-KR"/>
        </w:rPr>
        <w:t xml:space="preserve">                                 Е.Н. Дубровина</w:t>
      </w:r>
    </w:p>
    <w:p w:rsidR="00B600CE" w:rsidRDefault="00B600CE" w:rsidP="00427490">
      <w:pPr>
        <w:widowControl w:val="0"/>
        <w:autoSpaceDE w:val="0"/>
        <w:autoSpaceDN w:val="0"/>
        <w:adjustRightInd w:val="0"/>
        <w:ind w:left="-142" w:right="174" w:firstLine="426"/>
        <w:rPr>
          <w:sz w:val="18"/>
          <w:szCs w:val="18"/>
          <w:lang w:eastAsia="ko-KR"/>
        </w:rPr>
      </w:pPr>
    </w:p>
    <w:p w:rsidR="00B600CE" w:rsidRDefault="00B600CE" w:rsidP="00427490">
      <w:pPr>
        <w:widowControl w:val="0"/>
        <w:autoSpaceDE w:val="0"/>
        <w:autoSpaceDN w:val="0"/>
        <w:adjustRightInd w:val="0"/>
        <w:ind w:left="-142" w:right="174" w:firstLine="426"/>
        <w:rPr>
          <w:sz w:val="18"/>
          <w:szCs w:val="18"/>
          <w:lang w:eastAsia="ko-KR"/>
        </w:rPr>
        <w:sectPr w:rsidR="00B600CE" w:rsidSect="00DA2BDD">
          <w:pgSz w:w="11900" w:h="16840"/>
          <w:pgMar w:top="1140" w:right="460" w:bottom="280" w:left="1060" w:header="720" w:footer="720" w:gutter="0"/>
          <w:cols w:space="720"/>
          <w:docGrid w:linePitch="326"/>
        </w:sectPr>
      </w:pPr>
    </w:p>
    <w:p w:rsidR="00CF14A7" w:rsidRPr="00CF14A7" w:rsidRDefault="00CF14A7" w:rsidP="00755F84">
      <w:pPr>
        <w:widowControl w:val="0"/>
        <w:autoSpaceDE w:val="0"/>
        <w:autoSpaceDN w:val="0"/>
        <w:adjustRightInd w:val="0"/>
        <w:ind w:left="-142" w:right="-315" w:firstLine="426"/>
        <w:jc w:val="right"/>
        <w:rPr>
          <w:i/>
          <w:sz w:val="18"/>
          <w:szCs w:val="18"/>
          <w:lang w:eastAsia="ko-KR"/>
        </w:rPr>
      </w:pPr>
      <w:r w:rsidRPr="00CF14A7">
        <w:rPr>
          <w:sz w:val="18"/>
          <w:szCs w:val="18"/>
          <w:lang w:eastAsia="ko-KR"/>
        </w:rPr>
        <w:lastRenderedPageBreak/>
        <w:tab/>
      </w:r>
      <w:r w:rsidRPr="00CF14A7">
        <w:rPr>
          <w:sz w:val="18"/>
          <w:szCs w:val="18"/>
          <w:lang w:eastAsia="ko-KR"/>
        </w:rPr>
        <w:tab/>
      </w:r>
      <w:r w:rsidRPr="00CF14A7">
        <w:rPr>
          <w:sz w:val="18"/>
          <w:szCs w:val="18"/>
          <w:lang w:eastAsia="ko-KR"/>
        </w:rPr>
        <w:tab/>
      </w:r>
      <w:r w:rsidRPr="00CF14A7">
        <w:rPr>
          <w:sz w:val="18"/>
          <w:szCs w:val="18"/>
          <w:lang w:eastAsia="ko-KR"/>
        </w:rPr>
        <w:tab/>
      </w:r>
      <w:r w:rsidRPr="00CF14A7">
        <w:rPr>
          <w:sz w:val="18"/>
          <w:szCs w:val="18"/>
          <w:lang w:eastAsia="ko-KR"/>
        </w:rPr>
        <w:tab/>
      </w:r>
      <w:r w:rsidRPr="00CF14A7">
        <w:rPr>
          <w:i/>
          <w:sz w:val="18"/>
          <w:szCs w:val="18"/>
          <w:lang w:eastAsia="ko-KR"/>
        </w:rPr>
        <w:t xml:space="preserve">Приложение </w:t>
      </w:r>
    </w:p>
    <w:p w:rsidR="00CF14A7" w:rsidRPr="00CF14A7" w:rsidRDefault="00CF14A7" w:rsidP="00755F84">
      <w:pPr>
        <w:widowControl w:val="0"/>
        <w:autoSpaceDE w:val="0"/>
        <w:autoSpaceDN w:val="0"/>
        <w:adjustRightInd w:val="0"/>
        <w:ind w:left="-142" w:right="-315" w:firstLine="426"/>
        <w:jc w:val="right"/>
        <w:rPr>
          <w:i/>
          <w:sz w:val="18"/>
          <w:szCs w:val="18"/>
          <w:lang w:eastAsia="ko-KR"/>
        </w:rPr>
      </w:pP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t xml:space="preserve">к муниципальной программе "Охрана окружающей среды в </w:t>
      </w:r>
      <w:proofErr w:type="spellStart"/>
      <w:r w:rsidRPr="00CF14A7">
        <w:rPr>
          <w:i/>
          <w:sz w:val="18"/>
          <w:szCs w:val="18"/>
          <w:lang w:eastAsia="ko-KR"/>
        </w:rPr>
        <w:t>Хомутовском</w:t>
      </w:r>
      <w:proofErr w:type="spellEnd"/>
    </w:p>
    <w:p w:rsidR="00CF14A7" w:rsidRPr="00CF14A7" w:rsidRDefault="00CF14A7" w:rsidP="00755F84">
      <w:pPr>
        <w:widowControl w:val="0"/>
        <w:autoSpaceDE w:val="0"/>
        <w:autoSpaceDN w:val="0"/>
        <w:adjustRightInd w:val="0"/>
        <w:ind w:left="-142" w:right="-315" w:firstLine="426"/>
        <w:jc w:val="right"/>
        <w:rPr>
          <w:i/>
          <w:sz w:val="18"/>
          <w:szCs w:val="18"/>
          <w:lang w:eastAsia="ko-KR"/>
        </w:rPr>
      </w:pP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t xml:space="preserve">муниципальном образовании на 2023-2025 годы" </w:t>
      </w:r>
    </w:p>
    <w:p w:rsidR="00CF14A7" w:rsidRPr="00CF14A7" w:rsidRDefault="00CF14A7" w:rsidP="00755F84">
      <w:pPr>
        <w:widowControl w:val="0"/>
        <w:autoSpaceDE w:val="0"/>
        <w:autoSpaceDN w:val="0"/>
        <w:adjustRightInd w:val="0"/>
        <w:ind w:left="-142" w:right="-315" w:firstLine="426"/>
        <w:jc w:val="right"/>
        <w:rPr>
          <w:i/>
          <w:sz w:val="18"/>
          <w:szCs w:val="18"/>
          <w:lang w:eastAsia="ko-KR"/>
        </w:rPr>
      </w:pP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t>от _</w:t>
      </w:r>
      <w:r w:rsidR="00755F84">
        <w:rPr>
          <w:i/>
          <w:sz w:val="18"/>
          <w:szCs w:val="18"/>
          <w:u w:val="single"/>
          <w:lang w:eastAsia="ko-KR"/>
        </w:rPr>
        <w:t>24.05.2023</w:t>
      </w:r>
      <w:r w:rsidRPr="00CF14A7">
        <w:rPr>
          <w:i/>
          <w:sz w:val="18"/>
          <w:szCs w:val="18"/>
          <w:lang w:eastAsia="ko-KR"/>
        </w:rPr>
        <w:t xml:space="preserve">_ 2023 г. № </w:t>
      </w:r>
      <w:r w:rsidR="00755F84">
        <w:rPr>
          <w:i/>
          <w:sz w:val="18"/>
          <w:szCs w:val="18"/>
          <w:u w:val="single"/>
          <w:lang w:eastAsia="ko-KR"/>
        </w:rPr>
        <w:t>131 о/д</w:t>
      </w:r>
    </w:p>
    <w:p w:rsidR="00CF14A7" w:rsidRPr="00CF14A7" w:rsidRDefault="00CF14A7" w:rsidP="00CF14A7">
      <w:pPr>
        <w:widowControl w:val="0"/>
        <w:autoSpaceDE w:val="0"/>
        <w:autoSpaceDN w:val="0"/>
        <w:adjustRightInd w:val="0"/>
        <w:ind w:left="-142" w:right="174" w:firstLine="426"/>
        <w:jc w:val="right"/>
        <w:rPr>
          <w:i/>
          <w:sz w:val="18"/>
          <w:szCs w:val="18"/>
          <w:lang w:eastAsia="ko-KR"/>
        </w:rPr>
      </w:pP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r>
      <w:r w:rsidRPr="00CF14A7">
        <w:rPr>
          <w:i/>
          <w:sz w:val="18"/>
          <w:szCs w:val="18"/>
          <w:lang w:eastAsia="ko-KR"/>
        </w:rPr>
        <w:tab/>
      </w:r>
    </w:p>
    <w:p w:rsidR="00CF14A7" w:rsidRDefault="00CF14A7" w:rsidP="00CF14A7">
      <w:pPr>
        <w:widowControl w:val="0"/>
        <w:autoSpaceDE w:val="0"/>
        <w:autoSpaceDN w:val="0"/>
        <w:adjustRightInd w:val="0"/>
        <w:ind w:left="-142" w:right="174" w:firstLine="426"/>
        <w:jc w:val="center"/>
        <w:rPr>
          <w:sz w:val="18"/>
          <w:szCs w:val="18"/>
          <w:lang w:eastAsia="ko-KR"/>
        </w:rPr>
      </w:pPr>
    </w:p>
    <w:p w:rsidR="00B600CE" w:rsidRDefault="00CF14A7" w:rsidP="00CF14A7">
      <w:pPr>
        <w:widowControl w:val="0"/>
        <w:autoSpaceDE w:val="0"/>
        <w:autoSpaceDN w:val="0"/>
        <w:adjustRightInd w:val="0"/>
        <w:ind w:left="-142" w:right="174" w:firstLine="426"/>
        <w:jc w:val="center"/>
        <w:rPr>
          <w:sz w:val="18"/>
          <w:szCs w:val="18"/>
          <w:lang w:eastAsia="ko-KR"/>
        </w:rPr>
      </w:pPr>
      <w:r w:rsidRPr="00CF14A7">
        <w:rPr>
          <w:sz w:val="18"/>
          <w:szCs w:val="18"/>
          <w:lang w:eastAsia="ko-KR"/>
        </w:rPr>
        <w:t>ПЛАН ПРОГРАММНЫХ МЕРОПРИЯТИЙ</w:t>
      </w:r>
    </w:p>
    <w:p w:rsidR="00755F84" w:rsidRDefault="00755F84" w:rsidP="00CF14A7">
      <w:pPr>
        <w:widowControl w:val="0"/>
        <w:autoSpaceDE w:val="0"/>
        <w:autoSpaceDN w:val="0"/>
        <w:adjustRightInd w:val="0"/>
        <w:ind w:left="-142" w:right="174" w:firstLine="426"/>
        <w:jc w:val="center"/>
        <w:rPr>
          <w:sz w:val="18"/>
          <w:szCs w:val="18"/>
          <w:lang w:eastAsia="ko-KR"/>
        </w:rPr>
      </w:pPr>
    </w:p>
    <w:tbl>
      <w:tblPr>
        <w:tblStyle w:val="126"/>
        <w:tblW w:w="15309" w:type="dxa"/>
        <w:tblInd w:w="534" w:type="dxa"/>
        <w:tblLook w:val="04A0" w:firstRow="1" w:lastRow="0" w:firstColumn="1" w:lastColumn="0" w:noHBand="0" w:noVBand="1"/>
      </w:tblPr>
      <w:tblGrid>
        <w:gridCol w:w="567"/>
        <w:gridCol w:w="3685"/>
        <w:gridCol w:w="1843"/>
        <w:gridCol w:w="992"/>
        <w:gridCol w:w="1134"/>
        <w:gridCol w:w="1418"/>
        <w:gridCol w:w="1275"/>
        <w:gridCol w:w="4395"/>
      </w:tblGrid>
      <w:tr w:rsidR="00755F84" w:rsidRPr="00363972" w:rsidTr="00550096">
        <w:trPr>
          <w:trHeight w:val="541"/>
        </w:trPr>
        <w:tc>
          <w:tcPr>
            <w:tcW w:w="567" w:type="dxa"/>
            <w:vMerge w:val="restart"/>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w:t>
            </w:r>
          </w:p>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п/п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Мероприятия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left="-101" w:right="-25"/>
              <w:rPr>
                <w:rFonts w:ascii="Times New Roman" w:hAnsi="Times New Roman"/>
                <w:sz w:val="18"/>
                <w:szCs w:val="18"/>
              </w:rPr>
            </w:pPr>
            <w:r w:rsidRPr="00363972">
              <w:rPr>
                <w:rFonts w:ascii="Times New Roman" w:hAnsi="Times New Roman"/>
                <w:sz w:val="18"/>
                <w:szCs w:val="18"/>
              </w:rPr>
              <w:t xml:space="preserve"> Источник   финансирования</w:t>
            </w:r>
          </w:p>
        </w:tc>
        <w:tc>
          <w:tcPr>
            <w:tcW w:w="4819" w:type="dxa"/>
            <w:gridSpan w:val="4"/>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 xml:space="preserve">Объем финансирования, тыс. руб. </w:t>
            </w:r>
          </w:p>
        </w:tc>
        <w:tc>
          <w:tcPr>
            <w:tcW w:w="4395" w:type="dxa"/>
            <w:vMerge w:val="restart"/>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 xml:space="preserve">Ответственный исполнитель </w:t>
            </w:r>
          </w:p>
        </w:tc>
      </w:tr>
      <w:tr w:rsidR="00755F84" w:rsidRPr="00363972" w:rsidTr="00550096">
        <w:trPr>
          <w:trHeight w:val="315"/>
        </w:trPr>
        <w:tc>
          <w:tcPr>
            <w:tcW w:w="567" w:type="dxa"/>
            <w:vMerge/>
            <w:tcBorders>
              <w:top w:val="single" w:sz="4" w:space="0" w:color="auto"/>
            </w:tcBorders>
            <w:hideMark/>
          </w:tcPr>
          <w:p w:rsidR="00755F84" w:rsidRPr="00363972" w:rsidRDefault="00755F84" w:rsidP="00755F84">
            <w:pPr>
              <w:ind w:right="-711"/>
              <w:rPr>
                <w:rFonts w:ascii="Times New Roman" w:hAnsi="Times New Roman"/>
                <w:sz w:val="18"/>
                <w:szCs w:val="18"/>
              </w:rPr>
            </w:pPr>
          </w:p>
        </w:tc>
        <w:tc>
          <w:tcPr>
            <w:tcW w:w="3685" w:type="dxa"/>
            <w:vMerge/>
            <w:tcBorders>
              <w:top w:val="single" w:sz="4" w:space="0" w:color="auto"/>
            </w:tcBorders>
            <w:hideMark/>
          </w:tcPr>
          <w:p w:rsidR="00755F84" w:rsidRPr="00363972" w:rsidRDefault="00755F84" w:rsidP="00755F84">
            <w:pPr>
              <w:ind w:right="-711"/>
              <w:rPr>
                <w:rFonts w:ascii="Times New Roman" w:hAnsi="Times New Roman"/>
                <w:sz w:val="18"/>
                <w:szCs w:val="18"/>
              </w:rPr>
            </w:pPr>
          </w:p>
        </w:tc>
        <w:tc>
          <w:tcPr>
            <w:tcW w:w="1843" w:type="dxa"/>
            <w:vMerge/>
            <w:tcBorders>
              <w:top w:val="single" w:sz="4" w:space="0" w:color="auto"/>
            </w:tcBorders>
            <w:hideMark/>
          </w:tcPr>
          <w:p w:rsidR="00755F84" w:rsidRPr="00363972" w:rsidRDefault="00755F84" w:rsidP="00755F84">
            <w:pPr>
              <w:ind w:right="-25"/>
              <w:rPr>
                <w:rFonts w:ascii="Times New Roman" w:hAnsi="Times New Roman"/>
                <w:sz w:val="18"/>
                <w:szCs w:val="18"/>
              </w:rPr>
            </w:pPr>
          </w:p>
        </w:tc>
        <w:tc>
          <w:tcPr>
            <w:tcW w:w="992" w:type="dxa"/>
            <w:tcBorders>
              <w:top w:val="single" w:sz="4" w:space="0" w:color="auto"/>
            </w:tcBorders>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Итого</w:t>
            </w:r>
          </w:p>
        </w:tc>
        <w:tc>
          <w:tcPr>
            <w:tcW w:w="1134" w:type="dxa"/>
            <w:tcBorders>
              <w:top w:val="single" w:sz="4" w:space="0" w:color="auto"/>
            </w:tcBorders>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2023</w:t>
            </w:r>
          </w:p>
        </w:tc>
        <w:tc>
          <w:tcPr>
            <w:tcW w:w="1418" w:type="dxa"/>
            <w:tcBorders>
              <w:top w:val="single" w:sz="4" w:space="0" w:color="auto"/>
            </w:tcBorders>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2024</w:t>
            </w:r>
          </w:p>
        </w:tc>
        <w:tc>
          <w:tcPr>
            <w:tcW w:w="1275" w:type="dxa"/>
            <w:tcBorders>
              <w:top w:val="single" w:sz="4" w:space="0" w:color="auto"/>
            </w:tcBorders>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2025</w:t>
            </w:r>
          </w:p>
        </w:tc>
        <w:tc>
          <w:tcPr>
            <w:tcW w:w="4395" w:type="dxa"/>
            <w:vMerge/>
            <w:tcBorders>
              <w:top w:val="single" w:sz="4" w:space="0" w:color="auto"/>
            </w:tcBorders>
            <w:hideMark/>
          </w:tcPr>
          <w:p w:rsidR="00755F84" w:rsidRPr="00363972" w:rsidRDefault="00755F84" w:rsidP="00755F84">
            <w:pPr>
              <w:ind w:right="-711"/>
              <w:rPr>
                <w:rFonts w:ascii="Times New Roman" w:hAnsi="Times New Roman"/>
                <w:sz w:val="18"/>
                <w:szCs w:val="18"/>
              </w:rPr>
            </w:pPr>
          </w:p>
        </w:tc>
      </w:tr>
      <w:tr w:rsidR="00755F84" w:rsidRPr="00363972" w:rsidTr="00550096">
        <w:trPr>
          <w:trHeight w:val="1593"/>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Проведение сходов граждан с доведением информации:</w:t>
            </w:r>
            <w:r w:rsidRPr="00363972">
              <w:rPr>
                <w:rFonts w:ascii="Times New Roman" w:hAnsi="Times New Roman"/>
                <w:sz w:val="18"/>
                <w:szCs w:val="18"/>
              </w:rPr>
              <w:br/>
              <w:t>- о порядке обращения с отходами при их сборе и вывозе;</w:t>
            </w:r>
            <w:r w:rsidRPr="00363972">
              <w:rPr>
                <w:rFonts w:ascii="Times New Roman" w:hAnsi="Times New Roman"/>
                <w:sz w:val="18"/>
                <w:szCs w:val="18"/>
              </w:rPr>
              <w:br/>
              <w:t>- об охране окружающей среды;</w:t>
            </w:r>
            <w:r w:rsidRPr="00363972">
              <w:rPr>
                <w:rFonts w:ascii="Times New Roman" w:hAnsi="Times New Roman"/>
                <w:sz w:val="18"/>
                <w:szCs w:val="18"/>
              </w:rPr>
              <w:br/>
              <w:t xml:space="preserve"> - об исполнении правил благоустройства территории поселения;</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муниципального земельного, лесного контроля и соблюдения правил благоустройства</w:t>
            </w:r>
          </w:p>
        </w:tc>
      </w:tr>
      <w:tr w:rsidR="00755F84" w:rsidRPr="00363972" w:rsidTr="00550096">
        <w:trPr>
          <w:trHeight w:val="1120"/>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Уменьшение количества очагов захламления и ликвидация несанкционированных свалок:                                                       - информационная работа с населением;                                            -применение административной практики</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муниципального земельного, лесного контроля и соблюдения правил благоустройства</w:t>
            </w:r>
          </w:p>
        </w:tc>
      </w:tr>
      <w:tr w:rsidR="00755F84" w:rsidRPr="00363972" w:rsidTr="00550096">
        <w:trPr>
          <w:trHeight w:val="1562"/>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Проведение дней экологической безопасности "Экология. Безопасность. Жизнь" в детских дошкольных и школьных учреждениях, библиотеках, Доме культуры (конкурсы сочинений, рисунков, поделок, проведение круглых столов).</w:t>
            </w:r>
          </w:p>
        </w:tc>
        <w:tc>
          <w:tcPr>
            <w:tcW w:w="1843" w:type="dxa"/>
            <w:hideMark/>
          </w:tcPr>
          <w:p w:rsidR="00755F84" w:rsidRPr="00363972" w:rsidRDefault="00755F84" w:rsidP="00755F84">
            <w:pPr>
              <w:ind w:right="188"/>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Социальный отдел, МУК КСК Хомутовского муниципального образования</w:t>
            </w:r>
          </w:p>
        </w:tc>
      </w:tr>
      <w:tr w:rsidR="00755F84" w:rsidRPr="00363972" w:rsidTr="00550096">
        <w:trPr>
          <w:trHeight w:val="930"/>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4</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Проведение ежегодного конкурса по благоустройству и озеленению "Лучшая усадьба"</w:t>
            </w:r>
          </w:p>
        </w:tc>
        <w:tc>
          <w:tcPr>
            <w:tcW w:w="1843" w:type="dxa"/>
            <w:hideMark/>
          </w:tcPr>
          <w:p w:rsidR="00755F84" w:rsidRPr="00363972" w:rsidRDefault="00755F84" w:rsidP="00755F84">
            <w:pPr>
              <w:ind w:right="188"/>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муниципального земельного, лесного контроля и соблюдения правил благоустройства</w:t>
            </w:r>
          </w:p>
        </w:tc>
      </w:tr>
      <w:tr w:rsidR="00755F84" w:rsidRPr="00363972" w:rsidTr="00550096">
        <w:trPr>
          <w:trHeight w:val="1329"/>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5</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 xml:space="preserve">Проведение экологических субботников с привлечением жителей поселения по уборке, очистке прилегающих к организациям и предприятиям территорий в населенных пунктах, памятников погибшим в годы ВОВ </w:t>
            </w:r>
          </w:p>
        </w:tc>
        <w:tc>
          <w:tcPr>
            <w:tcW w:w="1843" w:type="dxa"/>
            <w:hideMark/>
          </w:tcPr>
          <w:p w:rsidR="00755F84" w:rsidRPr="00363972" w:rsidRDefault="00755F84" w:rsidP="00755F84">
            <w:pPr>
              <w:ind w:right="188"/>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160,00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160,00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муниципального земельного, лесного контроля и соблюдения правил благоустройства</w:t>
            </w:r>
          </w:p>
        </w:tc>
      </w:tr>
      <w:tr w:rsidR="00755F84" w:rsidRPr="00363972" w:rsidTr="00550096">
        <w:trPr>
          <w:trHeight w:val="1587"/>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lastRenderedPageBreak/>
              <w:t>6</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 xml:space="preserve">Проведение мероприятий по экологическому воспитанию и формированию экологической культуры в области обращения с твердыми коммунальными отходами и стимулированию и популяризации раздельного сбора мусора </w:t>
            </w:r>
          </w:p>
        </w:tc>
        <w:tc>
          <w:tcPr>
            <w:tcW w:w="1843" w:type="dxa"/>
            <w:hideMark/>
          </w:tcPr>
          <w:p w:rsidR="00755F84" w:rsidRPr="00363972" w:rsidRDefault="00755F84" w:rsidP="00755F84">
            <w:pPr>
              <w:ind w:right="81"/>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vMerge w:val="restart"/>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Социальный отдел, МУК КСК Хомутовского муниципального образования</w:t>
            </w:r>
          </w:p>
        </w:tc>
      </w:tr>
      <w:tr w:rsidR="00755F84" w:rsidRPr="00363972" w:rsidTr="00550096">
        <w:trPr>
          <w:trHeight w:val="1436"/>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6.1.</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Издание и распространение среди населения Хомутовского муниципального образования информационных брошюр, листовок, плакатов и других печатных материалов разъясняющих правила раздельного сбора твердых коммунальных отходов</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30,00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10,00</w:t>
            </w:r>
          </w:p>
        </w:tc>
        <w:tc>
          <w:tcPr>
            <w:tcW w:w="4395" w:type="dxa"/>
            <w:vMerge/>
            <w:hideMark/>
          </w:tcPr>
          <w:p w:rsidR="00755F84" w:rsidRPr="00363972" w:rsidRDefault="00755F84" w:rsidP="00755F84">
            <w:pPr>
              <w:ind w:right="-711"/>
              <w:rPr>
                <w:rFonts w:ascii="Times New Roman" w:hAnsi="Times New Roman"/>
                <w:sz w:val="18"/>
                <w:szCs w:val="18"/>
              </w:rPr>
            </w:pPr>
          </w:p>
        </w:tc>
      </w:tr>
      <w:tr w:rsidR="00755F84" w:rsidRPr="00363972" w:rsidTr="00550096">
        <w:trPr>
          <w:trHeight w:val="846"/>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6.2.</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Организация и проведение практических природоохранных акций с раздельным накоплением отходов</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vMerge/>
            <w:hideMark/>
          </w:tcPr>
          <w:p w:rsidR="00755F84" w:rsidRPr="00363972" w:rsidRDefault="00755F84" w:rsidP="00755F84">
            <w:pPr>
              <w:ind w:right="-711"/>
              <w:rPr>
                <w:rFonts w:ascii="Times New Roman" w:hAnsi="Times New Roman"/>
                <w:sz w:val="18"/>
                <w:szCs w:val="18"/>
              </w:rPr>
            </w:pPr>
          </w:p>
        </w:tc>
      </w:tr>
      <w:tr w:rsidR="00755F84" w:rsidRPr="00363972" w:rsidTr="00550096">
        <w:trPr>
          <w:trHeight w:val="635"/>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7</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Отлов безнадзорных животных</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400,00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400,00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муниципального земельного, лесного контроля и соблюдения правил благоустройства</w:t>
            </w:r>
          </w:p>
        </w:tc>
      </w:tr>
      <w:tr w:rsidR="00755F84" w:rsidRPr="00363972" w:rsidTr="00550096">
        <w:trPr>
          <w:trHeight w:val="600"/>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8</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 xml:space="preserve">Снос аварийных зеленных насаждений и высадка на их месте зеленых насаждений </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2 146,00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2 146,00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vMerge w:val="restart"/>
            <w:hideMark/>
          </w:tcPr>
          <w:p w:rsidR="00755F84" w:rsidRPr="00363972" w:rsidRDefault="00755F84" w:rsidP="00755F84">
            <w:pPr>
              <w:ind w:right="2"/>
              <w:rPr>
                <w:rFonts w:ascii="Times New Roman" w:hAnsi="Times New Roman"/>
                <w:sz w:val="18"/>
                <w:szCs w:val="18"/>
              </w:rPr>
            </w:pPr>
            <w:r w:rsidRPr="00363972">
              <w:rPr>
                <w:rFonts w:ascii="Times New Roman" w:hAnsi="Times New Roman"/>
                <w:sz w:val="18"/>
                <w:szCs w:val="18"/>
              </w:rPr>
              <w:t>Отдел градостроительства, земельных и имущественных отношений</w:t>
            </w:r>
          </w:p>
        </w:tc>
      </w:tr>
      <w:tr w:rsidR="00755F84" w:rsidRPr="00363972" w:rsidTr="00550096">
        <w:trPr>
          <w:trHeight w:val="600"/>
        </w:trPr>
        <w:tc>
          <w:tcPr>
            <w:tcW w:w="567" w:type="dxa"/>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8.1.</w:t>
            </w:r>
          </w:p>
        </w:tc>
        <w:tc>
          <w:tcPr>
            <w:tcW w:w="3685" w:type="dxa"/>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Снос зеленых насаждений</w:t>
            </w:r>
          </w:p>
        </w:tc>
        <w:tc>
          <w:tcPr>
            <w:tcW w:w="1843" w:type="dxa"/>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1 998,00</w:t>
            </w:r>
          </w:p>
        </w:tc>
        <w:tc>
          <w:tcPr>
            <w:tcW w:w="1134"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1 998,00</w:t>
            </w:r>
          </w:p>
        </w:tc>
        <w:tc>
          <w:tcPr>
            <w:tcW w:w="1418"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vMerge/>
            <w:hideMark/>
          </w:tcPr>
          <w:p w:rsidR="00755F84" w:rsidRPr="00363972" w:rsidRDefault="00755F84" w:rsidP="00755F84">
            <w:pPr>
              <w:ind w:right="-711"/>
              <w:rPr>
                <w:rFonts w:ascii="Times New Roman" w:hAnsi="Times New Roman"/>
                <w:sz w:val="18"/>
                <w:szCs w:val="18"/>
              </w:rPr>
            </w:pPr>
          </w:p>
        </w:tc>
      </w:tr>
      <w:tr w:rsidR="00755F84" w:rsidRPr="00363972" w:rsidTr="00550096">
        <w:trPr>
          <w:trHeight w:val="600"/>
        </w:trPr>
        <w:tc>
          <w:tcPr>
            <w:tcW w:w="567" w:type="dxa"/>
            <w:tcBorders>
              <w:bottom w:val="single" w:sz="4" w:space="0" w:color="auto"/>
            </w:tcBorders>
            <w:noWrap/>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8.2.</w:t>
            </w:r>
          </w:p>
        </w:tc>
        <w:tc>
          <w:tcPr>
            <w:tcW w:w="3685" w:type="dxa"/>
            <w:tcBorders>
              <w:bottom w:val="single" w:sz="4" w:space="0" w:color="auto"/>
            </w:tcBorders>
            <w:hideMark/>
          </w:tcPr>
          <w:p w:rsidR="00755F84" w:rsidRPr="00363972" w:rsidRDefault="00755F84" w:rsidP="00755F84">
            <w:pPr>
              <w:ind w:right="19"/>
              <w:rPr>
                <w:rFonts w:ascii="Times New Roman" w:hAnsi="Times New Roman"/>
                <w:sz w:val="18"/>
                <w:szCs w:val="18"/>
              </w:rPr>
            </w:pPr>
            <w:r w:rsidRPr="00363972">
              <w:rPr>
                <w:rFonts w:ascii="Times New Roman" w:hAnsi="Times New Roman"/>
                <w:sz w:val="18"/>
                <w:szCs w:val="18"/>
              </w:rPr>
              <w:t>Высадка зеленых насаждений</w:t>
            </w:r>
          </w:p>
        </w:tc>
        <w:tc>
          <w:tcPr>
            <w:tcW w:w="1843" w:type="dxa"/>
            <w:tcBorders>
              <w:bottom w:val="single" w:sz="4" w:space="0" w:color="auto"/>
            </w:tcBorders>
            <w:hideMark/>
          </w:tcPr>
          <w:p w:rsidR="00755F84" w:rsidRPr="00363972" w:rsidRDefault="00755F84" w:rsidP="00755F84">
            <w:pPr>
              <w:ind w:right="-25"/>
              <w:rPr>
                <w:rFonts w:ascii="Times New Roman" w:hAnsi="Times New Roman"/>
                <w:sz w:val="18"/>
                <w:szCs w:val="18"/>
              </w:rPr>
            </w:pPr>
            <w:r w:rsidRPr="00363972">
              <w:rPr>
                <w:rFonts w:ascii="Times New Roman" w:hAnsi="Times New Roman"/>
                <w:sz w:val="18"/>
                <w:szCs w:val="18"/>
              </w:rPr>
              <w:t>местный бюджет</w:t>
            </w:r>
          </w:p>
        </w:tc>
        <w:tc>
          <w:tcPr>
            <w:tcW w:w="992" w:type="dxa"/>
            <w:tcBorders>
              <w:bottom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148,00</w:t>
            </w:r>
          </w:p>
        </w:tc>
        <w:tc>
          <w:tcPr>
            <w:tcW w:w="1134" w:type="dxa"/>
            <w:tcBorders>
              <w:bottom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148,00</w:t>
            </w:r>
          </w:p>
        </w:tc>
        <w:tc>
          <w:tcPr>
            <w:tcW w:w="1418" w:type="dxa"/>
            <w:tcBorders>
              <w:bottom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1275" w:type="dxa"/>
            <w:tcBorders>
              <w:bottom w:val="single" w:sz="4" w:space="0" w:color="auto"/>
            </w:tcBorders>
            <w:hideMark/>
          </w:tcPr>
          <w:p w:rsidR="00755F84" w:rsidRPr="00363972" w:rsidRDefault="00755F84" w:rsidP="00755F84">
            <w:pPr>
              <w:ind w:right="-711"/>
              <w:rPr>
                <w:rFonts w:ascii="Times New Roman" w:hAnsi="Times New Roman"/>
                <w:sz w:val="18"/>
                <w:szCs w:val="18"/>
              </w:rPr>
            </w:pPr>
            <w:r w:rsidRPr="00363972">
              <w:rPr>
                <w:rFonts w:ascii="Times New Roman" w:hAnsi="Times New Roman"/>
                <w:sz w:val="18"/>
                <w:szCs w:val="18"/>
              </w:rPr>
              <w:t>0,00</w:t>
            </w:r>
          </w:p>
        </w:tc>
        <w:tc>
          <w:tcPr>
            <w:tcW w:w="4395" w:type="dxa"/>
            <w:vMerge/>
            <w:tcBorders>
              <w:bottom w:val="single" w:sz="4" w:space="0" w:color="auto"/>
            </w:tcBorders>
            <w:hideMark/>
          </w:tcPr>
          <w:p w:rsidR="00755F84" w:rsidRPr="00363972" w:rsidRDefault="00755F84" w:rsidP="00755F84">
            <w:pPr>
              <w:ind w:right="-711"/>
              <w:rPr>
                <w:rFonts w:ascii="Times New Roman" w:hAnsi="Times New Roman"/>
                <w:sz w:val="18"/>
                <w:szCs w:val="18"/>
              </w:rPr>
            </w:pPr>
          </w:p>
        </w:tc>
      </w:tr>
      <w:tr w:rsidR="00755F84" w:rsidRPr="00363972" w:rsidTr="00550096">
        <w:trPr>
          <w:trHeight w:val="315"/>
        </w:trPr>
        <w:tc>
          <w:tcPr>
            <w:tcW w:w="567" w:type="dxa"/>
            <w:tcBorders>
              <w:top w:val="single" w:sz="4" w:space="0" w:color="auto"/>
              <w:left w:val="single" w:sz="4" w:space="0" w:color="auto"/>
              <w:bottom w:val="single" w:sz="4" w:space="0" w:color="auto"/>
              <w:right w:val="single" w:sz="4" w:space="0" w:color="auto"/>
            </w:tcBorders>
            <w:noWrap/>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 </w:t>
            </w:r>
          </w:p>
        </w:tc>
        <w:tc>
          <w:tcPr>
            <w:tcW w:w="3685"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Итого:</w:t>
            </w:r>
          </w:p>
        </w:tc>
        <w:tc>
          <w:tcPr>
            <w:tcW w:w="1843"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25"/>
              <w:rPr>
                <w:rFonts w:ascii="Times New Roman" w:hAnsi="Times New Roman"/>
                <w:b/>
                <w:bCs/>
                <w:sz w:val="18"/>
                <w:szCs w:val="18"/>
              </w:rPr>
            </w:pPr>
            <w:r w:rsidRPr="00363972">
              <w:rPr>
                <w:rFonts w:ascii="Times New Roman" w:hAnsi="Times New Roman"/>
                <w:b/>
                <w:bCs/>
                <w:sz w:val="18"/>
                <w:szCs w:val="18"/>
              </w:rPr>
              <w:t>х</w:t>
            </w:r>
          </w:p>
        </w:tc>
        <w:tc>
          <w:tcPr>
            <w:tcW w:w="992"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2 796,00</w:t>
            </w:r>
          </w:p>
        </w:tc>
        <w:tc>
          <w:tcPr>
            <w:tcW w:w="1134"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2 776,00</w:t>
            </w:r>
          </w:p>
        </w:tc>
        <w:tc>
          <w:tcPr>
            <w:tcW w:w="1418"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10,00</w:t>
            </w:r>
          </w:p>
        </w:tc>
        <w:tc>
          <w:tcPr>
            <w:tcW w:w="1275"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10,00</w:t>
            </w:r>
          </w:p>
        </w:tc>
        <w:tc>
          <w:tcPr>
            <w:tcW w:w="4395" w:type="dxa"/>
            <w:tcBorders>
              <w:top w:val="single" w:sz="4" w:space="0" w:color="auto"/>
              <w:left w:val="single" w:sz="4" w:space="0" w:color="auto"/>
              <w:bottom w:val="single" w:sz="4" w:space="0" w:color="auto"/>
              <w:right w:val="single" w:sz="4" w:space="0" w:color="auto"/>
            </w:tcBorders>
            <w:hideMark/>
          </w:tcPr>
          <w:p w:rsidR="00755F84" w:rsidRPr="00363972" w:rsidRDefault="00755F84" w:rsidP="00755F84">
            <w:pPr>
              <w:ind w:right="-711"/>
              <w:rPr>
                <w:rFonts w:ascii="Times New Roman" w:hAnsi="Times New Roman"/>
                <w:b/>
                <w:bCs/>
                <w:sz w:val="18"/>
                <w:szCs w:val="18"/>
              </w:rPr>
            </w:pPr>
            <w:r w:rsidRPr="00363972">
              <w:rPr>
                <w:rFonts w:ascii="Times New Roman" w:hAnsi="Times New Roman"/>
                <w:b/>
                <w:bCs/>
                <w:sz w:val="18"/>
                <w:szCs w:val="18"/>
              </w:rPr>
              <w:t>х</w:t>
            </w:r>
          </w:p>
        </w:tc>
      </w:tr>
    </w:tbl>
    <w:p w:rsidR="00550096" w:rsidRDefault="00550096" w:rsidP="007C7B08">
      <w:pPr>
        <w:widowControl w:val="0"/>
        <w:autoSpaceDE w:val="0"/>
        <w:autoSpaceDN w:val="0"/>
        <w:adjustRightInd w:val="0"/>
        <w:ind w:left="-142" w:right="174" w:firstLine="426"/>
        <w:rPr>
          <w:sz w:val="18"/>
          <w:szCs w:val="18"/>
          <w:lang w:eastAsia="ko-KR"/>
        </w:rPr>
      </w:pPr>
    </w:p>
    <w:p w:rsidR="00550096" w:rsidRDefault="00550096" w:rsidP="007C7B08">
      <w:pPr>
        <w:widowControl w:val="0"/>
        <w:autoSpaceDE w:val="0"/>
        <w:autoSpaceDN w:val="0"/>
        <w:adjustRightInd w:val="0"/>
        <w:ind w:left="-142" w:right="174" w:firstLine="426"/>
        <w:rPr>
          <w:sz w:val="18"/>
          <w:szCs w:val="18"/>
          <w:lang w:eastAsia="ko-KR"/>
        </w:rPr>
      </w:pPr>
    </w:p>
    <w:p w:rsidR="007C7B08" w:rsidRPr="00550096" w:rsidRDefault="007C7B08" w:rsidP="00550096">
      <w:pPr>
        <w:widowControl w:val="0"/>
        <w:autoSpaceDE w:val="0"/>
        <w:autoSpaceDN w:val="0"/>
        <w:adjustRightInd w:val="0"/>
        <w:ind w:left="-142" w:right="-315" w:firstLine="426"/>
        <w:jc w:val="center"/>
        <w:rPr>
          <w:i/>
          <w:sz w:val="18"/>
          <w:szCs w:val="18"/>
          <w:lang w:eastAsia="ko-KR"/>
        </w:rPr>
      </w:pPr>
      <w:r w:rsidRPr="00550096">
        <w:rPr>
          <w:i/>
          <w:sz w:val="18"/>
          <w:szCs w:val="18"/>
          <w:lang w:eastAsia="ko-KR"/>
        </w:rPr>
        <w:t>Начальник отдела муниципального заказа</w:t>
      </w:r>
    </w:p>
    <w:p w:rsidR="00755F84" w:rsidRDefault="007C7B08" w:rsidP="00550096">
      <w:pPr>
        <w:widowControl w:val="0"/>
        <w:autoSpaceDE w:val="0"/>
        <w:autoSpaceDN w:val="0"/>
        <w:adjustRightInd w:val="0"/>
        <w:ind w:left="-142" w:right="-315" w:firstLine="426"/>
        <w:jc w:val="right"/>
        <w:rPr>
          <w:i/>
          <w:sz w:val="18"/>
          <w:szCs w:val="18"/>
          <w:lang w:eastAsia="ko-KR"/>
        </w:rPr>
      </w:pPr>
      <w:r w:rsidRPr="00550096">
        <w:rPr>
          <w:i/>
          <w:sz w:val="18"/>
          <w:szCs w:val="18"/>
          <w:lang w:eastAsia="ko-KR"/>
        </w:rPr>
        <w:t xml:space="preserve">и реализации муниципальных программ         </w:t>
      </w:r>
      <w:r w:rsidR="00550096">
        <w:rPr>
          <w:i/>
          <w:sz w:val="18"/>
          <w:szCs w:val="18"/>
          <w:lang w:eastAsia="ko-KR"/>
        </w:rPr>
        <w:t xml:space="preserve">                          </w:t>
      </w:r>
      <w:r w:rsidRPr="00550096">
        <w:rPr>
          <w:i/>
          <w:sz w:val="18"/>
          <w:szCs w:val="18"/>
          <w:lang w:eastAsia="ko-KR"/>
        </w:rPr>
        <w:t xml:space="preserve">                                                                               Е.Н. Дубровина</w:t>
      </w:r>
    </w:p>
    <w:p w:rsidR="00F36001" w:rsidRDefault="00F36001" w:rsidP="00550096">
      <w:pPr>
        <w:widowControl w:val="0"/>
        <w:autoSpaceDE w:val="0"/>
        <w:autoSpaceDN w:val="0"/>
        <w:adjustRightInd w:val="0"/>
        <w:ind w:left="-142" w:right="-315" w:firstLine="426"/>
        <w:jc w:val="right"/>
        <w:rPr>
          <w:i/>
          <w:sz w:val="18"/>
          <w:szCs w:val="18"/>
          <w:lang w:eastAsia="ko-KR"/>
        </w:rPr>
        <w:sectPr w:rsidR="00F36001" w:rsidSect="00B600CE">
          <w:pgSz w:w="16840" w:h="11900" w:orient="landscape"/>
          <w:pgMar w:top="1060" w:right="1140" w:bottom="460" w:left="280" w:header="720" w:footer="720" w:gutter="0"/>
          <w:cols w:space="720"/>
          <w:docGrid w:linePitch="326"/>
        </w:sectPr>
      </w:pPr>
    </w:p>
    <w:p w:rsidR="00994EE1" w:rsidRDefault="00994EE1" w:rsidP="00994EE1">
      <w:pPr>
        <w:widowControl w:val="0"/>
        <w:autoSpaceDE w:val="0"/>
        <w:autoSpaceDN w:val="0"/>
        <w:adjustRightInd w:val="0"/>
        <w:ind w:left="-142" w:firstLine="426"/>
        <w:rPr>
          <w:sz w:val="18"/>
          <w:szCs w:val="18"/>
          <w:lang w:eastAsia="ko-KR"/>
        </w:rPr>
      </w:pPr>
    </w:p>
    <w:p w:rsidR="00994EE1" w:rsidRPr="007A6408" w:rsidRDefault="00994EE1" w:rsidP="00994EE1">
      <w:pPr>
        <w:tabs>
          <w:tab w:val="left" w:pos="426"/>
          <w:tab w:val="left" w:pos="3976"/>
        </w:tabs>
        <w:ind w:left="-142" w:right="32" w:firstLine="426"/>
        <w:jc w:val="center"/>
        <w:rPr>
          <w:b/>
          <w:sz w:val="18"/>
          <w:szCs w:val="18"/>
        </w:rPr>
      </w:pPr>
      <w:r w:rsidRPr="007A6408">
        <w:rPr>
          <w:sz w:val="18"/>
          <w:szCs w:val="18"/>
        </w:rPr>
        <w:t>РОССИЙСКАЯ ФЕДЕРАЦИЯ</w:t>
      </w:r>
    </w:p>
    <w:p w:rsidR="00994EE1" w:rsidRPr="007A6408" w:rsidRDefault="00994EE1" w:rsidP="00994EE1">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994EE1" w:rsidRPr="007A6408" w:rsidRDefault="00994EE1" w:rsidP="00994EE1">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994EE1" w:rsidRDefault="00994EE1" w:rsidP="00994EE1">
      <w:pPr>
        <w:tabs>
          <w:tab w:val="left" w:pos="426"/>
          <w:tab w:val="left" w:pos="3976"/>
        </w:tabs>
        <w:ind w:left="-142" w:right="32" w:firstLine="426"/>
        <w:jc w:val="center"/>
        <w:rPr>
          <w:b/>
          <w:bCs/>
          <w:sz w:val="18"/>
          <w:szCs w:val="18"/>
        </w:rPr>
      </w:pPr>
      <w:r w:rsidRPr="007A6408">
        <w:rPr>
          <w:b/>
          <w:bCs/>
          <w:sz w:val="18"/>
          <w:szCs w:val="18"/>
        </w:rPr>
        <w:t>АДМИНИСТРАЦИЯ</w:t>
      </w:r>
    </w:p>
    <w:p w:rsidR="00994EE1" w:rsidRDefault="00994EE1" w:rsidP="00994EE1">
      <w:pPr>
        <w:tabs>
          <w:tab w:val="left" w:pos="426"/>
          <w:tab w:val="left" w:pos="3976"/>
        </w:tabs>
        <w:ind w:left="-142" w:right="32" w:firstLine="426"/>
        <w:jc w:val="center"/>
        <w:rPr>
          <w:b/>
          <w:bCs/>
          <w:sz w:val="18"/>
          <w:szCs w:val="18"/>
        </w:rPr>
      </w:pPr>
      <w:r>
        <w:rPr>
          <w:b/>
          <w:bCs/>
          <w:sz w:val="18"/>
          <w:szCs w:val="18"/>
        </w:rPr>
        <w:t>ПОСТАНОВЛЕНИЕ</w:t>
      </w:r>
    </w:p>
    <w:p w:rsidR="00994EE1" w:rsidRDefault="00994EE1" w:rsidP="00994EE1">
      <w:pPr>
        <w:tabs>
          <w:tab w:val="left" w:pos="426"/>
          <w:tab w:val="left" w:pos="3976"/>
        </w:tabs>
        <w:ind w:left="-142" w:right="32" w:firstLine="426"/>
        <w:rPr>
          <w:sz w:val="18"/>
          <w:szCs w:val="18"/>
          <w:u w:val="single"/>
        </w:rPr>
      </w:pPr>
      <w:r>
        <w:rPr>
          <w:bCs/>
          <w:sz w:val="18"/>
          <w:szCs w:val="18"/>
          <w:u w:val="single"/>
        </w:rPr>
        <w:t>2</w:t>
      </w:r>
      <w:r w:rsidR="00033234">
        <w:rPr>
          <w:bCs/>
          <w:sz w:val="18"/>
          <w:szCs w:val="18"/>
          <w:u w:val="single"/>
        </w:rPr>
        <w:t>4</w:t>
      </w:r>
      <w:r>
        <w:rPr>
          <w:bCs/>
          <w:sz w:val="18"/>
          <w:szCs w:val="18"/>
          <w:u w:val="single"/>
        </w:rPr>
        <w:t>.05.2023</w:t>
      </w:r>
      <w:r>
        <w:rPr>
          <w:sz w:val="18"/>
          <w:szCs w:val="18"/>
          <w:u w:val="single"/>
        </w:rPr>
        <w:t xml:space="preserve">  № 1</w:t>
      </w:r>
      <w:r w:rsidR="00033234">
        <w:rPr>
          <w:sz w:val="18"/>
          <w:szCs w:val="18"/>
          <w:u w:val="single"/>
        </w:rPr>
        <w:t>32</w:t>
      </w:r>
      <w:r>
        <w:rPr>
          <w:sz w:val="18"/>
          <w:szCs w:val="18"/>
          <w:u w:val="single"/>
        </w:rPr>
        <w:t xml:space="preserve"> о/д</w:t>
      </w:r>
    </w:p>
    <w:p w:rsidR="00994EE1" w:rsidRDefault="00994EE1" w:rsidP="00994EE1">
      <w:pPr>
        <w:tabs>
          <w:tab w:val="left" w:pos="426"/>
          <w:tab w:val="left" w:pos="3976"/>
        </w:tabs>
        <w:ind w:left="-142" w:right="32" w:firstLine="426"/>
        <w:rPr>
          <w:sz w:val="18"/>
          <w:szCs w:val="18"/>
        </w:rPr>
      </w:pPr>
      <w:r w:rsidRPr="007A6408">
        <w:rPr>
          <w:sz w:val="18"/>
          <w:szCs w:val="18"/>
        </w:rPr>
        <w:t xml:space="preserve">       с. Хомутово </w:t>
      </w:r>
    </w:p>
    <w:p w:rsidR="00994EE1" w:rsidRDefault="00994EE1" w:rsidP="00994EE1">
      <w:pPr>
        <w:tabs>
          <w:tab w:val="left" w:pos="426"/>
          <w:tab w:val="left" w:pos="3976"/>
        </w:tabs>
        <w:ind w:left="-142" w:right="32" w:firstLine="426"/>
        <w:rPr>
          <w:sz w:val="18"/>
          <w:szCs w:val="18"/>
        </w:rPr>
      </w:pPr>
    </w:p>
    <w:p w:rsidR="00F36001" w:rsidRDefault="00033234" w:rsidP="00033234">
      <w:pPr>
        <w:widowControl w:val="0"/>
        <w:autoSpaceDE w:val="0"/>
        <w:autoSpaceDN w:val="0"/>
        <w:adjustRightInd w:val="0"/>
        <w:ind w:left="-142" w:firstLine="426"/>
        <w:rPr>
          <w:sz w:val="18"/>
          <w:szCs w:val="18"/>
        </w:rPr>
      </w:pPr>
      <w:r w:rsidRPr="00033234">
        <w:rPr>
          <w:sz w:val="18"/>
          <w:szCs w:val="18"/>
        </w:rPr>
        <w:t>Об утверждении муниципальной программы «Обеспечение первичных мер пожарной безопасности, безопасности людей на водных объектах и профилактика терроризма и экстремизма на территории Хомутовского муниципального образования» в 2023-2025 годы</w:t>
      </w:r>
      <w:r>
        <w:rPr>
          <w:sz w:val="18"/>
          <w:szCs w:val="18"/>
        </w:rPr>
        <w:t>.</w:t>
      </w:r>
    </w:p>
    <w:p w:rsidR="00033234" w:rsidRDefault="00033234" w:rsidP="00033234">
      <w:pPr>
        <w:widowControl w:val="0"/>
        <w:autoSpaceDE w:val="0"/>
        <w:autoSpaceDN w:val="0"/>
        <w:adjustRightInd w:val="0"/>
        <w:ind w:left="-142" w:firstLine="426"/>
        <w:rPr>
          <w:sz w:val="18"/>
          <w:szCs w:val="18"/>
        </w:rPr>
      </w:pPr>
    </w:p>
    <w:p w:rsid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Законом Иркутской области от 03.03.2023 № 15-ОЗ «О признании утратившими силу отдельных положений закона иркутской области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033234" w:rsidRPr="00033234" w:rsidRDefault="00033234" w:rsidP="00033234">
      <w:pPr>
        <w:widowControl w:val="0"/>
        <w:autoSpaceDE w:val="0"/>
        <w:autoSpaceDN w:val="0"/>
        <w:adjustRightInd w:val="0"/>
        <w:ind w:left="-142" w:firstLine="426"/>
        <w:rPr>
          <w:sz w:val="18"/>
          <w:szCs w:val="18"/>
          <w:lang w:eastAsia="ko-KR"/>
        </w:rPr>
      </w:pPr>
    </w:p>
    <w:p w:rsid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ПОСТАНОВЛЯЕТ:</w:t>
      </w:r>
    </w:p>
    <w:p w:rsidR="00033234" w:rsidRPr="00033234" w:rsidRDefault="00033234" w:rsidP="00033234">
      <w:pPr>
        <w:widowControl w:val="0"/>
        <w:autoSpaceDE w:val="0"/>
        <w:autoSpaceDN w:val="0"/>
        <w:adjustRightInd w:val="0"/>
        <w:ind w:left="-142" w:firstLine="426"/>
        <w:rPr>
          <w:sz w:val="18"/>
          <w:szCs w:val="18"/>
          <w:lang w:eastAsia="ko-KR"/>
        </w:rPr>
      </w:pPr>
    </w:p>
    <w:p w:rsidR="00033234" w:rsidRP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1.</w:t>
      </w:r>
      <w:r w:rsidRPr="00033234">
        <w:rPr>
          <w:sz w:val="18"/>
          <w:szCs w:val="18"/>
          <w:lang w:eastAsia="ko-KR"/>
        </w:rPr>
        <w:tab/>
        <w:t>Утвердить муниципальную программу «Обеспечение первичных мер пожарной безопасности, безопасности людей на водных объектах и профилактика терроризма и экстремизма на территории Хомутовского муниципального образования» в 2023-2025 годы (Приложение).</w:t>
      </w:r>
    </w:p>
    <w:p w:rsidR="00033234" w:rsidRP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2.</w:t>
      </w:r>
      <w:r w:rsidRPr="00033234">
        <w:rPr>
          <w:sz w:val="18"/>
          <w:szCs w:val="18"/>
          <w:lang w:eastAsia="ko-KR"/>
        </w:rPr>
        <w:tab/>
        <w:t>Постановление администрации Хомутовского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2021-2023 годы считать утратившим силу.</w:t>
      </w:r>
    </w:p>
    <w:p w:rsidR="00033234" w:rsidRP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3.</w:t>
      </w:r>
      <w:r w:rsidRPr="00033234">
        <w:rPr>
          <w:sz w:val="18"/>
          <w:szCs w:val="18"/>
          <w:lang w:eastAsia="ko-KR"/>
        </w:rPr>
        <w:tab/>
        <w:t>Опубликовать настоящее постановление в установленном законом порядке.</w:t>
      </w:r>
    </w:p>
    <w:p w:rsidR="00033234" w:rsidRPr="00033234" w:rsidRDefault="00033234" w:rsidP="00033234">
      <w:pPr>
        <w:widowControl w:val="0"/>
        <w:autoSpaceDE w:val="0"/>
        <w:autoSpaceDN w:val="0"/>
        <w:adjustRightInd w:val="0"/>
        <w:ind w:left="-142" w:firstLine="426"/>
        <w:rPr>
          <w:sz w:val="18"/>
          <w:szCs w:val="18"/>
          <w:lang w:eastAsia="ko-KR"/>
        </w:rPr>
      </w:pPr>
      <w:r w:rsidRPr="00033234">
        <w:rPr>
          <w:sz w:val="18"/>
          <w:szCs w:val="18"/>
          <w:lang w:eastAsia="ko-KR"/>
        </w:rPr>
        <w:t>4.</w:t>
      </w:r>
      <w:r w:rsidRPr="00033234">
        <w:rPr>
          <w:sz w:val="18"/>
          <w:szCs w:val="18"/>
          <w:lang w:eastAsia="ko-KR"/>
        </w:rPr>
        <w:tab/>
        <w:t>Контроль за исполнением настоящего постановления возложить на заместителя Главы администрации.</w:t>
      </w:r>
    </w:p>
    <w:p w:rsidR="00033234" w:rsidRPr="00033234" w:rsidRDefault="00033234" w:rsidP="00033234">
      <w:pPr>
        <w:widowControl w:val="0"/>
        <w:autoSpaceDE w:val="0"/>
        <w:autoSpaceDN w:val="0"/>
        <w:adjustRightInd w:val="0"/>
        <w:ind w:left="-142" w:firstLine="426"/>
        <w:rPr>
          <w:sz w:val="18"/>
          <w:szCs w:val="18"/>
          <w:lang w:eastAsia="ko-KR"/>
        </w:rPr>
      </w:pPr>
    </w:p>
    <w:p w:rsidR="00033234" w:rsidRPr="00033234" w:rsidRDefault="00033234" w:rsidP="00033234">
      <w:pPr>
        <w:widowControl w:val="0"/>
        <w:autoSpaceDE w:val="0"/>
        <w:autoSpaceDN w:val="0"/>
        <w:adjustRightInd w:val="0"/>
        <w:ind w:left="-142" w:firstLine="426"/>
        <w:rPr>
          <w:sz w:val="18"/>
          <w:szCs w:val="18"/>
          <w:lang w:eastAsia="ko-KR"/>
        </w:rPr>
      </w:pPr>
    </w:p>
    <w:p w:rsidR="00033234" w:rsidRPr="006152C8" w:rsidRDefault="00033234"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 xml:space="preserve">Глава администрации                                            В.М. </w:t>
      </w:r>
      <w:proofErr w:type="spellStart"/>
      <w:r w:rsidRPr="006152C8">
        <w:rPr>
          <w:i/>
          <w:sz w:val="18"/>
          <w:szCs w:val="18"/>
          <w:lang w:eastAsia="ko-KR"/>
        </w:rPr>
        <w:t>Колмаченко</w:t>
      </w:r>
      <w:proofErr w:type="spellEnd"/>
    </w:p>
    <w:p w:rsidR="006152C8" w:rsidRPr="006152C8" w:rsidRDefault="006152C8" w:rsidP="006152C8">
      <w:pPr>
        <w:widowControl w:val="0"/>
        <w:autoSpaceDE w:val="0"/>
        <w:autoSpaceDN w:val="0"/>
        <w:adjustRightInd w:val="0"/>
        <w:ind w:left="-142" w:firstLine="426"/>
        <w:jc w:val="right"/>
        <w:rPr>
          <w:i/>
          <w:sz w:val="18"/>
          <w:szCs w:val="18"/>
          <w:lang w:eastAsia="ko-KR"/>
        </w:rPr>
      </w:pPr>
    </w:p>
    <w:p w:rsidR="006152C8" w:rsidRPr="006152C8" w:rsidRDefault="006152C8" w:rsidP="006152C8">
      <w:pPr>
        <w:widowControl w:val="0"/>
        <w:autoSpaceDE w:val="0"/>
        <w:autoSpaceDN w:val="0"/>
        <w:adjustRightInd w:val="0"/>
        <w:ind w:left="-142" w:firstLine="426"/>
        <w:jc w:val="right"/>
        <w:rPr>
          <w:i/>
          <w:sz w:val="18"/>
          <w:szCs w:val="18"/>
          <w:lang w:eastAsia="ko-KR"/>
        </w:rPr>
      </w:pPr>
    </w:p>
    <w:p w:rsidR="006152C8" w:rsidRPr="006152C8" w:rsidRDefault="006152C8"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Приложение</w:t>
      </w:r>
    </w:p>
    <w:p w:rsidR="006152C8" w:rsidRPr="006152C8" w:rsidRDefault="006152C8"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УТВЕРЖДЕНА</w:t>
      </w:r>
    </w:p>
    <w:p w:rsidR="006152C8" w:rsidRPr="006152C8" w:rsidRDefault="006152C8"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 xml:space="preserve">Постановлением администрации </w:t>
      </w:r>
    </w:p>
    <w:p w:rsidR="006152C8" w:rsidRPr="006152C8" w:rsidRDefault="006152C8"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Хомутовского муниципального образования</w:t>
      </w:r>
    </w:p>
    <w:p w:rsidR="006152C8" w:rsidRPr="006152C8" w:rsidRDefault="006152C8" w:rsidP="006152C8">
      <w:pPr>
        <w:widowControl w:val="0"/>
        <w:autoSpaceDE w:val="0"/>
        <w:autoSpaceDN w:val="0"/>
        <w:adjustRightInd w:val="0"/>
        <w:ind w:left="-142" w:firstLine="426"/>
        <w:jc w:val="right"/>
        <w:rPr>
          <w:i/>
          <w:sz w:val="18"/>
          <w:szCs w:val="18"/>
          <w:lang w:eastAsia="ko-KR"/>
        </w:rPr>
      </w:pPr>
      <w:r w:rsidRPr="006152C8">
        <w:rPr>
          <w:i/>
          <w:sz w:val="18"/>
          <w:szCs w:val="18"/>
          <w:lang w:eastAsia="ko-KR"/>
        </w:rPr>
        <w:t>от «</w:t>
      </w:r>
      <w:r>
        <w:rPr>
          <w:i/>
          <w:sz w:val="18"/>
          <w:szCs w:val="18"/>
          <w:u w:val="single"/>
          <w:lang w:eastAsia="ko-KR"/>
        </w:rPr>
        <w:t>24</w:t>
      </w:r>
      <w:r w:rsidRPr="006152C8">
        <w:rPr>
          <w:i/>
          <w:sz w:val="18"/>
          <w:szCs w:val="18"/>
          <w:lang w:eastAsia="ko-KR"/>
        </w:rPr>
        <w:t>» _</w:t>
      </w:r>
      <w:r w:rsidR="006749E5">
        <w:rPr>
          <w:i/>
          <w:sz w:val="18"/>
          <w:szCs w:val="18"/>
          <w:u w:val="single"/>
          <w:lang w:eastAsia="ko-KR"/>
        </w:rPr>
        <w:t>05</w:t>
      </w:r>
      <w:r w:rsidRPr="006152C8">
        <w:rPr>
          <w:i/>
          <w:sz w:val="18"/>
          <w:szCs w:val="18"/>
          <w:lang w:eastAsia="ko-KR"/>
        </w:rPr>
        <w:t>_2023 г. № _</w:t>
      </w:r>
      <w:r w:rsidR="006749E5">
        <w:rPr>
          <w:i/>
          <w:sz w:val="18"/>
          <w:szCs w:val="18"/>
          <w:u w:val="single"/>
          <w:lang w:eastAsia="ko-KR"/>
        </w:rPr>
        <w:t>132 о/д</w:t>
      </w: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749E5">
      <w:pPr>
        <w:widowControl w:val="0"/>
        <w:autoSpaceDE w:val="0"/>
        <w:autoSpaceDN w:val="0"/>
        <w:adjustRightInd w:val="0"/>
        <w:ind w:left="-142" w:firstLine="426"/>
        <w:jc w:val="center"/>
        <w:rPr>
          <w:sz w:val="18"/>
          <w:szCs w:val="18"/>
          <w:lang w:eastAsia="ko-KR"/>
        </w:rPr>
      </w:pPr>
      <w:r w:rsidRPr="006152C8">
        <w:rPr>
          <w:sz w:val="18"/>
          <w:szCs w:val="18"/>
          <w:lang w:eastAsia="ko-KR"/>
        </w:rPr>
        <w:t>МУНИЦИПАЛЬНАЯ ПРОГРАММА</w:t>
      </w:r>
    </w:p>
    <w:p w:rsidR="006152C8" w:rsidRPr="006152C8" w:rsidRDefault="006152C8" w:rsidP="006749E5">
      <w:pPr>
        <w:widowControl w:val="0"/>
        <w:autoSpaceDE w:val="0"/>
        <w:autoSpaceDN w:val="0"/>
        <w:adjustRightInd w:val="0"/>
        <w:ind w:left="-142" w:firstLine="426"/>
        <w:jc w:val="center"/>
        <w:rPr>
          <w:sz w:val="18"/>
          <w:szCs w:val="18"/>
          <w:lang w:eastAsia="ko-KR"/>
        </w:rPr>
      </w:pPr>
      <w:r w:rsidRPr="006152C8">
        <w:rPr>
          <w:sz w:val="18"/>
          <w:szCs w:val="18"/>
          <w:lang w:eastAsia="ko-KR"/>
        </w:rPr>
        <w:t>«Обеспечение первичных мер пожарной безопасности, безопасности людей на водных объектах и профилактика терроризма и экстремизма на территории Хомутовского муниципального образования» в 2023-2025 годы</w:t>
      </w:r>
    </w:p>
    <w:p w:rsidR="006152C8" w:rsidRPr="006152C8" w:rsidRDefault="006152C8" w:rsidP="006749E5">
      <w:pPr>
        <w:widowControl w:val="0"/>
        <w:autoSpaceDE w:val="0"/>
        <w:autoSpaceDN w:val="0"/>
        <w:adjustRightInd w:val="0"/>
        <w:ind w:left="-142" w:firstLine="426"/>
        <w:jc w:val="center"/>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Pr="006152C8" w:rsidRDefault="006152C8" w:rsidP="006152C8">
      <w:pPr>
        <w:widowControl w:val="0"/>
        <w:autoSpaceDE w:val="0"/>
        <w:autoSpaceDN w:val="0"/>
        <w:adjustRightInd w:val="0"/>
        <w:ind w:left="-142" w:firstLine="426"/>
        <w:rPr>
          <w:sz w:val="18"/>
          <w:szCs w:val="18"/>
          <w:lang w:eastAsia="ko-KR"/>
        </w:rPr>
      </w:pPr>
    </w:p>
    <w:p w:rsidR="006152C8" w:rsidRDefault="006152C8" w:rsidP="006749E5">
      <w:pPr>
        <w:widowControl w:val="0"/>
        <w:autoSpaceDE w:val="0"/>
        <w:autoSpaceDN w:val="0"/>
        <w:adjustRightInd w:val="0"/>
        <w:ind w:left="-142" w:firstLine="426"/>
        <w:jc w:val="center"/>
        <w:rPr>
          <w:sz w:val="18"/>
          <w:szCs w:val="18"/>
          <w:lang w:eastAsia="ko-KR"/>
        </w:rPr>
      </w:pPr>
      <w:r w:rsidRPr="006152C8">
        <w:rPr>
          <w:sz w:val="18"/>
          <w:szCs w:val="18"/>
          <w:lang w:eastAsia="ko-KR"/>
        </w:rPr>
        <w:t>с. Хомутово</w:t>
      </w:r>
    </w:p>
    <w:p w:rsidR="006749E5" w:rsidRDefault="006749E5" w:rsidP="006749E5">
      <w:pPr>
        <w:widowControl w:val="0"/>
        <w:autoSpaceDE w:val="0"/>
        <w:autoSpaceDN w:val="0"/>
        <w:adjustRightInd w:val="0"/>
        <w:ind w:left="-142" w:firstLine="426"/>
        <w:jc w:val="center"/>
        <w:rPr>
          <w:sz w:val="18"/>
          <w:szCs w:val="18"/>
          <w:lang w:eastAsia="ko-KR"/>
        </w:rPr>
      </w:pPr>
    </w:p>
    <w:p w:rsidR="006749E5" w:rsidRPr="006749E5" w:rsidRDefault="006749E5" w:rsidP="006749E5">
      <w:pPr>
        <w:pStyle w:val="af9"/>
        <w:widowControl w:val="0"/>
        <w:numPr>
          <w:ilvl w:val="0"/>
          <w:numId w:val="33"/>
        </w:numPr>
        <w:autoSpaceDE w:val="0"/>
        <w:autoSpaceDN w:val="0"/>
        <w:adjustRightInd w:val="0"/>
        <w:jc w:val="center"/>
        <w:rPr>
          <w:sz w:val="18"/>
          <w:szCs w:val="18"/>
          <w:lang w:eastAsia="ko-KR"/>
        </w:rPr>
      </w:pPr>
      <w:r w:rsidRPr="006749E5">
        <w:rPr>
          <w:sz w:val="18"/>
          <w:szCs w:val="18"/>
          <w:lang w:eastAsia="ko-KR"/>
        </w:rPr>
        <w:lastRenderedPageBreak/>
        <w:t>ПАСПОРТ МУНИЦИПАЛЬНОЙ ПРОГРАММЫ</w:t>
      </w:r>
    </w:p>
    <w:p w:rsidR="006749E5" w:rsidRDefault="006749E5" w:rsidP="006749E5">
      <w:pPr>
        <w:widowControl w:val="0"/>
        <w:autoSpaceDE w:val="0"/>
        <w:autoSpaceDN w:val="0"/>
        <w:adjustRightInd w:val="0"/>
        <w:jc w:val="center"/>
        <w:rPr>
          <w:sz w:val="18"/>
          <w:szCs w:val="18"/>
          <w:lang w:eastAsia="ko-KR"/>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6988"/>
      </w:tblGrid>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Наименование муниципальной программы</w:t>
            </w:r>
          </w:p>
        </w:tc>
        <w:tc>
          <w:tcPr>
            <w:tcW w:w="6988" w:type="dxa"/>
          </w:tcPr>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«Обеспечение первичных мер пожарной безопасности, безопасности людей на водных объектах и профилактика терроризма и экстремизма на территории Хомутовского муниципального образования» в 2023-2025 годы (далее Программа)</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Ответственный исполнитель муниципальной программы</w:t>
            </w:r>
          </w:p>
        </w:tc>
        <w:tc>
          <w:tcPr>
            <w:tcW w:w="6988" w:type="dxa"/>
          </w:tcPr>
          <w:p w:rsidR="006749E5" w:rsidRPr="006749E5" w:rsidRDefault="006749E5" w:rsidP="006749E5">
            <w:pPr>
              <w:autoSpaceDE w:val="0"/>
              <w:autoSpaceDN w:val="0"/>
              <w:adjustRightInd w:val="0"/>
              <w:ind w:left="0" w:firstLine="0"/>
              <w:rPr>
                <w:sz w:val="18"/>
                <w:szCs w:val="18"/>
              </w:rPr>
            </w:pPr>
            <w:r w:rsidRPr="006749E5">
              <w:rPr>
                <w:sz w:val="18"/>
                <w:szCs w:val="18"/>
              </w:rPr>
              <w:t xml:space="preserve">Ведущий специалист </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Соисполнители муниципальной программы</w:t>
            </w:r>
          </w:p>
        </w:tc>
        <w:tc>
          <w:tcPr>
            <w:tcW w:w="6988" w:type="dxa"/>
          </w:tcPr>
          <w:p w:rsidR="006749E5" w:rsidRPr="006749E5" w:rsidRDefault="006749E5" w:rsidP="006749E5">
            <w:pPr>
              <w:autoSpaceDE w:val="0"/>
              <w:autoSpaceDN w:val="0"/>
              <w:adjustRightInd w:val="0"/>
              <w:ind w:left="0" w:firstLine="0"/>
              <w:rPr>
                <w:sz w:val="18"/>
                <w:szCs w:val="18"/>
              </w:rPr>
            </w:pPr>
            <w:r w:rsidRPr="006749E5">
              <w:rPr>
                <w:sz w:val="18"/>
                <w:szCs w:val="18"/>
              </w:rPr>
              <w:t>Отдел МЗ и РМП, МКУ ХЭС</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Участники муниципальной программы</w:t>
            </w:r>
          </w:p>
        </w:tc>
        <w:tc>
          <w:tcPr>
            <w:tcW w:w="6988" w:type="dxa"/>
          </w:tcPr>
          <w:p w:rsidR="006749E5" w:rsidRPr="006749E5" w:rsidRDefault="006749E5" w:rsidP="006749E5">
            <w:pPr>
              <w:autoSpaceDE w:val="0"/>
              <w:autoSpaceDN w:val="0"/>
              <w:adjustRightInd w:val="0"/>
              <w:ind w:left="0" w:firstLine="0"/>
              <w:rPr>
                <w:sz w:val="18"/>
                <w:szCs w:val="18"/>
              </w:rPr>
            </w:pPr>
            <w:r w:rsidRPr="006749E5">
              <w:rPr>
                <w:sz w:val="18"/>
                <w:szCs w:val="18"/>
              </w:rPr>
              <w:t>Социальный отдел</w:t>
            </w:r>
          </w:p>
          <w:p w:rsidR="006749E5" w:rsidRPr="006749E5" w:rsidRDefault="006749E5" w:rsidP="006749E5">
            <w:pPr>
              <w:autoSpaceDE w:val="0"/>
              <w:autoSpaceDN w:val="0"/>
              <w:adjustRightInd w:val="0"/>
              <w:ind w:left="0" w:firstLine="0"/>
              <w:rPr>
                <w:sz w:val="18"/>
                <w:szCs w:val="18"/>
              </w:rPr>
            </w:pPr>
            <w:r w:rsidRPr="006749E5">
              <w:rPr>
                <w:sz w:val="18"/>
                <w:szCs w:val="18"/>
              </w:rPr>
              <w:t>Отдел бухгалтерского учета</w:t>
            </w:r>
          </w:p>
          <w:p w:rsidR="006749E5" w:rsidRPr="006749E5" w:rsidRDefault="006749E5" w:rsidP="006749E5">
            <w:pPr>
              <w:autoSpaceDE w:val="0"/>
              <w:autoSpaceDN w:val="0"/>
              <w:adjustRightInd w:val="0"/>
              <w:ind w:left="0" w:firstLine="0"/>
              <w:rPr>
                <w:sz w:val="18"/>
                <w:szCs w:val="18"/>
              </w:rPr>
            </w:pPr>
            <w:r w:rsidRPr="006749E5">
              <w:rPr>
                <w:sz w:val="18"/>
                <w:szCs w:val="18"/>
              </w:rPr>
              <w:t>Отдел бюджетного планирования</w:t>
            </w:r>
          </w:p>
          <w:p w:rsidR="006749E5" w:rsidRPr="006749E5" w:rsidRDefault="006749E5" w:rsidP="006749E5">
            <w:pPr>
              <w:autoSpaceDE w:val="0"/>
              <w:autoSpaceDN w:val="0"/>
              <w:adjustRightInd w:val="0"/>
              <w:ind w:left="0" w:firstLine="0"/>
              <w:rPr>
                <w:sz w:val="18"/>
                <w:szCs w:val="18"/>
              </w:rPr>
            </w:pPr>
            <w:r w:rsidRPr="006749E5">
              <w:rPr>
                <w:sz w:val="18"/>
                <w:szCs w:val="18"/>
              </w:rPr>
              <w:t>Отдел градостроительства, земельных и имущественных отношений</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Цели муниципальной программы</w:t>
            </w:r>
          </w:p>
        </w:tc>
        <w:tc>
          <w:tcPr>
            <w:tcW w:w="6988" w:type="dxa"/>
          </w:tcPr>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уменьшение количества пожаров;</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снижение числа травмированных и погибших на пожарах;</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сокращение материальных потерь от пожаров;</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создание необходимых условий для обеспечения пожарной безопасности, защита жизни и здоровья граждан;</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совершенствование системы обеспечения безопасности людей на водных объектах.</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Задачи муниципальной программы</w:t>
            </w:r>
          </w:p>
        </w:tc>
        <w:tc>
          <w:tcPr>
            <w:tcW w:w="6988" w:type="dxa"/>
          </w:tcPr>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обеспечение эффективного предупреждения и ликвидации пожаров, происшествий на водных объектах, а также ликвидация последствий террористических актов;</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обеспечение противопожарным оборудованием и совершенствование противопожарной защиты объектов социальной сферы;</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создание необходимых условий для обеспечения пожарной безопасности, защита жизни и здоровья граждан;</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повышение подготовленности служб и населения к угрозам проявлений терроризма и экстремизма;</w:t>
            </w:r>
          </w:p>
          <w:p w:rsidR="006749E5" w:rsidRPr="006749E5" w:rsidRDefault="006749E5" w:rsidP="006749E5">
            <w:pPr>
              <w:tabs>
                <w:tab w:val="left" w:pos="490"/>
              </w:tabs>
              <w:ind w:left="0" w:firstLine="0"/>
              <w:rPr>
                <w:sz w:val="18"/>
                <w:szCs w:val="18"/>
                <w:lang w:eastAsia="en-US" w:bidi="en-US"/>
              </w:rPr>
            </w:pPr>
            <w:r w:rsidRPr="006749E5">
              <w:rPr>
                <w:sz w:val="18"/>
                <w:szCs w:val="18"/>
                <w:lang w:eastAsia="en-US" w:bidi="en-US"/>
              </w:rPr>
              <w:t>- совершенствование системы обеспечения безопасности людей на водных объектах.</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Сроки реализации муниципальной программы</w:t>
            </w:r>
          </w:p>
        </w:tc>
        <w:tc>
          <w:tcPr>
            <w:tcW w:w="6988" w:type="dxa"/>
          </w:tcPr>
          <w:p w:rsidR="006749E5" w:rsidRPr="006749E5" w:rsidRDefault="006749E5" w:rsidP="006749E5">
            <w:pPr>
              <w:autoSpaceDE w:val="0"/>
              <w:autoSpaceDN w:val="0"/>
              <w:adjustRightInd w:val="0"/>
              <w:ind w:left="0" w:firstLine="0"/>
              <w:rPr>
                <w:sz w:val="18"/>
                <w:szCs w:val="18"/>
              </w:rPr>
            </w:pPr>
            <w:r w:rsidRPr="006749E5">
              <w:rPr>
                <w:sz w:val="18"/>
                <w:szCs w:val="18"/>
              </w:rPr>
              <w:t>2023 - 2025 годы</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Целевые показатели муниципальной программы</w:t>
            </w:r>
          </w:p>
        </w:tc>
        <w:tc>
          <w:tcPr>
            <w:tcW w:w="6988" w:type="dxa"/>
          </w:tcPr>
          <w:p w:rsidR="006749E5" w:rsidRPr="006749E5" w:rsidRDefault="006749E5" w:rsidP="006749E5">
            <w:pPr>
              <w:ind w:left="0" w:firstLine="0"/>
              <w:rPr>
                <w:sz w:val="18"/>
                <w:szCs w:val="18"/>
                <w:lang w:eastAsia="en-US" w:bidi="en-US"/>
              </w:rPr>
            </w:pPr>
            <w:r w:rsidRPr="006749E5">
              <w:rPr>
                <w:sz w:val="18"/>
                <w:szCs w:val="18"/>
                <w:lang w:eastAsia="en-US" w:bidi="en-US"/>
              </w:rPr>
              <w:t>- увеличение и совершенствование мероприятий противопо</w:t>
            </w:r>
            <w:r w:rsidRPr="006749E5">
              <w:rPr>
                <w:sz w:val="18"/>
                <w:szCs w:val="18"/>
                <w:lang w:eastAsia="en-US" w:bidi="en-US"/>
              </w:rPr>
              <w:softHyphen/>
              <w:t>жар</w:t>
            </w:r>
            <w:r w:rsidRPr="006749E5">
              <w:rPr>
                <w:sz w:val="18"/>
                <w:szCs w:val="18"/>
                <w:lang w:eastAsia="en-US" w:bidi="en-US"/>
              </w:rPr>
              <w:softHyphen/>
              <w:t>ной пропаганды, предупреждение пожаров, совершенствование по организации предупреждения и тушения пожаров, применение современных средств противопожарной защиты;</w:t>
            </w:r>
          </w:p>
          <w:p w:rsidR="006749E5" w:rsidRPr="006749E5" w:rsidRDefault="006749E5" w:rsidP="006749E5">
            <w:pPr>
              <w:ind w:left="0" w:firstLine="0"/>
              <w:rPr>
                <w:sz w:val="18"/>
                <w:szCs w:val="18"/>
                <w:lang w:eastAsia="en-US" w:bidi="en-US"/>
              </w:rPr>
            </w:pPr>
            <w:r w:rsidRPr="006749E5">
              <w:rPr>
                <w:sz w:val="18"/>
                <w:szCs w:val="18"/>
                <w:lang w:eastAsia="en-US" w:bidi="en-US"/>
              </w:rPr>
              <w:t>- увеличение мероприятий по защите населения и территории Хомутовского муниципального образования по предупреждения проявлений терроризма и экстремизма;</w:t>
            </w:r>
          </w:p>
        </w:tc>
      </w:tr>
      <w:tr w:rsidR="006749E5" w:rsidRPr="006749E5" w:rsidTr="0027059D">
        <w:trPr>
          <w:trHeight w:val="1537"/>
        </w:trPr>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Ресурсное обеспечение муниципальной программы</w:t>
            </w:r>
          </w:p>
        </w:tc>
        <w:tc>
          <w:tcPr>
            <w:tcW w:w="6988" w:type="dxa"/>
          </w:tcPr>
          <w:p w:rsidR="006749E5" w:rsidRPr="006749E5" w:rsidRDefault="006749E5" w:rsidP="006749E5">
            <w:pPr>
              <w:autoSpaceDE w:val="0"/>
              <w:autoSpaceDN w:val="0"/>
              <w:adjustRightInd w:val="0"/>
              <w:ind w:left="0" w:firstLine="0"/>
              <w:rPr>
                <w:sz w:val="18"/>
                <w:szCs w:val="18"/>
              </w:rPr>
            </w:pPr>
            <w:r w:rsidRPr="006749E5">
              <w:rPr>
                <w:sz w:val="18"/>
                <w:szCs w:val="18"/>
              </w:rPr>
              <w:t>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w:t>
            </w:r>
          </w:p>
          <w:p w:rsidR="006749E5" w:rsidRPr="006749E5" w:rsidRDefault="006749E5" w:rsidP="006749E5">
            <w:pPr>
              <w:autoSpaceDE w:val="0"/>
              <w:autoSpaceDN w:val="0"/>
              <w:adjustRightInd w:val="0"/>
              <w:ind w:left="0" w:firstLine="0"/>
              <w:rPr>
                <w:sz w:val="18"/>
                <w:szCs w:val="18"/>
              </w:rPr>
            </w:pPr>
            <w:r w:rsidRPr="006749E5">
              <w:rPr>
                <w:sz w:val="18"/>
                <w:szCs w:val="18"/>
              </w:rPr>
              <w:t>- 2023 г. – 1 317,6 тыс. руб.;</w:t>
            </w:r>
          </w:p>
          <w:p w:rsidR="006749E5" w:rsidRPr="006749E5" w:rsidRDefault="006749E5" w:rsidP="006749E5">
            <w:pPr>
              <w:autoSpaceDE w:val="0"/>
              <w:autoSpaceDN w:val="0"/>
              <w:adjustRightInd w:val="0"/>
              <w:ind w:left="0" w:firstLine="0"/>
              <w:rPr>
                <w:sz w:val="18"/>
                <w:szCs w:val="18"/>
              </w:rPr>
            </w:pPr>
            <w:r w:rsidRPr="006749E5">
              <w:rPr>
                <w:sz w:val="18"/>
                <w:szCs w:val="18"/>
              </w:rPr>
              <w:t>- 2024 г. – 12,8 тыс. руб.;</w:t>
            </w:r>
          </w:p>
          <w:p w:rsidR="006749E5" w:rsidRPr="006749E5" w:rsidRDefault="006749E5" w:rsidP="006749E5">
            <w:pPr>
              <w:autoSpaceDE w:val="0"/>
              <w:autoSpaceDN w:val="0"/>
              <w:adjustRightInd w:val="0"/>
              <w:ind w:left="0" w:firstLine="0"/>
              <w:rPr>
                <w:sz w:val="18"/>
                <w:szCs w:val="18"/>
              </w:rPr>
            </w:pPr>
            <w:r w:rsidRPr="006749E5">
              <w:rPr>
                <w:sz w:val="18"/>
                <w:szCs w:val="18"/>
              </w:rPr>
              <w:t>- 2025 г. – 12,8 тыс. руб.</w:t>
            </w:r>
          </w:p>
          <w:p w:rsidR="006749E5" w:rsidRPr="006749E5" w:rsidRDefault="006749E5" w:rsidP="006749E5">
            <w:pPr>
              <w:autoSpaceDE w:val="0"/>
              <w:autoSpaceDN w:val="0"/>
              <w:adjustRightInd w:val="0"/>
              <w:ind w:left="0" w:firstLine="0"/>
              <w:rPr>
                <w:sz w:val="18"/>
                <w:szCs w:val="18"/>
              </w:rPr>
            </w:pPr>
            <w:r w:rsidRPr="006749E5">
              <w:rPr>
                <w:sz w:val="18"/>
                <w:szCs w:val="18"/>
              </w:rPr>
              <w:t>Всего на 2023-2025 годы: 1 343,2 тыс. руб.</w:t>
            </w:r>
          </w:p>
        </w:tc>
      </w:tr>
      <w:tr w:rsidR="006749E5" w:rsidRPr="006749E5" w:rsidTr="0027059D">
        <w:tc>
          <w:tcPr>
            <w:tcW w:w="3502" w:type="dxa"/>
          </w:tcPr>
          <w:p w:rsidR="006749E5" w:rsidRPr="006749E5" w:rsidRDefault="006749E5" w:rsidP="006749E5">
            <w:pPr>
              <w:autoSpaceDE w:val="0"/>
              <w:autoSpaceDN w:val="0"/>
              <w:adjustRightInd w:val="0"/>
              <w:ind w:left="0" w:firstLine="0"/>
              <w:rPr>
                <w:sz w:val="18"/>
                <w:szCs w:val="18"/>
              </w:rPr>
            </w:pPr>
            <w:r w:rsidRPr="006749E5">
              <w:rPr>
                <w:sz w:val="18"/>
                <w:szCs w:val="18"/>
              </w:rPr>
              <w:t xml:space="preserve">Ожидаемые конечные </w:t>
            </w:r>
          </w:p>
          <w:p w:rsidR="006749E5" w:rsidRPr="006749E5" w:rsidRDefault="006749E5" w:rsidP="006749E5">
            <w:pPr>
              <w:autoSpaceDE w:val="0"/>
              <w:autoSpaceDN w:val="0"/>
              <w:adjustRightInd w:val="0"/>
              <w:ind w:left="0" w:firstLine="0"/>
              <w:rPr>
                <w:sz w:val="18"/>
                <w:szCs w:val="18"/>
              </w:rPr>
            </w:pPr>
            <w:r w:rsidRPr="006749E5">
              <w:rPr>
                <w:sz w:val="18"/>
                <w:szCs w:val="18"/>
              </w:rPr>
              <w:t>результаты реализации муниципальной программы</w:t>
            </w:r>
          </w:p>
        </w:tc>
        <w:tc>
          <w:tcPr>
            <w:tcW w:w="6988" w:type="dxa"/>
          </w:tcPr>
          <w:p w:rsidR="006749E5" w:rsidRPr="006749E5" w:rsidRDefault="006749E5" w:rsidP="006749E5">
            <w:pPr>
              <w:spacing w:line="232" w:lineRule="auto"/>
              <w:ind w:left="0" w:firstLine="0"/>
              <w:rPr>
                <w:sz w:val="18"/>
                <w:szCs w:val="18"/>
                <w:lang w:eastAsia="en-US" w:bidi="en-US"/>
              </w:rPr>
            </w:pPr>
            <w:r w:rsidRPr="006749E5">
              <w:rPr>
                <w:sz w:val="18"/>
                <w:szCs w:val="18"/>
                <w:lang w:eastAsia="en-US" w:bidi="en-US"/>
              </w:rPr>
              <w:t>1.</w:t>
            </w:r>
            <w:r w:rsidRPr="006749E5">
              <w:rPr>
                <w:sz w:val="18"/>
                <w:szCs w:val="18"/>
                <w:lang w:val="en-US" w:eastAsia="en-US" w:bidi="en-US"/>
              </w:rPr>
              <w:t> </w:t>
            </w:r>
            <w:r w:rsidRPr="006749E5">
              <w:rPr>
                <w:sz w:val="18"/>
                <w:szCs w:val="18"/>
                <w:lang w:eastAsia="en-US" w:bidi="en-US"/>
              </w:rPr>
              <w:t>Снижение общего количества пожаров на территории сельского поселения;</w:t>
            </w:r>
          </w:p>
          <w:p w:rsidR="006749E5" w:rsidRPr="006749E5" w:rsidRDefault="006749E5" w:rsidP="006749E5">
            <w:pPr>
              <w:spacing w:line="232" w:lineRule="auto"/>
              <w:ind w:left="0" w:firstLine="0"/>
              <w:rPr>
                <w:sz w:val="18"/>
                <w:szCs w:val="18"/>
                <w:lang w:eastAsia="en-US" w:bidi="en-US"/>
              </w:rPr>
            </w:pPr>
            <w:r w:rsidRPr="006749E5">
              <w:rPr>
                <w:spacing w:val="-4"/>
                <w:sz w:val="18"/>
                <w:szCs w:val="18"/>
                <w:lang w:eastAsia="en-US" w:bidi="en-US"/>
              </w:rPr>
              <w:t>2.</w:t>
            </w:r>
            <w:r w:rsidRPr="006749E5">
              <w:rPr>
                <w:spacing w:val="-4"/>
                <w:sz w:val="18"/>
                <w:szCs w:val="18"/>
                <w:lang w:val="en-US" w:eastAsia="en-US" w:bidi="en-US"/>
              </w:rPr>
              <w:t> </w:t>
            </w:r>
            <w:r w:rsidRPr="006749E5">
              <w:rPr>
                <w:spacing w:val="-4"/>
                <w:sz w:val="18"/>
                <w:szCs w:val="18"/>
                <w:lang w:eastAsia="en-US" w:bidi="en-US"/>
              </w:rPr>
              <w:t>Выполнение мероприятий по противопожарной пропаганде</w:t>
            </w:r>
            <w:r w:rsidRPr="006749E5">
              <w:rPr>
                <w:sz w:val="18"/>
                <w:szCs w:val="18"/>
                <w:lang w:eastAsia="en-US" w:bidi="en-US"/>
              </w:rPr>
              <w:t xml:space="preserve"> и пропаганде безопасности в чрезвычайных ситуациях;</w:t>
            </w:r>
          </w:p>
          <w:p w:rsidR="006749E5" w:rsidRPr="006749E5" w:rsidRDefault="006749E5" w:rsidP="006749E5">
            <w:pPr>
              <w:spacing w:line="232" w:lineRule="auto"/>
              <w:ind w:left="0" w:firstLine="0"/>
              <w:rPr>
                <w:sz w:val="18"/>
                <w:szCs w:val="18"/>
                <w:lang w:eastAsia="en-US" w:bidi="en-US"/>
              </w:rPr>
            </w:pPr>
            <w:r w:rsidRPr="006749E5">
              <w:rPr>
                <w:sz w:val="18"/>
                <w:szCs w:val="18"/>
                <w:lang w:eastAsia="en-US" w:bidi="en-US"/>
              </w:rPr>
              <w:t>3.</w:t>
            </w:r>
            <w:r w:rsidRPr="006749E5">
              <w:rPr>
                <w:sz w:val="18"/>
                <w:szCs w:val="18"/>
                <w:lang w:val="en-US" w:eastAsia="en-US" w:bidi="en-US"/>
              </w:rPr>
              <w:t> </w:t>
            </w:r>
            <w:r w:rsidRPr="006749E5">
              <w:rPr>
                <w:sz w:val="18"/>
                <w:szCs w:val="18"/>
                <w:lang w:eastAsia="en-US" w:bidi="en-US"/>
              </w:rPr>
              <w:t>Обеспечение безопасности людей на водных объектах;</w:t>
            </w:r>
          </w:p>
        </w:tc>
      </w:tr>
    </w:tbl>
    <w:p w:rsidR="006749E5" w:rsidRDefault="006749E5" w:rsidP="006749E5">
      <w:pPr>
        <w:widowControl w:val="0"/>
        <w:autoSpaceDE w:val="0"/>
        <w:autoSpaceDN w:val="0"/>
        <w:adjustRightInd w:val="0"/>
        <w:jc w:val="center"/>
        <w:rPr>
          <w:sz w:val="18"/>
          <w:szCs w:val="18"/>
          <w:lang w:eastAsia="ko-KR"/>
        </w:rPr>
      </w:pPr>
    </w:p>
    <w:p w:rsidR="0027059D" w:rsidRPr="0027059D" w:rsidRDefault="0027059D" w:rsidP="004B5A14">
      <w:pPr>
        <w:pStyle w:val="af9"/>
        <w:widowControl w:val="0"/>
        <w:numPr>
          <w:ilvl w:val="0"/>
          <w:numId w:val="33"/>
        </w:numPr>
        <w:autoSpaceDE w:val="0"/>
        <w:autoSpaceDN w:val="0"/>
        <w:adjustRightInd w:val="0"/>
        <w:ind w:left="-142" w:firstLine="426"/>
        <w:rPr>
          <w:sz w:val="18"/>
          <w:szCs w:val="18"/>
          <w:lang w:eastAsia="ko-KR"/>
        </w:rPr>
      </w:pPr>
      <w:r w:rsidRPr="0027059D">
        <w:rPr>
          <w:sz w:val="18"/>
          <w:szCs w:val="18"/>
          <w:lang w:eastAsia="ko-KR"/>
        </w:rPr>
        <w:t>ХАРАКТЕРИСТИКА ТЕКУЩЕГО СОСТОЯНИЯ СФЕРЫ РЕАЛИЗАЦИИ МУНИЦИПАЛЬНОЙ ПРОГРАММЫ</w:t>
      </w:r>
    </w:p>
    <w:p w:rsidR="0027059D" w:rsidRPr="0027059D" w:rsidRDefault="0027059D" w:rsidP="004B5A14">
      <w:pPr>
        <w:pStyle w:val="af9"/>
        <w:widowControl w:val="0"/>
        <w:autoSpaceDE w:val="0"/>
        <w:autoSpaceDN w:val="0"/>
        <w:adjustRightInd w:val="0"/>
        <w:ind w:left="-142" w:firstLine="426"/>
        <w:rPr>
          <w:sz w:val="18"/>
          <w:szCs w:val="18"/>
          <w:lang w:eastAsia="ko-KR"/>
        </w:rPr>
      </w:pP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xml:space="preserve">Приоритеты государственной политики в сфере реализации муниципальной программы сформулированы с учетом целей и задач, представленных в следующих стратегических документах: </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в Федеральном законе от 06.10.2003 № 131-ФЗ «Об общих принципах организации местного самоуправления в Российской Федерации»;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в постановлении Правительства Российской Федерации от 15.04.2014 № 300 «О Государственной программе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r w:rsidRPr="0027059D">
        <w:rPr>
          <w:sz w:val="18"/>
          <w:szCs w:val="18"/>
          <w:lang w:eastAsia="ko-KR"/>
        </w:rPr>
        <w:cr/>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и определены:</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w:t>
      </w:r>
      <w:r w:rsidRPr="0027059D">
        <w:rPr>
          <w:sz w:val="18"/>
          <w:szCs w:val="18"/>
          <w:lang w:eastAsia="ko-KR"/>
        </w:rPr>
        <w:tab/>
        <w:t>В области обеспечения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нормативное правовое регулирование в области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xml:space="preserve">- разработка и осуществление мер пожарной безопасности; </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реализация прав, обязанностей и ответственности в области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проведение противопожарной пропаганды и обучения населения мерам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научно-техническое обеспечение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информационное обеспечение в области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участие в локализации пожаров;</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lastRenderedPageBreak/>
        <w:t>- развитие и содействие деятельности добровольных пожарных, привлечение населения к обеспечению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2. В области безопасности людей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организация мероприятий по снижению гибели людей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совершенствование организации и проведения контролирующих мероприятий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3. В области защиты населения от возможных фактов проявления терроризма и экстремизма:</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воспитание культуры толерантности и межнационального согласия достижение необходимого уровня правовой культуры граждан, как основы толерантного сознания и поведения.</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Реализация указанной программы создаст необходимые финансово-экономические условия для укрепления пожарной безопасности, снижения гибели, травматизма людей и размеров материальных потерь от пожаров, недопущение фактов проявления экстремизма и терроризма, снизит количество пострадавших на водных объектах Хомутовского муниципального образования.</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Содержание проблемы и обоснование необходимости ее решения программными методами: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1.1. Основными причинами возникновения пожаров и гибели людей является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Хомутовского муниципального образования  ведется определенная работа по предупреждению пожаров:</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проводится корректировка нормативных документов, руководящих и планирующих документов по вопросам обеспечения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проводятся совещания с руководителями объектов и ответственными за пожарную безопасность по вопросам обеспечения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при проведении плановых проверок жилищного фонда особое внимание уделяется ветхому жилью, жилью социально неадаптированных граждан.</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В соответствии с Федеральными законами от 21 декабря 1994 г. № 69-ФЗ «О пожарной безопасности», от 22 июля 2008г. № 123-ФЗ «Технический регламент о требованиях пожарной безопасности» обеспечение первичных мер пожарной безопасности предполагает:</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3) разработку и организацию выполнения муниципальных целевых программ по вопросам обеспечения пожарной безопасности;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4)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5) обеспечение беспрепятственного проезда пожарной техники к месту пожара;</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6) обеспечение связи и оповещения населения о пожаре;</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7)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8) создание условий для организации  и развития добровольной пожарной дружины, а также для участия граждан в обеспечении первичных мер пожарной безопасности в иных формах;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10)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11) совершенствование профилактической работы.</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Разработка и принятие настоящей Программы позволят поэтапно решать обозначенные вопросы.</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1.2. Основными причинами гибели людей на водных объектах являются несоблюдения населением мер безопасности при нахождении на воде, нарушение правил пользования водными объектами. Отсутствие на территории Хомутовского муниципального образования специально отведенных мест для купания усугубляют ситуацию. Кроме того проблемой территории являются угрозы весенних паводков, в результате которых ряд территорий попадают в зоны затопления, что приводит к причинению ущерба домостроениям и гибели людей. В этой части администрацией Хомутовского муниципального образования проводятся ежегодные мероприятия согласно утверждаемых планов, в том числе:</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размещение предупредительных аншлагов, о запрете купания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xml:space="preserve">- проведение </w:t>
      </w:r>
      <w:proofErr w:type="spellStart"/>
      <w:r w:rsidRPr="0027059D">
        <w:rPr>
          <w:sz w:val="18"/>
          <w:szCs w:val="18"/>
          <w:lang w:eastAsia="ko-KR"/>
        </w:rPr>
        <w:t>противопаводковых</w:t>
      </w:r>
      <w:proofErr w:type="spellEnd"/>
      <w:r w:rsidRPr="0027059D">
        <w:rPr>
          <w:sz w:val="18"/>
          <w:szCs w:val="18"/>
          <w:lang w:eastAsia="ko-KR"/>
        </w:rPr>
        <w:t xml:space="preserve"> мероприятий.</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При этом необходимо усиление всех принимаемых мер.</w:t>
      </w:r>
    </w:p>
    <w:p w:rsid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1.3. В области профилактики терроризма и экстремизма основными проблемами является недостаточная информированность граждан о последствиях совершаемых ими действий. Необходимо усиление и совершенствование правовых и организационных мер, позволяющих упорядочить процессы в этой сфере. В части противодействия возможным фактам проявления терроризма и экстремизма необходимо укрепление доверия населения к работе органов власти, формирование толерантной среды проживающего на территории населения</w:t>
      </w:r>
    </w:p>
    <w:p w:rsidR="0027059D" w:rsidRPr="0027059D" w:rsidRDefault="0027059D" w:rsidP="004B5A14">
      <w:pPr>
        <w:widowControl w:val="0"/>
        <w:autoSpaceDE w:val="0"/>
        <w:autoSpaceDN w:val="0"/>
        <w:adjustRightInd w:val="0"/>
        <w:ind w:left="-142" w:firstLine="426"/>
        <w:rPr>
          <w:sz w:val="18"/>
          <w:szCs w:val="18"/>
          <w:lang w:eastAsia="ko-KR"/>
        </w:rPr>
      </w:pPr>
    </w:p>
    <w:p w:rsidR="0027059D" w:rsidRDefault="0027059D" w:rsidP="004B5A14">
      <w:pPr>
        <w:widowControl w:val="0"/>
        <w:autoSpaceDE w:val="0"/>
        <w:autoSpaceDN w:val="0"/>
        <w:adjustRightInd w:val="0"/>
        <w:ind w:left="-142" w:firstLine="426"/>
        <w:jc w:val="center"/>
        <w:rPr>
          <w:sz w:val="18"/>
          <w:szCs w:val="18"/>
          <w:lang w:eastAsia="ko-KR"/>
        </w:rPr>
      </w:pPr>
      <w:r w:rsidRPr="0027059D">
        <w:rPr>
          <w:sz w:val="18"/>
          <w:szCs w:val="18"/>
          <w:lang w:eastAsia="ko-KR"/>
        </w:rPr>
        <w:t>3.     ЦЕЛИ И ЗАДАЧИ, ЦЕЛЕВЫЕ ПОКАЗАТЕЛИ, СРОКИ         РЕАЛИЗАЦИИ МУНИЦИПАЛЬНОЙ ПРОГРАММЫ</w:t>
      </w:r>
    </w:p>
    <w:p w:rsidR="00E217CD" w:rsidRPr="0027059D" w:rsidRDefault="00E217CD" w:rsidP="004B5A14">
      <w:pPr>
        <w:widowControl w:val="0"/>
        <w:autoSpaceDE w:val="0"/>
        <w:autoSpaceDN w:val="0"/>
        <w:adjustRightInd w:val="0"/>
        <w:ind w:left="-142" w:firstLine="426"/>
        <w:jc w:val="center"/>
        <w:rPr>
          <w:sz w:val="18"/>
          <w:szCs w:val="18"/>
          <w:lang w:eastAsia="ko-KR"/>
        </w:rPr>
      </w:pP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xml:space="preserve">Основные цели Программы: </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уменьшение количества пожаров, снижение рисков возникновения и смягчение последствий чрезвычайных ситуаций;</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снижение числа травмированных и погибших на пожарах;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сокращение материальных потерь от пожаров;</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создание необходимых условий для обеспечения пожарной безопасности, защита жизни и здоровья граждан;</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lastRenderedPageBreak/>
        <w:t>- повышение подготовленности служб и населения к проявлениям  терроризма и экстремизма;</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совершенствование системы обеспечения безопасности людей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Основные задачи Программы:</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обеспечение эффективного предупреждения и ликвидации пожаров, происшествий на водных объектах, а также ликвидация последствий террористических актов;</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обеспечение противопожарным оборудованием и совершенствование противопожарной защиты объектов социальной сферы;</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создание необходимых условий для обеспечения пожарной безопасности, защита жизни и здоровья граждан;</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повышение подготовленности служб и населения к угрозам проявлений терроризма и экстремизма;</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 совершенствование системы обеспечения безопасности людей на водных объектах.</w:t>
      </w:r>
    </w:p>
    <w:p w:rsidR="0027059D" w:rsidRP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Сроки реализации муниципальной программы – 2023-2025 годы.</w:t>
      </w:r>
    </w:p>
    <w:p w:rsidR="0027059D" w:rsidRPr="0027059D" w:rsidRDefault="0027059D" w:rsidP="004B5A14">
      <w:pPr>
        <w:widowControl w:val="0"/>
        <w:autoSpaceDE w:val="0"/>
        <w:autoSpaceDN w:val="0"/>
        <w:adjustRightInd w:val="0"/>
        <w:ind w:left="-142" w:firstLine="426"/>
        <w:rPr>
          <w:sz w:val="18"/>
          <w:szCs w:val="18"/>
          <w:lang w:eastAsia="ko-KR"/>
        </w:rPr>
      </w:pPr>
    </w:p>
    <w:p w:rsidR="0027059D" w:rsidRDefault="0027059D" w:rsidP="004B5A14">
      <w:pPr>
        <w:widowControl w:val="0"/>
        <w:autoSpaceDE w:val="0"/>
        <w:autoSpaceDN w:val="0"/>
        <w:adjustRightInd w:val="0"/>
        <w:ind w:left="-142" w:firstLine="426"/>
        <w:rPr>
          <w:sz w:val="18"/>
          <w:szCs w:val="18"/>
          <w:lang w:eastAsia="ko-KR"/>
        </w:rPr>
      </w:pPr>
      <w:r w:rsidRPr="0027059D">
        <w:rPr>
          <w:sz w:val="18"/>
          <w:szCs w:val="18"/>
          <w:lang w:eastAsia="ko-KR"/>
        </w:rPr>
        <w:t>Целевые индикаторы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1743"/>
        <w:gridCol w:w="1787"/>
        <w:gridCol w:w="2437"/>
      </w:tblGrid>
      <w:tr w:rsidR="00E13779" w:rsidRPr="00E13779" w:rsidTr="00E217CD">
        <w:trPr>
          <w:trHeight w:val="501"/>
        </w:trPr>
        <w:tc>
          <w:tcPr>
            <w:tcW w:w="4489" w:type="dxa"/>
            <w:vMerge w:val="restart"/>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Показатель</w:t>
            </w:r>
          </w:p>
        </w:tc>
        <w:tc>
          <w:tcPr>
            <w:tcW w:w="5967" w:type="dxa"/>
            <w:gridSpan w:val="3"/>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Сроки реализации Программы</w:t>
            </w:r>
          </w:p>
        </w:tc>
      </w:tr>
      <w:tr w:rsidR="00E13779" w:rsidRPr="00E13779" w:rsidTr="00E217CD">
        <w:trPr>
          <w:trHeight w:val="511"/>
        </w:trPr>
        <w:tc>
          <w:tcPr>
            <w:tcW w:w="4489" w:type="dxa"/>
            <w:vMerge/>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p>
        </w:tc>
        <w:tc>
          <w:tcPr>
            <w:tcW w:w="1743"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2023 год</w:t>
            </w:r>
          </w:p>
        </w:tc>
        <w:tc>
          <w:tcPr>
            <w:tcW w:w="178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2024 год</w:t>
            </w:r>
          </w:p>
        </w:tc>
        <w:tc>
          <w:tcPr>
            <w:tcW w:w="243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2025 год</w:t>
            </w:r>
          </w:p>
        </w:tc>
      </w:tr>
      <w:tr w:rsidR="00E13779" w:rsidRPr="00E13779" w:rsidTr="00E217CD">
        <w:trPr>
          <w:trHeight w:val="522"/>
        </w:trPr>
        <w:tc>
          <w:tcPr>
            <w:tcW w:w="4489"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Количество зарегистрированных пожаров</w:t>
            </w:r>
          </w:p>
        </w:tc>
        <w:tc>
          <w:tcPr>
            <w:tcW w:w="1743"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c>
          <w:tcPr>
            <w:tcW w:w="178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c>
          <w:tcPr>
            <w:tcW w:w="243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r>
      <w:tr w:rsidR="00E13779" w:rsidRPr="00E13779" w:rsidTr="00E13779">
        <w:trPr>
          <w:trHeight w:val="623"/>
        </w:trPr>
        <w:tc>
          <w:tcPr>
            <w:tcW w:w="4489"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Количество пострадавших на водных объектах</w:t>
            </w:r>
          </w:p>
        </w:tc>
        <w:tc>
          <w:tcPr>
            <w:tcW w:w="1743"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c>
          <w:tcPr>
            <w:tcW w:w="178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c>
          <w:tcPr>
            <w:tcW w:w="243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0</w:t>
            </w:r>
          </w:p>
        </w:tc>
      </w:tr>
      <w:tr w:rsidR="00E13779" w:rsidRPr="00E13779" w:rsidTr="00E13779">
        <w:trPr>
          <w:trHeight w:val="909"/>
        </w:trPr>
        <w:tc>
          <w:tcPr>
            <w:tcW w:w="4489"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Количество социальных мероприятий по профилактике терроризма и экстремизма</w:t>
            </w:r>
          </w:p>
        </w:tc>
        <w:tc>
          <w:tcPr>
            <w:tcW w:w="1743"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3</w:t>
            </w:r>
          </w:p>
        </w:tc>
        <w:tc>
          <w:tcPr>
            <w:tcW w:w="178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3</w:t>
            </w:r>
          </w:p>
        </w:tc>
        <w:tc>
          <w:tcPr>
            <w:tcW w:w="2437" w:type="dxa"/>
            <w:shd w:val="clear" w:color="auto" w:fill="auto"/>
          </w:tcPr>
          <w:p w:rsidR="00E13779" w:rsidRPr="00E13779" w:rsidRDefault="00E13779" w:rsidP="00E13779">
            <w:pPr>
              <w:autoSpaceDE w:val="0"/>
              <w:autoSpaceDN w:val="0"/>
              <w:adjustRightInd w:val="0"/>
              <w:spacing w:before="240" w:after="240"/>
              <w:ind w:left="0" w:firstLine="0"/>
              <w:jc w:val="center"/>
              <w:rPr>
                <w:sz w:val="18"/>
                <w:szCs w:val="18"/>
                <w:lang w:eastAsia="en-US" w:bidi="en-US"/>
              </w:rPr>
            </w:pPr>
            <w:r w:rsidRPr="00E13779">
              <w:rPr>
                <w:sz w:val="18"/>
                <w:szCs w:val="18"/>
                <w:lang w:eastAsia="en-US" w:bidi="en-US"/>
              </w:rPr>
              <w:t>3</w:t>
            </w:r>
          </w:p>
        </w:tc>
      </w:tr>
    </w:tbl>
    <w:p w:rsidR="004B5A14" w:rsidRDefault="004B5A14" w:rsidP="004B5A14">
      <w:pPr>
        <w:widowControl w:val="0"/>
        <w:autoSpaceDE w:val="0"/>
        <w:autoSpaceDN w:val="0"/>
        <w:adjustRightInd w:val="0"/>
        <w:rPr>
          <w:sz w:val="18"/>
          <w:szCs w:val="18"/>
          <w:lang w:eastAsia="ko-KR"/>
        </w:rPr>
      </w:pPr>
    </w:p>
    <w:p w:rsidR="004B5A14" w:rsidRPr="004B5A14" w:rsidRDefault="004B5A14" w:rsidP="00E217CD">
      <w:pPr>
        <w:widowControl w:val="0"/>
        <w:autoSpaceDE w:val="0"/>
        <w:autoSpaceDN w:val="0"/>
        <w:adjustRightInd w:val="0"/>
        <w:ind w:left="-142" w:firstLine="426"/>
        <w:jc w:val="center"/>
        <w:rPr>
          <w:sz w:val="18"/>
          <w:szCs w:val="18"/>
          <w:lang w:eastAsia="ko-KR"/>
        </w:rPr>
      </w:pPr>
      <w:r w:rsidRPr="004B5A14">
        <w:rPr>
          <w:sz w:val="18"/>
          <w:szCs w:val="18"/>
          <w:lang w:eastAsia="ko-KR"/>
        </w:rPr>
        <w:t>4. РЕСУРСНОЕ ОБЕСПЕЧЕНИЕ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Программа реализуется за счет средств Хомутовского муниципального образования и иных источников, в том числе средств государственных программ, привлеченных внебюджетных источников. Объем средств может изменяться в установленном порядке. Ресурсное обеспечение указано в Приложении.</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jc w:val="center"/>
        <w:rPr>
          <w:sz w:val="18"/>
          <w:szCs w:val="18"/>
          <w:lang w:eastAsia="ko-KR"/>
        </w:rPr>
      </w:pPr>
      <w:r w:rsidRPr="004B5A14">
        <w:rPr>
          <w:sz w:val="18"/>
          <w:szCs w:val="18"/>
          <w:lang w:eastAsia="ko-KR"/>
        </w:rPr>
        <w:t>5. АНАЛИЗ РИСКОВ РЕАЛИЗАЦИИ МУНИЦИПАЛЬНОЙ ПРОГРАММЫ И ОПИСАНИЕ МЕР УПРАВЛЕНИЯ РИСКАМИ РЕАЛИЗАЦИИ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Реализация муниципальной программы в полном объеме позволит:</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повысить уровень защищенности населения и территории Хомутовского муниципального образования от опасностей и угроз;</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снизить риски бытовых, природных пожаров и смягчить возможные их последствия ежегодно на 5%;</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снизить количество пострадавших и погибших на водных объектах;</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повысить безопасность населения и защищенность потенциально опасных объектов от угроз пожаров;</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увеличить объем знаний правил поведения населения на водных объектах, снизить количество пострадавших на водоемах;</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повысить уровень безопасности населения Хомутовского муниципального образования и уровня защищенности населения и территорий;</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от возможных факторов проявления терроризма и экстремизма.</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jc w:val="center"/>
        <w:rPr>
          <w:sz w:val="18"/>
          <w:szCs w:val="18"/>
          <w:lang w:eastAsia="ko-KR"/>
        </w:rPr>
      </w:pPr>
      <w:r w:rsidRPr="004B5A14">
        <w:rPr>
          <w:sz w:val="18"/>
          <w:szCs w:val="18"/>
          <w:lang w:eastAsia="ko-KR"/>
        </w:rPr>
        <w:t>6.   МЕХАНИЗМ РЕАЛИЗАЦИИ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1. Перечень мероприятий Программы и ее ресурсное обеспечение указаны в Приложении.</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2.Ответственный исполнитель:</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-осуществляет мониторинг реализации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-проводит оценку эффективности реализации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-запрашивает у соисполнителей и участников муниципальной программы информацию о ходе реализации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-готовит отчеты о реализации муниципальной программы, представляет их в отдел МЗ и РМП;</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3.    Соисполнители:</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-обеспечивают разработку и согласование с участниками муниципальной программы перечень мероприятий;</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lastRenderedPageBreak/>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-формируют предложения по внесению изменений в муниципальную программу, направляют их ответственному исполнителю;</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-запрашивают у участников муниципальной программы информацию о ходе реализации основных мероприятий.</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4. Участники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-осуществляют реализацию основных мероприятий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-разрабатывают и представляют соисполнителю отчеты о реализации основных мероприятий.</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5.Ответственный исполнитель совместно с соисполнителем в срок до 1 мая года, следующего за отчетным, формирует и представляет в отдел МЗ и РМП ежегодный отчет о реализации муниципальной программы за отчетный год.</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6.Ежегодный отчет о реализации муниципальной программы должен содержать:</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 xml:space="preserve">1) отчет об исполнении мероприятий муниципальной программы, </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2) отчет об исполнении целевых показателей 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jc w:val="center"/>
        <w:rPr>
          <w:sz w:val="18"/>
          <w:szCs w:val="18"/>
          <w:lang w:eastAsia="ko-KR"/>
        </w:rPr>
      </w:pPr>
      <w:r w:rsidRPr="004B5A14">
        <w:rPr>
          <w:sz w:val="18"/>
          <w:szCs w:val="18"/>
          <w:lang w:eastAsia="ko-KR"/>
        </w:rPr>
        <w:t>7.    ОЖИДАЕМЫЕ КОНЕЧНЫЕ РЕЗУЛЬТАТЫ РЕАЛИЗАЦИИ</w:t>
      </w:r>
    </w:p>
    <w:p w:rsidR="004B5A14" w:rsidRPr="004B5A14" w:rsidRDefault="004B5A14" w:rsidP="00E217CD">
      <w:pPr>
        <w:widowControl w:val="0"/>
        <w:autoSpaceDE w:val="0"/>
        <w:autoSpaceDN w:val="0"/>
        <w:adjustRightInd w:val="0"/>
        <w:ind w:left="-142" w:firstLine="426"/>
        <w:jc w:val="center"/>
        <w:rPr>
          <w:sz w:val="18"/>
          <w:szCs w:val="18"/>
          <w:lang w:eastAsia="ko-KR"/>
        </w:rPr>
      </w:pPr>
      <w:r w:rsidRPr="004B5A14">
        <w:rPr>
          <w:sz w:val="18"/>
          <w:szCs w:val="18"/>
          <w:lang w:eastAsia="ko-KR"/>
        </w:rPr>
        <w:t>МУНИЦИПАЛЬНОЙ ПРОГРАММЫ</w:t>
      </w:r>
    </w:p>
    <w:p w:rsidR="004B5A14" w:rsidRPr="004B5A14" w:rsidRDefault="004B5A14" w:rsidP="00E217CD">
      <w:pPr>
        <w:widowControl w:val="0"/>
        <w:autoSpaceDE w:val="0"/>
        <w:autoSpaceDN w:val="0"/>
        <w:adjustRightInd w:val="0"/>
        <w:ind w:left="-142" w:firstLine="426"/>
        <w:rPr>
          <w:sz w:val="18"/>
          <w:szCs w:val="18"/>
          <w:lang w:eastAsia="ko-KR"/>
        </w:rPr>
      </w:pP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1. Снижение общего количества пожаров на территории сельского поселения;</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2. Выполнение мероприятий по противопожарной пропаганде;</w:t>
      </w:r>
    </w:p>
    <w:p w:rsidR="004B5A14" w:rsidRPr="004B5A14" w:rsidRDefault="004B5A14" w:rsidP="00E217CD">
      <w:pPr>
        <w:widowControl w:val="0"/>
        <w:autoSpaceDE w:val="0"/>
        <w:autoSpaceDN w:val="0"/>
        <w:adjustRightInd w:val="0"/>
        <w:ind w:left="-142" w:firstLine="426"/>
        <w:rPr>
          <w:sz w:val="18"/>
          <w:szCs w:val="18"/>
          <w:lang w:eastAsia="ko-KR"/>
        </w:rPr>
      </w:pPr>
      <w:r w:rsidRPr="004B5A14">
        <w:rPr>
          <w:sz w:val="18"/>
          <w:szCs w:val="18"/>
          <w:lang w:eastAsia="ko-KR"/>
        </w:rPr>
        <w:t>3.    Обеспечение безопасности людей на водных объектах;</w:t>
      </w:r>
    </w:p>
    <w:p w:rsidR="004B5A14" w:rsidRPr="00B42F61" w:rsidRDefault="004B5A14" w:rsidP="00B42F61">
      <w:pPr>
        <w:widowControl w:val="0"/>
        <w:autoSpaceDE w:val="0"/>
        <w:autoSpaceDN w:val="0"/>
        <w:adjustRightInd w:val="0"/>
        <w:ind w:left="-142" w:firstLine="426"/>
        <w:jc w:val="right"/>
        <w:rPr>
          <w:i/>
          <w:sz w:val="18"/>
          <w:szCs w:val="18"/>
          <w:lang w:eastAsia="ko-KR"/>
        </w:rPr>
      </w:pPr>
    </w:p>
    <w:p w:rsidR="00E13779" w:rsidRDefault="004B5A14" w:rsidP="00B42F61">
      <w:pPr>
        <w:widowControl w:val="0"/>
        <w:autoSpaceDE w:val="0"/>
        <w:autoSpaceDN w:val="0"/>
        <w:adjustRightInd w:val="0"/>
        <w:ind w:left="-142" w:firstLine="426"/>
        <w:jc w:val="right"/>
        <w:rPr>
          <w:i/>
          <w:sz w:val="18"/>
          <w:szCs w:val="18"/>
          <w:lang w:eastAsia="ko-KR"/>
        </w:rPr>
      </w:pPr>
      <w:r w:rsidRPr="00B42F61">
        <w:rPr>
          <w:i/>
          <w:sz w:val="18"/>
          <w:szCs w:val="18"/>
          <w:lang w:eastAsia="ko-KR"/>
        </w:rPr>
        <w:t>Начальник МЗ и РМП                                                                      Е.Н. Дубровина</w:t>
      </w:r>
    </w:p>
    <w:p w:rsidR="00B42F61" w:rsidRDefault="00B42F61" w:rsidP="00B42F61">
      <w:pPr>
        <w:widowControl w:val="0"/>
        <w:autoSpaceDE w:val="0"/>
        <w:autoSpaceDN w:val="0"/>
        <w:adjustRightInd w:val="0"/>
        <w:ind w:left="-142" w:firstLine="426"/>
        <w:jc w:val="right"/>
        <w:rPr>
          <w:i/>
          <w:sz w:val="18"/>
          <w:szCs w:val="18"/>
          <w:lang w:eastAsia="ko-KR"/>
        </w:rPr>
      </w:pPr>
    </w:p>
    <w:p w:rsidR="00B42F61" w:rsidRDefault="00B42F61" w:rsidP="00B42F61">
      <w:pPr>
        <w:widowControl w:val="0"/>
        <w:autoSpaceDE w:val="0"/>
        <w:autoSpaceDN w:val="0"/>
        <w:adjustRightInd w:val="0"/>
        <w:ind w:left="-142" w:firstLine="426"/>
        <w:jc w:val="right"/>
        <w:rPr>
          <w:i/>
          <w:sz w:val="18"/>
          <w:szCs w:val="18"/>
          <w:lang w:eastAsia="ko-KR"/>
        </w:rPr>
      </w:pPr>
    </w:p>
    <w:p w:rsidR="00B42F61" w:rsidRDefault="00B42F61" w:rsidP="00B42F61">
      <w:pPr>
        <w:widowControl w:val="0"/>
        <w:autoSpaceDE w:val="0"/>
        <w:autoSpaceDN w:val="0"/>
        <w:adjustRightInd w:val="0"/>
        <w:ind w:left="-142" w:firstLine="426"/>
        <w:jc w:val="right"/>
        <w:rPr>
          <w:i/>
          <w:sz w:val="18"/>
          <w:szCs w:val="18"/>
          <w:lang w:eastAsia="ko-KR"/>
        </w:rPr>
        <w:sectPr w:rsidR="00B42F61" w:rsidSect="00F36001">
          <w:pgSz w:w="11900" w:h="16840"/>
          <w:pgMar w:top="1140" w:right="460" w:bottom="280" w:left="1060" w:header="720" w:footer="720" w:gutter="0"/>
          <w:cols w:space="720"/>
          <w:docGrid w:linePitch="326"/>
        </w:sectPr>
      </w:pP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lastRenderedPageBreak/>
        <w:t xml:space="preserve">Приложение </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 xml:space="preserve">к муниципальной программе </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 xml:space="preserve">«Обеспечение первичных мер пожарной </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безопасности, безопасности людей на водных</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объектах, участие в предупреждении и ликвидации</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 xml:space="preserve">последствий чрезвычайных ситуаций и профилактика </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терроризма и экстремизма на территории</w:t>
      </w:r>
    </w:p>
    <w:p w:rsidR="00B42F61" w:rsidRPr="00B42F61" w:rsidRDefault="00B42F61" w:rsidP="00F3103C">
      <w:pPr>
        <w:widowControl w:val="0"/>
        <w:autoSpaceDE w:val="0"/>
        <w:autoSpaceDN w:val="0"/>
        <w:adjustRightInd w:val="0"/>
        <w:ind w:left="-142" w:right="-598" w:firstLine="426"/>
        <w:jc w:val="right"/>
        <w:rPr>
          <w:i/>
          <w:sz w:val="18"/>
          <w:szCs w:val="18"/>
          <w:lang w:eastAsia="ko-KR"/>
        </w:rPr>
      </w:pPr>
      <w:r w:rsidRPr="00B42F61">
        <w:rPr>
          <w:i/>
          <w:sz w:val="18"/>
          <w:szCs w:val="18"/>
          <w:lang w:eastAsia="ko-KR"/>
        </w:rPr>
        <w:t>Хомутовского муниципального образования»</w:t>
      </w:r>
    </w:p>
    <w:p w:rsidR="00B42F61" w:rsidRPr="00B42F61" w:rsidRDefault="00B42F61" w:rsidP="00F3103C">
      <w:pPr>
        <w:widowControl w:val="0"/>
        <w:autoSpaceDE w:val="0"/>
        <w:autoSpaceDN w:val="0"/>
        <w:adjustRightInd w:val="0"/>
        <w:ind w:left="-142" w:right="-598" w:firstLine="426"/>
        <w:jc w:val="right"/>
        <w:rPr>
          <w:sz w:val="18"/>
          <w:szCs w:val="18"/>
          <w:lang w:eastAsia="ko-KR"/>
        </w:rPr>
      </w:pPr>
      <w:r w:rsidRPr="00B42F61">
        <w:rPr>
          <w:i/>
          <w:sz w:val="18"/>
          <w:szCs w:val="18"/>
          <w:lang w:eastAsia="ko-KR"/>
        </w:rPr>
        <w:t>в 2023-2025 годы</w:t>
      </w:r>
    </w:p>
    <w:p w:rsidR="00B42F61" w:rsidRPr="00B42F61" w:rsidRDefault="00B42F61" w:rsidP="00F3103C">
      <w:pPr>
        <w:widowControl w:val="0"/>
        <w:autoSpaceDE w:val="0"/>
        <w:autoSpaceDN w:val="0"/>
        <w:adjustRightInd w:val="0"/>
        <w:ind w:left="-142" w:right="-598" w:firstLine="426"/>
        <w:jc w:val="right"/>
        <w:rPr>
          <w:sz w:val="18"/>
          <w:szCs w:val="18"/>
          <w:lang w:eastAsia="ko-KR"/>
        </w:rPr>
      </w:pPr>
    </w:p>
    <w:p w:rsidR="00B42F61" w:rsidRPr="00B42F61" w:rsidRDefault="00B42F61" w:rsidP="00F3103C">
      <w:pPr>
        <w:widowControl w:val="0"/>
        <w:autoSpaceDE w:val="0"/>
        <w:autoSpaceDN w:val="0"/>
        <w:adjustRightInd w:val="0"/>
        <w:ind w:left="-142" w:right="-598" w:firstLine="426"/>
        <w:jc w:val="right"/>
        <w:rPr>
          <w:sz w:val="18"/>
          <w:szCs w:val="18"/>
          <w:lang w:eastAsia="ko-KR"/>
        </w:rPr>
      </w:pPr>
    </w:p>
    <w:p w:rsidR="00B42F61" w:rsidRPr="00B42F61" w:rsidRDefault="00B42F61" w:rsidP="00F3103C">
      <w:pPr>
        <w:widowControl w:val="0"/>
        <w:autoSpaceDE w:val="0"/>
        <w:autoSpaceDN w:val="0"/>
        <w:adjustRightInd w:val="0"/>
        <w:ind w:left="-142" w:right="-598" w:firstLine="426"/>
        <w:jc w:val="center"/>
        <w:rPr>
          <w:sz w:val="18"/>
          <w:szCs w:val="18"/>
          <w:lang w:eastAsia="ko-KR"/>
        </w:rPr>
      </w:pPr>
      <w:r w:rsidRPr="00B42F61">
        <w:rPr>
          <w:sz w:val="18"/>
          <w:szCs w:val="18"/>
          <w:lang w:eastAsia="ko-KR"/>
        </w:rPr>
        <w:t>ПЕРЕЧЕНЬ</w:t>
      </w:r>
    </w:p>
    <w:p w:rsidR="00B42F61" w:rsidRDefault="00B42F61" w:rsidP="00F3103C">
      <w:pPr>
        <w:widowControl w:val="0"/>
        <w:autoSpaceDE w:val="0"/>
        <w:autoSpaceDN w:val="0"/>
        <w:adjustRightInd w:val="0"/>
        <w:ind w:left="-142" w:right="-598" w:firstLine="426"/>
        <w:jc w:val="center"/>
        <w:rPr>
          <w:sz w:val="18"/>
          <w:szCs w:val="18"/>
          <w:lang w:eastAsia="ko-KR"/>
        </w:rPr>
      </w:pPr>
      <w:r w:rsidRPr="00B42F61">
        <w:rPr>
          <w:sz w:val="18"/>
          <w:szCs w:val="18"/>
          <w:lang w:eastAsia="ko-KR"/>
        </w:rPr>
        <w:t>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2023-2025 годы</w:t>
      </w:r>
      <w:r>
        <w:rPr>
          <w:sz w:val="18"/>
          <w:szCs w:val="18"/>
          <w:lang w:eastAsia="ko-KR"/>
        </w:rPr>
        <w:t>.</w:t>
      </w:r>
    </w:p>
    <w:p w:rsidR="00B42F61" w:rsidRDefault="00B42F61" w:rsidP="00F3103C">
      <w:pPr>
        <w:widowControl w:val="0"/>
        <w:autoSpaceDE w:val="0"/>
        <w:autoSpaceDN w:val="0"/>
        <w:adjustRightInd w:val="0"/>
        <w:ind w:left="-142" w:right="-598" w:firstLine="426"/>
        <w:jc w:val="center"/>
        <w:rPr>
          <w:sz w:val="18"/>
          <w:szCs w:val="18"/>
          <w:lang w:eastAsia="ko-KR"/>
        </w:rPr>
      </w:pPr>
    </w:p>
    <w:tbl>
      <w:tblPr>
        <w:tblW w:w="15817" w:type="dxa"/>
        <w:tblInd w:w="243" w:type="dxa"/>
        <w:tblLook w:val="04A0" w:firstRow="1" w:lastRow="0" w:firstColumn="1" w:lastColumn="0" w:noHBand="0" w:noVBand="1"/>
      </w:tblPr>
      <w:tblGrid>
        <w:gridCol w:w="846"/>
        <w:gridCol w:w="3974"/>
        <w:gridCol w:w="1783"/>
        <w:gridCol w:w="931"/>
        <w:gridCol w:w="966"/>
        <w:gridCol w:w="894"/>
        <w:gridCol w:w="894"/>
        <w:gridCol w:w="1774"/>
        <w:gridCol w:w="3755"/>
      </w:tblGrid>
      <w:tr w:rsidR="00B42F61" w:rsidRPr="00B42F61" w:rsidTr="00F3103C">
        <w:trPr>
          <w:trHeight w:val="499"/>
        </w:trPr>
        <w:tc>
          <w:tcPr>
            <w:tcW w:w="84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42F61" w:rsidRPr="00B42F61" w:rsidRDefault="00B42F61" w:rsidP="00F3103C">
            <w:pPr>
              <w:ind w:left="-113" w:right="-598" w:firstLine="0"/>
              <w:rPr>
                <w:color w:val="000000"/>
                <w:sz w:val="18"/>
                <w:szCs w:val="18"/>
              </w:rPr>
            </w:pPr>
            <w:r w:rsidRPr="00B42F61">
              <w:rPr>
                <w:color w:val="000000"/>
                <w:sz w:val="18"/>
                <w:szCs w:val="18"/>
              </w:rPr>
              <w:t>№ п/п</w:t>
            </w:r>
          </w:p>
        </w:tc>
        <w:tc>
          <w:tcPr>
            <w:tcW w:w="39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Мероприятия</w:t>
            </w:r>
          </w:p>
        </w:tc>
        <w:tc>
          <w:tcPr>
            <w:tcW w:w="178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Источник финансирования</w:t>
            </w:r>
          </w:p>
        </w:tc>
        <w:tc>
          <w:tcPr>
            <w:tcW w:w="3685" w:type="dxa"/>
            <w:gridSpan w:val="4"/>
            <w:tcBorders>
              <w:top w:val="single" w:sz="8" w:space="0" w:color="auto"/>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Объем финансирования, тыс. руб.</w:t>
            </w:r>
          </w:p>
        </w:tc>
        <w:tc>
          <w:tcPr>
            <w:tcW w:w="1774" w:type="dxa"/>
            <w:vMerge w:val="restart"/>
            <w:tcBorders>
              <w:top w:val="single" w:sz="8" w:space="0" w:color="auto"/>
              <w:left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Срок исполнения</w:t>
            </w:r>
          </w:p>
          <w:p w:rsidR="00B42F61" w:rsidRPr="00B42F61" w:rsidRDefault="00B42F61" w:rsidP="00F3103C">
            <w:pPr>
              <w:ind w:left="0" w:right="-598" w:firstLine="0"/>
              <w:jc w:val="left"/>
              <w:rPr>
                <w:color w:val="000000"/>
                <w:sz w:val="18"/>
                <w:szCs w:val="18"/>
              </w:rPr>
            </w:pPr>
            <w:r w:rsidRPr="00B42F61">
              <w:rPr>
                <w:rFonts w:ascii="Calibri" w:hAnsi="Calibri" w:cs="Calibri"/>
                <w:color w:val="000000"/>
                <w:sz w:val="18"/>
                <w:szCs w:val="18"/>
              </w:rPr>
              <w:t> </w:t>
            </w:r>
          </w:p>
        </w:tc>
        <w:tc>
          <w:tcPr>
            <w:tcW w:w="3755" w:type="dxa"/>
            <w:vMerge w:val="restart"/>
            <w:tcBorders>
              <w:top w:val="single" w:sz="8" w:space="0" w:color="auto"/>
              <w:left w:val="nil"/>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Исполнитель</w:t>
            </w:r>
          </w:p>
          <w:p w:rsidR="00B42F61" w:rsidRPr="00B42F61" w:rsidRDefault="00B42F61" w:rsidP="00F3103C">
            <w:pPr>
              <w:ind w:left="0" w:right="-598" w:firstLine="0"/>
              <w:jc w:val="left"/>
              <w:rPr>
                <w:color w:val="000000"/>
                <w:sz w:val="18"/>
                <w:szCs w:val="18"/>
              </w:rPr>
            </w:pPr>
            <w:r w:rsidRPr="00B42F61">
              <w:rPr>
                <w:rFonts w:ascii="Calibri" w:hAnsi="Calibri" w:cs="Calibri"/>
                <w:color w:val="000000"/>
                <w:sz w:val="18"/>
                <w:szCs w:val="18"/>
              </w:rPr>
              <w:t> </w:t>
            </w:r>
          </w:p>
        </w:tc>
      </w:tr>
      <w:tr w:rsidR="00B42F61" w:rsidRPr="00B42F61" w:rsidTr="00F3103C">
        <w:trPr>
          <w:trHeight w:val="315"/>
        </w:trPr>
        <w:tc>
          <w:tcPr>
            <w:tcW w:w="846" w:type="dxa"/>
            <w:vMerge/>
            <w:tcBorders>
              <w:top w:val="single" w:sz="8" w:space="0" w:color="auto"/>
              <w:left w:val="single" w:sz="8" w:space="0" w:color="auto"/>
              <w:bottom w:val="single" w:sz="8" w:space="0" w:color="000000"/>
              <w:right w:val="single" w:sz="8" w:space="0" w:color="auto"/>
            </w:tcBorders>
            <w:vAlign w:val="center"/>
            <w:hideMark/>
          </w:tcPr>
          <w:p w:rsidR="00B42F61" w:rsidRPr="00B42F61" w:rsidRDefault="00B42F61" w:rsidP="00F3103C">
            <w:pPr>
              <w:ind w:left="0" w:right="-598" w:firstLine="0"/>
              <w:jc w:val="left"/>
              <w:rPr>
                <w:color w:val="000000"/>
                <w:sz w:val="18"/>
                <w:szCs w:val="18"/>
              </w:rPr>
            </w:pPr>
          </w:p>
        </w:tc>
        <w:tc>
          <w:tcPr>
            <w:tcW w:w="3974" w:type="dxa"/>
            <w:vMerge/>
            <w:tcBorders>
              <w:top w:val="single" w:sz="8" w:space="0" w:color="auto"/>
              <w:left w:val="single" w:sz="8" w:space="0" w:color="auto"/>
              <w:bottom w:val="single" w:sz="8" w:space="0" w:color="000000"/>
              <w:right w:val="single" w:sz="8" w:space="0" w:color="auto"/>
            </w:tcBorders>
            <w:vAlign w:val="center"/>
            <w:hideMark/>
          </w:tcPr>
          <w:p w:rsidR="00B42F61" w:rsidRPr="00B42F61" w:rsidRDefault="00B42F61" w:rsidP="00F3103C">
            <w:pPr>
              <w:ind w:left="0" w:right="-598" w:firstLine="0"/>
              <w:jc w:val="left"/>
              <w:rPr>
                <w:color w:val="000000"/>
                <w:sz w:val="18"/>
                <w:szCs w:val="18"/>
              </w:rPr>
            </w:pPr>
          </w:p>
        </w:tc>
        <w:tc>
          <w:tcPr>
            <w:tcW w:w="1783" w:type="dxa"/>
            <w:vMerge/>
            <w:tcBorders>
              <w:top w:val="single" w:sz="8" w:space="0" w:color="auto"/>
              <w:left w:val="single" w:sz="8" w:space="0" w:color="auto"/>
              <w:bottom w:val="single" w:sz="8" w:space="0" w:color="000000"/>
              <w:right w:val="single" w:sz="8" w:space="0" w:color="auto"/>
            </w:tcBorders>
            <w:vAlign w:val="center"/>
            <w:hideMark/>
          </w:tcPr>
          <w:p w:rsidR="00B42F61" w:rsidRPr="00B42F61" w:rsidRDefault="00B42F61" w:rsidP="00F3103C">
            <w:pPr>
              <w:ind w:left="0" w:right="-598" w:firstLine="0"/>
              <w:jc w:val="left"/>
              <w:rPr>
                <w:color w:val="000000"/>
                <w:sz w:val="18"/>
                <w:szCs w:val="18"/>
              </w:rPr>
            </w:pPr>
          </w:p>
        </w:tc>
        <w:tc>
          <w:tcPr>
            <w:tcW w:w="931" w:type="dxa"/>
            <w:tcBorders>
              <w:top w:val="nil"/>
              <w:left w:val="nil"/>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Итого</w:t>
            </w:r>
          </w:p>
        </w:tc>
        <w:tc>
          <w:tcPr>
            <w:tcW w:w="966" w:type="dxa"/>
            <w:tcBorders>
              <w:top w:val="nil"/>
              <w:left w:val="nil"/>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2023,00</w:t>
            </w:r>
          </w:p>
        </w:tc>
        <w:tc>
          <w:tcPr>
            <w:tcW w:w="894" w:type="dxa"/>
            <w:tcBorders>
              <w:top w:val="nil"/>
              <w:left w:val="nil"/>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2024</w:t>
            </w:r>
          </w:p>
        </w:tc>
        <w:tc>
          <w:tcPr>
            <w:tcW w:w="894" w:type="dxa"/>
            <w:tcBorders>
              <w:top w:val="nil"/>
              <w:left w:val="nil"/>
              <w:bottom w:val="single" w:sz="8" w:space="0" w:color="auto"/>
              <w:right w:val="nil"/>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2025</w:t>
            </w:r>
          </w:p>
        </w:tc>
        <w:tc>
          <w:tcPr>
            <w:tcW w:w="1774" w:type="dxa"/>
            <w:vMerge/>
            <w:tcBorders>
              <w:left w:val="single" w:sz="8" w:space="0" w:color="auto"/>
              <w:bottom w:val="single" w:sz="8" w:space="0" w:color="000000"/>
              <w:right w:val="single" w:sz="8" w:space="0" w:color="000000"/>
            </w:tcBorders>
            <w:shd w:val="clear" w:color="auto" w:fill="auto"/>
            <w:vAlign w:val="center"/>
            <w:hideMark/>
          </w:tcPr>
          <w:p w:rsidR="00B42F61" w:rsidRPr="00B42F61" w:rsidRDefault="00B42F61" w:rsidP="00F3103C">
            <w:pPr>
              <w:ind w:left="0" w:right="-598" w:firstLine="0"/>
              <w:jc w:val="left"/>
              <w:rPr>
                <w:rFonts w:ascii="Calibri" w:hAnsi="Calibri" w:cs="Calibri"/>
                <w:color w:val="000000"/>
                <w:sz w:val="18"/>
                <w:szCs w:val="18"/>
              </w:rPr>
            </w:pPr>
          </w:p>
        </w:tc>
        <w:tc>
          <w:tcPr>
            <w:tcW w:w="3755" w:type="dxa"/>
            <w:vMerge/>
            <w:tcBorders>
              <w:left w:val="nil"/>
              <w:bottom w:val="single" w:sz="8" w:space="0" w:color="000000"/>
              <w:right w:val="single" w:sz="8" w:space="0" w:color="auto"/>
            </w:tcBorders>
            <w:shd w:val="clear" w:color="auto" w:fill="auto"/>
            <w:vAlign w:val="center"/>
            <w:hideMark/>
          </w:tcPr>
          <w:p w:rsidR="00B42F61" w:rsidRPr="00B42F61" w:rsidRDefault="00B42F61" w:rsidP="00F3103C">
            <w:pPr>
              <w:ind w:left="0" w:right="-598" w:firstLine="0"/>
              <w:jc w:val="left"/>
              <w:rPr>
                <w:rFonts w:ascii="Calibri" w:hAnsi="Calibri" w:cs="Calibri"/>
                <w:color w:val="000000"/>
                <w:sz w:val="18"/>
                <w:szCs w:val="18"/>
              </w:rPr>
            </w:pPr>
          </w:p>
        </w:tc>
      </w:tr>
      <w:tr w:rsidR="00B42F61" w:rsidRPr="00B42F61" w:rsidTr="00F3103C">
        <w:trPr>
          <w:trHeight w:val="315"/>
        </w:trPr>
        <w:tc>
          <w:tcPr>
            <w:tcW w:w="15817" w:type="dxa"/>
            <w:gridSpan w:val="9"/>
            <w:tcBorders>
              <w:top w:val="nil"/>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b/>
                <w:bCs/>
                <w:color w:val="000000"/>
                <w:sz w:val="18"/>
                <w:szCs w:val="18"/>
              </w:rPr>
            </w:pPr>
            <w:r w:rsidRPr="00B42F61">
              <w:rPr>
                <w:b/>
                <w:bCs/>
                <w:color w:val="000000"/>
                <w:sz w:val="18"/>
                <w:szCs w:val="18"/>
              </w:rPr>
              <w:t>Обеспечение пожарной безопасности</w:t>
            </w:r>
          </w:p>
        </w:tc>
      </w:tr>
      <w:tr w:rsidR="00B42F61" w:rsidRPr="00B42F61" w:rsidTr="00F3103C">
        <w:trPr>
          <w:trHeight w:val="106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1</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 xml:space="preserve">Восстановление, устройств и содержание источников противопожарного водоснабжения, в </w:t>
            </w:r>
            <w:proofErr w:type="spellStart"/>
            <w:r w:rsidRPr="00B42F61">
              <w:rPr>
                <w:color w:val="000000"/>
                <w:sz w:val="18"/>
                <w:szCs w:val="18"/>
              </w:rPr>
              <w:t>т.ч</w:t>
            </w:r>
            <w:proofErr w:type="spellEnd"/>
            <w:r w:rsidRPr="00B42F61">
              <w:rPr>
                <w:color w:val="000000"/>
                <w:sz w:val="18"/>
                <w:szCs w:val="18"/>
              </w:rPr>
              <w:t>. открытых водозаборов:</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до 31.12.2025</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х</w:t>
            </w:r>
          </w:p>
        </w:tc>
      </w:tr>
      <w:tr w:rsidR="00B42F61" w:rsidRPr="00B42F61" w:rsidTr="00F3103C">
        <w:trPr>
          <w:trHeight w:val="759"/>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1.1.</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проведение работы с собственниками водонапорных башен с целью передачи объектов в собственность ХМО</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до 31.12.2025</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41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Восстановление и устройство минерализованных полос</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260,66</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260,66</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до 01.10 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ведущий специалист и МКУ ХЭС</w:t>
            </w:r>
          </w:p>
        </w:tc>
      </w:tr>
      <w:tr w:rsidR="00B42F61" w:rsidRPr="00B42F61" w:rsidTr="00F3103C">
        <w:trPr>
          <w:trHeight w:val="263"/>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3.</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Подбор порубочных остатков в лесопарковой зоне</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930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930,00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по мере необходимо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Отдел градостроительства, земельных и имущественных отношений</w:t>
            </w:r>
          </w:p>
        </w:tc>
      </w:tr>
      <w:tr w:rsidR="00B42F61" w:rsidRPr="00B42F61" w:rsidTr="00F3103C">
        <w:trPr>
          <w:trHeight w:val="70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4.</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 xml:space="preserve">Приобретение и ремонт противопожарного инвентаря и оборудования </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по мере необходимо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 xml:space="preserve">МКУ ХЭС </w:t>
            </w:r>
          </w:p>
        </w:tc>
      </w:tr>
      <w:tr w:rsidR="00B42F61" w:rsidRPr="00B42F61" w:rsidTr="00F3103C">
        <w:trPr>
          <w:trHeight w:val="70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5.</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Контроль за состоянием противопожарных источников на территории ХМО (скважины)</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447"/>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6.</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left"/>
              <w:rPr>
                <w:color w:val="000000"/>
                <w:sz w:val="18"/>
                <w:szCs w:val="18"/>
              </w:rPr>
            </w:pPr>
            <w:r w:rsidRPr="00B42F61">
              <w:rPr>
                <w:color w:val="000000"/>
                <w:sz w:val="18"/>
                <w:szCs w:val="18"/>
              </w:rPr>
              <w:t>Контроль за состоянием территории прилегающих к населенным пунктам ХМО, принятие соответствующих мер</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F3103C">
            <w:pPr>
              <w:ind w:left="0" w:right="-598"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74"/>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lastRenderedPageBreak/>
              <w:t>7.</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Услуги по профилактике и тушению пожаров в лесопарковой зоне</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99</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99,00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299"/>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8.</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Стимулирование деятельности Добровольной Пожарной Дружины</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509"/>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9.</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до 01.11 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751"/>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10. </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 xml:space="preserve">Указатели направления движения к пожарным </w:t>
            </w:r>
            <w:proofErr w:type="spellStart"/>
            <w:r w:rsidRPr="00B42F61">
              <w:rPr>
                <w:color w:val="000000"/>
                <w:sz w:val="18"/>
                <w:szCs w:val="18"/>
              </w:rPr>
              <w:t>водоисточникам</w:t>
            </w:r>
            <w:proofErr w:type="spellEnd"/>
            <w:r w:rsidRPr="00B42F61">
              <w:rPr>
                <w:color w:val="000000"/>
                <w:sz w:val="18"/>
                <w:szCs w:val="18"/>
              </w:rPr>
              <w:t xml:space="preserve"> и </w:t>
            </w:r>
            <w:proofErr w:type="spellStart"/>
            <w:r w:rsidRPr="00B42F61">
              <w:rPr>
                <w:color w:val="000000"/>
                <w:sz w:val="18"/>
                <w:szCs w:val="18"/>
              </w:rPr>
              <w:t>водозаборникам</w:t>
            </w:r>
            <w:proofErr w:type="spellEnd"/>
            <w:r w:rsidRPr="00B42F61">
              <w:rPr>
                <w:color w:val="000000"/>
                <w:sz w:val="18"/>
                <w:szCs w:val="18"/>
              </w:rPr>
              <w:t xml:space="preserve"> на территории Хомутовского муниципального образования</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nil"/>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до 31.12.2025</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11.</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b/>
                <w:bCs/>
                <w:color w:val="000000"/>
                <w:sz w:val="18"/>
                <w:szCs w:val="18"/>
              </w:rPr>
            </w:pPr>
            <w:r w:rsidRPr="00B42F61">
              <w:rPr>
                <w:b/>
                <w:bCs/>
                <w:color w:val="000000"/>
                <w:sz w:val="18"/>
                <w:szCs w:val="18"/>
              </w:rPr>
              <w:t>Итого:</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931" w:type="dxa"/>
            <w:tcBorders>
              <w:top w:val="nil"/>
              <w:left w:val="nil"/>
              <w:bottom w:val="single" w:sz="8" w:space="0" w:color="auto"/>
              <w:right w:val="nil"/>
            </w:tcBorders>
            <w:shd w:val="clear" w:color="auto" w:fill="auto"/>
            <w:noWrap/>
            <w:vAlign w:val="center"/>
            <w:hideMark/>
          </w:tcPr>
          <w:p w:rsidR="00B42F61" w:rsidRPr="00B42F61" w:rsidRDefault="00B42F61" w:rsidP="00B42F61">
            <w:pPr>
              <w:ind w:left="0" w:firstLine="0"/>
              <w:jc w:val="right"/>
              <w:rPr>
                <w:b/>
                <w:bCs/>
                <w:color w:val="000000"/>
                <w:sz w:val="18"/>
                <w:szCs w:val="18"/>
              </w:rPr>
            </w:pPr>
            <w:r w:rsidRPr="00B42F61">
              <w:rPr>
                <w:b/>
                <w:bCs/>
                <w:color w:val="000000"/>
                <w:sz w:val="18"/>
                <w:szCs w:val="18"/>
              </w:rPr>
              <w:t>1299,66</w:t>
            </w:r>
          </w:p>
        </w:tc>
        <w:tc>
          <w:tcPr>
            <w:tcW w:w="966" w:type="dxa"/>
            <w:tcBorders>
              <w:top w:val="nil"/>
              <w:left w:val="single" w:sz="8" w:space="0" w:color="auto"/>
              <w:bottom w:val="single" w:sz="8" w:space="0" w:color="auto"/>
              <w:right w:val="nil"/>
            </w:tcBorders>
            <w:shd w:val="clear" w:color="auto" w:fill="auto"/>
            <w:noWrap/>
            <w:vAlign w:val="center"/>
            <w:hideMark/>
          </w:tcPr>
          <w:p w:rsidR="00B42F61" w:rsidRPr="00B42F61" w:rsidRDefault="00B42F61" w:rsidP="00B42F61">
            <w:pPr>
              <w:ind w:left="0" w:firstLine="0"/>
              <w:jc w:val="right"/>
              <w:rPr>
                <w:b/>
                <w:bCs/>
                <w:color w:val="000000"/>
                <w:sz w:val="18"/>
                <w:szCs w:val="18"/>
              </w:rPr>
            </w:pPr>
            <w:r w:rsidRPr="00B42F61">
              <w:rPr>
                <w:b/>
                <w:bCs/>
                <w:color w:val="000000"/>
                <w:sz w:val="18"/>
                <w:szCs w:val="18"/>
              </w:rPr>
              <w:t>1299,66</w:t>
            </w:r>
          </w:p>
        </w:tc>
        <w:tc>
          <w:tcPr>
            <w:tcW w:w="894" w:type="dxa"/>
            <w:tcBorders>
              <w:top w:val="nil"/>
              <w:left w:val="single" w:sz="8" w:space="0" w:color="auto"/>
              <w:bottom w:val="single" w:sz="8" w:space="0" w:color="auto"/>
              <w:right w:val="nil"/>
            </w:tcBorders>
            <w:shd w:val="clear" w:color="auto" w:fill="auto"/>
            <w:noWrap/>
            <w:vAlign w:val="center"/>
            <w:hideMark/>
          </w:tcPr>
          <w:p w:rsidR="00B42F61" w:rsidRPr="00B42F61" w:rsidRDefault="00B42F61" w:rsidP="00B42F61">
            <w:pPr>
              <w:ind w:left="0" w:firstLine="0"/>
              <w:jc w:val="right"/>
              <w:rPr>
                <w:b/>
                <w:bCs/>
                <w:color w:val="000000"/>
                <w:sz w:val="18"/>
                <w:szCs w:val="18"/>
              </w:rPr>
            </w:pPr>
            <w:r w:rsidRPr="00B42F61">
              <w:rPr>
                <w:b/>
                <w:bCs/>
                <w:color w:val="000000"/>
                <w:sz w:val="18"/>
                <w:szCs w:val="18"/>
              </w:rPr>
              <w:t>0</w:t>
            </w:r>
          </w:p>
        </w:tc>
        <w:tc>
          <w:tcPr>
            <w:tcW w:w="894" w:type="dxa"/>
            <w:tcBorders>
              <w:top w:val="nil"/>
              <w:left w:val="single" w:sz="8" w:space="0" w:color="auto"/>
              <w:bottom w:val="single" w:sz="8" w:space="0" w:color="auto"/>
              <w:right w:val="nil"/>
            </w:tcBorders>
            <w:shd w:val="clear" w:color="auto" w:fill="auto"/>
            <w:noWrap/>
            <w:vAlign w:val="center"/>
            <w:hideMark/>
          </w:tcPr>
          <w:p w:rsidR="00B42F61" w:rsidRPr="00B42F61" w:rsidRDefault="00B42F61" w:rsidP="00B42F61">
            <w:pPr>
              <w:ind w:left="0" w:firstLine="0"/>
              <w:jc w:val="right"/>
              <w:rPr>
                <w:b/>
                <w:bCs/>
                <w:color w:val="000000"/>
                <w:sz w:val="18"/>
                <w:szCs w:val="18"/>
              </w:rPr>
            </w:pPr>
            <w:r w:rsidRPr="00B42F61">
              <w:rPr>
                <w:b/>
                <w:bCs/>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r>
      <w:tr w:rsidR="00B42F61" w:rsidRPr="00B42F61" w:rsidTr="00F3103C">
        <w:trPr>
          <w:trHeight w:val="315"/>
        </w:trPr>
        <w:tc>
          <w:tcPr>
            <w:tcW w:w="15817" w:type="dxa"/>
            <w:gridSpan w:val="9"/>
            <w:tcBorders>
              <w:top w:val="nil"/>
              <w:left w:val="single" w:sz="8" w:space="0" w:color="auto"/>
              <w:bottom w:val="single" w:sz="8" w:space="0" w:color="auto"/>
              <w:right w:val="single" w:sz="8" w:space="0" w:color="auto"/>
            </w:tcBorders>
            <w:shd w:val="clear" w:color="auto" w:fill="auto"/>
            <w:noWrap/>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 xml:space="preserve">Обеспечение мероприятий по организации безопасности людей на водных объектах </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1.</w:t>
            </w:r>
          </w:p>
        </w:tc>
        <w:tc>
          <w:tcPr>
            <w:tcW w:w="3974"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left"/>
              <w:rPr>
                <w:color w:val="000000"/>
                <w:sz w:val="18"/>
                <w:szCs w:val="18"/>
              </w:rPr>
            </w:pPr>
            <w:r w:rsidRPr="00B42F61">
              <w:rPr>
                <w:color w:val="000000"/>
                <w:sz w:val="18"/>
                <w:szCs w:val="18"/>
              </w:rPr>
              <w:t xml:space="preserve">Распространение учебно-методической литературы, плакатов, листовок в области предупреждения гибели людей на водоёмах </w:t>
            </w:r>
          </w:p>
        </w:tc>
        <w:tc>
          <w:tcPr>
            <w:tcW w:w="1783"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2.</w:t>
            </w:r>
          </w:p>
        </w:tc>
        <w:tc>
          <w:tcPr>
            <w:tcW w:w="3974"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left"/>
              <w:rPr>
                <w:color w:val="000000"/>
                <w:sz w:val="18"/>
                <w:szCs w:val="18"/>
              </w:rPr>
            </w:pPr>
            <w:r w:rsidRPr="00B42F61">
              <w:rPr>
                <w:color w:val="000000"/>
                <w:sz w:val="18"/>
                <w:szCs w:val="18"/>
              </w:rPr>
              <w:t>Размещение аншлагов в несанкционированных местах отдыха (в летнее время) и переправах (в зимнее время)</w:t>
            </w:r>
          </w:p>
        </w:tc>
        <w:tc>
          <w:tcPr>
            <w:tcW w:w="1783"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5,14</w:t>
            </w:r>
          </w:p>
        </w:tc>
        <w:tc>
          <w:tcPr>
            <w:tcW w:w="966"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5,14</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3.</w:t>
            </w:r>
          </w:p>
        </w:tc>
        <w:tc>
          <w:tcPr>
            <w:tcW w:w="3974"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left"/>
              <w:rPr>
                <w:color w:val="000000"/>
                <w:sz w:val="18"/>
                <w:szCs w:val="18"/>
              </w:rPr>
            </w:pPr>
            <w:r w:rsidRPr="00B42F61">
              <w:rPr>
                <w:color w:val="000000"/>
                <w:sz w:val="18"/>
                <w:szCs w:val="18"/>
              </w:rPr>
              <w:t xml:space="preserve">Выполнение работ по формированию водоотводной канавы </w:t>
            </w:r>
          </w:p>
        </w:tc>
        <w:tc>
          <w:tcPr>
            <w:tcW w:w="1783"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 </w:t>
            </w:r>
          </w:p>
        </w:tc>
        <w:tc>
          <w:tcPr>
            <w:tcW w:w="3755"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color w:val="000000"/>
                <w:sz w:val="18"/>
                <w:szCs w:val="18"/>
              </w:rPr>
            </w:pPr>
            <w:r w:rsidRPr="00B42F61">
              <w:rPr>
                <w:color w:val="000000"/>
                <w:sz w:val="18"/>
                <w:szCs w:val="18"/>
              </w:rPr>
              <w:t> ведущий специалист и МКУ ХЭС</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4.</w:t>
            </w:r>
          </w:p>
        </w:tc>
        <w:tc>
          <w:tcPr>
            <w:tcW w:w="3974"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Итого:</w:t>
            </w:r>
          </w:p>
        </w:tc>
        <w:tc>
          <w:tcPr>
            <w:tcW w:w="1783"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931" w:type="dxa"/>
            <w:tcBorders>
              <w:top w:val="nil"/>
              <w:left w:val="nil"/>
              <w:bottom w:val="single" w:sz="8" w:space="0" w:color="auto"/>
              <w:right w:val="nil"/>
            </w:tcBorders>
            <w:shd w:val="clear" w:color="auto" w:fill="auto"/>
            <w:noWrap/>
            <w:vAlign w:val="center"/>
          </w:tcPr>
          <w:p w:rsidR="00B42F61" w:rsidRPr="00B42F61" w:rsidRDefault="00B42F61" w:rsidP="00B42F61">
            <w:pPr>
              <w:ind w:left="0" w:firstLine="0"/>
              <w:jc w:val="right"/>
              <w:rPr>
                <w:b/>
                <w:bCs/>
                <w:color w:val="000000"/>
                <w:sz w:val="18"/>
                <w:szCs w:val="18"/>
              </w:rPr>
            </w:pPr>
            <w:r w:rsidRPr="00B42F61">
              <w:rPr>
                <w:b/>
                <w:bCs/>
                <w:color w:val="000000"/>
                <w:sz w:val="18"/>
                <w:szCs w:val="18"/>
              </w:rPr>
              <w:t>5,14</w:t>
            </w:r>
          </w:p>
        </w:tc>
        <w:tc>
          <w:tcPr>
            <w:tcW w:w="966"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right"/>
              <w:rPr>
                <w:b/>
                <w:bCs/>
                <w:color w:val="000000"/>
                <w:sz w:val="18"/>
                <w:szCs w:val="18"/>
              </w:rPr>
            </w:pPr>
            <w:r w:rsidRPr="00B42F61">
              <w:rPr>
                <w:b/>
                <w:bCs/>
                <w:color w:val="000000"/>
                <w:sz w:val="18"/>
                <w:szCs w:val="18"/>
              </w:rPr>
              <w:t>5,14</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right"/>
              <w:rPr>
                <w:b/>
                <w:bCs/>
                <w:color w:val="000000"/>
                <w:sz w:val="18"/>
                <w:szCs w:val="18"/>
              </w:rPr>
            </w:pPr>
            <w:r w:rsidRPr="00B42F61">
              <w:rPr>
                <w:b/>
                <w:bCs/>
                <w:color w:val="000000"/>
                <w:sz w:val="18"/>
                <w:szCs w:val="18"/>
              </w:rPr>
              <w:t>0</w:t>
            </w:r>
          </w:p>
        </w:tc>
        <w:tc>
          <w:tcPr>
            <w:tcW w:w="894" w:type="dxa"/>
            <w:tcBorders>
              <w:top w:val="nil"/>
              <w:left w:val="single" w:sz="8" w:space="0" w:color="auto"/>
              <w:bottom w:val="single" w:sz="8" w:space="0" w:color="auto"/>
              <w:right w:val="nil"/>
            </w:tcBorders>
            <w:shd w:val="clear" w:color="auto" w:fill="auto"/>
            <w:noWrap/>
            <w:vAlign w:val="center"/>
          </w:tcPr>
          <w:p w:rsidR="00B42F61" w:rsidRPr="00B42F61" w:rsidRDefault="00B42F61" w:rsidP="00B42F61">
            <w:pPr>
              <w:ind w:left="0" w:firstLine="0"/>
              <w:jc w:val="right"/>
              <w:rPr>
                <w:b/>
                <w:bCs/>
                <w:color w:val="000000"/>
                <w:sz w:val="18"/>
                <w:szCs w:val="18"/>
              </w:rPr>
            </w:pPr>
            <w:r w:rsidRPr="00B42F61">
              <w:rPr>
                <w:b/>
                <w:bCs/>
                <w:color w:val="000000"/>
                <w:sz w:val="18"/>
                <w:szCs w:val="18"/>
              </w:rPr>
              <w:t>0</w:t>
            </w:r>
          </w:p>
        </w:tc>
        <w:tc>
          <w:tcPr>
            <w:tcW w:w="1774" w:type="dxa"/>
            <w:tcBorders>
              <w:top w:val="single" w:sz="8" w:space="0" w:color="auto"/>
              <w:left w:val="single" w:sz="8" w:space="0" w:color="auto"/>
              <w:bottom w:val="single" w:sz="8" w:space="0" w:color="auto"/>
              <w:right w:val="single" w:sz="8" w:space="0" w:color="000000"/>
            </w:tcBorders>
            <w:shd w:val="clear" w:color="auto" w:fill="auto"/>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3755" w:type="dxa"/>
            <w:tcBorders>
              <w:top w:val="nil"/>
              <w:left w:val="nil"/>
              <w:bottom w:val="single" w:sz="8" w:space="0" w:color="auto"/>
              <w:right w:val="single" w:sz="8" w:space="0" w:color="auto"/>
            </w:tcBorders>
            <w:shd w:val="clear" w:color="auto" w:fill="auto"/>
            <w:vAlign w:val="center"/>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r>
      <w:tr w:rsidR="00B42F61" w:rsidRPr="00B42F61" w:rsidTr="00F3103C">
        <w:trPr>
          <w:trHeight w:val="80"/>
        </w:trPr>
        <w:tc>
          <w:tcPr>
            <w:tcW w:w="15817" w:type="dxa"/>
            <w:gridSpan w:val="9"/>
            <w:tcBorders>
              <w:top w:val="nil"/>
              <w:left w:val="single" w:sz="8" w:space="0" w:color="auto"/>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Участие в профилактике терроризма и экстремизма</w:t>
            </w:r>
          </w:p>
        </w:tc>
      </w:tr>
      <w:tr w:rsidR="00B42F61" w:rsidRPr="00B42F61" w:rsidTr="00F3103C">
        <w:trPr>
          <w:trHeight w:val="52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Осмотр объектов при проведении массовых мероприятий</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по мере необходимо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специально созданная комиссия</w:t>
            </w:r>
          </w:p>
        </w:tc>
      </w:tr>
      <w:tr w:rsidR="00B42F61" w:rsidRPr="00B42F61" w:rsidTr="00F3103C">
        <w:trPr>
          <w:trHeight w:val="459"/>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2.</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Распространение памяток по тематике противодействия экстремизму и терроризму</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ежегодно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824"/>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3.</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Участие в совместных мероприятиях с соответствующими службами по профилактике терроризма и экстремизма</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0,00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0</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по мере необходимо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43"/>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4.</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left"/>
              <w:rPr>
                <w:color w:val="000000"/>
                <w:sz w:val="18"/>
                <w:szCs w:val="18"/>
              </w:rPr>
            </w:pPr>
            <w:r w:rsidRPr="00B42F61">
              <w:rPr>
                <w:color w:val="000000"/>
                <w:sz w:val="18"/>
                <w:szCs w:val="18"/>
              </w:rPr>
              <w:t>Деятельность добровольной народной дружины</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местный бюджет</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38,4</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12,80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12,8</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12,8</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по мере необходимо</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color w:val="000000"/>
                <w:sz w:val="18"/>
                <w:szCs w:val="18"/>
              </w:rPr>
            </w:pPr>
            <w:r w:rsidRPr="00B42F61">
              <w:rPr>
                <w:color w:val="000000"/>
                <w:sz w:val="18"/>
                <w:szCs w:val="18"/>
              </w:rPr>
              <w:t xml:space="preserve">ведущий специалист </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4.</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Итого:</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38,4</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12,80</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12,8</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12,8</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r>
      <w:tr w:rsidR="00B42F61" w:rsidRPr="00B42F61" w:rsidTr="00F3103C">
        <w:trPr>
          <w:trHeight w:val="315"/>
        </w:trPr>
        <w:tc>
          <w:tcPr>
            <w:tcW w:w="846" w:type="dxa"/>
            <w:tcBorders>
              <w:top w:val="nil"/>
              <w:left w:val="single" w:sz="8" w:space="0" w:color="auto"/>
              <w:bottom w:val="single" w:sz="8" w:space="0" w:color="auto"/>
              <w:right w:val="single" w:sz="8" w:space="0" w:color="auto"/>
            </w:tcBorders>
            <w:shd w:val="clear" w:color="auto" w:fill="auto"/>
            <w:noWrap/>
            <w:vAlign w:val="center"/>
            <w:hideMark/>
          </w:tcPr>
          <w:p w:rsidR="00B42F61" w:rsidRPr="00B42F61" w:rsidRDefault="00B42F61" w:rsidP="00B42F61">
            <w:pPr>
              <w:ind w:left="0" w:firstLine="0"/>
              <w:jc w:val="left"/>
              <w:rPr>
                <w:b/>
                <w:bCs/>
                <w:color w:val="000000"/>
                <w:sz w:val="18"/>
                <w:szCs w:val="18"/>
              </w:rPr>
            </w:pPr>
            <w:r w:rsidRPr="00B42F61">
              <w:rPr>
                <w:b/>
                <w:bCs/>
                <w:color w:val="000000"/>
                <w:sz w:val="18"/>
                <w:szCs w:val="18"/>
              </w:rPr>
              <w:t> </w:t>
            </w:r>
          </w:p>
        </w:tc>
        <w:tc>
          <w:tcPr>
            <w:tcW w:w="397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ВСЕГО:</w:t>
            </w:r>
          </w:p>
        </w:tc>
        <w:tc>
          <w:tcPr>
            <w:tcW w:w="1783"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931"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1343,2</w:t>
            </w:r>
          </w:p>
        </w:tc>
        <w:tc>
          <w:tcPr>
            <w:tcW w:w="966"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1317,6</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12,8</w:t>
            </w:r>
          </w:p>
        </w:tc>
        <w:tc>
          <w:tcPr>
            <w:tcW w:w="894"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12,8</w:t>
            </w:r>
          </w:p>
        </w:tc>
        <w:tc>
          <w:tcPr>
            <w:tcW w:w="1774" w:type="dxa"/>
            <w:tcBorders>
              <w:top w:val="single" w:sz="8" w:space="0" w:color="auto"/>
              <w:left w:val="nil"/>
              <w:bottom w:val="single" w:sz="8" w:space="0" w:color="auto"/>
              <w:right w:val="single" w:sz="8" w:space="0" w:color="000000"/>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c>
          <w:tcPr>
            <w:tcW w:w="3755" w:type="dxa"/>
            <w:tcBorders>
              <w:top w:val="nil"/>
              <w:left w:val="nil"/>
              <w:bottom w:val="single" w:sz="8" w:space="0" w:color="auto"/>
              <w:right w:val="single" w:sz="8" w:space="0" w:color="auto"/>
            </w:tcBorders>
            <w:shd w:val="clear" w:color="auto" w:fill="auto"/>
            <w:vAlign w:val="center"/>
            <w:hideMark/>
          </w:tcPr>
          <w:p w:rsidR="00B42F61" w:rsidRPr="00B42F61" w:rsidRDefault="00B42F61" w:rsidP="00B42F61">
            <w:pPr>
              <w:ind w:left="0" w:firstLine="0"/>
              <w:jc w:val="center"/>
              <w:rPr>
                <w:b/>
                <w:bCs/>
                <w:color w:val="000000"/>
                <w:sz w:val="18"/>
                <w:szCs w:val="18"/>
              </w:rPr>
            </w:pPr>
            <w:r w:rsidRPr="00B42F61">
              <w:rPr>
                <w:b/>
                <w:bCs/>
                <w:color w:val="000000"/>
                <w:sz w:val="18"/>
                <w:szCs w:val="18"/>
              </w:rPr>
              <w:t>Х</w:t>
            </w:r>
          </w:p>
        </w:tc>
      </w:tr>
    </w:tbl>
    <w:p w:rsidR="00B42F61" w:rsidRDefault="00B42F61" w:rsidP="00B42F61">
      <w:pPr>
        <w:widowControl w:val="0"/>
        <w:autoSpaceDE w:val="0"/>
        <w:autoSpaceDN w:val="0"/>
        <w:adjustRightInd w:val="0"/>
        <w:ind w:left="-142" w:firstLine="426"/>
        <w:jc w:val="center"/>
        <w:rPr>
          <w:sz w:val="18"/>
          <w:szCs w:val="18"/>
          <w:lang w:eastAsia="ko-KR"/>
        </w:rPr>
      </w:pPr>
    </w:p>
    <w:p w:rsidR="00F3103C" w:rsidRDefault="00F3103C" w:rsidP="00F3103C">
      <w:pPr>
        <w:jc w:val="right"/>
        <w:rPr>
          <w:i/>
          <w:sz w:val="18"/>
          <w:szCs w:val="18"/>
          <w:lang w:eastAsia="ko-KR"/>
        </w:rPr>
      </w:pPr>
    </w:p>
    <w:p w:rsidR="00F3103C" w:rsidRDefault="00F3103C" w:rsidP="00F3103C">
      <w:pPr>
        <w:jc w:val="right"/>
        <w:rPr>
          <w:i/>
          <w:sz w:val="18"/>
          <w:szCs w:val="18"/>
          <w:lang w:eastAsia="ko-KR"/>
        </w:rPr>
        <w:sectPr w:rsidR="00F3103C" w:rsidSect="00B42F61">
          <w:pgSz w:w="16840" w:h="11900" w:orient="landscape"/>
          <w:pgMar w:top="1060" w:right="1140" w:bottom="460" w:left="280" w:header="720" w:footer="720" w:gutter="0"/>
          <w:cols w:space="720"/>
          <w:docGrid w:linePitch="326"/>
        </w:sectPr>
      </w:pPr>
      <w:r w:rsidRPr="00F3103C">
        <w:rPr>
          <w:i/>
          <w:sz w:val="18"/>
          <w:szCs w:val="18"/>
          <w:lang w:eastAsia="ko-KR"/>
        </w:rPr>
        <w:t>Начальник отдела МЗ и РМП                                                         Е.Н. Дубровина</w:t>
      </w:r>
    </w:p>
    <w:p w:rsidR="00476B62" w:rsidRPr="007A6408" w:rsidRDefault="00476B62" w:rsidP="00476B62">
      <w:pPr>
        <w:tabs>
          <w:tab w:val="left" w:pos="426"/>
          <w:tab w:val="left" w:pos="3976"/>
        </w:tabs>
        <w:ind w:left="-142" w:right="32" w:firstLine="426"/>
        <w:jc w:val="center"/>
        <w:rPr>
          <w:b/>
          <w:sz w:val="18"/>
          <w:szCs w:val="18"/>
        </w:rPr>
      </w:pPr>
      <w:r w:rsidRPr="007A6408">
        <w:rPr>
          <w:sz w:val="18"/>
          <w:szCs w:val="18"/>
        </w:rPr>
        <w:lastRenderedPageBreak/>
        <w:t>РОССИЙСКАЯ ФЕДЕРАЦИЯ</w:t>
      </w:r>
    </w:p>
    <w:p w:rsidR="00476B62" w:rsidRPr="007A6408" w:rsidRDefault="00476B62" w:rsidP="00476B62">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476B62" w:rsidRPr="007A6408" w:rsidRDefault="00476B62" w:rsidP="00476B62">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476B62" w:rsidRDefault="00476B62" w:rsidP="00476B62">
      <w:pPr>
        <w:tabs>
          <w:tab w:val="left" w:pos="426"/>
          <w:tab w:val="left" w:pos="3976"/>
        </w:tabs>
        <w:ind w:left="-142" w:right="32" w:firstLine="426"/>
        <w:jc w:val="center"/>
        <w:rPr>
          <w:b/>
          <w:bCs/>
          <w:sz w:val="18"/>
          <w:szCs w:val="18"/>
        </w:rPr>
      </w:pPr>
      <w:r w:rsidRPr="007A6408">
        <w:rPr>
          <w:b/>
          <w:bCs/>
          <w:sz w:val="18"/>
          <w:szCs w:val="18"/>
        </w:rPr>
        <w:t>АДМИНИСТРАЦИЯ</w:t>
      </w:r>
    </w:p>
    <w:p w:rsidR="00476B62" w:rsidRDefault="00476B62" w:rsidP="00476B62">
      <w:pPr>
        <w:tabs>
          <w:tab w:val="left" w:pos="426"/>
          <w:tab w:val="left" w:pos="3976"/>
        </w:tabs>
        <w:ind w:left="-142" w:right="32" w:firstLine="426"/>
        <w:jc w:val="center"/>
        <w:rPr>
          <w:b/>
          <w:bCs/>
          <w:sz w:val="18"/>
          <w:szCs w:val="18"/>
        </w:rPr>
      </w:pPr>
      <w:r>
        <w:rPr>
          <w:b/>
          <w:bCs/>
          <w:sz w:val="18"/>
          <w:szCs w:val="18"/>
        </w:rPr>
        <w:t>ПОСТАНОВЛЕНИЕ</w:t>
      </w:r>
    </w:p>
    <w:p w:rsidR="00476B62" w:rsidRDefault="00476B62" w:rsidP="00476B62">
      <w:pPr>
        <w:tabs>
          <w:tab w:val="left" w:pos="426"/>
          <w:tab w:val="left" w:pos="3976"/>
        </w:tabs>
        <w:ind w:left="-142" w:right="32" w:firstLine="426"/>
        <w:rPr>
          <w:sz w:val="18"/>
          <w:szCs w:val="18"/>
          <w:u w:val="single"/>
        </w:rPr>
      </w:pPr>
      <w:r>
        <w:rPr>
          <w:bCs/>
          <w:sz w:val="18"/>
          <w:szCs w:val="18"/>
          <w:u w:val="single"/>
        </w:rPr>
        <w:t>24.05.2023</w:t>
      </w:r>
      <w:r>
        <w:rPr>
          <w:sz w:val="18"/>
          <w:szCs w:val="18"/>
          <w:u w:val="single"/>
        </w:rPr>
        <w:t xml:space="preserve">  № 133 о/д</w:t>
      </w:r>
    </w:p>
    <w:p w:rsidR="00476B62" w:rsidRDefault="00476B62" w:rsidP="00476B62">
      <w:pPr>
        <w:tabs>
          <w:tab w:val="left" w:pos="426"/>
          <w:tab w:val="left" w:pos="3976"/>
        </w:tabs>
        <w:ind w:left="-142" w:right="32" w:firstLine="426"/>
        <w:rPr>
          <w:sz w:val="18"/>
          <w:szCs w:val="18"/>
        </w:rPr>
      </w:pPr>
      <w:r w:rsidRPr="007A6408">
        <w:rPr>
          <w:sz w:val="18"/>
          <w:szCs w:val="18"/>
        </w:rPr>
        <w:t xml:space="preserve">       с. Хомутово </w:t>
      </w:r>
    </w:p>
    <w:p w:rsidR="00476B62" w:rsidRDefault="00476B62" w:rsidP="00476B62">
      <w:pPr>
        <w:tabs>
          <w:tab w:val="left" w:pos="426"/>
          <w:tab w:val="left" w:pos="3976"/>
        </w:tabs>
        <w:ind w:left="-142" w:right="32" w:firstLine="426"/>
        <w:rPr>
          <w:sz w:val="18"/>
          <w:szCs w:val="18"/>
        </w:rPr>
      </w:pPr>
    </w:p>
    <w:p w:rsidR="00476B62" w:rsidRDefault="007305E6" w:rsidP="007305E6">
      <w:pPr>
        <w:widowControl w:val="0"/>
        <w:autoSpaceDE w:val="0"/>
        <w:autoSpaceDN w:val="0"/>
        <w:adjustRightInd w:val="0"/>
        <w:ind w:left="-142" w:firstLine="426"/>
        <w:rPr>
          <w:sz w:val="18"/>
          <w:szCs w:val="18"/>
        </w:rPr>
      </w:pPr>
      <w:r w:rsidRPr="007305E6">
        <w:rPr>
          <w:sz w:val="18"/>
          <w:szCs w:val="18"/>
        </w:rPr>
        <w:t>О внесении изменений в</w:t>
      </w:r>
      <w:r>
        <w:rPr>
          <w:sz w:val="18"/>
          <w:szCs w:val="18"/>
        </w:rPr>
        <w:t xml:space="preserve"> </w:t>
      </w:r>
      <w:r w:rsidRPr="007305E6">
        <w:rPr>
          <w:sz w:val="18"/>
          <w:szCs w:val="18"/>
        </w:rPr>
        <w:t>постановление администрации от 24.05.2019 № 99 о/д</w:t>
      </w:r>
      <w:r>
        <w:rPr>
          <w:sz w:val="18"/>
          <w:szCs w:val="18"/>
        </w:rPr>
        <w:t>.</w:t>
      </w:r>
    </w:p>
    <w:p w:rsidR="007305E6" w:rsidRDefault="007305E6" w:rsidP="007305E6">
      <w:pPr>
        <w:widowControl w:val="0"/>
        <w:autoSpaceDE w:val="0"/>
        <w:autoSpaceDN w:val="0"/>
        <w:adjustRightInd w:val="0"/>
        <w:ind w:left="-142" w:firstLine="426"/>
        <w:rPr>
          <w:sz w:val="18"/>
          <w:szCs w:val="18"/>
        </w:rPr>
      </w:pP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7305E6" w:rsidRPr="007305E6" w:rsidRDefault="007305E6" w:rsidP="007305E6">
      <w:pPr>
        <w:widowControl w:val="0"/>
        <w:autoSpaceDE w:val="0"/>
        <w:autoSpaceDN w:val="0"/>
        <w:adjustRightInd w:val="0"/>
        <w:ind w:left="-142" w:firstLine="426"/>
        <w:rPr>
          <w:sz w:val="18"/>
          <w:szCs w:val="18"/>
        </w:rPr>
      </w:pPr>
    </w:p>
    <w:p w:rsidR="007305E6" w:rsidRDefault="007305E6" w:rsidP="007305E6">
      <w:pPr>
        <w:widowControl w:val="0"/>
        <w:autoSpaceDE w:val="0"/>
        <w:autoSpaceDN w:val="0"/>
        <w:adjustRightInd w:val="0"/>
        <w:ind w:left="-142" w:firstLine="426"/>
        <w:rPr>
          <w:sz w:val="18"/>
          <w:szCs w:val="18"/>
        </w:rPr>
      </w:pPr>
      <w:r w:rsidRPr="007305E6">
        <w:rPr>
          <w:sz w:val="18"/>
          <w:szCs w:val="18"/>
        </w:rPr>
        <w:t>ПОСТАНОВЛЯЕТ:</w:t>
      </w:r>
    </w:p>
    <w:p w:rsidR="007305E6" w:rsidRPr="007305E6" w:rsidRDefault="007305E6" w:rsidP="007305E6">
      <w:pPr>
        <w:widowControl w:val="0"/>
        <w:autoSpaceDE w:val="0"/>
        <w:autoSpaceDN w:val="0"/>
        <w:adjustRightInd w:val="0"/>
        <w:ind w:left="-142" w:firstLine="426"/>
        <w:rPr>
          <w:sz w:val="18"/>
          <w:szCs w:val="18"/>
        </w:rPr>
      </w:pP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 xml:space="preserve">  1.1. Приложение изменить и изложить в новой редакции (Приложение);</w:t>
      </w: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 xml:space="preserve">  2. Постановление от 22.03.2023 № 65 о/д «О внесении изменений в постановление администрации от 24.05.2019 № 99 о/д» считать утратившим силу.</w:t>
      </w: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 xml:space="preserve">  3. Опубликовать настоящее постановление в установленном законом порядке.</w:t>
      </w:r>
    </w:p>
    <w:p w:rsidR="007305E6" w:rsidRPr="007305E6" w:rsidRDefault="007305E6" w:rsidP="007305E6">
      <w:pPr>
        <w:widowControl w:val="0"/>
        <w:autoSpaceDE w:val="0"/>
        <w:autoSpaceDN w:val="0"/>
        <w:adjustRightInd w:val="0"/>
        <w:ind w:left="-142" w:firstLine="426"/>
        <w:rPr>
          <w:sz w:val="18"/>
          <w:szCs w:val="18"/>
        </w:rPr>
      </w:pPr>
      <w:r w:rsidRPr="007305E6">
        <w:rPr>
          <w:sz w:val="18"/>
          <w:szCs w:val="18"/>
        </w:rPr>
        <w:t xml:space="preserve">  4. Контроль за исполнением настоящего постановления возложить на заместителя Главы администрации.</w:t>
      </w:r>
    </w:p>
    <w:p w:rsidR="007305E6" w:rsidRPr="007305E6" w:rsidRDefault="007305E6" w:rsidP="007305E6">
      <w:pPr>
        <w:widowControl w:val="0"/>
        <w:autoSpaceDE w:val="0"/>
        <w:autoSpaceDN w:val="0"/>
        <w:adjustRightInd w:val="0"/>
        <w:ind w:left="-142" w:firstLine="426"/>
        <w:rPr>
          <w:sz w:val="18"/>
          <w:szCs w:val="18"/>
        </w:rPr>
      </w:pPr>
    </w:p>
    <w:p w:rsidR="007305E6" w:rsidRPr="007305E6" w:rsidRDefault="007305E6" w:rsidP="007305E6">
      <w:pPr>
        <w:widowControl w:val="0"/>
        <w:autoSpaceDE w:val="0"/>
        <w:autoSpaceDN w:val="0"/>
        <w:adjustRightInd w:val="0"/>
        <w:ind w:left="-142" w:firstLine="426"/>
        <w:rPr>
          <w:sz w:val="18"/>
          <w:szCs w:val="18"/>
        </w:rPr>
      </w:pPr>
    </w:p>
    <w:p w:rsidR="007305E6" w:rsidRPr="00313694" w:rsidRDefault="007305E6" w:rsidP="00313694">
      <w:pPr>
        <w:widowControl w:val="0"/>
        <w:autoSpaceDE w:val="0"/>
        <w:autoSpaceDN w:val="0"/>
        <w:adjustRightInd w:val="0"/>
        <w:ind w:left="-142" w:firstLine="426"/>
        <w:jc w:val="right"/>
        <w:rPr>
          <w:i/>
          <w:sz w:val="18"/>
          <w:szCs w:val="18"/>
        </w:rPr>
      </w:pPr>
      <w:r w:rsidRPr="00313694">
        <w:rPr>
          <w:i/>
          <w:sz w:val="18"/>
          <w:szCs w:val="18"/>
        </w:rPr>
        <w:t xml:space="preserve">Глава администрации                                                    В.М. </w:t>
      </w:r>
      <w:proofErr w:type="spellStart"/>
      <w:r w:rsidRPr="00313694">
        <w:rPr>
          <w:i/>
          <w:sz w:val="18"/>
          <w:szCs w:val="18"/>
        </w:rPr>
        <w:t>Колмаченко</w:t>
      </w:r>
      <w:proofErr w:type="spellEnd"/>
    </w:p>
    <w:p w:rsidR="007305E6" w:rsidRDefault="007305E6" w:rsidP="007305E6">
      <w:pPr>
        <w:widowControl w:val="0"/>
        <w:autoSpaceDE w:val="0"/>
        <w:autoSpaceDN w:val="0"/>
        <w:adjustRightInd w:val="0"/>
        <w:ind w:left="-142" w:firstLine="426"/>
        <w:rPr>
          <w:sz w:val="18"/>
          <w:szCs w:val="18"/>
        </w:rPr>
      </w:pPr>
    </w:p>
    <w:p w:rsidR="007305E6" w:rsidRDefault="007305E6" w:rsidP="007305E6">
      <w:pPr>
        <w:widowControl w:val="0"/>
        <w:autoSpaceDE w:val="0"/>
        <w:autoSpaceDN w:val="0"/>
        <w:adjustRightInd w:val="0"/>
        <w:ind w:left="-142" w:firstLine="426"/>
        <w:rPr>
          <w:sz w:val="18"/>
          <w:szCs w:val="18"/>
        </w:rPr>
        <w:sectPr w:rsidR="007305E6" w:rsidSect="00F3103C">
          <w:pgSz w:w="11900" w:h="16840"/>
          <w:pgMar w:top="1140" w:right="460" w:bottom="280" w:left="1060" w:header="720" w:footer="720" w:gutter="0"/>
          <w:cols w:space="720"/>
          <w:docGrid w:linePitch="326"/>
        </w:sectPr>
      </w:pP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lastRenderedPageBreak/>
        <w:t>Приложение к постановлению</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администрации Хомутовского</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муниципального образования</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от_</w:t>
      </w:r>
      <w:r w:rsidR="00D775A6">
        <w:rPr>
          <w:i/>
          <w:sz w:val="18"/>
          <w:szCs w:val="18"/>
          <w:u w:val="single"/>
        </w:rPr>
        <w:t>24.05</w:t>
      </w:r>
      <w:r w:rsidRPr="007305E6">
        <w:rPr>
          <w:i/>
          <w:sz w:val="18"/>
          <w:szCs w:val="18"/>
        </w:rPr>
        <w:t>_2023 г. №_</w:t>
      </w:r>
      <w:r w:rsidR="00D775A6">
        <w:rPr>
          <w:i/>
          <w:sz w:val="18"/>
          <w:szCs w:val="18"/>
          <w:u w:val="single"/>
        </w:rPr>
        <w:t>133 о/д</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Приложение к постановлению</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Администрации Хомутовского</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муниципального образования</w:t>
      </w:r>
    </w:p>
    <w:p w:rsidR="007305E6" w:rsidRPr="007305E6" w:rsidRDefault="007305E6" w:rsidP="007305E6">
      <w:pPr>
        <w:widowControl w:val="0"/>
        <w:autoSpaceDE w:val="0"/>
        <w:autoSpaceDN w:val="0"/>
        <w:adjustRightInd w:val="0"/>
        <w:ind w:left="-142" w:right="-456" w:firstLine="426"/>
        <w:jc w:val="right"/>
        <w:rPr>
          <w:i/>
          <w:sz w:val="18"/>
          <w:szCs w:val="18"/>
        </w:rPr>
      </w:pPr>
      <w:r w:rsidRPr="007305E6">
        <w:rPr>
          <w:i/>
          <w:sz w:val="18"/>
          <w:szCs w:val="18"/>
        </w:rPr>
        <w:t>от 24.05.2019 г. № 99/од</w:t>
      </w:r>
    </w:p>
    <w:p w:rsidR="007305E6" w:rsidRDefault="007305E6" w:rsidP="007305E6">
      <w:pPr>
        <w:widowControl w:val="0"/>
        <w:autoSpaceDE w:val="0"/>
        <w:autoSpaceDN w:val="0"/>
        <w:adjustRightInd w:val="0"/>
        <w:ind w:left="-142" w:firstLine="426"/>
        <w:rPr>
          <w:sz w:val="18"/>
          <w:szCs w:val="18"/>
        </w:rPr>
      </w:pPr>
    </w:p>
    <w:tbl>
      <w:tblPr>
        <w:tblW w:w="1597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1842"/>
        <w:gridCol w:w="851"/>
        <w:gridCol w:w="850"/>
        <w:gridCol w:w="567"/>
        <w:gridCol w:w="709"/>
        <w:gridCol w:w="567"/>
        <w:gridCol w:w="1701"/>
        <w:gridCol w:w="5245"/>
        <w:gridCol w:w="992"/>
        <w:gridCol w:w="236"/>
      </w:tblGrid>
      <w:tr w:rsidR="007305E6" w:rsidRPr="007305E6" w:rsidTr="000A2E77">
        <w:trPr>
          <w:gridAfter w:val="1"/>
          <w:wAfter w:w="236" w:type="dxa"/>
          <w:trHeight w:val="405"/>
        </w:trPr>
        <w:tc>
          <w:tcPr>
            <w:tcW w:w="15734" w:type="dxa"/>
            <w:gridSpan w:val="11"/>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center"/>
              <w:rPr>
                <w:b/>
                <w:color w:val="000000"/>
                <w:sz w:val="18"/>
                <w:szCs w:val="18"/>
              </w:rPr>
            </w:pPr>
            <w:r w:rsidRPr="007305E6">
              <w:rPr>
                <w:b/>
                <w:color w:val="000000"/>
                <w:sz w:val="18"/>
                <w:szCs w:val="18"/>
              </w:rPr>
              <w:t>РЕЕСТР</w:t>
            </w:r>
          </w:p>
          <w:p w:rsidR="007305E6" w:rsidRPr="007305E6" w:rsidRDefault="007305E6" w:rsidP="007305E6">
            <w:pPr>
              <w:ind w:left="0" w:firstLine="0"/>
              <w:jc w:val="center"/>
              <w:rPr>
                <w:rFonts w:ascii="Cambria" w:hAnsi="Cambria"/>
                <w:sz w:val="18"/>
                <w:szCs w:val="18"/>
              </w:rPr>
            </w:pPr>
            <w:r w:rsidRPr="007305E6">
              <w:rPr>
                <w:color w:val="000000"/>
                <w:sz w:val="18"/>
                <w:szCs w:val="18"/>
              </w:rPr>
              <w:t>мест (площадок) накопления твердых коммунальных отходов на территории Хомутовского муниципального образования</w:t>
            </w:r>
            <w:r w:rsidRPr="007305E6">
              <w:rPr>
                <w:rFonts w:ascii="Cambria" w:hAnsi="Cambria"/>
                <w:sz w:val="18"/>
                <w:szCs w:val="18"/>
              </w:rPr>
              <w:t xml:space="preserve"> </w:t>
            </w:r>
          </w:p>
        </w:tc>
      </w:tr>
      <w:tr w:rsidR="007305E6" w:rsidRPr="007305E6" w:rsidTr="000A2E77">
        <w:trPr>
          <w:gridAfter w:val="1"/>
          <w:wAfter w:w="236" w:type="dxa"/>
          <w:trHeight w:val="600"/>
        </w:trPr>
        <w:tc>
          <w:tcPr>
            <w:tcW w:w="567"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п/п</w:t>
            </w:r>
          </w:p>
        </w:tc>
        <w:tc>
          <w:tcPr>
            <w:tcW w:w="3685" w:type="dxa"/>
            <w:gridSpan w:val="2"/>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Данные о накоплении мест (площадок)</w:t>
            </w:r>
          </w:p>
          <w:p w:rsidR="007305E6" w:rsidRPr="007305E6" w:rsidRDefault="007305E6" w:rsidP="007305E6">
            <w:pPr>
              <w:ind w:left="0" w:firstLine="0"/>
              <w:jc w:val="left"/>
              <w:rPr>
                <w:sz w:val="18"/>
                <w:szCs w:val="18"/>
              </w:rPr>
            </w:pPr>
            <w:r w:rsidRPr="007305E6">
              <w:rPr>
                <w:sz w:val="18"/>
                <w:szCs w:val="18"/>
              </w:rPr>
              <w:t>Накопления ТКО</w:t>
            </w:r>
          </w:p>
        </w:tc>
        <w:tc>
          <w:tcPr>
            <w:tcW w:w="11482" w:type="dxa"/>
            <w:gridSpan w:val="8"/>
            <w:tcBorders>
              <w:top w:val="single" w:sz="4" w:space="0" w:color="auto"/>
              <w:left w:val="single" w:sz="4" w:space="0" w:color="auto"/>
              <w:bottom w:val="single" w:sz="4" w:space="0" w:color="auto"/>
              <w:right w:val="single" w:sz="4" w:space="0" w:color="auto"/>
            </w:tcBorders>
          </w:tcPr>
          <w:p w:rsidR="007305E6" w:rsidRPr="007305E6" w:rsidRDefault="007305E6" w:rsidP="007305E6">
            <w:pPr>
              <w:ind w:left="0" w:firstLine="0"/>
              <w:jc w:val="center"/>
              <w:rPr>
                <w:sz w:val="18"/>
                <w:szCs w:val="18"/>
              </w:rPr>
            </w:pPr>
            <w:r w:rsidRPr="007305E6">
              <w:rPr>
                <w:sz w:val="18"/>
                <w:szCs w:val="18"/>
              </w:rPr>
              <w:t>Данные о технических характеристиках</w:t>
            </w:r>
          </w:p>
          <w:p w:rsidR="007305E6" w:rsidRPr="007305E6" w:rsidRDefault="007305E6" w:rsidP="007305E6">
            <w:pPr>
              <w:ind w:left="0" w:firstLine="0"/>
              <w:jc w:val="center"/>
              <w:rPr>
                <w:sz w:val="18"/>
                <w:szCs w:val="18"/>
              </w:rPr>
            </w:pPr>
            <w:r w:rsidRPr="007305E6">
              <w:rPr>
                <w:sz w:val="18"/>
                <w:szCs w:val="18"/>
              </w:rPr>
              <w:t>мест (площадок) накопления ТКО</w:t>
            </w:r>
          </w:p>
          <w:p w:rsidR="007305E6" w:rsidRPr="007305E6" w:rsidRDefault="007305E6" w:rsidP="007305E6">
            <w:pPr>
              <w:ind w:left="0" w:firstLine="0"/>
              <w:jc w:val="left"/>
              <w:rPr>
                <w:sz w:val="18"/>
                <w:szCs w:val="18"/>
              </w:rPr>
            </w:pP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left"/>
              <w:rPr>
                <w:sz w:val="18"/>
                <w:szCs w:val="18"/>
              </w:rPr>
            </w:pP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Адрес</w:t>
            </w:r>
          </w:p>
        </w:tc>
        <w:tc>
          <w:tcPr>
            <w:tcW w:w="1842"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Географические координаты</w:t>
            </w:r>
          </w:p>
        </w:tc>
        <w:tc>
          <w:tcPr>
            <w:tcW w:w="851"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Покрытие (грунт, бетон, асфальт, иное)</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 xml:space="preserve">Площадь </w:t>
            </w:r>
            <w:proofErr w:type="spellStart"/>
            <w:r w:rsidRPr="007305E6">
              <w:rPr>
                <w:sz w:val="18"/>
                <w:szCs w:val="18"/>
              </w:rPr>
              <w:t>кв.м</w:t>
            </w:r>
            <w:proofErr w:type="spellEnd"/>
            <w:r w:rsidRPr="007305E6">
              <w:rPr>
                <w:sz w:val="18"/>
                <w:szCs w:val="18"/>
              </w:rPr>
              <w:t>.</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Размещенные шт.</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Планируемые к размещению</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Объем. Куб. м.</w:t>
            </w:r>
          </w:p>
        </w:tc>
        <w:tc>
          <w:tcPr>
            <w:tcW w:w="1701"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Данные о собственниках мест (площадок) накопления (</w:t>
            </w:r>
            <w:proofErr w:type="spellStart"/>
            <w:r w:rsidRPr="007305E6">
              <w:rPr>
                <w:sz w:val="18"/>
                <w:szCs w:val="18"/>
              </w:rPr>
              <w:t>дл</w:t>
            </w:r>
            <w:proofErr w:type="spellEnd"/>
            <w:r w:rsidRPr="007305E6">
              <w:rPr>
                <w:sz w:val="18"/>
                <w:szCs w:val="18"/>
              </w:rPr>
              <w:t xml:space="preserve">\ юр. Лиц полное наименование номер ЕГРЮЛ, фактический адрес) </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Данные об источниках образования ТКО</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Расстояние от жилого дома/ источника водоснабжения и т.д.)</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Загоскина, в районе  д.24</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N52°27'32.5871"</w:t>
            </w:r>
          </w:p>
          <w:p w:rsidR="007305E6" w:rsidRPr="007305E6" w:rsidRDefault="007305E6" w:rsidP="007305E6">
            <w:pPr>
              <w:ind w:left="0" w:firstLine="0"/>
              <w:jc w:val="left"/>
              <w:rPr>
                <w:sz w:val="18"/>
                <w:szCs w:val="18"/>
              </w:rPr>
            </w:pPr>
            <w:r w:rsidRPr="007305E6">
              <w:rPr>
                <w:sz w:val="18"/>
                <w:szCs w:val="18"/>
              </w:rPr>
              <w:t>E104°20'14.7249"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lang w:val="en-US"/>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single" w:sz="4" w:space="0" w:color="000000"/>
              <w:left w:val="single" w:sz="4" w:space="0" w:color="auto"/>
              <w:bottom w:val="nil"/>
              <w:right w:val="single" w:sz="4" w:space="0" w:color="auto"/>
            </w:tcBorders>
            <w:textDirection w:val="btLr"/>
            <w:vAlign w:val="center"/>
            <w:hideMark/>
          </w:tcPr>
          <w:p w:rsidR="007305E6" w:rsidRPr="007305E6" w:rsidRDefault="007305E6" w:rsidP="007305E6">
            <w:pPr>
              <w:ind w:left="0" w:firstLine="0"/>
              <w:jc w:val="center"/>
              <w:rPr>
                <w:sz w:val="18"/>
                <w:szCs w:val="18"/>
              </w:rPr>
            </w:pPr>
            <w:r w:rsidRPr="007305E6">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7305E6">
              <w:rPr>
                <w:sz w:val="18"/>
                <w:szCs w:val="18"/>
              </w:rPr>
              <w:t>с.Хомутово</w:t>
            </w:r>
            <w:proofErr w:type="spellEnd"/>
            <w:r w:rsidRPr="007305E6">
              <w:rPr>
                <w:sz w:val="18"/>
                <w:szCs w:val="18"/>
              </w:rPr>
              <w:t>, ул. Кирова, 7А, ИНН/КПП 3827020760/382701001</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Загоскина д 2, 3,3а,11а,17,15,13,11,9а а, </w:t>
            </w:r>
            <w:proofErr w:type="spellStart"/>
            <w:r w:rsidRPr="007305E6">
              <w:rPr>
                <w:sz w:val="18"/>
                <w:szCs w:val="18"/>
              </w:rPr>
              <w:t>ул.Кедровая</w:t>
            </w:r>
            <w:proofErr w:type="spellEnd"/>
            <w:r w:rsidRPr="007305E6">
              <w:rPr>
                <w:sz w:val="18"/>
                <w:szCs w:val="18"/>
              </w:rPr>
              <w:t xml:space="preserve">, д. 1,2.№.%.:.?.*.(.10,11,12,4а,8а,10а,12а </w:t>
            </w:r>
            <w:proofErr w:type="spellStart"/>
            <w:r w:rsidRPr="007305E6">
              <w:rPr>
                <w:sz w:val="18"/>
                <w:szCs w:val="18"/>
              </w:rPr>
              <w:t>ул.Черемуховая</w:t>
            </w:r>
            <w:proofErr w:type="spellEnd"/>
            <w:r w:rsidRPr="007305E6">
              <w:rPr>
                <w:sz w:val="18"/>
                <w:szCs w:val="18"/>
              </w:rPr>
              <w:t xml:space="preserve"> д. 1,2.3,4,6,8 Кленовая д. 1,1а,3,4,4/1,8,10,5,7,12,9,14,14/1,11,13,15,17,16,19,20,21,22,23,24,25,26,26а,28,29,30,31,32,33,34,35,36,38,40,42а,44 Березовая д. 1,2,3,4,5,6,7,8,9,10,11,12,13,14,15,16,17,18,19,20,21,22,23,24,25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proofErr w:type="spellStart"/>
            <w:r w:rsidRPr="007305E6">
              <w:rPr>
                <w:color w:val="000000"/>
                <w:sz w:val="18"/>
                <w:szCs w:val="18"/>
              </w:rPr>
              <w:t>Тополинная</w:t>
            </w:r>
            <w:proofErr w:type="spellEnd"/>
            <w:r w:rsidRPr="007305E6">
              <w:rPr>
                <w:color w:val="000000"/>
                <w:sz w:val="18"/>
                <w:szCs w:val="18"/>
              </w:rPr>
              <w:t>, в районе  д. 50</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N52°27'25.1735"</w:t>
            </w:r>
          </w:p>
          <w:p w:rsidR="007305E6" w:rsidRPr="007305E6" w:rsidRDefault="007305E6" w:rsidP="007305E6">
            <w:pPr>
              <w:ind w:left="0" w:firstLine="0"/>
              <w:jc w:val="left"/>
              <w:rPr>
                <w:sz w:val="18"/>
                <w:szCs w:val="18"/>
              </w:rPr>
            </w:pPr>
            <w:r w:rsidRPr="007305E6">
              <w:rPr>
                <w:sz w:val="18"/>
                <w:szCs w:val="18"/>
              </w:rPr>
              <w:t>E104°20'59.5286"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Островная, в районе  д.5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N52°27'24.8793"</w:t>
            </w:r>
          </w:p>
          <w:p w:rsidR="007305E6" w:rsidRPr="007305E6" w:rsidRDefault="007305E6" w:rsidP="007305E6">
            <w:pPr>
              <w:ind w:left="0" w:firstLine="0"/>
              <w:jc w:val="left"/>
              <w:rPr>
                <w:sz w:val="18"/>
                <w:szCs w:val="18"/>
              </w:rPr>
            </w:pPr>
            <w:r w:rsidRPr="007305E6">
              <w:rPr>
                <w:sz w:val="18"/>
                <w:szCs w:val="18"/>
              </w:rPr>
              <w:t>E104°20'37.9765"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24-41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Полярная, в районе  д.33 б</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N52°27'57.3612"</w:t>
            </w:r>
          </w:p>
          <w:p w:rsidR="007305E6" w:rsidRPr="007305E6" w:rsidRDefault="007305E6" w:rsidP="007305E6">
            <w:pPr>
              <w:ind w:left="0" w:firstLine="0"/>
              <w:jc w:val="left"/>
              <w:rPr>
                <w:sz w:val="18"/>
                <w:szCs w:val="18"/>
              </w:rPr>
            </w:pPr>
            <w:r w:rsidRPr="007305E6">
              <w:rPr>
                <w:sz w:val="18"/>
                <w:szCs w:val="18"/>
              </w:rPr>
              <w:t>E104°20'34.0175"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Полярная д.1б,2,3,4,4а,5,6,7,8,9,10,11,12,13,14,15,16,17,18,19,20,21,22,23,24,25,26,27,28,28б,27а,29,30,31,32,33,33а,33б,34,34а,35,36,37,38,39,40,41,42,43,44,45,46,46а,47,48,49,49а,50,50а,51,52,53,54,55,56,57,</w:t>
            </w:r>
            <w:r w:rsidRPr="007305E6">
              <w:rPr>
                <w:sz w:val="18"/>
                <w:szCs w:val="18"/>
              </w:rPr>
              <w:lastRenderedPageBreak/>
              <w:t>57а,58,59,60,61,62,63,64,65,66,67,68,69,70,71/1,70а-83</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21-25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Солнечная, в районе  д.23а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 xml:space="preserve"> N52°27'52.3137"</w:t>
            </w:r>
          </w:p>
          <w:p w:rsidR="007305E6" w:rsidRPr="007305E6" w:rsidRDefault="007305E6" w:rsidP="007305E6">
            <w:pPr>
              <w:ind w:left="0" w:firstLine="0"/>
              <w:jc w:val="left"/>
              <w:rPr>
                <w:sz w:val="18"/>
                <w:szCs w:val="18"/>
              </w:rPr>
            </w:pPr>
            <w:r w:rsidRPr="007305E6">
              <w:rPr>
                <w:sz w:val="18"/>
                <w:szCs w:val="18"/>
              </w:rPr>
              <w:t>E104°20'31.0242"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 xml:space="preserve">22-30 </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proofErr w:type="spellStart"/>
            <w:r w:rsidRPr="007305E6">
              <w:rPr>
                <w:color w:val="000000"/>
                <w:sz w:val="18"/>
                <w:szCs w:val="18"/>
              </w:rPr>
              <w:t>Доготарева</w:t>
            </w:r>
            <w:proofErr w:type="spellEnd"/>
            <w:r w:rsidRPr="007305E6">
              <w:rPr>
                <w:color w:val="000000"/>
                <w:sz w:val="18"/>
                <w:szCs w:val="18"/>
              </w:rPr>
              <w:t xml:space="preserve">, в районе  д.41а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N52°28'16.9935"</w:t>
            </w:r>
          </w:p>
          <w:p w:rsidR="007305E6" w:rsidRPr="007305E6" w:rsidRDefault="007305E6" w:rsidP="007305E6">
            <w:pPr>
              <w:ind w:left="0" w:firstLine="0"/>
              <w:jc w:val="left"/>
              <w:rPr>
                <w:sz w:val="18"/>
                <w:szCs w:val="18"/>
              </w:rPr>
            </w:pPr>
            <w:r w:rsidRPr="007305E6">
              <w:rPr>
                <w:sz w:val="18"/>
                <w:szCs w:val="18"/>
              </w:rPr>
              <w:t>E104°20'44.5667"</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Доготарева</w:t>
            </w:r>
            <w:proofErr w:type="spellEnd"/>
            <w:r w:rsidRPr="007305E6">
              <w:rPr>
                <w:sz w:val="18"/>
                <w:szCs w:val="18"/>
              </w:rPr>
              <w:t xml:space="preserve"> д. 1,2,3,4,5,6,7,8,9,10,11,12,13,14,15,16,17,18,19,20,21,22,23,24,25,26,27,28,29,30,31,32,33,34,35,36,37,38,39,40,41,41а,42,43,44,45,46,47,48,49,50,51,52,53,54,55,56,57,58,59,60,61,62,63,64,65,66,67,68,69,70,71,72,73,74,75,76,77,78,79,80,81,82,83,84,85,86,87,88,89,90,91</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proofErr w:type="spellStart"/>
            <w:r w:rsidRPr="007305E6">
              <w:rPr>
                <w:color w:val="000000"/>
                <w:sz w:val="18"/>
                <w:szCs w:val="18"/>
              </w:rPr>
              <w:t>Садовая,в</w:t>
            </w:r>
            <w:proofErr w:type="spellEnd"/>
            <w:r w:rsidRPr="007305E6">
              <w:rPr>
                <w:color w:val="000000"/>
                <w:sz w:val="18"/>
                <w:szCs w:val="18"/>
              </w:rPr>
              <w:t xml:space="preserve"> районе  д. 45а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N52°28'21.3579"</w:t>
            </w:r>
          </w:p>
          <w:p w:rsidR="007305E6" w:rsidRPr="007305E6" w:rsidRDefault="007305E6" w:rsidP="007305E6">
            <w:pPr>
              <w:ind w:left="0" w:firstLine="0"/>
              <w:jc w:val="left"/>
              <w:rPr>
                <w:sz w:val="18"/>
                <w:szCs w:val="18"/>
              </w:rPr>
            </w:pPr>
            <w:r w:rsidRPr="007305E6">
              <w:rPr>
                <w:sz w:val="18"/>
                <w:szCs w:val="18"/>
              </w:rPr>
              <w:t>E104°20'46.2951"</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single" w:sz="4" w:space="0" w:color="000000"/>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7305E6" w:rsidRPr="007305E6" w:rsidRDefault="007305E6" w:rsidP="007305E6">
            <w:pPr>
              <w:ind w:left="0" w:firstLine="0"/>
              <w:jc w:val="left"/>
              <w:rPr>
                <w:sz w:val="18"/>
                <w:szCs w:val="18"/>
              </w:rPr>
            </w:pPr>
            <w:r w:rsidRPr="007305E6">
              <w:rPr>
                <w:sz w:val="18"/>
                <w:szCs w:val="18"/>
              </w:rPr>
              <w:t>ул. Строителей 1,2,3,4,5,6,7,8,9,10,11,12,13,14,15,16,17,18,19,20,21,22,23,24,25,26,27,28,29,30,31,32,33,34,35,36,37,38,39,40,41,41а,42,43,44,45,46,47,48,49,50,51,52,53,54,55,56,57,58,59,60,61,62,63,64, ,64</w:t>
            </w:r>
          </w:p>
          <w:p w:rsidR="007305E6" w:rsidRPr="007305E6" w:rsidRDefault="007305E6" w:rsidP="007305E6">
            <w:pPr>
              <w:ind w:left="0" w:firstLine="0"/>
              <w:jc w:val="left"/>
              <w:rPr>
                <w:sz w:val="18"/>
                <w:szCs w:val="18"/>
              </w:rPr>
            </w:pPr>
            <w:r w:rsidRPr="007305E6">
              <w:rPr>
                <w:sz w:val="18"/>
                <w:szCs w:val="18"/>
              </w:rPr>
              <w:t xml:space="preserve">Содружества д. 2,3,4,5,6,7,8,9,10,11,12,13,14,15,16,17,18,19,20,21,22,23,24,25,26,27,28,29,30,31,32,33,34,35,36,37,38,39,40,41,41а,42,43,44,45,46,47,48, </w:t>
            </w:r>
          </w:p>
          <w:p w:rsidR="007305E6" w:rsidRPr="007305E6" w:rsidRDefault="007305E6" w:rsidP="007305E6">
            <w:pPr>
              <w:ind w:left="0" w:firstLine="0"/>
              <w:jc w:val="left"/>
              <w:rPr>
                <w:sz w:val="18"/>
                <w:szCs w:val="18"/>
              </w:rPr>
            </w:pPr>
            <w:proofErr w:type="spellStart"/>
            <w:r w:rsidRPr="007305E6">
              <w:rPr>
                <w:sz w:val="18"/>
                <w:szCs w:val="18"/>
              </w:rPr>
              <w:t>пер.Ясный</w:t>
            </w:r>
            <w:proofErr w:type="spellEnd"/>
            <w:r w:rsidRPr="007305E6">
              <w:rPr>
                <w:sz w:val="18"/>
                <w:szCs w:val="18"/>
              </w:rPr>
              <w:t xml:space="preserve">, 1,2,3,4,5,6,7,8,9,10,11,12 </w:t>
            </w:r>
            <w:proofErr w:type="spellStart"/>
            <w:r w:rsidRPr="007305E6">
              <w:rPr>
                <w:sz w:val="18"/>
                <w:szCs w:val="18"/>
              </w:rPr>
              <w:t>пер.Покровский</w:t>
            </w:r>
            <w:proofErr w:type="spellEnd"/>
            <w:r w:rsidRPr="007305E6">
              <w:rPr>
                <w:sz w:val="18"/>
                <w:szCs w:val="18"/>
              </w:rPr>
              <w:t>, 1,2,3,4,5,6,7,8,9,10</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ул.Станкевича</w:t>
            </w:r>
            <w:proofErr w:type="spellEnd"/>
            <w:r w:rsidRPr="007305E6">
              <w:rPr>
                <w:sz w:val="18"/>
                <w:szCs w:val="18"/>
              </w:rPr>
              <w:t xml:space="preserve">  д. 56,57,58,59,60,61,62,63,64,65,66,67,68,69,70,71,72,73,74,75,76,77,78,79,80,81,82,83,84,85,86,87,88,89,57,89а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24-40</w:t>
            </w:r>
          </w:p>
        </w:tc>
      </w:tr>
      <w:tr w:rsidR="007305E6" w:rsidRPr="007305E6" w:rsidTr="000A2E77">
        <w:trPr>
          <w:gridAfter w:val="1"/>
          <w:wAfter w:w="236" w:type="dxa"/>
          <w:trHeight w:val="834"/>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Мира, в районе  д.21;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N52°29'08.7889"</w:t>
            </w:r>
          </w:p>
          <w:p w:rsidR="007305E6" w:rsidRPr="007305E6" w:rsidRDefault="007305E6" w:rsidP="007305E6">
            <w:pPr>
              <w:ind w:left="0" w:firstLine="0"/>
              <w:jc w:val="left"/>
              <w:rPr>
                <w:sz w:val="18"/>
                <w:szCs w:val="18"/>
              </w:rPr>
            </w:pPr>
            <w:r w:rsidRPr="007305E6">
              <w:rPr>
                <w:sz w:val="18"/>
                <w:szCs w:val="18"/>
              </w:rPr>
              <w:t>E104°21'12.2696"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Мира д. 1,2,3,4,5,6,7,8,9,10,11,12,13,14,15,16,17,18,19,20,21,22,23,24,25,26,27,28,29,30,31,32,33,34,35,36,37,38,39,40,41,41а,42,43,44,45,46-47, </w:t>
            </w:r>
          </w:p>
          <w:p w:rsidR="007305E6" w:rsidRPr="007305E6" w:rsidRDefault="007305E6" w:rsidP="007305E6">
            <w:pPr>
              <w:ind w:left="0" w:firstLine="0"/>
              <w:jc w:val="left"/>
              <w:rPr>
                <w:sz w:val="18"/>
                <w:szCs w:val="18"/>
              </w:rPr>
            </w:pPr>
            <w:r w:rsidRPr="007305E6">
              <w:rPr>
                <w:sz w:val="18"/>
                <w:szCs w:val="18"/>
              </w:rPr>
              <w:t>ул. Дружбы д.1,2,3,4,5,6,7,8,9,10,11,12,13,14,15,16,17,18,19,20,21,22,23,24,25,26,27,28,29,30,31,32,33,34-35, пер. Счастья д. 10,11,12,13,14,15,16,17,18,19,20,21,22,23,24,25,26,27,28,29,30,31,32,3334,</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ул.Черникова</w:t>
            </w:r>
            <w:proofErr w:type="spellEnd"/>
            <w:r w:rsidRPr="007305E6">
              <w:rPr>
                <w:sz w:val="18"/>
                <w:szCs w:val="18"/>
              </w:rPr>
              <w:t>, 3,4,9,11,13,15,20</w:t>
            </w:r>
            <w:r w:rsidRPr="007305E6">
              <w:rPr>
                <w:sz w:val="18"/>
                <w:szCs w:val="18"/>
              </w:rPr>
              <w:br/>
            </w:r>
            <w:proofErr w:type="spellStart"/>
            <w:r w:rsidRPr="007305E6">
              <w:rPr>
                <w:sz w:val="18"/>
                <w:szCs w:val="18"/>
              </w:rPr>
              <w:t>ул.Латышева</w:t>
            </w:r>
            <w:proofErr w:type="spellEnd"/>
            <w:r w:rsidRPr="007305E6">
              <w:rPr>
                <w:sz w:val="18"/>
                <w:szCs w:val="18"/>
              </w:rPr>
              <w:t xml:space="preserve"> 1,4,5,7,8а,8,9.10,11,12,13,14,15,16,23</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Ленинградская, в районе  д.37;</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N52°28'55.0054"</w:t>
            </w:r>
          </w:p>
          <w:p w:rsidR="007305E6" w:rsidRPr="007305E6" w:rsidRDefault="007305E6" w:rsidP="007305E6">
            <w:pPr>
              <w:ind w:left="0" w:firstLine="0"/>
              <w:jc w:val="left"/>
              <w:rPr>
                <w:sz w:val="18"/>
                <w:szCs w:val="18"/>
              </w:rPr>
            </w:pPr>
            <w:r w:rsidRPr="007305E6">
              <w:rPr>
                <w:sz w:val="18"/>
                <w:szCs w:val="18"/>
              </w:rPr>
              <w:t>E104°21'04.6220"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Лениградская</w:t>
            </w:r>
            <w:proofErr w:type="spellEnd"/>
            <w:r w:rsidRPr="007305E6">
              <w:rPr>
                <w:sz w:val="18"/>
                <w:szCs w:val="18"/>
              </w:rPr>
              <w:t xml:space="preserve"> д. 1,2,3,4,5,6,7,8,9,10,11,12,13,14,15,16,17,18,19,20,21,22,23,24,25,26,27,28,29,30,31,32,33,34,35,36,37,38,39,40,41,41а,42,43,44-44, </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 xml:space="preserve">ул. Киевская д. 1,2,3,4,5,6,7,8,9,10,11,12,13,14,15,16,17,18,19,20,21,22,23,24,25,26,27,28,29,30,31,32,33,34,35,  ул.Красноярская,2,3,4,11,12,14,15,16,17,32 </w:t>
            </w:r>
            <w:proofErr w:type="spellStart"/>
            <w:r w:rsidRPr="007305E6">
              <w:rPr>
                <w:sz w:val="18"/>
                <w:szCs w:val="18"/>
              </w:rPr>
              <w:t>ул.Глазковой</w:t>
            </w:r>
            <w:proofErr w:type="spellEnd"/>
            <w:r w:rsidRPr="007305E6">
              <w:rPr>
                <w:sz w:val="18"/>
                <w:szCs w:val="18"/>
              </w:rPr>
              <w:t>. 4,10,16</w:t>
            </w:r>
          </w:p>
          <w:p w:rsidR="007305E6" w:rsidRPr="007305E6" w:rsidRDefault="007305E6" w:rsidP="007305E6">
            <w:pPr>
              <w:ind w:left="0" w:firstLine="0"/>
              <w:jc w:val="left"/>
              <w:rPr>
                <w:sz w:val="18"/>
                <w:szCs w:val="18"/>
              </w:rPr>
            </w:pPr>
            <w:proofErr w:type="spellStart"/>
            <w:r w:rsidRPr="007305E6">
              <w:rPr>
                <w:sz w:val="18"/>
                <w:szCs w:val="18"/>
              </w:rPr>
              <w:t>пер.Счастья</w:t>
            </w:r>
            <w:proofErr w:type="spellEnd"/>
            <w:r w:rsidRPr="007305E6">
              <w:rPr>
                <w:sz w:val="18"/>
                <w:szCs w:val="18"/>
              </w:rPr>
              <w:t>, 9,10,11,12,14,16</w:t>
            </w:r>
          </w:p>
          <w:p w:rsidR="007305E6" w:rsidRPr="007305E6" w:rsidRDefault="007305E6" w:rsidP="007305E6">
            <w:pPr>
              <w:ind w:left="0" w:firstLine="0"/>
              <w:jc w:val="left"/>
              <w:rPr>
                <w:sz w:val="18"/>
                <w:szCs w:val="18"/>
              </w:rPr>
            </w:pPr>
            <w:proofErr w:type="spellStart"/>
            <w:r w:rsidRPr="007305E6">
              <w:rPr>
                <w:sz w:val="18"/>
                <w:szCs w:val="18"/>
              </w:rPr>
              <w:t>пер.Юности</w:t>
            </w:r>
            <w:proofErr w:type="spellEnd"/>
            <w:r w:rsidRPr="007305E6">
              <w:rPr>
                <w:sz w:val="18"/>
                <w:szCs w:val="18"/>
              </w:rPr>
              <w:t>, 1,2,3,4,5,7,8,9,9а,12,13,23,24</w:t>
            </w:r>
          </w:p>
          <w:p w:rsidR="007305E6" w:rsidRPr="007305E6" w:rsidRDefault="007305E6" w:rsidP="007305E6">
            <w:pPr>
              <w:ind w:left="0" w:firstLine="0"/>
              <w:jc w:val="left"/>
              <w:rPr>
                <w:sz w:val="18"/>
                <w:szCs w:val="18"/>
              </w:rPr>
            </w:pPr>
            <w:proofErr w:type="spellStart"/>
            <w:r w:rsidRPr="007305E6">
              <w:rPr>
                <w:sz w:val="18"/>
                <w:szCs w:val="18"/>
              </w:rPr>
              <w:t>ул.Московская</w:t>
            </w:r>
            <w:proofErr w:type="spellEnd"/>
            <w:r w:rsidRPr="007305E6">
              <w:rPr>
                <w:sz w:val="18"/>
                <w:szCs w:val="18"/>
              </w:rPr>
              <w:t>, 14,5,5а,6,7,9,11,13,16,16а,19,20,20а,21,25,27,28,29,32,33,34,36а,38,38а,39,40,42,43,44,46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Тверская, в районе  д.33;</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N52°29'00.7447"</w:t>
            </w:r>
          </w:p>
          <w:p w:rsidR="007305E6" w:rsidRPr="007305E6" w:rsidRDefault="007305E6" w:rsidP="007305E6">
            <w:pPr>
              <w:ind w:left="0" w:firstLine="0"/>
              <w:jc w:val="left"/>
              <w:rPr>
                <w:sz w:val="18"/>
                <w:szCs w:val="18"/>
              </w:rPr>
            </w:pPr>
            <w:r w:rsidRPr="007305E6">
              <w:rPr>
                <w:sz w:val="18"/>
                <w:szCs w:val="18"/>
              </w:rPr>
              <w:t>E104°21'07.8348"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Тверская д.4,6,8,9,10,11,12,12а,13,14,14а,15,15а,16,16а,17,17а,18,19,19а,20,20а,24,24а, 25,27,29,31,30,32,34,36,38, пер. Счастья д. 9,10,11,12,14,16</w:t>
            </w:r>
          </w:p>
          <w:p w:rsidR="007305E6" w:rsidRPr="007305E6" w:rsidRDefault="007305E6" w:rsidP="007305E6">
            <w:pPr>
              <w:ind w:left="0" w:firstLine="0"/>
              <w:jc w:val="left"/>
              <w:rPr>
                <w:sz w:val="18"/>
                <w:szCs w:val="18"/>
              </w:rPr>
            </w:pPr>
            <w:proofErr w:type="spellStart"/>
            <w:r w:rsidRPr="007305E6">
              <w:rPr>
                <w:sz w:val="18"/>
                <w:szCs w:val="18"/>
              </w:rPr>
              <w:t>ул.Брянская</w:t>
            </w:r>
            <w:proofErr w:type="spellEnd"/>
            <w:r w:rsidRPr="007305E6">
              <w:rPr>
                <w:sz w:val="18"/>
                <w:szCs w:val="18"/>
              </w:rPr>
              <w:t>, 4,68,10,12,15,16,17,18,19,22,23,24,21,25,28,29,30,32,32а,32б,35,35а,36,38,40,42,44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29-33-60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пер. </w:t>
            </w:r>
            <w:proofErr w:type="spellStart"/>
            <w:r w:rsidRPr="007305E6">
              <w:rPr>
                <w:color w:val="000000"/>
                <w:sz w:val="18"/>
                <w:szCs w:val="18"/>
              </w:rPr>
              <w:t>Пожарный,в</w:t>
            </w:r>
            <w:proofErr w:type="spellEnd"/>
            <w:r w:rsidRPr="007305E6">
              <w:rPr>
                <w:color w:val="000000"/>
                <w:sz w:val="18"/>
                <w:szCs w:val="18"/>
              </w:rPr>
              <w:t xml:space="preserve"> районе  д. 8б;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N52°27'57.4880"</w:t>
            </w:r>
          </w:p>
          <w:p w:rsidR="007305E6" w:rsidRPr="007305E6" w:rsidRDefault="007305E6" w:rsidP="007305E6">
            <w:pPr>
              <w:ind w:left="0" w:firstLine="0"/>
              <w:jc w:val="left"/>
              <w:rPr>
                <w:sz w:val="18"/>
                <w:szCs w:val="18"/>
              </w:rPr>
            </w:pPr>
            <w:r w:rsidRPr="007305E6">
              <w:rPr>
                <w:sz w:val="18"/>
                <w:szCs w:val="18"/>
              </w:rPr>
              <w:t>E104°24'29.5731"</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пер. Пожарный д.2,3,4,5,6,7,8,9,10,11,12,13,14,15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23-25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proofErr w:type="spellStart"/>
            <w:r w:rsidRPr="007305E6">
              <w:rPr>
                <w:color w:val="000000"/>
                <w:sz w:val="18"/>
                <w:szCs w:val="18"/>
              </w:rPr>
              <w:t>Лавыгина</w:t>
            </w:r>
            <w:proofErr w:type="spellEnd"/>
            <w:r w:rsidRPr="007305E6">
              <w:rPr>
                <w:color w:val="000000"/>
                <w:sz w:val="18"/>
                <w:szCs w:val="18"/>
              </w:rPr>
              <w:t>, в районе  д.17/2;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N52°28'07.1707"</w:t>
            </w:r>
          </w:p>
          <w:p w:rsidR="007305E6" w:rsidRPr="007305E6" w:rsidRDefault="007305E6" w:rsidP="007305E6">
            <w:pPr>
              <w:ind w:left="0" w:firstLine="0"/>
              <w:jc w:val="left"/>
              <w:rPr>
                <w:sz w:val="18"/>
                <w:szCs w:val="18"/>
              </w:rPr>
            </w:pPr>
            <w:r w:rsidRPr="007305E6">
              <w:rPr>
                <w:sz w:val="18"/>
                <w:szCs w:val="18"/>
              </w:rPr>
              <w:t>E104°24'39.9725"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Лавыгина</w:t>
            </w:r>
            <w:proofErr w:type="spellEnd"/>
            <w:r w:rsidRPr="007305E6">
              <w:rPr>
                <w:sz w:val="18"/>
                <w:szCs w:val="18"/>
              </w:rPr>
              <w:t xml:space="preserve"> д. 2,3,4,5,6,7,8,9,10,11,12,13,14,15,16,17,18,19,20,21,22,23,24,25,26,27,</w:t>
            </w:r>
          </w:p>
          <w:p w:rsidR="007305E6" w:rsidRPr="007305E6" w:rsidRDefault="007305E6" w:rsidP="007305E6">
            <w:pPr>
              <w:ind w:left="0" w:firstLine="0"/>
              <w:jc w:val="left"/>
              <w:rPr>
                <w:sz w:val="18"/>
                <w:szCs w:val="18"/>
              </w:rPr>
            </w:pPr>
            <w:r w:rsidRPr="007305E6">
              <w:rPr>
                <w:sz w:val="18"/>
                <w:szCs w:val="18"/>
              </w:rPr>
              <w:t>ул. Победы д1,2,3,4,5,6,7,8,9,10,11,12,13,14,15,16,17,18,19,20,21,22,23,24,25,26,27,28,29,30,31,32,33,34,35,36,37,38,39. ул. 8-е Марта д.</w:t>
            </w:r>
            <w:r w:rsidRPr="007305E6">
              <w:rPr>
                <w:rFonts w:ascii="Calibri" w:hAnsi="Calibri"/>
                <w:sz w:val="18"/>
                <w:szCs w:val="18"/>
              </w:rPr>
              <w:t xml:space="preserve"> </w:t>
            </w:r>
            <w:r w:rsidRPr="007305E6">
              <w:rPr>
                <w:sz w:val="18"/>
                <w:szCs w:val="18"/>
              </w:rPr>
              <w:t>1,2,3,4,5,6,7,8,9,10,11,12,13,14,15,16,17,18,19,20,21,22,23,24,25,26,27,28,29,30,31,32,33,34,35,36,37,38,39,40,41,41а,42,43,44,45,46,47,48,49,50,51,52,53,54,55,56,57,</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37-40-45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Зеленая, в районе  д. 4/4;</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N52°27'52.1582"</w:t>
            </w:r>
          </w:p>
          <w:p w:rsidR="007305E6" w:rsidRPr="007305E6" w:rsidRDefault="007305E6" w:rsidP="007305E6">
            <w:pPr>
              <w:ind w:left="0" w:firstLine="0"/>
              <w:jc w:val="left"/>
              <w:rPr>
                <w:sz w:val="18"/>
                <w:szCs w:val="18"/>
              </w:rPr>
            </w:pPr>
            <w:r w:rsidRPr="007305E6">
              <w:rPr>
                <w:sz w:val="18"/>
                <w:szCs w:val="18"/>
              </w:rPr>
              <w:t>E104°24'16.0354"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Зеленая д. 1,2,3,4,5,6,7,8,9,10,11,12,13,14,15,16,17,18,19,20,21,22,23,24,25,26,27,28,29,30,31,32,33,34,35,36,37,38,39,-39а, строение 4 в, 4 г</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Вишневая,  в районе  д.71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N52°28'30.7406"</w:t>
            </w:r>
          </w:p>
          <w:p w:rsidR="007305E6" w:rsidRPr="007305E6" w:rsidRDefault="007305E6" w:rsidP="007305E6">
            <w:pPr>
              <w:ind w:left="0" w:firstLine="0"/>
              <w:jc w:val="left"/>
              <w:rPr>
                <w:sz w:val="18"/>
                <w:szCs w:val="18"/>
              </w:rPr>
            </w:pPr>
            <w:r w:rsidRPr="007305E6">
              <w:rPr>
                <w:sz w:val="18"/>
                <w:szCs w:val="18"/>
              </w:rPr>
              <w:t>E104°20'51.6043"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Вишневая,</w:t>
            </w:r>
            <w:r w:rsidRPr="007305E6">
              <w:rPr>
                <w:rFonts w:ascii="Calibri" w:hAnsi="Calibri"/>
                <w:sz w:val="18"/>
                <w:szCs w:val="18"/>
              </w:rPr>
              <w:t xml:space="preserve"> </w:t>
            </w:r>
            <w:r w:rsidRPr="007305E6">
              <w:rPr>
                <w:sz w:val="18"/>
                <w:szCs w:val="18"/>
              </w:rPr>
              <w:t xml:space="preserve">1,2,3,4,5,6,7,8,9,10,11,12,13,14,15,16,17,18,19,20,21,22,23,24,25,26,27,28,29,30,31,32,33,34,35,36,37,38,39,40,41,41а,42,43,44,45,46,47,48,49,50,51,52,53,54,55,56,57,58,59,60,61,62,63,64,65,66,67,68,69,70,71,72,73,74,75,76,77,78,79,80,81,82,83,84,85,86,87,88,89,90,91,92,93,94,95,96,97,98,99,10,101,102,103,104,105,106,107,108,109,110,111,112,113,114,115,116,117,118,119,120,121 </w:t>
            </w:r>
          </w:p>
          <w:p w:rsidR="007305E6" w:rsidRPr="007305E6" w:rsidRDefault="007305E6" w:rsidP="007305E6">
            <w:pPr>
              <w:ind w:left="0" w:firstLine="0"/>
              <w:jc w:val="left"/>
              <w:rPr>
                <w:sz w:val="18"/>
                <w:szCs w:val="18"/>
              </w:rPr>
            </w:pPr>
            <w:r w:rsidRPr="007305E6">
              <w:rPr>
                <w:sz w:val="18"/>
                <w:szCs w:val="18"/>
              </w:rPr>
              <w:t>ул. Строителей 665,66,67,68,69,70,71,72,73,74,75,76,77,78,79,80,81,82,83,84,85,86</w:t>
            </w:r>
            <w:r w:rsidRPr="007305E6">
              <w:rPr>
                <w:sz w:val="18"/>
                <w:szCs w:val="18"/>
              </w:rPr>
              <w:lastRenderedPageBreak/>
              <w:t>,87,88,89,90,91,92,93,94,95,96,97,98,99,10,101,102,103,104,105,106,107,108,109,110,111,112,113,114,115,116,117,118,120,121,122,123,124,125,126,127,128,129,130,131,132,133,134,135,136,137,138</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27</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15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Ворошилова, в районе  д.1;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N52°28'17.5655"</w:t>
            </w:r>
          </w:p>
          <w:p w:rsidR="007305E6" w:rsidRPr="007305E6" w:rsidRDefault="007305E6" w:rsidP="007305E6">
            <w:pPr>
              <w:ind w:left="0" w:firstLine="0"/>
              <w:jc w:val="left"/>
              <w:rPr>
                <w:sz w:val="18"/>
                <w:szCs w:val="18"/>
              </w:rPr>
            </w:pPr>
            <w:r w:rsidRPr="007305E6">
              <w:rPr>
                <w:sz w:val="18"/>
                <w:szCs w:val="18"/>
              </w:rPr>
              <w:t>E104°21'58.1242"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Ворошилова  д. 1,2,3,4,5,6,7,8,9,10,11,12,13,14,15,16,17,18,19,20,21,22,</w:t>
            </w:r>
          </w:p>
          <w:p w:rsidR="007305E6" w:rsidRPr="007305E6" w:rsidRDefault="007305E6" w:rsidP="007305E6">
            <w:pPr>
              <w:ind w:left="0" w:firstLine="0"/>
              <w:jc w:val="left"/>
              <w:rPr>
                <w:sz w:val="18"/>
                <w:szCs w:val="18"/>
              </w:rPr>
            </w:pPr>
            <w:r w:rsidRPr="007305E6">
              <w:rPr>
                <w:sz w:val="18"/>
                <w:szCs w:val="18"/>
              </w:rPr>
              <w:t xml:space="preserve">ул. Гагарина д.2,3,4,5,6,7,8,9,10,11,12,13,14,14 а, </w:t>
            </w:r>
          </w:p>
          <w:p w:rsidR="007305E6" w:rsidRPr="007305E6" w:rsidRDefault="007305E6" w:rsidP="007305E6">
            <w:pPr>
              <w:ind w:left="0" w:firstLine="0"/>
              <w:jc w:val="left"/>
              <w:rPr>
                <w:sz w:val="18"/>
                <w:szCs w:val="18"/>
              </w:rPr>
            </w:pPr>
            <w:r w:rsidRPr="007305E6">
              <w:rPr>
                <w:sz w:val="18"/>
                <w:szCs w:val="18"/>
              </w:rPr>
              <w:t xml:space="preserve">ул. Дорожная д. 1,2,3,4,5,6,7,8,9,10,11,12,13,14,15,16,17,18,19,20,21,22,23,23 а, </w:t>
            </w:r>
          </w:p>
          <w:p w:rsidR="007305E6" w:rsidRPr="007305E6" w:rsidRDefault="007305E6" w:rsidP="007305E6">
            <w:pPr>
              <w:ind w:left="0" w:firstLine="0"/>
              <w:jc w:val="left"/>
              <w:rPr>
                <w:sz w:val="18"/>
                <w:szCs w:val="18"/>
              </w:rPr>
            </w:pPr>
            <w:r w:rsidRPr="007305E6">
              <w:rPr>
                <w:sz w:val="18"/>
                <w:szCs w:val="18"/>
              </w:rPr>
              <w:t xml:space="preserve">ул. 2-я Урожайная д. 23,24,25,26,27,28,29,30,31,32,33,34,35,36,37,38,39,40,41,41а,42,43,44,44.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23-24-34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Федорова, в районе  д. 1 б.</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N52°28'13.1363"</w:t>
            </w:r>
          </w:p>
          <w:p w:rsidR="007305E6" w:rsidRPr="007305E6" w:rsidRDefault="007305E6" w:rsidP="007305E6">
            <w:pPr>
              <w:ind w:left="0" w:firstLine="0"/>
              <w:jc w:val="left"/>
              <w:rPr>
                <w:sz w:val="18"/>
                <w:szCs w:val="18"/>
              </w:rPr>
            </w:pPr>
            <w:r w:rsidRPr="007305E6">
              <w:rPr>
                <w:sz w:val="18"/>
                <w:szCs w:val="18"/>
              </w:rPr>
              <w:t>E104°24'11.3474"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Федорова д.1,2,3,4,5,6,7,8,9,10,11,12,13,14</w:t>
            </w:r>
          </w:p>
          <w:p w:rsidR="007305E6" w:rsidRPr="007305E6" w:rsidRDefault="007305E6" w:rsidP="007305E6">
            <w:pPr>
              <w:ind w:left="0" w:firstLine="0"/>
              <w:jc w:val="left"/>
              <w:rPr>
                <w:sz w:val="18"/>
                <w:szCs w:val="18"/>
              </w:rPr>
            </w:pPr>
            <w:r w:rsidRPr="007305E6">
              <w:rPr>
                <w:sz w:val="18"/>
                <w:szCs w:val="18"/>
              </w:rPr>
              <w:t xml:space="preserve"> ул. Кирова  д.15,16,17,18,19,20,21,22,23,24,25,26,27,28,29,30,30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пер. Дальний, в районе  д. 15/2;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N52°28'39.9566"</w:t>
            </w:r>
          </w:p>
          <w:p w:rsidR="007305E6" w:rsidRPr="007305E6" w:rsidRDefault="007305E6" w:rsidP="007305E6">
            <w:pPr>
              <w:ind w:left="0" w:firstLine="0"/>
              <w:jc w:val="left"/>
              <w:rPr>
                <w:sz w:val="18"/>
                <w:szCs w:val="18"/>
              </w:rPr>
            </w:pPr>
            <w:r w:rsidRPr="007305E6">
              <w:rPr>
                <w:sz w:val="18"/>
                <w:szCs w:val="18"/>
              </w:rPr>
              <w:t>E104°25'25.3409"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7305E6">
              <w:rPr>
                <w:sz w:val="18"/>
                <w:szCs w:val="18"/>
              </w:rPr>
              <w:t>с.Хомутово</w:t>
            </w:r>
            <w:proofErr w:type="spellEnd"/>
            <w:r w:rsidRPr="007305E6">
              <w:rPr>
                <w:sz w:val="18"/>
                <w:szCs w:val="18"/>
              </w:rPr>
              <w:t>, ул. Кирова, 7А, ИНН/КПП 3827020760/382701001</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пер. Дальний д. 1,2,3,4,5,6,7,8,9,10,11,12,13,14,15,16,17,18,19,20,21,22,23,24,25,26,27,28,28 а, </w:t>
            </w:r>
          </w:p>
          <w:p w:rsidR="007305E6" w:rsidRPr="007305E6" w:rsidRDefault="007305E6" w:rsidP="007305E6">
            <w:pPr>
              <w:ind w:left="0" w:firstLine="0"/>
              <w:jc w:val="left"/>
              <w:rPr>
                <w:sz w:val="18"/>
                <w:szCs w:val="18"/>
              </w:rPr>
            </w:pPr>
            <w:proofErr w:type="spellStart"/>
            <w:r w:rsidRPr="007305E6">
              <w:rPr>
                <w:sz w:val="18"/>
                <w:szCs w:val="18"/>
              </w:rPr>
              <w:t>пер.Светлый</w:t>
            </w:r>
            <w:proofErr w:type="spellEnd"/>
            <w:r w:rsidRPr="007305E6">
              <w:rPr>
                <w:sz w:val="18"/>
                <w:szCs w:val="18"/>
              </w:rPr>
              <w:t>, 1а,3,5,7,7а,9в</w:t>
            </w:r>
          </w:p>
          <w:p w:rsidR="007305E6" w:rsidRPr="007305E6" w:rsidRDefault="007305E6" w:rsidP="007305E6">
            <w:pPr>
              <w:ind w:left="0" w:firstLine="0"/>
              <w:jc w:val="left"/>
              <w:rPr>
                <w:sz w:val="18"/>
                <w:szCs w:val="18"/>
              </w:rPr>
            </w:pPr>
            <w:proofErr w:type="spellStart"/>
            <w:r w:rsidRPr="007305E6">
              <w:rPr>
                <w:sz w:val="18"/>
                <w:szCs w:val="18"/>
              </w:rPr>
              <w:t>пер.Заозерный</w:t>
            </w:r>
            <w:proofErr w:type="spellEnd"/>
            <w:r w:rsidRPr="007305E6">
              <w:rPr>
                <w:sz w:val="18"/>
                <w:szCs w:val="18"/>
              </w:rPr>
              <w:t xml:space="preserve"> 1,1а,2,3,4,5,6,6а,7,8,9,11,13,15,15а, 17</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28-37</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Горького, в районе  д.8/2;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N52°28'29.6172"</w:t>
            </w:r>
          </w:p>
          <w:p w:rsidR="007305E6" w:rsidRPr="007305E6" w:rsidRDefault="007305E6" w:rsidP="007305E6">
            <w:pPr>
              <w:ind w:left="0" w:firstLine="0"/>
              <w:jc w:val="left"/>
              <w:rPr>
                <w:sz w:val="18"/>
                <w:szCs w:val="18"/>
              </w:rPr>
            </w:pPr>
            <w:r w:rsidRPr="007305E6">
              <w:rPr>
                <w:sz w:val="18"/>
                <w:szCs w:val="18"/>
              </w:rPr>
              <w:t>E104°25'13.3289"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Горького д. 1,2,3,4,5,6,7,8,9,10,11,12,13,14,15,16,17,18,19,20,21,22,23,24,25,26,27,28,29,30,31,32,33,34,35,36,37,38,39,40,41,41а,42,43,44,45,46,-46,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19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Гравийная, в районе  д.1;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N52°28'45.1392"</w:t>
            </w:r>
          </w:p>
          <w:p w:rsidR="007305E6" w:rsidRPr="007305E6" w:rsidRDefault="007305E6" w:rsidP="007305E6">
            <w:pPr>
              <w:ind w:left="0" w:firstLine="0"/>
              <w:jc w:val="left"/>
              <w:rPr>
                <w:sz w:val="18"/>
                <w:szCs w:val="18"/>
              </w:rPr>
            </w:pPr>
            <w:r w:rsidRPr="007305E6">
              <w:rPr>
                <w:sz w:val="18"/>
                <w:szCs w:val="18"/>
              </w:rPr>
              <w:t>E104°24'24.1208"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50 лет Октября д. 1,2,3,4,5,6,7,8,9,10,11,12,13,14,15,16,17,18,19,20,21,22,23,24, </w:t>
            </w:r>
          </w:p>
          <w:p w:rsidR="007305E6" w:rsidRPr="007305E6" w:rsidRDefault="007305E6" w:rsidP="007305E6">
            <w:pPr>
              <w:ind w:left="0" w:firstLine="0"/>
              <w:jc w:val="left"/>
              <w:rPr>
                <w:sz w:val="18"/>
                <w:szCs w:val="18"/>
              </w:rPr>
            </w:pPr>
            <w:r w:rsidRPr="007305E6">
              <w:rPr>
                <w:sz w:val="18"/>
                <w:szCs w:val="18"/>
              </w:rPr>
              <w:t xml:space="preserve">ул. Гравийная д. 1,2,3,4,5,6,7,8,9,10,1112, </w:t>
            </w:r>
          </w:p>
          <w:p w:rsidR="007305E6" w:rsidRPr="007305E6" w:rsidRDefault="007305E6" w:rsidP="007305E6">
            <w:pPr>
              <w:ind w:left="0" w:firstLine="0"/>
              <w:jc w:val="left"/>
              <w:rPr>
                <w:sz w:val="18"/>
                <w:szCs w:val="18"/>
              </w:rPr>
            </w:pPr>
            <w:r w:rsidRPr="007305E6">
              <w:rPr>
                <w:sz w:val="18"/>
                <w:szCs w:val="18"/>
              </w:rPr>
              <w:t>пер. Болотный,1,1/2,7,9,17б</w:t>
            </w:r>
          </w:p>
          <w:p w:rsidR="007305E6" w:rsidRPr="007305E6" w:rsidRDefault="007305E6" w:rsidP="007305E6">
            <w:pPr>
              <w:ind w:left="0" w:firstLine="0"/>
              <w:jc w:val="left"/>
              <w:rPr>
                <w:sz w:val="18"/>
                <w:szCs w:val="18"/>
              </w:rPr>
            </w:pPr>
            <w:r w:rsidRPr="007305E6">
              <w:rPr>
                <w:sz w:val="18"/>
                <w:szCs w:val="18"/>
              </w:rPr>
              <w:t>пер. Мирный,1,1а,2,3,4,6,6а,9,10,12,12а</w:t>
            </w:r>
          </w:p>
          <w:p w:rsidR="007305E6" w:rsidRPr="007305E6" w:rsidRDefault="007305E6" w:rsidP="007305E6">
            <w:pPr>
              <w:ind w:left="0" w:firstLine="0"/>
              <w:jc w:val="left"/>
              <w:rPr>
                <w:sz w:val="18"/>
                <w:szCs w:val="18"/>
              </w:rPr>
            </w:pPr>
            <w:r w:rsidRPr="007305E6">
              <w:rPr>
                <w:sz w:val="18"/>
                <w:szCs w:val="18"/>
              </w:rPr>
              <w:t xml:space="preserve"> ул. Кутузова, 1,2,3,8,10а,12</w:t>
            </w:r>
          </w:p>
          <w:p w:rsidR="007305E6" w:rsidRPr="007305E6" w:rsidRDefault="007305E6" w:rsidP="007305E6">
            <w:pPr>
              <w:ind w:left="0" w:firstLine="0"/>
              <w:jc w:val="left"/>
              <w:rPr>
                <w:sz w:val="18"/>
                <w:szCs w:val="18"/>
              </w:rPr>
            </w:pPr>
            <w:r w:rsidRPr="007305E6">
              <w:rPr>
                <w:sz w:val="18"/>
                <w:szCs w:val="18"/>
              </w:rPr>
              <w:t>пер. Орловский,1,2,3,4,5,6,7,8,9,10,11,12,13,14</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w:t>
            </w:r>
            <w:proofErr w:type="spellEnd"/>
            <w:r w:rsidRPr="007305E6">
              <w:rPr>
                <w:sz w:val="18"/>
                <w:szCs w:val="18"/>
              </w:rPr>
              <w:t xml:space="preserve"> .</w:t>
            </w:r>
            <w:proofErr w:type="spellStart"/>
            <w:r w:rsidRPr="007305E6">
              <w:rPr>
                <w:sz w:val="18"/>
                <w:szCs w:val="18"/>
              </w:rPr>
              <w:t>Кольцовская</w:t>
            </w:r>
            <w:proofErr w:type="spellEnd"/>
            <w:r w:rsidRPr="007305E6">
              <w:rPr>
                <w:sz w:val="18"/>
                <w:szCs w:val="18"/>
              </w:rPr>
              <w:t xml:space="preserve"> д.42а,42,43,44,45,46,47,48,49,50,51,52,53,54,55,56а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Зерновая, д. 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N52°27'55.1375"</w:t>
            </w:r>
          </w:p>
          <w:p w:rsidR="007305E6" w:rsidRPr="007305E6" w:rsidRDefault="007305E6" w:rsidP="007305E6">
            <w:pPr>
              <w:ind w:left="0" w:firstLine="0"/>
              <w:jc w:val="left"/>
              <w:rPr>
                <w:sz w:val="18"/>
                <w:szCs w:val="18"/>
              </w:rPr>
            </w:pPr>
            <w:r w:rsidRPr="007305E6">
              <w:rPr>
                <w:sz w:val="18"/>
                <w:szCs w:val="18"/>
              </w:rPr>
              <w:t>E104°22'46.9416"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Зерновая д. 2/2-4,</w:t>
            </w:r>
          </w:p>
          <w:p w:rsidR="007305E6" w:rsidRPr="007305E6" w:rsidRDefault="007305E6" w:rsidP="007305E6">
            <w:pPr>
              <w:ind w:left="0" w:firstLine="0"/>
              <w:jc w:val="left"/>
              <w:rPr>
                <w:sz w:val="18"/>
                <w:szCs w:val="18"/>
              </w:rPr>
            </w:pPr>
            <w:r w:rsidRPr="007305E6">
              <w:rPr>
                <w:sz w:val="18"/>
                <w:szCs w:val="18"/>
              </w:rPr>
              <w:t xml:space="preserve">ул. Колхозная д. 64-104, </w:t>
            </w:r>
          </w:p>
          <w:p w:rsidR="007305E6" w:rsidRPr="007305E6" w:rsidRDefault="007305E6" w:rsidP="007305E6">
            <w:pPr>
              <w:ind w:left="0" w:firstLine="0"/>
              <w:jc w:val="left"/>
              <w:rPr>
                <w:sz w:val="18"/>
                <w:szCs w:val="18"/>
              </w:rPr>
            </w:pPr>
            <w:r w:rsidRPr="007305E6">
              <w:rPr>
                <w:sz w:val="18"/>
                <w:szCs w:val="18"/>
              </w:rPr>
              <w:t xml:space="preserve">ул. Высоцкого,17 </w:t>
            </w:r>
          </w:p>
          <w:p w:rsidR="007305E6" w:rsidRPr="007305E6" w:rsidRDefault="007305E6" w:rsidP="007305E6">
            <w:pPr>
              <w:ind w:left="0" w:firstLine="0"/>
              <w:jc w:val="left"/>
              <w:rPr>
                <w:sz w:val="18"/>
                <w:szCs w:val="18"/>
              </w:rPr>
            </w:pPr>
            <w:r w:rsidRPr="007305E6">
              <w:rPr>
                <w:sz w:val="18"/>
                <w:szCs w:val="18"/>
              </w:rPr>
              <w:t>ул. Рязанская, 9</w:t>
            </w:r>
          </w:p>
          <w:p w:rsidR="007305E6" w:rsidRPr="007305E6" w:rsidRDefault="007305E6" w:rsidP="007305E6">
            <w:pPr>
              <w:ind w:left="0" w:firstLine="0"/>
              <w:jc w:val="left"/>
              <w:rPr>
                <w:sz w:val="18"/>
                <w:szCs w:val="18"/>
              </w:rPr>
            </w:pPr>
            <w:r w:rsidRPr="007305E6">
              <w:rPr>
                <w:sz w:val="18"/>
                <w:szCs w:val="18"/>
              </w:rPr>
              <w:t>ул. Совхозная,1,2,3,4,5,6,7,8,10,12,14</w:t>
            </w:r>
          </w:p>
          <w:p w:rsidR="007305E6" w:rsidRPr="007305E6" w:rsidRDefault="007305E6" w:rsidP="007305E6">
            <w:pPr>
              <w:ind w:left="0" w:firstLine="0"/>
              <w:jc w:val="left"/>
              <w:rPr>
                <w:sz w:val="18"/>
                <w:szCs w:val="18"/>
              </w:rPr>
            </w:pPr>
            <w:r w:rsidRPr="007305E6">
              <w:rPr>
                <w:sz w:val="18"/>
                <w:szCs w:val="18"/>
              </w:rPr>
              <w:t>пер. Татарский 4,6,8,7,9</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И. Рогаль, в районе  д.1.кв 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N52°28'46.3307"</w:t>
            </w:r>
          </w:p>
          <w:p w:rsidR="007305E6" w:rsidRPr="007305E6" w:rsidRDefault="007305E6" w:rsidP="007305E6">
            <w:pPr>
              <w:ind w:left="0" w:firstLine="0"/>
              <w:jc w:val="left"/>
              <w:rPr>
                <w:sz w:val="18"/>
                <w:szCs w:val="18"/>
              </w:rPr>
            </w:pPr>
            <w:r w:rsidRPr="007305E6">
              <w:rPr>
                <w:sz w:val="18"/>
                <w:szCs w:val="18"/>
              </w:rPr>
              <w:t>E104°24'37.2454"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И. Рогаль д. 1,2,3,4,5,6,7,8,9,10,11,12,13,14,15,16,17,18,19,20,21,22,23,24,25,26,27,28,29,30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27-33-49</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50 лет Октября,  в районе  д.  55а;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N52°29'11.5603"</w:t>
            </w:r>
          </w:p>
          <w:p w:rsidR="007305E6" w:rsidRPr="007305E6" w:rsidRDefault="007305E6" w:rsidP="007305E6">
            <w:pPr>
              <w:ind w:left="0" w:firstLine="0"/>
              <w:jc w:val="left"/>
              <w:rPr>
                <w:sz w:val="18"/>
                <w:szCs w:val="18"/>
              </w:rPr>
            </w:pPr>
            <w:r w:rsidRPr="007305E6">
              <w:rPr>
                <w:sz w:val="18"/>
                <w:szCs w:val="18"/>
              </w:rPr>
              <w:t>E104°25'12.3635"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50 лет Октября д. 25,26,27,28,29,30,31,32,33,34,35,36,37,38,39,40,41,41а,42,43,44,45,46,47,48,49,50,51,52,53,54,55,56,57,58,59,60 б,</w:t>
            </w:r>
          </w:p>
          <w:p w:rsidR="007305E6" w:rsidRPr="007305E6" w:rsidRDefault="007305E6" w:rsidP="007305E6">
            <w:pPr>
              <w:ind w:left="0" w:firstLine="0"/>
              <w:jc w:val="left"/>
              <w:rPr>
                <w:sz w:val="18"/>
                <w:szCs w:val="18"/>
              </w:rPr>
            </w:pPr>
            <w:r w:rsidRPr="007305E6">
              <w:rPr>
                <w:sz w:val="18"/>
                <w:szCs w:val="18"/>
              </w:rPr>
              <w:lastRenderedPageBreak/>
              <w:t xml:space="preserve">ул. Кирова д.110,111,112,113,114,115,116,117,118,120,121,122,123,124,125,126,127,128,129,130,131,132,133,134,135,136,137,138138а, </w:t>
            </w:r>
          </w:p>
          <w:p w:rsidR="007305E6" w:rsidRPr="007305E6" w:rsidRDefault="007305E6" w:rsidP="007305E6">
            <w:pPr>
              <w:ind w:left="0" w:firstLine="0"/>
              <w:jc w:val="left"/>
              <w:rPr>
                <w:sz w:val="18"/>
                <w:szCs w:val="18"/>
              </w:rPr>
            </w:pPr>
            <w:r w:rsidRPr="007305E6">
              <w:rPr>
                <w:sz w:val="18"/>
                <w:szCs w:val="18"/>
              </w:rPr>
              <w:t>ул. Кирова д. 201,202,203,204,205,206,207,208,209,210,211,212,213,214,215,216,217,218,219,220,221,222,223,224,225,226,227,228</w:t>
            </w:r>
          </w:p>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Зиминская</w:t>
            </w:r>
            <w:proofErr w:type="spellEnd"/>
            <w:r w:rsidRPr="007305E6">
              <w:rPr>
                <w:sz w:val="18"/>
                <w:szCs w:val="18"/>
              </w:rPr>
              <w:t xml:space="preserve"> д.1,2,3,4,5,6,7,8,9,10,11,12,13,14,15,16,17,18,19,20,21,22,23,24,25,26,27,28,29,30,31-32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31-34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23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Суворова, в районе  д. 66;</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N52°29'20.4270"</w:t>
            </w:r>
          </w:p>
          <w:p w:rsidR="007305E6" w:rsidRPr="007305E6" w:rsidRDefault="007305E6" w:rsidP="007305E6">
            <w:pPr>
              <w:ind w:left="0" w:firstLine="0"/>
              <w:jc w:val="left"/>
              <w:rPr>
                <w:sz w:val="18"/>
                <w:szCs w:val="18"/>
              </w:rPr>
            </w:pPr>
            <w:r w:rsidRPr="007305E6">
              <w:rPr>
                <w:sz w:val="18"/>
                <w:szCs w:val="18"/>
              </w:rPr>
              <w:t>E104°25'01.2205"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Суворова д. 21,22,23,24,25,26,27,28,29,30,31,32,33,34,35,36,37,38,39,40,41,41а,42,43,44,45,46,47,48,49,50,51,52,53,54,55,56,57,58,59,60,61,62,63,64,65,66,67,68,69,70,71,72,73,74,75,76,77,78,79,80,81,82,83,84,85,86,87,88,89,90,91,92,93,94,95,96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36-43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Кирова, в районе  д. 149;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N52°29'20.7798"</w:t>
            </w:r>
          </w:p>
          <w:p w:rsidR="007305E6" w:rsidRPr="007305E6" w:rsidRDefault="007305E6" w:rsidP="007305E6">
            <w:pPr>
              <w:ind w:left="0" w:firstLine="0"/>
              <w:jc w:val="left"/>
              <w:rPr>
                <w:sz w:val="18"/>
                <w:szCs w:val="18"/>
              </w:rPr>
            </w:pPr>
            <w:r w:rsidRPr="007305E6">
              <w:rPr>
                <w:sz w:val="18"/>
                <w:szCs w:val="18"/>
              </w:rPr>
              <w:t>E104°25'17.9639"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Кирова д. 228,229,230,231,232,233,234,235,236,237,238,239,240,241,242,243,244,245,246,247,248,249,250,251,252,253,254,255,256, </w:t>
            </w:r>
          </w:p>
          <w:p w:rsidR="007305E6" w:rsidRPr="007305E6" w:rsidRDefault="007305E6" w:rsidP="007305E6">
            <w:pPr>
              <w:ind w:left="0" w:firstLine="0"/>
              <w:jc w:val="left"/>
              <w:rPr>
                <w:sz w:val="18"/>
                <w:szCs w:val="18"/>
              </w:rPr>
            </w:pPr>
            <w:r w:rsidRPr="007305E6">
              <w:rPr>
                <w:sz w:val="18"/>
                <w:szCs w:val="18"/>
              </w:rPr>
              <w:t>пер. Речной д.67,8,9,10,11,</w:t>
            </w:r>
          </w:p>
          <w:p w:rsidR="007305E6" w:rsidRPr="007305E6" w:rsidRDefault="007305E6" w:rsidP="007305E6">
            <w:pPr>
              <w:ind w:left="0" w:firstLine="0"/>
              <w:jc w:val="left"/>
              <w:rPr>
                <w:sz w:val="18"/>
                <w:szCs w:val="18"/>
              </w:rPr>
            </w:pPr>
            <w:r w:rsidRPr="007305E6">
              <w:rPr>
                <w:sz w:val="18"/>
                <w:szCs w:val="18"/>
              </w:rPr>
              <w:t>пер. Грозный д. 17,19</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26-34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Кирова, в районе  д.68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N52°28'30.1671"</w:t>
            </w:r>
          </w:p>
          <w:p w:rsidR="007305E6" w:rsidRPr="007305E6" w:rsidRDefault="007305E6" w:rsidP="007305E6">
            <w:pPr>
              <w:ind w:left="0" w:firstLine="0"/>
              <w:jc w:val="left"/>
              <w:rPr>
                <w:sz w:val="18"/>
                <w:szCs w:val="18"/>
              </w:rPr>
            </w:pPr>
            <w:r w:rsidRPr="007305E6">
              <w:rPr>
                <w:sz w:val="18"/>
                <w:szCs w:val="18"/>
              </w:rPr>
              <w:t>E104°24'37.5419"</w:t>
            </w:r>
          </w:p>
        </w:tc>
        <w:tc>
          <w:tcPr>
            <w:tcW w:w="851"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color w:val="000000"/>
                <w:sz w:val="18"/>
                <w:szCs w:val="18"/>
              </w:rPr>
              <w:t>Бетон</w:t>
            </w:r>
          </w:p>
          <w:p w:rsidR="007305E6" w:rsidRPr="007305E6" w:rsidRDefault="007305E6" w:rsidP="007305E6">
            <w:pPr>
              <w:ind w:left="0" w:firstLine="0"/>
              <w:jc w:val="center"/>
              <w:rPr>
                <w:sz w:val="18"/>
                <w:szCs w:val="18"/>
              </w:rPr>
            </w:pP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2*10=20</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7305E6" w:rsidRPr="007305E6" w:rsidRDefault="007305E6" w:rsidP="007305E6">
            <w:pPr>
              <w:ind w:left="0" w:firstLine="0"/>
              <w:jc w:val="left"/>
              <w:rPr>
                <w:sz w:val="18"/>
                <w:szCs w:val="18"/>
              </w:rPr>
            </w:pPr>
            <w:r w:rsidRPr="007305E6">
              <w:rPr>
                <w:sz w:val="18"/>
                <w:szCs w:val="18"/>
              </w:rPr>
              <w:t>ул.50 Лет Октября д.1,2,3,4,5,6,7,8,9,10,11,12,13,14,15,16,17,18,19,20,21,22,23,24,25,26,27,28,29,30,31,32,33,34,35,36,37,38,39,40,41,41а,42,43,44,45,46,47,48,49,50,51,52,53,54,55,56,57,58,59,60,61,62,63,64,65,66,67,68,69,70,71,72,73,74,75,76,77,78,79,80,81,82,83,84,85,8б</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37</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Северная, в районе  д.32;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N52°28'57.8806"</w:t>
            </w:r>
          </w:p>
          <w:p w:rsidR="007305E6" w:rsidRPr="007305E6" w:rsidRDefault="007305E6" w:rsidP="007305E6">
            <w:pPr>
              <w:ind w:left="0" w:firstLine="0"/>
              <w:jc w:val="left"/>
              <w:rPr>
                <w:sz w:val="18"/>
                <w:szCs w:val="18"/>
              </w:rPr>
            </w:pPr>
            <w:r w:rsidRPr="007305E6">
              <w:rPr>
                <w:sz w:val="18"/>
                <w:szCs w:val="18"/>
              </w:rPr>
              <w:t>E104°25'24.6683"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Северная д. 1,2,3,4,5,6,7,8,9,10,11,12,13,14,15,16,17,18,19,20,21,22,23,24,25,26,27, </w:t>
            </w:r>
          </w:p>
          <w:p w:rsidR="007305E6" w:rsidRPr="007305E6" w:rsidRDefault="007305E6" w:rsidP="007305E6">
            <w:pPr>
              <w:ind w:left="0" w:firstLine="0"/>
              <w:jc w:val="left"/>
              <w:rPr>
                <w:sz w:val="18"/>
                <w:szCs w:val="18"/>
              </w:rPr>
            </w:pPr>
            <w:r w:rsidRPr="007305E6">
              <w:rPr>
                <w:sz w:val="18"/>
                <w:szCs w:val="18"/>
              </w:rPr>
              <w:t>ул. Щербакова д. 1,2,3,4,5,6,7,8,9,10,11,12,13,14,15,16,17,18,19,20,21,22,23,2425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23-30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Гоголя, в районе  д.27/1;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N52°27'36.1753"</w:t>
            </w:r>
          </w:p>
          <w:p w:rsidR="007305E6" w:rsidRPr="007305E6" w:rsidRDefault="007305E6" w:rsidP="007305E6">
            <w:pPr>
              <w:ind w:left="0" w:firstLine="0"/>
              <w:jc w:val="left"/>
              <w:rPr>
                <w:sz w:val="18"/>
                <w:szCs w:val="18"/>
              </w:rPr>
            </w:pPr>
            <w:r w:rsidRPr="007305E6">
              <w:rPr>
                <w:sz w:val="18"/>
                <w:szCs w:val="18"/>
              </w:rPr>
              <w:t>E104°23'24.9700"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Гоголя д. 1,2,3,4,5,6,7,8,9,10,11,12,13,14,15,16,17,18,19,20,21,22,23,24,25,26,27,28,29,30,31,32,33,34,35,36,37,38,39,40,41,41а,42,43,44,45,46,47,48,49,50,51,52,53,54,55,56,57,58,59,60,61,62,</w:t>
            </w:r>
          </w:p>
          <w:p w:rsidR="007305E6" w:rsidRPr="007305E6" w:rsidRDefault="007305E6" w:rsidP="007305E6">
            <w:pPr>
              <w:ind w:left="0" w:firstLine="0"/>
              <w:jc w:val="left"/>
              <w:rPr>
                <w:sz w:val="18"/>
                <w:szCs w:val="18"/>
              </w:rPr>
            </w:pPr>
            <w:r w:rsidRPr="007305E6">
              <w:rPr>
                <w:sz w:val="18"/>
                <w:szCs w:val="18"/>
              </w:rPr>
              <w:t xml:space="preserve"> ул. Мурманская, 1,3,3а,4,5,11,15,14,17,19,25,26,31</w:t>
            </w:r>
          </w:p>
          <w:p w:rsidR="007305E6" w:rsidRPr="007305E6" w:rsidRDefault="007305E6" w:rsidP="007305E6">
            <w:pPr>
              <w:ind w:left="0" w:firstLine="0"/>
              <w:jc w:val="left"/>
              <w:rPr>
                <w:sz w:val="18"/>
                <w:szCs w:val="18"/>
              </w:rPr>
            </w:pPr>
            <w:r w:rsidRPr="007305E6">
              <w:rPr>
                <w:sz w:val="18"/>
                <w:szCs w:val="18"/>
              </w:rPr>
              <w:t>ул. Синицина,1,2,3,4,5,6,7,8,9,10,11,12,14,16</w:t>
            </w:r>
          </w:p>
          <w:p w:rsidR="007305E6" w:rsidRPr="007305E6" w:rsidRDefault="007305E6" w:rsidP="007305E6">
            <w:pPr>
              <w:ind w:left="0" w:firstLine="0"/>
              <w:jc w:val="left"/>
              <w:rPr>
                <w:sz w:val="18"/>
                <w:szCs w:val="18"/>
              </w:rPr>
            </w:pPr>
            <w:r w:rsidRPr="007305E6">
              <w:rPr>
                <w:sz w:val="18"/>
                <w:szCs w:val="18"/>
              </w:rPr>
              <w:t xml:space="preserve"> ул. Журавлева,1,2,3,4,6,9,10,11,12,13,15,17</w:t>
            </w:r>
          </w:p>
          <w:p w:rsidR="007305E6" w:rsidRPr="007305E6" w:rsidRDefault="007305E6" w:rsidP="007305E6">
            <w:pPr>
              <w:ind w:left="0" w:firstLine="0"/>
              <w:jc w:val="left"/>
              <w:rPr>
                <w:sz w:val="18"/>
                <w:szCs w:val="18"/>
              </w:rPr>
            </w:pPr>
            <w:r w:rsidRPr="007305E6">
              <w:rPr>
                <w:sz w:val="18"/>
                <w:szCs w:val="18"/>
              </w:rPr>
              <w:t xml:space="preserve"> ул. Дятлова24,24а,24б,26,28,30</w:t>
            </w:r>
          </w:p>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Мироновская</w:t>
            </w:r>
            <w:proofErr w:type="spellEnd"/>
            <w:r w:rsidRPr="007305E6">
              <w:rPr>
                <w:sz w:val="18"/>
                <w:szCs w:val="18"/>
              </w:rPr>
              <w:t xml:space="preserve"> 1,3,4,5,6</w:t>
            </w:r>
          </w:p>
          <w:p w:rsidR="007305E6" w:rsidRPr="007305E6" w:rsidRDefault="007305E6" w:rsidP="007305E6">
            <w:pPr>
              <w:ind w:left="0" w:firstLine="0"/>
              <w:jc w:val="left"/>
              <w:rPr>
                <w:sz w:val="18"/>
                <w:szCs w:val="18"/>
              </w:rPr>
            </w:pPr>
            <w:r w:rsidRPr="007305E6">
              <w:rPr>
                <w:sz w:val="18"/>
                <w:szCs w:val="18"/>
              </w:rPr>
              <w:lastRenderedPageBreak/>
              <w:t>ул. Прокопия Малкова 1,3,5,7,9,11,13</w:t>
            </w:r>
          </w:p>
          <w:p w:rsidR="007305E6" w:rsidRPr="007305E6" w:rsidRDefault="007305E6" w:rsidP="007305E6">
            <w:pPr>
              <w:ind w:left="0" w:firstLine="0"/>
              <w:jc w:val="left"/>
              <w:rPr>
                <w:sz w:val="18"/>
                <w:szCs w:val="18"/>
              </w:rPr>
            </w:pPr>
            <w:r w:rsidRPr="007305E6">
              <w:rPr>
                <w:sz w:val="18"/>
                <w:szCs w:val="18"/>
              </w:rPr>
              <w:t>ул. Петра Карцева 1,2,6</w:t>
            </w:r>
          </w:p>
          <w:p w:rsidR="007305E6" w:rsidRPr="007305E6" w:rsidRDefault="007305E6" w:rsidP="007305E6">
            <w:pPr>
              <w:ind w:left="0" w:firstLine="0"/>
              <w:jc w:val="left"/>
              <w:rPr>
                <w:sz w:val="18"/>
                <w:szCs w:val="18"/>
              </w:rPr>
            </w:pPr>
            <w:r w:rsidRPr="007305E6">
              <w:rPr>
                <w:sz w:val="18"/>
                <w:szCs w:val="18"/>
              </w:rPr>
              <w:t>ул. Ивана Латышева 1,2,2а,3,4,6,8,10,12а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28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1-я Урожайная в районе  д. 1 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N52°27'57.4310"</w:t>
            </w:r>
          </w:p>
          <w:p w:rsidR="007305E6" w:rsidRPr="007305E6" w:rsidRDefault="007305E6" w:rsidP="007305E6">
            <w:pPr>
              <w:ind w:left="0" w:firstLine="0"/>
              <w:jc w:val="left"/>
              <w:rPr>
                <w:sz w:val="18"/>
                <w:szCs w:val="18"/>
              </w:rPr>
            </w:pPr>
            <w:r w:rsidRPr="007305E6">
              <w:rPr>
                <w:sz w:val="18"/>
                <w:szCs w:val="18"/>
              </w:rPr>
              <w:t>E104°22'23.9057"</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1-я Урожайная д. 1,2,3,4,5,6,7,8,9,10,11,12,13,14,15,16,17,18,19,20,21,22,23,24,25,26,27,28,29,30,31,32,33,34,35,36,37,38,39,40,41,41а,42,43,44,</w:t>
            </w:r>
          </w:p>
          <w:p w:rsidR="007305E6" w:rsidRPr="007305E6" w:rsidRDefault="007305E6" w:rsidP="007305E6">
            <w:pPr>
              <w:ind w:left="0" w:firstLine="0"/>
              <w:jc w:val="left"/>
              <w:rPr>
                <w:sz w:val="18"/>
                <w:szCs w:val="18"/>
              </w:rPr>
            </w:pPr>
            <w:r w:rsidRPr="007305E6">
              <w:rPr>
                <w:sz w:val="18"/>
                <w:szCs w:val="18"/>
              </w:rPr>
              <w:t xml:space="preserve"> ул. 2-я Урожайная, д. 1,2,3,4,5,6,7,8,9,10,11,12,13,14,15,16,17,18,19,20,21,22, пер. Полевой  д.1,2,3,4,5,6,7,8,9,10,11,12,13,14,15,16,17,18,19,20,2122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27-28-34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29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Тимирязева, в районе  д.1;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N52°27'50.6726"</w:t>
            </w:r>
          </w:p>
          <w:p w:rsidR="007305E6" w:rsidRPr="007305E6" w:rsidRDefault="007305E6" w:rsidP="007305E6">
            <w:pPr>
              <w:ind w:left="0" w:firstLine="0"/>
              <w:jc w:val="left"/>
              <w:rPr>
                <w:sz w:val="18"/>
                <w:szCs w:val="18"/>
              </w:rPr>
            </w:pPr>
            <w:r w:rsidRPr="007305E6">
              <w:rPr>
                <w:sz w:val="18"/>
                <w:szCs w:val="18"/>
              </w:rPr>
              <w:t>E104°22'15.3941"</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 xml:space="preserve">ул. Тимирязева д. 1,2,3,4,5,6,7,8,9,10,11,12,13,14,15,16,17,18,19,20,21,22,23,24,25,26,27,28, </w:t>
            </w:r>
          </w:p>
          <w:p w:rsidR="007305E6" w:rsidRPr="007305E6" w:rsidRDefault="007305E6" w:rsidP="007305E6">
            <w:pPr>
              <w:ind w:left="0" w:firstLine="0"/>
              <w:jc w:val="left"/>
              <w:rPr>
                <w:sz w:val="18"/>
                <w:szCs w:val="18"/>
              </w:rPr>
            </w:pPr>
            <w:r w:rsidRPr="007305E6">
              <w:rPr>
                <w:sz w:val="18"/>
                <w:szCs w:val="18"/>
              </w:rPr>
              <w:t xml:space="preserve">ул. Новая 14,15,16,17,18,19,20,21,22,23,24,25,26,27,28, </w:t>
            </w:r>
          </w:p>
          <w:p w:rsidR="007305E6" w:rsidRPr="007305E6" w:rsidRDefault="007305E6" w:rsidP="007305E6">
            <w:pPr>
              <w:ind w:left="0" w:firstLine="0"/>
              <w:jc w:val="left"/>
              <w:rPr>
                <w:sz w:val="18"/>
                <w:szCs w:val="18"/>
              </w:rPr>
            </w:pPr>
            <w:r w:rsidRPr="007305E6">
              <w:rPr>
                <w:sz w:val="18"/>
                <w:szCs w:val="18"/>
              </w:rPr>
              <w:t>пер. Звездный,1,2,3,4,5,6,7,8,9,10</w:t>
            </w:r>
          </w:p>
          <w:p w:rsidR="007305E6" w:rsidRPr="007305E6" w:rsidRDefault="007305E6" w:rsidP="007305E6">
            <w:pPr>
              <w:ind w:left="0" w:firstLine="0"/>
              <w:jc w:val="left"/>
              <w:rPr>
                <w:sz w:val="18"/>
                <w:szCs w:val="18"/>
              </w:rPr>
            </w:pPr>
            <w:r w:rsidRPr="007305E6">
              <w:rPr>
                <w:sz w:val="18"/>
                <w:szCs w:val="18"/>
              </w:rPr>
              <w:t xml:space="preserve"> ул. Новая1,2,3,4,6,7,8,16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21-28-33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w:t>
            </w:r>
          </w:p>
          <w:p w:rsidR="007305E6" w:rsidRPr="007305E6" w:rsidRDefault="007305E6" w:rsidP="007305E6">
            <w:pPr>
              <w:ind w:left="0" w:firstLine="0"/>
              <w:jc w:val="left"/>
              <w:rPr>
                <w:color w:val="000000"/>
                <w:sz w:val="18"/>
                <w:szCs w:val="18"/>
              </w:rPr>
            </w:pPr>
            <w:r w:rsidRPr="007305E6">
              <w:rPr>
                <w:color w:val="000000"/>
                <w:sz w:val="18"/>
                <w:szCs w:val="18"/>
              </w:rPr>
              <w:t xml:space="preserve">Нагорная, в районе  д.1;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N52°27'40.7006"</w:t>
            </w:r>
          </w:p>
          <w:p w:rsidR="007305E6" w:rsidRPr="007305E6" w:rsidRDefault="007305E6" w:rsidP="007305E6">
            <w:pPr>
              <w:ind w:left="0" w:firstLine="0"/>
              <w:jc w:val="left"/>
              <w:rPr>
                <w:sz w:val="18"/>
                <w:szCs w:val="18"/>
              </w:rPr>
            </w:pPr>
            <w:r w:rsidRPr="007305E6">
              <w:rPr>
                <w:sz w:val="18"/>
                <w:szCs w:val="18"/>
              </w:rPr>
              <w:t>E104°22'16.4128"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Нагорная д. 1,2,3,4,5,6,7,8,9,10,11,12,13,14,15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29</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Зверева, в районе  д.15-2;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N52°28'14.4668"</w:t>
            </w:r>
          </w:p>
          <w:p w:rsidR="007305E6" w:rsidRPr="007305E6" w:rsidRDefault="007305E6" w:rsidP="007305E6">
            <w:pPr>
              <w:ind w:left="0" w:firstLine="0"/>
              <w:jc w:val="left"/>
              <w:rPr>
                <w:sz w:val="18"/>
                <w:szCs w:val="18"/>
              </w:rPr>
            </w:pPr>
            <w:r w:rsidRPr="007305E6">
              <w:rPr>
                <w:sz w:val="18"/>
                <w:szCs w:val="18"/>
              </w:rPr>
              <w:t>E104°22'20.8969"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Зверева д. 1,2,3,4,5,6,7,8,9,10,11,12,13,14,15 а, </w:t>
            </w:r>
          </w:p>
          <w:p w:rsidR="007305E6" w:rsidRPr="007305E6" w:rsidRDefault="007305E6" w:rsidP="007305E6">
            <w:pPr>
              <w:ind w:left="0" w:firstLine="0"/>
              <w:jc w:val="left"/>
              <w:rPr>
                <w:sz w:val="18"/>
                <w:szCs w:val="18"/>
              </w:rPr>
            </w:pPr>
            <w:r w:rsidRPr="007305E6">
              <w:rPr>
                <w:sz w:val="18"/>
                <w:szCs w:val="18"/>
              </w:rPr>
              <w:t xml:space="preserve">ул. Заводская д. 1,2,3,4,5,6,7,8,9,10,11,12,13,14,15,16,17,18,19,20,21,22,23,24,25,26,27,28,29,30,31,32,33, </w:t>
            </w:r>
          </w:p>
          <w:p w:rsidR="007305E6" w:rsidRPr="007305E6" w:rsidRDefault="007305E6" w:rsidP="007305E6">
            <w:pPr>
              <w:ind w:left="0" w:firstLine="0"/>
              <w:jc w:val="left"/>
              <w:rPr>
                <w:sz w:val="18"/>
                <w:szCs w:val="18"/>
              </w:rPr>
            </w:pPr>
            <w:r w:rsidRPr="007305E6">
              <w:rPr>
                <w:sz w:val="18"/>
                <w:szCs w:val="18"/>
              </w:rPr>
              <w:t>ул. Летняя д. 2,3,4,5,6,7,8,9,10,11,12,</w:t>
            </w:r>
          </w:p>
          <w:p w:rsidR="007305E6" w:rsidRPr="007305E6" w:rsidRDefault="007305E6" w:rsidP="007305E6">
            <w:pPr>
              <w:ind w:left="0" w:firstLine="0"/>
              <w:jc w:val="left"/>
              <w:rPr>
                <w:sz w:val="18"/>
                <w:szCs w:val="18"/>
              </w:rPr>
            </w:pPr>
            <w:r w:rsidRPr="007305E6">
              <w:rPr>
                <w:sz w:val="18"/>
                <w:szCs w:val="18"/>
              </w:rPr>
              <w:t>ул. Отечественная д. 1,2,3,4,5,6,7,8,9,10,</w:t>
            </w:r>
          </w:p>
          <w:p w:rsidR="007305E6" w:rsidRPr="007305E6" w:rsidRDefault="007305E6" w:rsidP="007305E6">
            <w:pPr>
              <w:ind w:left="0" w:firstLine="0"/>
              <w:jc w:val="left"/>
              <w:rPr>
                <w:sz w:val="18"/>
                <w:szCs w:val="18"/>
              </w:rPr>
            </w:pPr>
            <w:r w:rsidRPr="007305E6">
              <w:rPr>
                <w:sz w:val="18"/>
                <w:szCs w:val="18"/>
              </w:rPr>
              <w:t xml:space="preserve"> ул. Фабричная д. 1,2,3,4,5,6,7,8,9,10,11,12,13,14,15,16 а, </w:t>
            </w:r>
          </w:p>
          <w:p w:rsidR="007305E6" w:rsidRPr="007305E6" w:rsidRDefault="007305E6" w:rsidP="007305E6">
            <w:pPr>
              <w:ind w:left="0" w:firstLine="0"/>
              <w:jc w:val="left"/>
              <w:rPr>
                <w:sz w:val="18"/>
                <w:szCs w:val="18"/>
              </w:rPr>
            </w:pPr>
            <w:r w:rsidRPr="007305E6">
              <w:rPr>
                <w:sz w:val="18"/>
                <w:szCs w:val="18"/>
              </w:rPr>
              <w:t xml:space="preserve">ул. Круговая д. 9, 10,11,12 а, </w:t>
            </w:r>
          </w:p>
          <w:p w:rsidR="007305E6" w:rsidRPr="007305E6" w:rsidRDefault="007305E6" w:rsidP="007305E6">
            <w:pPr>
              <w:ind w:left="0" w:firstLine="0"/>
              <w:jc w:val="left"/>
              <w:rPr>
                <w:sz w:val="18"/>
                <w:szCs w:val="18"/>
              </w:rPr>
            </w:pPr>
            <w:r w:rsidRPr="007305E6">
              <w:rPr>
                <w:sz w:val="18"/>
                <w:szCs w:val="18"/>
              </w:rPr>
              <w:t>ул. Свободная, 2,4,4а,6,7,8,9,6а,11,10,13,14,15,17,16</w:t>
            </w:r>
          </w:p>
          <w:p w:rsidR="007305E6" w:rsidRPr="007305E6" w:rsidRDefault="007305E6" w:rsidP="007305E6">
            <w:pPr>
              <w:ind w:left="0" w:firstLine="0"/>
              <w:jc w:val="left"/>
              <w:rPr>
                <w:sz w:val="18"/>
                <w:szCs w:val="18"/>
              </w:rPr>
            </w:pPr>
            <w:r w:rsidRPr="007305E6">
              <w:rPr>
                <w:sz w:val="18"/>
                <w:szCs w:val="18"/>
              </w:rPr>
              <w:t>ул. Пшеничная 1,2,3,4,3а,5,5а,6,6а,7,9,10,12,12а,13,15,16,15а</w:t>
            </w:r>
          </w:p>
          <w:p w:rsidR="007305E6" w:rsidRPr="007305E6" w:rsidRDefault="007305E6" w:rsidP="007305E6">
            <w:pPr>
              <w:ind w:left="0" w:firstLine="0"/>
              <w:jc w:val="left"/>
              <w:rPr>
                <w:sz w:val="18"/>
                <w:szCs w:val="18"/>
              </w:rPr>
            </w:pPr>
            <w:r w:rsidRPr="007305E6">
              <w:rPr>
                <w:sz w:val="18"/>
                <w:szCs w:val="18"/>
              </w:rPr>
              <w:t>пер. Морозный 6,6а,9</w:t>
            </w:r>
          </w:p>
          <w:p w:rsidR="007305E6" w:rsidRPr="007305E6" w:rsidRDefault="007305E6" w:rsidP="007305E6">
            <w:pPr>
              <w:ind w:left="0" w:firstLine="0"/>
              <w:jc w:val="left"/>
              <w:rPr>
                <w:sz w:val="18"/>
                <w:szCs w:val="18"/>
              </w:rPr>
            </w:pPr>
            <w:r w:rsidRPr="007305E6">
              <w:rPr>
                <w:sz w:val="18"/>
                <w:szCs w:val="18"/>
              </w:rPr>
              <w:t>ул. Летняя 1,2,4а,5, 7/1, 9,10,12,13,15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34</w:t>
            </w:r>
          </w:p>
        </w:tc>
      </w:tr>
      <w:tr w:rsidR="007305E6" w:rsidRPr="007305E6" w:rsidTr="000A2E77">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Чапаева, в районе  д.3;</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N52°27'47.9011"</w:t>
            </w:r>
          </w:p>
          <w:p w:rsidR="007305E6" w:rsidRPr="007305E6" w:rsidRDefault="007305E6" w:rsidP="007305E6">
            <w:pPr>
              <w:ind w:left="0" w:firstLine="0"/>
              <w:jc w:val="left"/>
              <w:rPr>
                <w:sz w:val="18"/>
                <w:szCs w:val="18"/>
              </w:rPr>
            </w:pPr>
            <w:r w:rsidRPr="007305E6">
              <w:rPr>
                <w:sz w:val="18"/>
                <w:szCs w:val="18"/>
              </w:rPr>
              <w:t>E104°22'29.3362"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Чапаева д. 1,3,6,11,11д,11е,11ж,12а</w:t>
            </w:r>
          </w:p>
        </w:tc>
        <w:tc>
          <w:tcPr>
            <w:tcW w:w="992"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24</w:t>
            </w:r>
          </w:p>
        </w:tc>
        <w:tc>
          <w:tcPr>
            <w:tcW w:w="236" w:type="dxa"/>
            <w:tcBorders>
              <w:top w:val="single" w:sz="4" w:space="0" w:color="000000"/>
              <w:left w:val="single" w:sz="4" w:space="0" w:color="auto"/>
              <w:bottom w:val="single" w:sz="4" w:space="0" w:color="000000"/>
              <w:right w:val="nil"/>
            </w:tcBorders>
          </w:tcPr>
          <w:p w:rsidR="007305E6" w:rsidRPr="007305E6" w:rsidRDefault="007305E6" w:rsidP="007305E6">
            <w:pPr>
              <w:ind w:left="0" w:firstLine="0"/>
              <w:jc w:val="left"/>
              <w:rPr>
                <w:sz w:val="18"/>
                <w:szCs w:val="18"/>
              </w:rPr>
            </w:pP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Мичурина, в районе  д.13;</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N52°27'48.1835"</w:t>
            </w:r>
          </w:p>
          <w:p w:rsidR="007305E6" w:rsidRPr="007305E6" w:rsidRDefault="007305E6" w:rsidP="007305E6">
            <w:pPr>
              <w:ind w:left="0" w:firstLine="0"/>
              <w:jc w:val="left"/>
              <w:rPr>
                <w:sz w:val="18"/>
                <w:szCs w:val="18"/>
              </w:rPr>
            </w:pPr>
            <w:r w:rsidRPr="007305E6">
              <w:rPr>
                <w:sz w:val="18"/>
                <w:szCs w:val="18"/>
              </w:rPr>
              <w:t>E104°22'20.7424"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Мичурина д. 2,2б,7б,11,11а, 13/1,12,13/415,15а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Некрасова, в районе  д.5;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N52°27'48.3629"</w:t>
            </w:r>
          </w:p>
          <w:p w:rsidR="007305E6" w:rsidRPr="007305E6" w:rsidRDefault="007305E6" w:rsidP="007305E6">
            <w:pPr>
              <w:ind w:left="0" w:firstLine="0"/>
              <w:jc w:val="left"/>
              <w:rPr>
                <w:sz w:val="18"/>
                <w:szCs w:val="18"/>
              </w:rPr>
            </w:pPr>
            <w:r w:rsidRPr="007305E6">
              <w:rPr>
                <w:sz w:val="18"/>
                <w:szCs w:val="18"/>
              </w:rPr>
              <w:t>E104°22'38.9922"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highlight w:val="yellow"/>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highlight w:val="yellow"/>
              </w:rPr>
            </w:pPr>
            <w:r w:rsidRPr="007305E6">
              <w:rPr>
                <w:sz w:val="18"/>
                <w:szCs w:val="18"/>
              </w:rPr>
              <w:t>ул. Некрасова д. 1а,2а,3а,2/1,2,5,3,6,8,10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highlight w:val="yellow"/>
              </w:rPr>
            </w:pPr>
            <w:r w:rsidRPr="007305E6">
              <w:rPr>
                <w:sz w:val="18"/>
                <w:szCs w:val="18"/>
              </w:rPr>
              <w:t>22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Крестьянская, в районе  д.5;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N52°28'38.3147"</w:t>
            </w:r>
          </w:p>
          <w:p w:rsidR="007305E6" w:rsidRPr="007305E6" w:rsidRDefault="007305E6" w:rsidP="007305E6">
            <w:pPr>
              <w:ind w:left="0" w:firstLine="0"/>
              <w:jc w:val="left"/>
              <w:rPr>
                <w:sz w:val="18"/>
                <w:szCs w:val="18"/>
              </w:rPr>
            </w:pPr>
            <w:r w:rsidRPr="007305E6">
              <w:rPr>
                <w:sz w:val="18"/>
                <w:szCs w:val="18"/>
              </w:rPr>
              <w:t>E104°22'01.6698"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Крестьянская д. 1,15,17,19 </w:t>
            </w:r>
          </w:p>
          <w:p w:rsidR="007305E6" w:rsidRPr="007305E6" w:rsidRDefault="007305E6" w:rsidP="007305E6">
            <w:pPr>
              <w:ind w:left="0" w:firstLine="0"/>
              <w:jc w:val="left"/>
              <w:rPr>
                <w:sz w:val="18"/>
                <w:szCs w:val="18"/>
              </w:rPr>
            </w:pPr>
            <w:r w:rsidRPr="007305E6">
              <w:rPr>
                <w:sz w:val="18"/>
                <w:szCs w:val="18"/>
              </w:rPr>
              <w:t xml:space="preserve">ул. Терновая д.1,1а,2,2б,3,4,5,6а,7,8,11,13а,12,15,16,17,18а,20,20а </w:t>
            </w:r>
          </w:p>
          <w:p w:rsidR="007305E6" w:rsidRPr="007305E6" w:rsidRDefault="007305E6" w:rsidP="007305E6">
            <w:pPr>
              <w:ind w:left="0" w:firstLine="0"/>
              <w:jc w:val="left"/>
              <w:rPr>
                <w:sz w:val="18"/>
                <w:szCs w:val="18"/>
              </w:rPr>
            </w:pPr>
            <w:r w:rsidRPr="007305E6">
              <w:rPr>
                <w:sz w:val="18"/>
                <w:szCs w:val="18"/>
              </w:rPr>
              <w:t xml:space="preserve">ул. Изумрудная д. 1,1а,2,4,5,6,7,8,9,10,13,13а,15,15б,16,17,17б,19в, </w:t>
            </w:r>
            <w:r w:rsidRPr="007305E6">
              <w:rPr>
                <w:sz w:val="18"/>
                <w:szCs w:val="18"/>
              </w:rPr>
              <w:lastRenderedPageBreak/>
              <w:t>19,22,24,26,28,30,38,</w:t>
            </w:r>
          </w:p>
          <w:p w:rsidR="007305E6" w:rsidRPr="007305E6" w:rsidRDefault="007305E6" w:rsidP="007305E6">
            <w:pPr>
              <w:ind w:left="0" w:firstLine="0"/>
              <w:jc w:val="left"/>
              <w:rPr>
                <w:sz w:val="18"/>
                <w:szCs w:val="18"/>
              </w:rPr>
            </w:pPr>
            <w:r w:rsidRPr="007305E6">
              <w:rPr>
                <w:sz w:val="18"/>
                <w:szCs w:val="18"/>
              </w:rPr>
              <w:t xml:space="preserve"> ул. Просторная, 2,3,4,5,7,8,9,11,13,15,17,19,28,32,21,31,32,40</w:t>
            </w:r>
          </w:p>
          <w:p w:rsidR="007305E6" w:rsidRPr="007305E6" w:rsidRDefault="007305E6" w:rsidP="007305E6">
            <w:pPr>
              <w:ind w:left="0" w:firstLine="0"/>
              <w:jc w:val="left"/>
              <w:rPr>
                <w:sz w:val="18"/>
                <w:szCs w:val="18"/>
              </w:rPr>
            </w:pPr>
            <w:r w:rsidRPr="007305E6">
              <w:rPr>
                <w:sz w:val="18"/>
                <w:szCs w:val="18"/>
              </w:rPr>
              <w:t xml:space="preserve">пер. Дружный 1,2,3,5,6,7,2а </w:t>
            </w:r>
          </w:p>
          <w:p w:rsidR="007305E6" w:rsidRPr="007305E6" w:rsidRDefault="007305E6" w:rsidP="007305E6">
            <w:pPr>
              <w:ind w:left="0" w:firstLine="0"/>
              <w:jc w:val="left"/>
              <w:rPr>
                <w:sz w:val="18"/>
                <w:szCs w:val="18"/>
              </w:rPr>
            </w:pPr>
            <w:r w:rsidRPr="007305E6">
              <w:rPr>
                <w:sz w:val="18"/>
                <w:szCs w:val="18"/>
              </w:rPr>
              <w:t>пер. Сланый 1,2,3,4,6,7,8,10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28</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36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Крестьянская, в районе  д.5;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N52°28'38.5617"</w:t>
            </w:r>
          </w:p>
          <w:p w:rsidR="007305E6" w:rsidRPr="007305E6" w:rsidRDefault="007305E6" w:rsidP="007305E6">
            <w:pPr>
              <w:ind w:left="0" w:firstLine="0"/>
              <w:jc w:val="left"/>
              <w:rPr>
                <w:sz w:val="18"/>
                <w:szCs w:val="18"/>
              </w:rPr>
            </w:pPr>
            <w:r w:rsidRPr="007305E6">
              <w:rPr>
                <w:sz w:val="18"/>
                <w:szCs w:val="18"/>
              </w:rPr>
              <w:t>E104°22'01.5732"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Ракитная  д. 1, 2,3,4,5,7,10,1,12,ё14,16,18,19,19а,20,22,24,24а,26,26а,21,23,32</w:t>
            </w:r>
          </w:p>
          <w:p w:rsidR="007305E6" w:rsidRPr="007305E6" w:rsidRDefault="007305E6" w:rsidP="007305E6">
            <w:pPr>
              <w:ind w:left="0" w:firstLine="0"/>
              <w:jc w:val="left"/>
              <w:rPr>
                <w:sz w:val="18"/>
                <w:szCs w:val="18"/>
              </w:rPr>
            </w:pPr>
            <w:r w:rsidRPr="007305E6">
              <w:rPr>
                <w:sz w:val="18"/>
                <w:szCs w:val="18"/>
              </w:rPr>
              <w:t>пер. Ивовый д. 1.2,2/1,3,4,5,6,8</w:t>
            </w:r>
          </w:p>
          <w:p w:rsidR="007305E6" w:rsidRPr="007305E6" w:rsidRDefault="007305E6" w:rsidP="007305E6">
            <w:pPr>
              <w:ind w:left="0" w:firstLine="0"/>
              <w:jc w:val="left"/>
              <w:rPr>
                <w:sz w:val="18"/>
                <w:szCs w:val="18"/>
              </w:rPr>
            </w:pPr>
            <w:r w:rsidRPr="007305E6">
              <w:rPr>
                <w:sz w:val="18"/>
                <w:szCs w:val="18"/>
              </w:rPr>
              <w:t>пер. Кленовый д. 1,2,3,4,5,6,7,8</w:t>
            </w:r>
          </w:p>
          <w:p w:rsidR="007305E6" w:rsidRPr="007305E6" w:rsidRDefault="007305E6" w:rsidP="007305E6">
            <w:pPr>
              <w:ind w:left="0" w:firstLine="0"/>
              <w:jc w:val="left"/>
              <w:rPr>
                <w:sz w:val="18"/>
                <w:szCs w:val="18"/>
              </w:rPr>
            </w:pPr>
            <w:r w:rsidRPr="007305E6">
              <w:rPr>
                <w:sz w:val="18"/>
                <w:szCs w:val="18"/>
              </w:rPr>
              <w:t xml:space="preserve">пер. Черемуховый, 1,3,7,6,9,10,12,13,14 </w:t>
            </w:r>
          </w:p>
          <w:p w:rsidR="007305E6" w:rsidRPr="007305E6" w:rsidRDefault="007305E6" w:rsidP="007305E6">
            <w:pPr>
              <w:ind w:left="0" w:firstLine="0"/>
              <w:jc w:val="left"/>
              <w:rPr>
                <w:sz w:val="18"/>
                <w:szCs w:val="18"/>
              </w:rPr>
            </w:pPr>
            <w:r w:rsidRPr="007305E6">
              <w:rPr>
                <w:sz w:val="18"/>
                <w:szCs w:val="18"/>
              </w:rPr>
              <w:t>пер. Вербный 1,2,3,4,5,6,7,8,9,10</w:t>
            </w:r>
          </w:p>
          <w:p w:rsidR="007305E6" w:rsidRPr="007305E6" w:rsidRDefault="007305E6" w:rsidP="007305E6">
            <w:pPr>
              <w:ind w:left="0" w:firstLine="0"/>
              <w:jc w:val="left"/>
              <w:rPr>
                <w:sz w:val="18"/>
                <w:szCs w:val="18"/>
              </w:rPr>
            </w:pPr>
            <w:r w:rsidRPr="007305E6">
              <w:rPr>
                <w:sz w:val="18"/>
                <w:szCs w:val="18"/>
              </w:rPr>
              <w:t>ул. Якутская 17,18,22,24,26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28</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proofErr w:type="spellStart"/>
            <w:r w:rsidRPr="007305E6">
              <w:rPr>
                <w:color w:val="000000"/>
                <w:sz w:val="18"/>
                <w:szCs w:val="18"/>
              </w:rPr>
              <w:t>Кольцовская</w:t>
            </w:r>
            <w:proofErr w:type="spellEnd"/>
            <w:r w:rsidRPr="007305E6">
              <w:rPr>
                <w:color w:val="000000"/>
                <w:sz w:val="18"/>
                <w:szCs w:val="18"/>
              </w:rPr>
              <w:t>, в районе  д.51;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N52°28'15.0045"</w:t>
            </w:r>
          </w:p>
          <w:p w:rsidR="007305E6" w:rsidRPr="007305E6" w:rsidRDefault="007305E6" w:rsidP="007305E6">
            <w:pPr>
              <w:ind w:left="0" w:firstLine="0"/>
              <w:jc w:val="left"/>
              <w:rPr>
                <w:sz w:val="18"/>
                <w:szCs w:val="18"/>
              </w:rPr>
            </w:pPr>
            <w:r w:rsidRPr="007305E6">
              <w:rPr>
                <w:sz w:val="18"/>
                <w:szCs w:val="18"/>
              </w:rPr>
              <w:t>E104°23'57.8940"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Кольцовская</w:t>
            </w:r>
            <w:proofErr w:type="spellEnd"/>
            <w:r w:rsidRPr="007305E6">
              <w:rPr>
                <w:sz w:val="18"/>
                <w:szCs w:val="18"/>
              </w:rPr>
              <w:t xml:space="preserve"> д. 1 1,2,3,4,5,6,7,8,9,10,11,12,13,14,15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Подстанция, в районе  д.9;</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N52°27'53.8806"</w:t>
            </w:r>
          </w:p>
          <w:p w:rsidR="007305E6" w:rsidRPr="007305E6" w:rsidRDefault="007305E6" w:rsidP="007305E6">
            <w:pPr>
              <w:ind w:left="0" w:firstLine="0"/>
              <w:jc w:val="left"/>
              <w:rPr>
                <w:sz w:val="18"/>
                <w:szCs w:val="18"/>
              </w:rPr>
            </w:pPr>
            <w:r w:rsidRPr="007305E6">
              <w:rPr>
                <w:sz w:val="18"/>
                <w:szCs w:val="18"/>
              </w:rPr>
              <w:t>E104°22'01.8078"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left"/>
              <w:rPr>
                <w:rFonts w:ascii="Calibri" w:hAnsi="Calibri"/>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Подстанция д. 1,2,9, </w:t>
            </w:r>
          </w:p>
          <w:p w:rsidR="007305E6" w:rsidRPr="007305E6" w:rsidRDefault="007305E6" w:rsidP="007305E6">
            <w:pPr>
              <w:ind w:left="0" w:firstLine="0"/>
              <w:jc w:val="left"/>
              <w:rPr>
                <w:sz w:val="18"/>
                <w:szCs w:val="18"/>
              </w:rPr>
            </w:pPr>
            <w:r w:rsidRPr="007305E6">
              <w:rPr>
                <w:sz w:val="18"/>
                <w:szCs w:val="18"/>
              </w:rPr>
              <w:t>ул. Новая1,2,3,4,6,7,8,16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39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Гравийная, в районе  д.64;</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N52°29'16.4394"</w:t>
            </w:r>
          </w:p>
          <w:p w:rsidR="007305E6" w:rsidRPr="007305E6" w:rsidRDefault="007305E6" w:rsidP="007305E6">
            <w:pPr>
              <w:ind w:left="0" w:firstLine="0"/>
              <w:jc w:val="left"/>
              <w:rPr>
                <w:sz w:val="18"/>
                <w:szCs w:val="18"/>
              </w:rPr>
            </w:pPr>
            <w:r w:rsidRPr="007305E6">
              <w:rPr>
                <w:sz w:val="18"/>
                <w:szCs w:val="18"/>
              </w:rPr>
              <w:t>E104°23'36.0685"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Гравийная д. 14,16,18,20,20в,22б,22в,22/1,22/2,22,3,24б,24в,26,26а,32,36,42,48,50,52,54,56,58,60</w:t>
            </w:r>
          </w:p>
          <w:p w:rsidR="007305E6" w:rsidRPr="007305E6" w:rsidRDefault="007305E6" w:rsidP="007305E6">
            <w:pPr>
              <w:ind w:left="0" w:firstLine="0"/>
              <w:jc w:val="left"/>
              <w:rPr>
                <w:sz w:val="18"/>
                <w:szCs w:val="18"/>
              </w:rPr>
            </w:pPr>
            <w:r w:rsidRPr="007305E6">
              <w:rPr>
                <w:sz w:val="18"/>
                <w:szCs w:val="18"/>
              </w:rPr>
              <w:t>ул. Гончарная д. 39,40,</w:t>
            </w:r>
          </w:p>
          <w:p w:rsidR="007305E6" w:rsidRPr="007305E6" w:rsidRDefault="007305E6" w:rsidP="007305E6">
            <w:pPr>
              <w:ind w:left="0" w:firstLine="0"/>
              <w:jc w:val="left"/>
              <w:rPr>
                <w:sz w:val="18"/>
                <w:szCs w:val="18"/>
              </w:rPr>
            </w:pPr>
            <w:r w:rsidRPr="007305E6">
              <w:rPr>
                <w:sz w:val="18"/>
                <w:szCs w:val="18"/>
              </w:rPr>
              <w:t xml:space="preserve">ул. Мраморная, 68,68а,69,64,62,65,63,61,58,56,59,52,50,55,48,53,46,44а,42а,42,40а38а,36,34а,35,37,30а,29,30,28  </w:t>
            </w:r>
          </w:p>
          <w:p w:rsidR="007305E6" w:rsidRPr="007305E6" w:rsidRDefault="007305E6" w:rsidP="007305E6">
            <w:pPr>
              <w:ind w:left="0" w:firstLine="0"/>
              <w:jc w:val="left"/>
              <w:rPr>
                <w:sz w:val="18"/>
                <w:szCs w:val="18"/>
              </w:rPr>
            </w:pPr>
            <w:r w:rsidRPr="007305E6">
              <w:rPr>
                <w:sz w:val="18"/>
                <w:szCs w:val="18"/>
              </w:rPr>
              <w:t>ул. Песчаная, 33,36,61а,34а,59,32,30а,30,55,26/1,26,49а,47а,24,45а,41,39а,37,35,33,31а,23а</w:t>
            </w:r>
          </w:p>
          <w:p w:rsidR="007305E6" w:rsidRPr="007305E6" w:rsidRDefault="007305E6" w:rsidP="007305E6">
            <w:pPr>
              <w:ind w:left="0" w:firstLine="0"/>
              <w:jc w:val="left"/>
              <w:rPr>
                <w:sz w:val="18"/>
                <w:szCs w:val="18"/>
              </w:rPr>
            </w:pPr>
            <w:r w:rsidRPr="007305E6">
              <w:rPr>
                <w:sz w:val="18"/>
                <w:szCs w:val="18"/>
              </w:rPr>
              <w:t>ул. Гранатовая, 46,44,29/1,42,35,31/1,40,33,31,38,29,35</w:t>
            </w:r>
          </w:p>
          <w:p w:rsidR="007305E6" w:rsidRPr="007305E6" w:rsidRDefault="007305E6" w:rsidP="007305E6">
            <w:pPr>
              <w:ind w:left="0" w:firstLine="0"/>
              <w:jc w:val="left"/>
              <w:rPr>
                <w:sz w:val="18"/>
                <w:szCs w:val="18"/>
              </w:rPr>
            </w:pPr>
            <w:r w:rsidRPr="007305E6">
              <w:rPr>
                <w:sz w:val="18"/>
                <w:szCs w:val="18"/>
              </w:rPr>
              <w:t>ул. Рубиновая 39,37,40,35,33,38,31а,36,29а,34,32,27,30,28а,25,26а,23,26</w:t>
            </w:r>
          </w:p>
          <w:p w:rsidR="007305E6" w:rsidRPr="007305E6" w:rsidRDefault="007305E6" w:rsidP="007305E6">
            <w:pPr>
              <w:ind w:left="0" w:firstLine="0"/>
              <w:jc w:val="left"/>
              <w:rPr>
                <w:sz w:val="18"/>
                <w:szCs w:val="18"/>
              </w:rPr>
            </w:pPr>
            <w:r w:rsidRPr="007305E6">
              <w:rPr>
                <w:sz w:val="18"/>
                <w:szCs w:val="18"/>
              </w:rPr>
              <w:t xml:space="preserve">ул. Николая </w:t>
            </w:r>
            <w:proofErr w:type="spellStart"/>
            <w:r w:rsidRPr="007305E6">
              <w:rPr>
                <w:sz w:val="18"/>
                <w:szCs w:val="18"/>
              </w:rPr>
              <w:t>Кадникова</w:t>
            </w:r>
            <w:proofErr w:type="spellEnd"/>
            <w:r w:rsidRPr="007305E6">
              <w:rPr>
                <w:sz w:val="18"/>
                <w:szCs w:val="18"/>
              </w:rPr>
              <w:t xml:space="preserve"> 53,49,45,41,37,33</w:t>
            </w:r>
          </w:p>
          <w:p w:rsidR="007305E6" w:rsidRPr="007305E6" w:rsidRDefault="007305E6" w:rsidP="007305E6">
            <w:pPr>
              <w:ind w:left="0" w:firstLine="0"/>
              <w:jc w:val="left"/>
              <w:rPr>
                <w:sz w:val="18"/>
                <w:szCs w:val="18"/>
              </w:rPr>
            </w:pPr>
            <w:r w:rsidRPr="007305E6">
              <w:rPr>
                <w:sz w:val="18"/>
                <w:szCs w:val="18"/>
              </w:rPr>
              <w:t xml:space="preserve">ул. Евдокии </w:t>
            </w:r>
            <w:proofErr w:type="spellStart"/>
            <w:r w:rsidRPr="007305E6">
              <w:rPr>
                <w:sz w:val="18"/>
                <w:szCs w:val="18"/>
              </w:rPr>
              <w:t>Волынкиной</w:t>
            </w:r>
            <w:proofErr w:type="spellEnd"/>
            <w:r w:rsidRPr="007305E6">
              <w:rPr>
                <w:sz w:val="18"/>
                <w:szCs w:val="18"/>
              </w:rPr>
              <w:t xml:space="preserve"> 5,6а,7,8,8а,9,10,11,13,12,15,14,17,16а,24,27,28,31,33,30,35,37,34,38,37а,42,49а,46,50,41а,43а,54,58,62,66,70,72,76,53,82,59,86,92,63,67,96,104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52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Славянская, в районе  д.47;</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N52°28'43.7914"</w:t>
            </w:r>
          </w:p>
          <w:p w:rsidR="007305E6" w:rsidRPr="007305E6" w:rsidRDefault="007305E6" w:rsidP="007305E6">
            <w:pPr>
              <w:ind w:left="0" w:firstLine="0"/>
              <w:jc w:val="left"/>
              <w:rPr>
                <w:sz w:val="18"/>
                <w:szCs w:val="18"/>
              </w:rPr>
            </w:pPr>
            <w:r w:rsidRPr="007305E6">
              <w:rPr>
                <w:sz w:val="18"/>
                <w:szCs w:val="18"/>
              </w:rPr>
              <w:t>E104°20'58.5799"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Кубанская, 1,2,4,7,9,10,12,14,14а,16,16а,17,19,20,21а,22,24а,24,26,27,29,30,31,34,35,36,38,39</w:t>
            </w:r>
          </w:p>
          <w:p w:rsidR="007305E6" w:rsidRPr="007305E6" w:rsidRDefault="007305E6" w:rsidP="007305E6">
            <w:pPr>
              <w:ind w:left="0" w:firstLine="0"/>
              <w:jc w:val="left"/>
              <w:rPr>
                <w:sz w:val="18"/>
                <w:szCs w:val="18"/>
              </w:rPr>
            </w:pPr>
            <w:r w:rsidRPr="007305E6">
              <w:rPr>
                <w:sz w:val="18"/>
                <w:szCs w:val="18"/>
              </w:rPr>
              <w:t>ул. Славянская, 3,7,9,10,14,15,19,21,23,25,22,24,24а,30,35,37,34,39,38,43</w:t>
            </w:r>
          </w:p>
          <w:p w:rsidR="007305E6" w:rsidRPr="007305E6" w:rsidRDefault="007305E6" w:rsidP="007305E6">
            <w:pPr>
              <w:ind w:left="0" w:firstLine="0"/>
              <w:jc w:val="left"/>
              <w:rPr>
                <w:sz w:val="18"/>
                <w:szCs w:val="18"/>
              </w:rPr>
            </w:pPr>
            <w:r w:rsidRPr="007305E6">
              <w:rPr>
                <w:sz w:val="18"/>
                <w:szCs w:val="18"/>
              </w:rPr>
              <w:t>ул. Севастопольская, 5,7,7а,9,11а,14,15,16,18,20,21,22,23,24,25,26,27,28,29,30,31,32,33,34,35,36,37,38,39,40,42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w:t>
            </w:r>
            <w:r w:rsidRPr="007305E6">
              <w:rPr>
                <w:color w:val="000000"/>
                <w:sz w:val="18"/>
                <w:szCs w:val="18"/>
              </w:rPr>
              <w:lastRenderedPageBreak/>
              <w:t>Восточная, в районе  д. 1 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N52°28'04.2615"</w:t>
            </w:r>
          </w:p>
          <w:p w:rsidR="007305E6" w:rsidRPr="007305E6" w:rsidRDefault="007305E6" w:rsidP="007305E6">
            <w:pPr>
              <w:ind w:left="0" w:firstLine="0"/>
              <w:jc w:val="left"/>
              <w:rPr>
                <w:sz w:val="18"/>
                <w:szCs w:val="18"/>
              </w:rPr>
            </w:pPr>
            <w:r w:rsidRPr="007305E6">
              <w:rPr>
                <w:sz w:val="18"/>
                <w:szCs w:val="18"/>
              </w:rPr>
              <w:lastRenderedPageBreak/>
              <w:t>E104°21'48.2793"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lastRenderedPageBreak/>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Восточная, 1а, 2а,3г,4,6,7,9,11,8,17,19/1,19б,23,25,27</w:t>
            </w:r>
          </w:p>
          <w:p w:rsidR="007305E6" w:rsidRPr="007305E6" w:rsidRDefault="007305E6" w:rsidP="007305E6">
            <w:pPr>
              <w:ind w:left="0" w:firstLine="0"/>
              <w:jc w:val="left"/>
              <w:rPr>
                <w:sz w:val="18"/>
                <w:szCs w:val="18"/>
              </w:rPr>
            </w:pPr>
            <w:r w:rsidRPr="007305E6">
              <w:rPr>
                <w:sz w:val="18"/>
                <w:szCs w:val="18"/>
              </w:rPr>
              <w:lastRenderedPageBreak/>
              <w:t>ул. Советская 1,2б,2/2,3,4,5,6,7,8,9,10,11,12,13,26,28</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42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Сиреневая, в районе  д. 90;</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N52°28'34.8121"</w:t>
            </w:r>
          </w:p>
          <w:p w:rsidR="007305E6" w:rsidRPr="007305E6" w:rsidRDefault="007305E6" w:rsidP="007305E6">
            <w:pPr>
              <w:ind w:left="0" w:firstLine="0"/>
              <w:jc w:val="left"/>
              <w:rPr>
                <w:sz w:val="18"/>
                <w:szCs w:val="18"/>
              </w:rPr>
            </w:pPr>
            <w:r w:rsidRPr="007305E6">
              <w:rPr>
                <w:sz w:val="18"/>
                <w:szCs w:val="18"/>
              </w:rPr>
              <w:t>E104°20'53.5590"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2</w:t>
            </w:r>
          </w:p>
        </w:tc>
        <w:tc>
          <w:tcPr>
            <w:tcW w:w="709" w:type="dxa"/>
            <w:tcBorders>
              <w:top w:val="single" w:sz="4" w:space="0" w:color="000000"/>
              <w:left w:val="single" w:sz="4" w:space="0" w:color="000000"/>
              <w:bottom w:val="single" w:sz="4" w:space="0" w:color="000000"/>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2</w:t>
            </w:r>
          </w:p>
        </w:tc>
        <w:tc>
          <w:tcPr>
            <w:tcW w:w="567"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 xml:space="preserve">ул. Огарева, </w:t>
            </w:r>
          </w:p>
          <w:p w:rsidR="007305E6" w:rsidRPr="007305E6" w:rsidRDefault="007305E6" w:rsidP="007305E6">
            <w:pPr>
              <w:ind w:left="0" w:firstLine="0"/>
              <w:jc w:val="left"/>
              <w:rPr>
                <w:sz w:val="18"/>
                <w:szCs w:val="18"/>
              </w:rPr>
            </w:pPr>
            <w:r w:rsidRPr="007305E6">
              <w:rPr>
                <w:sz w:val="18"/>
                <w:szCs w:val="18"/>
              </w:rPr>
              <w:t>1,2,3,4,5,6,7,8,9,10,11,12,13,14,15,16,17,18,19,20,21,22,22а,24,26,27,29,30,33,35,45,47,49</w:t>
            </w:r>
          </w:p>
          <w:p w:rsidR="007305E6" w:rsidRPr="007305E6" w:rsidRDefault="007305E6" w:rsidP="007305E6">
            <w:pPr>
              <w:ind w:left="0" w:firstLine="0"/>
              <w:jc w:val="left"/>
              <w:rPr>
                <w:sz w:val="18"/>
                <w:szCs w:val="18"/>
              </w:rPr>
            </w:pPr>
            <w:r w:rsidRPr="007305E6">
              <w:rPr>
                <w:sz w:val="18"/>
                <w:szCs w:val="18"/>
              </w:rPr>
              <w:t>ул. Радужная, 1,2,3,4,5,6,7,8,9,10,11,12,13,14,15,16,17,18,19,20,21,22,22а,24, 25,27,28,29,31,33,35,36,38,39,39а,40,40а,,41,42,43,44,45,46а,47,48а,49,51а,52,53а,54,55,56,60</w:t>
            </w:r>
          </w:p>
          <w:p w:rsidR="007305E6" w:rsidRPr="007305E6" w:rsidRDefault="007305E6" w:rsidP="007305E6">
            <w:pPr>
              <w:ind w:left="0" w:firstLine="0"/>
              <w:jc w:val="left"/>
              <w:rPr>
                <w:sz w:val="18"/>
                <w:szCs w:val="18"/>
              </w:rPr>
            </w:pPr>
            <w:r w:rsidRPr="007305E6">
              <w:rPr>
                <w:sz w:val="18"/>
                <w:szCs w:val="18"/>
              </w:rPr>
              <w:t>ул. Братская,</w:t>
            </w:r>
          </w:p>
          <w:p w:rsidR="007305E6" w:rsidRPr="007305E6" w:rsidRDefault="007305E6" w:rsidP="007305E6">
            <w:pPr>
              <w:ind w:left="0" w:firstLine="0"/>
              <w:jc w:val="left"/>
              <w:rPr>
                <w:sz w:val="18"/>
                <w:szCs w:val="18"/>
              </w:rPr>
            </w:pPr>
            <w:r w:rsidRPr="007305E6">
              <w:rPr>
                <w:sz w:val="18"/>
                <w:szCs w:val="18"/>
              </w:rPr>
              <w:t>1,14,16,18,20,22,24,26,26а,28,31,30,,32,33,34,35,36,37,38,39,40а,41,</w:t>
            </w:r>
          </w:p>
          <w:p w:rsidR="007305E6" w:rsidRPr="007305E6" w:rsidRDefault="007305E6" w:rsidP="007305E6">
            <w:pPr>
              <w:ind w:left="0" w:firstLine="0"/>
              <w:jc w:val="left"/>
              <w:rPr>
                <w:sz w:val="18"/>
                <w:szCs w:val="18"/>
              </w:rPr>
            </w:pPr>
            <w:r w:rsidRPr="007305E6">
              <w:rPr>
                <w:sz w:val="18"/>
                <w:szCs w:val="18"/>
              </w:rPr>
              <w:t>ул. Дальневосточная 1,2,3,4,5,6,7,8,9,10,11,12,13,14,15,16,17,18,19,20,21,22,23,24,25,26,27,28</w:t>
            </w:r>
          </w:p>
          <w:p w:rsidR="007305E6" w:rsidRPr="007305E6" w:rsidRDefault="007305E6" w:rsidP="007305E6">
            <w:pPr>
              <w:ind w:left="0" w:firstLine="0"/>
              <w:jc w:val="left"/>
              <w:rPr>
                <w:sz w:val="18"/>
                <w:szCs w:val="18"/>
              </w:rPr>
            </w:pPr>
            <w:r w:rsidRPr="007305E6">
              <w:rPr>
                <w:sz w:val="18"/>
                <w:szCs w:val="18"/>
              </w:rPr>
              <w:t>ул. Депутатская</w:t>
            </w:r>
          </w:p>
          <w:p w:rsidR="007305E6" w:rsidRPr="007305E6" w:rsidRDefault="007305E6" w:rsidP="007305E6">
            <w:pPr>
              <w:ind w:left="0" w:firstLine="0"/>
              <w:jc w:val="left"/>
              <w:rPr>
                <w:sz w:val="18"/>
                <w:szCs w:val="18"/>
              </w:rPr>
            </w:pPr>
            <w:r w:rsidRPr="007305E6">
              <w:rPr>
                <w:sz w:val="18"/>
                <w:szCs w:val="18"/>
              </w:rPr>
              <w:t>1,2,3,4,5,6,7,8,9,10,11,12,13,14,31,33,34,35,36,37,41,43,47,49,50,52,54,56,58,57,61,62,63,64,66,67,69,70,79</w:t>
            </w:r>
          </w:p>
          <w:p w:rsidR="007305E6" w:rsidRPr="007305E6" w:rsidRDefault="007305E6" w:rsidP="007305E6">
            <w:pPr>
              <w:ind w:left="0" w:firstLine="0"/>
              <w:jc w:val="left"/>
              <w:rPr>
                <w:sz w:val="18"/>
                <w:szCs w:val="18"/>
              </w:rPr>
            </w:pPr>
            <w:r w:rsidRPr="007305E6">
              <w:rPr>
                <w:sz w:val="18"/>
                <w:szCs w:val="18"/>
              </w:rPr>
              <w:t>ул. Пограничная</w:t>
            </w:r>
          </w:p>
          <w:p w:rsidR="007305E6" w:rsidRPr="007305E6" w:rsidRDefault="007305E6" w:rsidP="007305E6">
            <w:pPr>
              <w:ind w:left="0" w:firstLine="0"/>
              <w:jc w:val="left"/>
              <w:rPr>
                <w:sz w:val="18"/>
                <w:szCs w:val="18"/>
              </w:rPr>
            </w:pPr>
            <w:r w:rsidRPr="007305E6">
              <w:rPr>
                <w:sz w:val="18"/>
                <w:szCs w:val="18"/>
              </w:rPr>
              <w:t>1,2,3,4,5,6,7,8,9,10,11,12,13,14, 31,33,37,38,39,41,42,43,44,45,46,47,48,50,52,53,54,55, 58,60,62,64,65,65а,66,67,69,69а,70,72,71а,76,76а,73,73а,75,75а,77,77а,79,80а,81,82а,84а</w:t>
            </w:r>
          </w:p>
          <w:p w:rsidR="007305E6" w:rsidRPr="007305E6" w:rsidRDefault="007305E6" w:rsidP="007305E6">
            <w:pPr>
              <w:ind w:left="0" w:firstLine="0"/>
              <w:jc w:val="left"/>
              <w:rPr>
                <w:sz w:val="18"/>
                <w:szCs w:val="18"/>
              </w:rPr>
            </w:pPr>
            <w:r w:rsidRPr="007305E6">
              <w:rPr>
                <w:sz w:val="18"/>
                <w:szCs w:val="18"/>
              </w:rPr>
              <w:t>ул. Васильковая</w:t>
            </w:r>
          </w:p>
          <w:p w:rsidR="007305E6" w:rsidRPr="007305E6" w:rsidRDefault="007305E6" w:rsidP="007305E6">
            <w:pPr>
              <w:ind w:left="0" w:firstLine="0"/>
              <w:jc w:val="left"/>
              <w:rPr>
                <w:sz w:val="18"/>
                <w:szCs w:val="18"/>
              </w:rPr>
            </w:pPr>
            <w:r w:rsidRPr="007305E6">
              <w:rPr>
                <w:sz w:val="18"/>
                <w:szCs w:val="18"/>
              </w:rPr>
              <w:t>20,21,2224,25,26,27,28,29,30,31,32,33,34,35,36,36/1,37,38,39,40,41,42,43,44,45,46,47,48,49,50,51,52,54,55,56,56а,57,58,59,60,63,63а,65,65а,67,69,71</w:t>
            </w:r>
          </w:p>
          <w:p w:rsidR="007305E6" w:rsidRPr="007305E6" w:rsidRDefault="007305E6" w:rsidP="007305E6">
            <w:pPr>
              <w:ind w:left="0" w:firstLine="0"/>
              <w:jc w:val="left"/>
              <w:rPr>
                <w:sz w:val="18"/>
                <w:szCs w:val="18"/>
              </w:rPr>
            </w:pPr>
            <w:r w:rsidRPr="007305E6">
              <w:rPr>
                <w:sz w:val="18"/>
                <w:szCs w:val="18"/>
              </w:rPr>
              <w:t>ул. Клубничная</w:t>
            </w:r>
          </w:p>
          <w:p w:rsidR="007305E6" w:rsidRPr="007305E6" w:rsidRDefault="007305E6" w:rsidP="007305E6">
            <w:pPr>
              <w:ind w:left="0" w:firstLine="0"/>
              <w:jc w:val="left"/>
              <w:rPr>
                <w:sz w:val="18"/>
                <w:szCs w:val="18"/>
              </w:rPr>
            </w:pPr>
            <w:r w:rsidRPr="007305E6">
              <w:rPr>
                <w:sz w:val="18"/>
                <w:szCs w:val="18"/>
              </w:rPr>
              <w:t>1,1а,3,5,7,9,11,13,15,17,19,21,22,22а,23,24,25,25а,26,27,29,31,33,34,35,36,37,39,40,41,42,43,44,45,46,49,51,55,57,58,60,63,65,67,68,69а,70,72,74,76,77,73,75,81,83,78а,78,80,80а,82,82а,82б,84,85,87,89,91а</w:t>
            </w:r>
          </w:p>
          <w:p w:rsidR="007305E6" w:rsidRPr="007305E6" w:rsidRDefault="007305E6" w:rsidP="007305E6">
            <w:pPr>
              <w:ind w:left="0" w:firstLine="0"/>
              <w:jc w:val="left"/>
              <w:rPr>
                <w:sz w:val="18"/>
                <w:szCs w:val="18"/>
              </w:rPr>
            </w:pPr>
            <w:proofErr w:type="spellStart"/>
            <w:r w:rsidRPr="007305E6">
              <w:rPr>
                <w:sz w:val="18"/>
                <w:szCs w:val="18"/>
              </w:rPr>
              <w:t>ул.Цветочная</w:t>
            </w:r>
            <w:proofErr w:type="spellEnd"/>
          </w:p>
          <w:p w:rsidR="007305E6" w:rsidRPr="007305E6" w:rsidRDefault="007305E6" w:rsidP="007305E6">
            <w:pPr>
              <w:ind w:left="0" w:firstLine="0"/>
              <w:jc w:val="left"/>
              <w:rPr>
                <w:sz w:val="18"/>
                <w:szCs w:val="18"/>
              </w:rPr>
            </w:pPr>
            <w:r w:rsidRPr="007305E6">
              <w:rPr>
                <w:sz w:val="18"/>
                <w:szCs w:val="18"/>
              </w:rPr>
              <w:t>1,2,3,5,7,9,11,13,15,17,19,21,22,22а,23,24,25,25а,26,27,29,31,33,34,35,36,37,39,40,41,42,43,44,45,46,49,51,55,57,58,60,63,65,67,68,69а</w:t>
            </w:r>
            <w:r w:rsidRPr="007305E6">
              <w:rPr>
                <w:sz w:val="18"/>
                <w:szCs w:val="18"/>
              </w:rPr>
              <w:lastRenderedPageBreak/>
              <w:t>,70,72,74,76,77,73,75,81,83,78а,78,80,80а,82,82а,82б,84,85,87,89,91,93,95,96,97,98,100,100а,101,103,110</w:t>
            </w:r>
          </w:p>
          <w:p w:rsidR="007305E6" w:rsidRPr="007305E6" w:rsidRDefault="007305E6" w:rsidP="007305E6">
            <w:pPr>
              <w:ind w:left="0" w:firstLine="0"/>
              <w:jc w:val="left"/>
              <w:rPr>
                <w:sz w:val="18"/>
                <w:szCs w:val="18"/>
              </w:rPr>
            </w:pPr>
            <w:r w:rsidRPr="007305E6">
              <w:rPr>
                <w:sz w:val="18"/>
                <w:szCs w:val="18"/>
              </w:rPr>
              <w:t>пер. Ягодный</w:t>
            </w:r>
          </w:p>
          <w:p w:rsidR="007305E6" w:rsidRPr="007305E6" w:rsidRDefault="007305E6" w:rsidP="007305E6">
            <w:pPr>
              <w:ind w:left="0" w:firstLine="0"/>
              <w:jc w:val="left"/>
              <w:rPr>
                <w:sz w:val="18"/>
                <w:szCs w:val="18"/>
              </w:rPr>
            </w:pPr>
            <w:r w:rsidRPr="007305E6">
              <w:rPr>
                <w:sz w:val="18"/>
                <w:szCs w:val="18"/>
              </w:rPr>
              <w:t>1,2,3,5,7,9,11,13,15,17,19,21,22,22а,23,24</w:t>
            </w:r>
          </w:p>
          <w:p w:rsidR="007305E6" w:rsidRPr="007305E6" w:rsidRDefault="007305E6" w:rsidP="007305E6">
            <w:pPr>
              <w:ind w:left="0" w:firstLine="0"/>
              <w:jc w:val="left"/>
              <w:rPr>
                <w:sz w:val="18"/>
                <w:szCs w:val="18"/>
              </w:rPr>
            </w:pPr>
            <w:r w:rsidRPr="007305E6">
              <w:rPr>
                <w:sz w:val="18"/>
                <w:szCs w:val="18"/>
              </w:rPr>
              <w:t xml:space="preserve">ул. Украинская 1,1а,2,4,5,6,8,10,11,14,15,18,21,22,24,26,27,28,30,33,34,38,39,40,31,33,35,37,39,42,44,45,46,48,51,52,56,57,61,63,64,69,70,72,72а </w:t>
            </w:r>
          </w:p>
          <w:p w:rsidR="007305E6" w:rsidRPr="007305E6" w:rsidRDefault="007305E6" w:rsidP="007305E6">
            <w:pPr>
              <w:ind w:left="0" w:firstLine="0"/>
              <w:jc w:val="left"/>
              <w:rPr>
                <w:sz w:val="18"/>
                <w:szCs w:val="18"/>
              </w:rPr>
            </w:pPr>
            <w:r w:rsidRPr="007305E6">
              <w:rPr>
                <w:sz w:val="18"/>
                <w:szCs w:val="18"/>
              </w:rPr>
              <w:t xml:space="preserve">ул. Лиловая </w:t>
            </w:r>
          </w:p>
          <w:p w:rsidR="007305E6" w:rsidRPr="007305E6" w:rsidRDefault="007305E6" w:rsidP="007305E6">
            <w:pPr>
              <w:ind w:left="0" w:firstLine="0"/>
              <w:jc w:val="left"/>
              <w:rPr>
                <w:sz w:val="18"/>
                <w:szCs w:val="18"/>
              </w:rPr>
            </w:pPr>
            <w:r w:rsidRPr="007305E6">
              <w:rPr>
                <w:sz w:val="18"/>
                <w:szCs w:val="18"/>
              </w:rPr>
              <w:t>1,2.3,4.5,6,7,8,11,12,13,14,14 а,15,16,17,18,20,21,22,23,24,25,26,27,28,29,30,31,32,33,34,36,37,38,39,39/1,39/2,40,41,42,43,45,47,47 а,48,48а,49,49а,50,50а,51,51а,52,53,53а,54,55,57,58,59,60,62,63,64,66,67,69,72,73,74а,75,76,79,80,87,88,89,90,91,92,93,94,95,96,98,99,100,101,102,103,104,105,106,107,108,109,110,112,113,114,115,116,117,118,119,119а,119б,120,121б,112,123а,123б,123в</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32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43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с. Хомутово, ул. И. Рогаль, в районе  д.16-2;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N52°28'56.2028"</w:t>
            </w:r>
          </w:p>
          <w:p w:rsidR="007305E6" w:rsidRPr="007305E6" w:rsidRDefault="007305E6" w:rsidP="007305E6">
            <w:pPr>
              <w:ind w:left="0" w:firstLine="0"/>
              <w:jc w:val="left"/>
              <w:rPr>
                <w:sz w:val="18"/>
                <w:szCs w:val="18"/>
              </w:rPr>
            </w:pPr>
            <w:r w:rsidRPr="007305E6">
              <w:rPr>
                <w:sz w:val="18"/>
                <w:szCs w:val="18"/>
              </w:rPr>
              <w:t>E104°24'51.0647"</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Ирины Рогаль </w:t>
            </w:r>
          </w:p>
          <w:p w:rsidR="007305E6" w:rsidRPr="007305E6" w:rsidRDefault="007305E6" w:rsidP="007305E6">
            <w:pPr>
              <w:ind w:left="0" w:firstLine="0"/>
              <w:jc w:val="left"/>
              <w:rPr>
                <w:sz w:val="18"/>
                <w:szCs w:val="18"/>
              </w:rPr>
            </w:pPr>
            <w:r w:rsidRPr="007305E6">
              <w:rPr>
                <w:sz w:val="18"/>
                <w:szCs w:val="18"/>
              </w:rPr>
              <w:t>16,21/2,32а,34а,34б,30б,30а,32в,34/1,26б,27/1,27/2,27/3,27/4,27/5,36,38,40,44,31,33,48,50,35,54а,52а/1,41а,60/1,47,43</w:t>
            </w:r>
          </w:p>
          <w:p w:rsidR="007305E6" w:rsidRPr="007305E6" w:rsidRDefault="007305E6" w:rsidP="007305E6">
            <w:pPr>
              <w:ind w:left="0" w:firstLine="0"/>
              <w:jc w:val="left"/>
              <w:rPr>
                <w:sz w:val="18"/>
                <w:szCs w:val="18"/>
              </w:rPr>
            </w:pPr>
            <w:r w:rsidRPr="007305E6">
              <w:rPr>
                <w:sz w:val="18"/>
                <w:szCs w:val="18"/>
              </w:rPr>
              <w:t>ул. 50 Лет Октября</w:t>
            </w:r>
          </w:p>
          <w:p w:rsidR="007305E6" w:rsidRPr="007305E6" w:rsidRDefault="007305E6" w:rsidP="007305E6">
            <w:pPr>
              <w:ind w:left="0" w:firstLine="0"/>
              <w:jc w:val="left"/>
              <w:rPr>
                <w:sz w:val="18"/>
                <w:szCs w:val="18"/>
              </w:rPr>
            </w:pPr>
            <w:r w:rsidRPr="007305E6">
              <w:rPr>
                <w:sz w:val="18"/>
                <w:szCs w:val="18"/>
              </w:rPr>
              <w:t>20,20/124а,24,26,28,31,32,30,39,34,36а,33б,35,38,40,42,44,37,37а,43б,43а,39,48,41,48а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Позднякова, ул. </w:t>
            </w:r>
            <w:proofErr w:type="spellStart"/>
            <w:r w:rsidRPr="007305E6">
              <w:rPr>
                <w:color w:val="000000"/>
                <w:sz w:val="18"/>
                <w:szCs w:val="18"/>
              </w:rPr>
              <w:t>Кузмихинская</w:t>
            </w:r>
            <w:proofErr w:type="spellEnd"/>
            <w:r w:rsidRPr="007305E6">
              <w:rPr>
                <w:color w:val="000000"/>
                <w:sz w:val="18"/>
                <w:szCs w:val="18"/>
              </w:rPr>
              <w:t>, в районе  д. 1б;</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N52°29'17.9417"</w:t>
            </w:r>
          </w:p>
          <w:p w:rsidR="007305E6" w:rsidRPr="007305E6" w:rsidRDefault="007305E6" w:rsidP="007305E6">
            <w:pPr>
              <w:ind w:left="0" w:firstLine="0"/>
              <w:jc w:val="left"/>
              <w:rPr>
                <w:sz w:val="18"/>
                <w:szCs w:val="18"/>
              </w:rPr>
            </w:pPr>
            <w:r w:rsidRPr="007305E6">
              <w:rPr>
                <w:sz w:val="18"/>
                <w:szCs w:val="18"/>
              </w:rPr>
              <w:t>E104°26'21.5023"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w:t>
            </w:r>
            <w:proofErr w:type="spellStart"/>
            <w:r w:rsidRPr="007305E6">
              <w:rPr>
                <w:sz w:val="18"/>
                <w:szCs w:val="18"/>
              </w:rPr>
              <w:t>Кузмихинская</w:t>
            </w:r>
            <w:proofErr w:type="spellEnd"/>
            <w:r w:rsidRPr="007305E6">
              <w:rPr>
                <w:sz w:val="18"/>
                <w:szCs w:val="18"/>
              </w:rPr>
              <w:t xml:space="preserve">, </w:t>
            </w:r>
          </w:p>
          <w:p w:rsidR="007305E6" w:rsidRPr="007305E6" w:rsidRDefault="007305E6" w:rsidP="007305E6">
            <w:pPr>
              <w:ind w:left="0" w:firstLine="0"/>
              <w:jc w:val="left"/>
              <w:rPr>
                <w:sz w:val="18"/>
                <w:szCs w:val="18"/>
              </w:rPr>
            </w:pPr>
            <w:r w:rsidRPr="007305E6">
              <w:rPr>
                <w:sz w:val="18"/>
                <w:szCs w:val="18"/>
              </w:rPr>
              <w:t>1,23,4,4/1,5,6,7,8,9,10,11,12,13,15</w:t>
            </w:r>
          </w:p>
          <w:p w:rsidR="007305E6" w:rsidRPr="007305E6" w:rsidRDefault="007305E6" w:rsidP="007305E6">
            <w:pPr>
              <w:ind w:left="0" w:firstLine="0"/>
              <w:jc w:val="left"/>
              <w:rPr>
                <w:sz w:val="18"/>
                <w:szCs w:val="18"/>
              </w:rPr>
            </w:pPr>
            <w:r w:rsidRPr="007305E6">
              <w:rPr>
                <w:sz w:val="18"/>
                <w:szCs w:val="18"/>
              </w:rPr>
              <w:t xml:space="preserve">ул. Вавилова, </w:t>
            </w:r>
          </w:p>
          <w:p w:rsidR="007305E6" w:rsidRPr="007305E6" w:rsidRDefault="007305E6" w:rsidP="007305E6">
            <w:pPr>
              <w:ind w:left="0" w:firstLine="0"/>
              <w:jc w:val="left"/>
              <w:rPr>
                <w:sz w:val="18"/>
                <w:szCs w:val="18"/>
              </w:rPr>
            </w:pPr>
            <w:r w:rsidRPr="007305E6">
              <w:rPr>
                <w:sz w:val="18"/>
                <w:szCs w:val="18"/>
              </w:rPr>
              <w:t xml:space="preserve">1,3,5,5/1,2,1б,1а,6,7,8,9,10,11,12,13,14,15,16,17,18,19,20,21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31-34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Позднякова, ул. Левобережная, в районе  д. 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N52°29'04.7470"</w:t>
            </w:r>
          </w:p>
          <w:p w:rsidR="007305E6" w:rsidRPr="007305E6" w:rsidRDefault="007305E6" w:rsidP="007305E6">
            <w:pPr>
              <w:ind w:left="0" w:firstLine="0"/>
              <w:jc w:val="left"/>
              <w:rPr>
                <w:sz w:val="18"/>
                <w:szCs w:val="18"/>
              </w:rPr>
            </w:pPr>
            <w:r w:rsidRPr="007305E6">
              <w:rPr>
                <w:sz w:val="18"/>
                <w:szCs w:val="18"/>
              </w:rPr>
              <w:t>E104°26'07.1150"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Левобережная</w:t>
            </w:r>
          </w:p>
          <w:p w:rsidR="007305E6" w:rsidRPr="007305E6" w:rsidRDefault="007305E6" w:rsidP="007305E6">
            <w:pPr>
              <w:ind w:left="0" w:firstLine="0"/>
              <w:jc w:val="left"/>
              <w:rPr>
                <w:sz w:val="18"/>
                <w:szCs w:val="18"/>
              </w:rPr>
            </w:pPr>
            <w:r w:rsidRPr="007305E6">
              <w:rPr>
                <w:sz w:val="18"/>
                <w:szCs w:val="18"/>
              </w:rPr>
              <w:t>1,2,3,3а,4,5,6,8,10,12,14,16,7,13,16б,19,22,24а,24,22а,26,28а,30,30б,32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24-32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Позднякова, ул. Российская, в районе  д.  2б;</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N52°29'02.6078"</w:t>
            </w:r>
          </w:p>
          <w:p w:rsidR="007305E6" w:rsidRPr="007305E6" w:rsidRDefault="007305E6" w:rsidP="007305E6">
            <w:pPr>
              <w:ind w:left="0" w:firstLine="0"/>
              <w:jc w:val="left"/>
              <w:rPr>
                <w:sz w:val="18"/>
                <w:szCs w:val="18"/>
              </w:rPr>
            </w:pPr>
            <w:r w:rsidRPr="007305E6">
              <w:rPr>
                <w:sz w:val="18"/>
                <w:szCs w:val="18"/>
              </w:rPr>
              <w:t>E104°26'35.8040"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r w:rsidRPr="007305E6">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7305E6">
              <w:rPr>
                <w:sz w:val="18"/>
                <w:szCs w:val="18"/>
              </w:rPr>
              <w:t>с.Хомутово</w:t>
            </w:r>
            <w:proofErr w:type="spellEnd"/>
            <w:r w:rsidRPr="007305E6">
              <w:rPr>
                <w:sz w:val="18"/>
                <w:szCs w:val="18"/>
              </w:rPr>
              <w:t>, ул. Кирова, 7А, ИНН/КПП 3827020760/382701001</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Российская </w:t>
            </w:r>
          </w:p>
          <w:p w:rsidR="007305E6" w:rsidRPr="007305E6" w:rsidRDefault="007305E6" w:rsidP="007305E6">
            <w:pPr>
              <w:ind w:left="0" w:firstLine="0"/>
              <w:jc w:val="left"/>
              <w:rPr>
                <w:sz w:val="18"/>
                <w:szCs w:val="18"/>
              </w:rPr>
            </w:pPr>
            <w:r w:rsidRPr="007305E6">
              <w:rPr>
                <w:sz w:val="18"/>
                <w:szCs w:val="18"/>
              </w:rPr>
              <w:t>1,1а,1а/1,1б,2,3,5,5а,3б,3а,9,9а,11,11а,13б,14,15,15а,8</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55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Позднякова, ул. Российская, в районе  д.10 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N52°28'51.3290"</w:t>
            </w:r>
          </w:p>
          <w:p w:rsidR="007305E6" w:rsidRPr="007305E6" w:rsidRDefault="007305E6" w:rsidP="007305E6">
            <w:pPr>
              <w:ind w:left="0" w:firstLine="0"/>
              <w:jc w:val="left"/>
              <w:rPr>
                <w:sz w:val="18"/>
                <w:szCs w:val="18"/>
              </w:rPr>
            </w:pPr>
            <w:r w:rsidRPr="007305E6">
              <w:rPr>
                <w:sz w:val="18"/>
                <w:szCs w:val="18"/>
              </w:rPr>
              <w:t>E104°26'21.0111"</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Российская, </w:t>
            </w:r>
          </w:p>
          <w:p w:rsidR="007305E6" w:rsidRPr="007305E6" w:rsidRDefault="007305E6" w:rsidP="007305E6">
            <w:pPr>
              <w:ind w:left="0" w:firstLine="0"/>
              <w:jc w:val="left"/>
              <w:rPr>
                <w:sz w:val="18"/>
                <w:szCs w:val="18"/>
              </w:rPr>
            </w:pPr>
            <w:r w:rsidRPr="007305E6">
              <w:rPr>
                <w:sz w:val="18"/>
                <w:szCs w:val="18"/>
              </w:rPr>
              <w:t xml:space="preserve">17а,21,23/1,23б,23Г,25а,25/1,27а,28 </w:t>
            </w:r>
          </w:p>
          <w:p w:rsidR="007305E6" w:rsidRPr="007305E6" w:rsidRDefault="007305E6" w:rsidP="007305E6">
            <w:pPr>
              <w:ind w:left="0" w:firstLine="0"/>
              <w:jc w:val="left"/>
              <w:rPr>
                <w:sz w:val="18"/>
                <w:szCs w:val="18"/>
              </w:rPr>
            </w:pPr>
            <w:r w:rsidRPr="007305E6">
              <w:rPr>
                <w:sz w:val="18"/>
                <w:szCs w:val="18"/>
              </w:rPr>
              <w:t>ул. Летчиков</w:t>
            </w:r>
          </w:p>
          <w:p w:rsidR="007305E6" w:rsidRPr="007305E6" w:rsidRDefault="007305E6" w:rsidP="007305E6">
            <w:pPr>
              <w:ind w:left="0" w:firstLine="0"/>
              <w:jc w:val="left"/>
              <w:rPr>
                <w:sz w:val="18"/>
                <w:szCs w:val="18"/>
              </w:rPr>
            </w:pPr>
            <w:r w:rsidRPr="007305E6">
              <w:rPr>
                <w:sz w:val="18"/>
                <w:szCs w:val="18"/>
              </w:rPr>
              <w:t>1а,2,3,4,8,10,6,7,9а/1,10а,11,16,15-16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35-59</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 д. Позднякова, ул. Мостовая, в районе  д.7;</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N52°29'26.6533"</w:t>
            </w:r>
          </w:p>
          <w:p w:rsidR="007305E6" w:rsidRPr="007305E6" w:rsidRDefault="007305E6" w:rsidP="007305E6">
            <w:pPr>
              <w:ind w:left="0" w:firstLine="0"/>
              <w:jc w:val="left"/>
              <w:rPr>
                <w:sz w:val="18"/>
                <w:szCs w:val="18"/>
              </w:rPr>
            </w:pPr>
            <w:r w:rsidRPr="007305E6">
              <w:rPr>
                <w:sz w:val="18"/>
                <w:szCs w:val="18"/>
              </w:rPr>
              <w:t>E104°26'20.0065"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Мостовая</w:t>
            </w:r>
          </w:p>
          <w:p w:rsidR="007305E6" w:rsidRPr="007305E6" w:rsidRDefault="007305E6" w:rsidP="007305E6">
            <w:pPr>
              <w:ind w:left="0" w:firstLine="0"/>
              <w:jc w:val="left"/>
              <w:rPr>
                <w:sz w:val="18"/>
                <w:szCs w:val="18"/>
              </w:rPr>
            </w:pPr>
            <w:r w:rsidRPr="007305E6">
              <w:rPr>
                <w:sz w:val="18"/>
                <w:szCs w:val="18"/>
              </w:rPr>
              <w:t>1,3,5,5/1,2,1б,1а,6,7,8,9,10,11,12,13,14,15,16,17,18,19.20,21</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51-63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49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Октября, в районе  д. 10а;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N52°26'29.4277"</w:t>
            </w:r>
          </w:p>
          <w:p w:rsidR="007305E6" w:rsidRPr="007305E6" w:rsidRDefault="007305E6" w:rsidP="007305E6">
            <w:pPr>
              <w:ind w:left="0" w:firstLine="0"/>
              <w:jc w:val="left"/>
              <w:rPr>
                <w:sz w:val="18"/>
                <w:szCs w:val="18"/>
              </w:rPr>
            </w:pPr>
            <w:r w:rsidRPr="007305E6">
              <w:rPr>
                <w:sz w:val="18"/>
                <w:szCs w:val="18"/>
              </w:rPr>
              <w:t>E104°24'44.0969"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Октября, </w:t>
            </w:r>
          </w:p>
          <w:p w:rsidR="007305E6" w:rsidRPr="007305E6" w:rsidRDefault="007305E6" w:rsidP="007305E6">
            <w:pPr>
              <w:ind w:left="0" w:firstLine="0"/>
              <w:jc w:val="left"/>
              <w:rPr>
                <w:sz w:val="18"/>
                <w:szCs w:val="18"/>
              </w:rPr>
            </w:pPr>
            <w:r w:rsidRPr="007305E6">
              <w:rPr>
                <w:sz w:val="18"/>
                <w:szCs w:val="18"/>
              </w:rPr>
              <w:t>1,2,3,1а,10,12,1/1,1б,10а,7,9,13,2а.4,6,27а,</w:t>
            </w:r>
          </w:p>
          <w:p w:rsidR="007305E6" w:rsidRPr="007305E6" w:rsidRDefault="007305E6" w:rsidP="007305E6">
            <w:pPr>
              <w:ind w:left="0" w:firstLine="0"/>
              <w:jc w:val="left"/>
              <w:rPr>
                <w:sz w:val="18"/>
                <w:szCs w:val="18"/>
              </w:rPr>
            </w:pPr>
            <w:r w:rsidRPr="007305E6">
              <w:rPr>
                <w:sz w:val="18"/>
                <w:szCs w:val="18"/>
              </w:rPr>
              <w:t>Малый поселок</w:t>
            </w:r>
          </w:p>
          <w:p w:rsidR="007305E6" w:rsidRPr="007305E6" w:rsidRDefault="007305E6" w:rsidP="007305E6">
            <w:pPr>
              <w:ind w:left="0" w:firstLine="0"/>
              <w:jc w:val="left"/>
              <w:rPr>
                <w:sz w:val="18"/>
                <w:szCs w:val="18"/>
              </w:rPr>
            </w:pPr>
            <w:r w:rsidRPr="007305E6">
              <w:rPr>
                <w:sz w:val="18"/>
                <w:szCs w:val="18"/>
              </w:rPr>
              <w:t xml:space="preserve">1,1а,6,4,8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38-41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Октября, в районе  д.1а;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N52°26'26.0491"</w:t>
            </w:r>
          </w:p>
          <w:p w:rsidR="007305E6" w:rsidRPr="007305E6" w:rsidRDefault="007305E6" w:rsidP="007305E6">
            <w:pPr>
              <w:ind w:left="0" w:firstLine="0"/>
              <w:jc w:val="left"/>
              <w:rPr>
                <w:sz w:val="18"/>
                <w:szCs w:val="18"/>
              </w:rPr>
            </w:pPr>
            <w:r w:rsidRPr="007305E6">
              <w:rPr>
                <w:sz w:val="18"/>
                <w:szCs w:val="18"/>
              </w:rPr>
              <w:t>E104°24'53.5018"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Октября</w:t>
            </w:r>
          </w:p>
          <w:p w:rsidR="007305E6" w:rsidRPr="007305E6" w:rsidRDefault="007305E6" w:rsidP="007305E6">
            <w:pPr>
              <w:ind w:left="0" w:firstLine="0"/>
              <w:jc w:val="left"/>
              <w:rPr>
                <w:sz w:val="18"/>
                <w:szCs w:val="18"/>
              </w:rPr>
            </w:pPr>
            <w:r w:rsidRPr="007305E6">
              <w:rPr>
                <w:sz w:val="18"/>
                <w:szCs w:val="18"/>
              </w:rPr>
              <w:t>18,18а,20,23,22,24/1,24/2,24,22а,22/2,22б,26,30,32,27</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24-26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51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Тепличная, в районе  д. 1-2;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N52°26'43.5181"</w:t>
            </w:r>
          </w:p>
          <w:p w:rsidR="007305E6" w:rsidRPr="007305E6" w:rsidRDefault="007305E6" w:rsidP="007305E6">
            <w:pPr>
              <w:ind w:left="0" w:firstLine="0"/>
              <w:jc w:val="left"/>
              <w:rPr>
                <w:sz w:val="18"/>
                <w:szCs w:val="18"/>
              </w:rPr>
            </w:pPr>
            <w:r w:rsidRPr="007305E6">
              <w:rPr>
                <w:sz w:val="18"/>
                <w:szCs w:val="18"/>
              </w:rPr>
              <w:t>E104°24'18.7596"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Тепличная,</w:t>
            </w:r>
          </w:p>
          <w:p w:rsidR="007305E6" w:rsidRPr="007305E6" w:rsidRDefault="007305E6" w:rsidP="007305E6">
            <w:pPr>
              <w:ind w:left="0" w:firstLine="0"/>
              <w:jc w:val="left"/>
              <w:rPr>
                <w:sz w:val="18"/>
                <w:szCs w:val="18"/>
              </w:rPr>
            </w:pPr>
            <w:r w:rsidRPr="007305E6">
              <w:rPr>
                <w:sz w:val="18"/>
                <w:szCs w:val="18"/>
              </w:rPr>
              <w:t xml:space="preserve">1А,5а/1,5б,4в,5,7,7а,11,6.8,10,11а,12,15,15а,17,19,14,21,23,25,27,16,23а,9,20,7а/1,29,18/1,32а,32б </w:t>
            </w:r>
          </w:p>
          <w:p w:rsidR="007305E6" w:rsidRPr="007305E6" w:rsidRDefault="007305E6" w:rsidP="007305E6">
            <w:pPr>
              <w:ind w:left="0" w:firstLine="0"/>
              <w:jc w:val="left"/>
              <w:rPr>
                <w:sz w:val="18"/>
                <w:szCs w:val="18"/>
              </w:rPr>
            </w:pPr>
            <w:r w:rsidRPr="007305E6">
              <w:rPr>
                <w:sz w:val="18"/>
                <w:szCs w:val="18"/>
              </w:rPr>
              <w:t>ул. Дзержинского</w:t>
            </w:r>
          </w:p>
          <w:p w:rsidR="007305E6" w:rsidRPr="007305E6" w:rsidRDefault="007305E6" w:rsidP="007305E6">
            <w:pPr>
              <w:ind w:left="0" w:firstLine="0"/>
              <w:jc w:val="left"/>
              <w:rPr>
                <w:sz w:val="18"/>
                <w:szCs w:val="18"/>
              </w:rPr>
            </w:pPr>
            <w:r w:rsidRPr="007305E6">
              <w:rPr>
                <w:sz w:val="18"/>
                <w:szCs w:val="18"/>
              </w:rPr>
              <w:t>1,2,1а,2/1,1а,3,4,4а,5,6,5/1,8,10,12,14,11,13,16,18,15,17,19,21,22,22а,24,24/1,24а,24б,25,27,29,26б,26,31,33,35,37,28/1,39,39а,41,41а,32,30,32а,43,45,34,36а,45,47,49,36,49/1,38,51,53,40,42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22-24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Красноармейская, в районе  д. 12-2;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N52°26'36.1023"</w:t>
            </w:r>
          </w:p>
          <w:p w:rsidR="007305E6" w:rsidRPr="007305E6" w:rsidRDefault="007305E6" w:rsidP="007305E6">
            <w:pPr>
              <w:ind w:left="0" w:firstLine="0"/>
              <w:jc w:val="left"/>
              <w:rPr>
                <w:sz w:val="18"/>
                <w:szCs w:val="18"/>
              </w:rPr>
            </w:pPr>
            <w:r w:rsidRPr="007305E6">
              <w:rPr>
                <w:sz w:val="18"/>
                <w:szCs w:val="18"/>
              </w:rPr>
              <w:t>E104°24'09.1423"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Красноармейская,</w:t>
            </w:r>
          </w:p>
          <w:p w:rsidR="007305E6" w:rsidRPr="007305E6" w:rsidRDefault="007305E6" w:rsidP="007305E6">
            <w:pPr>
              <w:ind w:left="0" w:firstLine="0"/>
              <w:jc w:val="left"/>
              <w:rPr>
                <w:sz w:val="18"/>
                <w:szCs w:val="18"/>
              </w:rPr>
            </w:pPr>
            <w:r w:rsidRPr="007305E6">
              <w:rPr>
                <w:sz w:val="18"/>
                <w:szCs w:val="18"/>
              </w:rPr>
              <w:t>1,2,3,4,5,6,7,8,8а,9,11,11/1,12,14</w:t>
            </w:r>
          </w:p>
          <w:p w:rsidR="007305E6" w:rsidRPr="007305E6" w:rsidRDefault="007305E6" w:rsidP="007305E6">
            <w:pPr>
              <w:ind w:left="0" w:firstLine="0"/>
              <w:jc w:val="left"/>
              <w:rPr>
                <w:sz w:val="18"/>
                <w:szCs w:val="18"/>
              </w:rPr>
            </w:pPr>
            <w:r w:rsidRPr="007305E6">
              <w:rPr>
                <w:sz w:val="18"/>
                <w:szCs w:val="18"/>
              </w:rPr>
              <w:t>ул. Горная,</w:t>
            </w:r>
          </w:p>
          <w:p w:rsidR="007305E6" w:rsidRPr="007305E6" w:rsidRDefault="007305E6" w:rsidP="007305E6">
            <w:pPr>
              <w:ind w:left="0" w:firstLine="0"/>
              <w:jc w:val="left"/>
              <w:rPr>
                <w:sz w:val="18"/>
                <w:szCs w:val="18"/>
              </w:rPr>
            </w:pPr>
            <w:r w:rsidRPr="007305E6">
              <w:rPr>
                <w:sz w:val="18"/>
                <w:szCs w:val="18"/>
              </w:rPr>
              <w:t xml:space="preserve">5,6,8,10,12,25,27,29,31,33,35,26,37,39,32,34,36,41,43,43/1 </w:t>
            </w:r>
          </w:p>
          <w:p w:rsidR="007305E6" w:rsidRPr="007305E6" w:rsidRDefault="007305E6" w:rsidP="007305E6">
            <w:pPr>
              <w:ind w:left="0" w:firstLine="0"/>
              <w:jc w:val="left"/>
              <w:rPr>
                <w:sz w:val="18"/>
                <w:szCs w:val="18"/>
              </w:rPr>
            </w:pPr>
            <w:r w:rsidRPr="007305E6">
              <w:rPr>
                <w:sz w:val="18"/>
                <w:szCs w:val="18"/>
              </w:rPr>
              <w:t>пер. Пионерский</w:t>
            </w:r>
          </w:p>
          <w:p w:rsidR="007305E6" w:rsidRPr="007305E6" w:rsidRDefault="007305E6" w:rsidP="007305E6">
            <w:pPr>
              <w:ind w:left="0" w:firstLine="0"/>
              <w:jc w:val="left"/>
              <w:rPr>
                <w:sz w:val="18"/>
                <w:szCs w:val="18"/>
              </w:rPr>
            </w:pPr>
            <w:r w:rsidRPr="007305E6">
              <w:rPr>
                <w:sz w:val="18"/>
                <w:szCs w:val="18"/>
              </w:rPr>
              <w:t>1,1а,1б,2,3,4,5,6,6б,7,9,10,11,8,12,13,15,17</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20-22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Луговая, в районе  д. 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N52°26'45.1543"</w:t>
            </w:r>
          </w:p>
          <w:p w:rsidR="007305E6" w:rsidRPr="007305E6" w:rsidRDefault="007305E6" w:rsidP="007305E6">
            <w:pPr>
              <w:ind w:left="0" w:firstLine="0"/>
              <w:jc w:val="left"/>
              <w:rPr>
                <w:sz w:val="18"/>
                <w:szCs w:val="18"/>
              </w:rPr>
            </w:pPr>
            <w:r w:rsidRPr="007305E6">
              <w:rPr>
                <w:sz w:val="18"/>
                <w:szCs w:val="18"/>
              </w:rPr>
              <w:t>E104°24'01.4948"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Луговая,</w:t>
            </w:r>
          </w:p>
          <w:p w:rsidR="007305E6" w:rsidRPr="007305E6" w:rsidRDefault="007305E6" w:rsidP="007305E6">
            <w:pPr>
              <w:ind w:left="0" w:firstLine="0"/>
              <w:jc w:val="left"/>
              <w:rPr>
                <w:sz w:val="18"/>
                <w:szCs w:val="18"/>
              </w:rPr>
            </w:pPr>
            <w:r w:rsidRPr="007305E6">
              <w:rPr>
                <w:sz w:val="18"/>
                <w:szCs w:val="18"/>
              </w:rPr>
              <w:t>1,2,3,4/1,6,3/1,3/2,3/3,3б,3а,10/2,14/1,10а,10в,7а,5б</w:t>
            </w:r>
          </w:p>
          <w:p w:rsidR="007305E6" w:rsidRPr="007305E6" w:rsidRDefault="007305E6" w:rsidP="007305E6">
            <w:pPr>
              <w:ind w:left="0" w:firstLine="0"/>
              <w:jc w:val="left"/>
              <w:rPr>
                <w:sz w:val="18"/>
                <w:szCs w:val="18"/>
              </w:rPr>
            </w:pPr>
            <w:proofErr w:type="spellStart"/>
            <w:r w:rsidRPr="007305E6">
              <w:rPr>
                <w:sz w:val="18"/>
                <w:szCs w:val="18"/>
              </w:rPr>
              <w:t>ул</w:t>
            </w:r>
            <w:proofErr w:type="spellEnd"/>
            <w:r w:rsidRPr="007305E6">
              <w:rPr>
                <w:sz w:val="18"/>
                <w:szCs w:val="18"/>
              </w:rPr>
              <w:t xml:space="preserve"> Кошевого, </w:t>
            </w:r>
          </w:p>
          <w:p w:rsidR="007305E6" w:rsidRPr="007305E6" w:rsidRDefault="007305E6" w:rsidP="007305E6">
            <w:pPr>
              <w:ind w:left="0" w:firstLine="0"/>
              <w:jc w:val="left"/>
              <w:rPr>
                <w:sz w:val="18"/>
                <w:szCs w:val="18"/>
              </w:rPr>
            </w:pPr>
            <w:r w:rsidRPr="007305E6">
              <w:rPr>
                <w:sz w:val="18"/>
                <w:szCs w:val="18"/>
              </w:rPr>
              <w:t>1,1/1,1/2,1/3,1/4,2,2/2,2б,4,4а,3,5,6,7,8,9,10,11,12,10а,14,18,20,22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33-38</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Луговая, в районе  д.6-3;</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N52°26'44.6246"</w:t>
            </w:r>
          </w:p>
          <w:p w:rsidR="007305E6" w:rsidRPr="007305E6" w:rsidRDefault="007305E6" w:rsidP="007305E6">
            <w:pPr>
              <w:ind w:left="0" w:firstLine="0"/>
              <w:jc w:val="left"/>
              <w:rPr>
                <w:sz w:val="18"/>
                <w:szCs w:val="18"/>
              </w:rPr>
            </w:pPr>
            <w:r w:rsidRPr="007305E6">
              <w:rPr>
                <w:sz w:val="18"/>
                <w:szCs w:val="18"/>
              </w:rPr>
              <w:t>E104°23'45.8522"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Луговая 15,16,16/1,17,17в,17г,19/1,19/2,20,20в,2121б,21а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ул. </w:t>
            </w:r>
            <w:proofErr w:type="spellStart"/>
            <w:r w:rsidRPr="007305E6">
              <w:rPr>
                <w:color w:val="000000"/>
                <w:sz w:val="18"/>
                <w:szCs w:val="18"/>
              </w:rPr>
              <w:t>Луговая,в</w:t>
            </w:r>
            <w:proofErr w:type="spellEnd"/>
            <w:r w:rsidRPr="007305E6">
              <w:rPr>
                <w:color w:val="000000"/>
                <w:sz w:val="18"/>
                <w:szCs w:val="18"/>
              </w:rPr>
              <w:t xml:space="preserve"> районе  д. 19;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N52°26'44.1420"</w:t>
            </w:r>
          </w:p>
          <w:p w:rsidR="007305E6" w:rsidRPr="007305E6" w:rsidRDefault="007305E6" w:rsidP="007305E6">
            <w:pPr>
              <w:ind w:left="0" w:firstLine="0"/>
              <w:jc w:val="left"/>
              <w:rPr>
                <w:sz w:val="18"/>
                <w:szCs w:val="18"/>
              </w:rPr>
            </w:pPr>
            <w:r w:rsidRPr="007305E6">
              <w:rPr>
                <w:sz w:val="18"/>
                <w:szCs w:val="18"/>
              </w:rPr>
              <w:t>E104°23'19.3369"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Луговая, </w:t>
            </w:r>
          </w:p>
          <w:p w:rsidR="007305E6" w:rsidRPr="007305E6" w:rsidRDefault="007305E6" w:rsidP="007305E6">
            <w:pPr>
              <w:ind w:left="0" w:firstLine="0"/>
              <w:jc w:val="left"/>
              <w:rPr>
                <w:sz w:val="18"/>
                <w:szCs w:val="18"/>
              </w:rPr>
            </w:pPr>
            <w:r w:rsidRPr="007305E6">
              <w:rPr>
                <w:sz w:val="18"/>
                <w:szCs w:val="18"/>
              </w:rPr>
              <w:t>д.22,22г,22в,22,24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пер. Островной, в районе  д.18;</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N52°26'51.3809"</w:t>
            </w:r>
          </w:p>
          <w:p w:rsidR="007305E6" w:rsidRPr="007305E6" w:rsidRDefault="007305E6" w:rsidP="007305E6">
            <w:pPr>
              <w:ind w:left="0" w:firstLine="0"/>
              <w:jc w:val="left"/>
              <w:rPr>
                <w:sz w:val="18"/>
                <w:szCs w:val="18"/>
              </w:rPr>
            </w:pPr>
            <w:r w:rsidRPr="007305E6">
              <w:rPr>
                <w:sz w:val="18"/>
                <w:szCs w:val="18"/>
              </w:rPr>
              <w:t>E104°22'51.2574"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Островная,</w:t>
            </w:r>
          </w:p>
          <w:p w:rsidR="007305E6" w:rsidRPr="007305E6" w:rsidRDefault="007305E6" w:rsidP="007305E6">
            <w:pPr>
              <w:ind w:left="0" w:firstLine="0"/>
              <w:jc w:val="left"/>
              <w:rPr>
                <w:sz w:val="18"/>
                <w:szCs w:val="18"/>
              </w:rPr>
            </w:pPr>
            <w:r w:rsidRPr="007305E6">
              <w:rPr>
                <w:sz w:val="18"/>
                <w:szCs w:val="18"/>
              </w:rPr>
              <w:t>5б,5в,4б,6/2,6а,6б,6г</w:t>
            </w:r>
          </w:p>
          <w:p w:rsidR="007305E6" w:rsidRPr="007305E6" w:rsidRDefault="007305E6" w:rsidP="007305E6">
            <w:pPr>
              <w:ind w:left="0" w:firstLine="0"/>
              <w:jc w:val="left"/>
              <w:rPr>
                <w:sz w:val="18"/>
                <w:szCs w:val="18"/>
              </w:rPr>
            </w:pPr>
            <w:r w:rsidRPr="007305E6">
              <w:rPr>
                <w:sz w:val="18"/>
                <w:szCs w:val="18"/>
              </w:rPr>
              <w:t xml:space="preserve"> пер. Островной, </w:t>
            </w:r>
          </w:p>
          <w:p w:rsidR="007305E6" w:rsidRPr="007305E6" w:rsidRDefault="007305E6" w:rsidP="007305E6">
            <w:pPr>
              <w:ind w:left="0" w:firstLine="0"/>
              <w:jc w:val="left"/>
              <w:rPr>
                <w:sz w:val="18"/>
                <w:szCs w:val="18"/>
              </w:rPr>
            </w:pPr>
            <w:r w:rsidRPr="007305E6">
              <w:rPr>
                <w:sz w:val="18"/>
                <w:szCs w:val="18"/>
              </w:rPr>
              <w:t>1,1а,2/2,1б,4,6,6/3,2,8,20б,44,42,36,36а,34,29,30,32,28,24а,24,22а,22,18а,16/2</w:t>
            </w:r>
          </w:p>
          <w:p w:rsidR="007305E6" w:rsidRPr="007305E6" w:rsidRDefault="007305E6" w:rsidP="007305E6">
            <w:pPr>
              <w:ind w:left="0" w:firstLine="0"/>
              <w:jc w:val="left"/>
              <w:rPr>
                <w:sz w:val="18"/>
                <w:szCs w:val="18"/>
              </w:rPr>
            </w:pPr>
            <w:r w:rsidRPr="007305E6">
              <w:rPr>
                <w:sz w:val="18"/>
                <w:szCs w:val="18"/>
              </w:rPr>
              <w:t>пер. Дачный</w:t>
            </w:r>
          </w:p>
          <w:p w:rsidR="007305E6" w:rsidRPr="007305E6" w:rsidRDefault="007305E6" w:rsidP="007305E6">
            <w:pPr>
              <w:ind w:left="0" w:firstLine="0"/>
              <w:jc w:val="left"/>
              <w:rPr>
                <w:sz w:val="18"/>
                <w:szCs w:val="18"/>
              </w:rPr>
            </w:pPr>
            <w:r w:rsidRPr="007305E6">
              <w:rPr>
                <w:sz w:val="18"/>
                <w:szCs w:val="18"/>
              </w:rPr>
              <w:t>1,6,8,10,12,12а,13,18,24,28,30,32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35-37</w:t>
            </w:r>
          </w:p>
        </w:tc>
      </w:tr>
      <w:tr w:rsidR="007305E6" w:rsidRPr="007305E6" w:rsidTr="000A2E77">
        <w:trPr>
          <w:gridAfter w:val="1"/>
          <w:wAfter w:w="236" w:type="dxa"/>
          <w:trHeight w:val="799"/>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ул. Заречная, в районе  д. 7б;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N52°26'49.3334"</w:t>
            </w:r>
          </w:p>
          <w:p w:rsidR="007305E6" w:rsidRPr="007305E6" w:rsidRDefault="007305E6" w:rsidP="007305E6">
            <w:pPr>
              <w:ind w:left="0" w:firstLine="0"/>
              <w:jc w:val="left"/>
              <w:rPr>
                <w:sz w:val="18"/>
                <w:szCs w:val="18"/>
              </w:rPr>
            </w:pPr>
            <w:r w:rsidRPr="007305E6">
              <w:rPr>
                <w:sz w:val="18"/>
                <w:szCs w:val="18"/>
              </w:rPr>
              <w:t>E104°23'57.3713"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Заречная, 1,1/13,5,7а,7б,7г,14,14а,15,16,18,</w:t>
            </w:r>
          </w:p>
          <w:p w:rsidR="007305E6" w:rsidRPr="007305E6" w:rsidRDefault="007305E6" w:rsidP="007305E6">
            <w:pPr>
              <w:ind w:left="0" w:firstLine="0"/>
              <w:jc w:val="left"/>
              <w:rPr>
                <w:sz w:val="18"/>
                <w:szCs w:val="18"/>
              </w:rPr>
            </w:pPr>
            <w:proofErr w:type="spellStart"/>
            <w:r w:rsidRPr="007305E6">
              <w:rPr>
                <w:sz w:val="18"/>
                <w:szCs w:val="18"/>
              </w:rPr>
              <w:t>ул.Ленина</w:t>
            </w:r>
            <w:proofErr w:type="spellEnd"/>
            <w:r w:rsidRPr="007305E6">
              <w:rPr>
                <w:sz w:val="18"/>
                <w:szCs w:val="18"/>
              </w:rPr>
              <w:t xml:space="preserve">, </w:t>
            </w:r>
          </w:p>
          <w:p w:rsidR="007305E6" w:rsidRPr="007305E6" w:rsidRDefault="007305E6" w:rsidP="007305E6">
            <w:pPr>
              <w:ind w:left="0" w:firstLine="0"/>
              <w:jc w:val="left"/>
              <w:rPr>
                <w:sz w:val="18"/>
                <w:szCs w:val="18"/>
              </w:rPr>
            </w:pPr>
            <w:r w:rsidRPr="007305E6">
              <w:rPr>
                <w:sz w:val="18"/>
                <w:szCs w:val="18"/>
              </w:rPr>
              <w:t>22,22а,24,24а,22г,26,28,27/2,31,28а,28/1.29б,28б,33</w:t>
            </w:r>
          </w:p>
          <w:p w:rsidR="007305E6" w:rsidRPr="007305E6" w:rsidRDefault="007305E6" w:rsidP="007305E6">
            <w:pPr>
              <w:ind w:left="0" w:firstLine="0"/>
              <w:jc w:val="left"/>
              <w:rPr>
                <w:sz w:val="18"/>
                <w:szCs w:val="18"/>
              </w:rPr>
            </w:pPr>
            <w:proofErr w:type="spellStart"/>
            <w:r w:rsidRPr="007305E6">
              <w:rPr>
                <w:sz w:val="18"/>
                <w:szCs w:val="18"/>
              </w:rPr>
              <w:t>ул.Лермонтова</w:t>
            </w:r>
            <w:proofErr w:type="spellEnd"/>
          </w:p>
          <w:p w:rsidR="007305E6" w:rsidRPr="007305E6" w:rsidRDefault="007305E6" w:rsidP="007305E6">
            <w:pPr>
              <w:ind w:left="0" w:firstLine="0"/>
              <w:jc w:val="left"/>
              <w:rPr>
                <w:sz w:val="18"/>
                <w:szCs w:val="18"/>
              </w:rPr>
            </w:pPr>
            <w:r w:rsidRPr="007305E6">
              <w:rPr>
                <w:sz w:val="18"/>
                <w:szCs w:val="18"/>
              </w:rPr>
              <w:t>7,10,12,14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ул. Заречная, в районе  д.38б;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N52°26'59.1614"</w:t>
            </w:r>
          </w:p>
          <w:p w:rsidR="007305E6" w:rsidRPr="007305E6" w:rsidRDefault="007305E6" w:rsidP="007305E6">
            <w:pPr>
              <w:ind w:left="0" w:firstLine="0"/>
              <w:jc w:val="left"/>
              <w:rPr>
                <w:sz w:val="18"/>
                <w:szCs w:val="18"/>
              </w:rPr>
            </w:pPr>
            <w:r w:rsidRPr="007305E6">
              <w:rPr>
                <w:sz w:val="18"/>
                <w:szCs w:val="18"/>
              </w:rPr>
              <w:t>E104°23'57.7962"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r w:rsidRPr="007305E6">
              <w:rPr>
                <w:sz w:val="18"/>
                <w:szCs w:val="18"/>
              </w:rPr>
              <w:t>ул. Заречная</w:t>
            </w:r>
          </w:p>
          <w:p w:rsidR="007305E6" w:rsidRPr="007305E6" w:rsidRDefault="007305E6" w:rsidP="007305E6">
            <w:pPr>
              <w:ind w:left="0" w:firstLine="0"/>
              <w:jc w:val="left"/>
              <w:rPr>
                <w:sz w:val="18"/>
                <w:szCs w:val="18"/>
              </w:rPr>
            </w:pPr>
            <w:r w:rsidRPr="007305E6">
              <w:rPr>
                <w:sz w:val="18"/>
                <w:szCs w:val="18"/>
              </w:rPr>
              <w:t xml:space="preserve">24/1,24/3,24/4,26/1,26а,30,30а,30б,30в,30г,32,32а </w:t>
            </w:r>
            <w:proofErr w:type="spellStart"/>
            <w:r w:rsidRPr="007305E6">
              <w:rPr>
                <w:sz w:val="18"/>
                <w:szCs w:val="18"/>
              </w:rPr>
              <w:t>ул.Ленина</w:t>
            </w:r>
            <w:proofErr w:type="spellEnd"/>
            <w:r w:rsidRPr="007305E6">
              <w:rPr>
                <w:sz w:val="18"/>
                <w:szCs w:val="18"/>
              </w:rPr>
              <w:t xml:space="preserve">, </w:t>
            </w:r>
          </w:p>
          <w:p w:rsidR="007305E6" w:rsidRPr="007305E6" w:rsidRDefault="007305E6" w:rsidP="007305E6">
            <w:pPr>
              <w:ind w:left="0" w:firstLine="0"/>
              <w:jc w:val="left"/>
              <w:rPr>
                <w:sz w:val="18"/>
                <w:szCs w:val="18"/>
              </w:rPr>
            </w:pPr>
            <w:r w:rsidRPr="007305E6">
              <w:rPr>
                <w:sz w:val="18"/>
                <w:szCs w:val="18"/>
              </w:rPr>
              <w:t>35,35а,30в,37,32,34,34а,36,37,39,39а,41,43,38/1,38,40,42,43,45,47,49,49а,51,46,46а,48,48а,50,51,53,55,52,56,59,61,63,65,67,60а,73,75</w:t>
            </w:r>
          </w:p>
          <w:p w:rsidR="007305E6" w:rsidRPr="007305E6" w:rsidRDefault="007305E6" w:rsidP="007305E6">
            <w:pPr>
              <w:ind w:left="0" w:firstLine="0"/>
              <w:jc w:val="left"/>
              <w:rPr>
                <w:sz w:val="18"/>
                <w:szCs w:val="18"/>
              </w:rPr>
            </w:pP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28</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ул. Заречная, в районе  д. 19; </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N52°27'07.2941"</w:t>
            </w:r>
          </w:p>
          <w:p w:rsidR="007305E6" w:rsidRPr="007305E6" w:rsidRDefault="007305E6" w:rsidP="007305E6">
            <w:pPr>
              <w:ind w:left="0" w:firstLine="0"/>
              <w:jc w:val="left"/>
              <w:rPr>
                <w:sz w:val="18"/>
                <w:szCs w:val="18"/>
              </w:rPr>
            </w:pPr>
            <w:r w:rsidRPr="007305E6">
              <w:rPr>
                <w:sz w:val="18"/>
                <w:szCs w:val="18"/>
              </w:rPr>
              <w:t>E104°23'50.3804"</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Заречная</w:t>
            </w:r>
          </w:p>
          <w:p w:rsidR="007305E6" w:rsidRPr="007305E6" w:rsidRDefault="007305E6" w:rsidP="007305E6">
            <w:pPr>
              <w:ind w:left="0" w:firstLine="0"/>
              <w:jc w:val="left"/>
              <w:rPr>
                <w:sz w:val="18"/>
                <w:szCs w:val="18"/>
              </w:rPr>
            </w:pPr>
            <w:r w:rsidRPr="007305E6">
              <w:rPr>
                <w:sz w:val="18"/>
                <w:szCs w:val="18"/>
              </w:rPr>
              <w:t>20,20/1,22,26,28,26/1,24,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23-33</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ул. </w:t>
            </w:r>
            <w:proofErr w:type="spellStart"/>
            <w:r w:rsidRPr="007305E6">
              <w:rPr>
                <w:color w:val="000000"/>
                <w:sz w:val="18"/>
                <w:szCs w:val="18"/>
              </w:rPr>
              <w:t>Молодежная,в</w:t>
            </w:r>
            <w:proofErr w:type="spellEnd"/>
            <w:r w:rsidRPr="007305E6">
              <w:rPr>
                <w:color w:val="000000"/>
                <w:sz w:val="18"/>
                <w:szCs w:val="18"/>
              </w:rPr>
              <w:t xml:space="preserve"> </w:t>
            </w:r>
            <w:r w:rsidRPr="007305E6">
              <w:rPr>
                <w:color w:val="000000"/>
                <w:sz w:val="18"/>
                <w:szCs w:val="18"/>
              </w:rPr>
              <w:lastRenderedPageBreak/>
              <w:t>районе  д.28 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N52°27'33.9608"</w:t>
            </w:r>
          </w:p>
          <w:p w:rsidR="007305E6" w:rsidRPr="007305E6" w:rsidRDefault="007305E6" w:rsidP="007305E6">
            <w:pPr>
              <w:ind w:left="0" w:firstLine="0"/>
              <w:jc w:val="left"/>
              <w:rPr>
                <w:sz w:val="18"/>
                <w:szCs w:val="18"/>
              </w:rPr>
            </w:pPr>
            <w:r w:rsidRPr="007305E6">
              <w:rPr>
                <w:sz w:val="18"/>
                <w:szCs w:val="18"/>
              </w:rPr>
              <w:t>E104°24'27.5558"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Молодежная, </w:t>
            </w:r>
          </w:p>
          <w:p w:rsidR="007305E6" w:rsidRPr="007305E6" w:rsidRDefault="007305E6" w:rsidP="007305E6">
            <w:pPr>
              <w:ind w:left="0" w:firstLine="0"/>
              <w:jc w:val="left"/>
              <w:rPr>
                <w:sz w:val="18"/>
                <w:szCs w:val="18"/>
              </w:rPr>
            </w:pPr>
            <w:r w:rsidRPr="007305E6">
              <w:rPr>
                <w:sz w:val="18"/>
                <w:szCs w:val="18"/>
              </w:rPr>
              <w:t>2,3,7,9,9/1,2/1,8,4,15,16,18,28,36,29,25,25а,23,23а,24а,26в,26г,26б,</w:t>
            </w:r>
            <w:r w:rsidRPr="007305E6">
              <w:rPr>
                <w:sz w:val="18"/>
                <w:szCs w:val="18"/>
              </w:rPr>
              <w:lastRenderedPageBreak/>
              <w:t>26,24/4,24/1,24/2,24/3</w:t>
            </w:r>
          </w:p>
          <w:p w:rsidR="007305E6" w:rsidRPr="007305E6" w:rsidRDefault="007305E6" w:rsidP="007305E6">
            <w:pPr>
              <w:ind w:left="0" w:firstLine="0"/>
              <w:jc w:val="left"/>
              <w:rPr>
                <w:sz w:val="18"/>
                <w:szCs w:val="18"/>
              </w:rPr>
            </w:pPr>
            <w:proofErr w:type="spellStart"/>
            <w:r w:rsidRPr="007305E6">
              <w:rPr>
                <w:sz w:val="18"/>
                <w:szCs w:val="18"/>
              </w:rPr>
              <w:t>ул.Береговая</w:t>
            </w:r>
            <w:proofErr w:type="spellEnd"/>
          </w:p>
          <w:p w:rsidR="007305E6" w:rsidRPr="007305E6" w:rsidRDefault="007305E6" w:rsidP="007305E6">
            <w:pPr>
              <w:ind w:left="0" w:firstLine="0"/>
              <w:jc w:val="left"/>
              <w:rPr>
                <w:sz w:val="18"/>
                <w:szCs w:val="18"/>
              </w:rPr>
            </w:pPr>
            <w:r w:rsidRPr="007305E6">
              <w:rPr>
                <w:sz w:val="18"/>
                <w:szCs w:val="18"/>
              </w:rPr>
              <w:t>25/3,25/4,25/5,25г,26,25,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61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Береговая, в районе  д. 27;</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N52°27'23.4229"</w:t>
            </w:r>
          </w:p>
          <w:p w:rsidR="007305E6" w:rsidRPr="007305E6" w:rsidRDefault="007305E6" w:rsidP="007305E6">
            <w:pPr>
              <w:ind w:left="0" w:firstLine="0"/>
              <w:jc w:val="left"/>
              <w:rPr>
                <w:sz w:val="18"/>
                <w:szCs w:val="18"/>
              </w:rPr>
            </w:pPr>
            <w:r w:rsidRPr="007305E6">
              <w:rPr>
                <w:sz w:val="18"/>
                <w:szCs w:val="18"/>
              </w:rPr>
              <w:t>E104°24'13.6899"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Береговая</w:t>
            </w:r>
          </w:p>
          <w:p w:rsidR="007305E6" w:rsidRPr="007305E6" w:rsidRDefault="007305E6" w:rsidP="007305E6">
            <w:pPr>
              <w:ind w:left="0" w:firstLine="0"/>
              <w:jc w:val="left"/>
              <w:rPr>
                <w:sz w:val="18"/>
                <w:szCs w:val="18"/>
              </w:rPr>
            </w:pPr>
            <w:r w:rsidRPr="007305E6">
              <w:rPr>
                <w:sz w:val="18"/>
                <w:szCs w:val="18"/>
              </w:rPr>
              <w:t>27/2,35/1,39/1,39/3,23/1,44,50,54/8,54/7,50а/1,50/254/4а,54/1,54/2,56/1,54/4а,54/4,54/5,54/6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20-30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Веселая, в районе  д. 3;</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N52°26'02.1899"</w:t>
            </w:r>
          </w:p>
          <w:p w:rsidR="007305E6" w:rsidRPr="007305E6" w:rsidRDefault="007305E6" w:rsidP="007305E6">
            <w:pPr>
              <w:ind w:left="0" w:firstLine="0"/>
              <w:jc w:val="left"/>
              <w:rPr>
                <w:sz w:val="18"/>
                <w:szCs w:val="18"/>
              </w:rPr>
            </w:pPr>
            <w:r w:rsidRPr="007305E6">
              <w:rPr>
                <w:sz w:val="18"/>
                <w:szCs w:val="18"/>
              </w:rPr>
              <w:t>E104°23'38.6359"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Подгорная</w:t>
            </w:r>
          </w:p>
          <w:p w:rsidR="007305E6" w:rsidRPr="007305E6" w:rsidRDefault="007305E6" w:rsidP="007305E6">
            <w:pPr>
              <w:ind w:left="0" w:firstLine="0"/>
              <w:jc w:val="left"/>
              <w:rPr>
                <w:sz w:val="18"/>
                <w:szCs w:val="18"/>
              </w:rPr>
            </w:pPr>
            <w:r w:rsidRPr="007305E6">
              <w:rPr>
                <w:sz w:val="18"/>
                <w:szCs w:val="18"/>
              </w:rPr>
              <w:t>2б,1/1,1а,2,4,5,4а,6,6а7,8,9,11,12,12/1,17а,14,15,17,18,18а.18б,20,22,24,26,19,28,30,32,34,35,36,40,40б,406,40б/1,40а,42б,42,44,48,21а,31а,50,52,52/1,54,56,58,62,б,64в</w:t>
            </w:r>
          </w:p>
          <w:p w:rsidR="007305E6" w:rsidRPr="007305E6" w:rsidRDefault="007305E6" w:rsidP="007305E6">
            <w:pPr>
              <w:ind w:left="0" w:firstLine="0"/>
              <w:jc w:val="left"/>
              <w:rPr>
                <w:sz w:val="18"/>
                <w:szCs w:val="18"/>
              </w:rPr>
            </w:pPr>
            <w:r w:rsidRPr="007305E6">
              <w:rPr>
                <w:sz w:val="18"/>
                <w:szCs w:val="18"/>
              </w:rPr>
              <w:t>Июльская,</w:t>
            </w:r>
          </w:p>
          <w:p w:rsidR="007305E6" w:rsidRPr="007305E6" w:rsidRDefault="007305E6" w:rsidP="007305E6">
            <w:pPr>
              <w:ind w:left="0" w:firstLine="0"/>
              <w:jc w:val="left"/>
              <w:rPr>
                <w:sz w:val="18"/>
                <w:szCs w:val="18"/>
              </w:rPr>
            </w:pPr>
            <w:r w:rsidRPr="007305E6">
              <w:rPr>
                <w:sz w:val="18"/>
                <w:szCs w:val="18"/>
              </w:rPr>
              <w:t xml:space="preserve">5,6,10,11,8,10,11/1,11а11б,12,14,16,17,18,13/1,20,21,22,24,25,25а,27,33 </w:t>
            </w:r>
          </w:p>
          <w:p w:rsidR="007305E6" w:rsidRPr="007305E6" w:rsidRDefault="007305E6" w:rsidP="007305E6">
            <w:pPr>
              <w:ind w:left="0" w:firstLine="0"/>
              <w:jc w:val="left"/>
              <w:rPr>
                <w:sz w:val="18"/>
                <w:szCs w:val="18"/>
              </w:rPr>
            </w:pPr>
            <w:proofErr w:type="spellStart"/>
            <w:r w:rsidRPr="007305E6">
              <w:rPr>
                <w:sz w:val="18"/>
                <w:szCs w:val="18"/>
              </w:rPr>
              <w:t>ул.Горная</w:t>
            </w:r>
            <w:proofErr w:type="spellEnd"/>
            <w:r w:rsidRPr="007305E6">
              <w:rPr>
                <w:sz w:val="18"/>
                <w:szCs w:val="18"/>
              </w:rPr>
              <w:t xml:space="preserve">, </w:t>
            </w:r>
          </w:p>
          <w:p w:rsidR="007305E6" w:rsidRPr="007305E6" w:rsidRDefault="007305E6" w:rsidP="007305E6">
            <w:pPr>
              <w:ind w:left="0" w:firstLine="0"/>
              <w:jc w:val="left"/>
              <w:rPr>
                <w:sz w:val="18"/>
                <w:szCs w:val="18"/>
              </w:rPr>
            </w:pPr>
            <w:r w:rsidRPr="007305E6">
              <w:rPr>
                <w:sz w:val="18"/>
                <w:szCs w:val="18"/>
              </w:rPr>
              <w:t>5,6,8,10,11,12,25,27,29,31,33,26,30,35,37,39,41,36,43,43/1</w:t>
            </w:r>
          </w:p>
          <w:p w:rsidR="007305E6" w:rsidRPr="007305E6" w:rsidRDefault="007305E6" w:rsidP="007305E6">
            <w:pPr>
              <w:ind w:left="0" w:firstLine="0"/>
              <w:jc w:val="left"/>
              <w:rPr>
                <w:sz w:val="18"/>
                <w:szCs w:val="18"/>
              </w:rPr>
            </w:pPr>
            <w:proofErr w:type="spellStart"/>
            <w:r w:rsidRPr="007305E6">
              <w:rPr>
                <w:sz w:val="18"/>
                <w:szCs w:val="18"/>
              </w:rPr>
              <w:t>пер.Осенний</w:t>
            </w:r>
            <w:proofErr w:type="spellEnd"/>
            <w:r w:rsidRPr="007305E6">
              <w:rPr>
                <w:sz w:val="18"/>
                <w:szCs w:val="18"/>
              </w:rPr>
              <w:t>. 10</w:t>
            </w:r>
          </w:p>
          <w:p w:rsidR="007305E6" w:rsidRPr="007305E6" w:rsidRDefault="007305E6" w:rsidP="007305E6">
            <w:pPr>
              <w:ind w:left="0" w:firstLine="0"/>
              <w:jc w:val="left"/>
              <w:rPr>
                <w:sz w:val="18"/>
                <w:szCs w:val="18"/>
              </w:rPr>
            </w:pPr>
            <w:r w:rsidRPr="007305E6">
              <w:rPr>
                <w:sz w:val="18"/>
                <w:szCs w:val="18"/>
              </w:rPr>
              <w:t xml:space="preserve">ул.Сукачева,3,6,11,13,15.17а,18,19 </w:t>
            </w:r>
          </w:p>
          <w:p w:rsidR="007305E6" w:rsidRPr="007305E6" w:rsidRDefault="007305E6" w:rsidP="007305E6">
            <w:pPr>
              <w:ind w:left="0" w:firstLine="0"/>
              <w:jc w:val="left"/>
              <w:rPr>
                <w:sz w:val="18"/>
                <w:szCs w:val="18"/>
              </w:rPr>
            </w:pPr>
            <w:proofErr w:type="spellStart"/>
            <w:r w:rsidRPr="007305E6">
              <w:rPr>
                <w:sz w:val="18"/>
                <w:szCs w:val="18"/>
              </w:rPr>
              <w:t>ул.Удачная</w:t>
            </w:r>
            <w:proofErr w:type="spellEnd"/>
            <w:r w:rsidRPr="007305E6">
              <w:rPr>
                <w:sz w:val="18"/>
                <w:szCs w:val="18"/>
              </w:rPr>
              <w:t>. 1,2,6,8,9,10.12,19/1</w:t>
            </w:r>
          </w:p>
          <w:p w:rsidR="007305E6" w:rsidRPr="007305E6" w:rsidRDefault="007305E6" w:rsidP="007305E6">
            <w:pPr>
              <w:ind w:left="0" w:firstLine="0"/>
              <w:jc w:val="left"/>
              <w:rPr>
                <w:sz w:val="18"/>
                <w:szCs w:val="18"/>
              </w:rPr>
            </w:pPr>
            <w:proofErr w:type="spellStart"/>
            <w:r w:rsidRPr="007305E6">
              <w:rPr>
                <w:sz w:val="18"/>
                <w:szCs w:val="18"/>
              </w:rPr>
              <w:t>ул.Кирилловой</w:t>
            </w:r>
            <w:proofErr w:type="spellEnd"/>
            <w:r w:rsidRPr="007305E6">
              <w:rPr>
                <w:sz w:val="18"/>
                <w:szCs w:val="18"/>
              </w:rPr>
              <w:t>, 1а,15,16,17,18,19,17/1,20/1,20,24</w:t>
            </w:r>
          </w:p>
          <w:p w:rsidR="007305E6" w:rsidRPr="007305E6" w:rsidRDefault="007305E6" w:rsidP="007305E6">
            <w:pPr>
              <w:ind w:left="0" w:firstLine="0"/>
              <w:jc w:val="left"/>
              <w:rPr>
                <w:sz w:val="18"/>
                <w:szCs w:val="18"/>
              </w:rPr>
            </w:pPr>
            <w:proofErr w:type="spellStart"/>
            <w:r w:rsidRPr="007305E6">
              <w:rPr>
                <w:sz w:val="18"/>
                <w:szCs w:val="18"/>
              </w:rPr>
              <w:t>ул.Успешная</w:t>
            </w:r>
            <w:proofErr w:type="spellEnd"/>
            <w:r w:rsidRPr="007305E6">
              <w:rPr>
                <w:sz w:val="18"/>
                <w:szCs w:val="18"/>
              </w:rPr>
              <w:t>, 1,3,4,7,8,9,11,12</w:t>
            </w:r>
          </w:p>
          <w:p w:rsidR="007305E6" w:rsidRPr="007305E6" w:rsidRDefault="007305E6" w:rsidP="007305E6">
            <w:pPr>
              <w:ind w:left="0" w:firstLine="0"/>
              <w:jc w:val="left"/>
              <w:rPr>
                <w:sz w:val="18"/>
                <w:szCs w:val="18"/>
              </w:rPr>
            </w:pPr>
            <w:r w:rsidRPr="007305E6">
              <w:rPr>
                <w:sz w:val="18"/>
                <w:szCs w:val="18"/>
              </w:rPr>
              <w:t>ул.Ростовская,1,1а,2,4,5,6,7,8,9,10,11,12,13,14,15,16</w:t>
            </w:r>
          </w:p>
          <w:p w:rsidR="007305E6" w:rsidRPr="007305E6" w:rsidRDefault="007305E6" w:rsidP="007305E6">
            <w:pPr>
              <w:ind w:left="0" w:firstLine="0"/>
              <w:jc w:val="left"/>
              <w:rPr>
                <w:sz w:val="18"/>
                <w:szCs w:val="18"/>
              </w:rPr>
            </w:pPr>
            <w:r w:rsidRPr="007305E6">
              <w:rPr>
                <w:sz w:val="18"/>
                <w:szCs w:val="18"/>
              </w:rPr>
              <w:t>ул.Слободская,1,1/2,1/3,1/4,1/5,1/6,2,3,4,5,2/4,2/3,2/2,7,8,9,10,11,12,13,14,15,16,17,18,20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27-28</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2-я Александровская, в районе  д. 45;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N52°25'53.3120"</w:t>
            </w:r>
          </w:p>
          <w:p w:rsidR="007305E6" w:rsidRPr="007305E6" w:rsidRDefault="007305E6" w:rsidP="007305E6">
            <w:pPr>
              <w:ind w:left="0" w:firstLine="0"/>
              <w:jc w:val="left"/>
              <w:rPr>
                <w:sz w:val="18"/>
                <w:szCs w:val="18"/>
              </w:rPr>
            </w:pPr>
            <w:r w:rsidRPr="007305E6">
              <w:rPr>
                <w:sz w:val="18"/>
                <w:szCs w:val="18"/>
              </w:rPr>
              <w:t>E104°23'00.1666"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lang w:val="en-US"/>
              </w:rPr>
              <w:t>2,4x6=14,4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ул. 2-я Александровская, 1,3,4,6,7,8,9,10,11,12,13,14а,15,16,17,18,18а,19,20,21,28,29,33,34,35,37,42,44/1,44/2,46,</w:t>
            </w:r>
          </w:p>
          <w:p w:rsidR="007305E6" w:rsidRPr="007305E6" w:rsidRDefault="007305E6" w:rsidP="007305E6">
            <w:pPr>
              <w:ind w:left="0" w:firstLine="0"/>
              <w:jc w:val="left"/>
              <w:rPr>
                <w:sz w:val="18"/>
                <w:szCs w:val="18"/>
              </w:rPr>
            </w:pPr>
            <w:proofErr w:type="spellStart"/>
            <w:r w:rsidRPr="007305E6">
              <w:rPr>
                <w:sz w:val="18"/>
                <w:szCs w:val="18"/>
              </w:rPr>
              <w:t>ул.Фартовая</w:t>
            </w:r>
            <w:proofErr w:type="spellEnd"/>
            <w:r w:rsidRPr="007305E6">
              <w:rPr>
                <w:sz w:val="18"/>
                <w:szCs w:val="18"/>
              </w:rPr>
              <w:t>, 4,4а,6,6а,7,8,10,12,12а,14,14а,16,16а,20,19,24,24а,21/1,23,26,32/1,34,36,38,40,42,44,46</w:t>
            </w:r>
          </w:p>
          <w:p w:rsidR="007305E6" w:rsidRPr="007305E6" w:rsidRDefault="007305E6" w:rsidP="007305E6">
            <w:pPr>
              <w:ind w:left="0" w:firstLine="0"/>
              <w:jc w:val="left"/>
              <w:rPr>
                <w:sz w:val="18"/>
                <w:szCs w:val="18"/>
              </w:rPr>
            </w:pPr>
            <w:r w:rsidRPr="007305E6">
              <w:rPr>
                <w:sz w:val="18"/>
                <w:szCs w:val="18"/>
              </w:rPr>
              <w:t>ул. Андреевская, 6,5а,11,14,15,16,17,18,19,20,22,24,24а, ,</w:t>
            </w:r>
          </w:p>
          <w:p w:rsidR="007305E6" w:rsidRPr="007305E6" w:rsidRDefault="007305E6" w:rsidP="007305E6">
            <w:pPr>
              <w:ind w:left="0" w:firstLine="0"/>
              <w:jc w:val="left"/>
              <w:rPr>
                <w:sz w:val="18"/>
                <w:szCs w:val="18"/>
              </w:rPr>
            </w:pPr>
            <w:r w:rsidRPr="007305E6">
              <w:rPr>
                <w:sz w:val="18"/>
                <w:szCs w:val="18"/>
              </w:rPr>
              <w:t>ул.Волгоградская,12,24,</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ул.Смоленская</w:t>
            </w:r>
            <w:proofErr w:type="spellEnd"/>
            <w:r w:rsidRPr="007305E6">
              <w:rPr>
                <w:sz w:val="18"/>
                <w:szCs w:val="18"/>
              </w:rPr>
              <w:t>, 3,6,7,8,9,16,16а,19,</w:t>
            </w:r>
          </w:p>
          <w:p w:rsidR="007305E6" w:rsidRPr="007305E6" w:rsidRDefault="007305E6" w:rsidP="007305E6">
            <w:pPr>
              <w:ind w:left="0" w:firstLine="0"/>
              <w:jc w:val="left"/>
              <w:rPr>
                <w:sz w:val="18"/>
                <w:szCs w:val="18"/>
              </w:rPr>
            </w:pPr>
            <w:proofErr w:type="spellStart"/>
            <w:r w:rsidRPr="007305E6">
              <w:rPr>
                <w:sz w:val="18"/>
                <w:szCs w:val="18"/>
              </w:rPr>
              <w:t>ул.Можайская</w:t>
            </w:r>
            <w:proofErr w:type="spellEnd"/>
            <w:r w:rsidRPr="007305E6">
              <w:rPr>
                <w:sz w:val="18"/>
                <w:szCs w:val="18"/>
              </w:rPr>
              <w:t xml:space="preserve">, 37 </w:t>
            </w:r>
          </w:p>
          <w:p w:rsidR="007305E6" w:rsidRPr="007305E6" w:rsidRDefault="007305E6" w:rsidP="007305E6">
            <w:pPr>
              <w:ind w:left="0" w:firstLine="0"/>
              <w:jc w:val="left"/>
              <w:rPr>
                <w:sz w:val="18"/>
                <w:szCs w:val="18"/>
              </w:rPr>
            </w:pPr>
            <w:proofErr w:type="spellStart"/>
            <w:r w:rsidRPr="007305E6">
              <w:rPr>
                <w:sz w:val="18"/>
                <w:szCs w:val="18"/>
              </w:rPr>
              <w:t>ул.Пермская</w:t>
            </w:r>
            <w:proofErr w:type="spellEnd"/>
            <w:r w:rsidRPr="007305E6">
              <w:rPr>
                <w:sz w:val="18"/>
                <w:szCs w:val="18"/>
              </w:rPr>
              <w:t>, 4,6,8,10,12,</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ул.Оренбургская</w:t>
            </w:r>
            <w:proofErr w:type="spellEnd"/>
            <w:r w:rsidRPr="007305E6">
              <w:rPr>
                <w:sz w:val="18"/>
                <w:szCs w:val="18"/>
              </w:rPr>
              <w:t>, 5,7,11,12,13,15,20,24,28,30,25,27,29,31,33,34,35,38,39,40</w:t>
            </w:r>
          </w:p>
          <w:p w:rsidR="007305E6" w:rsidRPr="007305E6" w:rsidRDefault="007305E6" w:rsidP="007305E6">
            <w:pPr>
              <w:ind w:left="0" w:firstLine="0"/>
              <w:jc w:val="left"/>
              <w:rPr>
                <w:sz w:val="18"/>
                <w:szCs w:val="18"/>
              </w:rPr>
            </w:pPr>
            <w:r w:rsidRPr="007305E6">
              <w:rPr>
                <w:sz w:val="18"/>
                <w:szCs w:val="18"/>
              </w:rPr>
              <w:t xml:space="preserve"> ул. Красноярская 3,7,9,9а,11,17</w:t>
            </w:r>
          </w:p>
          <w:p w:rsidR="007305E6" w:rsidRPr="007305E6" w:rsidRDefault="007305E6" w:rsidP="007305E6">
            <w:pPr>
              <w:ind w:left="0" w:firstLine="0"/>
              <w:jc w:val="left"/>
              <w:rPr>
                <w:sz w:val="18"/>
                <w:szCs w:val="18"/>
              </w:rPr>
            </w:pPr>
            <w:r w:rsidRPr="007305E6">
              <w:rPr>
                <w:sz w:val="18"/>
                <w:szCs w:val="18"/>
              </w:rPr>
              <w:t>ул. Владимирская 4,4а,6,8,10,12,13,17,19</w:t>
            </w:r>
          </w:p>
          <w:p w:rsidR="007305E6" w:rsidRPr="007305E6" w:rsidRDefault="007305E6" w:rsidP="007305E6">
            <w:pPr>
              <w:ind w:left="0" w:firstLine="0"/>
              <w:jc w:val="left"/>
              <w:rPr>
                <w:sz w:val="18"/>
                <w:szCs w:val="18"/>
              </w:rPr>
            </w:pPr>
            <w:r w:rsidRPr="007305E6">
              <w:rPr>
                <w:sz w:val="18"/>
                <w:szCs w:val="18"/>
              </w:rPr>
              <w:t xml:space="preserve">ул. Михаила </w:t>
            </w:r>
            <w:proofErr w:type="spellStart"/>
            <w:r w:rsidRPr="007305E6">
              <w:rPr>
                <w:sz w:val="18"/>
                <w:szCs w:val="18"/>
              </w:rPr>
              <w:t>Ветрова</w:t>
            </w:r>
            <w:proofErr w:type="spellEnd"/>
            <w:r w:rsidRPr="007305E6">
              <w:rPr>
                <w:sz w:val="18"/>
                <w:szCs w:val="18"/>
              </w:rPr>
              <w:t xml:space="preserve"> 4,6,6а </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30-42</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 д. Куда, ул. Речная в районе  д. 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N52°27'02.2965"</w:t>
            </w:r>
          </w:p>
          <w:p w:rsidR="007305E6" w:rsidRPr="007305E6" w:rsidRDefault="007305E6" w:rsidP="007305E6">
            <w:pPr>
              <w:ind w:left="0" w:firstLine="0"/>
              <w:jc w:val="left"/>
              <w:rPr>
                <w:sz w:val="18"/>
                <w:szCs w:val="18"/>
              </w:rPr>
            </w:pPr>
            <w:r w:rsidRPr="007305E6">
              <w:rPr>
                <w:sz w:val="18"/>
                <w:szCs w:val="18"/>
              </w:rPr>
              <w:t>E104°23'40.1712"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tcBorders>
              <w:top w:val="nil"/>
              <w:left w:val="single" w:sz="4" w:space="0" w:color="auto"/>
              <w:bottom w:val="nil"/>
              <w:right w:val="single" w:sz="4" w:space="0" w:color="auto"/>
            </w:tcBorders>
            <w:textDirection w:val="btLr"/>
            <w:vAlign w:val="center"/>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Речная, 1,1/1,3/2,2,4,4а,5,6,7,7а,8а,9а,12,10,13,15а,17,21,18а,18б,16а,18,22</w:t>
            </w:r>
          </w:p>
          <w:p w:rsidR="007305E6" w:rsidRPr="007305E6" w:rsidRDefault="007305E6" w:rsidP="007305E6">
            <w:pPr>
              <w:ind w:left="0" w:firstLine="0"/>
              <w:jc w:val="left"/>
              <w:rPr>
                <w:sz w:val="18"/>
                <w:szCs w:val="18"/>
              </w:rPr>
            </w:pPr>
            <w:r w:rsidRPr="007305E6">
              <w:rPr>
                <w:sz w:val="18"/>
                <w:szCs w:val="18"/>
              </w:rPr>
              <w:t>пер. Дружбы, 1,2,3,4,1а,8,9,10,12,13,13а,14,14/1,14а,15а,18,19,20</w:t>
            </w:r>
          </w:p>
          <w:p w:rsidR="007305E6" w:rsidRPr="007305E6" w:rsidRDefault="007305E6" w:rsidP="007305E6">
            <w:pPr>
              <w:ind w:left="0" w:firstLine="0"/>
              <w:jc w:val="left"/>
              <w:rPr>
                <w:sz w:val="18"/>
                <w:szCs w:val="18"/>
              </w:rPr>
            </w:pPr>
            <w:r w:rsidRPr="007305E6">
              <w:rPr>
                <w:sz w:val="18"/>
                <w:szCs w:val="18"/>
              </w:rPr>
              <w:t>пер. Ермака 1,1а,2,5,5/1,8,8а</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27</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65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Майская, в районе  д. 2-1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N52°26'23.7937"</w:t>
            </w:r>
          </w:p>
          <w:p w:rsidR="007305E6" w:rsidRPr="007305E6" w:rsidRDefault="007305E6" w:rsidP="007305E6">
            <w:pPr>
              <w:ind w:left="0" w:firstLine="0"/>
              <w:jc w:val="left"/>
              <w:rPr>
                <w:sz w:val="18"/>
                <w:szCs w:val="18"/>
              </w:rPr>
            </w:pPr>
            <w:r w:rsidRPr="007305E6">
              <w:rPr>
                <w:sz w:val="18"/>
                <w:szCs w:val="18"/>
              </w:rPr>
              <w:t>E104°24'01.8778"</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val="restart"/>
            <w:tcBorders>
              <w:top w:val="nil"/>
              <w:left w:val="single" w:sz="4" w:space="0" w:color="auto"/>
              <w:bottom w:val="nil"/>
              <w:right w:val="single" w:sz="4" w:space="0" w:color="auto"/>
            </w:tcBorders>
            <w:vAlign w:val="center"/>
          </w:tcPr>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7305E6">
              <w:rPr>
                <w:sz w:val="18"/>
                <w:szCs w:val="18"/>
              </w:rPr>
              <w:t>с.Хомутово</w:t>
            </w:r>
            <w:proofErr w:type="spellEnd"/>
            <w:r w:rsidRPr="007305E6">
              <w:rPr>
                <w:sz w:val="18"/>
                <w:szCs w:val="18"/>
              </w:rPr>
              <w:t>, ул. Кирова, 7А, ИНН/КПП 3827020760/382701001</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Майская , 1,2,3,4,5,6,7,8,9,10,11,14,15а</w:t>
            </w:r>
          </w:p>
          <w:p w:rsidR="007305E6" w:rsidRPr="007305E6" w:rsidRDefault="007305E6" w:rsidP="007305E6">
            <w:pPr>
              <w:ind w:left="0" w:firstLine="0"/>
              <w:jc w:val="left"/>
              <w:rPr>
                <w:sz w:val="18"/>
                <w:szCs w:val="18"/>
              </w:rPr>
            </w:pPr>
            <w:proofErr w:type="spellStart"/>
            <w:r w:rsidRPr="007305E6">
              <w:rPr>
                <w:sz w:val="18"/>
                <w:szCs w:val="18"/>
              </w:rPr>
              <w:t>ул</w:t>
            </w:r>
            <w:proofErr w:type="spellEnd"/>
            <w:r w:rsidRPr="007305E6">
              <w:rPr>
                <w:sz w:val="18"/>
                <w:szCs w:val="18"/>
              </w:rPr>
              <w:t xml:space="preserve"> Нагорная, 1,3,4а,5,5/1,7,9,12</w:t>
            </w:r>
          </w:p>
          <w:p w:rsidR="007305E6" w:rsidRPr="007305E6" w:rsidRDefault="007305E6" w:rsidP="007305E6">
            <w:pPr>
              <w:ind w:left="0" w:firstLine="0"/>
              <w:jc w:val="left"/>
              <w:rPr>
                <w:sz w:val="18"/>
                <w:szCs w:val="18"/>
              </w:rPr>
            </w:pPr>
            <w:r w:rsidRPr="007305E6">
              <w:rPr>
                <w:sz w:val="18"/>
                <w:szCs w:val="18"/>
              </w:rPr>
              <w:t xml:space="preserve"> </w:t>
            </w:r>
            <w:proofErr w:type="spellStart"/>
            <w:r w:rsidRPr="007305E6">
              <w:rPr>
                <w:sz w:val="18"/>
                <w:szCs w:val="18"/>
              </w:rPr>
              <w:t>ул</w:t>
            </w:r>
            <w:proofErr w:type="spellEnd"/>
            <w:r w:rsidRPr="007305E6">
              <w:rPr>
                <w:sz w:val="18"/>
                <w:szCs w:val="18"/>
              </w:rPr>
              <w:t xml:space="preserve"> .Некрасова,  1,2,3,4,5,6,7,8,8/1,9,10,10/1,12,13,13а,13б,14,16,18,20,22а</w:t>
            </w:r>
          </w:p>
          <w:p w:rsidR="007305E6" w:rsidRPr="007305E6" w:rsidRDefault="007305E6" w:rsidP="007305E6">
            <w:pPr>
              <w:ind w:left="0" w:firstLine="0"/>
              <w:jc w:val="left"/>
              <w:rPr>
                <w:sz w:val="18"/>
                <w:szCs w:val="18"/>
              </w:rPr>
            </w:pPr>
            <w:r w:rsidRPr="007305E6">
              <w:rPr>
                <w:sz w:val="18"/>
                <w:szCs w:val="18"/>
              </w:rPr>
              <w:t>ул.Дорожная,4,7,8,12,16,18,19,20</w:t>
            </w:r>
          </w:p>
          <w:p w:rsidR="007305E6" w:rsidRPr="007305E6" w:rsidRDefault="007305E6" w:rsidP="007305E6">
            <w:pPr>
              <w:ind w:left="0" w:firstLine="0"/>
              <w:jc w:val="left"/>
              <w:rPr>
                <w:sz w:val="18"/>
                <w:szCs w:val="18"/>
              </w:rPr>
            </w:pPr>
            <w:proofErr w:type="spellStart"/>
            <w:r w:rsidRPr="007305E6">
              <w:rPr>
                <w:sz w:val="18"/>
                <w:szCs w:val="18"/>
              </w:rPr>
              <w:t>ул.Центральная</w:t>
            </w:r>
            <w:proofErr w:type="spellEnd"/>
            <w:r w:rsidRPr="007305E6">
              <w:rPr>
                <w:sz w:val="18"/>
                <w:szCs w:val="18"/>
              </w:rPr>
              <w:t>, 1,2,6,7,8,9,15,16,17,18</w:t>
            </w:r>
          </w:p>
          <w:p w:rsidR="007305E6" w:rsidRPr="007305E6" w:rsidRDefault="007305E6" w:rsidP="007305E6">
            <w:pPr>
              <w:ind w:left="0" w:firstLine="0"/>
              <w:jc w:val="left"/>
              <w:rPr>
                <w:sz w:val="18"/>
                <w:szCs w:val="18"/>
              </w:rPr>
            </w:pPr>
            <w:r w:rsidRPr="007305E6">
              <w:rPr>
                <w:sz w:val="18"/>
                <w:szCs w:val="18"/>
              </w:rPr>
              <w:t>ул. 70 лет Октября 1,2,3,4,5,6,7,8,9,10,11,13,14,14а,15,16,17</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Береговая, в районе  д. 26/1;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N52°27'32.5257"</w:t>
            </w:r>
          </w:p>
          <w:p w:rsidR="007305E6" w:rsidRPr="007305E6" w:rsidRDefault="007305E6" w:rsidP="007305E6">
            <w:pPr>
              <w:ind w:left="0" w:firstLine="0"/>
              <w:jc w:val="left"/>
              <w:rPr>
                <w:sz w:val="18"/>
                <w:szCs w:val="18"/>
              </w:rPr>
            </w:pPr>
            <w:r w:rsidRPr="007305E6">
              <w:rPr>
                <w:sz w:val="18"/>
                <w:szCs w:val="18"/>
              </w:rPr>
              <w:t>E104°24'08.1530"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6х2=12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Береговая, 31в,33,31,30,20,28б,28,28/2,29б,</w:t>
            </w:r>
          </w:p>
          <w:p w:rsidR="007305E6" w:rsidRPr="007305E6" w:rsidRDefault="007305E6" w:rsidP="007305E6">
            <w:pPr>
              <w:ind w:left="0" w:firstLine="0"/>
              <w:jc w:val="left"/>
              <w:rPr>
                <w:sz w:val="18"/>
                <w:szCs w:val="18"/>
              </w:rPr>
            </w:pPr>
            <w:proofErr w:type="spellStart"/>
            <w:r w:rsidRPr="007305E6">
              <w:rPr>
                <w:sz w:val="18"/>
                <w:szCs w:val="18"/>
              </w:rPr>
              <w:t>пер.Прибрежный</w:t>
            </w:r>
            <w:proofErr w:type="spellEnd"/>
            <w:r w:rsidRPr="007305E6">
              <w:rPr>
                <w:sz w:val="18"/>
                <w:szCs w:val="18"/>
              </w:rPr>
              <w:t xml:space="preserve"> 4,6,8,10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20-30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ул. Зеленая, в районе  д. 12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N52°20'15.8720"</w:t>
            </w:r>
          </w:p>
          <w:p w:rsidR="007305E6" w:rsidRPr="007305E6" w:rsidRDefault="007305E6" w:rsidP="007305E6">
            <w:pPr>
              <w:ind w:left="0" w:firstLine="0"/>
              <w:jc w:val="left"/>
              <w:rPr>
                <w:sz w:val="18"/>
                <w:szCs w:val="18"/>
              </w:rPr>
            </w:pPr>
            <w:r w:rsidRPr="007305E6">
              <w:rPr>
                <w:sz w:val="18"/>
                <w:szCs w:val="18"/>
              </w:rPr>
              <w:t>E104°28'56.4022"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Зеленая, 1,2,3,4,5,6,7,7а,8,9,10,11,12</w:t>
            </w:r>
          </w:p>
          <w:p w:rsidR="007305E6" w:rsidRPr="007305E6" w:rsidRDefault="007305E6" w:rsidP="007305E6">
            <w:pPr>
              <w:ind w:left="0" w:firstLine="0"/>
              <w:jc w:val="left"/>
              <w:rPr>
                <w:sz w:val="18"/>
                <w:szCs w:val="18"/>
              </w:rPr>
            </w:pPr>
            <w:proofErr w:type="spellStart"/>
            <w:r w:rsidRPr="007305E6">
              <w:rPr>
                <w:sz w:val="18"/>
                <w:szCs w:val="18"/>
              </w:rPr>
              <w:t>ул.Солнечная</w:t>
            </w:r>
            <w:proofErr w:type="spellEnd"/>
            <w:r w:rsidRPr="007305E6">
              <w:rPr>
                <w:sz w:val="18"/>
                <w:szCs w:val="18"/>
              </w:rPr>
              <w:t>, 1,2,3,4,5,6,7,7а,8,8а,9,10,11,12,13</w:t>
            </w:r>
          </w:p>
          <w:p w:rsidR="007305E6" w:rsidRPr="007305E6" w:rsidRDefault="007305E6" w:rsidP="007305E6">
            <w:pPr>
              <w:ind w:left="0" w:firstLine="0"/>
              <w:jc w:val="left"/>
              <w:rPr>
                <w:sz w:val="18"/>
                <w:szCs w:val="18"/>
              </w:rPr>
            </w:pPr>
            <w:r w:rsidRPr="007305E6">
              <w:rPr>
                <w:sz w:val="18"/>
                <w:szCs w:val="18"/>
              </w:rPr>
              <w:t>ул.Озерная1,2,3,4,5,6,7,8,9,10,11,12,13,14,15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42-45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68</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 п. </w:t>
            </w:r>
            <w:proofErr w:type="spellStart"/>
            <w:r w:rsidRPr="007305E6">
              <w:rPr>
                <w:color w:val="000000"/>
                <w:sz w:val="18"/>
                <w:szCs w:val="18"/>
              </w:rPr>
              <w:t>Плишкино</w:t>
            </w:r>
            <w:proofErr w:type="spellEnd"/>
            <w:r w:rsidRPr="007305E6">
              <w:rPr>
                <w:color w:val="000000"/>
                <w:sz w:val="18"/>
                <w:szCs w:val="18"/>
              </w:rPr>
              <w:t>, ул. Павла Горбунова, в районе  д. 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N52°20'54.6466"</w:t>
            </w:r>
          </w:p>
          <w:p w:rsidR="007305E6" w:rsidRPr="007305E6" w:rsidRDefault="007305E6" w:rsidP="007305E6">
            <w:pPr>
              <w:ind w:left="0" w:firstLine="0"/>
              <w:jc w:val="left"/>
              <w:rPr>
                <w:sz w:val="18"/>
                <w:szCs w:val="18"/>
              </w:rPr>
            </w:pPr>
            <w:r w:rsidRPr="007305E6">
              <w:rPr>
                <w:sz w:val="18"/>
                <w:szCs w:val="18"/>
              </w:rPr>
              <w:t>E104°29'13.5802"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proofErr w:type="spellStart"/>
            <w:r w:rsidRPr="007305E6">
              <w:rPr>
                <w:sz w:val="18"/>
                <w:szCs w:val="18"/>
              </w:rPr>
              <w:t>ул.Павла</w:t>
            </w:r>
            <w:proofErr w:type="spellEnd"/>
            <w:r w:rsidRPr="007305E6">
              <w:rPr>
                <w:sz w:val="18"/>
                <w:szCs w:val="18"/>
              </w:rPr>
              <w:t xml:space="preserve"> Горбунова, 3,5,7</w:t>
            </w:r>
          </w:p>
          <w:p w:rsidR="007305E6" w:rsidRPr="007305E6" w:rsidRDefault="007305E6" w:rsidP="007305E6">
            <w:pPr>
              <w:ind w:left="0" w:firstLine="0"/>
              <w:jc w:val="left"/>
              <w:rPr>
                <w:sz w:val="18"/>
                <w:szCs w:val="18"/>
              </w:rPr>
            </w:pPr>
            <w:proofErr w:type="spellStart"/>
            <w:r w:rsidRPr="007305E6">
              <w:rPr>
                <w:sz w:val="18"/>
                <w:szCs w:val="18"/>
              </w:rPr>
              <w:t>ул.Лесная</w:t>
            </w:r>
            <w:proofErr w:type="spellEnd"/>
            <w:r w:rsidRPr="007305E6">
              <w:rPr>
                <w:sz w:val="18"/>
                <w:szCs w:val="18"/>
              </w:rPr>
              <w:t>, 1,2,2а,3,4,5,6,7,8,9,10,11,12,13,14,15,16,17,18,20,21,22,23,24,25,26,27,29,33,38,41</w:t>
            </w:r>
          </w:p>
          <w:p w:rsidR="007305E6" w:rsidRPr="007305E6" w:rsidRDefault="007305E6" w:rsidP="007305E6">
            <w:pPr>
              <w:ind w:left="0" w:firstLine="0"/>
              <w:jc w:val="left"/>
              <w:rPr>
                <w:sz w:val="18"/>
                <w:szCs w:val="18"/>
              </w:rPr>
            </w:pPr>
            <w:r w:rsidRPr="007305E6">
              <w:rPr>
                <w:sz w:val="18"/>
                <w:szCs w:val="18"/>
              </w:rPr>
              <w:t xml:space="preserve">ул. Школьная1,2,,3,4,5,6,7,8,9,10,11,12,14,16,18,20, </w:t>
            </w:r>
          </w:p>
          <w:p w:rsidR="007305E6" w:rsidRPr="007305E6" w:rsidRDefault="007305E6" w:rsidP="007305E6">
            <w:pPr>
              <w:ind w:left="0" w:firstLine="0"/>
              <w:jc w:val="left"/>
              <w:rPr>
                <w:sz w:val="18"/>
                <w:szCs w:val="18"/>
              </w:rPr>
            </w:pPr>
            <w:r w:rsidRPr="007305E6">
              <w:rPr>
                <w:sz w:val="18"/>
                <w:szCs w:val="18"/>
              </w:rPr>
              <w:t>ул. 3-Июля,1,2,,3,4,5,6,7,8,9,</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29</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69</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xml:space="preserve"> ул. Подгорная, в районе  д.35</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N52°20'47.0024"</w:t>
            </w:r>
          </w:p>
          <w:p w:rsidR="007305E6" w:rsidRPr="007305E6" w:rsidRDefault="007305E6" w:rsidP="007305E6">
            <w:pPr>
              <w:ind w:left="0" w:firstLine="0"/>
              <w:jc w:val="left"/>
              <w:rPr>
                <w:sz w:val="18"/>
                <w:szCs w:val="18"/>
              </w:rPr>
            </w:pPr>
            <w:r w:rsidRPr="007305E6">
              <w:rPr>
                <w:sz w:val="18"/>
                <w:szCs w:val="18"/>
              </w:rPr>
              <w:t>E104°29'28.7110"</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Подгорная д. 1,1а,1б,1д,2,2а,4,5,6,7,7а,8,8а,8б,10,11,13,15,16,17,17а,18,19а,20,21,21а,21б,22,22а,22б,23,24а,24б,24в,25,26а,22/2,28,29,30,32,34,34/1,36,31,2,37В,37а,54,56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41-47</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70</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ул. Юбилейная, в районе  д. 17-2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N52°20'21.7425"</w:t>
            </w:r>
          </w:p>
          <w:p w:rsidR="007305E6" w:rsidRPr="007305E6" w:rsidRDefault="007305E6" w:rsidP="007305E6">
            <w:pPr>
              <w:ind w:left="0" w:firstLine="0"/>
              <w:jc w:val="left"/>
              <w:rPr>
                <w:sz w:val="18"/>
                <w:szCs w:val="18"/>
              </w:rPr>
            </w:pPr>
            <w:r w:rsidRPr="007305E6">
              <w:rPr>
                <w:sz w:val="18"/>
                <w:szCs w:val="18"/>
              </w:rPr>
              <w:t>E104°29'11.2985"</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Юбилейная,1/12,3,5,6,7,8,9,11,</w:t>
            </w:r>
          </w:p>
          <w:p w:rsidR="007305E6" w:rsidRPr="007305E6" w:rsidRDefault="007305E6" w:rsidP="007305E6">
            <w:pPr>
              <w:ind w:left="0" w:firstLine="0"/>
              <w:jc w:val="left"/>
              <w:rPr>
                <w:sz w:val="18"/>
                <w:szCs w:val="18"/>
              </w:rPr>
            </w:pPr>
            <w:r w:rsidRPr="007305E6">
              <w:rPr>
                <w:sz w:val="18"/>
                <w:szCs w:val="18"/>
              </w:rPr>
              <w:t>ул. Первомайская, 1,2,3,4,5,6,7,8,9,10,11,12,13,14,15,16,17,18,19</w:t>
            </w:r>
          </w:p>
          <w:p w:rsidR="007305E6" w:rsidRPr="007305E6" w:rsidRDefault="007305E6" w:rsidP="007305E6">
            <w:pPr>
              <w:ind w:left="0" w:firstLine="0"/>
              <w:jc w:val="left"/>
              <w:rPr>
                <w:sz w:val="18"/>
                <w:szCs w:val="18"/>
              </w:rPr>
            </w:pPr>
            <w:r w:rsidRPr="007305E6">
              <w:rPr>
                <w:sz w:val="18"/>
                <w:szCs w:val="18"/>
              </w:rPr>
              <w:t>ул. Совхозная</w:t>
            </w:r>
          </w:p>
          <w:p w:rsidR="007305E6" w:rsidRPr="007305E6" w:rsidRDefault="007305E6" w:rsidP="007305E6">
            <w:pPr>
              <w:ind w:left="0" w:firstLine="0"/>
              <w:jc w:val="left"/>
              <w:rPr>
                <w:sz w:val="18"/>
                <w:szCs w:val="18"/>
              </w:rPr>
            </w:pPr>
            <w:r w:rsidRPr="007305E6">
              <w:rPr>
                <w:sz w:val="18"/>
                <w:szCs w:val="18"/>
              </w:rPr>
              <w:t>1,2,3,4,5,6,7,8а,9,10,11,12,13/1,14,15,16,17,18,19,20,21,22,24,23,23/1,25,26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45</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71</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ул. Ягодная, в районе  д.2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N52°19'04.6455"</w:t>
            </w:r>
          </w:p>
          <w:p w:rsidR="007305E6" w:rsidRPr="007305E6" w:rsidRDefault="007305E6" w:rsidP="007305E6">
            <w:pPr>
              <w:ind w:left="0" w:firstLine="0"/>
              <w:jc w:val="left"/>
              <w:rPr>
                <w:sz w:val="18"/>
                <w:szCs w:val="18"/>
              </w:rPr>
            </w:pPr>
            <w:r w:rsidRPr="007305E6">
              <w:rPr>
                <w:sz w:val="18"/>
                <w:szCs w:val="18"/>
              </w:rPr>
              <w:t>E104°27'43.3676"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Ягодная 1,2,3,4,5,6,10,12,13,14,15,18,19,20,22,23,24,25,28,32,33,37,40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50</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72</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xml:space="preserve">, ул. Лиственничная, в районе  </w:t>
            </w:r>
            <w:r w:rsidRPr="007305E6">
              <w:rPr>
                <w:sz w:val="18"/>
                <w:szCs w:val="18"/>
              </w:rPr>
              <w:t xml:space="preserve"> </w:t>
            </w:r>
            <w:r w:rsidRPr="007305E6">
              <w:rPr>
                <w:color w:val="000000"/>
                <w:sz w:val="18"/>
                <w:szCs w:val="18"/>
              </w:rPr>
              <w:t>д.1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N52°18'35.8860"</w:t>
            </w:r>
          </w:p>
          <w:p w:rsidR="007305E6" w:rsidRPr="007305E6" w:rsidRDefault="007305E6" w:rsidP="007305E6">
            <w:pPr>
              <w:ind w:left="0" w:firstLine="0"/>
              <w:jc w:val="left"/>
              <w:rPr>
                <w:sz w:val="18"/>
                <w:szCs w:val="18"/>
              </w:rPr>
            </w:pPr>
            <w:r w:rsidRPr="007305E6">
              <w:rPr>
                <w:sz w:val="18"/>
                <w:szCs w:val="18"/>
              </w:rPr>
              <w:t>E104°26'54.5567"</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Лиственничная, 1,2,3,4,5,6,10,12,13,14,9а,16,18,20,22,28а,30,34,36,38,40,42,44,48,50,54,52,56,58,69,67,77,79,81,83,46,52</w:t>
            </w:r>
          </w:p>
          <w:p w:rsidR="007305E6" w:rsidRPr="007305E6" w:rsidRDefault="007305E6" w:rsidP="007305E6">
            <w:pPr>
              <w:ind w:left="0" w:firstLine="0"/>
              <w:jc w:val="left"/>
              <w:rPr>
                <w:sz w:val="18"/>
                <w:szCs w:val="18"/>
              </w:rPr>
            </w:pPr>
            <w:r w:rsidRPr="007305E6">
              <w:rPr>
                <w:sz w:val="18"/>
                <w:szCs w:val="18"/>
              </w:rPr>
              <w:t>ул. Кедровая1,2,3,4,5,6,10,12,13,14,5а,16,16а,18,18а,20,22а,19,21,23,25,27,22,29,31,31а,24,33,35,37,39,41,28а,28,30,32.36</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36-41</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73</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xml:space="preserve"> ул. Подгорная, в районе  д. 42</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N52°20'41.6342"</w:t>
            </w:r>
          </w:p>
          <w:p w:rsidR="007305E6" w:rsidRPr="007305E6" w:rsidRDefault="007305E6" w:rsidP="007305E6">
            <w:pPr>
              <w:ind w:left="0" w:firstLine="0"/>
              <w:jc w:val="left"/>
              <w:rPr>
                <w:sz w:val="18"/>
                <w:szCs w:val="18"/>
              </w:rPr>
            </w:pPr>
            <w:r w:rsidRPr="007305E6">
              <w:rPr>
                <w:sz w:val="18"/>
                <w:szCs w:val="18"/>
              </w:rPr>
              <w:t>E104°29'31.6561"</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w:t>
            </w:r>
            <w:r w:rsidRPr="007305E6">
              <w:rPr>
                <w:sz w:val="18"/>
                <w:szCs w:val="18"/>
              </w:rPr>
              <w:t>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nil"/>
              <w:right w:val="single" w:sz="4" w:space="0" w:color="auto"/>
            </w:tcBorders>
            <w:vAlign w:val="center"/>
            <w:hideMark/>
          </w:tcPr>
          <w:p w:rsidR="007305E6" w:rsidRPr="007305E6" w:rsidRDefault="007305E6" w:rsidP="007305E6">
            <w:pPr>
              <w:ind w:left="0" w:firstLine="0"/>
              <w:jc w:val="left"/>
              <w:rPr>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Подгорная д. 1б,1а,1д,2,2а,3,4,5,6,7,8,9,7а,8а,8б,13,15,16,17,17а,18,19а,20,21,21а,21б,22,23,24,22б,22а,25,27,29,29а,34,37а,50,54,31,31/2,37в,37г-32</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74</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п. </w:t>
            </w:r>
            <w:proofErr w:type="spellStart"/>
            <w:r w:rsidRPr="007305E6">
              <w:rPr>
                <w:color w:val="000000"/>
                <w:sz w:val="18"/>
                <w:szCs w:val="18"/>
              </w:rPr>
              <w:t>Плишкино</w:t>
            </w:r>
            <w:proofErr w:type="spellEnd"/>
            <w:r w:rsidRPr="007305E6">
              <w:rPr>
                <w:color w:val="000000"/>
                <w:sz w:val="18"/>
                <w:szCs w:val="18"/>
              </w:rPr>
              <w:t>, ул. Павла Горбунова, в районе  д. 1</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N52°20'54.6466"</w:t>
            </w:r>
          </w:p>
          <w:p w:rsidR="007305E6" w:rsidRPr="007305E6" w:rsidRDefault="007305E6" w:rsidP="007305E6">
            <w:pPr>
              <w:ind w:left="0" w:firstLine="0"/>
              <w:jc w:val="left"/>
              <w:rPr>
                <w:sz w:val="18"/>
                <w:szCs w:val="18"/>
              </w:rPr>
            </w:pPr>
            <w:r w:rsidRPr="007305E6">
              <w:rPr>
                <w:sz w:val="18"/>
                <w:szCs w:val="18"/>
              </w:rPr>
              <w:t>E104°29'13.5802"</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6</w:t>
            </w:r>
            <w:r w:rsidRPr="007305E6">
              <w:rPr>
                <w:sz w:val="18"/>
                <w:szCs w:val="18"/>
                <w:lang w:val="en-US"/>
              </w:rPr>
              <w:t>x2=12</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color w:val="000000"/>
                <w:sz w:val="18"/>
                <w:szCs w:val="18"/>
              </w:rPr>
            </w:pPr>
            <w:r w:rsidRPr="007305E6">
              <w:rPr>
                <w:sz w:val="18"/>
                <w:szCs w:val="18"/>
              </w:rPr>
              <w:t>0,75</w:t>
            </w:r>
          </w:p>
        </w:tc>
        <w:tc>
          <w:tcPr>
            <w:tcW w:w="1701" w:type="dxa"/>
            <w:vMerge w:val="restart"/>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Администрация Хомутовского муниципального </w:t>
            </w:r>
            <w:r w:rsidRPr="007305E6">
              <w:rPr>
                <w:color w:val="000000"/>
                <w:sz w:val="18"/>
                <w:szCs w:val="18"/>
              </w:rPr>
              <w:lastRenderedPageBreak/>
              <w:t xml:space="preserve">образования -Администрация сельского поселения , адрес: 664540, Иркутская область, Иркутский район, </w:t>
            </w:r>
            <w:proofErr w:type="spellStart"/>
            <w:r w:rsidRPr="007305E6">
              <w:rPr>
                <w:color w:val="000000"/>
                <w:sz w:val="18"/>
                <w:szCs w:val="18"/>
              </w:rPr>
              <w:t>с.Хомутово</w:t>
            </w:r>
            <w:proofErr w:type="spellEnd"/>
            <w:r w:rsidRPr="007305E6">
              <w:rPr>
                <w:color w:val="000000"/>
                <w:sz w:val="18"/>
                <w:szCs w:val="18"/>
              </w:rPr>
              <w:t>, ул. Кирова, 7А, ИНН/КПП 3827020760/382701001</w:t>
            </w: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lastRenderedPageBreak/>
              <w:t>ул. Павла Горбунова, 3,5,7</w:t>
            </w:r>
          </w:p>
          <w:p w:rsidR="007305E6" w:rsidRPr="007305E6" w:rsidRDefault="007305E6" w:rsidP="007305E6">
            <w:pPr>
              <w:ind w:left="0" w:firstLine="0"/>
              <w:jc w:val="left"/>
              <w:rPr>
                <w:sz w:val="18"/>
                <w:szCs w:val="18"/>
              </w:rPr>
            </w:pPr>
            <w:r w:rsidRPr="007305E6">
              <w:rPr>
                <w:sz w:val="18"/>
                <w:szCs w:val="18"/>
              </w:rPr>
              <w:t>ул. Лесная, 1,2,2а,3,4,5,6,7,8,9,10,11,12,13,14,15,16,17,18,20,21,22,23,24,25,26</w:t>
            </w:r>
            <w:r w:rsidRPr="007305E6">
              <w:rPr>
                <w:sz w:val="18"/>
                <w:szCs w:val="18"/>
              </w:rPr>
              <w:lastRenderedPageBreak/>
              <w:t>,27,29,33,38,41</w:t>
            </w:r>
          </w:p>
          <w:p w:rsidR="007305E6" w:rsidRPr="007305E6" w:rsidRDefault="007305E6" w:rsidP="007305E6">
            <w:pPr>
              <w:ind w:left="0" w:firstLine="0"/>
              <w:jc w:val="left"/>
              <w:rPr>
                <w:sz w:val="18"/>
                <w:szCs w:val="18"/>
              </w:rPr>
            </w:pPr>
            <w:r w:rsidRPr="007305E6">
              <w:rPr>
                <w:sz w:val="18"/>
                <w:szCs w:val="18"/>
              </w:rPr>
              <w:t>ул.3-Июля,  1,2,,3,4,5,6,7,8,9,</w:t>
            </w:r>
          </w:p>
          <w:p w:rsidR="007305E6" w:rsidRPr="007305E6" w:rsidRDefault="007305E6" w:rsidP="007305E6">
            <w:pPr>
              <w:ind w:left="0" w:firstLine="0"/>
              <w:jc w:val="left"/>
              <w:rPr>
                <w:sz w:val="18"/>
                <w:szCs w:val="18"/>
              </w:rPr>
            </w:pPr>
            <w:r w:rsidRPr="007305E6">
              <w:rPr>
                <w:sz w:val="18"/>
                <w:szCs w:val="18"/>
              </w:rPr>
              <w:t>ул. Школьная, 1,2,,3,4,5,6,7,8,9,10,11,12,14,16,18,20,</w:t>
            </w:r>
          </w:p>
          <w:p w:rsidR="007305E6" w:rsidRPr="007305E6" w:rsidRDefault="007305E6" w:rsidP="007305E6">
            <w:pPr>
              <w:ind w:left="0" w:firstLine="0"/>
              <w:jc w:val="left"/>
              <w:rPr>
                <w:sz w:val="18"/>
                <w:szCs w:val="18"/>
              </w:rPr>
            </w:pPr>
            <w:r w:rsidRPr="007305E6">
              <w:rPr>
                <w:sz w:val="18"/>
                <w:szCs w:val="18"/>
              </w:rPr>
              <w:t>ул. Надежды1,2,3,4,5,6,10</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lastRenderedPageBreak/>
              <w:t>29</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lastRenderedPageBreak/>
              <w:t>75</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Талька, ул. Центральная, в районе  д. 2а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N52°27'16.9340"</w:t>
            </w:r>
          </w:p>
          <w:p w:rsidR="007305E6" w:rsidRPr="007305E6" w:rsidRDefault="007305E6" w:rsidP="007305E6">
            <w:pPr>
              <w:ind w:left="0" w:firstLine="0"/>
              <w:jc w:val="left"/>
              <w:rPr>
                <w:sz w:val="18"/>
                <w:szCs w:val="18"/>
              </w:rPr>
            </w:pPr>
            <w:r w:rsidRPr="007305E6">
              <w:rPr>
                <w:sz w:val="18"/>
                <w:szCs w:val="18"/>
              </w:rPr>
              <w:t>E104°26'49.0499"</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color w:val="000000"/>
                <w:sz w:val="18"/>
                <w:szCs w:val="18"/>
              </w:rPr>
            </w:pPr>
            <w:r w:rsidRPr="007305E6">
              <w:rPr>
                <w:sz w:val="18"/>
                <w:szCs w:val="18"/>
              </w:rPr>
              <w:t>0,75</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Центральная  д. 1,2,2а,3,4,5,6,7,8,9,10,11,12,13,14,15,16,17,18,20,  </w:t>
            </w:r>
          </w:p>
          <w:p w:rsidR="007305E6" w:rsidRPr="007305E6" w:rsidRDefault="007305E6" w:rsidP="007305E6">
            <w:pPr>
              <w:ind w:left="0" w:firstLine="0"/>
              <w:jc w:val="left"/>
              <w:rPr>
                <w:sz w:val="18"/>
                <w:szCs w:val="18"/>
              </w:rPr>
            </w:pPr>
            <w:r w:rsidRPr="007305E6">
              <w:rPr>
                <w:sz w:val="18"/>
                <w:szCs w:val="18"/>
              </w:rPr>
              <w:t xml:space="preserve">пер. Малиновый,1,2,11,17,19,20 </w:t>
            </w:r>
          </w:p>
          <w:p w:rsidR="007305E6" w:rsidRPr="007305E6" w:rsidRDefault="007305E6" w:rsidP="007305E6">
            <w:pPr>
              <w:ind w:left="0" w:firstLine="0"/>
              <w:jc w:val="left"/>
              <w:rPr>
                <w:sz w:val="18"/>
                <w:szCs w:val="18"/>
              </w:rPr>
            </w:pPr>
            <w:r w:rsidRPr="007305E6">
              <w:rPr>
                <w:sz w:val="18"/>
                <w:szCs w:val="18"/>
              </w:rPr>
              <w:t>пер. Цветочный, 2,8,12,13,48</w:t>
            </w:r>
          </w:p>
          <w:p w:rsidR="007305E6" w:rsidRPr="007305E6" w:rsidRDefault="007305E6" w:rsidP="007305E6">
            <w:pPr>
              <w:ind w:left="0" w:firstLine="0"/>
              <w:jc w:val="left"/>
              <w:rPr>
                <w:sz w:val="18"/>
                <w:szCs w:val="18"/>
              </w:rPr>
            </w:pPr>
            <w:r w:rsidRPr="007305E6">
              <w:rPr>
                <w:sz w:val="18"/>
                <w:szCs w:val="18"/>
              </w:rPr>
              <w:t xml:space="preserve">ул. Степная 1,3,6а,6б,7,8,8а,9,13,15,15а,18а,21б,23,23а,25,27,27а,29,31,35,44, </w:t>
            </w:r>
          </w:p>
          <w:p w:rsidR="007305E6" w:rsidRPr="007305E6" w:rsidRDefault="007305E6" w:rsidP="007305E6">
            <w:pPr>
              <w:ind w:left="0" w:firstLine="0"/>
              <w:jc w:val="left"/>
              <w:rPr>
                <w:sz w:val="18"/>
                <w:szCs w:val="18"/>
              </w:rPr>
            </w:pPr>
            <w:r w:rsidRPr="007305E6">
              <w:rPr>
                <w:sz w:val="18"/>
                <w:szCs w:val="18"/>
              </w:rPr>
              <w:t>ул. Надежды 10,19,39/1,39б,41,53,89,91</w:t>
            </w:r>
          </w:p>
          <w:p w:rsidR="007305E6" w:rsidRPr="007305E6" w:rsidRDefault="007305E6" w:rsidP="007305E6">
            <w:pPr>
              <w:ind w:left="0" w:firstLine="0"/>
              <w:jc w:val="left"/>
              <w:rPr>
                <w:sz w:val="18"/>
                <w:szCs w:val="18"/>
              </w:rPr>
            </w:pPr>
            <w:r w:rsidRPr="007305E6">
              <w:rPr>
                <w:sz w:val="18"/>
                <w:szCs w:val="18"/>
              </w:rPr>
              <w:t>пер. Охотничий 2,5</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35-44</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76</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Талька ул. Центральная, в районе  д.44</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N52°27'02.7642"</w:t>
            </w:r>
          </w:p>
          <w:p w:rsidR="007305E6" w:rsidRPr="007305E6" w:rsidRDefault="007305E6" w:rsidP="007305E6">
            <w:pPr>
              <w:ind w:left="0" w:firstLine="0"/>
              <w:jc w:val="left"/>
              <w:rPr>
                <w:sz w:val="18"/>
                <w:szCs w:val="18"/>
              </w:rPr>
            </w:pPr>
            <w:r w:rsidRPr="007305E6">
              <w:rPr>
                <w:sz w:val="18"/>
                <w:szCs w:val="18"/>
              </w:rPr>
              <w:t>E104°27'47.5456"</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color w:val="000000"/>
                <w:sz w:val="18"/>
                <w:szCs w:val="18"/>
              </w:rPr>
            </w:pPr>
            <w:r w:rsidRPr="007305E6">
              <w:rPr>
                <w:sz w:val="18"/>
                <w:szCs w:val="18"/>
              </w:rPr>
              <w:t>0,75</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Центральная  д. 24,30,31,33,33а,34/1,36,37,37/1,38,38а,40а,40/1,34а,41,-46, </w:t>
            </w:r>
          </w:p>
          <w:p w:rsidR="007305E6" w:rsidRPr="007305E6" w:rsidRDefault="007305E6" w:rsidP="007305E6">
            <w:pPr>
              <w:ind w:left="0" w:firstLine="0"/>
              <w:jc w:val="left"/>
              <w:rPr>
                <w:sz w:val="18"/>
                <w:szCs w:val="18"/>
              </w:rPr>
            </w:pPr>
            <w:r w:rsidRPr="007305E6">
              <w:rPr>
                <w:sz w:val="18"/>
                <w:szCs w:val="18"/>
              </w:rPr>
              <w:t>ул. Лесная, 1,1б,16,26,1/3,3/1,4д,6,7а,8,10,12,14,19,25а,25,27,29,22</w:t>
            </w:r>
          </w:p>
          <w:p w:rsidR="007305E6" w:rsidRPr="007305E6" w:rsidRDefault="007305E6" w:rsidP="007305E6">
            <w:pPr>
              <w:ind w:left="0" w:firstLine="0"/>
              <w:jc w:val="left"/>
              <w:rPr>
                <w:sz w:val="18"/>
                <w:szCs w:val="18"/>
              </w:rPr>
            </w:pPr>
            <w:r w:rsidRPr="007305E6">
              <w:rPr>
                <w:sz w:val="18"/>
                <w:szCs w:val="18"/>
              </w:rPr>
              <w:t>ул. Таежная 1,1а,2,2б,3,4,5,5а,6,7,8,9,10,12,13,14,16,16а,19,19а,23,27,22а</w:t>
            </w:r>
          </w:p>
          <w:p w:rsidR="007305E6" w:rsidRPr="007305E6" w:rsidRDefault="007305E6" w:rsidP="007305E6">
            <w:pPr>
              <w:ind w:left="0" w:firstLine="0"/>
              <w:jc w:val="left"/>
              <w:rPr>
                <w:sz w:val="18"/>
                <w:szCs w:val="18"/>
              </w:rPr>
            </w:pPr>
            <w:r w:rsidRPr="007305E6">
              <w:rPr>
                <w:sz w:val="18"/>
                <w:szCs w:val="18"/>
              </w:rPr>
              <w:t>ул. Береговая 1,3,3/1,7,9а,6,11,8</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36</w:t>
            </w:r>
          </w:p>
        </w:tc>
      </w:tr>
      <w:tr w:rsidR="007305E6" w:rsidRPr="007305E6" w:rsidTr="000A2E77">
        <w:trPr>
          <w:gridAfter w:val="1"/>
          <w:wAfter w:w="236" w:type="dxa"/>
        </w:trPr>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77</w:t>
            </w:r>
          </w:p>
        </w:tc>
        <w:tc>
          <w:tcPr>
            <w:tcW w:w="1843"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Талька, ул. Береговая, в районе  д. 1а</w:t>
            </w:r>
          </w:p>
        </w:tc>
        <w:tc>
          <w:tcPr>
            <w:tcW w:w="1842"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N52°27'02.7758"</w:t>
            </w:r>
          </w:p>
          <w:p w:rsidR="007305E6" w:rsidRPr="007305E6" w:rsidRDefault="007305E6" w:rsidP="007305E6">
            <w:pPr>
              <w:ind w:left="0" w:firstLine="0"/>
              <w:jc w:val="left"/>
              <w:rPr>
                <w:sz w:val="18"/>
                <w:szCs w:val="18"/>
              </w:rPr>
            </w:pPr>
            <w:r w:rsidRPr="007305E6">
              <w:rPr>
                <w:sz w:val="18"/>
                <w:szCs w:val="18"/>
              </w:rPr>
              <w:t>E104°27'19.2993"</w:t>
            </w:r>
          </w:p>
        </w:tc>
        <w:tc>
          <w:tcPr>
            <w:tcW w:w="851"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2,4</w:t>
            </w:r>
            <w:r w:rsidRPr="007305E6">
              <w:rPr>
                <w:sz w:val="18"/>
                <w:szCs w:val="18"/>
                <w:lang w:val="en-US"/>
              </w:rPr>
              <w:t>x</w:t>
            </w:r>
            <w:r w:rsidRPr="007305E6">
              <w:rPr>
                <w:sz w:val="18"/>
                <w:szCs w:val="18"/>
              </w:rPr>
              <w:t>6=14,4</w:t>
            </w:r>
          </w:p>
        </w:tc>
        <w:tc>
          <w:tcPr>
            <w:tcW w:w="567" w:type="dxa"/>
            <w:tcBorders>
              <w:top w:val="single" w:sz="4" w:space="0" w:color="000000"/>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000000"/>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color w:val="000000"/>
                <w:sz w:val="18"/>
                <w:szCs w:val="18"/>
              </w:rPr>
            </w:pPr>
            <w:r w:rsidRPr="007305E6">
              <w:rPr>
                <w:sz w:val="18"/>
                <w:szCs w:val="18"/>
              </w:rPr>
              <w:t>0,75</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000000"/>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Береговая, </w:t>
            </w:r>
          </w:p>
          <w:p w:rsidR="007305E6" w:rsidRPr="007305E6" w:rsidRDefault="007305E6" w:rsidP="007305E6">
            <w:pPr>
              <w:ind w:left="0" w:firstLine="0"/>
              <w:jc w:val="left"/>
              <w:rPr>
                <w:sz w:val="18"/>
                <w:szCs w:val="18"/>
              </w:rPr>
            </w:pPr>
            <w:r w:rsidRPr="007305E6">
              <w:rPr>
                <w:sz w:val="18"/>
                <w:szCs w:val="18"/>
              </w:rPr>
              <w:t>ул. Березовая, 1б/2,5,6,12,14,11,16,15,20,19,19а,24</w:t>
            </w:r>
          </w:p>
          <w:p w:rsidR="007305E6" w:rsidRPr="007305E6" w:rsidRDefault="007305E6" w:rsidP="007305E6">
            <w:pPr>
              <w:ind w:left="0" w:firstLine="0"/>
              <w:jc w:val="left"/>
              <w:rPr>
                <w:sz w:val="18"/>
                <w:szCs w:val="18"/>
              </w:rPr>
            </w:pPr>
            <w:r w:rsidRPr="007305E6">
              <w:rPr>
                <w:sz w:val="18"/>
                <w:szCs w:val="18"/>
              </w:rPr>
              <w:t>ул. Удачная 3,7,11,12,12а,10,17,19,20,22,23,24</w:t>
            </w:r>
          </w:p>
        </w:tc>
        <w:tc>
          <w:tcPr>
            <w:tcW w:w="992" w:type="dxa"/>
            <w:tcBorders>
              <w:top w:val="single" w:sz="4" w:space="0" w:color="000000"/>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80</w:t>
            </w:r>
          </w:p>
        </w:tc>
      </w:tr>
      <w:tr w:rsidR="007305E6" w:rsidRPr="007305E6" w:rsidTr="000A2E77">
        <w:trPr>
          <w:gridAfter w:val="1"/>
          <w:wAfter w:w="236" w:type="dxa"/>
          <w:trHeight w:val="804"/>
        </w:trPr>
        <w:tc>
          <w:tcPr>
            <w:tcW w:w="567"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78</w:t>
            </w:r>
          </w:p>
        </w:tc>
        <w:tc>
          <w:tcPr>
            <w:tcW w:w="1843"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Некрасова, в районе д. 2 (территория Восточного отделения </w:t>
            </w:r>
            <w:proofErr w:type="spellStart"/>
            <w:r w:rsidRPr="007305E6">
              <w:rPr>
                <w:color w:val="000000"/>
                <w:sz w:val="18"/>
                <w:szCs w:val="18"/>
              </w:rPr>
              <w:t>ООО«Иркутскэнергосбыт</w:t>
            </w:r>
            <w:proofErr w:type="spellEnd"/>
            <w:r w:rsidRPr="007305E6">
              <w:rPr>
                <w:color w:val="000000"/>
                <w:sz w:val="18"/>
                <w:szCs w:val="18"/>
              </w:rPr>
              <w:t>»)</w:t>
            </w:r>
          </w:p>
        </w:tc>
        <w:tc>
          <w:tcPr>
            <w:tcW w:w="1842"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52.463046, 104.377707</w:t>
            </w:r>
          </w:p>
        </w:tc>
        <w:tc>
          <w:tcPr>
            <w:tcW w:w="851"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color w:val="000000"/>
                <w:sz w:val="18"/>
                <w:szCs w:val="18"/>
              </w:rPr>
              <w:t>Бетон</w:t>
            </w:r>
          </w:p>
        </w:tc>
        <w:tc>
          <w:tcPr>
            <w:tcW w:w="850"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108" w:right="-108" w:firstLine="0"/>
              <w:jc w:val="left"/>
              <w:rPr>
                <w:sz w:val="18"/>
                <w:szCs w:val="18"/>
              </w:rPr>
            </w:pPr>
            <w:r w:rsidRPr="007305E6">
              <w:rPr>
                <w:sz w:val="18"/>
                <w:szCs w:val="18"/>
              </w:rPr>
              <w:t>2*3=6</w:t>
            </w:r>
          </w:p>
        </w:tc>
        <w:tc>
          <w:tcPr>
            <w:tcW w:w="567" w:type="dxa"/>
            <w:tcBorders>
              <w:top w:val="single" w:sz="4" w:space="0" w:color="000000"/>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000000"/>
              <w:left w:val="single" w:sz="4" w:space="0" w:color="000000"/>
              <w:bottom w:val="single" w:sz="4" w:space="0" w:color="auto"/>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000000"/>
              <w:left w:val="single" w:sz="4" w:space="0" w:color="auto"/>
              <w:bottom w:val="single" w:sz="4" w:space="0" w:color="auto"/>
              <w:right w:val="single" w:sz="4" w:space="0" w:color="auto"/>
            </w:tcBorders>
            <w:hideMark/>
          </w:tcPr>
          <w:p w:rsidR="007305E6" w:rsidRPr="007305E6" w:rsidRDefault="007305E6" w:rsidP="007305E6">
            <w:pPr>
              <w:ind w:left="0" w:firstLine="0"/>
              <w:jc w:val="left"/>
              <w:rPr>
                <w:color w:val="000000"/>
                <w:sz w:val="18"/>
                <w:szCs w:val="18"/>
              </w:rPr>
            </w:pPr>
            <w:r w:rsidRPr="007305E6">
              <w:rPr>
                <w:sz w:val="18"/>
                <w:szCs w:val="18"/>
              </w:rPr>
              <w:t>0,75</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000000"/>
              <w:left w:val="single" w:sz="4" w:space="0" w:color="auto"/>
              <w:bottom w:val="single" w:sz="4" w:space="0" w:color="auto"/>
              <w:right w:val="single" w:sz="4" w:space="0" w:color="auto"/>
            </w:tcBorders>
          </w:tcPr>
          <w:p w:rsidR="007305E6" w:rsidRPr="007305E6" w:rsidRDefault="007305E6" w:rsidP="007305E6">
            <w:pPr>
              <w:ind w:left="0" w:firstLine="0"/>
              <w:jc w:val="left"/>
              <w:rPr>
                <w:sz w:val="18"/>
                <w:szCs w:val="18"/>
              </w:rPr>
            </w:pPr>
          </w:p>
        </w:tc>
        <w:tc>
          <w:tcPr>
            <w:tcW w:w="992" w:type="dxa"/>
            <w:tcBorders>
              <w:top w:val="single" w:sz="4" w:space="0" w:color="000000"/>
              <w:left w:val="single" w:sz="4" w:space="0" w:color="auto"/>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20</w:t>
            </w:r>
          </w:p>
        </w:tc>
      </w:tr>
      <w:tr w:rsidR="007305E6" w:rsidRPr="007305E6" w:rsidTr="000A2E77">
        <w:trPr>
          <w:gridAfter w:val="1"/>
          <w:wAfter w:w="236" w:type="dxa"/>
          <w:trHeight w:val="898"/>
        </w:trPr>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79</w:t>
            </w:r>
          </w:p>
        </w:tc>
        <w:tc>
          <w:tcPr>
            <w:tcW w:w="1843"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Дмитриевская, в районе д. 7</w:t>
            </w:r>
          </w:p>
        </w:tc>
        <w:tc>
          <w:tcPr>
            <w:tcW w:w="1842"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52.429578</w:t>
            </w:r>
          </w:p>
          <w:p w:rsidR="007305E6" w:rsidRPr="007305E6" w:rsidRDefault="007305E6" w:rsidP="007305E6">
            <w:pPr>
              <w:ind w:left="0" w:firstLine="0"/>
              <w:jc w:val="left"/>
              <w:rPr>
                <w:sz w:val="18"/>
                <w:szCs w:val="18"/>
              </w:rPr>
            </w:pPr>
            <w:r w:rsidRPr="007305E6">
              <w:rPr>
                <w:sz w:val="18"/>
                <w:szCs w:val="18"/>
              </w:rPr>
              <w:t>104.451797</w:t>
            </w:r>
          </w:p>
        </w:tc>
        <w:tc>
          <w:tcPr>
            <w:tcW w:w="851"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2*3=6</w:t>
            </w:r>
          </w:p>
        </w:tc>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auto"/>
              <w:left w:val="single" w:sz="4" w:space="0" w:color="000000"/>
              <w:bottom w:val="single" w:sz="4" w:space="0" w:color="auto"/>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Дмитриевская, 3,6,7,8,9,11а,12,14,15,16,19,20,21,23,24,25,27,29,30,31,32,34,36,37,38</w:t>
            </w:r>
          </w:p>
          <w:p w:rsidR="007305E6" w:rsidRPr="007305E6" w:rsidRDefault="007305E6" w:rsidP="007305E6">
            <w:pPr>
              <w:ind w:left="0" w:firstLine="0"/>
              <w:jc w:val="left"/>
              <w:rPr>
                <w:sz w:val="18"/>
                <w:szCs w:val="18"/>
              </w:rPr>
            </w:pPr>
            <w:r w:rsidRPr="007305E6">
              <w:rPr>
                <w:sz w:val="18"/>
                <w:szCs w:val="18"/>
              </w:rPr>
              <w:t>ул. Большая Александровская, 7,8,11,12,15,16,18,19,20,22,23,24,25,27,28,29,31,33,34,35,36,37,</w:t>
            </w:r>
          </w:p>
          <w:p w:rsidR="007305E6" w:rsidRPr="007305E6" w:rsidRDefault="007305E6" w:rsidP="007305E6">
            <w:pPr>
              <w:ind w:left="0" w:firstLine="0"/>
              <w:jc w:val="left"/>
              <w:rPr>
                <w:sz w:val="18"/>
                <w:szCs w:val="18"/>
              </w:rPr>
            </w:pPr>
            <w:r w:rsidRPr="007305E6">
              <w:rPr>
                <w:sz w:val="18"/>
                <w:szCs w:val="18"/>
              </w:rPr>
              <w:t>ул. Мариинская 4,5,6,7,9.10,11,12,13,15,16,17,19,21,23,25,27,29,31,33</w:t>
            </w:r>
          </w:p>
          <w:p w:rsidR="007305E6" w:rsidRPr="007305E6" w:rsidRDefault="007305E6" w:rsidP="007305E6">
            <w:pPr>
              <w:ind w:left="0" w:firstLine="0"/>
              <w:jc w:val="left"/>
              <w:rPr>
                <w:sz w:val="18"/>
                <w:szCs w:val="18"/>
              </w:rPr>
            </w:pPr>
            <w:r w:rsidRPr="007305E6">
              <w:rPr>
                <w:sz w:val="18"/>
                <w:szCs w:val="18"/>
              </w:rPr>
              <w:t>ул. Алексеевская 20,24,28,30,32,34,36</w:t>
            </w:r>
          </w:p>
          <w:p w:rsidR="007305E6" w:rsidRPr="007305E6" w:rsidRDefault="007305E6" w:rsidP="007305E6">
            <w:pPr>
              <w:ind w:left="0" w:firstLine="0"/>
              <w:jc w:val="left"/>
              <w:rPr>
                <w:sz w:val="18"/>
                <w:szCs w:val="18"/>
              </w:rPr>
            </w:pPr>
            <w:r w:rsidRPr="007305E6">
              <w:rPr>
                <w:sz w:val="18"/>
                <w:szCs w:val="18"/>
              </w:rPr>
              <w:t>ул. Николаевская 12,15,16,17,18,19,21,22,25,26,27,28,29,30,31,32,33,34,35,36,</w:t>
            </w:r>
          </w:p>
          <w:p w:rsidR="007305E6" w:rsidRPr="007305E6" w:rsidRDefault="007305E6" w:rsidP="007305E6">
            <w:pPr>
              <w:ind w:left="0" w:firstLine="0"/>
              <w:jc w:val="left"/>
              <w:rPr>
                <w:sz w:val="18"/>
                <w:szCs w:val="18"/>
              </w:rPr>
            </w:pPr>
            <w:r w:rsidRPr="007305E6">
              <w:rPr>
                <w:sz w:val="18"/>
                <w:szCs w:val="18"/>
              </w:rPr>
              <w:t>ул. Ивановская 3,4,5,7,8,9,12,13,14,15,16,17,18,20,24,26,27,28,30,32,34,35,36,38,39,40,41,42,43,44,45,46,47,48,49,50,51,52,53,54,55,56,57,58,59,60</w:t>
            </w:r>
          </w:p>
          <w:p w:rsidR="007305E6" w:rsidRPr="007305E6" w:rsidRDefault="007305E6" w:rsidP="007305E6">
            <w:pPr>
              <w:ind w:left="0" w:firstLine="0"/>
              <w:jc w:val="left"/>
              <w:rPr>
                <w:sz w:val="18"/>
                <w:szCs w:val="18"/>
              </w:rPr>
            </w:pPr>
            <w:r w:rsidRPr="007305E6">
              <w:rPr>
                <w:sz w:val="18"/>
                <w:szCs w:val="18"/>
              </w:rPr>
              <w:t>пер. Полевой 1,2,3,6,12,14,18,20,22</w:t>
            </w:r>
          </w:p>
        </w:tc>
        <w:tc>
          <w:tcPr>
            <w:tcW w:w="992" w:type="dxa"/>
            <w:tcBorders>
              <w:top w:val="single" w:sz="4" w:space="0" w:color="auto"/>
              <w:left w:val="single" w:sz="4" w:space="0" w:color="auto"/>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21</w:t>
            </w:r>
          </w:p>
        </w:tc>
      </w:tr>
      <w:tr w:rsidR="007305E6" w:rsidRPr="007305E6" w:rsidTr="000A2E77">
        <w:trPr>
          <w:gridAfter w:val="1"/>
          <w:wAfter w:w="236" w:type="dxa"/>
          <w:trHeight w:val="885"/>
        </w:trPr>
        <w:tc>
          <w:tcPr>
            <w:tcW w:w="567" w:type="dxa"/>
            <w:tcBorders>
              <w:top w:val="single" w:sz="4" w:space="0" w:color="auto"/>
              <w:left w:val="single" w:sz="4" w:space="0" w:color="000000"/>
              <w:bottom w:val="single" w:sz="4" w:space="0" w:color="auto"/>
              <w:right w:val="single" w:sz="4" w:space="0" w:color="000000"/>
            </w:tcBorders>
          </w:tcPr>
          <w:p w:rsidR="007305E6" w:rsidRPr="007305E6" w:rsidRDefault="007305E6" w:rsidP="007305E6">
            <w:pPr>
              <w:ind w:left="0" w:firstLine="0"/>
              <w:jc w:val="left"/>
              <w:rPr>
                <w:sz w:val="18"/>
                <w:szCs w:val="18"/>
              </w:rPr>
            </w:pPr>
            <w:r w:rsidRPr="007305E6">
              <w:rPr>
                <w:sz w:val="18"/>
                <w:szCs w:val="18"/>
              </w:rPr>
              <w:lastRenderedPageBreak/>
              <w:t>80</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p>
        </w:tc>
        <w:tc>
          <w:tcPr>
            <w:tcW w:w="1843"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с. Хомутово, ул. Колхозная, в районе д. 4 </w:t>
            </w:r>
          </w:p>
        </w:tc>
        <w:tc>
          <w:tcPr>
            <w:tcW w:w="1842"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52.28456</w:t>
            </w:r>
          </w:p>
          <w:p w:rsidR="007305E6" w:rsidRPr="007305E6" w:rsidRDefault="007305E6" w:rsidP="007305E6">
            <w:pPr>
              <w:ind w:left="0" w:firstLine="0"/>
              <w:jc w:val="left"/>
              <w:rPr>
                <w:sz w:val="18"/>
                <w:szCs w:val="18"/>
              </w:rPr>
            </w:pPr>
            <w:r w:rsidRPr="007305E6">
              <w:rPr>
                <w:sz w:val="18"/>
                <w:szCs w:val="18"/>
              </w:rPr>
              <w:t>104.24367</w:t>
            </w:r>
          </w:p>
        </w:tc>
        <w:tc>
          <w:tcPr>
            <w:tcW w:w="851"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2*10=20</w:t>
            </w:r>
          </w:p>
        </w:tc>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auto"/>
              <w:left w:val="single" w:sz="4" w:space="0" w:color="000000"/>
              <w:bottom w:val="single" w:sz="4" w:space="0" w:color="auto"/>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0,75            </w:t>
            </w:r>
          </w:p>
        </w:tc>
        <w:tc>
          <w:tcPr>
            <w:tcW w:w="1701" w:type="dxa"/>
            <w:vMerge/>
            <w:tcBorders>
              <w:top w:val="nil"/>
              <w:left w:val="single" w:sz="4" w:space="0" w:color="auto"/>
              <w:bottom w:val="single" w:sz="4" w:space="0" w:color="auto"/>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 xml:space="preserve">ул. Гаражная,1,1а,1/2 </w:t>
            </w:r>
          </w:p>
          <w:p w:rsidR="007305E6" w:rsidRPr="007305E6" w:rsidRDefault="007305E6" w:rsidP="007305E6">
            <w:pPr>
              <w:ind w:left="0" w:firstLine="0"/>
              <w:jc w:val="left"/>
              <w:rPr>
                <w:sz w:val="18"/>
                <w:szCs w:val="18"/>
              </w:rPr>
            </w:pPr>
            <w:r w:rsidRPr="007305E6">
              <w:rPr>
                <w:sz w:val="18"/>
                <w:szCs w:val="18"/>
              </w:rPr>
              <w:t>ул. Колхозная</w:t>
            </w:r>
          </w:p>
          <w:p w:rsidR="007305E6" w:rsidRPr="007305E6" w:rsidRDefault="007305E6" w:rsidP="007305E6">
            <w:pPr>
              <w:ind w:left="0" w:firstLine="0"/>
              <w:jc w:val="left"/>
              <w:rPr>
                <w:sz w:val="18"/>
                <w:szCs w:val="18"/>
              </w:rPr>
            </w:pPr>
            <w:r w:rsidRPr="007305E6">
              <w:rPr>
                <w:sz w:val="18"/>
                <w:szCs w:val="18"/>
              </w:rPr>
              <w:t>3,4,5,7,8,9,12,13,14,15,16,17,18,20,24,26,27,28,30,32,34,35,36,38,39,40,41</w:t>
            </w:r>
          </w:p>
          <w:p w:rsidR="007305E6" w:rsidRPr="007305E6" w:rsidRDefault="007305E6" w:rsidP="007305E6">
            <w:pPr>
              <w:ind w:left="0" w:firstLine="0"/>
              <w:jc w:val="left"/>
              <w:rPr>
                <w:sz w:val="18"/>
                <w:szCs w:val="18"/>
              </w:rPr>
            </w:pPr>
            <w:r w:rsidRPr="007305E6">
              <w:rPr>
                <w:sz w:val="18"/>
                <w:szCs w:val="18"/>
              </w:rPr>
              <w:t>пер. Пушкина 1,1/1,1г,1/2,3,4,4а,5,6б,7,8а,8,10,10а,11,12,16,20</w:t>
            </w:r>
          </w:p>
        </w:tc>
        <w:tc>
          <w:tcPr>
            <w:tcW w:w="992" w:type="dxa"/>
            <w:tcBorders>
              <w:top w:val="single" w:sz="4" w:space="0" w:color="auto"/>
              <w:left w:val="single" w:sz="4" w:space="0" w:color="auto"/>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21</w:t>
            </w:r>
          </w:p>
        </w:tc>
      </w:tr>
      <w:tr w:rsidR="007305E6" w:rsidRPr="007305E6" w:rsidTr="000A2E77">
        <w:trPr>
          <w:gridAfter w:val="1"/>
          <w:wAfter w:w="236" w:type="dxa"/>
          <w:trHeight w:val="276"/>
        </w:trPr>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81</w:t>
            </w:r>
          </w:p>
        </w:tc>
        <w:tc>
          <w:tcPr>
            <w:tcW w:w="1843"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Александровская, в районе д. 47</w:t>
            </w:r>
          </w:p>
        </w:tc>
        <w:tc>
          <w:tcPr>
            <w:tcW w:w="1842"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52.254799</w:t>
            </w:r>
          </w:p>
          <w:p w:rsidR="007305E6" w:rsidRPr="007305E6" w:rsidRDefault="007305E6" w:rsidP="007305E6">
            <w:pPr>
              <w:ind w:left="0" w:firstLine="0"/>
              <w:jc w:val="left"/>
              <w:rPr>
                <w:sz w:val="18"/>
                <w:szCs w:val="18"/>
              </w:rPr>
            </w:pPr>
            <w:r w:rsidRPr="007305E6">
              <w:rPr>
                <w:sz w:val="18"/>
                <w:szCs w:val="18"/>
              </w:rPr>
              <w:t>104.23983</w:t>
            </w:r>
          </w:p>
        </w:tc>
        <w:tc>
          <w:tcPr>
            <w:tcW w:w="851"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2*10=20</w:t>
            </w:r>
          </w:p>
        </w:tc>
        <w:tc>
          <w:tcPr>
            <w:tcW w:w="567" w:type="dxa"/>
            <w:tcBorders>
              <w:top w:val="single" w:sz="4" w:space="0" w:color="auto"/>
              <w:left w:val="single" w:sz="4" w:space="0" w:color="000000"/>
              <w:bottom w:val="single" w:sz="4" w:space="0" w:color="auto"/>
              <w:right w:val="single" w:sz="4" w:space="0" w:color="000000"/>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709" w:type="dxa"/>
            <w:tcBorders>
              <w:top w:val="single" w:sz="4" w:space="0" w:color="auto"/>
              <w:left w:val="single" w:sz="4" w:space="0" w:color="000000"/>
              <w:bottom w:val="single" w:sz="4" w:space="0" w:color="auto"/>
              <w:right w:val="single" w:sz="4" w:space="0" w:color="auto"/>
            </w:tcBorders>
          </w:tcPr>
          <w:p w:rsidR="007305E6" w:rsidRPr="007305E6" w:rsidRDefault="007305E6" w:rsidP="007305E6">
            <w:pPr>
              <w:ind w:left="0" w:firstLine="0"/>
              <w:jc w:val="center"/>
              <w:rPr>
                <w:sz w:val="18"/>
                <w:szCs w:val="18"/>
              </w:rPr>
            </w:pPr>
            <w:r w:rsidRPr="007305E6">
              <w:rPr>
                <w:sz w:val="18"/>
                <w:szCs w:val="18"/>
              </w:rPr>
              <w:t>3</w:t>
            </w:r>
          </w:p>
          <w:p w:rsidR="007305E6" w:rsidRPr="007305E6" w:rsidRDefault="007305E6" w:rsidP="007305E6">
            <w:pPr>
              <w:ind w:left="0" w:firstLine="0"/>
              <w:jc w:val="center"/>
              <w:rPr>
                <w:sz w:val="18"/>
                <w:szCs w:val="18"/>
              </w:rPr>
            </w:pPr>
          </w:p>
          <w:p w:rsidR="007305E6" w:rsidRPr="007305E6" w:rsidRDefault="007305E6" w:rsidP="007305E6">
            <w:pPr>
              <w:ind w:left="0" w:firstLine="0"/>
              <w:jc w:val="center"/>
              <w:rPr>
                <w:sz w:val="18"/>
                <w:szCs w:val="18"/>
              </w:rPr>
            </w:pPr>
            <w:r w:rsidRPr="007305E6">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7305E6" w:rsidRPr="007305E6" w:rsidRDefault="007305E6" w:rsidP="007305E6">
            <w:pPr>
              <w:ind w:left="0" w:firstLine="0"/>
              <w:jc w:val="left"/>
              <w:rPr>
                <w:sz w:val="18"/>
                <w:szCs w:val="18"/>
              </w:rPr>
            </w:pPr>
            <w:r w:rsidRPr="007305E6">
              <w:rPr>
                <w:sz w:val="18"/>
                <w:szCs w:val="18"/>
              </w:rPr>
              <w:t>0,75</w:t>
            </w:r>
          </w:p>
          <w:p w:rsidR="007305E6" w:rsidRPr="007305E6" w:rsidRDefault="007305E6" w:rsidP="007305E6">
            <w:pPr>
              <w:ind w:left="0" w:firstLine="0"/>
              <w:jc w:val="left"/>
              <w:rPr>
                <w:sz w:val="18"/>
                <w:szCs w:val="18"/>
              </w:rPr>
            </w:pPr>
          </w:p>
          <w:p w:rsidR="007305E6" w:rsidRPr="007305E6" w:rsidRDefault="007305E6" w:rsidP="007305E6">
            <w:pPr>
              <w:ind w:left="0" w:firstLine="0"/>
              <w:jc w:val="left"/>
              <w:rPr>
                <w:sz w:val="18"/>
                <w:szCs w:val="18"/>
              </w:rPr>
            </w:pPr>
            <w:r w:rsidRPr="007305E6">
              <w:rPr>
                <w:sz w:val="18"/>
                <w:szCs w:val="18"/>
              </w:rPr>
              <w:t>8,0</w:t>
            </w:r>
          </w:p>
        </w:tc>
        <w:tc>
          <w:tcPr>
            <w:tcW w:w="1701" w:type="dxa"/>
            <w:vMerge w:val="restart"/>
            <w:tcBorders>
              <w:top w:val="nil"/>
              <w:left w:val="single" w:sz="4" w:space="0" w:color="auto"/>
              <w:bottom w:val="single" w:sz="4" w:space="0" w:color="000000"/>
              <w:right w:val="single" w:sz="4" w:space="0" w:color="auto"/>
            </w:tcBorders>
            <w:vAlign w:val="center"/>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7305E6">
              <w:rPr>
                <w:color w:val="000000"/>
                <w:sz w:val="18"/>
                <w:szCs w:val="18"/>
              </w:rPr>
              <w:t>с.Хомутово</w:t>
            </w:r>
            <w:proofErr w:type="spellEnd"/>
            <w:r w:rsidRPr="007305E6">
              <w:rPr>
                <w:color w:val="000000"/>
                <w:sz w:val="18"/>
                <w:szCs w:val="18"/>
              </w:rPr>
              <w:t>, ул. Кирова, 7А, ИНН/КПП 3827020760/382701001</w:t>
            </w:r>
          </w:p>
        </w:tc>
        <w:tc>
          <w:tcPr>
            <w:tcW w:w="5245"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Александровская, 48,50,52,53,54,55,56,57,58,59,60,61,62,63,64,66,67,68,69,70,71,72,73,74,75,76,77,78,79,80,81,83,84,97</w:t>
            </w:r>
          </w:p>
          <w:p w:rsidR="007305E6" w:rsidRPr="007305E6" w:rsidRDefault="007305E6" w:rsidP="007305E6">
            <w:pPr>
              <w:ind w:left="0" w:firstLine="0"/>
              <w:jc w:val="left"/>
              <w:rPr>
                <w:sz w:val="18"/>
                <w:szCs w:val="18"/>
              </w:rPr>
            </w:pPr>
            <w:r w:rsidRPr="007305E6">
              <w:rPr>
                <w:sz w:val="18"/>
                <w:szCs w:val="18"/>
              </w:rPr>
              <w:t>ул. Андреевская, 25,28а,29,30,31,32,33,34,35,37,39,41,43</w:t>
            </w:r>
          </w:p>
          <w:p w:rsidR="007305E6" w:rsidRPr="007305E6" w:rsidRDefault="007305E6" w:rsidP="007305E6">
            <w:pPr>
              <w:ind w:left="0" w:firstLine="0"/>
              <w:jc w:val="left"/>
              <w:rPr>
                <w:sz w:val="18"/>
                <w:szCs w:val="18"/>
              </w:rPr>
            </w:pPr>
            <w:r w:rsidRPr="007305E6">
              <w:rPr>
                <w:sz w:val="18"/>
                <w:szCs w:val="18"/>
              </w:rPr>
              <w:t>ул. Волгоградская, 24а</w:t>
            </w:r>
          </w:p>
          <w:p w:rsidR="007305E6" w:rsidRPr="007305E6" w:rsidRDefault="007305E6" w:rsidP="007305E6">
            <w:pPr>
              <w:ind w:left="0" w:firstLine="0"/>
              <w:jc w:val="left"/>
              <w:rPr>
                <w:sz w:val="18"/>
                <w:szCs w:val="18"/>
              </w:rPr>
            </w:pPr>
            <w:r w:rsidRPr="007305E6">
              <w:rPr>
                <w:sz w:val="18"/>
                <w:szCs w:val="18"/>
              </w:rPr>
              <w:t>ул. Смоленская, 22,22а,23,24а,26а,39,47,40</w:t>
            </w:r>
          </w:p>
          <w:p w:rsidR="007305E6" w:rsidRPr="007305E6" w:rsidRDefault="007305E6" w:rsidP="007305E6">
            <w:pPr>
              <w:ind w:left="0" w:firstLine="0"/>
              <w:jc w:val="left"/>
              <w:rPr>
                <w:sz w:val="18"/>
                <w:szCs w:val="18"/>
              </w:rPr>
            </w:pPr>
            <w:r w:rsidRPr="007305E6">
              <w:rPr>
                <w:sz w:val="18"/>
                <w:szCs w:val="18"/>
              </w:rPr>
              <w:t>ул. Пермская,</w:t>
            </w:r>
            <w:r w:rsidRPr="007305E6">
              <w:rPr>
                <w:rFonts w:ascii="Calibri" w:hAnsi="Calibri"/>
                <w:sz w:val="18"/>
                <w:szCs w:val="18"/>
              </w:rPr>
              <w:t xml:space="preserve"> </w:t>
            </w:r>
            <w:r w:rsidRPr="007305E6">
              <w:rPr>
                <w:sz w:val="18"/>
                <w:szCs w:val="18"/>
              </w:rPr>
              <w:t xml:space="preserve">19,23,24,30 </w:t>
            </w:r>
          </w:p>
          <w:p w:rsidR="007305E6" w:rsidRPr="007305E6" w:rsidRDefault="007305E6" w:rsidP="007305E6">
            <w:pPr>
              <w:ind w:left="0" w:firstLine="0"/>
              <w:jc w:val="left"/>
              <w:rPr>
                <w:sz w:val="18"/>
                <w:szCs w:val="18"/>
              </w:rPr>
            </w:pPr>
            <w:r w:rsidRPr="007305E6">
              <w:rPr>
                <w:sz w:val="18"/>
                <w:szCs w:val="18"/>
              </w:rPr>
              <w:t>пер. Лучистый, 6,8,9,12,14</w:t>
            </w:r>
          </w:p>
          <w:p w:rsidR="007305E6" w:rsidRPr="007305E6" w:rsidRDefault="007305E6" w:rsidP="007305E6">
            <w:pPr>
              <w:ind w:left="0" w:firstLine="0"/>
              <w:jc w:val="left"/>
              <w:rPr>
                <w:sz w:val="18"/>
                <w:szCs w:val="18"/>
              </w:rPr>
            </w:pPr>
            <w:r w:rsidRPr="007305E6">
              <w:rPr>
                <w:sz w:val="18"/>
                <w:szCs w:val="18"/>
              </w:rPr>
              <w:t>пер. Вершинный 5,7,9,13</w:t>
            </w:r>
          </w:p>
          <w:p w:rsidR="007305E6" w:rsidRPr="007305E6" w:rsidRDefault="007305E6" w:rsidP="007305E6">
            <w:pPr>
              <w:ind w:left="0" w:firstLine="0"/>
              <w:jc w:val="left"/>
              <w:rPr>
                <w:sz w:val="18"/>
                <w:szCs w:val="18"/>
              </w:rPr>
            </w:pPr>
            <w:r w:rsidRPr="007305E6">
              <w:rPr>
                <w:sz w:val="18"/>
                <w:szCs w:val="18"/>
              </w:rPr>
              <w:t>пер. Бирюзовый 5,10,14,15,23</w:t>
            </w:r>
          </w:p>
          <w:p w:rsidR="007305E6" w:rsidRPr="007305E6" w:rsidRDefault="007305E6" w:rsidP="007305E6">
            <w:pPr>
              <w:ind w:left="0" w:firstLine="0"/>
              <w:jc w:val="left"/>
              <w:rPr>
                <w:sz w:val="18"/>
                <w:szCs w:val="18"/>
              </w:rPr>
            </w:pPr>
            <w:r w:rsidRPr="007305E6">
              <w:rPr>
                <w:sz w:val="18"/>
                <w:szCs w:val="18"/>
              </w:rPr>
              <w:t>пер. Рассветный 1,2,5,7,8,14</w:t>
            </w:r>
          </w:p>
          <w:p w:rsidR="007305E6" w:rsidRPr="007305E6" w:rsidRDefault="007305E6" w:rsidP="007305E6">
            <w:pPr>
              <w:ind w:left="0" w:firstLine="0"/>
              <w:jc w:val="left"/>
              <w:rPr>
                <w:sz w:val="18"/>
                <w:szCs w:val="18"/>
              </w:rPr>
            </w:pPr>
            <w:r w:rsidRPr="007305E6">
              <w:rPr>
                <w:sz w:val="18"/>
                <w:szCs w:val="18"/>
              </w:rPr>
              <w:t>пер. Родниковый 1,3а,5,5а,9</w:t>
            </w:r>
          </w:p>
          <w:p w:rsidR="007305E6" w:rsidRPr="007305E6" w:rsidRDefault="007305E6" w:rsidP="007305E6">
            <w:pPr>
              <w:ind w:left="0" w:firstLine="0"/>
              <w:jc w:val="left"/>
              <w:rPr>
                <w:sz w:val="18"/>
                <w:szCs w:val="18"/>
              </w:rPr>
            </w:pPr>
            <w:r w:rsidRPr="007305E6">
              <w:rPr>
                <w:sz w:val="18"/>
                <w:szCs w:val="18"/>
              </w:rPr>
              <w:t>ул. Медовая 12,15</w:t>
            </w:r>
          </w:p>
          <w:p w:rsidR="007305E6" w:rsidRPr="007305E6" w:rsidRDefault="007305E6" w:rsidP="007305E6">
            <w:pPr>
              <w:ind w:left="0" w:firstLine="0"/>
              <w:jc w:val="left"/>
              <w:rPr>
                <w:sz w:val="18"/>
                <w:szCs w:val="18"/>
              </w:rPr>
            </w:pPr>
            <w:r w:rsidRPr="007305E6">
              <w:rPr>
                <w:sz w:val="18"/>
                <w:szCs w:val="18"/>
              </w:rPr>
              <w:t>ул. Кирилловой 15,16,17</w:t>
            </w:r>
          </w:p>
          <w:p w:rsidR="007305E6" w:rsidRPr="007305E6" w:rsidRDefault="007305E6" w:rsidP="007305E6">
            <w:pPr>
              <w:ind w:left="0" w:firstLine="0"/>
              <w:jc w:val="left"/>
              <w:rPr>
                <w:sz w:val="18"/>
                <w:szCs w:val="18"/>
              </w:rPr>
            </w:pPr>
            <w:r w:rsidRPr="007305E6">
              <w:rPr>
                <w:sz w:val="18"/>
                <w:szCs w:val="18"/>
              </w:rPr>
              <w:t>ул. Сукачева 6,11,14,15</w:t>
            </w:r>
          </w:p>
          <w:p w:rsidR="007305E6" w:rsidRPr="007305E6" w:rsidRDefault="007305E6" w:rsidP="007305E6">
            <w:pPr>
              <w:ind w:left="0" w:firstLine="0"/>
              <w:jc w:val="left"/>
              <w:rPr>
                <w:sz w:val="18"/>
                <w:szCs w:val="18"/>
              </w:rPr>
            </w:pPr>
            <w:r w:rsidRPr="007305E6">
              <w:rPr>
                <w:sz w:val="18"/>
                <w:szCs w:val="18"/>
              </w:rPr>
              <w:t>проезд Полевой 1,2,5</w:t>
            </w:r>
          </w:p>
          <w:p w:rsidR="007305E6" w:rsidRPr="007305E6" w:rsidRDefault="007305E6" w:rsidP="007305E6">
            <w:pPr>
              <w:ind w:left="0" w:firstLine="0"/>
              <w:jc w:val="left"/>
              <w:rPr>
                <w:sz w:val="18"/>
                <w:szCs w:val="18"/>
              </w:rPr>
            </w:pPr>
            <w:r w:rsidRPr="007305E6">
              <w:rPr>
                <w:sz w:val="18"/>
                <w:szCs w:val="18"/>
              </w:rPr>
              <w:t>ул. У. Хороших 1,4,6,10</w:t>
            </w:r>
          </w:p>
        </w:tc>
        <w:tc>
          <w:tcPr>
            <w:tcW w:w="992" w:type="dxa"/>
            <w:tcBorders>
              <w:top w:val="single" w:sz="4" w:space="0" w:color="auto"/>
              <w:left w:val="single" w:sz="4" w:space="0" w:color="auto"/>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27</w:t>
            </w:r>
          </w:p>
        </w:tc>
      </w:tr>
      <w:tr w:rsidR="007305E6" w:rsidRPr="007305E6" w:rsidTr="000A2E77">
        <w:trPr>
          <w:gridAfter w:val="1"/>
          <w:wAfter w:w="236" w:type="dxa"/>
          <w:trHeight w:val="165"/>
        </w:trPr>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82</w:t>
            </w:r>
          </w:p>
        </w:tc>
        <w:tc>
          <w:tcPr>
            <w:tcW w:w="1843"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Васильева, в районе д. 14</w:t>
            </w:r>
          </w:p>
        </w:tc>
        <w:tc>
          <w:tcPr>
            <w:tcW w:w="1842"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52.262911</w:t>
            </w:r>
          </w:p>
          <w:p w:rsidR="007305E6" w:rsidRPr="007305E6" w:rsidRDefault="007305E6" w:rsidP="007305E6">
            <w:pPr>
              <w:ind w:left="0" w:firstLine="0"/>
              <w:jc w:val="left"/>
              <w:rPr>
                <w:sz w:val="18"/>
                <w:szCs w:val="18"/>
              </w:rPr>
            </w:pPr>
            <w:r w:rsidRPr="007305E6">
              <w:rPr>
                <w:sz w:val="18"/>
                <w:szCs w:val="18"/>
              </w:rPr>
              <w:t>104.234857</w:t>
            </w:r>
          </w:p>
        </w:tc>
        <w:tc>
          <w:tcPr>
            <w:tcW w:w="851"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2*10=20</w:t>
            </w:r>
          </w:p>
        </w:tc>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auto"/>
              <w:left w:val="single" w:sz="4" w:space="0" w:color="000000"/>
              <w:bottom w:val="single" w:sz="4" w:space="0" w:color="auto"/>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single" w:sz="4" w:space="0" w:color="000000"/>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Васильева</w:t>
            </w:r>
          </w:p>
          <w:p w:rsidR="007305E6" w:rsidRPr="007305E6" w:rsidRDefault="007305E6" w:rsidP="007305E6">
            <w:pPr>
              <w:ind w:left="0" w:firstLine="0"/>
              <w:jc w:val="left"/>
              <w:rPr>
                <w:sz w:val="18"/>
                <w:szCs w:val="18"/>
              </w:rPr>
            </w:pPr>
            <w:r w:rsidRPr="007305E6">
              <w:rPr>
                <w:sz w:val="18"/>
                <w:szCs w:val="18"/>
              </w:rPr>
              <w:t>2,4,5,8/1,8б,1в,3/1,5/1,10,11,9/1,12,11/1,13,13/1,14а,14,26,30а,13а,30,32в,15/1,32а,34,33а,36а,17/2,13/2,9/2,5/2,23,14б,25,16а,18/2,18а,9,27,20,7а,5а,4а,18,3б,19а,22б</w:t>
            </w:r>
          </w:p>
          <w:p w:rsidR="007305E6" w:rsidRPr="007305E6" w:rsidRDefault="007305E6" w:rsidP="007305E6">
            <w:pPr>
              <w:ind w:left="0" w:firstLine="0"/>
              <w:jc w:val="left"/>
              <w:rPr>
                <w:sz w:val="18"/>
                <w:szCs w:val="18"/>
              </w:rPr>
            </w:pPr>
            <w:r w:rsidRPr="007305E6">
              <w:rPr>
                <w:sz w:val="18"/>
                <w:szCs w:val="18"/>
              </w:rPr>
              <w:t>ул. Трактовая</w:t>
            </w:r>
          </w:p>
          <w:p w:rsidR="007305E6" w:rsidRPr="007305E6" w:rsidRDefault="007305E6" w:rsidP="007305E6">
            <w:pPr>
              <w:ind w:left="0" w:firstLine="0"/>
              <w:jc w:val="left"/>
              <w:rPr>
                <w:sz w:val="18"/>
                <w:szCs w:val="18"/>
              </w:rPr>
            </w:pPr>
            <w:r w:rsidRPr="007305E6">
              <w:rPr>
                <w:sz w:val="18"/>
                <w:szCs w:val="18"/>
              </w:rPr>
              <w:t>2,4,5,7,8,12,13,16,20,22,24,27,26,31</w:t>
            </w:r>
          </w:p>
          <w:p w:rsidR="007305E6" w:rsidRPr="007305E6" w:rsidRDefault="007305E6" w:rsidP="007305E6">
            <w:pPr>
              <w:ind w:left="0" w:firstLine="0"/>
              <w:jc w:val="left"/>
              <w:rPr>
                <w:sz w:val="18"/>
                <w:szCs w:val="18"/>
              </w:rPr>
            </w:pPr>
            <w:r w:rsidRPr="007305E6">
              <w:rPr>
                <w:sz w:val="18"/>
                <w:szCs w:val="18"/>
              </w:rPr>
              <w:t>ул. Дорожная 4,7,8,12,19,20</w:t>
            </w:r>
          </w:p>
          <w:p w:rsidR="007305E6" w:rsidRPr="007305E6" w:rsidRDefault="007305E6" w:rsidP="007305E6">
            <w:pPr>
              <w:ind w:left="0" w:firstLine="0"/>
              <w:jc w:val="left"/>
              <w:rPr>
                <w:sz w:val="18"/>
                <w:szCs w:val="18"/>
              </w:rPr>
            </w:pPr>
            <w:r w:rsidRPr="007305E6">
              <w:rPr>
                <w:sz w:val="18"/>
                <w:szCs w:val="18"/>
              </w:rPr>
              <w:t>ул. Центральная 1,2,6,7,8,15,16</w:t>
            </w:r>
          </w:p>
          <w:p w:rsidR="007305E6" w:rsidRPr="007305E6" w:rsidRDefault="007305E6" w:rsidP="007305E6">
            <w:pPr>
              <w:ind w:left="0" w:firstLine="0"/>
              <w:jc w:val="left"/>
              <w:rPr>
                <w:sz w:val="18"/>
                <w:szCs w:val="18"/>
              </w:rPr>
            </w:pPr>
            <w:r w:rsidRPr="007305E6">
              <w:rPr>
                <w:sz w:val="18"/>
                <w:szCs w:val="18"/>
              </w:rPr>
              <w:t>ул. Апрельская 1,2,4,6,8,10,12,9,17,18</w:t>
            </w:r>
          </w:p>
        </w:tc>
        <w:tc>
          <w:tcPr>
            <w:tcW w:w="992" w:type="dxa"/>
            <w:tcBorders>
              <w:top w:val="single" w:sz="4" w:space="0" w:color="auto"/>
              <w:left w:val="single" w:sz="4" w:space="0" w:color="auto"/>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22</w:t>
            </w:r>
          </w:p>
        </w:tc>
      </w:tr>
      <w:tr w:rsidR="007305E6" w:rsidRPr="007305E6" w:rsidTr="000A2E77">
        <w:trPr>
          <w:gridAfter w:val="1"/>
          <w:wAfter w:w="236" w:type="dxa"/>
          <w:trHeight w:val="135"/>
        </w:trPr>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83</w:t>
            </w:r>
          </w:p>
        </w:tc>
        <w:tc>
          <w:tcPr>
            <w:tcW w:w="1843"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 xml:space="preserve">д. Куда, </w:t>
            </w:r>
            <w:proofErr w:type="spellStart"/>
            <w:r w:rsidRPr="007305E6">
              <w:rPr>
                <w:color w:val="000000"/>
                <w:sz w:val="18"/>
                <w:szCs w:val="18"/>
              </w:rPr>
              <w:t>Кудинское</w:t>
            </w:r>
            <w:proofErr w:type="spellEnd"/>
            <w:r w:rsidRPr="007305E6">
              <w:rPr>
                <w:color w:val="000000"/>
                <w:sz w:val="18"/>
                <w:szCs w:val="18"/>
              </w:rPr>
              <w:t xml:space="preserve"> кладбище</w:t>
            </w:r>
          </w:p>
        </w:tc>
        <w:tc>
          <w:tcPr>
            <w:tcW w:w="1842"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52.27109</w:t>
            </w:r>
          </w:p>
          <w:p w:rsidR="007305E6" w:rsidRPr="007305E6" w:rsidRDefault="007305E6" w:rsidP="007305E6">
            <w:pPr>
              <w:ind w:left="0" w:firstLine="0"/>
              <w:jc w:val="left"/>
              <w:rPr>
                <w:sz w:val="18"/>
                <w:szCs w:val="18"/>
              </w:rPr>
            </w:pPr>
            <w:r w:rsidRPr="007305E6">
              <w:rPr>
                <w:sz w:val="18"/>
                <w:szCs w:val="18"/>
              </w:rPr>
              <w:t>104.244075</w:t>
            </w:r>
          </w:p>
        </w:tc>
        <w:tc>
          <w:tcPr>
            <w:tcW w:w="851"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2*10=20</w:t>
            </w:r>
          </w:p>
        </w:tc>
        <w:tc>
          <w:tcPr>
            <w:tcW w:w="567" w:type="dxa"/>
            <w:tcBorders>
              <w:top w:val="single" w:sz="4" w:space="0" w:color="auto"/>
              <w:left w:val="single" w:sz="4" w:space="0" w:color="000000"/>
              <w:bottom w:val="single" w:sz="4" w:space="0" w:color="auto"/>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auto"/>
              <w:left w:val="single" w:sz="4" w:space="0" w:color="000000"/>
              <w:bottom w:val="single" w:sz="4" w:space="0" w:color="auto"/>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auto"/>
              <w:left w:val="single" w:sz="4" w:space="0" w:color="auto"/>
              <w:bottom w:val="single" w:sz="4" w:space="0" w:color="auto"/>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single" w:sz="4" w:space="0" w:color="000000"/>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tcPr>
          <w:p w:rsidR="007305E6" w:rsidRPr="007305E6" w:rsidRDefault="007305E6" w:rsidP="007305E6">
            <w:pPr>
              <w:ind w:left="0" w:firstLine="0"/>
              <w:jc w:val="left"/>
              <w:rPr>
                <w:sz w:val="18"/>
                <w:szCs w:val="18"/>
              </w:rPr>
            </w:pPr>
          </w:p>
        </w:tc>
        <w:tc>
          <w:tcPr>
            <w:tcW w:w="992" w:type="dxa"/>
            <w:tcBorders>
              <w:top w:val="single" w:sz="4" w:space="0" w:color="auto"/>
              <w:left w:val="single" w:sz="4" w:space="0" w:color="auto"/>
              <w:bottom w:val="single" w:sz="4" w:space="0" w:color="auto"/>
              <w:right w:val="single" w:sz="4" w:space="0" w:color="000000"/>
            </w:tcBorders>
          </w:tcPr>
          <w:p w:rsidR="007305E6" w:rsidRPr="007305E6" w:rsidRDefault="007305E6" w:rsidP="007305E6">
            <w:pPr>
              <w:ind w:left="0" w:firstLine="0"/>
              <w:jc w:val="center"/>
              <w:rPr>
                <w:sz w:val="18"/>
                <w:szCs w:val="18"/>
              </w:rPr>
            </w:pPr>
          </w:p>
        </w:tc>
      </w:tr>
      <w:tr w:rsidR="007305E6" w:rsidRPr="007305E6" w:rsidTr="000A2E77">
        <w:trPr>
          <w:gridAfter w:val="1"/>
          <w:wAfter w:w="236" w:type="dxa"/>
          <w:trHeight w:val="828"/>
        </w:trPr>
        <w:tc>
          <w:tcPr>
            <w:tcW w:w="567"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84</w:t>
            </w:r>
          </w:p>
          <w:p w:rsidR="007305E6" w:rsidRPr="007305E6" w:rsidRDefault="007305E6" w:rsidP="007305E6">
            <w:pPr>
              <w:ind w:left="0" w:firstLine="0"/>
              <w:jc w:val="left"/>
              <w:rPr>
                <w:sz w:val="18"/>
                <w:szCs w:val="18"/>
              </w:rPr>
            </w:pPr>
            <w:r w:rsidRPr="007305E6">
              <w:rPr>
                <w:sz w:val="18"/>
                <w:szCs w:val="18"/>
              </w:rPr>
              <w:t xml:space="preserve"> </w:t>
            </w:r>
          </w:p>
        </w:tc>
        <w:tc>
          <w:tcPr>
            <w:tcW w:w="1843"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color w:val="000000"/>
                <w:sz w:val="18"/>
                <w:szCs w:val="18"/>
              </w:rPr>
            </w:pPr>
            <w:r w:rsidRPr="007305E6">
              <w:rPr>
                <w:color w:val="000000"/>
                <w:sz w:val="18"/>
                <w:szCs w:val="18"/>
              </w:rPr>
              <w:t>д. Куда, ул. Раздольная, в районе д. 31</w:t>
            </w:r>
          </w:p>
        </w:tc>
        <w:tc>
          <w:tcPr>
            <w:tcW w:w="1842"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0" w:firstLine="0"/>
              <w:jc w:val="left"/>
              <w:rPr>
                <w:sz w:val="18"/>
                <w:szCs w:val="18"/>
              </w:rPr>
            </w:pPr>
            <w:r w:rsidRPr="007305E6">
              <w:rPr>
                <w:sz w:val="18"/>
                <w:szCs w:val="18"/>
              </w:rPr>
              <w:t>52.437068, 104.398570</w:t>
            </w:r>
          </w:p>
        </w:tc>
        <w:tc>
          <w:tcPr>
            <w:tcW w:w="851"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color w:val="000000"/>
                <w:sz w:val="18"/>
                <w:szCs w:val="18"/>
              </w:rPr>
            </w:pPr>
            <w:r w:rsidRPr="007305E6">
              <w:rPr>
                <w:color w:val="000000"/>
                <w:sz w:val="18"/>
                <w:szCs w:val="18"/>
              </w:rPr>
              <w:t>Бетон</w:t>
            </w:r>
          </w:p>
        </w:tc>
        <w:tc>
          <w:tcPr>
            <w:tcW w:w="850"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108" w:right="-108" w:firstLine="0"/>
              <w:jc w:val="center"/>
              <w:rPr>
                <w:sz w:val="18"/>
                <w:szCs w:val="18"/>
              </w:rPr>
            </w:pPr>
            <w:r w:rsidRPr="007305E6">
              <w:rPr>
                <w:sz w:val="18"/>
                <w:szCs w:val="18"/>
              </w:rPr>
              <w:t>2*10=20</w:t>
            </w:r>
          </w:p>
        </w:tc>
        <w:tc>
          <w:tcPr>
            <w:tcW w:w="567" w:type="dxa"/>
            <w:tcBorders>
              <w:top w:val="single" w:sz="4" w:space="0" w:color="auto"/>
              <w:left w:val="single" w:sz="4" w:space="0" w:color="000000"/>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3</w:t>
            </w:r>
          </w:p>
        </w:tc>
        <w:tc>
          <w:tcPr>
            <w:tcW w:w="709" w:type="dxa"/>
            <w:tcBorders>
              <w:top w:val="single" w:sz="4" w:space="0" w:color="auto"/>
              <w:left w:val="single" w:sz="4" w:space="0" w:color="000000"/>
              <w:bottom w:val="single" w:sz="4" w:space="0" w:color="000000"/>
              <w:right w:val="single" w:sz="4" w:space="0" w:color="auto"/>
            </w:tcBorders>
            <w:hideMark/>
          </w:tcPr>
          <w:p w:rsidR="007305E6" w:rsidRPr="007305E6" w:rsidRDefault="007305E6" w:rsidP="007305E6">
            <w:pPr>
              <w:ind w:left="0" w:firstLine="0"/>
              <w:jc w:val="center"/>
              <w:rPr>
                <w:sz w:val="18"/>
                <w:szCs w:val="18"/>
              </w:rPr>
            </w:pPr>
            <w:r w:rsidRPr="007305E6">
              <w:rPr>
                <w:sz w:val="18"/>
                <w:szCs w:val="18"/>
              </w:rPr>
              <w:t>3</w:t>
            </w:r>
          </w:p>
        </w:tc>
        <w:tc>
          <w:tcPr>
            <w:tcW w:w="567" w:type="dxa"/>
            <w:tcBorders>
              <w:top w:val="single" w:sz="4" w:space="0" w:color="auto"/>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0,75</w:t>
            </w:r>
          </w:p>
        </w:tc>
        <w:tc>
          <w:tcPr>
            <w:tcW w:w="1701" w:type="dxa"/>
            <w:vMerge/>
            <w:tcBorders>
              <w:top w:val="nil"/>
              <w:left w:val="single" w:sz="4" w:space="0" w:color="auto"/>
              <w:bottom w:val="single" w:sz="4" w:space="0" w:color="000000"/>
              <w:right w:val="single" w:sz="4" w:space="0" w:color="auto"/>
            </w:tcBorders>
            <w:vAlign w:val="center"/>
            <w:hideMark/>
          </w:tcPr>
          <w:p w:rsidR="007305E6" w:rsidRPr="007305E6" w:rsidRDefault="007305E6" w:rsidP="007305E6">
            <w:pPr>
              <w:ind w:left="0" w:firstLine="0"/>
              <w:jc w:val="left"/>
              <w:rPr>
                <w:color w:val="000000"/>
                <w:sz w:val="18"/>
                <w:szCs w:val="18"/>
              </w:rPr>
            </w:pPr>
          </w:p>
        </w:tc>
        <w:tc>
          <w:tcPr>
            <w:tcW w:w="5245" w:type="dxa"/>
            <w:tcBorders>
              <w:top w:val="single" w:sz="4" w:space="0" w:color="auto"/>
              <w:left w:val="single" w:sz="4" w:space="0" w:color="auto"/>
              <w:bottom w:val="single" w:sz="4" w:space="0" w:color="000000"/>
              <w:right w:val="single" w:sz="4" w:space="0" w:color="auto"/>
            </w:tcBorders>
            <w:hideMark/>
          </w:tcPr>
          <w:p w:rsidR="007305E6" w:rsidRPr="007305E6" w:rsidRDefault="007305E6" w:rsidP="007305E6">
            <w:pPr>
              <w:ind w:left="0" w:firstLine="0"/>
              <w:jc w:val="left"/>
              <w:rPr>
                <w:sz w:val="18"/>
                <w:szCs w:val="18"/>
              </w:rPr>
            </w:pPr>
            <w:r w:rsidRPr="007305E6">
              <w:rPr>
                <w:sz w:val="18"/>
                <w:szCs w:val="18"/>
              </w:rPr>
              <w:t>ул. Раздольная,</w:t>
            </w:r>
          </w:p>
          <w:p w:rsidR="007305E6" w:rsidRPr="007305E6" w:rsidRDefault="007305E6" w:rsidP="007305E6">
            <w:pPr>
              <w:ind w:left="0" w:firstLine="0"/>
              <w:jc w:val="left"/>
              <w:rPr>
                <w:sz w:val="18"/>
                <w:szCs w:val="18"/>
              </w:rPr>
            </w:pPr>
            <w:r w:rsidRPr="007305E6">
              <w:rPr>
                <w:sz w:val="18"/>
                <w:szCs w:val="18"/>
              </w:rPr>
              <w:t xml:space="preserve">2,4,6,7,9,9а,11а,13,14,15,24,29,19/2,21/1,32/2,20а,22,22а,22б,22/1,22/2 </w:t>
            </w:r>
          </w:p>
          <w:p w:rsidR="007305E6" w:rsidRPr="007305E6" w:rsidRDefault="007305E6" w:rsidP="007305E6">
            <w:pPr>
              <w:ind w:left="0" w:firstLine="0"/>
              <w:jc w:val="left"/>
              <w:rPr>
                <w:sz w:val="18"/>
                <w:szCs w:val="18"/>
              </w:rPr>
            </w:pPr>
            <w:r w:rsidRPr="007305E6">
              <w:rPr>
                <w:sz w:val="18"/>
                <w:szCs w:val="18"/>
              </w:rPr>
              <w:t>ул. Июньская</w:t>
            </w:r>
          </w:p>
          <w:p w:rsidR="007305E6" w:rsidRPr="007305E6" w:rsidRDefault="007305E6" w:rsidP="007305E6">
            <w:pPr>
              <w:ind w:left="0" w:firstLine="0"/>
              <w:jc w:val="left"/>
              <w:rPr>
                <w:sz w:val="18"/>
                <w:szCs w:val="18"/>
              </w:rPr>
            </w:pPr>
            <w:r w:rsidRPr="007305E6">
              <w:rPr>
                <w:sz w:val="18"/>
                <w:szCs w:val="18"/>
              </w:rPr>
              <w:t>1,3а,23,12,14,16,18,20,29,31,35,37,22,26,28,30</w:t>
            </w:r>
          </w:p>
        </w:tc>
        <w:tc>
          <w:tcPr>
            <w:tcW w:w="992" w:type="dxa"/>
            <w:tcBorders>
              <w:top w:val="single" w:sz="4" w:space="0" w:color="auto"/>
              <w:left w:val="single" w:sz="4" w:space="0" w:color="auto"/>
              <w:bottom w:val="single" w:sz="4" w:space="0" w:color="000000"/>
              <w:right w:val="single" w:sz="4" w:space="0" w:color="000000"/>
            </w:tcBorders>
            <w:hideMark/>
          </w:tcPr>
          <w:p w:rsidR="007305E6" w:rsidRPr="007305E6" w:rsidRDefault="007305E6" w:rsidP="007305E6">
            <w:pPr>
              <w:ind w:left="0" w:firstLine="0"/>
              <w:jc w:val="center"/>
              <w:rPr>
                <w:sz w:val="18"/>
                <w:szCs w:val="18"/>
              </w:rPr>
            </w:pPr>
            <w:r w:rsidRPr="007305E6">
              <w:rPr>
                <w:sz w:val="18"/>
                <w:szCs w:val="18"/>
              </w:rPr>
              <w:t>24</w:t>
            </w:r>
          </w:p>
        </w:tc>
      </w:tr>
    </w:tbl>
    <w:p w:rsidR="007305E6" w:rsidRPr="007305E6" w:rsidRDefault="007305E6" w:rsidP="007305E6">
      <w:pPr>
        <w:widowControl w:val="0"/>
        <w:autoSpaceDE w:val="0"/>
        <w:autoSpaceDN w:val="0"/>
        <w:adjustRightInd w:val="0"/>
        <w:ind w:left="-142" w:firstLine="426"/>
        <w:rPr>
          <w:sz w:val="18"/>
          <w:szCs w:val="18"/>
        </w:rPr>
      </w:pPr>
    </w:p>
    <w:p w:rsidR="00C15691" w:rsidRDefault="00C15691" w:rsidP="00C15691">
      <w:pPr>
        <w:ind w:left="0" w:right="-598" w:firstLine="279"/>
        <w:jc w:val="right"/>
        <w:rPr>
          <w:i/>
          <w:sz w:val="18"/>
          <w:szCs w:val="18"/>
          <w:lang w:eastAsia="ko-KR"/>
        </w:rPr>
      </w:pPr>
    </w:p>
    <w:p w:rsidR="00F3103C" w:rsidRPr="00C15691" w:rsidRDefault="00C15691" w:rsidP="00C15691">
      <w:pPr>
        <w:ind w:left="0" w:right="-598" w:firstLine="279"/>
        <w:jc w:val="right"/>
        <w:rPr>
          <w:i/>
          <w:sz w:val="18"/>
          <w:szCs w:val="18"/>
          <w:lang w:eastAsia="ko-KR"/>
        </w:rPr>
      </w:pPr>
      <w:r w:rsidRPr="00C15691">
        <w:rPr>
          <w:i/>
          <w:sz w:val="18"/>
          <w:szCs w:val="18"/>
          <w:lang w:eastAsia="ko-KR"/>
        </w:rPr>
        <w:t>Подготовил                                                                        Н.В. Максименко</w:t>
      </w:r>
    </w:p>
    <w:p w:rsidR="00D775A6" w:rsidRDefault="00D775A6" w:rsidP="00C15691">
      <w:pPr>
        <w:widowControl w:val="0"/>
        <w:autoSpaceDE w:val="0"/>
        <w:autoSpaceDN w:val="0"/>
        <w:adjustRightInd w:val="0"/>
        <w:ind w:left="-142" w:right="-598" w:firstLine="426"/>
        <w:rPr>
          <w:sz w:val="18"/>
          <w:szCs w:val="18"/>
          <w:lang w:eastAsia="ko-KR"/>
        </w:rPr>
        <w:sectPr w:rsidR="00D775A6" w:rsidSect="007305E6">
          <w:pgSz w:w="16840" w:h="11900" w:orient="landscape"/>
          <w:pgMar w:top="1060" w:right="1140" w:bottom="460" w:left="280" w:header="720" w:footer="720" w:gutter="0"/>
          <w:cols w:space="720"/>
          <w:docGrid w:linePitch="326"/>
        </w:sectPr>
      </w:pPr>
    </w:p>
    <w:p w:rsidR="00A61B5F" w:rsidRPr="007A6408" w:rsidRDefault="00A61B5F" w:rsidP="00A61B5F">
      <w:pPr>
        <w:tabs>
          <w:tab w:val="left" w:pos="426"/>
          <w:tab w:val="left" w:pos="3976"/>
        </w:tabs>
        <w:ind w:left="-142" w:right="32" w:firstLine="426"/>
        <w:jc w:val="center"/>
        <w:rPr>
          <w:b/>
          <w:sz w:val="18"/>
          <w:szCs w:val="18"/>
        </w:rPr>
      </w:pPr>
      <w:r w:rsidRPr="007A6408">
        <w:rPr>
          <w:sz w:val="18"/>
          <w:szCs w:val="18"/>
        </w:rPr>
        <w:lastRenderedPageBreak/>
        <w:t>РОССИЙСКАЯ ФЕДЕРАЦИЯ</w:t>
      </w:r>
    </w:p>
    <w:p w:rsidR="00A61B5F" w:rsidRPr="007A6408" w:rsidRDefault="00A61B5F" w:rsidP="00A61B5F">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A61B5F" w:rsidRPr="007A6408" w:rsidRDefault="00A61B5F" w:rsidP="00A61B5F">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A61B5F" w:rsidRDefault="00A61B5F" w:rsidP="00A61B5F">
      <w:pPr>
        <w:tabs>
          <w:tab w:val="left" w:pos="426"/>
          <w:tab w:val="left" w:pos="3976"/>
        </w:tabs>
        <w:ind w:left="-142" w:right="32" w:firstLine="426"/>
        <w:jc w:val="center"/>
        <w:rPr>
          <w:b/>
          <w:bCs/>
          <w:sz w:val="18"/>
          <w:szCs w:val="18"/>
        </w:rPr>
      </w:pPr>
      <w:r w:rsidRPr="007A6408">
        <w:rPr>
          <w:b/>
          <w:bCs/>
          <w:sz w:val="18"/>
          <w:szCs w:val="18"/>
        </w:rPr>
        <w:t>АДМИНИСТРАЦИЯ</w:t>
      </w:r>
    </w:p>
    <w:p w:rsidR="00A61B5F" w:rsidRDefault="00A61B5F" w:rsidP="00A61B5F">
      <w:pPr>
        <w:tabs>
          <w:tab w:val="left" w:pos="426"/>
          <w:tab w:val="left" w:pos="3976"/>
        </w:tabs>
        <w:ind w:left="-142" w:right="32" w:firstLine="426"/>
        <w:jc w:val="center"/>
        <w:rPr>
          <w:b/>
          <w:bCs/>
          <w:sz w:val="18"/>
          <w:szCs w:val="18"/>
        </w:rPr>
      </w:pPr>
      <w:r>
        <w:rPr>
          <w:b/>
          <w:bCs/>
          <w:sz w:val="18"/>
          <w:szCs w:val="18"/>
        </w:rPr>
        <w:t>ПОСТАНОВЛЕНИЕ</w:t>
      </w:r>
    </w:p>
    <w:p w:rsidR="00A61B5F" w:rsidRDefault="00A61B5F" w:rsidP="00A61B5F">
      <w:pPr>
        <w:tabs>
          <w:tab w:val="left" w:pos="426"/>
          <w:tab w:val="left" w:pos="3976"/>
        </w:tabs>
        <w:ind w:left="-142" w:right="32" w:firstLine="426"/>
        <w:rPr>
          <w:sz w:val="18"/>
          <w:szCs w:val="18"/>
          <w:u w:val="single"/>
        </w:rPr>
      </w:pPr>
      <w:r>
        <w:rPr>
          <w:bCs/>
          <w:sz w:val="18"/>
          <w:szCs w:val="18"/>
          <w:u w:val="single"/>
        </w:rPr>
        <w:t>24.05.2023</w:t>
      </w:r>
      <w:r>
        <w:rPr>
          <w:sz w:val="18"/>
          <w:szCs w:val="18"/>
          <w:u w:val="single"/>
        </w:rPr>
        <w:t xml:space="preserve">  № 134 о/д</w:t>
      </w:r>
    </w:p>
    <w:p w:rsidR="00A61B5F" w:rsidRDefault="00A61B5F" w:rsidP="00A61B5F">
      <w:pPr>
        <w:tabs>
          <w:tab w:val="left" w:pos="426"/>
          <w:tab w:val="left" w:pos="3976"/>
        </w:tabs>
        <w:ind w:left="-142" w:right="32" w:firstLine="426"/>
        <w:rPr>
          <w:sz w:val="18"/>
          <w:szCs w:val="18"/>
        </w:rPr>
      </w:pPr>
      <w:r w:rsidRPr="007A6408">
        <w:rPr>
          <w:sz w:val="18"/>
          <w:szCs w:val="18"/>
        </w:rPr>
        <w:t xml:space="preserve">       с. Хомутово </w:t>
      </w:r>
    </w:p>
    <w:p w:rsidR="00A61B5F" w:rsidRDefault="00A61B5F" w:rsidP="00A61B5F">
      <w:pPr>
        <w:tabs>
          <w:tab w:val="left" w:pos="426"/>
          <w:tab w:val="left" w:pos="3976"/>
        </w:tabs>
        <w:ind w:left="-142" w:right="32" w:firstLine="426"/>
        <w:rPr>
          <w:sz w:val="18"/>
          <w:szCs w:val="18"/>
        </w:rPr>
      </w:pPr>
    </w:p>
    <w:p w:rsidR="00A61B5F" w:rsidRDefault="00A61B5F" w:rsidP="00A61B5F">
      <w:pPr>
        <w:ind w:left="-142" w:firstLine="426"/>
        <w:rPr>
          <w:sz w:val="18"/>
          <w:szCs w:val="18"/>
        </w:rPr>
      </w:pPr>
      <w:r w:rsidRPr="00A61B5F">
        <w:rPr>
          <w:sz w:val="18"/>
          <w:szCs w:val="18"/>
        </w:rPr>
        <w:t>Об утверждении порядка формирования и ведения реестра источников доходов  бюджета Хомутовского муниципального образования</w:t>
      </w:r>
      <w:r>
        <w:rPr>
          <w:sz w:val="18"/>
          <w:szCs w:val="18"/>
        </w:rPr>
        <w:t>.</w:t>
      </w:r>
    </w:p>
    <w:p w:rsidR="00A61B5F" w:rsidRDefault="00A61B5F" w:rsidP="00A61B5F">
      <w:pPr>
        <w:ind w:left="-142" w:firstLine="426"/>
        <w:rPr>
          <w:sz w:val="18"/>
          <w:szCs w:val="18"/>
        </w:rPr>
      </w:pPr>
    </w:p>
    <w:p w:rsidR="00A61B5F" w:rsidRDefault="00A61B5F" w:rsidP="00A61B5F">
      <w:pPr>
        <w:ind w:left="-142" w:firstLine="426"/>
        <w:rPr>
          <w:sz w:val="18"/>
          <w:szCs w:val="18"/>
        </w:rPr>
      </w:pPr>
      <w:r w:rsidRPr="00A61B5F">
        <w:rPr>
          <w:sz w:val="18"/>
          <w:szCs w:val="18"/>
        </w:rPr>
        <w:t>В соответствии с пунктом 7 статьи 47.1 Бюджетного кодекса Российской Федерации, постановлением Правительства Российской Федерации от 31.08.2016 № 868 «О порядке формирования и ведения перечня источников доходов Российской Федерации», руководствуясь Уставом Хомутовского муниципального образования, администрация Хомутовского муниципального образования</w:t>
      </w:r>
    </w:p>
    <w:p w:rsidR="00A61B5F" w:rsidRPr="00A61B5F" w:rsidRDefault="00A61B5F" w:rsidP="00A61B5F">
      <w:pPr>
        <w:ind w:left="-142" w:firstLine="426"/>
        <w:rPr>
          <w:sz w:val="18"/>
          <w:szCs w:val="18"/>
        </w:rPr>
      </w:pPr>
    </w:p>
    <w:p w:rsidR="00A61B5F" w:rsidRDefault="00A61B5F" w:rsidP="00A61B5F">
      <w:pPr>
        <w:ind w:left="-142" w:firstLine="426"/>
        <w:rPr>
          <w:sz w:val="18"/>
          <w:szCs w:val="18"/>
        </w:rPr>
      </w:pPr>
      <w:r w:rsidRPr="00A61B5F">
        <w:rPr>
          <w:sz w:val="18"/>
          <w:szCs w:val="18"/>
        </w:rPr>
        <w:t>ПОСТАНОВЛЯЕТ:</w:t>
      </w:r>
    </w:p>
    <w:p w:rsidR="00A61B5F" w:rsidRPr="00A61B5F" w:rsidRDefault="00A61B5F" w:rsidP="00A61B5F">
      <w:pPr>
        <w:ind w:left="-142" w:firstLine="426"/>
        <w:rPr>
          <w:sz w:val="18"/>
          <w:szCs w:val="18"/>
        </w:rPr>
      </w:pPr>
    </w:p>
    <w:p w:rsidR="00A61B5F" w:rsidRPr="00A61B5F" w:rsidRDefault="00A61B5F" w:rsidP="00A61B5F">
      <w:pPr>
        <w:ind w:left="-142" w:firstLine="426"/>
        <w:rPr>
          <w:sz w:val="18"/>
          <w:szCs w:val="18"/>
        </w:rPr>
      </w:pPr>
      <w:r w:rsidRPr="00A61B5F">
        <w:rPr>
          <w:sz w:val="18"/>
          <w:szCs w:val="18"/>
        </w:rPr>
        <w:t>1.</w:t>
      </w:r>
      <w:r w:rsidRPr="00A61B5F">
        <w:rPr>
          <w:sz w:val="18"/>
          <w:szCs w:val="18"/>
        </w:rPr>
        <w:tab/>
        <w:t>Утвердить Порядок формирования и ведения реестра источников доходов бюджета Хомутовского муниципального образования (прилагается).</w:t>
      </w:r>
    </w:p>
    <w:p w:rsidR="00A61B5F" w:rsidRPr="00A61B5F" w:rsidRDefault="00A61B5F" w:rsidP="00A61B5F">
      <w:pPr>
        <w:ind w:left="-142" w:firstLine="426"/>
        <w:rPr>
          <w:sz w:val="18"/>
          <w:szCs w:val="18"/>
        </w:rPr>
      </w:pPr>
      <w:r w:rsidRPr="00A61B5F">
        <w:rPr>
          <w:sz w:val="18"/>
          <w:szCs w:val="18"/>
        </w:rPr>
        <w:t>2.</w:t>
      </w:r>
      <w:r w:rsidRPr="00A61B5F">
        <w:rPr>
          <w:sz w:val="18"/>
          <w:szCs w:val="18"/>
        </w:rPr>
        <w:tab/>
        <w:t>Постановление Администрации Хомутовского муниципального образования от 14.06.2019 №114 о/д «Об утверждении Порядка формирования и ведения реестра источников доходов бюджета Хомутовского муниципального образования» считать утратившим силу.</w:t>
      </w:r>
    </w:p>
    <w:p w:rsidR="00A61B5F" w:rsidRPr="00A61B5F" w:rsidRDefault="00A61B5F" w:rsidP="00A61B5F">
      <w:pPr>
        <w:ind w:left="-142" w:firstLine="426"/>
        <w:rPr>
          <w:sz w:val="18"/>
          <w:szCs w:val="18"/>
        </w:rPr>
      </w:pPr>
      <w:r w:rsidRPr="00A61B5F">
        <w:rPr>
          <w:sz w:val="18"/>
          <w:szCs w:val="18"/>
        </w:rPr>
        <w:t>3.</w:t>
      </w:r>
      <w:r w:rsidRPr="00A61B5F">
        <w:rPr>
          <w:sz w:val="18"/>
          <w:szCs w:val="18"/>
        </w:rPr>
        <w:tab/>
        <w:t>Опубликовать настоящее постановление в установленном законом порядке.</w:t>
      </w:r>
    </w:p>
    <w:p w:rsidR="00A61B5F" w:rsidRPr="00A61B5F" w:rsidRDefault="00A61B5F" w:rsidP="00A61B5F">
      <w:pPr>
        <w:ind w:left="-142" w:firstLine="426"/>
        <w:rPr>
          <w:sz w:val="18"/>
          <w:szCs w:val="18"/>
        </w:rPr>
      </w:pPr>
      <w:r w:rsidRPr="00A61B5F">
        <w:rPr>
          <w:sz w:val="18"/>
          <w:szCs w:val="18"/>
        </w:rPr>
        <w:t>4.</w:t>
      </w:r>
      <w:r w:rsidRPr="00A61B5F">
        <w:rPr>
          <w:sz w:val="18"/>
          <w:szCs w:val="18"/>
        </w:rPr>
        <w:tab/>
        <w:t>Контроль за исполнением данного постановления возложить на Первого заместителя Главы администрации.</w:t>
      </w:r>
    </w:p>
    <w:p w:rsidR="00A61B5F" w:rsidRPr="00A61B5F" w:rsidRDefault="00A61B5F" w:rsidP="00A61B5F">
      <w:pPr>
        <w:ind w:left="-142" w:firstLine="426"/>
        <w:rPr>
          <w:sz w:val="18"/>
          <w:szCs w:val="18"/>
        </w:rPr>
      </w:pPr>
    </w:p>
    <w:p w:rsidR="00A61B5F" w:rsidRPr="00A61B5F" w:rsidRDefault="00A61B5F" w:rsidP="00A61B5F">
      <w:pPr>
        <w:ind w:left="-142" w:firstLine="426"/>
        <w:jc w:val="right"/>
        <w:rPr>
          <w:i/>
          <w:sz w:val="18"/>
          <w:szCs w:val="18"/>
        </w:rPr>
      </w:pPr>
      <w:r w:rsidRPr="00A61B5F">
        <w:rPr>
          <w:i/>
          <w:sz w:val="18"/>
          <w:szCs w:val="18"/>
        </w:rPr>
        <w:t xml:space="preserve">Глава                                                             </w:t>
      </w:r>
      <w:proofErr w:type="spellStart"/>
      <w:r w:rsidRPr="00A61B5F">
        <w:rPr>
          <w:i/>
          <w:sz w:val="18"/>
          <w:szCs w:val="18"/>
        </w:rPr>
        <w:t>В.М.Колмаченко</w:t>
      </w:r>
      <w:proofErr w:type="spellEnd"/>
    </w:p>
    <w:p w:rsidR="00A61B5F" w:rsidRPr="00A61B5F" w:rsidRDefault="00A61B5F" w:rsidP="00A61B5F">
      <w:pPr>
        <w:ind w:left="-142" w:firstLine="426"/>
        <w:jc w:val="right"/>
        <w:rPr>
          <w:i/>
          <w:sz w:val="18"/>
          <w:szCs w:val="18"/>
        </w:rPr>
      </w:pPr>
    </w:p>
    <w:p w:rsidR="00A61B5F" w:rsidRDefault="00A61B5F" w:rsidP="00A61B5F">
      <w:pPr>
        <w:ind w:left="-142" w:firstLine="426"/>
        <w:jc w:val="right"/>
        <w:rPr>
          <w:i/>
          <w:sz w:val="18"/>
          <w:szCs w:val="18"/>
        </w:rPr>
      </w:pPr>
    </w:p>
    <w:p w:rsidR="00A61B5F" w:rsidRPr="00A61B5F" w:rsidRDefault="00A61B5F" w:rsidP="00A61B5F">
      <w:pPr>
        <w:ind w:left="-142" w:firstLine="426"/>
        <w:jc w:val="right"/>
        <w:rPr>
          <w:i/>
          <w:sz w:val="18"/>
          <w:szCs w:val="18"/>
        </w:rPr>
      </w:pPr>
      <w:r w:rsidRPr="00A61B5F">
        <w:rPr>
          <w:i/>
          <w:sz w:val="18"/>
          <w:szCs w:val="18"/>
        </w:rPr>
        <w:t>Приложение к постановлению</w:t>
      </w:r>
    </w:p>
    <w:p w:rsidR="00A61B5F" w:rsidRPr="00A61B5F" w:rsidRDefault="00A61B5F" w:rsidP="00A61B5F">
      <w:pPr>
        <w:ind w:left="-142" w:firstLine="426"/>
        <w:jc w:val="right"/>
        <w:rPr>
          <w:i/>
          <w:sz w:val="18"/>
          <w:szCs w:val="18"/>
        </w:rPr>
      </w:pPr>
      <w:r w:rsidRPr="00A61B5F">
        <w:rPr>
          <w:i/>
          <w:sz w:val="18"/>
          <w:szCs w:val="18"/>
        </w:rPr>
        <w:t xml:space="preserve">  Администрации Хомутовского </w:t>
      </w:r>
    </w:p>
    <w:p w:rsidR="00A61B5F" w:rsidRPr="00A61B5F" w:rsidRDefault="00A61B5F" w:rsidP="00A61B5F">
      <w:pPr>
        <w:ind w:left="-142" w:firstLine="426"/>
        <w:jc w:val="right"/>
        <w:rPr>
          <w:i/>
          <w:sz w:val="18"/>
          <w:szCs w:val="18"/>
        </w:rPr>
      </w:pPr>
      <w:r w:rsidRPr="00A61B5F">
        <w:rPr>
          <w:i/>
          <w:sz w:val="18"/>
          <w:szCs w:val="18"/>
        </w:rPr>
        <w:t>муниципального образования</w:t>
      </w:r>
    </w:p>
    <w:p w:rsidR="00A61B5F" w:rsidRPr="00A61B5F" w:rsidRDefault="00A61B5F" w:rsidP="00A61B5F">
      <w:pPr>
        <w:ind w:left="-142" w:firstLine="426"/>
        <w:jc w:val="right"/>
        <w:rPr>
          <w:sz w:val="18"/>
          <w:szCs w:val="18"/>
        </w:rPr>
      </w:pPr>
      <w:r w:rsidRPr="00A61B5F">
        <w:rPr>
          <w:i/>
          <w:sz w:val="18"/>
          <w:szCs w:val="18"/>
        </w:rPr>
        <w:t xml:space="preserve">от «  </w:t>
      </w:r>
      <w:r>
        <w:rPr>
          <w:i/>
          <w:sz w:val="18"/>
          <w:szCs w:val="18"/>
          <w:u w:val="single"/>
        </w:rPr>
        <w:t>24</w:t>
      </w:r>
      <w:r w:rsidRPr="00A61B5F">
        <w:rPr>
          <w:i/>
          <w:sz w:val="18"/>
          <w:szCs w:val="18"/>
        </w:rPr>
        <w:t xml:space="preserve">»  </w:t>
      </w:r>
      <w:r>
        <w:rPr>
          <w:i/>
          <w:sz w:val="18"/>
          <w:szCs w:val="18"/>
          <w:u w:val="single"/>
        </w:rPr>
        <w:t>05</w:t>
      </w:r>
      <w:r w:rsidRPr="00A61B5F">
        <w:rPr>
          <w:i/>
          <w:sz w:val="18"/>
          <w:szCs w:val="18"/>
        </w:rPr>
        <w:t xml:space="preserve"> 2023 г. №</w:t>
      </w:r>
      <w:r w:rsidRPr="00A61B5F">
        <w:rPr>
          <w:sz w:val="18"/>
          <w:szCs w:val="18"/>
        </w:rPr>
        <w:t xml:space="preserve">  </w:t>
      </w:r>
      <w:r>
        <w:rPr>
          <w:i/>
          <w:sz w:val="18"/>
          <w:szCs w:val="18"/>
          <w:u w:val="single"/>
        </w:rPr>
        <w:t>134 о/д</w:t>
      </w:r>
    </w:p>
    <w:p w:rsidR="00A61B5F" w:rsidRPr="00A61B5F" w:rsidRDefault="00A61B5F" w:rsidP="00A61B5F">
      <w:pPr>
        <w:ind w:left="-142" w:firstLine="426"/>
        <w:rPr>
          <w:sz w:val="18"/>
          <w:szCs w:val="18"/>
        </w:rPr>
      </w:pPr>
    </w:p>
    <w:p w:rsidR="00A61B5F" w:rsidRPr="00A61B5F" w:rsidRDefault="00A61B5F" w:rsidP="00A61B5F">
      <w:pPr>
        <w:ind w:left="-142" w:firstLine="426"/>
        <w:rPr>
          <w:sz w:val="18"/>
          <w:szCs w:val="18"/>
        </w:rPr>
      </w:pPr>
    </w:p>
    <w:p w:rsidR="00A61B5F" w:rsidRPr="00A61B5F" w:rsidRDefault="00A61B5F" w:rsidP="00A61B5F">
      <w:pPr>
        <w:ind w:left="-142" w:firstLine="426"/>
        <w:jc w:val="center"/>
        <w:rPr>
          <w:sz w:val="18"/>
          <w:szCs w:val="18"/>
        </w:rPr>
      </w:pPr>
      <w:r w:rsidRPr="00A61B5F">
        <w:rPr>
          <w:sz w:val="18"/>
          <w:szCs w:val="18"/>
        </w:rPr>
        <w:t>ПОРЯДОК</w:t>
      </w:r>
    </w:p>
    <w:p w:rsidR="00A61B5F" w:rsidRPr="00A61B5F" w:rsidRDefault="00A61B5F" w:rsidP="00A61B5F">
      <w:pPr>
        <w:ind w:left="-142" w:firstLine="426"/>
        <w:jc w:val="center"/>
        <w:rPr>
          <w:sz w:val="18"/>
          <w:szCs w:val="18"/>
        </w:rPr>
      </w:pPr>
      <w:r w:rsidRPr="00A61B5F">
        <w:rPr>
          <w:sz w:val="18"/>
          <w:szCs w:val="18"/>
        </w:rPr>
        <w:t>ФОРМИРОВАНИЯ И ВЕДЕНИЯ РЕЕСТРА ИСТОЧНИКОВ</w:t>
      </w:r>
    </w:p>
    <w:p w:rsidR="00A61B5F" w:rsidRPr="00A61B5F" w:rsidRDefault="00A61B5F" w:rsidP="00A61B5F">
      <w:pPr>
        <w:ind w:left="-142" w:firstLine="426"/>
        <w:jc w:val="center"/>
        <w:rPr>
          <w:sz w:val="18"/>
          <w:szCs w:val="18"/>
        </w:rPr>
      </w:pPr>
      <w:r w:rsidRPr="00A61B5F">
        <w:rPr>
          <w:sz w:val="18"/>
          <w:szCs w:val="18"/>
        </w:rPr>
        <w:t>ДОХОДОВ БЮДЖЕТА ХОМУТОВСКОГО МУНИЦИПАЛЬНОГО ОБРАЗОВАНИЯ</w:t>
      </w:r>
    </w:p>
    <w:p w:rsidR="00A61B5F" w:rsidRPr="00A61B5F" w:rsidRDefault="00A61B5F" w:rsidP="00A61B5F">
      <w:pPr>
        <w:ind w:left="-142" w:firstLine="426"/>
        <w:rPr>
          <w:sz w:val="18"/>
          <w:szCs w:val="18"/>
        </w:rPr>
      </w:pPr>
    </w:p>
    <w:p w:rsidR="00A61B5F" w:rsidRPr="00A61B5F" w:rsidRDefault="00A61B5F" w:rsidP="00A61B5F">
      <w:pPr>
        <w:ind w:left="-142" w:firstLine="426"/>
        <w:rPr>
          <w:sz w:val="18"/>
          <w:szCs w:val="18"/>
        </w:rPr>
      </w:pPr>
      <w:r w:rsidRPr="00A61B5F">
        <w:rPr>
          <w:sz w:val="18"/>
          <w:szCs w:val="18"/>
        </w:rPr>
        <w:t>1. Настоящий Порядок формирования и ведения реестра источников доходов бюджета Хомутовского муниципального образования (далее - Порядок) разработан в соответствии со статьей 47.1 Бюджетного кодекса Российской Федерации и Общими требованиями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утвержденными Постановлением Правительства Российской Федерации от 31.08.2016 № 868 «О порядке формирования и ведения перечня источников доходов Российской Федерации», и определяет правила формирования и ведения реестра источников доходов бюджета Хомутовского муниципального образования (далее - Реестр).</w:t>
      </w:r>
    </w:p>
    <w:p w:rsidR="00A61B5F" w:rsidRPr="00A61B5F" w:rsidRDefault="00A61B5F" w:rsidP="00A61B5F">
      <w:pPr>
        <w:ind w:left="-142" w:firstLine="426"/>
        <w:rPr>
          <w:sz w:val="18"/>
          <w:szCs w:val="18"/>
        </w:rPr>
      </w:pPr>
      <w:r w:rsidRPr="00A61B5F">
        <w:rPr>
          <w:sz w:val="18"/>
          <w:szCs w:val="18"/>
        </w:rPr>
        <w:t>2. Реестр представляет собой свод информации о доходах бюджета по источникам доходов бюджета Хомутовского муниципального образования (далее - бюджет ХМО), формируемой в процессе составления, утверждения и исполнения бюджета ХМО на основании перечня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3. Реестр формируется и ведется в соответствии с Общими требованиями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утвержденными Постановлением Правительства Российской Федерации от 31.08.2016 № 868 «О порядке формирования и ведения перечня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4. Формирование и ведение Реестра осуществляет финансовый орган администрации Хомутовского муниципального образования.</w:t>
      </w:r>
    </w:p>
    <w:p w:rsidR="00A61B5F" w:rsidRPr="00A61B5F" w:rsidRDefault="00A61B5F" w:rsidP="00A61B5F">
      <w:pPr>
        <w:ind w:left="-142" w:firstLine="426"/>
        <w:rPr>
          <w:sz w:val="18"/>
          <w:szCs w:val="18"/>
        </w:rPr>
      </w:pPr>
      <w:r w:rsidRPr="00A61B5F">
        <w:rPr>
          <w:sz w:val="18"/>
          <w:szCs w:val="18"/>
        </w:rPr>
        <w:t>5.  В целях ведения Реестра структурные подразделения администрации Хомутовского муниципального образования (далее – участники процесса ведения Реестра), обеспечивают предоставление сведений, необходимых для ведения Реестра.</w:t>
      </w:r>
    </w:p>
    <w:p w:rsidR="00A61B5F" w:rsidRPr="00A61B5F" w:rsidRDefault="00A61B5F" w:rsidP="00A61B5F">
      <w:pPr>
        <w:ind w:left="-142" w:firstLine="426"/>
        <w:rPr>
          <w:sz w:val="18"/>
          <w:szCs w:val="18"/>
        </w:rPr>
      </w:pPr>
      <w:r w:rsidRPr="00A61B5F">
        <w:rPr>
          <w:sz w:val="18"/>
          <w:szCs w:val="18"/>
        </w:rPr>
        <w:t>6. Ответственность за полноту и достоверность информации, а также своевременность ее включения в Реестр несут участники процесса ведения Реестра.</w:t>
      </w:r>
    </w:p>
    <w:p w:rsidR="00A61B5F" w:rsidRPr="00A61B5F" w:rsidRDefault="00A61B5F" w:rsidP="00A61B5F">
      <w:pPr>
        <w:ind w:left="-142" w:firstLine="426"/>
        <w:rPr>
          <w:sz w:val="18"/>
          <w:szCs w:val="18"/>
        </w:rPr>
      </w:pPr>
      <w:r w:rsidRPr="00A61B5F">
        <w:rPr>
          <w:sz w:val="18"/>
          <w:szCs w:val="18"/>
        </w:rPr>
        <w:t>7. В Реестр в отношении каждого источника дохода бюджета ХМО включается следующая информация:</w:t>
      </w:r>
    </w:p>
    <w:p w:rsidR="00A61B5F" w:rsidRPr="00A61B5F" w:rsidRDefault="00A61B5F" w:rsidP="00A61B5F">
      <w:pPr>
        <w:ind w:left="-142" w:firstLine="426"/>
        <w:rPr>
          <w:sz w:val="18"/>
          <w:szCs w:val="18"/>
        </w:rPr>
      </w:pPr>
      <w:r w:rsidRPr="00A61B5F">
        <w:rPr>
          <w:sz w:val="18"/>
          <w:szCs w:val="18"/>
        </w:rPr>
        <w:t>а) наименование источника дохода бюджетов бюджетной системы Российской Федерации;</w:t>
      </w:r>
    </w:p>
    <w:p w:rsidR="00A61B5F" w:rsidRPr="00A61B5F" w:rsidRDefault="00A61B5F" w:rsidP="00A61B5F">
      <w:pPr>
        <w:ind w:left="-142" w:firstLine="426"/>
        <w:rPr>
          <w:sz w:val="18"/>
          <w:szCs w:val="18"/>
        </w:rPr>
      </w:pPr>
      <w:r w:rsidRPr="00A61B5F">
        <w:rPr>
          <w:sz w:val="18"/>
          <w:szCs w:val="18"/>
        </w:rPr>
        <w:t>б) код (коды) классификации доходов бюджетов бюджетной системы Российской Федерации, соответствующий источнику дохода бюджета ХМО, и идентификационный код источника дохода бюджетов бюджетной системы Российской Федерации по перечню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в) наименование группы источников доходов бюджетов бюджетной системы Российской Федерации, в которую входит источник дохода бюджет ХМО, и ее идентификационный код по перечню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г) информация о публично-правовом образовании, в доход бюджета которого зачисляются платежи, являющиеся источником дохода бюджета ХМО;</w:t>
      </w:r>
    </w:p>
    <w:p w:rsidR="00A61B5F" w:rsidRPr="00A61B5F" w:rsidRDefault="00A61B5F" w:rsidP="00A61B5F">
      <w:pPr>
        <w:ind w:left="-142" w:firstLine="426"/>
        <w:rPr>
          <w:sz w:val="18"/>
          <w:szCs w:val="18"/>
        </w:rPr>
      </w:pPr>
      <w:r w:rsidRPr="00A61B5F">
        <w:rPr>
          <w:sz w:val="18"/>
          <w:szCs w:val="18"/>
        </w:rPr>
        <w:lastRenderedPageBreak/>
        <w:t>д) информация об органах государственной власти (государственных органах), органах местного самоуправления, казенных учреждений, иных организациях, осуществляющих бюджетные полномочия главных администраторов доходов бюджета ХМО;</w:t>
      </w:r>
    </w:p>
    <w:p w:rsidR="00A61B5F" w:rsidRPr="00A61B5F" w:rsidRDefault="00A61B5F" w:rsidP="00A61B5F">
      <w:pPr>
        <w:ind w:left="-142" w:firstLine="426"/>
        <w:rPr>
          <w:sz w:val="18"/>
          <w:szCs w:val="18"/>
        </w:rPr>
      </w:pPr>
      <w:r w:rsidRPr="00A61B5F">
        <w:rPr>
          <w:sz w:val="18"/>
          <w:szCs w:val="18"/>
        </w:rPr>
        <w:t>е) показатели прогноза доходов бюджета ХМО по коду классификации доходов бюджетов бюджетной системы Российской Федерации, соответствующему источнику дохода бюджета ХМО, сформированные в целях составления и утверждения решения о бюджете ХМО;</w:t>
      </w:r>
    </w:p>
    <w:p w:rsidR="00A61B5F" w:rsidRPr="00A61B5F" w:rsidRDefault="00A61B5F" w:rsidP="00A61B5F">
      <w:pPr>
        <w:ind w:left="-142" w:firstLine="426"/>
        <w:rPr>
          <w:sz w:val="18"/>
          <w:szCs w:val="18"/>
        </w:rPr>
      </w:pPr>
      <w:r w:rsidRPr="00A61B5F">
        <w:rPr>
          <w:sz w:val="18"/>
          <w:szCs w:val="18"/>
        </w:rPr>
        <w:t>ж) показатели прогноза доходов бюджета ХМО по коду классификации доходов бюджетов бюджетной системы Российской Федерации, соответствующему источнику дохода бюджета ХМО, принимающие значения прогнозируемого общего объема доходов бюджета ХМО в соответствии с решением о бюджете ХМО;</w:t>
      </w:r>
    </w:p>
    <w:p w:rsidR="00A61B5F" w:rsidRPr="00A61B5F" w:rsidRDefault="00A61B5F" w:rsidP="00A61B5F">
      <w:pPr>
        <w:ind w:left="-142" w:firstLine="426"/>
        <w:rPr>
          <w:sz w:val="18"/>
          <w:szCs w:val="18"/>
        </w:rPr>
      </w:pPr>
      <w:r w:rsidRPr="00A61B5F">
        <w:rPr>
          <w:sz w:val="18"/>
          <w:szCs w:val="18"/>
        </w:rPr>
        <w:t>з) показатели прогноза доходов бюджета ХМО по коду классификации доходов бюджетов бюджетной системы Российской Федерации, соответствующему источнику дохода бюджета ХМО, принимающие значения прогнозируемого общего объема доходов бюджета ХМО в соответствии с решением о бюджете ХМО с учетом решения о внесении изменений в решение о бюджете ХМО;</w:t>
      </w:r>
    </w:p>
    <w:p w:rsidR="00A61B5F" w:rsidRPr="00A61B5F" w:rsidRDefault="00A61B5F" w:rsidP="00A61B5F">
      <w:pPr>
        <w:ind w:left="-142" w:firstLine="426"/>
        <w:rPr>
          <w:sz w:val="18"/>
          <w:szCs w:val="18"/>
        </w:rPr>
      </w:pPr>
      <w:r w:rsidRPr="00A61B5F">
        <w:rPr>
          <w:sz w:val="18"/>
          <w:szCs w:val="18"/>
        </w:rPr>
        <w:t>и) показатели уточненного прогноза доходов бюджета ХМО по коду классификации доходов бюджетов бюджетной системы Российской Федерации, соответствующему источнику дохода бюджета ХМО, формируемые в рамках составления сведений для составления и ведения кассового плана исполнения бюджета ХМО;</w:t>
      </w:r>
    </w:p>
    <w:p w:rsidR="00A61B5F" w:rsidRPr="00A61B5F" w:rsidRDefault="00A61B5F" w:rsidP="00A61B5F">
      <w:pPr>
        <w:ind w:left="-142" w:firstLine="426"/>
        <w:rPr>
          <w:sz w:val="18"/>
          <w:szCs w:val="18"/>
        </w:rPr>
      </w:pPr>
      <w:r w:rsidRPr="00A61B5F">
        <w:rPr>
          <w:sz w:val="18"/>
          <w:szCs w:val="18"/>
        </w:rPr>
        <w:t>к) показатели кассовых поступлений по коду классификации доходов бюджетов бюджетной системы Российской Федерации, соответствующему источнику дохода бюджета ХМО;</w:t>
      </w:r>
    </w:p>
    <w:p w:rsidR="00A61B5F" w:rsidRPr="00A61B5F" w:rsidRDefault="00A61B5F" w:rsidP="00A61B5F">
      <w:pPr>
        <w:ind w:left="-142" w:firstLine="426"/>
        <w:rPr>
          <w:sz w:val="18"/>
          <w:szCs w:val="18"/>
        </w:rPr>
      </w:pPr>
      <w:r w:rsidRPr="00A61B5F">
        <w:rPr>
          <w:sz w:val="18"/>
          <w:szCs w:val="18"/>
        </w:rPr>
        <w:t>л) показатели кассовых поступлений по коду классификации доходов бюджетов бюджетной системы Российской Федерации, соответствующему источнику дохода бюджета ХМО, принимающие значения доходов бюджета ХМО в соответствии с решением о бюджете ХМО.</w:t>
      </w:r>
    </w:p>
    <w:p w:rsidR="00A61B5F" w:rsidRPr="00A61B5F" w:rsidRDefault="00A61B5F" w:rsidP="00A61B5F">
      <w:pPr>
        <w:ind w:left="-142" w:firstLine="426"/>
        <w:rPr>
          <w:sz w:val="18"/>
          <w:szCs w:val="18"/>
        </w:rPr>
      </w:pPr>
      <w:r w:rsidRPr="00A61B5F">
        <w:rPr>
          <w:sz w:val="18"/>
          <w:szCs w:val="18"/>
        </w:rPr>
        <w:t>8. В Реестре также формируется сводная информация по группам источников доходов бюджетов бюджетной системы Российской Федерации по показателям прогнозов доходов бюджета ХМО на этапах составления, утверждения и исполнения бюджетов, а также кассовым поступлениям по доходам бюджет ХМО с указанием сведений о группах источников доходов бюджетов бюджетной системы Российской Федерации на основе перечня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9. Информация, указанная в подпунктах «а» - «д» пункта 7 настоящего Порядка,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 в которых осуществляется формирование и ведение перечня источников доходов Российской Федерации и реестров источников доходов бюджетов (действие данного пункта в части формирования информации, включаемой в реестры источников доходов местных бюджетов приостановлено до 01.01.2025 или до отмены Постановления Правительства РФ от 05.03.2022 №294 «О внесении изменений в некоторые акты Правительства Российской Федерации по вопросам администрирования и формирования перечня источников доходов Российской Федерации и признании утратившим силу отдельного положения акта Правительства Российской Федерации»).</w:t>
      </w:r>
    </w:p>
    <w:p w:rsidR="00A61B5F" w:rsidRPr="00A61B5F" w:rsidRDefault="00A61B5F" w:rsidP="00A61B5F">
      <w:pPr>
        <w:ind w:left="-142" w:firstLine="426"/>
        <w:rPr>
          <w:sz w:val="18"/>
          <w:szCs w:val="18"/>
        </w:rPr>
      </w:pPr>
      <w:r w:rsidRPr="00A61B5F">
        <w:rPr>
          <w:sz w:val="18"/>
          <w:szCs w:val="18"/>
        </w:rPr>
        <w:t>10. Информация, указанная в подпунктах «е» - «и» пункта 7 настоящего Порядка, формируется и ведется на основании прогнозов поступления доходов бюджета ХМО.</w:t>
      </w:r>
    </w:p>
    <w:p w:rsidR="00A61B5F" w:rsidRPr="00A61B5F" w:rsidRDefault="00A61B5F" w:rsidP="00A61B5F">
      <w:pPr>
        <w:ind w:left="-142" w:firstLine="426"/>
        <w:rPr>
          <w:sz w:val="18"/>
          <w:szCs w:val="18"/>
        </w:rPr>
      </w:pPr>
      <w:r w:rsidRPr="00A61B5F">
        <w:rPr>
          <w:sz w:val="18"/>
          <w:szCs w:val="18"/>
        </w:rPr>
        <w:t>11. Информация, указанная в подпункте «к» пункта 7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 (действие данного пункта в части формирования информации, включаемой в реестры источников доходов местных бюджетов приостановлено до 01.01.2025 или до отмены Постановления Правительства РФ от 05.03.2022 №294 «О внесении изменений в некоторые акты Правительства Российской Федерации по вопросам администрирования и формирования перечня источников доходов Российской Федерации и признании утратившим силу отдельного положения акта Правительства Российской Федерации»).</w:t>
      </w:r>
    </w:p>
    <w:p w:rsidR="00A61B5F" w:rsidRPr="00A61B5F" w:rsidRDefault="00A61B5F" w:rsidP="00A61B5F">
      <w:pPr>
        <w:ind w:left="-142" w:firstLine="426"/>
        <w:rPr>
          <w:sz w:val="18"/>
          <w:szCs w:val="18"/>
        </w:rPr>
      </w:pPr>
      <w:r w:rsidRPr="00A61B5F">
        <w:rPr>
          <w:sz w:val="18"/>
          <w:szCs w:val="18"/>
        </w:rPr>
        <w:t>12. Участники процесса ведения Реестра обеспечивают предоставление информации, указанной в пункте 7 настоящего Порядка, в следующие сроки:</w:t>
      </w:r>
    </w:p>
    <w:p w:rsidR="00A61B5F" w:rsidRPr="00A61B5F" w:rsidRDefault="00A61B5F" w:rsidP="00A61B5F">
      <w:pPr>
        <w:ind w:left="-142" w:firstLine="426"/>
        <w:rPr>
          <w:sz w:val="18"/>
          <w:szCs w:val="18"/>
        </w:rPr>
      </w:pPr>
      <w:r w:rsidRPr="00A61B5F">
        <w:rPr>
          <w:sz w:val="18"/>
          <w:szCs w:val="18"/>
        </w:rPr>
        <w:t>а) информации, указанной в подпунктах «а» - «д» пункта 7 настоящего Порядка, в срок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б) информации, указанной в подпунктах «ж», «з» и «л» пункта 7 настоящего Порядка, в срок не позднее 3 рабочих дней со дня принятия или внесения изменений в решение о бюджете ХМО на соответствующий финансовый год и плановый период и решение об исполнении бюджета ХМО за отчетный финансовый год;</w:t>
      </w:r>
    </w:p>
    <w:p w:rsidR="00A61B5F" w:rsidRPr="00A61B5F" w:rsidRDefault="00A61B5F" w:rsidP="00A61B5F">
      <w:pPr>
        <w:ind w:left="-142" w:firstLine="426"/>
        <w:rPr>
          <w:sz w:val="18"/>
          <w:szCs w:val="18"/>
        </w:rPr>
      </w:pPr>
      <w:r w:rsidRPr="00A61B5F">
        <w:rPr>
          <w:sz w:val="18"/>
          <w:szCs w:val="18"/>
        </w:rPr>
        <w:t>в) информации, указанной в подпунктах «и», «к» пункта 7 настоящего Порядка, в срок не позднее седьмого рабочего дня каждого месяца текущего финансового года;</w:t>
      </w:r>
    </w:p>
    <w:p w:rsidR="00A61B5F" w:rsidRPr="00A61B5F" w:rsidRDefault="00A61B5F" w:rsidP="00A61B5F">
      <w:pPr>
        <w:ind w:left="-142" w:firstLine="426"/>
        <w:rPr>
          <w:sz w:val="18"/>
          <w:szCs w:val="18"/>
        </w:rPr>
      </w:pPr>
      <w:r w:rsidRPr="00A61B5F">
        <w:rPr>
          <w:sz w:val="18"/>
          <w:szCs w:val="18"/>
        </w:rPr>
        <w:t>г)  информации, указанной в подпункте «е» пункта 7 настоящего Порядка, в сроки, не позднее 1 сентября текущего финансового года.</w:t>
      </w:r>
    </w:p>
    <w:p w:rsidR="00A61B5F" w:rsidRPr="00A61B5F" w:rsidRDefault="00A61B5F" w:rsidP="00A61B5F">
      <w:pPr>
        <w:ind w:left="-142" w:firstLine="426"/>
        <w:rPr>
          <w:sz w:val="18"/>
          <w:szCs w:val="18"/>
        </w:rPr>
      </w:pPr>
      <w:r w:rsidRPr="00A61B5F">
        <w:rPr>
          <w:sz w:val="18"/>
          <w:szCs w:val="18"/>
        </w:rPr>
        <w:t>13. Финансовый орган администрации Хомутовского муниципального образования в целях ведения Реестра в течение одного рабочего дня со дня представления участником процесса ведения Реестра информации, указанной в пункте 7 настоящего Порядка, обеспечивает проверку:</w:t>
      </w:r>
    </w:p>
    <w:p w:rsidR="00A61B5F" w:rsidRPr="00A61B5F" w:rsidRDefault="00A61B5F" w:rsidP="00A61B5F">
      <w:pPr>
        <w:ind w:left="-142" w:firstLine="426"/>
        <w:rPr>
          <w:sz w:val="18"/>
          <w:szCs w:val="18"/>
        </w:rPr>
      </w:pPr>
      <w:r w:rsidRPr="00A61B5F">
        <w:rPr>
          <w:sz w:val="18"/>
          <w:szCs w:val="18"/>
        </w:rPr>
        <w:t>а) наличия информации в соответствии с пунктами 7 настоящего Порядка;</w:t>
      </w:r>
    </w:p>
    <w:p w:rsidR="00A61B5F" w:rsidRPr="00A61B5F" w:rsidRDefault="00A61B5F" w:rsidP="00A61B5F">
      <w:pPr>
        <w:ind w:left="-142" w:firstLine="426"/>
        <w:rPr>
          <w:sz w:val="18"/>
          <w:szCs w:val="18"/>
        </w:rPr>
      </w:pPr>
      <w:r w:rsidRPr="00A61B5F">
        <w:rPr>
          <w:sz w:val="18"/>
          <w:szCs w:val="18"/>
        </w:rPr>
        <w:t>б) соответствия порядка формирования информации правилам, установленным в соответствии с пунктом 19 настоящего Порядка.</w:t>
      </w:r>
    </w:p>
    <w:p w:rsidR="00A61B5F" w:rsidRPr="00A61B5F" w:rsidRDefault="00A61B5F" w:rsidP="00A61B5F">
      <w:pPr>
        <w:ind w:left="-142" w:firstLine="426"/>
        <w:rPr>
          <w:sz w:val="18"/>
          <w:szCs w:val="18"/>
        </w:rPr>
      </w:pPr>
      <w:r w:rsidRPr="00A61B5F">
        <w:rPr>
          <w:sz w:val="18"/>
          <w:szCs w:val="18"/>
        </w:rPr>
        <w:t>14. В случае положительного результата проверки, указанной в пункте 13 настоящего Порядка, информация, представленная участником процесса ведения Реестра, образует реестровую запись источника дохода бюджета Хомутовского муниципального образования Реестра, которой финансовый орган администрации ХМО присваивает уникальные номера.</w:t>
      </w:r>
    </w:p>
    <w:p w:rsidR="00A61B5F" w:rsidRPr="00A61B5F" w:rsidRDefault="00A61B5F" w:rsidP="00A61B5F">
      <w:pPr>
        <w:ind w:left="-142" w:firstLine="426"/>
        <w:rPr>
          <w:sz w:val="18"/>
          <w:szCs w:val="18"/>
        </w:rPr>
      </w:pPr>
      <w:r w:rsidRPr="00A61B5F">
        <w:rPr>
          <w:sz w:val="18"/>
          <w:szCs w:val="18"/>
        </w:rPr>
        <w:t>При направлении участником процесса ведения реестра источников доходов бюджета измененной информации, указанной в пунктах 7 настоящего Порядка, ранее образованные реестровые записи обновляются.</w:t>
      </w:r>
    </w:p>
    <w:p w:rsidR="00A61B5F" w:rsidRPr="00A61B5F" w:rsidRDefault="00A61B5F" w:rsidP="00A61B5F">
      <w:pPr>
        <w:ind w:left="-142" w:firstLine="426"/>
        <w:rPr>
          <w:sz w:val="18"/>
          <w:szCs w:val="18"/>
        </w:rPr>
      </w:pPr>
      <w:r w:rsidRPr="00A61B5F">
        <w:rPr>
          <w:sz w:val="18"/>
          <w:szCs w:val="18"/>
        </w:rPr>
        <w:t>В случае отрицательного результата проверки, указанной в пункте 13 настоящего Порядка, информация, представленная участником процесса ведения Реестра в соответствии с пунктами 7 настоящего Порядка, не образует (не обновляет) реестровые записи. В указанном случае финансовый орган администрации ХМО в течение не более одного рабочего дня со дня представления участником процесса ведения Реестра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A61B5F" w:rsidRPr="00A61B5F" w:rsidRDefault="00A61B5F" w:rsidP="00A61B5F">
      <w:pPr>
        <w:ind w:left="-142" w:firstLine="426"/>
        <w:rPr>
          <w:sz w:val="18"/>
          <w:szCs w:val="18"/>
        </w:rPr>
      </w:pPr>
      <w:r w:rsidRPr="00A61B5F">
        <w:rPr>
          <w:sz w:val="18"/>
          <w:szCs w:val="18"/>
        </w:rPr>
        <w:lastRenderedPageBreak/>
        <w:t xml:space="preserve">15. </w:t>
      </w:r>
      <w:r w:rsidRPr="00A61B5F">
        <w:rPr>
          <w:sz w:val="18"/>
          <w:szCs w:val="18"/>
        </w:rPr>
        <w:tab/>
        <w:t>В случае получения предусмотренного пунктом 14 настоящего Порядка протокола, участник процесса ведения Реестра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w:t>
      </w:r>
    </w:p>
    <w:p w:rsidR="00A61B5F" w:rsidRPr="00A61B5F" w:rsidRDefault="00A61B5F" w:rsidP="00A61B5F">
      <w:pPr>
        <w:ind w:left="-142" w:firstLine="426"/>
        <w:rPr>
          <w:sz w:val="18"/>
          <w:szCs w:val="18"/>
        </w:rPr>
      </w:pPr>
      <w:r w:rsidRPr="00A61B5F">
        <w:rPr>
          <w:sz w:val="18"/>
          <w:szCs w:val="18"/>
        </w:rPr>
        <w:t xml:space="preserve">16. Уникальный номер реестровой записи источника дохода бюджета ХМО Реестра имеет следующую структуру: </w:t>
      </w:r>
    </w:p>
    <w:p w:rsidR="00A61B5F" w:rsidRPr="00A61B5F" w:rsidRDefault="00A61B5F" w:rsidP="00A61B5F">
      <w:pPr>
        <w:ind w:left="-142" w:firstLine="426"/>
        <w:rPr>
          <w:sz w:val="18"/>
          <w:szCs w:val="18"/>
        </w:rPr>
      </w:pPr>
      <w:r w:rsidRPr="00A61B5F">
        <w:rPr>
          <w:sz w:val="18"/>
          <w:szCs w:val="18"/>
        </w:rPr>
        <w:t>1, 2, 3, 4, 5 разряды - коды группы дохода, подгруппы дохода и элемента дохода классификации доходов бюджетов бюджетной системы Российской Федерации, соответствующие источнику дохода бюджета;</w:t>
      </w:r>
    </w:p>
    <w:p w:rsidR="00A61B5F" w:rsidRPr="00A61B5F" w:rsidRDefault="00A61B5F" w:rsidP="00A61B5F">
      <w:pPr>
        <w:ind w:left="-142" w:firstLine="426"/>
        <w:rPr>
          <w:sz w:val="18"/>
          <w:szCs w:val="18"/>
        </w:rPr>
      </w:pPr>
      <w:r w:rsidRPr="00A61B5F">
        <w:rPr>
          <w:sz w:val="18"/>
          <w:szCs w:val="18"/>
        </w:rPr>
        <w:t>6 разряд - код признака основания возникновения группы источника дохода бюджетов бюджетной системы Российской Федерации, в которую входит источник дохода бюджета ХМО, в соответствии с перечнем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7, 8, 9, 10, 11, 12, 13, 14, 15, 16, 17, 18, 19, 20, 21, 22, 23 разряды - идентификационный код источника дохода бюджетов бюджетной системы Российской Федерации в соответствии с перечнем источников доходов Российской Федерации;</w:t>
      </w:r>
    </w:p>
    <w:p w:rsidR="00A61B5F" w:rsidRPr="00A61B5F" w:rsidRDefault="00A61B5F" w:rsidP="00A61B5F">
      <w:pPr>
        <w:ind w:left="-142" w:firstLine="426"/>
        <w:rPr>
          <w:sz w:val="18"/>
          <w:szCs w:val="18"/>
        </w:rPr>
      </w:pPr>
      <w:r w:rsidRPr="00A61B5F">
        <w:rPr>
          <w:sz w:val="18"/>
          <w:szCs w:val="18"/>
        </w:rPr>
        <w:t>24 разряд – код признака назначения использования реестровой записи источника дохода бюджета ХМО  реестра, принимающий следующие значения:</w:t>
      </w:r>
    </w:p>
    <w:p w:rsidR="00A61B5F" w:rsidRPr="00A61B5F" w:rsidRDefault="00A61B5F" w:rsidP="00A61B5F">
      <w:pPr>
        <w:ind w:left="-142" w:firstLine="426"/>
        <w:rPr>
          <w:sz w:val="18"/>
          <w:szCs w:val="18"/>
        </w:rPr>
      </w:pPr>
      <w:r w:rsidRPr="00A61B5F">
        <w:rPr>
          <w:sz w:val="18"/>
          <w:szCs w:val="18"/>
        </w:rPr>
        <w:t>1</w:t>
      </w:r>
      <w:r w:rsidRPr="00A61B5F">
        <w:rPr>
          <w:sz w:val="18"/>
          <w:szCs w:val="18"/>
        </w:rPr>
        <w:tab/>
        <w:t>- действующий источник доходов;</w:t>
      </w:r>
    </w:p>
    <w:p w:rsidR="00A61B5F" w:rsidRPr="00A61B5F" w:rsidRDefault="00A61B5F" w:rsidP="00A61B5F">
      <w:pPr>
        <w:ind w:left="-142" w:firstLine="426"/>
        <w:rPr>
          <w:sz w:val="18"/>
          <w:szCs w:val="18"/>
        </w:rPr>
      </w:pPr>
      <w:r w:rsidRPr="00A61B5F">
        <w:rPr>
          <w:sz w:val="18"/>
          <w:szCs w:val="18"/>
        </w:rPr>
        <w:t>0</w:t>
      </w:r>
      <w:r w:rsidRPr="00A61B5F">
        <w:rPr>
          <w:sz w:val="18"/>
          <w:szCs w:val="18"/>
        </w:rPr>
        <w:tab/>
        <w:t>-  недействующий источник доходов, находящийся в архиве;</w:t>
      </w:r>
    </w:p>
    <w:p w:rsidR="00A61B5F" w:rsidRPr="00A61B5F" w:rsidRDefault="00A61B5F" w:rsidP="00A61B5F">
      <w:pPr>
        <w:ind w:left="-142" w:firstLine="426"/>
        <w:rPr>
          <w:sz w:val="18"/>
          <w:szCs w:val="18"/>
        </w:rPr>
      </w:pPr>
      <w:r w:rsidRPr="00A61B5F">
        <w:rPr>
          <w:sz w:val="18"/>
          <w:szCs w:val="18"/>
        </w:rPr>
        <w:t>25, 26 разряды – последние две цифры года формирования реестровой записи источника дохода бюджета ХМО Реестра;</w:t>
      </w:r>
    </w:p>
    <w:p w:rsidR="00A61B5F" w:rsidRPr="00A61B5F" w:rsidRDefault="00A61B5F" w:rsidP="00A61B5F">
      <w:pPr>
        <w:ind w:left="-142" w:firstLine="426"/>
        <w:rPr>
          <w:sz w:val="18"/>
          <w:szCs w:val="18"/>
        </w:rPr>
      </w:pPr>
      <w:r w:rsidRPr="00A61B5F">
        <w:rPr>
          <w:sz w:val="18"/>
          <w:szCs w:val="18"/>
        </w:rPr>
        <w:t>27, 28, 29, 30 разряды - порядковый номер версии реестровой записи источника дохода бюджета ХМО Реестра.</w:t>
      </w:r>
    </w:p>
    <w:p w:rsidR="00A61B5F" w:rsidRPr="00A61B5F" w:rsidRDefault="00A61B5F" w:rsidP="00A61B5F">
      <w:pPr>
        <w:ind w:left="-142" w:firstLine="426"/>
        <w:rPr>
          <w:sz w:val="18"/>
          <w:szCs w:val="18"/>
        </w:rPr>
      </w:pPr>
      <w:r w:rsidRPr="00A61B5F">
        <w:rPr>
          <w:sz w:val="18"/>
          <w:szCs w:val="18"/>
        </w:rPr>
        <w:t>17. Реестр направляется в Думу Хомутовского муниципального образования в составе документов и материалов, представляемых одновременно с проектом решения о бюджете ХМО на очередной финансовый год и плановый период, по форме, разрабатываемой и утверждаемой финансовым органом администрации Хомутовского муниципального образования.</w:t>
      </w:r>
    </w:p>
    <w:p w:rsidR="00A61B5F" w:rsidRPr="00A61B5F" w:rsidRDefault="00A61B5F" w:rsidP="00A61B5F">
      <w:pPr>
        <w:ind w:left="-142" w:firstLine="426"/>
        <w:rPr>
          <w:sz w:val="18"/>
          <w:szCs w:val="18"/>
        </w:rPr>
      </w:pPr>
      <w:r w:rsidRPr="00A61B5F">
        <w:rPr>
          <w:sz w:val="18"/>
          <w:szCs w:val="18"/>
        </w:rPr>
        <w:t>18. Реестр предоставляется в министерство финансов Иркутской области в соответствии с Порядком представления в министерство финансов Иркутской области реестров источников доходов бюджетов муниципальных образований Иркутской области и реестра источников дохода бюджета Территориального фонда обязательного медицинского страхования Иркутской области, установленным Постановлением Правительства Иркутской области от 07.09.2017 № 584-пп.</w:t>
      </w:r>
    </w:p>
    <w:p w:rsidR="00A61B5F" w:rsidRPr="00A61B5F" w:rsidRDefault="00A61B5F" w:rsidP="00A61B5F">
      <w:pPr>
        <w:ind w:left="-142" w:firstLine="426"/>
        <w:rPr>
          <w:sz w:val="18"/>
          <w:szCs w:val="18"/>
        </w:rPr>
      </w:pPr>
      <w:r w:rsidRPr="00A61B5F">
        <w:rPr>
          <w:sz w:val="18"/>
          <w:szCs w:val="18"/>
        </w:rPr>
        <w:t>19. Формирование информации, предусмотренной пунктом 7 настоящего Порядка, для включения в Реестр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w:t>
      </w:r>
    </w:p>
    <w:p w:rsidR="00A61B5F" w:rsidRPr="00A61B5F" w:rsidRDefault="00A61B5F" w:rsidP="00A61B5F">
      <w:pPr>
        <w:ind w:left="-142" w:firstLine="426"/>
        <w:rPr>
          <w:sz w:val="18"/>
          <w:szCs w:val="18"/>
        </w:rPr>
      </w:pPr>
      <w:r w:rsidRPr="00A61B5F">
        <w:rPr>
          <w:sz w:val="18"/>
          <w:szCs w:val="18"/>
        </w:rPr>
        <w:t>20. По решению Иркутской области в случае согласия Хомутовского муниципального образования Реестр может вестись в государственных информационных системах управления государственными и муниципальными финансами Иркутской области.</w:t>
      </w:r>
    </w:p>
    <w:p w:rsidR="00A61B5F" w:rsidRPr="00A61B5F" w:rsidRDefault="00A61B5F" w:rsidP="00A61B5F">
      <w:pPr>
        <w:ind w:left="-142" w:firstLine="426"/>
        <w:rPr>
          <w:sz w:val="18"/>
          <w:szCs w:val="18"/>
        </w:rPr>
      </w:pPr>
    </w:p>
    <w:p w:rsidR="00A61B5F" w:rsidRPr="00A61B5F" w:rsidRDefault="00A61B5F" w:rsidP="00A61B5F">
      <w:pPr>
        <w:ind w:left="-142" w:firstLine="426"/>
        <w:rPr>
          <w:sz w:val="18"/>
          <w:szCs w:val="18"/>
        </w:rPr>
      </w:pPr>
    </w:p>
    <w:p w:rsidR="00A61B5F" w:rsidRPr="00732DEC" w:rsidRDefault="00A61B5F" w:rsidP="00732DEC">
      <w:pPr>
        <w:ind w:left="-142" w:firstLine="426"/>
        <w:jc w:val="right"/>
        <w:rPr>
          <w:i/>
          <w:sz w:val="18"/>
          <w:szCs w:val="18"/>
        </w:rPr>
      </w:pPr>
      <w:r w:rsidRPr="00732DEC">
        <w:rPr>
          <w:i/>
          <w:sz w:val="18"/>
          <w:szCs w:val="18"/>
        </w:rPr>
        <w:t>Начальник отдела бюджетного планирования                                      В.В. Максимова</w:t>
      </w:r>
    </w:p>
    <w:p w:rsidR="00732DEC" w:rsidRDefault="00732DEC" w:rsidP="00A61B5F">
      <w:pPr>
        <w:ind w:left="-142" w:firstLine="426"/>
        <w:rPr>
          <w:sz w:val="18"/>
          <w:szCs w:val="18"/>
        </w:rPr>
      </w:pPr>
    </w:p>
    <w:p w:rsidR="00732DEC" w:rsidRDefault="00732DEC" w:rsidP="00732DEC">
      <w:pPr>
        <w:tabs>
          <w:tab w:val="left" w:pos="426"/>
          <w:tab w:val="left" w:pos="3976"/>
        </w:tabs>
        <w:ind w:left="-142" w:right="32" w:firstLine="426"/>
        <w:jc w:val="center"/>
        <w:rPr>
          <w:sz w:val="18"/>
          <w:szCs w:val="18"/>
        </w:rPr>
      </w:pPr>
    </w:p>
    <w:p w:rsidR="00732DEC" w:rsidRPr="007A6408" w:rsidRDefault="00732DEC" w:rsidP="00732DEC">
      <w:pPr>
        <w:tabs>
          <w:tab w:val="left" w:pos="426"/>
          <w:tab w:val="left" w:pos="3976"/>
        </w:tabs>
        <w:ind w:left="-142" w:right="32" w:firstLine="426"/>
        <w:jc w:val="center"/>
        <w:rPr>
          <w:b/>
          <w:sz w:val="18"/>
          <w:szCs w:val="18"/>
        </w:rPr>
      </w:pPr>
      <w:r w:rsidRPr="007A6408">
        <w:rPr>
          <w:sz w:val="18"/>
          <w:szCs w:val="18"/>
        </w:rPr>
        <w:t>РОССИЙСКАЯ ФЕДЕРАЦИЯ</w:t>
      </w:r>
    </w:p>
    <w:p w:rsidR="00732DEC" w:rsidRPr="007A6408" w:rsidRDefault="00732DEC" w:rsidP="00732DEC">
      <w:pPr>
        <w:tabs>
          <w:tab w:val="left" w:pos="426"/>
          <w:tab w:val="left" w:pos="3976"/>
        </w:tabs>
        <w:ind w:left="-142" w:right="32" w:firstLine="426"/>
        <w:jc w:val="center"/>
        <w:rPr>
          <w:bCs/>
          <w:sz w:val="18"/>
          <w:szCs w:val="18"/>
        </w:rPr>
      </w:pPr>
      <w:r w:rsidRPr="007A6408">
        <w:rPr>
          <w:bCs/>
          <w:sz w:val="18"/>
          <w:szCs w:val="18"/>
        </w:rPr>
        <w:t>ИРКУТСКАЯ ОБЛАСТЬ ИРКУТСКИЙ РАЙОН</w:t>
      </w:r>
    </w:p>
    <w:p w:rsidR="00732DEC" w:rsidRPr="007A6408" w:rsidRDefault="00732DEC" w:rsidP="00732DEC">
      <w:pPr>
        <w:tabs>
          <w:tab w:val="left" w:pos="426"/>
          <w:tab w:val="left" w:pos="3976"/>
        </w:tabs>
        <w:ind w:left="-142" w:right="32" w:firstLine="426"/>
        <w:jc w:val="center"/>
        <w:rPr>
          <w:sz w:val="18"/>
          <w:szCs w:val="18"/>
        </w:rPr>
      </w:pPr>
      <w:r w:rsidRPr="007A6408">
        <w:rPr>
          <w:sz w:val="18"/>
          <w:szCs w:val="18"/>
        </w:rPr>
        <w:t>ХОМУТОВСКОЕ МУНИЦИПАЛЬНОЕ ОБРАЗОВАНИЕ</w:t>
      </w:r>
    </w:p>
    <w:p w:rsidR="00732DEC" w:rsidRDefault="00732DEC" w:rsidP="00732DEC">
      <w:pPr>
        <w:tabs>
          <w:tab w:val="left" w:pos="426"/>
          <w:tab w:val="left" w:pos="3976"/>
        </w:tabs>
        <w:ind w:left="-142" w:right="32" w:firstLine="426"/>
        <w:jc w:val="center"/>
        <w:rPr>
          <w:b/>
          <w:bCs/>
          <w:sz w:val="18"/>
          <w:szCs w:val="18"/>
        </w:rPr>
      </w:pPr>
      <w:r w:rsidRPr="007A6408">
        <w:rPr>
          <w:b/>
          <w:bCs/>
          <w:sz w:val="18"/>
          <w:szCs w:val="18"/>
        </w:rPr>
        <w:t>АДМИНИСТРАЦИЯ</w:t>
      </w:r>
    </w:p>
    <w:p w:rsidR="00732DEC" w:rsidRDefault="00732DEC" w:rsidP="00732DEC">
      <w:pPr>
        <w:tabs>
          <w:tab w:val="left" w:pos="426"/>
          <w:tab w:val="left" w:pos="3976"/>
        </w:tabs>
        <w:ind w:left="-142" w:right="32" w:firstLine="426"/>
        <w:jc w:val="center"/>
        <w:rPr>
          <w:b/>
          <w:bCs/>
          <w:sz w:val="18"/>
          <w:szCs w:val="18"/>
        </w:rPr>
      </w:pPr>
      <w:r>
        <w:rPr>
          <w:b/>
          <w:bCs/>
          <w:sz w:val="18"/>
          <w:szCs w:val="18"/>
        </w:rPr>
        <w:t>ПОСТАНОВЛЕНИЕ</w:t>
      </w:r>
    </w:p>
    <w:p w:rsidR="00732DEC" w:rsidRDefault="00732DEC" w:rsidP="00732DEC">
      <w:pPr>
        <w:tabs>
          <w:tab w:val="left" w:pos="426"/>
          <w:tab w:val="left" w:pos="3976"/>
        </w:tabs>
        <w:ind w:left="-142" w:right="32" w:firstLine="426"/>
        <w:rPr>
          <w:sz w:val="18"/>
          <w:szCs w:val="18"/>
          <w:u w:val="single"/>
        </w:rPr>
      </w:pPr>
      <w:r>
        <w:rPr>
          <w:bCs/>
          <w:sz w:val="18"/>
          <w:szCs w:val="18"/>
          <w:u w:val="single"/>
        </w:rPr>
        <w:t>26.05.2023</w:t>
      </w:r>
      <w:r>
        <w:rPr>
          <w:sz w:val="18"/>
          <w:szCs w:val="18"/>
          <w:u w:val="single"/>
        </w:rPr>
        <w:t xml:space="preserve">  № 672 </w:t>
      </w:r>
      <w:proofErr w:type="spellStart"/>
      <w:r>
        <w:rPr>
          <w:sz w:val="18"/>
          <w:szCs w:val="18"/>
          <w:u w:val="single"/>
        </w:rPr>
        <w:t>пз</w:t>
      </w:r>
      <w:proofErr w:type="spellEnd"/>
    </w:p>
    <w:p w:rsidR="00732DEC" w:rsidRDefault="00732DEC" w:rsidP="00732DEC">
      <w:pPr>
        <w:tabs>
          <w:tab w:val="left" w:pos="426"/>
          <w:tab w:val="left" w:pos="3976"/>
        </w:tabs>
        <w:ind w:left="-142" w:right="32" w:firstLine="426"/>
        <w:rPr>
          <w:sz w:val="18"/>
          <w:szCs w:val="18"/>
        </w:rPr>
      </w:pPr>
      <w:r w:rsidRPr="007A6408">
        <w:rPr>
          <w:sz w:val="18"/>
          <w:szCs w:val="18"/>
        </w:rPr>
        <w:t xml:space="preserve">       с. Хомутово </w:t>
      </w:r>
    </w:p>
    <w:p w:rsidR="00732DEC" w:rsidRDefault="00732DEC" w:rsidP="00732DEC">
      <w:pPr>
        <w:tabs>
          <w:tab w:val="left" w:pos="426"/>
          <w:tab w:val="left" w:pos="3976"/>
        </w:tabs>
        <w:ind w:left="-142" w:right="32" w:firstLine="426"/>
        <w:rPr>
          <w:sz w:val="18"/>
          <w:szCs w:val="18"/>
        </w:rPr>
      </w:pPr>
    </w:p>
    <w:p w:rsidR="00732DEC" w:rsidRDefault="00907A38" w:rsidP="00907A38">
      <w:pPr>
        <w:ind w:left="-142" w:firstLine="426"/>
        <w:rPr>
          <w:sz w:val="18"/>
          <w:szCs w:val="18"/>
        </w:rPr>
      </w:pPr>
      <w:r w:rsidRPr="00907A38">
        <w:rPr>
          <w:sz w:val="18"/>
          <w:szCs w:val="18"/>
        </w:rPr>
        <w:t>О назначении публичных слушаний по проекту решения</w:t>
      </w:r>
      <w:r>
        <w:rPr>
          <w:sz w:val="18"/>
          <w:szCs w:val="18"/>
        </w:rPr>
        <w:t xml:space="preserve"> </w:t>
      </w:r>
      <w:r w:rsidRPr="00907A38">
        <w:rPr>
          <w:sz w:val="18"/>
          <w:szCs w:val="18"/>
        </w:rPr>
        <w:t>о предоставлении разрешения</w:t>
      </w:r>
      <w:r>
        <w:rPr>
          <w:sz w:val="18"/>
          <w:szCs w:val="18"/>
        </w:rPr>
        <w:t xml:space="preserve"> </w:t>
      </w:r>
      <w:r w:rsidRPr="00907A38">
        <w:rPr>
          <w:sz w:val="18"/>
          <w:szCs w:val="18"/>
        </w:rPr>
        <w:t>на условно разрешенный вид использования земельного участка</w:t>
      </w:r>
      <w:r w:rsidR="00732DEC">
        <w:rPr>
          <w:sz w:val="18"/>
          <w:szCs w:val="18"/>
        </w:rPr>
        <w:t>.</w:t>
      </w:r>
    </w:p>
    <w:p w:rsidR="00907A38" w:rsidRDefault="00907A38" w:rsidP="00907A38">
      <w:pPr>
        <w:ind w:left="-142" w:firstLine="426"/>
        <w:rPr>
          <w:sz w:val="18"/>
          <w:szCs w:val="18"/>
        </w:rPr>
      </w:pPr>
    </w:p>
    <w:p w:rsidR="00907A38" w:rsidRDefault="00907A38" w:rsidP="00907A38">
      <w:pPr>
        <w:ind w:left="-142" w:firstLine="426"/>
        <w:rPr>
          <w:sz w:val="18"/>
          <w:szCs w:val="18"/>
        </w:rPr>
      </w:pPr>
      <w:r w:rsidRPr="00907A38">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07A38">
        <w:rPr>
          <w:sz w:val="18"/>
          <w:szCs w:val="18"/>
        </w:rPr>
        <w:t>Хомутовском</w:t>
      </w:r>
      <w:proofErr w:type="spellEnd"/>
      <w:r w:rsidRPr="00907A38">
        <w:rPr>
          <w:sz w:val="18"/>
          <w:szCs w:val="18"/>
        </w:rPr>
        <w:t xml:space="preserve"> муниципальном образовании», на основании заявлений </w:t>
      </w:r>
      <w:proofErr w:type="spellStart"/>
      <w:r w:rsidRPr="00907A38">
        <w:rPr>
          <w:sz w:val="18"/>
          <w:szCs w:val="18"/>
        </w:rPr>
        <w:t>Шодиева</w:t>
      </w:r>
      <w:proofErr w:type="spellEnd"/>
      <w:r w:rsidRPr="00907A38">
        <w:rPr>
          <w:sz w:val="18"/>
          <w:szCs w:val="18"/>
        </w:rPr>
        <w:t xml:space="preserve"> </w:t>
      </w:r>
      <w:proofErr w:type="spellStart"/>
      <w:r w:rsidRPr="00907A38">
        <w:rPr>
          <w:sz w:val="18"/>
          <w:szCs w:val="18"/>
        </w:rPr>
        <w:t>Отабека</w:t>
      </w:r>
      <w:proofErr w:type="spellEnd"/>
      <w:r w:rsidRPr="00907A38">
        <w:rPr>
          <w:sz w:val="18"/>
          <w:szCs w:val="18"/>
        </w:rPr>
        <w:t xml:space="preserve"> </w:t>
      </w:r>
      <w:proofErr w:type="spellStart"/>
      <w:r w:rsidRPr="00907A38">
        <w:rPr>
          <w:sz w:val="18"/>
          <w:szCs w:val="18"/>
        </w:rPr>
        <w:t>Уринбоевича</w:t>
      </w:r>
      <w:proofErr w:type="spellEnd"/>
      <w:r w:rsidRPr="00907A38">
        <w:rPr>
          <w:sz w:val="18"/>
          <w:szCs w:val="18"/>
        </w:rPr>
        <w:t xml:space="preserve"> Администрация Хомутовского муниципального образования</w:t>
      </w:r>
    </w:p>
    <w:p w:rsidR="00907A38" w:rsidRPr="00907A38" w:rsidRDefault="00907A38" w:rsidP="00907A38">
      <w:pPr>
        <w:ind w:left="-142" w:firstLine="426"/>
        <w:rPr>
          <w:sz w:val="18"/>
          <w:szCs w:val="18"/>
        </w:rPr>
      </w:pPr>
    </w:p>
    <w:p w:rsidR="00907A38" w:rsidRDefault="00907A38" w:rsidP="00907A38">
      <w:pPr>
        <w:ind w:left="-142" w:firstLine="426"/>
        <w:rPr>
          <w:sz w:val="18"/>
          <w:szCs w:val="18"/>
        </w:rPr>
      </w:pPr>
      <w:r w:rsidRPr="00907A38">
        <w:rPr>
          <w:sz w:val="18"/>
          <w:szCs w:val="18"/>
        </w:rPr>
        <w:t>ПОСТАНОВЛЯЕТ:</w:t>
      </w:r>
    </w:p>
    <w:p w:rsidR="00907A38" w:rsidRPr="00907A38" w:rsidRDefault="00907A38" w:rsidP="00907A38">
      <w:pPr>
        <w:ind w:left="-142" w:firstLine="426"/>
        <w:rPr>
          <w:sz w:val="18"/>
          <w:szCs w:val="18"/>
        </w:rPr>
      </w:pPr>
    </w:p>
    <w:p w:rsidR="00907A38" w:rsidRPr="00907A38" w:rsidRDefault="00907A38" w:rsidP="00907A38">
      <w:pPr>
        <w:ind w:left="-142" w:firstLine="426"/>
        <w:rPr>
          <w:sz w:val="18"/>
          <w:szCs w:val="18"/>
        </w:rPr>
      </w:pPr>
      <w:r w:rsidRPr="00907A38">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907A38" w:rsidRPr="00907A38" w:rsidRDefault="00907A38" w:rsidP="00907A38">
      <w:pPr>
        <w:ind w:left="-142" w:firstLine="426"/>
        <w:rPr>
          <w:sz w:val="18"/>
          <w:szCs w:val="18"/>
        </w:rPr>
      </w:pPr>
      <w:r w:rsidRPr="00907A38">
        <w:rPr>
          <w:sz w:val="18"/>
          <w:szCs w:val="18"/>
        </w:rPr>
        <w:t xml:space="preserve">1.1. земельного участка с кадастровым номером 38:06:100801:8843, площадью 1117 </w:t>
      </w:r>
      <w:proofErr w:type="spellStart"/>
      <w:r w:rsidRPr="00907A38">
        <w:rPr>
          <w:sz w:val="18"/>
          <w:szCs w:val="18"/>
        </w:rPr>
        <w:t>кв.м</w:t>
      </w:r>
      <w:proofErr w:type="spellEnd"/>
      <w:r w:rsidRPr="00907A38">
        <w:rPr>
          <w:sz w:val="18"/>
          <w:szCs w:val="18"/>
        </w:rPr>
        <w:t>., расположенного по адресу: Иркутская область, Иркутский район, с. Хомутово, ул. Олимпийская, 55;</w:t>
      </w:r>
    </w:p>
    <w:p w:rsidR="00907A38" w:rsidRPr="00907A38" w:rsidRDefault="00907A38" w:rsidP="00907A38">
      <w:pPr>
        <w:ind w:left="-142" w:firstLine="426"/>
        <w:rPr>
          <w:sz w:val="18"/>
          <w:szCs w:val="18"/>
        </w:rPr>
      </w:pPr>
      <w:r w:rsidRPr="00907A38">
        <w:rPr>
          <w:sz w:val="18"/>
          <w:szCs w:val="18"/>
        </w:rPr>
        <w:t>2. Комиссии по подготовке правил землепользования и застройки Хомутовского муниципального образования:</w:t>
      </w:r>
    </w:p>
    <w:p w:rsidR="00907A38" w:rsidRPr="00907A38" w:rsidRDefault="00907A38" w:rsidP="00907A38">
      <w:pPr>
        <w:ind w:left="-142" w:firstLine="426"/>
        <w:rPr>
          <w:sz w:val="18"/>
          <w:szCs w:val="18"/>
        </w:rPr>
      </w:pPr>
      <w:r w:rsidRPr="00907A38">
        <w:rPr>
          <w:sz w:val="18"/>
          <w:szCs w:val="18"/>
        </w:rPr>
        <w:tab/>
      </w:r>
      <w:r w:rsidRPr="00907A38">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07A38" w:rsidRPr="00907A38" w:rsidRDefault="00907A38" w:rsidP="00907A38">
      <w:pPr>
        <w:ind w:left="-142" w:firstLine="426"/>
        <w:rPr>
          <w:sz w:val="18"/>
          <w:szCs w:val="18"/>
        </w:rPr>
      </w:pPr>
      <w:r w:rsidRPr="00907A38">
        <w:rPr>
          <w:sz w:val="18"/>
          <w:szCs w:val="18"/>
        </w:rPr>
        <w:tab/>
      </w:r>
      <w:r w:rsidRPr="00907A38">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907A38" w:rsidRPr="00907A38" w:rsidRDefault="00907A38" w:rsidP="00907A38">
      <w:pPr>
        <w:ind w:left="-142" w:firstLine="426"/>
        <w:rPr>
          <w:sz w:val="18"/>
          <w:szCs w:val="18"/>
        </w:rPr>
      </w:pPr>
      <w:r w:rsidRPr="00907A38">
        <w:rPr>
          <w:sz w:val="18"/>
          <w:szCs w:val="18"/>
        </w:rPr>
        <w:lastRenderedPageBreak/>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07A38" w:rsidRPr="00907A38" w:rsidRDefault="00907A38" w:rsidP="00907A38">
      <w:pPr>
        <w:ind w:left="-142" w:firstLine="426"/>
        <w:rPr>
          <w:sz w:val="18"/>
          <w:szCs w:val="18"/>
        </w:rPr>
      </w:pPr>
      <w:r w:rsidRPr="00907A38">
        <w:rPr>
          <w:sz w:val="18"/>
          <w:szCs w:val="18"/>
        </w:rPr>
        <w:tab/>
      </w:r>
      <w:r w:rsidRPr="00907A38">
        <w:rPr>
          <w:sz w:val="18"/>
          <w:szCs w:val="18"/>
        </w:rPr>
        <w:tab/>
        <w:t>б) проекта и информационных материалов к нему;</w:t>
      </w:r>
    </w:p>
    <w:p w:rsidR="00907A38" w:rsidRPr="00907A38" w:rsidRDefault="00907A38" w:rsidP="00907A38">
      <w:pPr>
        <w:ind w:left="-142" w:firstLine="426"/>
        <w:rPr>
          <w:sz w:val="18"/>
          <w:szCs w:val="18"/>
        </w:rPr>
      </w:pPr>
      <w:r w:rsidRPr="00907A38">
        <w:rPr>
          <w:sz w:val="18"/>
          <w:szCs w:val="18"/>
        </w:rPr>
        <w:tab/>
      </w:r>
      <w:r w:rsidRPr="00907A38">
        <w:rPr>
          <w:sz w:val="18"/>
          <w:szCs w:val="18"/>
        </w:rPr>
        <w:tab/>
        <w:t>в) заключения о результатах публичных слушаний.</w:t>
      </w:r>
    </w:p>
    <w:p w:rsidR="00907A38" w:rsidRPr="00907A38" w:rsidRDefault="00907A38" w:rsidP="00907A38">
      <w:pPr>
        <w:ind w:left="-142" w:firstLine="426"/>
        <w:rPr>
          <w:sz w:val="18"/>
          <w:szCs w:val="18"/>
        </w:rPr>
      </w:pPr>
      <w:r w:rsidRPr="00907A38">
        <w:rPr>
          <w:sz w:val="18"/>
          <w:szCs w:val="18"/>
        </w:rPr>
        <w:tab/>
      </w:r>
      <w:r w:rsidRPr="00907A38">
        <w:rPr>
          <w:sz w:val="18"/>
          <w:szCs w:val="18"/>
        </w:rPr>
        <w:tab/>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907A38" w:rsidRPr="00907A38" w:rsidRDefault="00907A38" w:rsidP="00907A38">
      <w:pPr>
        <w:ind w:left="-142" w:firstLine="426"/>
        <w:rPr>
          <w:sz w:val="18"/>
          <w:szCs w:val="18"/>
        </w:rPr>
      </w:pPr>
      <w:r w:rsidRPr="00907A38">
        <w:rPr>
          <w:sz w:val="18"/>
          <w:szCs w:val="18"/>
        </w:rPr>
        <w:tab/>
      </w:r>
      <w:r w:rsidRPr="00907A38">
        <w:rPr>
          <w:sz w:val="18"/>
          <w:szCs w:val="18"/>
        </w:rPr>
        <w:tab/>
        <w:t>4. Контроль за исполнением настоящего постановления возложить на Заместителя Главы администрации Хомутовского муниципального образования.</w:t>
      </w:r>
    </w:p>
    <w:p w:rsidR="00907A38" w:rsidRPr="00907A38" w:rsidRDefault="00907A38" w:rsidP="00907A38">
      <w:pPr>
        <w:ind w:left="-142" w:firstLine="426"/>
        <w:rPr>
          <w:sz w:val="18"/>
          <w:szCs w:val="18"/>
        </w:rPr>
      </w:pPr>
    </w:p>
    <w:p w:rsidR="00907A38" w:rsidRPr="00907A38" w:rsidRDefault="00907A38" w:rsidP="00907A38">
      <w:pPr>
        <w:ind w:left="-142" w:firstLine="426"/>
        <w:rPr>
          <w:sz w:val="18"/>
          <w:szCs w:val="18"/>
        </w:rPr>
      </w:pPr>
    </w:p>
    <w:p w:rsidR="00907A38" w:rsidRDefault="00907A38" w:rsidP="00613B12">
      <w:pPr>
        <w:ind w:left="-142" w:firstLine="426"/>
        <w:jc w:val="right"/>
        <w:rPr>
          <w:i/>
          <w:sz w:val="18"/>
          <w:szCs w:val="18"/>
        </w:rPr>
      </w:pPr>
      <w:r w:rsidRPr="00613B12">
        <w:rPr>
          <w:i/>
          <w:sz w:val="18"/>
          <w:szCs w:val="18"/>
        </w:rPr>
        <w:t xml:space="preserve">Глава администрации                                                                   В.М. </w:t>
      </w:r>
      <w:proofErr w:type="spellStart"/>
      <w:r w:rsidRPr="00613B12">
        <w:rPr>
          <w:i/>
          <w:sz w:val="18"/>
          <w:szCs w:val="18"/>
        </w:rPr>
        <w:t>Колмаченко</w:t>
      </w:r>
      <w:proofErr w:type="spellEnd"/>
    </w:p>
    <w:p w:rsidR="00613B12" w:rsidRPr="00613B12" w:rsidRDefault="00613B12" w:rsidP="00613B12">
      <w:pPr>
        <w:ind w:left="-142" w:firstLine="426"/>
        <w:jc w:val="right"/>
        <w:rPr>
          <w:i/>
          <w:sz w:val="18"/>
          <w:szCs w:val="18"/>
        </w:rPr>
      </w:pPr>
    </w:p>
    <w:p w:rsidR="00907A38" w:rsidRDefault="00907A38" w:rsidP="00907A38">
      <w:pPr>
        <w:ind w:left="-142" w:firstLine="426"/>
        <w:rPr>
          <w:sz w:val="18"/>
          <w:szCs w:val="18"/>
        </w:rPr>
      </w:pPr>
    </w:p>
    <w:p w:rsidR="007B0351" w:rsidRPr="007B0351" w:rsidRDefault="007B0351" w:rsidP="007B0351">
      <w:pPr>
        <w:ind w:left="0" w:firstLine="709"/>
        <w:jc w:val="center"/>
        <w:rPr>
          <w:rFonts w:eastAsiaTheme="minorHAnsi"/>
          <w:b/>
          <w:sz w:val="18"/>
          <w:szCs w:val="18"/>
          <w:u w:val="single"/>
          <w:lang w:eastAsia="en-US"/>
        </w:rPr>
      </w:pPr>
      <w:r w:rsidRPr="007B0351">
        <w:rPr>
          <w:rFonts w:eastAsiaTheme="minorHAnsi"/>
          <w:b/>
          <w:sz w:val="18"/>
          <w:szCs w:val="18"/>
          <w:u w:val="single"/>
          <w:lang w:eastAsia="en-US"/>
        </w:rPr>
        <w:t>ПРОЕКТ</w:t>
      </w:r>
    </w:p>
    <w:p w:rsidR="007B0351" w:rsidRPr="007B0351" w:rsidRDefault="007B0351" w:rsidP="007B0351">
      <w:pPr>
        <w:ind w:left="0" w:firstLine="709"/>
        <w:jc w:val="center"/>
        <w:rPr>
          <w:rFonts w:eastAsiaTheme="minorHAnsi"/>
          <w:sz w:val="18"/>
          <w:szCs w:val="18"/>
          <w:lang w:eastAsia="en-US"/>
        </w:rPr>
      </w:pPr>
      <w:r w:rsidRPr="007B0351">
        <w:rPr>
          <w:rFonts w:eastAsiaTheme="minorHAnsi"/>
          <w:sz w:val="18"/>
          <w:szCs w:val="18"/>
          <w:lang w:eastAsia="en-US"/>
        </w:rPr>
        <w:t>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w:t>
      </w:r>
    </w:p>
    <w:p w:rsidR="007B0351" w:rsidRPr="007B0351" w:rsidRDefault="007B0351" w:rsidP="007B0351">
      <w:pPr>
        <w:ind w:left="0" w:firstLine="0"/>
        <w:rPr>
          <w:rFonts w:eastAsiaTheme="minorHAnsi"/>
          <w:sz w:val="18"/>
          <w:szCs w:val="18"/>
          <w:lang w:eastAsia="en-US"/>
        </w:rPr>
      </w:pPr>
    </w:p>
    <w:p w:rsidR="007B0351" w:rsidRPr="007B0351" w:rsidRDefault="007B0351" w:rsidP="007B0351">
      <w:pPr>
        <w:ind w:left="0" w:firstLine="709"/>
        <w:rPr>
          <w:rFonts w:eastAsiaTheme="minorHAnsi"/>
          <w:sz w:val="18"/>
          <w:szCs w:val="18"/>
          <w:lang w:eastAsia="en-US"/>
        </w:rPr>
      </w:pPr>
      <w:r w:rsidRPr="007B0351">
        <w:rPr>
          <w:rFonts w:eastAsiaTheme="minorHAnsi"/>
          <w:sz w:val="18"/>
          <w:szCs w:val="18"/>
          <w:lang w:eastAsia="en-US"/>
        </w:rPr>
        <w:t xml:space="preserve">Учитывая заявление </w:t>
      </w:r>
      <w:proofErr w:type="spellStart"/>
      <w:r w:rsidRPr="007B0351">
        <w:rPr>
          <w:rFonts w:eastAsiaTheme="minorHAnsi"/>
          <w:sz w:val="18"/>
          <w:szCs w:val="18"/>
          <w:lang w:eastAsia="en-US"/>
        </w:rPr>
        <w:t>Шодиева</w:t>
      </w:r>
      <w:proofErr w:type="spellEnd"/>
      <w:r w:rsidRPr="007B0351">
        <w:rPr>
          <w:rFonts w:eastAsiaTheme="minorHAnsi"/>
          <w:sz w:val="18"/>
          <w:szCs w:val="18"/>
          <w:lang w:eastAsia="en-US"/>
        </w:rPr>
        <w:t xml:space="preserve"> </w:t>
      </w:r>
      <w:proofErr w:type="spellStart"/>
      <w:r w:rsidRPr="007B0351">
        <w:rPr>
          <w:rFonts w:eastAsiaTheme="minorHAnsi"/>
          <w:sz w:val="18"/>
          <w:szCs w:val="18"/>
          <w:lang w:eastAsia="en-US"/>
        </w:rPr>
        <w:t>Отабека</w:t>
      </w:r>
      <w:proofErr w:type="spellEnd"/>
      <w:r w:rsidRPr="007B0351">
        <w:rPr>
          <w:rFonts w:eastAsiaTheme="minorHAnsi"/>
          <w:sz w:val="18"/>
          <w:szCs w:val="18"/>
          <w:lang w:eastAsia="en-US"/>
        </w:rPr>
        <w:t xml:space="preserve"> </w:t>
      </w:r>
      <w:proofErr w:type="spellStart"/>
      <w:r w:rsidRPr="007B0351">
        <w:rPr>
          <w:rFonts w:eastAsiaTheme="minorHAnsi"/>
          <w:sz w:val="18"/>
          <w:szCs w:val="18"/>
          <w:lang w:eastAsia="en-US"/>
        </w:rPr>
        <w:t>Уринбоевича</w:t>
      </w:r>
      <w:proofErr w:type="spellEnd"/>
      <w:r w:rsidRPr="007B0351">
        <w:rPr>
          <w:rFonts w:eastAsiaTheme="minorHAnsi"/>
          <w:sz w:val="18"/>
          <w:szCs w:val="18"/>
          <w:lang w:eastAsia="en-US"/>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w:t>
      </w:r>
      <w:r w:rsidRPr="007B0351">
        <w:rPr>
          <w:rFonts w:asciiTheme="minorHAnsi" w:eastAsiaTheme="minorHAnsi" w:hAnsiTheme="minorHAnsi" w:cstheme="minorBidi"/>
          <w:sz w:val="18"/>
          <w:szCs w:val="18"/>
          <w:lang w:eastAsia="en-US"/>
        </w:rPr>
        <w:t xml:space="preserve"> </w:t>
      </w:r>
      <w:r w:rsidRPr="007B0351">
        <w:rPr>
          <w:rFonts w:eastAsiaTheme="minorHAnsi"/>
          <w:sz w:val="18"/>
          <w:szCs w:val="18"/>
          <w:lang w:eastAsia="en-US"/>
        </w:rPr>
        <w:t>Иркутская область, Иркутский район, с. Хомутово, ул. Олимпийская, 55</w:t>
      </w:r>
    </w:p>
    <w:p w:rsidR="007B0351" w:rsidRPr="007B0351" w:rsidRDefault="007B0351" w:rsidP="007B0351">
      <w:pPr>
        <w:ind w:left="0" w:firstLine="709"/>
        <w:rPr>
          <w:rFonts w:eastAsiaTheme="minorHAnsi"/>
          <w:sz w:val="18"/>
          <w:szCs w:val="18"/>
          <w:lang w:eastAsia="en-US"/>
        </w:rPr>
      </w:pPr>
    </w:p>
    <w:p w:rsidR="007B0351" w:rsidRPr="007B0351" w:rsidRDefault="007B0351" w:rsidP="007B0351">
      <w:pPr>
        <w:ind w:left="0" w:firstLine="709"/>
        <w:jc w:val="center"/>
        <w:rPr>
          <w:rFonts w:eastAsiaTheme="minorHAnsi"/>
          <w:b/>
          <w:sz w:val="18"/>
          <w:szCs w:val="18"/>
          <w:lang w:eastAsia="en-US"/>
        </w:rPr>
      </w:pPr>
      <w:r w:rsidRPr="007B0351">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B0351" w:rsidRPr="007B0351" w:rsidRDefault="007B0351" w:rsidP="007B0351">
      <w:pPr>
        <w:ind w:left="0" w:firstLine="709"/>
        <w:jc w:val="center"/>
        <w:rPr>
          <w:rFonts w:asciiTheme="minorHAnsi" w:eastAsiaTheme="minorHAnsi" w:hAnsiTheme="minorHAnsi" w:cstheme="minorBidi"/>
          <w:noProof/>
          <w:sz w:val="18"/>
          <w:szCs w:val="18"/>
        </w:rPr>
      </w:pPr>
    </w:p>
    <w:p w:rsidR="007B0351" w:rsidRPr="007B0351" w:rsidRDefault="00613B12" w:rsidP="007B0351">
      <w:pPr>
        <w:spacing w:after="200" w:line="276" w:lineRule="auto"/>
        <w:ind w:left="-284" w:firstLine="0"/>
        <w:jc w:val="left"/>
        <w:rPr>
          <w:rFonts w:asciiTheme="minorHAnsi" w:eastAsiaTheme="minorHAnsi" w:hAnsiTheme="minorHAnsi" w:cstheme="minorBidi"/>
          <w:noProof/>
          <w:sz w:val="18"/>
          <w:szCs w:val="18"/>
        </w:rPr>
      </w:pPr>
      <w:r w:rsidRPr="007B0351">
        <w:rPr>
          <w:rFonts w:asciiTheme="minorHAnsi" w:eastAsiaTheme="minorHAnsi" w:hAnsiTheme="minorHAnsi" w:cstheme="minorBidi"/>
          <w:noProof/>
          <w:sz w:val="18"/>
          <w:szCs w:val="18"/>
        </w:rPr>
        <mc:AlternateContent>
          <mc:Choice Requires="wps">
            <w:drawing>
              <wp:anchor distT="0" distB="0" distL="114300" distR="114300" simplePos="0" relativeHeight="251676672" behindDoc="0" locked="0" layoutInCell="1" allowOverlap="1" wp14:anchorId="6B37CFEF" wp14:editId="5730F291">
                <wp:simplePos x="0" y="0"/>
                <wp:positionH relativeFrom="column">
                  <wp:posOffset>3431540</wp:posOffset>
                </wp:positionH>
                <wp:positionV relativeFrom="paragraph">
                  <wp:posOffset>1216025</wp:posOffset>
                </wp:positionV>
                <wp:extent cx="1285875" cy="313055"/>
                <wp:effectExtent l="353060" t="0" r="381635" b="0"/>
                <wp:wrapNone/>
                <wp:docPr id="39" name="Поле 39"/>
                <wp:cNvGraphicFramePr/>
                <a:graphic xmlns:a="http://schemas.openxmlformats.org/drawingml/2006/main">
                  <a:graphicData uri="http://schemas.microsoft.com/office/word/2010/wordprocessingShape">
                    <wps:wsp>
                      <wps:cNvSpPr txBox="1"/>
                      <wps:spPr>
                        <a:xfrm rot="3078049">
                          <a:off x="0" y="0"/>
                          <a:ext cx="1285875" cy="313055"/>
                        </a:xfrm>
                        <a:prstGeom prst="rect">
                          <a:avLst/>
                        </a:prstGeom>
                        <a:solidFill>
                          <a:sysClr val="window" lastClr="FFFFFF"/>
                        </a:solidFill>
                        <a:ln w="6350">
                          <a:solidFill>
                            <a:prstClr val="black"/>
                          </a:solidFill>
                        </a:ln>
                        <a:effectLst/>
                      </wps:spPr>
                      <wps:txbx>
                        <w:txbxContent>
                          <w:p w:rsidR="007C64E9" w:rsidRDefault="007C64E9" w:rsidP="007B0351">
                            <w:hyperlink r:id="rId16" w:tgtFrame="_blank" w:history="1">
                              <w:r>
                                <w:rPr>
                                  <w:rStyle w:val="af"/>
                                  <w:rFonts w:ascii="Helvetica" w:hAnsi="Helvetica" w:cs="Helvetica"/>
                                  <w:color w:val="337AB7"/>
                                  <w:sz w:val="18"/>
                                  <w:szCs w:val="18"/>
                                  <w:shd w:val="clear" w:color="auto" w:fill="FFFFFF"/>
                                </w:rPr>
                                <w:t>38:06:100801:8822</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9" o:spid="_x0000_s1027" type="#_x0000_t202" style="position:absolute;left:0;text-align:left;margin-left:270.2pt;margin-top:95.75pt;width:101.25pt;height:24.65pt;rotation:336205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" fillcolor="window" strokeweight=".5pt">
                <v:textbox>
                  <w:txbxContent>
                    <w:p w:rsidR="007C64E9" w:rsidRDefault="007C64E9" w:rsidP="007B0351">
                      <w:hyperlink r:id="rId17" w:tgtFrame="_blank" w:history="1">
                        <w:r>
                          <w:rPr>
                            <w:rStyle w:val="af"/>
                            <w:rFonts w:ascii="Helvetica" w:hAnsi="Helvetica" w:cs="Helvetica"/>
                            <w:color w:val="337AB7"/>
                            <w:sz w:val="18"/>
                            <w:szCs w:val="18"/>
                            <w:shd w:val="clear" w:color="auto" w:fill="FFFFFF"/>
                          </w:rPr>
                          <w:t>38:06:100801:8822</w:t>
                        </w:r>
                      </w:hyperlink>
                    </w:p>
                  </w:txbxContent>
                </v:textbox>
              </v:shape>
            </w:pict>
          </mc:Fallback>
        </mc:AlternateContent>
      </w:r>
      <w:r w:rsidRPr="007B0351">
        <w:rPr>
          <w:rFonts w:asciiTheme="minorHAnsi" w:eastAsiaTheme="minorHAnsi" w:hAnsiTheme="minorHAnsi" w:cstheme="minorBidi"/>
          <w:noProof/>
          <w:sz w:val="18"/>
          <w:szCs w:val="18"/>
        </w:rPr>
        <mc:AlternateContent>
          <mc:Choice Requires="wps">
            <w:drawing>
              <wp:anchor distT="0" distB="0" distL="114300" distR="114300" simplePos="0" relativeHeight="251675648" behindDoc="0" locked="0" layoutInCell="1" allowOverlap="1" wp14:anchorId="6F085889" wp14:editId="2E39672C">
                <wp:simplePos x="0" y="0"/>
                <wp:positionH relativeFrom="column">
                  <wp:posOffset>-104775</wp:posOffset>
                </wp:positionH>
                <wp:positionV relativeFrom="paragraph">
                  <wp:posOffset>77470</wp:posOffset>
                </wp:positionV>
                <wp:extent cx="2551430" cy="810895"/>
                <wp:effectExtent l="0" t="0" r="20320" b="27305"/>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1430" cy="810895"/>
                        </a:xfrm>
                        <a:prstGeom prst="rect">
                          <a:avLst/>
                        </a:prstGeom>
                        <a:solidFill>
                          <a:srgbClr val="FFFFFF"/>
                        </a:solidFill>
                        <a:ln w="9525">
                          <a:solidFill>
                            <a:srgbClr val="000000"/>
                          </a:solidFill>
                          <a:miter lim="800000"/>
                          <a:headEnd/>
                          <a:tailEnd/>
                        </a:ln>
                      </wps:spPr>
                      <wps:txbx>
                        <w:txbxContent>
                          <w:p w:rsidR="007C64E9" w:rsidRPr="002F7B53" w:rsidRDefault="007C64E9" w:rsidP="007B0351">
                            <w:pPr>
                              <w:ind w:left="0" w:firstLine="0"/>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w:t>
                            </w:r>
                            <w:r w:rsidRPr="001815C5">
                              <w:rPr>
                                <w:sz w:val="16"/>
                                <w:szCs w:val="16"/>
                              </w:rPr>
                              <w:t>38:06:100801:8843</w:t>
                            </w:r>
                            <w:r w:rsidRPr="006F2224">
                              <w:rPr>
                                <w:sz w:val="16"/>
                                <w:szCs w:val="16"/>
                              </w:rPr>
                              <w:t xml:space="preserve">, площадью </w:t>
                            </w:r>
                            <w:r>
                              <w:rPr>
                                <w:sz w:val="16"/>
                                <w:szCs w:val="16"/>
                              </w:rPr>
                              <w:t>1117</w:t>
                            </w:r>
                            <w:r w:rsidRPr="006F2224">
                              <w:rPr>
                                <w:sz w:val="16"/>
                                <w:szCs w:val="16"/>
                              </w:rPr>
                              <w:t xml:space="preserve"> </w:t>
                            </w:r>
                            <w:proofErr w:type="spellStart"/>
                            <w:r w:rsidRPr="006F2224">
                              <w:rPr>
                                <w:sz w:val="16"/>
                                <w:szCs w:val="16"/>
                              </w:rPr>
                              <w:t>кв.м</w:t>
                            </w:r>
                            <w:proofErr w:type="spellEnd"/>
                            <w:r w:rsidRPr="006F2224">
                              <w:rPr>
                                <w:sz w:val="16"/>
                                <w:szCs w:val="16"/>
                              </w:rPr>
                              <w:t xml:space="preserve">., расположенного по адресу: </w:t>
                            </w:r>
                            <w:r w:rsidRPr="001815C5">
                              <w:rPr>
                                <w:sz w:val="16"/>
                                <w:szCs w:val="16"/>
                              </w:rPr>
                              <w:t>Иркутская область, Иркутский район, с. Хомутово, ул. Олимпийская, 55</w:t>
                            </w:r>
                            <w:r w:rsidRPr="006F2224">
                              <w:rPr>
                                <w:sz w:val="16"/>
                                <w:szCs w:val="16"/>
                              </w:rPr>
                              <w:t xml:space="preserve"> Иркутский, сельское поселение </w:t>
                            </w:r>
                            <w:proofErr w:type="spellStart"/>
                            <w:r w:rsidRPr="006F2224">
                              <w:rPr>
                                <w:sz w:val="16"/>
                                <w:szCs w:val="16"/>
                              </w:rPr>
                              <w:t>Хомутовское</w:t>
                            </w:r>
                            <w:proofErr w:type="spellEnd"/>
                            <w:r w:rsidRPr="006F2224">
                              <w:rPr>
                                <w:sz w:val="16"/>
                                <w:szCs w:val="16"/>
                              </w:rPr>
                              <w:t>, село Хомутово, улица Гравийная, земельный участок 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25pt;margin-top:6.1pt;width:200.9pt;height:63.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">
                <v:textbox>
                  <w:txbxContent>
                    <w:p w:rsidR="007C64E9" w:rsidRPr="002F7B53" w:rsidRDefault="007C64E9" w:rsidP="007B0351">
                      <w:pPr>
                        <w:ind w:left="0" w:firstLine="0"/>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w:t>
                      </w:r>
                      <w:r w:rsidRPr="001815C5">
                        <w:rPr>
                          <w:sz w:val="16"/>
                          <w:szCs w:val="16"/>
                        </w:rPr>
                        <w:t>38:06:100801:8843</w:t>
                      </w:r>
                      <w:r w:rsidRPr="006F2224">
                        <w:rPr>
                          <w:sz w:val="16"/>
                          <w:szCs w:val="16"/>
                        </w:rPr>
                        <w:t xml:space="preserve">, площадью </w:t>
                      </w:r>
                      <w:r>
                        <w:rPr>
                          <w:sz w:val="16"/>
                          <w:szCs w:val="16"/>
                        </w:rPr>
                        <w:t>1117</w:t>
                      </w:r>
                      <w:r w:rsidRPr="006F2224">
                        <w:rPr>
                          <w:sz w:val="16"/>
                          <w:szCs w:val="16"/>
                        </w:rPr>
                        <w:t xml:space="preserve"> </w:t>
                      </w:r>
                      <w:proofErr w:type="spellStart"/>
                      <w:r w:rsidRPr="006F2224">
                        <w:rPr>
                          <w:sz w:val="16"/>
                          <w:szCs w:val="16"/>
                        </w:rPr>
                        <w:t>кв.м</w:t>
                      </w:r>
                      <w:proofErr w:type="spellEnd"/>
                      <w:r w:rsidRPr="006F2224">
                        <w:rPr>
                          <w:sz w:val="16"/>
                          <w:szCs w:val="16"/>
                        </w:rPr>
                        <w:t xml:space="preserve">., расположенного по адресу: </w:t>
                      </w:r>
                      <w:r w:rsidRPr="001815C5">
                        <w:rPr>
                          <w:sz w:val="16"/>
                          <w:szCs w:val="16"/>
                        </w:rPr>
                        <w:t>Иркутская область, Иркутский район, с. Хомутово, ул. Олимпийская, 55</w:t>
                      </w:r>
                      <w:r w:rsidRPr="006F2224">
                        <w:rPr>
                          <w:sz w:val="16"/>
                          <w:szCs w:val="16"/>
                        </w:rPr>
                        <w:t xml:space="preserve"> Иркутский, сельское поселение </w:t>
                      </w:r>
                      <w:proofErr w:type="spellStart"/>
                      <w:r w:rsidRPr="006F2224">
                        <w:rPr>
                          <w:sz w:val="16"/>
                          <w:szCs w:val="16"/>
                        </w:rPr>
                        <w:t>Хомутовское</w:t>
                      </w:r>
                      <w:proofErr w:type="spellEnd"/>
                      <w:r w:rsidRPr="006F2224">
                        <w:rPr>
                          <w:sz w:val="16"/>
                          <w:szCs w:val="16"/>
                        </w:rPr>
                        <w:t>, село Хомутово, улица Гравийная, земельный участок 28</w:t>
                      </w:r>
                    </w:p>
                  </w:txbxContent>
                </v:textbox>
              </v:shape>
            </w:pict>
          </mc:Fallback>
        </mc:AlternateContent>
      </w:r>
      <w:r w:rsidR="007B0351" w:rsidRPr="007B0351">
        <w:rPr>
          <w:rFonts w:asciiTheme="minorHAnsi" w:eastAsiaTheme="minorHAnsi" w:hAnsiTheme="minorHAnsi" w:cstheme="minorBidi"/>
          <w:noProof/>
          <w:sz w:val="18"/>
          <w:szCs w:val="18"/>
        </w:rPr>
        <w:drawing>
          <wp:inline distT="0" distB="0" distL="0" distR="0" wp14:anchorId="62441537" wp14:editId="68EECDDF">
            <wp:extent cx="6732639" cy="4748981"/>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735944" cy="4751312"/>
                    </a:xfrm>
                    <a:prstGeom prst="rect">
                      <a:avLst/>
                    </a:prstGeom>
                  </pic:spPr>
                </pic:pic>
              </a:graphicData>
            </a:graphic>
          </wp:inline>
        </w:drawing>
      </w:r>
    </w:p>
    <w:p w:rsidR="00907A38" w:rsidRDefault="00907A38" w:rsidP="00907A38">
      <w:pPr>
        <w:ind w:left="-142" w:firstLine="426"/>
        <w:rPr>
          <w:sz w:val="18"/>
          <w:szCs w:val="18"/>
        </w:rPr>
      </w:pPr>
    </w:p>
    <w:p w:rsidR="00613B12" w:rsidRDefault="00613B12" w:rsidP="00613B12">
      <w:pPr>
        <w:ind w:left="-142" w:firstLine="426"/>
        <w:rPr>
          <w:b/>
          <w:sz w:val="18"/>
          <w:szCs w:val="18"/>
        </w:rPr>
      </w:pPr>
    </w:p>
    <w:p w:rsidR="00613B12" w:rsidRDefault="00613B12" w:rsidP="00613B12">
      <w:pPr>
        <w:ind w:left="-142" w:firstLine="426"/>
        <w:rPr>
          <w:b/>
          <w:sz w:val="18"/>
          <w:szCs w:val="18"/>
        </w:rPr>
      </w:pPr>
    </w:p>
    <w:p w:rsidR="00613B12" w:rsidRDefault="00613B12" w:rsidP="00613B12">
      <w:pPr>
        <w:ind w:left="-142" w:firstLine="426"/>
        <w:rPr>
          <w:b/>
          <w:sz w:val="18"/>
          <w:szCs w:val="18"/>
        </w:rPr>
      </w:pPr>
    </w:p>
    <w:p w:rsidR="00613B12" w:rsidRDefault="00613B12" w:rsidP="00613B12">
      <w:pPr>
        <w:ind w:left="-142" w:firstLine="426"/>
        <w:rPr>
          <w:b/>
          <w:sz w:val="18"/>
          <w:szCs w:val="18"/>
        </w:rPr>
      </w:pPr>
    </w:p>
    <w:p w:rsidR="007F30AA" w:rsidRDefault="007F30AA" w:rsidP="00613B12">
      <w:pPr>
        <w:ind w:left="-142" w:firstLine="426"/>
        <w:jc w:val="center"/>
        <w:rPr>
          <w:b/>
          <w:sz w:val="18"/>
          <w:szCs w:val="18"/>
        </w:rPr>
      </w:pPr>
    </w:p>
    <w:p w:rsidR="00613B12" w:rsidRPr="00613B12" w:rsidRDefault="00613B12" w:rsidP="00613B12">
      <w:pPr>
        <w:ind w:left="-142" w:firstLine="426"/>
        <w:jc w:val="center"/>
        <w:rPr>
          <w:b/>
          <w:sz w:val="18"/>
          <w:szCs w:val="18"/>
        </w:rPr>
      </w:pPr>
      <w:r w:rsidRPr="00613B12">
        <w:rPr>
          <w:b/>
          <w:sz w:val="18"/>
          <w:szCs w:val="18"/>
        </w:rPr>
        <w:lastRenderedPageBreak/>
        <w:t>Оповещение</w:t>
      </w:r>
    </w:p>
    <w:p w:rsidR="00613B12" w:rsidRPr="00613B12" w:rsidRDefault="00613B12" w:rsidP="00613B12">
      <w:pPr>
        <w:ind w:left="-142" w:firstLine="426"/>
        <w:jc w:val="center"/>
        <w:rPr>
          <w:b/>
          <w:sz w:val="18"/>
          <w:szCs w:val="18"/>
        </w:rPr>
      </w:pPr>
      <w:r w:rsidRPr="00613B12">
        <w:rPr>
          <w:b/>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w:t>
      </w:r>
    </w:p>
    <w:p w:rsidR="00613B12" w:rsidRPr="00613B12" w:rsidRDefault="00613B12" w:rsidP="00613B12">
      <w:pPr>
        <w:ind w:left="-142" w:firstLine="426"/>
        <w:rPr>
          <w:sz w:val="18"/>
          <w:szCs w:val="18"/>
        </w:rPr>
      </w:pPr>
    </w:p>
    <w:p w:rsidR="00613B12" w:rsidRPr="00613B12" w:rsidRDefault="00613B12" w:rsidP="00613B12">
      <w:pPr>
        <w:ind w:left="-142" w:firstLine="426"/>
        <w:rPr>
          <w:sz w:val="18"/>
          <w:szCs w:val="18"/>
        </w:rPr>
      </w:pPr>
      <w:r w:rsidRPr="00613B12">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38:06:100801:8843, расположенного по адресу: Иркутская область, Иркутский район, с. Хомутово, ул. Олимпийская, 55 (далее – проект).</w:t>
      </w:r>
    </w:p>
    <w:p w:rsidR="00613B12" w:rsidRPr="00613B12" w:rsidRDefault="00613B12" w:rsidP="00613B12">
      <w:pPr>
        <w:ind w:left="-142" w:firstLine="426"/>
        <w:rPr>
          <w:b/>
          <w:sz w:val="18"/>
          <w:szCs w:val="18"/>
        </w:rPr>
      </w:pPr>
      <w:r w:rsidRPr="00613B12">
        <w:rPr>
          <w:b/>
          <w:sz w:val="18"/>
          <w:szCs w:val="18"/>
        </w:rPr>
        <w:t>Информационные материалы к проекту:</w:t>
      </w:r>
    </w:p>
    <w:p w:rsidR="00613B12" w:rsidRPr="00613B12" w:rsidRDefault="00613B12" w:rsidP="00613B12">
      <w:pPr>
        <w:ind w:left="-142" w:firstLine="426"/>
        <w:rPr>
          <w:sz w:val="18"/>
          <w:szCs w:val="18"/>
        </w:rPr>
      </w:pPr>
      <w:r w:rsidRPr="00613B12">
        <w:rPr>
          <w:sz w:val="18"/>
          <w:szCs w:val="18"/>
        </w:rPr>
        <w:t>1)проект решения о предоставлении разрешения на условно разрешенный вид использования земельного участка;</w:t>
      </w:r>
    </w:p>
    <w:p w:rsidR="00613B12" w:rsidRPr="00613B12" w:rsidRDefault="00613B12" w:rsidP="00613B12">
      <w:pPr>
        <w:ind w:left="-142" w:firstLine="426"/>
        <w:rPr>
          <w:sz w:val="18"/>
          <w:szCs w:val="18"/>
        </w:rPr>
      </w:pPr>
      <w:r w:rsidRPr="00613B12">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13B12" w:rsidRPr="00613B12" w:rsidRDefault="00613B12" w:rsidP="00613B12">
      <w:pPr>
        <w:ind w:left="-142" w:firstLine="426"/>
        <w:rPr>
          <w:sz w:val="18"/>
          <w:szCs w:val="18"/>
        </w:rPr>
      </w:pPr>
      <w:r w:rsidRPr="00613B12">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26.05.2023г. по 08.06.2023 г.)</w:t>
      </w:r>
    </w:p>
    <w:p w:rsidR="00613B12" w:rsidRPr="00613B12" w:rsidRDefault="00613B12" w:rsidP="00613B12">
      <w:pPr>
        <w:ind w:left="-142" w:firstLine="426"/>
        <w:rPr>
          <w:sz w:val="18"/>
          <w:szCs w:val="18"/>
        </w:rPr>
      </w:pPr>
      <w:r w:rsidRPr="00613B12">
        <w:rPr>
          <w:b/>
          <w:sz w:val="18"/>
          <w:szCs w:val="18"/>
        </w:rPr>
        <w:t>Место экспозиции проекта:</w:t>
      </w:r>
      <w:r w:rsidRPr="00613B12">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613B12" w:rsidRPr="00613B12" w:rsidRDefault="00613B12" w:rsidP="00613B12">
      <w:pPr>
        <w:ind w:left="-142" w:firstLine="426"/>
        <w:rPr>
          <w:b/>
          <w:sz w:val="18"/>
          <w:szCs w:val="18"/>
        </w:rPr>
      </w:pPr>
      <w:r w:rsidRPr="00613B12">
        <w:rPr>
          <w:b/>
          <w:sz w:val="18"/>
          <w:szCs w:val="18"/>
        </w:rPr>
        <w:t xml:space="preserve">Дата открытия экспозиции проекта: </w:t>
      </w:r>
      <w:r w:rsidRPr="00613B12">
        <w:rPr>
          <w:sz w:val="18"/>
          <w:szCs w:val="18"/>
          <w:u w:val="single"/>
        </w:rPr>
        <w:t>10.04.2023 г.</w:t>
      </w:r>
    </w:p>
    <w:p w:rsidR="00613B12" w:rsidRPr="00613B12" w:rsidRDefault="00613B12" w:rsidP="00613B12">
      <w:pPr>
        <w:ind w:left="-142" w:firstLine="426"/>
        <w:rPr>
          <w:sz w:val="18"/>
          <w:szCs w:val="18"/>
        </w:rPr>
      </w:pPr>
      <w:r w:rsidRPr="00613B12">
        <w:rPr>
          <w:sz w:val="18"/>
          <w:szCs w:val="18"/>
        </w:rPr>
        <w:t xml:space="preserve">Срок, время проведения экспозиции проекта: с 26.05.2023г. по 08.06.2023 включительно. </w:t>
      </w:r>
    </w:p>
    <w:p w:rsidR="00613B12" w:rsidRPr="00613B12" w:rsidRDefault="00613B12" w:rsidP="00613B12">
      <w:pPr>
        <w:ind w:left="-142" w:firstLine="426"/>
        <w:rPr>
          <w:sz w:val="18"/>
          <w:szCs w:val="18"/>
        </w:rPr>
      </w:pPr>
      <w:r w:rsidRPr="00613B1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13B12" w:rsidRPr="00613B12" w:rsidRDefault="00613B12" w:rsidP="00613B12">
      <w:pPr>
        <w:ind w:left="-142" w:firstLine="426"/>
        <w:rPr>
          <w:b/>
          <w:sz w:val="18"/>
          <w:szCs w:val="18"/>
        </w:rPr>
      </w:pPr>
      <w:r w:rsidRPr="00613B12">
        <w:rPr>
          <w:b/>
          <w:sz w:val="18"/>
          <w:szCs w:val="18"/>
        </w:rPr>
        <w:t xml:space="preserve">Собрания участников публичных слушаний: </w:t>
      </w:r>
    </w:p>
    <w:p w:rsidR="00613B12" w:rsidRPr="00613B12" w:rsidRDefault="00613B12" w:rsidP="00613B12">
      <w:pPr>
        <w:ind w:left="-142" w:firstLine="426"/>
        <w:rPr>
          <w:sz w:val="18"/>
          <w:szCs w:val="18"/>
        </w:rPr>
      </w:pPr>
      <w:r w:rsidRPr="00613B12">
        <w:rPr>
          <w:sz w:val="18"/>
          <w:szCs w:val="18"/>
        </w:rPr>
        <w:t>- Регистрация лиц, участвующих в собрании участников публичных слушаний: 08.06.2023 г.</w:t>
      </w:r>
    </w:p>
    <w:p w:rsidR="00613B12" w:rsidRPr="00613B12" w:rsidRDefault="00613B12" w:rsidP="00613B12">
      <w:pPr>
        <w:ind w:left="-142" w:firstLine="426"/>
        <w:rPr>
          <w:sz w:val="18"/>
          <w:szCs w:val="18"/>
        </w:rPr>
      </w:pPr>
      <w:r w:rsidRPr="00613B12">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613B12" w:rsidRPr="00613B12" w:rsidRDefault="00613B12" w:rsidP="00613B12">
      <w:pPr>
        <w:ind w:left="-142" w:firstLine="426"/>
        <w:rPr>
          <w:sz w:val="18"/>
          <w:szCs w:val="18"/>
        </w:rPr>
      </w:pPr>
      <w:r w:rsidRPr="00613B12">
        <w:rPr>
          <w:sz w:val="18"/>
          <w:szCs w:val="18"/>
        </w:rPr>
        <w:t>- Собрание участников публичных слушаний: 08.06.2023 в 16:15 часов.</w:t>
      </w:r>
    </w:p>
    <w:p w:rsidR="00613B12" w:rsidRPr="00613B12" w:rsidRDefault="00613B12" w:rsidP="00613B12">
      <w:pPr>
        <w:ind w:left="-142" w:firstLine="426"/>
        <w:rPr>
          <w:sz w:val="18"/>
          <w:szCs w:val="18"/>
        </w:rPr>
      </w:pPr>
      <w:r w:rsidRPr="00613B1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613B12" w:rsidRPr="00613B12" w:rsidRDefault="00613B12" w:rsidP="00613B12">
      <w:pPr>
        <w:ind w:left="-142" w:firstLine="426"/>
        <w:rPr>
          <w:sz w:val="18"/>
          <w:szCs w:val="18"/>
        </w:rPr>
      </w:pPr>
      <w:r w:rsidRPr="00613B12">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13B12" w:rsidRPr="00613B12" w:rsidRDefault="00613B12" w:rsidP="00613B12">
      <w:pPr>
        <w:ind w:left="-142" w:firstLine="426"/>
        <w:rPr>
          <w:sz w:val="18"/>
          <w:szCs w:val="18"/>
        </w:rPr>
      </w:pPr>
      <w:r w:rsidRPr="00613B12">
        <w:rPr>
          <w:sz w:val="18"/>
          <w:szCs w:val="18"/>
        </w:rPr>
        <w:t>- в письменной или устной форме в ходе проведения собрания участников публичных слушаний;</w:t>
      </w:r>
    </w:p>
    <w:p w:rsidR="00613B12" w:rsidRPr="00613B12" w:rsidRDefault="00613B12" w:rsidP="00613B12">
      <w:pPr>
        <w:ind w:left="-142" w:firstLine="426"/>
        <w:rPr>
          <w:sz w:val="18"/>
          <w:szCs w:val="18"/>
        </w:rPr>
      </w:pPr>
      <w:r w:rsidRPr="00613B12">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613B12" w:rsidRPr="00613B12" w:rsidRDefault="00613B12" w:rsidP="00613B12">
      <w:pPr>
        <w:ind w:left="-142" w:firstLine="426"/>
        <w:rPr>
          <w:sz w:val="18"/>
          <w:szCs w:val="18"/>
        </w:rPr>
      </w:pPr>
      <w:r w:rsidRPr="00613B12">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9" w:history="1">
        <w:r w:rsidRPr="00613B12">
          <w:rPr>
            <w:rStyle w:val="af"/>
            <w:sz w:val="18"/>
            <w:szCs w:val="18"/>
          </w:rPr>
          <w:t>http://khomutovskoe-mo.ru</w:t>
        </w:r>
      </w:hyperlink>
      <w:r w:rsidRPr="00613B12">
        <w:rPr>
          <w:sz w:val="18"/>
          <w:szCs w:val="18"/>
        </w:rPr>
        <w:t>) и в газете «Вестник Хомутовского поселения»: с 26.05.2023г. по 08.06.2023.</w:t>
      </w:r>
    </w:p>
    <w:p w:rsidR="00613B12" w:rsidRPr="00613B12" w:rsidRDefault="00613B12" w:rsidP="00613B12">
      <w:pPr>
        <w:ind w:left="-142" w:firstLine="426"/>
        <w:rPr>
          <w:sz w:val="18"/>
          <w:szCs w:val="18"/>
        </w:rPr>
      </w:pPr>
      <w:r w:rsidRPr="00613B12">
        <w:rPr>
          <w:sz w:val="18"/>
          <w:szCs w:val="18"/>
        </w:rPr>
        <w:t>Справки по вопросам организации и проведения публичных слушаний по телефону: 696-182,696-501.</w:t>
      </w:r>
    </w:p>
    <w:p w:rsidR="00613B12" w:rsidRDefault="00613B12" w:rsidP="00907A38">
      <w:pPr>
        <w:ind w:left="-142" w:firstLine="426"/>
        <w:rPr>
          <w:sz w:val="18"/>
          <w:szCs w:val="18"/>
        </w:rPr>
      </w:pPr>
    </w:p>
    <w:p w:rsidR="00732DEC" w:rsidRDefault="00732DEC" w:rsidP="00732DEC">
      <w:pPr>
        <w:ind w:left="-142" w:firstLine="426"/>
        <w:rPr>
          <w:sz w:val="18"/>
          <w:szCs w:val="18"/>
        </w:rPr>
      </w:pPr>
    </w:p>
    <w:p w:rsidR="005C35DC" w:rsidRPr="005C35DC" w:rsidRDefault="005C35DC" w:rsidP="005C35DC">
      <w:pPr>
        <w:ind w:left="-142" w:firstLine="426"/>
        <w:jc w:val="center"/>
        <w:rPr>
          <w:sz w:val="18"/>
          <w:szCs w:val="18"/>
        </w:rPr>
      </w:pPr>
      <w:r w:rsidRPr="005C35DC">
        <w:rPr>
          <w:sz w:val="18"/>
          <w:szCs w:val="18"/>
        </w:rPr>
        <w:t>РОССИЙСКАЯ ФЕДЕРАЦИЯ</w:t>
      </w:r>
    </w:p>
    <w:p w:rsidR="005C35DC" w:rsidRPr="005C35DC" w:rsidRDefault="005C35DC" w:rsidP="005C35DC">
      <w:pPr>
        <w:ind w:left="-142" w:firstLine="426"/>
        <w:jc w:val="center"/>
        <w:rPr>
          <w:sz w:val="18"/>
          <w:szCs w:val="18"/>
        </w:rPr>
      </w:pPr>
      <w:r w:rsidRPr="005C35DC">
        <w:rPr>
          <w:sz w:val="18"/>
          <w:szCs w:val="18"/>
        </w:rPr>
        <w:t>ИРКУТСКАЯ ОБЛАСТЬ</w:t>
      </w:r>
    </w:p>
    <w:p w:rsidR="005C35DC" w:rsidRPr="005C35DC" w:rsidRDefault="005C35DC" w:rsidP="005C35DC">
      <w:pPr>
        <w:ind w:left="-142" w:firstLine="426"/>
        <w:jc w:val="center"/>
        <w:rPr>
          <w:sz w:val="18"/>
          <w:szCs w:val="18"/>
        </w:rPr>
      </w:pPr>
      <w:r w:rsidRPr="005C35DC">
        <w:rPr>
          <w:sz w:val="18"/>
          <w:szCs w:val="18"/>
        </w:rPr>
        <w:t>ИРКУТСКИЙ РАЙОН</w:t>
      </w:r>
    </w:p>
    <w:p w:rsidR="005C35DC" w:rsidRPr="005C35DC" w:rsidRDefault="005C35DC" w:rsidP="005C35DC">
      <w:pPr>
        <w:ind w:left="-142" w:firstLine="426"/>
        <w:jc w:val="center"/>
        <w:rPr>
          <w:sz w:val="18"/>
          <w:szCs w:val="18"/>
        </w:rPr>
      </w:pPr>
    </w:p>
    <w:p w:rsidR="005C35DC" w:rsidRPr="005C35DC" w:rsidRDefault="005C35DC" w:rsidP="005C35DC">
      <w:pPr>
        <w:ind w:left="-142" w:firstLine="426"/>
        <w:jc w:val="center"/>
        <w:rPr>
          <w:sz w:val="18"/>
          <w:szCs w:val="18"/>
        </w:rPr>
      </w:pPr>
      <w:r w:rsidRPr="005C35DC">
        <w:rPr>
          <w:sz w:val="18"/>
          <w:szCs w:val="18"/>
        </w:rPr>
        <w:t>ПУБЛИЧНЫЕ СЛУШАНИЯ</w:t>
      </w:r>
    </w:p>
    <w:p w:rsidR="005C35DC" w:rsidRPr="005C35DC" w:rsidRDefault="005C35DC" w:rsidP="005C35DC">
      <w:pPr>
        <w:ind w:left="-142" w:firstLine="426"/>
        <w:jc w:val="center"/>
        <w:rPr>
          <w:sz w:val="18"/>
          <w:szCs w:val="18"/>
        </w:rPr>
      </w:pPr>
      <w:r w:rsidRPr="005C35DC">
        <w:rPr>
          <w:sz w:val="18"/>
          <w:szCs w:val="18"/>
        </w:rPr>
        <w:t>ХОМУТОВСКОГО МУНИЦИПАЛЬНОГО ОБРАЗОВАНИЯ</w:t>
      </w:r>
    </w:p>
    <w:p w:rsidR="005C35DC" w:rsidRPr="005C35DC" w:rsidRDefault="005C35DC" w:rsidP="005C35DC">
      <w:pPr>
        <w:ind w:left="-142" w:firstLine="426"/>
        <w:jc w:val="center"/>
        <w:rPr>
          <w:sz w:val="18"/>
          <w:szCs w:val="18"/>
        </w:rPr>
      </w:pPr>
    </w:p>
    <w:p w:rsidR="005C35DC" w:rsidRPr="005C35DC" w:rsidRDefault="005C35DC" w:rsidP="005C35DC">
      <w:pPr>
        <w:ind w:left="-142" w:firstLine="426"/>
        <w:jc w:val="center"/>
        <w:rPr>
          <w:sz w:val="18"/>
          <w:szCs w:val="18"/>
        </w:rPr>
      </w:pPr>
      <w:r w:rsidRPr="005C35DC">
        <w:rPr>
          <w:sz w:val="18"/>
          <w:szCs w:val="18"/>
        </w:rPr>
        <w:t>ПРОТОКОЛ</w:t>
      </w:r>
    </w:p>
    <w:p w:rsidR="005C35DC" w:rsidRPr="005C35DC" w:rsidRDefault="005C35DC" w:rsidP="005C35DC">
      <w:pPr>
        <w:ind w:left="-142" w:firstLine="426"/>
        <w:jc w:val="center"/>
        <w:rPr>
          <w:sz w:val="18"/>
          <w:szCs w:val="18"/>
        </w:rPr>
      </w:pPr>
      <w:r w:rsidRPr="005C35DC">
        <w:rPr>
          <w:sz w:val="18"/>
          <w:szCs w:val="18"/>
        </w:rPr>
        <w:t>От 23.05.2023 г.</w:t>
      </w:r>
    </w:p>
    <w:p w:rsidR="005C35DC" w:rsidRPr="005C35DC" w:rsidRDefault="005C35DC" w:rsidP="005C35DC">
      <w:pPr>
        <w:ind w:left="-142" w:firstLine="426"/>
        <w:jc w:val="center"/>
        <w:rPr>
          <w:sz w:val="18"/>
          <w:szCs w:val="18"/>
        </w:rPr>
      </w:pPr>
      <w:r w:rsidRPr="005C35DC">
        <w:rPr>
          <w:sz w:val="18"/>
          <w:szCs w:val="18"/>
        </w:rPr>
        <w:t>с. Хомутово</w:t>
      </w:r>
    </w:p>
    <w:p w:rsidR="005C35DC" w:rsidRPr="005C35DC" w:rsidRDefault="005C35DC" w:rsidP="005C35DC">
      <w:pPr>
        <w:ind w:left="-142" w:firstLine="426"/>
        <w:rPr>
          <w:sz w:val="18"/>
          <w:szCs w:val="18"/>
        </w:rPr>
      </w:pPr>
    </w:p>
    <w:p w:rsidR="005C35DC" w:rsidRPr="005C35DC" w:rsidRDefault="005C35DC" w:rsidP="005C35DC">
      <w:pPr>
        <w:ind w:left="-142" w:firstLine="426"/>
        <w:rPr>
          <w:sz w:val="18"/>
          <w:szCs w:val="18"/>
        </w:rPr>
      </w:pPr>
      <w:r w:rsidRPr="005C35DC">
        <w:rPr>
          <w:sz w:val="18"/>
          <w:szCs w:val="18"/>
        </w:rPr>
        <w:t>Председатель комиссии: Исполняющий обязанности Первого главы администрации Хомутовского МО Максименко Н.В.</w:t>
      </w:r>
    </w:p>
    <w:p w:rsidR="005C35DC" w:rsidRPr="005C35DC" w:rsidRDefault="005C35DC" w:rsidP="005C35DC">
      <w:pPr>
        <w:ind w:left="-142" w:firstLine="426"/>
        <w:rPr>
          <w:sz w:val="18"/>
          <w:szCs w:val="18"/>
        </w:rPr>
      </w:pPr>
      <w:r w:rsidRPr="005C35DC">
        <w:rPr>
          <w:sz w:val="18"/>
          <w:szCs w:val="18"/>
        </w:rPr>
        <w:t>Секретарь комиссии: Начальник отдела бюджетного планирования В.В. Максимова.</w:t>
      </w:r>
    </w:p>
    <w:p w:rsidR="005C35DC" w:rsidRPr="005C35DC" w:rsidRDefault="005C35DC" w:rsidP="005C35DC">
      <w:pPr>
        <w:ind w:left="-142" w:firstLine="426"/>
        <w:rPr>
          <w:sz w:val="18"/>
          <w:szCs w:val="18"/>
        </w:rPr>
      </w:pPr>
      <w:r w:rsidRPr="005C35DC">
        <w:rPr>
          <w:sz w:val="18"/>
          <w:szCs w:val="18"/>
        </w:rPr>
        <w:t xml:space="preserve">Присутствовали:15 человек- участников публичных слушаний, в </w:t>
      </w:r>
      <w:proofErr w:type="spellStart"/>
      <w:r w:rsidRPr="005C35DC">
        <w:rPr>
          <w:sz w:val="18"/>
          <w:szCs w:val="18"/>
        </w:rPr>
        <w:t>т.ч</w:t>
      </w:r>
      <w:proofErr w:type="spellEnd"/>
      <w:r w:rsidRPr="005C35DC">
        <w:rPr>
          <w:sz w:val="18"/>
          <w:szCs w:val="18"/>
        </w:rPr>
        <w:t>.:</w:t>
      </w:r>
    </w:p>
    <w:p w:rsidR="005C35DC" w:rsidRPr="005C35DC" w:rsidRDefault="005C35DC" w:rsidP="005C35DC">
      <w:pPr>
        <w:ind w:left="-142" w:firstLine="426"/>
        <w:rPr>
          <w:sz w:val="18"/>
          <w:szCs w:val="18"/>
        </w:rPr>
      </w:pPr>
      <w:r w:rsidRPr="005C35DC">
        <w:rPr>
          <w:sz w:val="18"/>
          <w:szCs w:val="18"/>
        </w:rPr>
        <w:t>От депутатов Хомутовского МО- 7 человек</w:t>
      </w:r>
    </w:p>
    <w:p w:rsidR="005C35DC" w:rsidRPr="005C35DC" w:rsidRDefault="005C35DC" w:rsidP="005C35DC">
      <w:pPr>
        <w:ind w:left="-142" w:firstLine="426"/>
        <w:rPr>
          <w:sz w:val="18"/>
          <w:szCs w:val="18"/>
        </w:rPr>
      </w:pPr>
      <w:r w:rsidRPr="005C35DC">
        <w:rPr>
          <w:sz w:val="18"/>
          <w:szCs w:val="18"/>
        </w:rPr>
        <w:t>От администрации Хомутовского МО – 7 человек</w:t>
      </w:r>
    </w:p>
    <w:p w:rsidR="005C35DC" w:rsidRPr="005C35DC" w:rsidRDefault="005C35DC" w:rsidP="005C35DC">
      <w:pPr>
        <w:ind w:left="-142" w:firstLine="426"/>
        <w:rPr>
          <w:sz w:val="18"/>
          <w:szCs w:val="18"/>
        </w:rPr>
      </w:pPr>
      <w:r w:rsidRPr="005C35DC">
        <w:rPr>
          <w:sz w:val="18"/>
          <w:szCs w:val="18"/>
        </w:rPr>
        <w:t>От жителей – 1 человек</w:t>
      </w:r>
    </w:p>
    <w:p w:rsidR="005C35DC" w:rsidRPr="005C35DC" w:rsidRDefault="005C35DC" w:rsidP="005C35DC">
      <w:pPr>
        <w:ind w:left="-142" w:firstLine="426"/>
        <w:rPr>
          <w:sz w:val="18"/>
          <w:szCs w:val="18"/>
        </w:rPr>
      </w:pPr>
    </w:p>
    <w:p w:rsidR="005C35DC" w:rsidRPr="005C35DC" w:rsidRDefault="005C35DC" w:rsidP="005C35DC">
      <w:pPr>
        <w:ind w:left="-142" w:firstLine="426"/>
        <w:rPr>
          <w:sz w:val="18"/>
          <w:szCs w:val="18"/>
        </w:rPr>
      </w:pPr>
      <w:r w:rsidRPr="005C35DC">
        <w:rPr>
          <w:sz w:val="18"/>
          <w:szCs w:val="18"/>
        </w:rPr>
        <w:t>ПОВЕСТКА:</w:t>
      </w:r>
    </w:p>
    <w:p w:rsidR="005C35DC" w:rsidRPr="005C35DC" w:rsidRDefault="005C35DC" w:rsidP="005C35DC">
      <w:pPr>
        <w:ind w:left="-142" w:firstLine="426"/>
        <w:rPr>
          <w:sz w:val="18"/>
          <w:szCs w:val="18"/>
        </w:rPr>
      </w:pPr>
      <w:r w:rsidRPr="005C35DC">
        <w:rPr>
          <w:sz w:val="18"/>
          <w:szCs w:val="18"/>
        </w:rPr>
        <w:t>О публичных слушаниях по проекту решения Думы «Об исполнении бюджета Хомутовского муниципального образования за 2022 г.»</w:t>
      </w:r>
    </w:p>
    <w:p w:rsidR="005C35DC" w:rsidRPr="005C35DC" w:rsidRDefault="005C35DC" w:rsidP="005C35DC">
      <w:pPr>
        <w:ind w:left="-142" w:firstLine="426"/>
        <w:rPr>
          <w:sz w:val="18"/>
          <w:szCs w:val="18"/>
        </w:rPr>
      </w:pPr>
    </w:p>
    <w:p w:rsidR="005C35DC" w:rsidRPr="005C35DC" w:rsidRDefault="005C35DC" w:rsidP="005C35DC">
      <w:pPr>
        <w:ind w:left="-142" w:firstLine="426"/>
        <w:rPr>
          <w:sz w:val="18"/>
          <w:szCs w:val="18"/>
        </w:rPr>
      </w:pPr>
      <w:r w:rsidRPr="005C35DC">
        <w:rPr>
          <w:sz w:val="18"/>
          <w:szCs w:val="18"/>
        </w:rPr>
        <w:t>Открытие слушаний (вступительное слово):</w:t>
      </w:r>
    </w:p>
    <w:p w:rsidR="005C35DC" w:rsidRPr="005C35DC" w:rsidRDefault="005C35DC" w:rsidP="005C35DC">
      <w:pPr>
        <w:ind w:left="-142" w:firstLine="426"/>
        <w:rPr>
          <w:sz w:val="18"/>
          <w:szCs w:val="18"/>
        </w:rPr>
      </w:pPr>
      <w:r w:rsidRPr="005C35DC">
        <w:rPr>
          <w:sz w:val="18"/>
          <w:szCs w:val="18"/>
        </w:rPr>
        <w:t xml:space="preserve">Максименко Н.В. - Исполняющий обязанности Первого главы администрации Хомутовского МО - рассказала о целях и задачах проводимых слушаний, порядке их проведения и участниках слушаний. Отметила значимость публичных слушаний по проекту </w:t>
      </w:r>
      <w:r w:rsidRPr="005C35DC">
        <w:rPr>
          <w:sz w:val="18"/>
          <w:szCs w:val="18"/>
        </w:rPr>
        <w:lastRenderedPageBreak/>
        <w:t>решения Думы «Об исполнении бюджета Хомутовского муниципального образования за 2022 г.». Объявила публичные слушания открытыми.</w:t>
      </w:r>
    </w:p>
    <w:p w:rsidR="005C35DC" w:rsidRPr="005C35DC" w:rsidRDefault="005C35DC" w:rsidP="005C35DC">
      <w:pPr>
        <w:ind w:left="-142" w:firstLine="426"/>
        <w:rPr>
          <w:sz w:val="18"/>
          <w:szCs w:val="18"/>
        </w:rPr>
      </w:pPr>
      <w:r w:rsidRPr="005C35DC">
        <w:rPr>
          <w:sz w:val="18"/>
          <w:szCs w:val="18"/>
        </w:rPr>
        <w:t>Письменных замечаний и предложений от жителей Хомутовского муниципального образования по проекту решения Думы «Об исполнении бюджета Хомутовского муниципального образования за 2022 г.», а также заявок на участия (выступления) в публичных слушаниях не поступало.</w:t>
      </w:r>
    </w:p>
    <w:p w:rsidR="005C35DC" w:rsidRPr="005C35DC" w:rsidRDefault="005C35DC" w:rsidP="005C35DC">
      <w:pPr>
        <w:ind w:left="-142" w:firstLine="426"/>
        <w:rPr>
          <w:sz w:val="18"/>
          <w:szCs w:val="18"/>
        </w:rPr>
      </w:pPr>
    </w:p>
    <w:p w:rsidR="005C35DC" w:rsidRPr="005C35DC" w:rsidRDefault="005C35DC" w:rsidP="005C35DC">
      <w:pPr>
        <w:ind w:left="-142" w:firstLine="426"/>
        <w:rPr>
          <w:sz w:val="18"/>
          <w:szCs w:val="18"/>
        </w:rPr>
      </w:pPr>
      <w:r w:rsidRPr="005C35DC">
        <w:rPr>
          <w:sz w:val="18"/>
          <w:szCs w:val="18"/>
        </w:rPr>
        <w:t>СЛУШАЛИ:</w:t>
      </w:r>
    </w:p>
    <w:p w:rsidR="005C35DC" w:rsidRPr="005C35DC" w:rsidRDefault="005C35DC" w:rsidP="005C35DC">
      <w:pPr>
        <w:ind w:left="-142" w:firstLine="426"/>
        <w:rPr>
          <w:sz w:val="18"/>
          <w:szCs w:val="18"/>
        </w:rPr>
      </w:pPr>
      <w:r w:rsidRPr="005C35DC">
        <w:rPr>
          <w:sz w:val="18"/>
          <w:szCs w:val="18"/>
        </w:rPr>
        <w:t>Доклад начальника отдела бюджетного планирования  администрации Хомутовского МО В.В. Максимовой об исполнении бюджета Хомутовского муниципального образования за 2022 г.</w:t>
      </w:r>
    </w:p>
    <w:p w:rsidR="005C35DC" w:rsidRPr="005C35DC" w:rsidRDefault="005C35DC" w:rsidP="005C35DC">
      <w:pPr>
        <w:ind w:left="-142" w:firstLine="426"/>
        <w:rPr>
          <w:sz w:val="18"/>
          <w:szCs w:val="18"/>
        </w:rPr>
      </w:pPr>
      <w:r w:rsidRPr="005C35DC">
        <w:rPr>
          <w:sz w:val="18"/>
          <w:szCs w:val="18"/>
        </w:rPr>
        <w:t>Предложено проголосовать по следующим вопросам:</w:t>
      </w:r>
    </w:p>
    <w:p w:rsidR="005C35DC" w:rsidRPr="005C35DC" w:rsidRDefault="005C35DC" w:rsidP="005C35DC">
      <w:pPr>
        <w:ind w:left="-142" w:firstLine="426"/>
        <w:rPr>
          <w:sz w:val="18"/>
          <w:szCs w:val="18"/>
        </w:rPr>
      </w:pPr>
      <w:r w:rsidRPr="005C35DC">
        <w:rPr>
          <w:sz w:val="18"/>
          <w:szCs w:val="18"/>
        </w:rPr>
        <w:t>Об одобрении проекта решения Думы «Об исполнении бюджета Хомутовского муниципального образования за 2022 год» и вынесении его на рассмотрение очередного заседания Думы Хомутовского МО для утверждения.</w:t>
      </w:r>
    </w:p>
    <w:p w:rsidR="005C35DC" w:rsidRPr="005C35DC" w:rsidRDefault="005C35DC" w:rsidP="005C35DC">
      <w:pPr>
        <w:ind w:left="-142" w:firstLine="426"/>
        <w:rPr>
          <w:sz w:val="18"/>
          <w:szCs w:val="18"/>
        </w:rPr>
      </w:pPr>
      <w:r w:rsidRPr="005C35DC">
        <w:rPr>
          <w:sz w:val="18"/>
          <w:szCs w:val="18"/>
        </w:rPr>
        <w:t>ГОЛОСОВАЛИ:</w:t>
      </w:r>
    </w:p>
    <w:p w:rsidR="005C35DC" w:rsidRPr="005C35DC" w:rsidRDefault="005C35DC" w:rsidP="005C35DC">
      <w:pPr>
        <w:ind w:left="-142" w:firstLine="426"/>
        <w:rPr>
          <w:sz w:val="18"/>
          <w:szCs w:val="18"/>
        </w:rPr>
      </w:pPr>
      <w:r w:rsidRPr="005C35DC">
        <w:rPr>
          <w:sz w:val="18"/>
          <w:szCs w:val="18"/>
        </w:rPr>
        <w:t>«За»- 15</w:t>
      </w:r>
    </w:p>
    <w:p w:rsidR="005C35DC" w:rsidRPr="005C35DC" w:rsidRDefault="005C35DC" w:rsidP="005C35DC">
      <w:pPr>
        <w:ind w:left="-142" w:firstLine="426"/>
        <w:rPr>
          <w:sz w:val="18"/>
          <w:szCs w:val="18"/>
        </w:rPr>
      </w:pPr>
      <w:r w:rsidRPr="005C35DC">
        <w:rPr>
          <w:sz w:val="18"/>
          <w:szCs w:val="18"/>
        </w:rPr>
        <w:t>«Против»- 0</w:t>
      </w:r>
    </w:p>
    <w:p w:rsidR="005C35DC" w:rsidRPr="005C35DC" w:rsidRDefault="005C35DC" w:rsidP="005C35DC">
      <w:pPr>
        <w:ind w:left="-142" w:firstLine="426"/>
        <w:rPr>
          <w:sz w:val="18"/>
          <w:szCs w:val="18"/>
        </w:rPr>
      </w:pPr>
      <w:r w:rsidRPr="005C35DC">
        <w:rPr>
          <w:sz w:val="18"/>
          <w:szCs w:val="18"/>
        </w:rPr>
        <w:t>«Воздержались» - 0</w:t>
      </w:r>
    </w:p>
    <w:p w:rsidR="005C35DC" w:rsidRPr="005C35DC" w:rsidRDefault="005C35DC" w:rsidP="005C35DC">
      <w:pPr>
        <w:ind w:left="-142" w:firstLine="426"/>
        <w:rPr>
          <w:sz w:val="18"/>
          <w:szCs w:val="18"/>
        </w:rPr>
      </w:pPr>
    </w:p>
    <w:p w:rsidR="005C35DC" w:rsidRPr="005C35DC" w:rsidRDefault="005C35DC" w:rsidP="005C35DC">
      <w:pPr>
        <w:ind w:left="-142" w:firstLine="426"/>
        <w:rPr>
          <w:sz w:val="18"/>
          <w:szCs w:val="18"/>
        </w:rPr>
      </w:pPr>
      <w:r w:rsidRPr="005C35DC">
        <w:rPr>
          <w:sz w:val="18"/>
          <w:szCs w:val="18"/>
        </w:rPr>
        <w:t>РЕШИЛИ:</w:t>
      </w:r>
    </w:p>
    <w:p w:rsidR="005C35DC" w:rsidRPr="005C35DC" w:rsidRDefault="005C35DC" w:rsidP="005C35DC">
      <w:pPr>
        <w:ind w:left="-142" w:firstLine="426"/>
        <w:rPr>
          <w:sz w:val="18"/>
          <w:szCs w:val="18"/>
        </w:rPr>
      </w:pPr>
      <w:r w:rsidRPr="005C35DC">
        <w:rPr>
          <w:sz w:val="18"/>
          <w:szCs w:val="18"/>
        </w:rPr>
        <w:t>Одобрить проект решения Думы «Об исполнении бюджета Хомутовского муниципального образования за 2022 г.» и вынести его на рассмотрение очередного заседания Думы Хомутовского МО для утверждения.</w:t>
      </w:r>
    </w:p>
    <w:p w:rsidR="005C35DC" w:rsidRPr="005C35DC" w:rsidRDefault="005C35DC" w:rsidP="005C35DC">
      <w:pPr>
        <w:ind w:left="-142" w:firstLine="426"/>
        <w:rPr>
          <w:sz w:val="18"/>
          <w:szCs w:val="18"/>
        </w:rPr>
      </w:pPr>
    </w:p>
    <w:p w:rsidR="005C35DC" w:rsidRPr="005C35DC" w:rsidRDefault="005C35DC" w:rsidP="005C35DC">
      <w:pPr>
        <w:ind w:left="-142" w:firstLine="426"/>
        <w:jc w:val="center"/>
        <w:rPr>
          <w:i/>
          <w:sz w:val="18"/>
          <w:szCs w:val="18"/>
        </w:rPr>
      </w:pPr>
      <w:r w:rsidRPr="005C35DC">
        <w:rPr>
          <w:i/>
          <w:sz w:val="18"/>
          <w:szCs w:val="18"/>
        </w:rPr>
        <w:t>Секретарь комиссии, начальник</w:t>
      </w:r>
    </w:p>
    <w:p w:rsidR="005C35DC" w:rsidRPr="005C35DC" w:rsidRDefault="005C35DC" w:rsidP="005C35DC">
      <w:pPr>
        <w:ind w:left="-142" w:firstLine="426"/>
        <w:jc w:val="right"/>
        <w:rPr>
          <w:i/>
          <w:sz w:val="18"/>
          <w:szCs w:val="18"/>
        </w:rPr>
      </w:pPr>
      <w:r w:rsidRPr="005C35DC">
        <w:rPr>
          <w:i/>
          <w:sz w:val="18"/>
          <w:szCs w:val="18"/>
        </w:rPr>
        <w:t xml:space="preserve">отдела бюджетного планирования      </w:t>
      </w:r>
      <w:r>
        <w:rPr>
          <w:i/>
          <w:sz w:val="18"/>
          <w:szCs w:val="18"/>
        </w:rPr>
        <w:t xml:space="preserve">       </w:t>
      </w:r>
      <w:r w:rsidRPr="005C35DC">
        <w:rPr>
          <w:i/>
          <w:sz w:val="18"/>
          <w:szCs w:val="18"/>
        </w:rPr>
        <w:t xml:space="preserve">                                      В. В. Максимова</w:t>
      </w:r>
    </w:p>
    <w:p w:rsidR="005C35DC" w:rsidRPr="005C35DC" w:rsidRDefault="005C35DC" w:rsidP="005C35DC">
      <w:pPr>
        <w:ind w:left="-142" w:firstLine="426"/>
        <w:jc w:val="right"/>
        <w:rPr>
          <w:i/>
          <w:sz w:val="18"/>
          <w:szCs w:val="18"/>
        </w:rPr>
      </w:pPr>
    </w:p>
    <w:p w:rsidR="005C35DC" w:rsidRPr="005C35DC" w:rsidRDefault="005C35DC" w:rsidP="005C35DC">
      <w:pPr>
        <w:ind w:left="-142" w:firstLine="426"/>
        <w:jc w:val="right"/>
        <w:rPr>
          <w:i/>
          <w:sz w:val="18"/>
          <w:szCs w:val="18"/>
        </w:rPr>
      </w:pPr>
    </w:p>
    <w:p w:rsidR="005C35DC" w:rsidRPr="005C35DC" w:rsidRDefault="005C35DC" w:rsidP="005C35DC">
      <w:pPr>
        <w:ind w:left="-142" w:firstLine="426"/>
        <w:jc w:val="right"/>
        <w:rPr>
          <w:i/>
          <w:sz w:val="18"/>
          <w:szCs w:val="18"/>
        </w:rPr>
      </w:pPr>
    </w:p>
    <w:p w:rsidR="005C35DC" w:rsidRPr="005C35DC" w:rsidRDefault="005C35DC" w:rsidP="005C35DC">
      <w:pPr>
        <w:ind w:left="-142" w:firstLine="426"/>
        <w:jc w:val="center"/>
        <w:rPr>
          <w:i/>
          <w:sz w:val="18"/>
          <w:szCs w:val="18"/>
        </w:rPr>
      </w:pPr>
      <w:r w:rsidRPr="005C35DC">
        <w:rPr>
          <w:i/>
          <w:sz w:val="18"/>
          <w:szCs w:val="18"/>
        </w:rPr>
        <w:t>Председатель комиссии, исполняющий обязанности</w:t>
      </w:r>
    </w:p>
    <w:p w:rsidR="00732DEC" w:rsidRDefault="005C35DC" w:rsidP="005C35DC">
      <w:pPr>
        <w:ind w:left="-142" w:firstLine="426"/>
        <w:jc w:val="right"/>
        <w:rPr>
          <w:i/>
          <w:sz w:val="18"/>
          <w:szCs w:val="18"/>
        </w:rPr>
      </w:pPr>
      <w:r w:rsidRPr="005C35DC">
        <w:rPr>
          <w:i/>
          <w:sz w:val="18"/>
          <w:szCs w:val="18"/>
        </w:rPr>
        <w:t xml:space="preserve"> первого заместителя главы администрации              </w:t>
      </w:r>
      <w:r>
        <w:rPr>
          <w:i/>
          <w:sz w:val="18"/>
          <w:szCs w:val="18"/>
        </w:rPr>
        <w:t xml:space="preserve">                      </w:t>
      </w:r>
      <w:r w:rsidRPr="005C35DC">
        <w:rPr>
          <w:i/>
          <w:sz w:val="18"/>
          <w:szCs w:val="18"/>
        </w:rPr>
        <w:t xml:space="preserve">                Н.В. Максименко</w:t>
      </w:r>
    </w:p>
    <w:p w:rsidR="008C2C41" w:rsidRDefault="008C2C41" w:rsidP="005C35DC">
      <w:pPr>
        <w:ind w:left="-142" w:firstLine="426"/>
        <w:jc w:val="right"/>
        <w:rPr>
          <w:i/>
          <w:sz w:val="18"/>
          <w:szCs w:val="18"/>
        </w:rPr>
      </w:pPr>
    </w:p>
    <w:p w:rsidR="008C2C41" w:rsidRDefault="008C2C41" w:rsidP="005C35DC">
      <w:pPr>
        <w:ind w:left="-142" w:firstLine="426"/>
        <w:jc w:val="right"/>
        <w:rPr>
          <w:i/>
          <w:sz w:val="18"/>
          <w:szCs w:val="18"/>
        </w:rPr>
      </w:pPr>
    </w:p>
    <w:p w:rsidR="008C2C41" w:rsidRPr="008C2C41" w:rsidRDefault="008C2C41" w:rsidP="008C2C41">
      <w:pPr>
        <w:tabs>
          <w:tab w:val="left" w:pos="426"/>
          <w:tab w:val="left" w:pos="3976"/>
        </w:tabs>
        <w:ind w:left="-142" w:right="32" w:firstLine="426"/>
        <w:jc w:val="center"/>
        <w:rPr>
          <w:sz w:val="18"/>
          <w:szCs w:val="18"/>
        </w:rPr>
      </w:pPr>
      <w:r w:rsidRPr="008C2C41">
        <w:rPr>
          <w:sz w:val="18"/>
          <w:szCs w:val="18"/>
        </w:rPr>
        <w:t>РОССИЙСКАЯ ФЕДЕРАЦИЯ</w:t>
      </w:r>
    </w:p>
    <w:p w:rsidR="008C2C41" w:rsidRPr="008C2C41" w:rsidRDefault="008C2C41" w:rsidP="008C2C41">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8C2C41" w:rsidRPr="008C2C41" w:rsidRDefault="008C2C41" w:rsidP="008C2C41">
      <w:pPr>
        <w:tabs>
          <w:tab w:val="left" w:pos="426"/>
          <w:tab w:val="left" w:pos="3976"/>
        </w:tabs>
        <w:ind w:left="-142" w:right="32" w:firstLine="426"/>
        <w:jc w:val="center"/>
        <w:rPr>
          <w:b/>
          <w:sz w:val="18"/>
          <w:szCs w:val="18"/>
        </w:rPr>
      </w:pPr>
      <w:r w:rsidRPr="008C2C41">
        <w:rPr>
          <w:b/>
          <w:sz w:val="18"/>
          <w:szCs w:val="18"/>
        </w:rPr>
        <w:t>ДУМА</w:t>
      </w:r>
    </w:p>
    <w:p w:rsidR="008C2C41" w:rsidRPr="008C2C41" w:rsidRDefault="008C2C41" w:rsidP="008C2C41">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8C2C41" w:rsidRPr="008C2C41" w:rsidRDefault="008C2C41" w:rsidP="008C2C41">
      <w:pPr>
        <w:tabs>
          <w:tab w:val="left" w:pos="426"/>
          <w:tab w:val="left" w:pos="3976"/>
        </w:tabs>
        <w:ind w:left="-142" w:right="32" w:firstLine="426"/>
        <w:jc w:val="center"/>
        <w:rPr>
          <w:bCs/>
          <w:sz w:val="18"/>
          <w:szCs w:val="18"/>
        </w:rPr>
      </w:pPr>
      <w:r w:rsidRPr="008C2C41">
        <w:rPr>
          <w:bCs/>
          <w:sz w:val="18"/>
          <w:szCs w:val="18"/>
        </w:rPr>
        <w:t>Пятый созыв</w:t>
      </w:r>
    </w:p>
    <w:p w:rsidR="008C2C41" w:rsidRDefault="008C2C41" w:rsidP="008C2C41">
      <w:pPr>
        <w:tabs>
          <w:tab w:val="left" w:pos="426"/>
          <w:tab w:val="left" w:pos="3976"/>
        </w:tabs>
        <w:ind w:left="-142" w:right="32" w:firstLine="426"/>
        <w:jc w:val="center"/>
        <w:rPr>
          <w:b/>
          <w:bCs/>
          <w:sz w:val="18"/>
          <w:szCs w:val="18"/>
        </w:rPr>
      </w:pPr>
      <w:r w:rsidRPr="008C2C41">
        <w:rPr>
          <w:b/>
          <w:bCs/>
          <w:sz w:val="18"/>
          <w:szCs w:val="18"/>
        </w:rPr>
        <w:t>Решение</w:t>
      </w:r>
    </w:p>
    <w:p w:rsidR="008C2C41" w:rsidRDefault="008C2C41" w:rsidP="008C2C41">
      <w:pPr>
        <w:tabs>
          <w:tab w:val="left" w:pos="426"/>
          <w:tab w:val="left" w:pos="3976"/>
        </w:tabs>
        <w:ind w:left="-142" w:right="32" w:firstLine="426"/>
        <w:jc w:val="center"/>
        <w:rPr>
          <w:b/>
          <w:bCs/>
          <w:sz w:val="18"/>
          <w:szCs w:val="18"/>
        </w:rPr>
      </w:pPr>
    </w:p>
    <w:p w:rsidR="008C2C41" w:rsidRDefault="008C2C41" w:rsidP="008C2C41">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10-48 д</w:t>
      </w:r>
    </w:p>
    <w:p w:rsidR="008C2C41" w:rsidRDefault="008C2C41" w:rsidP="008C2C41">
      <w:pPr>
        <w:tabs>
          <w:tab w:val="left" w:pos="426"/>
          <w:tab w:val="left" w:pos="3976"/>
        </w:tabs>
        <w:ind w:left="-142" w:right="32" w:firstLine="426"/>
        <w:rPr>
          <w:sz w:val="18"/>
          <w:szCs w:val="18"/>
        </w:rPr>
      </w:pPr>
      <w:r w:rsidRPr="007A6408">
        <w:rPr>
          <w:sz w:val="18"/>
          <w:szCs w:val="18"/>
        </w:rPr>
        <w:t xml:space="preserve">       с. Хомутово </w:t>
      </w:r>
    </w:p>
    <w:p w:rsidR="008C2C41" w:rsidRDefault="008C2C41" w:rsidP="008C2C41">
      <w:pPr>
        <w:tabs>
          <w:tab w:val="left" w:pos="426"/>
          <w:tab w:val="left" w:pos="3976"/>
        </w:tabs>
        <w:ind w:left="-142" w:right="32" w:firstLine="426"/>
        <w:rPr>
          <w:sz w:val="18"/>
          <w:szCs w:val="18"/>
        </w:rPr>
      </w:pPr>
    </w:p>
    <w:p w:rsidR="008C2C41" w:rsidRDefault="008C2C41" w:rsidP="008C2C41">
      <w:pPr>
        <w:ind w:left="-142" w:firstLine="426"/>
        <w:rPr>
          <w:sz w:val="18"/>
          <w:szCs w:val="18"/>
        </w:rPr>
      </w:pPr>
      <w:r w:rsidRPr="008C2C41">
        <w:rPr>
          <w:sz w:val="18"/>
          <w:szCs w:val="18"/>
        </w:rPr>
        <w:t>О внесении изменений в решение Думы Хомутовского муниципального образования от 15.12.2022 № 04-23/д</w:t>
      </w:r>
      <w:r>
        <w:rPr>
          <w:sz w:val="18"/>
          <w:szCs w:val="18"/>
        </w:rPr>
        <w:t>.</w:t>
      </w:r>
    </w:p>
    <w:p w:rsidR="008C2C41" w:rsidRDefault="008C2C41" w:rsidP="008C2C41">
      <w:pPr>
        <w:ind w:left="-142" w:firstLine="426"/>
        <w:rPr>
          <w:sz w:val="18"/>
          <w:szCs w:val="18"/>
        </w:rPr>
      </w:pPr>
    </w:p>
    <w:p w:rsidR="008C2C41" w:rsidRDefault="008C2C41" w:rsidP="008C2C41">
      <w:pPr>
        <w:ind w:left="-142" w:firstLine="426"/>
        <w:rPr>
          <w:sz w:val="18"/>
          <w:szCs w:val="18"/>
        </w:rPr>
      </w:pPr>
      <w:r w:rsidRPr="008C2C41">
        <w:rPr>
          <w:sz w:val="18"/>
          <w:szCs w:val="18"/>
        </w:rPr>
        <w:t xml:space="preserve">В соответствии со </w:t>
      </w:r>
      <w:proofErr w:type="spellStart"/>
      <w:r w:rsidRPr="008C2C41">
        <w:rPr>
          <w:sz w:val="18"/>
          <w:szCs w:val="18"/>
        </w:rPr>
        <w:t>ст.ст</w:t>
      </w:r>
      <w:proofErr w:type="spellEnd"/>
      <w:r w:rsidRPr="008C2C41">
        <w:rPr>
          <w:sz w:val="18"/>
          <w:szCs w:val="18"/>
        </w:rPr>
        <w:t xml:space="preserve">. 15, 187 Бюджетного кодекса Российской Федерации, </w:t>
      </w:r>
      <w:proofErr w:type="spellStart"/>
      <w:r w:rsidRPr="008C2C41">
        <w:rPr>
          <w:sz w:val="18"/>
          <w:szCs w:val="18"/>
        </w:rPr>
        <w:t>ст.ст</w:t>
      </w:r>
      <w:proofErr w:type="spellEnd"/>
      <w:r w:rsidRPr="008C2C41">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8C2C41">
        <w:rPr>
          <w:sz w:val="18"/>
          <w:szCs w:val="18"/>
        </w:rPr>
        <w:t>ст.ст</w:t>
      </w:r>
      <w:proofErr w:type="spellEnd"/>
      <w:r w:rsidRPr="008C2C41">
        <w:rPr>
          <w:sz w:val="18"/>
          <w:szCs w:val="18"/>
        </w:rPr>
        <w:t xml:space="preserve">. 6, 18 Положения о бюджетном процессе в </w:t>
      </w:r>
      <w:proofErr w:type="spellStart"/>
      <w:r w:rsidRPr="008C2C41">
        <w:rPr>
          <w:sz w:val="18"/>
          <w:szCs w:val="18"/>
        </w:rPr>
        <w:t>Хомутовском</w:t>
      </w:r>
      <w:proofErr w:type="spellEnd"/>
      <w:r w:rsidRPr="008C2C41">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8C2C41">
        <w:rPr>
          <w:sz w:val="18"/>
          <w:szCs w:val="18"/>
        </w:rPr>
        <w:t>ст.ст</w:t>
      </w:r>
      <w:proofErr w:type="spellEnd"/>
      <w:r w:rsidRPr="008C2C41">
        <w:rPr>
          <w:sz w:val="18"/>
          <w:szCs w:val="18"/>
        </w:rPr>
        <w:t>. 35, 69 Устава Хомутовского  муниципального образования, Дума Хомутовского муниципального образования</w:t>
      </w:r>
    </w:p>
    <w:p w:rsidR="0094716D" w:rsidRPr="008C2C41" w:rsidRDefault="0094716D" w:rsidP="008C2C41">
      <w:pPr>
        <w:ind w:left="-142" w:firstLine="426"/>
        <w:rPr>
          <w:sz w:val="18"/>
          <w:szCs w:val="18"/>
        </w:rPr>
      </w:pPr>
    </w:p>
    <w:p w:rsidR="008C2C41" w:rsidRDefault="008C2C41" w:rsidP="008C2C41">
      <w:pPr>
        <w:ind w:left="-142" w:firstLine="426"/>
        <w:rPr>
          <w:sz w:val="18"/>
          <w:szCs w:val="18"/>
        </w:rPr>
      </w:pPr>
      <w:r w:rsidRPr="008C2C41">
        <w:rPr>
          <w:sz w:val="18"/>
          <w:szCs w:val="18"/>
        </w:rPr>
        <w:t>РЕШИЛА:</w:t>
      </w:r>
    </w:p>
    <w:p w:rsidR="0094716D" w:rsidRPr="008C2C41" w:rsidRDefault="0094716D" w:rsidP="008C2C41">
      <w:pPr>
        <w:ind w:left="-142" w:firstLine="426"/>
        <w:rPr>
          <w:sz w:val="18"/>
          <w:szCs w:val="18"/>
        </w:rPr>
      </w:pPr>
    </w:p>
    <w:p w:rsidR="008C2C41" w:rsidRPr="008C2C41" w:rsidRDefault="008C2C41" w:rsidP="008C2C41">
      <w:pPr>
        <w:ind w:left="-142" w:firstLine="426"/>
        <w:rPr>
          <w:sz w:val="18"/>
          <w:szCs w:val="18"/>
        </w:rPr>
      </w:pPr>
      <w:r w:rsidRPr="008C2C41">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8C2C41" w:rsidRPr="008C2C41" w:rsidRDefault="008C2C41" w:rsidP="008C2C41">
      <w:pPr>
        <w:ind w:left="-142" w:firstLine="426"/>
        <w:rPr>
          <w:sz w:val="18"/>
          <w:szCs w:val="18"/>
        </w:rPr>
      </w:pPr>
      <w:r w:rsidRPr="008C2C41">
        <w:rPr>
          <w:sz w:val="18"/>
          <w:szCs w:val="18"/>
        </w:rPr>
        <w:t>1.1. Статью 1 изменить и изложить в следующей редакции:</w:t>
      </w:r>
    </w:p>
    <w:p w:rsidR="008C2C41" w:rsidRPr="008C2C41" w:rsidRDefault="008C2C41" w:rsidP="008C2C41">
      <w:pPr>
        <w:ind w:left="-142" w:firstLine="426"/>
        <w:rPr>
          <w:sz w:val="18"/>
          <w:szCs w:val="18"/>
        </w:rPr>
      </w:pPr>
      <w:r w:rsidRPr="008C2C41">
        <w:rPr>
          <w:sz w:val="18"/>
          <w:szCs w:val="18"/>
        </w:rPr>
        <w:t>«Статья 1</w:t>
      </w:r>
    </w:p>
    <w:p w:rsidR="008C2C41" w:rsidRPr="008C2C41" w:rsidRDefault="008C2C41" w:rsidP="008C2C41">
      <w:pPr>
        <w:ind w:left="-142" w:firstLine="426"/>
        <w:rPr>
          <w:sz w:val="18"/>
          <w:szCs w:val="18"/>
        </w:rPr>
      </w:pPr>
      <w:r w:rsidRPr="008C2C41">
        <w:rPr>
          <w:sz w:val="18"/>
          <w:szCs w:val="18"/>
        </w:rPr>
        <w:t>1. Утвердить основные характеристики бюджета Хомутовского муниципального образования (далее – бюджет поселения) на 2023 год:</w:t>
      </w:r>
    </w:p>
    <w:p w:rsidR="008C2C41" w:rsidRPr="008C2C41" w:rsidRDefault="008C2C41" w:rsidP="008C2C41">
      <w:pPr>
        <w:ind w:left="-142" w:firstLine="426"/>
        <w:rPr>
          <w:sz w:val="18"/>
          <w:szCs w:val="18"/>
        </w:rPr>
      </w:pPr>
      <w:r w:rsidRPr="008C2C41">
        <w:rPr>
          <w:sz w:val="18"/>
          <w:szCs w:val="18"/>
        </w:rPr>
        <w:t>1) общий объем доходов - в сумме 694 636,47 тыс. руб., в том числе налоговые и неналоговые доходы в сумме 91 356,04 тыс. руб., безвозмездные поступления в сумме 603 280,44 тыс. руб., из них объем дотации на выравнивание бюджетной обеспеченности из районного бюджет 54 131,88 тыс. руб.</w:t>
      </w:r>
    </w:p>
    <w:p w:rsidR="008C2C41" w:rsidRPr="008C2C41" w:rsidRDefault="008C2C41" w:rsidP="008C2C41">
      <w:pPr>
        <w:ind w:left="-142" w:firstLine="426"/>
        <w:rPr>
          <w:sz w:val="18"/>
          <w:szCs w:val="18"/>
        </w:rPr>
      </w:pPr>
      <w:r w:rsidRPr="008C2C41">
        <w:rPr>
          <w:sz w:val="18"/>
          <w:szCs w:val="18"/>
        </w:rPr>
        <w:t>2) общий объем расходов бюджета поселения в сумме 703 293,81 тыс. руб.;</w:t>
      </w:r>
    </w:p>
    <w:p w:rsidR="008C2C41" w:rsidRPr="008C2C41" w:rsidRDefault="008C2C41" w:rsidP="008C2C41">
      <w:pPr>
        <w:ind w:left="-142" w:firstLine="426"/>
        <w:rPr>
          <w:sz w:val="18"/>
          <w:szCs w:val="18"/>
        </w:rPr>
      </w:pPr>
      <w:r w:rsidRPr="008C2C41">
        <w:rPr>
          <w:sz w:val="18"/>
          <w:szCs w:val="18"/>
        </w:rPr>
        <w:t>3) размер дефицита бюджета поселения в сумме 8 657,34 тыс. руб. или 9,5% общего годового объема доходов бюджета без учета безвозмездных поступлений».</w:t>
      </w:r>
    </w:p>
    <w:p w:rsidR="008C2C41" w:rsidRPr="008C2C41" w:rsidRDefault="008C2C41" w:rsidP="008C2C41">
      <w:pPr>
        <w:ind w:left="-142" w:firstLine="426"/>
        <w:rPr>
          <w:sz w:val="18"/>
          <w:szCs w:val="18"/>
        </w:rPr>
      </w:pPr>
      <w:r w:rsidRPr="008C2C41">
        <w:rPr>
          <w:sz w:val="18"/>
          <w:szCs w:val="18"/>
        </w:rPr>
        <w:t>1.2. В статью 7 внести следующие изменения:</w:t>
      </w:r>
    </w:p>
    <w:p w:rsidR="008C2C41" w:rsidRPr="008C2C41" w:rsidRDefault="008C2C41" w:rsidP="008C2C41">
      <w:pPr>
        <w:ind w:left="-142" w:firstLine="426"/>
        <w:rPr>
          <w:sz w:val="18"/>
          <w:szCs w:val="18"/>
        </w:rPr>
      </w:pPr>
      <w:r w:rsidRPr="008C2C41">
        <w:rPr>
          <w:sz w:val="18"/>
          <w:szCs w:val="18"/>
        </w:rPr>
        <w:t xml:space="preserve">1.2.1. слова « на 2023 год в сумме 300,00 </w:t>
      </w:r>
      <w:proofErr w:type="spellStart"/>
      <w:r w:rsidRPr="008C2C41">
        <w:rPr>
          <w:sz w:val="18"/>
          <w:szCs w:val="18"/>
        </w:rPr>
        <w:t>тыс.руб</w:t>
      </w:r>
      <w:proofErr w:type="spellEnd"/>
      <w:r w:rsidRPr="008C2C41">
        <w:rPr>
          <w:sz w:val="18"/>
          <w:szCs w:val="18"/>
        </w:rPr>
        <w:t xml:space="preserve">.» заменить словами « на  2023 год в сумме 1 000,00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 xml:space="preserve">1.3. В статью 11 внести следующие изменения: </w:t>
      </w:r>
    </w:p>
    <w:p w:rsidR="008C2C41" w:rsidRPr="008C2C41" w:rsidRDefault="008C2C41" w:rsidP="008C2C41">
      <w:pPr>
        <w:ind w:left="-142" w:firstLine="426"/>
        <w:rPr>
          <w:sz w:val="18"/>
          <w:szCs w:val="18"/>
        </w:rPr>
      </w:pPr>
      <w:r w:rsidRPr="008C2C41">
        <w:rPr>
          <w:sz w:val="18"/>
          <w:szCs w:val="18"/>
        </w:rPr>
        <w:t xml:space="preserve">1.3.1. слова «на 1 января 2024 года в сумме 15 744,64 тыс. руб.» заменить словами «на 1 января 2024 года в сумме 22 474,85 тыс. руб.»; </w:t>
      </w:r>
    </w:p>
    <w:p w:rsidR="008C2C41" w:rsidRPr="008C2C41" w:rsidRDefault="008C2C41" w:rsidP="008C2C41">
      <w:pPr>
        <w:ind w:left="-142" w:firstLine="426"/>
        <w:rPr>
          <w:sz w:val="18"/>
          <w:szCs w:val="18"/>
        </w:rPr>
      </w:pPr>
      <w:r w:rsidRPr="008C2C41">
        <w:rPr>
          <w:sz w:val="18"/>
          <w:szCs w:val="18"/>
        </w:rPr>
        <w:lastRenderedPageBreak/>
        <w:t>1.3.2. слова «на 1 января 2025 года в сумме 21 600,44  тыс. руб.» заменить словами «на 1 января 2025 года в сумме 28 330,64 тыс. руб.»;</w:t>
      </w:r>
    </w:p>
    <w:p w:rsidR="008C2C41" w:rsidRPr="008C2C41" w:rsidRDefault="008C2C41" w:rsidP="008C2C41">
      <w:pPr>
        <w:ind w:left="-142" w:firstLine="426"/>
        <w:rPr>
          <w:sz w:val="18"/>
          <w:szCs w:val="18"/>
        </w:rPr>
      </w:pPr>
      <w:r w:rsidRPr="008C2C41">
        <w:rPr>
          <w:sz w:val="18"/>
          <w:szCs w:val="18"/>
        </w:rPr>
        <w:t xml:space="preserve">1.3.3. слова «на 1 января 2026 года в сумме 27 566,94 тыс. руб.» заменить словами «на 1 января 2026 года в сумме 34 297,14 тыс. руб.». </w:t>
      </w:r>
    </w:p>
    <w:p w:rsidR="008C2C41" w:rsidRPr="008C2C41" w:rsidRDefault="008C2C41" w:rsidP="008C2C41">
      <w:pPr>
        <w:ind w:left="-142" w:firstLine="426"/>
        <w:rPr>
          <w:sz w:val="18"/>
          <w:szCs w:val="18"/>
        </w:rPr>
      </w:pPr>
      <w:r w:rsidRPr="008C2C41">
        <w:rPr>
          <w:sz w:val="18"/>
          <w:szCs w:val="18"/>
        </w:rPr>
        <w:t>1.4. В статью 12 внести следующие изменения:</w:t>
      </w:r>
    </w:p>
    <w:p w:rsidR="008C2C41" w:rsidRPr="008C2C41" w:rsidRDefault="008C2C41" w:rsidP="008C2C41">
      <w:pPr>
        <w:ind w:left="-142" w:firstLine="426"/>
        <w:rPr>
          <w:sz w:val="18"/>
          <w:szCs w:val="18"/>
        </w:rPr>
      </w:pPr>
      <w:r w:rsidRPr="008C2C41">
        <w:rPr>
          <w:sz w:val="18"/>
          <w:szCs w:val="18"/>
        </w:rPr>
        <w:t xml:space="preserve">1.4.1. слова « на 2023 год в сумме 193,78 </w:t>
      </w:r>
      <w:proofErr w:type="spellStart"/>
      <w:r w:rsidRPr="008C2C41">
        <w:rPr>
          <w:sz w:val="18"/>
          <w:szCs w:val="18"/>
        </w:rPr>
        <w:t>тыс.руб</w:t>
      </w:r>
      <w:proofErr w:type="spellEnd"/>
      <w:r w:rsidRPr="008C2C41">
        <w:rPr>
          <w:sz w:val="18"/>
          <w:szCs w:val="18"/>
        </w:rPr>
        <w:t xml:space="preserve">.» заменить словами « на  2023 год в сумме 356,53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 xml:space="preserve">1.4.2. слова « на 2024 год в сумме 114,94 </w:t>
      </w:r>
      <w:proofErr w:type="spellStart"/>
      <w:r w:rsidRPr="008C2C41">
        <w:rPr>
          <w:sz w:val="18"/>
          <w:szCs w:val="18"/>
        </w:rPr>
        <w:t>тыс.руб</w:t>
      </w:r>
      <w:proofErr w:type="spellEnd"/>
      <w:r w:rsidRPr="008C2C41">
        <w:rPr>
          <w:sz w:val="18"/>
          <w:szCs w:val="18"/>
        </w:rPr>
        <w:t xml:space="preserve">.» заменить словами « на  2024 год в сумме 262,23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 xml:space="preserve">1.4.3. слова « на 2025 год в сумме 28,95 </w:t>
      </w:r>
      <w:proofErr w:type="spellStart"/>
      <w:r w:rsidRPr="008C2C41">
        <w:rPr>
          <w:sz w:val="18"/>
          <w:szCs w:val="18"/>
        </w:rPr>
        <w:t>тыс.руб</w:t>
      </w:r>
      <w:proofErr w:type="spellEnd"/>
      <w:r w:rsidRPr="008C2C41">
        <w:rPr>
          <w:sz w:val="18"/>
          <w:szCs w:val="18"/>
        </w:rPr>
        <w:t xml:space="preserve">.» заменить словами « на  2025 год в сумме 114,42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1.5. В статью 18 внести следующие изменения:</w:t>
      </w:r>
    </w:p>
    <w:p w:rsidR="008C2C41" w:rsidRPr="008C2C41" w:rsidRDefault="008C2C41" w:rsidP="008C2C41">
      <w:pPr>
        <w:ind w:left="-142" w:firstLine="426"/>
        <w:rPr>
          <w:sz w:val="18"/>
          <w:szCs w:val="18"/>
        </w:rPr>
      </w:pPr>
      <w:r w:rsidRPr="008C2C41">
        <w:rPr>
          <w:sz w:val="18"/>
          <w:szCs w:val="18"/>
        </w:rPr>
        <w:t xml:space="preserve">1.5.1. слова « на 2023 год в сумме 595,45 </w:t>
      </w:r>
      <w:proofErr w:type="spellStart"/>
      <w:r w:rsidRPr="008C2C41">
        <w:rPr>
          <w:sz w:val="18"/>
          <w:szCs w:val="18"/>
        </w:rPr>
        <w:t>тыс.руб</w:t>
      </w:r>
      <w:proofErr w:type="spellEnd"/>
      <w:r w:rsidRPr="008C2C41">
        <w:rPr>
          <w:sz w:val="18"/>
          <w:szCs w:val="18"/>
        </w:rPr>
        <w:t xml:space="preserve">.» заменить словами « на  2023 год в сумме 596,45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1.6. В статью 21 внести следующие изменения:</w:t>
      </w:r>
    </w:p>
    <w:p w:rsidR="008C2C41" w:rsidRPr="008C2C41" w:rsidRDefault="008C2C41" w:rsidP="008C2C41">
      <w:pPr>
        <w:ind w:left="-142" w:firstLine="426"/>
        <w:rPr>
          <w:sz w:val="18"/>
          <w:szCs w:val="18"/>
        </w:rPr>
      </w:pPr>
      <w:r w:rsidRPr="008C2C41">
        <w:rPr>
          <w:sz w:val="18"/>
          <w:szCs w:val="18"/>
        </w:rPr>
        <w:t xml:space="preserve">1.5.1. слова « на 2023 год в сумме 19 844,25 </w:t>
      </w:r>
      <w:proofErr w:type="spellStart"/>
      <w:r w:rsidRPr="008C2C41">
        <w:rPr>
          <w:sz w:val="18"/>
          <w:szCs w:val="18"/>
        </w:rPr>
        <w:t>тыс.руб</w:t>
      </w:r>
      <w:proofErr w:type="spellEnd"/>
      <w:r w:rsidRPr="008C2C41">
        <w:rPr>
          <w:sz w:val="18"/>
          <w:szCs w:val="18"/>
        </w:rPr>
        <w:t xml:space="preserve">.» заменить словами « на  2023 год в сумме 19 942,05 </w:t>
      </w:r>
      <w:proofErr w:type="spellStart"/>
      <w:r w:rsidRPr="008C2C41">
        <w:rPr>
          <w:sz w:val="18"/>
          <w:szCs w:val="18"/>
        </w:rPr>
        <w:t>тыс.руб</w:t>
      </w:r>
      <w:proofErr w:type="spellEnd"/>
      <w:r w:rsidRPr="008C2C41">
        <w:rPr>
          <w:sz w:val="18"/>
          <w:szCs w:val="18"/>
        </w:rPr>
        <w:t>.»;</w:t>
      </w:r>
    </w:p>
    <w:p w:rsidR="008C2C41" w:rsidRPr="008C2C41" w:rsidRDefault="008C2C41" w:rsidP="008C2C41">
      <w:pPr>
        <w:ind w:left="-142" w:firstLine="426"/>
        <w:rPr>
          <w:sz w:val="18"/>
          <w:szCs w:val="18"/>
        </w:rPr>
      </w:pPr>
      <w:r w:rsidRPr="008C2C41">
        <w:rPr>
          <w:sz w:val="18"/>
          <w:szCs w:val="18"/>
        </w:rPr>
        <w:t>1.7. Приложения №№ 1, 2, 3, 4, 5, 6, 7, 8, 9,10, 13, 14 изложить в новой редакции (прилагаются).</w:t>
      </w:r>
    </w:p>
    <w:p w:rsidR="008C2C41" w:rsidRPr="008C2C41" w:rsidRDefault="008C2C41" w:rsidP="008C2C41">
      <w:pPr>
        <w:ind w:left="-142" w:firstLine="426"/>
        <w:rPr>
          <w:sz w:val="18"/>
          <w:szCs w:val="18"/>
        </w:rPr>
      </w:pPr>
      <w:r w:rsidRPr="008C2C41">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8C2C41" w:rsidRPr="008C2C41" w:rsidRDefault="008C2C41" w:rsidP="008C2C41">
      <w:pPr>
        <w:ind w:left="-142" w:firstLine="426"/>
        <w:rPr>
          <w:sz w:val="18"/>
          <w:szCs w:val="18"/>
        </w:rPr>
      </w:pPr>
      <w:r w:rsidRPr="008C2C41">
        <w:rPr>
          <w:sz w:val="18"/>
          <w:szCs w:val="18"/>
        </w:rPr>
        <w:t>3. Дефицит бюджета без учета суммы, указанной в пункте 2 настоящего Решения, составит 6 891,35 тыс. руб. или 7,5%.</w:t>
      </w:r>
    </w:p>
    <w:p w:rsidR="008C2C41" w:rsidRPr="008C2C41" w:rsidRDefault="008C2C41" w:rsidP="008C2C41">
      <w:pPr>
        <w:ind w:left="-142" w:firstLine="426"/>
        <w:rPr>
          <w:sz w:val="18"/>
          <w:szCs w:val="18"/>
        </w:rPr>
      </w:pPr>
      <w:r w:rsidRPr="008C2C41">
        <w:rPr>
          <w:sz w:val="18"/>
          <w:szCs w:val="18"/>
        </w:rPr>
        <w:t xml:space="preserve">          4.  Опубликовать данное решение в установленном законом порядке.</w:t>
      </w:r>
    </w:p>
    <w:p w:rsidR="008C2C41" w:rsidRPr="008C2C41" w:rsidRDefault="008C2C41" w:rsidP="008C2C41">
      <w:pPr>
        <w:ind w:left="-142" w:firstLine="426"/>
        <w:rPr>
          <w:sz w:val="18"/>
          <w:szCs w:val="18"/>
        </w:rPr>
      </w:pPr>
      <w:r w:rsidRPr="008C2C41">
        <w:rPr>
          <w:sz w:val="18"/>
          <w:szCs w:val="18"/>
        </w:rPr>
        <w:t xml:space="preserve">          5. Контроль за выполнением данного решения возложить на комиссию по бюджету, ценообразованию и социально-экономическому развитию и </w:t>
      </w:r>
      <w:proofErr w:type="spellStart"/>
      <w:r w:rsidRPr="008C2C41">
        <w:rPr>
          <w:sz w:val="18"/>
          <w:szCs w:val="18"/>
        </w:rPr>
        <w:t>ресурсообеспечению</w:t>
      </w:r>
      <w:proofErr w:type="spellEnd"/>
      <w:r w:rsidRPr="008C2C41">
        <w:rPr>
          <w:sz w:val="18"/>
          <w:szCs w:val="18"/>
        </w:rPr>
        <w:t xml:space="preserve"> Думы Хомутовского муниципального образования.</w:t>
      </w:r>
    </w:p>
    <w:p w:rsidR="008C2C41" w:rsidRPr="008C2C41" w:rsidRDefault="008C2C41" w:rsidP="008C2C41">
      <w:pPr>
        <w:ind w:left="-142" w:firstLine="426"/>
        <w:rPr>
          <w:sz w:val="18"/>
          <w:szCs w:val="18"/>
        </w:rPr>
      </w:pPr>
      <w:r w:rsidRPr="008C2C41">
        <w:rPr>
          <w:sz w:val="18"/>
          <w:szCs w:val="18"/>
        </w:rPr>
        <w:tab/>
        <w:t xml:space="preserve">                                                                           </w:t>
      </w:r>
    </w:p>
    <w:p w:rsidR="008C2C41" w:rsidRPr="0094716D" w:rsidRDefault="008C2C41" w:rsidP="0094716D">
      <w:pPr>
        <w:ind w:left="-142" w:firstLine="426"/>
        <w:jc w:val="center"/>
        <w:rPr>
          <w:i/>
          <w:sz w:val="18"/>
          <w:szCs w:val="18"/>
        </w:rPr>
      </w:pPr>
      <w:r w:rsidRPr="0094716D">
        <w:rPr>
          <w:i/>
          <w:sz w:val="18"/>
          <w:szCs w:val="18"/>
        </w:rPr>
        <w:t>Глава Хомутовского</w:t>
      </w:r>
    </w:p>
    <w:p w:rsidR="008C2C41" w:rsidRPr="0094716D" w:rsidRDefault="008C2C41" w:rsidP="0094716D">
      <w:pPr>
        <w:ind w:left="-142" w:firstLine="426"/>
        <w:jc w:val="right"/>
        <w:rPr>
          <w:i/>
          <w:sz w:val="18"/>
          <w:szCs w:val="18"/>
        </w:rPr>
      </w:pPr>
      <w:r w:rsidRPr="0094716D">
        <w:rPr>
          <w:i/>
          <w:sz w:val="18"/>
          <w:szCs w:val="18"/>
        </w:rPr>
        <w:t xml:space="preserve">муниципального образования                                                    </w:t>
      </w:r>
      <w:proofErr w:type="spellStart"/>
      <w:r w:rsidRPr="0094716D">
        <w:rPr>
          <w:i/>
          <w:sz w:val="18"/>
          <w:szCs w:val="18"/>
        </w:rPr>
        <w:t>В.М.Колмаченко</w:t>
      </w:r>
      <w:proofErr w:type="spellEnd"/>
      <w:r w:rsidRPr="0094716D">
        <w:rPr>
          <w:i/>
          <w:sz w:val="18"/>
          <w:szCs w:val="18"/>
        </w:rPr>
        <w:t xml:space="preserve">   </w:t>
      </w:r>
    </w:p>
    <w:p w:rsidR="0094716D" w:rsidRPr="0094716D" w:rsidRDefault="0094716D" w:rsidP="0094716D">
      <w:pPr>
        <w:ind w:left="-142" w:firstLine="426"/>
        <w:jc w:val="right"/>
        <w:rPr>
          <w:i/>
          <w:sz w:val="18"/>
          <w:szCs w:val="18"/>
        </w:rPr>
      </w:pPr>
    </w:p>
    <w:p w:rsidR="0094716D" w:rsidRDefault="0094716D" w:rsidP="0094716D">
      <w:pPr>
        <w:ind w:left="-142" w:firstLine="426"/>
        <w:jc w:val="right"/>
        <w:rPr>
          <w:i/>
          <w:sz w:val="18"/>
          <w:szCs w:val="18"/>
        </w:rPr>
      </w:pPr>
    </w:p>
    <w:p w:rsidR="004D70BC" w:rsidRPr="004D70BC" w:rsidRDefault="004D70BC" w:rsidP="004D70BC">
      <w:pPr>
        <w:ind w:left="-142" w:firstLine="426"/>
        <w:jc w:val="right"/>
        <w:rPr>
          <w:i/>
          <w:sz w:val="18"/>
          <w:szCs w:val="18"/>
        </w:rPr>
      </w:pPr>
      <w:r w:rsidRPr="004D70BC">
        <w:rPr>
          <w:i/>
          <w:sz w:val="18"/>
          <w:szCs w:val="18"/>
        </w:rPr>
        <w:t>Приложение 1</w:t>
      </w:r>
    </w:p>
    <w:p w:rsidR="004D70BC" w:rsidRPr="004D70BC" w:rsidRDefault="004D70BC" w:rsidP="004D70BC">
      <w:pPr>
        <w:ind w:left="-142" w:firstLine="426"/>
        <w:jc w:val="right"/>
        <w:rPr>
          <w:i/>
          <w:sz w:val="18"/>
          <w:szCs w:val="18"/>
        </w:rPr>
      </w:pPr>
      <w:r w:rsidRPr="004D70BC">
        <w:rPr>
          <w:i/>
          <w:sz w:val="18"/>
          <w:szCs w:val="18"/>
        </w:rPr>
        <w:t>к решению Думы Хомутовского</w:t>
      </w:r>
    </w:p>
    <w:p w:rsidR="004D70BC" w:rsidRPr="004D70BC" w:rsidRDefault="004D70BC" w:rsidP="004D70BC">
      <w:pPr>
        <w:ind w:left="-142" w:firstLine="426"/>
        <w:jc w:val="right"/>
        <w:rPr>
          <w:i/>
          <w:sz w:val="18"/>
          <w:szCs w:val="18"/>
        </w:rPr>
      </w:pPr>
      <w:r w:rsidRPr="004D70BC">
        <w:rPr>
          <w:i/>
          <w:sz w:val="18"/>
          <w:szCs w:val="18"/>
        </w:rPr>
        <w:t>муниципального образования</w:t>
      </w:r>
    </w:p>
    <w:p w:rsidR="004D70BC" w:rsidRPr="004D70BC" w:rsidRDefault="004D70BC" w:rsidP="004D70BC">
      <w:pPr>
        <w:ind w:left="-142" w:firstLine="426"/>
        <w:jc w:val="right"/>
        <w:rPr>
          <w:i/>
          <w:sz w:val="18"/>
          <w:szCs w:val="18"/>
        </w:rPr>
      </w:pPr>
      <w:r w:rsidRPr="004D70BC">
        <w:rPr>
          <w:i/>
          <w:sz w:val="18"/>
          <w:szCs w:val="18"/>
        </w:rPr>
        <w:t xml:space="preserve">от </w:t>
      </w:r>
      <w:r>
        <w:rPr>
          <w:i/>
          <w:sz w:val="18"/>
          <w:szCs w:val="18"/>
          <w:u w:val="single"/>
        </w:rPr>
        <w:t>25.05.2023</w:t>
      </w:r>
      <w:r w:rsidRPr="004D70BC">
        <w:rPr>
          <w:i/>
          <w:sz w:val="18"/>
          <w:szCs w:val="18"/>
        </w:rPr>
        <w:t>_№_</w:t>
      </w:r>
      <w:r w:rsidR="009120D5" w:rsidRPr="009120D5">
        <w:rPr>
          <w:i/>
          <w:sz w:val="18"/>
          <w:szCs w:val="18"/>
          <w:u w:val="single"/>
        </w:rPr>
        <w:t>10-48 д</w:t>
      </w:r>
      <w:r w:rsidRPr="009120D5">
        <w:rPr>
          <w:i/>
          <w:sz w:val="18"/>
          <w:szCs w:val="18"/>
          <w:u w:val="single"/>
        </w:rPr>
        <w:t>_</w:t>
      </w:r>
    </w:p>
    <w:p w:rsidR="004D70BC" w:rsidRPr="004D70BC" w:rsidRDefault="004D70BC" w:rsidP="004D70BC">
      <w:pPr>
        <w:ind w:left="-142" w:firstLine="426"/>
        <w:rPr>
          <w:sz w:val="18"/>
          <w:szCs w:val="18"/>
        </w:rPr>
      </w:pP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r w:rsidRPr="004D70BC">
        <w:rPr>
          <w:sz w:val="18"/>
          <w:szCs w:val="18"/>
        </w:rPr>
        <w:tab/>
      </w:r>
    </w:p>
    <w:p w:rsidR="004D70BC" w:rsidRPr="004D70BC" w:rsidRDefault="004D70BC" w:rsidP="004D70BC">
      <w:pPr>
        <w:ind w:left="-142" w:firstLine="426"/>
        <w:rPr>
          <w:sz w:val="18"/>
          <w:szCs w:val="18"/>
        </w:rPr>
      </w:pPr>
    </w:p>
    <w:p w:rsidR="004D70BC" w:rsidRPr="004D70BC" w:rsidRDefault="004D70BC" w:rsidP="004D70BC">
      <w:pPr>
        <w:ind w:left="-142" w:firstLine="426"/>
        <w:rPr>
          <w:sz w:val="18"/>
          <w:szCs w:val="18"/>
        </w:rPr>
      </w:pPr>
    </w:p>
    <w:p w:rsidR="004D70BC" w:rsidRPr="004D70BC" w:rsidRDefault="004D70BC" w:rsidP="009120D5">
      <w:pPr>
        <w:ind w:left="-142" w:firstLine="426"/>
        <w:jc w:val="center"/>
        <w:rPr>
          <w:sz w:val="18"/>
          <w:szCs w:val="18"/>
        </w:rPr>
      </w:pPr>
      <w:r w:rsidRPr="004D70BC">
        <w:rPr>
          <w:sz w:val="18"/>
          <w:szCs w:val="18"/>
        </w:rPr>
        <w:t>Прогнозируемые доходы бюджета Хомутовского муниципального образования на 2023 год</w:t>
      </w:r>
    </w:p>
    <w:p w:rsidR="004D70BC" w:rsidRPr="004D70BC" w:rsidRDefault="004D70BC" w:rsidP="004D70BC">
      <w:pPr>
        <w:ind w:left="-142" w:firstLine="426"/>
        <w:rPr>
          <w:sz w:val="18"/>
          <w:szCs w:val="18"/>
        </w:rPr>
      </w:pPr>
    </w:p>
    <w:p w:rsidR="004D70BC" w:rsidRDefault="004D70BC" w:rsidP="004D70BC">
      <w:pPr>
        <w:ind w:left="-142" w:firstLine="426"/>
        <w:rPr>
          <w:sz w:val="18"/>
          <w:szCs w:val="18"/>
        </w:rPr>
      </w:pPr>
      <w:r w:rsidRPr="004D70BC">
        <w:rPr>
          <w:sz w:val="18"/>
          <w:szCs w:val="18"/>
        </w:rPr>
        <w:t>Единица измерения: тыс. руб.</w:t>
      </w:r>
    </w:p>
    <w:tbl>
      <w:tblPr>
        <w:tblW w:w="5109" w:type="pct"/>
        <w:tblInd w:w="-129" w:type="dxa"/>
        <w:tblLayout w:type="fixed"/>
        <w:tblCellMar>
          <w:left w:w="0" w:type="dxa"/>
          <w:right w:w="0" w:type="dxa"/>
        </w:tblCellMar>
        <w:tblLook w:val="04A0" w:firstRow="1" w:lastRow="0" w:firstColumn="1" w:lastColumn="0" w:noHBand="0" w:noVBand="1"/>
      </w:tblPr>
      <w:tblGrid>
        <w:gridCol w:w="250"/>
        <w:gridCol w:w="47"/>
        <w:gridCol w:w="58"/>
        <w:gridCol w:w="45"/>
        <w:gridCol w:w="57"/>
        <w:gridCol w:w="44"/>
        <w:gridCol w:w="71"/>
        <w:gridCol w:w="85"/>
        <w:gridCol w:w="71"/>
        <w:gridCol w:w="30"/>
        <w:gridCol w:w="57"/>
        <w:gridCol w:w="57"/>
        <w:gridCol w:w="2529"/>
        <w:gridCol w:w="2325"/>
        <w:gridCol w:w="676"/>
        <w:gridCol w:w="2388"/>
        <w:gridCol w:w="1393"/>
        <w:gridCol w:w="450"/>
      </w:tblGrid>
      <w:tr w:rsidR="00784664" w:rsidRPr="00784664" w:rsidTr="00784664">
        <w:trPr>
          <w:cantSplit/>
        </w:trPr>
        <w:tc>
          <w:tcPr>
            <w:tcW w:w="5725"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784664" w:rsidRPr="00784664" w:rsidRDefault="00784664" w:rsidP="00784664">
            <w:pPr>
              <w:spacing w:line="276" w:lineRule="auto"/>
              <w:ind w:left="0" w:firstLine="0"/>
              <w:jc w:val="center"/>
              <w:rPr>
                <w:rFonts w:eastAsiaTheme="minorEastAsia"/>
                <w:sz w:val="18"/>
                <w:szCs w:val="18"/>
              </w:rPr>
            </w:pPr>
            <w:r w:rsidRPr="00784664">
              <w:rPr>
                <w:rFonts w:eastAsiaTheme="minorEastAsia"/>
                <w:sz w:val="18"/>
                <w:szCs w:val="18"/>
              </w:rPr>
              <w:t>Наименование показателя</w:t>
            </w:r>
          </w:p>
        </w:tc>
        <w:tc>
          <w:tcPr>
            <w:tcW w:w="676" w:type="dxa"/>
            <w:tcBorders>
              <w:top w:val="single" w:sz="10" w:space="0" w:color="auto"/>
              <w:left w:val="single" w:sz="5" w:space="0" w:color="auto"/>
              <w:bottom w:val="single" w:sz="10" w:space="0" w:color="auto"/>
              <w:right w:val="single" w:sz="5" w:space="0" w:color="auto"/>
            </w:tcBorders>
            <w:shd w:val="clear" w:color="auto" w:fill="auto"/>
            <w:vAlign w:val="center"/>
          </w:tcPr>
          <w:p w:rsidR="00784664" w:rsidRPr="00784664" w:rsidRDefault="00784664" w:rsidP="00784664">
            <w:pPr>
              <w:spacing w:line="276" w:lineRule="auto"/>
              <w:ind w:left="0" w:firstLine="0"/>
              <w:jc w:val="center"/>
              <w:rPr>
                <w:rFonts w:eastAsiaTheme="minorEastAsia"/>
                <w:sz w:val="18"/>
                <w:szCs w:val="18"/>
              </w:rPr>
            </w:pPr>
            <w:r w:rsidRPr="00784664">
              <w:rPr>
                <w:rFonts w:eastAsiaTheme="minorEastAsia"/>
                <w:sz w:val="18"/>
                <w:szCs w:val="18"/>
              </w:rPr>
              <w:t>ППП</w:t>
            </w:r>
          </w:p>
        </w:tc>
        <w:tc>
          <w:tcPr>
            <w:tcW w:w="2388" w:type="dxa"/>
            <w:tcBorders>
              <w:top w:val="single" w:sz="10" w:space="0" w:color="auto"/>
              <w:left w:val="single" w:sz="5" w:space="0" w:color="auto"/>
              <w:bottom w:val="none" w:sz="5" w:space="0" w:color="auto"/>
            </w:tcBorders>
            <w:shd w:val="clear" w:color="auto" w:fill="auto"/>
            <w:vAlign w:val="center"/>
          </w:tcPr>
          <w:p w:rsidR="00784664" w:rsidRPr="00784664" w:rsidRDefault="00784664" w:rsidP="00784664">
            <w:pPr>
              <w:spacing w:line="276" w:lineRule="auto"/>
              <w:ind w:left="0" w:firstLine="0"/>
              <w:jc w:val="center"/>
              <w:rPr>
                <w:rFonts w:eastAsiaTheme="minorEastAsia"/>
                <w:sz w:val="18"/>
                <w:szCs w:val="18"/>
              </w:rPr>
            </w:pPr>
            <w:r w:rsidRPr="00784664">
              <w:rPr>
                <w:rFonts w:eastAsiaTheme="minorEastAsia"/>
                <w:sz w:val="18"/>
                <w:szCs w:val="18"/>
              </w:rPr>
              <w:t xml:space="preserve">Классификатор доходов </w:t>
            </w:r>
          </w:p>
          <w:p w:rsidR="00784664" w:rsidRPr="00784664" w:rsidRDefault="00784664" w:rsidP="00784664">
            <w:pPr>
              <w:spacing w:line="276" w:lineRule="auto"/>
              <w:ind w:left="0" w:firstLine="0"/>
              <w:jc w:val="center"/>
              <w:rPr>
                <w:rFonts w:eastAsiaTheme="minorEastAsia"/>
                <w:sz w:val="18"/>
                <w:szCs w:val="18"/>
              </w:rPr>
            </w:pPr>
            <w:r w:rsidRPr="00784664">
              <w:rPr>
                <w:rFonts w:eastAsiaTheme="minorEastAsia"/>
                <w:sz w:val="18"/>
                <w:szCs w:val="18"/>
              </w:rPr>
              <w:t>КОСГУ и ИК</w:t>
            </w:r>
          </w:p>
        </w:tc>
        <w:tc>
          <w:tcPr>
            <w:tcW w:w="1843" w:type="dxa"/>
            <w:gridSpan w:val="2"/>
            <w:tcBorders>
              <w:top w:val="single" w:sz="10" w:space="0" w:color="auto"/>
              <w:left w:val="single" w:sz="5" w:space="0" w:color="auto"/>
              <w:bottom w:val="single" w:sz="10" w:space="0" w:color="auto"/>
              <w:right w:val="single" w:sz="10" w:space="0" w:color="auto"/>
            </w:tcBorders>
            <w:shd w:val="clear" w:color="auto" w:fill="auto"/>
            <w:vAlign w:val="center"/>
          </w:tcPr>
          <w:p w:rsidR="00784664" w:rsidRPr="00784664" w:rsidRDefault="00784664" w:rsidP="00784664">
            <w:pPr>
              <w:spacing w:line="276" w:lineRule="auto"/>
              <w:ind w:left="0" w:firstLine="0"/>
              <w:jc w:val="center"/>
              <w:rPr>
                <w:rFonts w:eastAsiaTheme="minorEastAsia"/>
                <w:sz w:val="18"/>
                <w:szCs w:val="18"/>
              </w:rPr>
            </w:pPr>
            <w:r w:rsidRPr="00784664">
              <w:rPr>
                <w:rFonts w:eastAsiaTheme="minorEastAsia"/>
                <w:sz w:val="18"/>
                <w:szCs w:val="18"/>
              </w:rPr>
              <w:t>Сумма на год</w:t>
            </w:r>
          </w:p>
        </w:tc>
      </w:tr>
      <w:tr w:rsidR="00784664" w:rsidRPr="00784664" w:rsidTr="00784664">
        <w:trPr>
          <w:cantSplit/>
        </w:trPr>
        <w:tc>
          <w:tcPr>
            <w:tcW w:w="640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НАЛОГОВЫЕ И НЕНАЛОГОВЫЕ ДОХОДЫ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10000000000000000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91 356.04</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НАЛОГИ НА ПРИБЫЛЬ, ДОХОДЫ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10100000000000000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15 245.59</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10102000010000110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15 245.59</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10102010010000110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8 361.70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10102020010000110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203.90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10102030010000110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960.60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10102040010000110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4 666.99</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b</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10102040011000110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4 666.99</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 xml:space="preserve">НДФЛ свыше 650 </w:t>
            </w:r>
            <w:proofErr w:type="spellStart"/>
            <w:r w:rsidRPr="00784664">
              <w:rPr>
                <w:rFonts w:eastAsiaTheme="minorEastAsia"/>
                <w:sz w:val="18"/>
                <w:szCs w:val="18"/>
              </w:rPr>
              <w:t>тыс.руб</w:t>
            </w:r>
            <w:proofErr w:type="spellEnd"/>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10102080001000110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1 000.00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 xml:space="preserve">НДФЛ свыше 650 </w:t>
            </w:r>
            <w:proofErr w:type="spellStart"/>
            <w:r w:rsidRPr="00784664">
              <w:rPr>
                <w:rFonts w:eastAsiaTheme="minorEastAsia"/>
                <w:sz w:val="18"/>
                <w:szCs w:val="18"/>
              </w:rPr>
              <w:t>тыс.руб</w:t>
            </w:r>
            <w:proofErr w:type="spellEnd"/>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10102080011000110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1 000.00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10102130010000110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52.40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НАЛОГИ НА ТОВАРЫ (РАБОТЫ, УСЛУГИ), РЕАЛИЗУЕМЫЕ НА ТЕРРИТОРИИ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10300000000000000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19 844.25</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Акцизы по подакцизным товарам (продукции), производимым на территории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10302000010000110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19 844.25</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10302230010000110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9 399.15</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10302231010000110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9 399.15</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уплаты акцизов на моторные масла для дизельных и (или) карбюраторных (</w:t>
            </w:r>
            <w:proofErr w:type="spellStart"/>
            <w:r w:rsidRPr="00784664">
              <w:rPr>
                <w:rFonts w:eastAsiaTheme="minorEastAsia"/>
                <w:i/>
                <w:sz w:val="18"/>
                <w:szCs w:val="18"/>
              </w:rPr>
              <w:t>инжекторных</w:t>
            </w:r>
            <w:proofErr w:type="spellEnd"/>
            <w:r w:rsidRPr="00784664">
              <w:rPr>
                <w:rFonts w:eastAsiaTheme="minorEastAsia"/>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10302240010000110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65.30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уплаты акцизов на моторные масла для дизельных и (или) карбюраторных (</w:t>
            </w:r>
            <w:proofErr w:type="spellStart"/>
            <w:r w:rsidRPr="00784664">
              <w:rPr>
                <w:rFonts w:eastAsiaTheme="minorEastAsia"/>
                <w:sz w:val="18"/>
                <w:szCs w:val="18"/>
              </w:rPr>
              <w:t>инжекторных</w:t>
            </w:r>
            <w:proofErr w:type="spellEnd"/>
            <w:r w:rsidRPr="00784664">
              <w:rPr>
                <w:rFonts w:eastAsiaTheme="minorEastAsia"/>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10302241010000110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65.30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10302250010000110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11 619.40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10302251010000110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11 619.40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10302260010000110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-1 239.60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10302261010000110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-1 239.60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НАЛОГИ НА СОВОКУПНЫЙ ДОХОД</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10500000000000000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3 777.96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Единый сельскохозяйственный налог</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10503000010000110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3 777.96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Единый сельскохозяйственный налог</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10503010010000110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3 777.96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НАЛОГИ НА ИМУЩЕСТВО</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10600000000000000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37 540.00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имущество физических лиц</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10601000000000110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3 500.00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10601030100000110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3 500.00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Земельный налог</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10606000000000110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34 040.00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Земельный налог с организаций</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10606030000000110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15 609.00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6002"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Земельный налог с организаций, обладающих земельным участком, расположенным в границах сельских поселений</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10606033100000110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15 609.00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10606033101000110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15 609.00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Земельный налог с физических лиц</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10606040000000110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18 431.00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Земельный налог с физических лиц, обладающих земельным участком, расположенным в границах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10606043100000110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18 431.00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ШТРАФЫ, САНКЦИИ, ВОЗМЕЩЕНИЕ УЩЕРБА</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11600000000000000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1 800.00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182</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11618000020000140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1 800.00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ГОСУДАРСТВЕННАЯ ПОШЛИНА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10800000000000000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71.80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10804000010000110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71.80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10804020010000110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71.80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ИСПОЛЬЗОВАНИЯ ИМУЩЕСТВА, НАХОДЯЩЕГОСЯ В ГОСУДАРСТВЕННОЙ И МУНИЦИПАЛЬНОЙ СОБСТВЕННОСТИ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11100000000000000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256.60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11105000000000120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219.90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11105020000000120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53.20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11105025100000120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53.20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11105070000000120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166.70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сдачи в аренду имущества, составляющего казну сельских поселений (за исключением земельных участков)</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11105075100000120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166.70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11105300000000120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36.70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11105320000000120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36.70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11105325100000120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36.70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ОКАЗАНИЯ ПЛАТНЫХ УСЛУГ И КОМПЕНСАЦИИ ЗАТРАТ ГОСУДАРСТВА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11300000000000000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3 351.50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оказания платных услуг (работ)</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11301000000000130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3 256.00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Прочие доходы от оказания платных услуг (работ)</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11301990000000130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3 256.00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Прочие доходы от оказания платных услуг (работ) получателями средств бюджетов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11301995100000130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3 256.00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компенсации затрат государства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11302000000000130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95.50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поступающие в порядке возмещения расходов, понесенных в связи с эксплуатацией имущества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11302060000000130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15.50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поступающие в порядке возмещения расходов, понесенных в связи с эксплуатацией имущества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11302065100000130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15.50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Прочие доходы от компенсации затрат государства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11302990000000130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80.00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Прочие доходы от компенсации затрат бюджетов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11302995100000130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80.00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ПРОДАЖИ МАТЕРИАЛЬНЫХ И НЕМАТЕРИАЛЬНЫХ АКТИВОВ</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11400000000000000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9 268.33</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11402000000000000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4 628.33</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11402050100000410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4 628.33</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11402053100000410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4 628.33</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продажи земельных участков, находящихся в государственной и муниципальной собственности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11406000000000430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4 140.00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11406020000000430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4 140.00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11406025100000430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4 140.00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11406300000000430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11406320000000430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500.00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11406325100000430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ШТРАФЫ, САНКЦИИ, ВОЗМЕЩЕНИЕ УЩЕРБА</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11600000000000000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2 00.00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11602000020000140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200.00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11602020020000140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200.00</w:t>
            </w:r>
          </w:p>
        </w:tc>
      </w:tr>
      <w:tr w:rsidR="00784664" w:rsidRPr="00784664" w:rsidTr="00784664">
        <w:trPr>
          <w:cantSplit/>
        </w:trPr>
        <w:tc>
          <w:tcPr>
            <w:tcW w:w="640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БЕЗВОЗМЕЗДНЫЕ ПОСТУПЛЕНИЯ</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20000000000000000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603 280.44</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52"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БЕЗВОЗМЕЗДНЫЕ ПОСТУПЛЕНИЯ ОТ ДРУГИХ БЮДЖЕТОВ БЮДЖЕТНОЙ СИСТЕМЫ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20200000000000000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603 280.44</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Дотации бюджетам бюджетной системы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20210000000000150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54 131.88</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20216001000000150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54 131.88</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Дотации бюджетам сельских поселений на выравнивание бюджетной обеспеченности из бюджетов муниципальных районов</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20216001100000150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54 131.88</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Субсидии бюджетам бюджетной системы Российской Федерации (межбюджетные субсидии)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20220000000000150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547 845.06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Развитие транспортной инфраструктуры на сельских территориях</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20225372100000150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176 196.50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Субсидии бюджетам на реализацию программ формирования современной городской среды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20225555000000150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10 527.80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Субсидии бюджетам сельских поселений на реализацию программ формирования современной городской среды</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20225555100000150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10 527.80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Субсидии бюджетам на обеспечение комплексного развития сельских территорий</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20225576000000150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283 347.70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Субсидии бюджетам сельских поселений на обеспечение комплексного развития сельских территорий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20225576100000150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283 347.70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Прочие субсидии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20229999000000150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77 773.06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Прочие субсидии бюджетам сельских поселений</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20229999100000150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77 773.06</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1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Субвенции бюджетам бюджетной системы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20230000000000150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1 303.50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Субвенции местным бюджетам на выполнение передаваемых полномочий субъектов Российской Федерации</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20230024000000150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0.70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Субвенции бюджетам сельских поселений на выполнение передаваемых полномочий субъектов Российской Федерации</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20230024100000150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0.70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047"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i/>
                <w:sz w:val="18"/>
                <w:szCs w:val="18"/>
              </w:rPr>
              <w:t>20235118000000150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i/>
                <w:sz w:val="18"/>
                <w:szCs w:val="18"/>
              </w:rPr>
              <w:t>1 302.80</w:t>
            </w:r>
          </w:p>
        </w:tc>
      </w:tr>
      <w:tr w:rsidR="00784664" w:rsidRPr="00784664" w:rsidTr="00784664">
        <w:trPr>
          <w:cantSplit/>
        </w:trPr>
        <w:tc>
          <w:tcPr>
            <w:tcW w:w="249" w:type="dxa"/>
            <w:tcBorders>
              <w:left w:val="single" w:sz="10"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p>
        </w:tc>
        <w:tc>
          <w:tcPr>
            <w:tcW w:w="506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76" w:type="dxa"/>
            <w:tcBorders>
              <w:top w:val="single" w:sz="5" w:space="0" w:color="auto"/>
              <w:left w:val="single" w:sz="5" w:space="0" w:color="auto"/>
              <w:bottom w:val="single" w:sz="5" w:space="0" w:color="auto"/>
              <w:right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734</w:t>
            </w:r>
          </w:p>
        </w:tc>
        <w:tc>
          <w:tcPr>
            <w:tcW w:w="2388" w:type="dxa"/>
            <w:tcBorders>
              <w:top w:val="single" w:sz="5" w:space="0" w:color="auto"/>
              <w:left w:val="single" w:sz="5" w:space="0" w:color="auto"/>
              <w:bottom w:val="single" w:sz="5" w:space="0" w:color="auto"/>
            </w:tcBorders>
            <w:shd w:val="clear" w:color="auto" w:fill="auto"/>
            <w:vAlign w:val="bottom"/>
          </w:tcPr>
          <w:p w:rsidR="00784664" w:rsidRPr="00784664" w:rsidRDefault="00784664" w:rsidP="00784664">
            <w:pPr>
              <w:wordWrap w:val="0"/>
              <w:spacing w:line="276" w:lineRule="auto"/>
              <w:ind w:left="0" w:firstLine="0"/>
              <w:jc w:val="center"/>
              <w:rPr>
                <w:rFonts w:eastAsiaTheme="minorEastAsia"/>
                <w:sz w:val="18"/>
                <w:szCs w:val="18"/>
              </w:rPr>
            </w:pPr>
            <w:r w:rsidRPr="00784664">
              <w:rPr>
                <w:rFonts w:eastAsiaTheme="minorEastAsia"/>
                <w:sz w:val="18"/>
                <w:szCs w:val="18"/>
              </w:rPr>
              <w:t>20235118100000150</w:t>
            </w:r>
          </w:p>
        </w:tc>
        <w:tc>
          <w:tcPr>
            <w:tcW w:w="184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1 302.80</w:t>
            </w:r>
          </w:p>
        </w:tc>
      </w:tr>
      <w:tr w:rsidR="00784664" w:rsidRPr="00784664" w:rsidTr="00784664">
        <w:trPr>
          <w:cantSplit/>
        </w:trPr>
        <w:tc>
          <w:tcPr>
            <w:tcW w:w="8789" w:type="dxa"/>
            <w:gridSpan w:val="16"/>
            <w:tcBorders>
              <w:top w:val="single" w:sz="10" w:space="0" w:color="auto"/>
              <w:left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r w:rsidRPr="00784664">
              <w:rPr>
                <w:rFonts w:eastAsiaTheme="minorEastAsia"/>
                <w:sz w:val="18"/>
                <w:szCs w:val="18"/>
              </w:rPr>
              <w:t>Итого доходов:</w:t>
            </w:r>
          </w:p>
        </w:tc>
        <w:tc>
          <w:tcPr>
            <w:tcW w:w="1843"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784664" w:rsidRPr="00784664" w:rsidRDefault="00784664" w:rsidP="00784664">
            <w:pPr>
              <w:wordWrap w:val="0"/>
              <w:spacing w:line="276" w:lineRule="auto"/>
              <w:ind w:left="0" w:firstLine="0"/>
              <w:jc w:val="right"/>
              <w:rPr>
                <w:rFonts w:eastAsiaTheme="minorEastAsia"/>
                <w:sz w:val="18"/>
                <w:szCs w:val="18"/>
              </w:rPr>
            </w:pPr>
            <w:r w:rsidRPr="00784664">
              <w:rPr>
                <w:rFonts w:eastAsiaTheme="minorEastAsia"/>
                <w:sz w:val="18"/>
                <w:szCs w:val="18"/>
              </w:rPr>
              <w:t>694 636.47</w:t>
            </w:r>
          </w:p>
        </w:tc>
      </w:tr>
      <w:tr w:rsidR="00784664" w:rsidRPr="00784664" w:rsidTr="00784664">
        <w:trPr>
          <w:cantSplit/>
        </w:trPr>
        <w:tc>
          <w:tcPr>
            <w:tcW w:w="249"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7"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8"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85"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71"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30"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57"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2529"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2325"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676"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2388" w:type="dxa"/>
            <w:tcBorders>
              <w:top w:val="single" w:sz="4" w:space="0" w:color="auto"/>
            </w:tcBorders>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1393"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c>
          <w:tcPr>
            <w:tcW w:w="450" w:type="dxa"/>
            <w:shd w:val="clear" w:color="auto" w:fill="auto"/>
            <w:vAlign w:val="bottom"/>
          </w:tcPr>
          <w:p w:rsidR="00784664" w:rsidRPr="00784664" w:rsidRDefault="00784664" w:rsidP="00784664">
            <w:pPr>
              <w:spacing w:line="276" w:lineRule="auto"/>
              <w:ind w:left="0" w:firstLine="0"/>
              <w:jc w:val="left"/>
              <w:rPr>
                <w:rFonts w:eastAsiaTheme="minorEastAsia"/>
                <w:sz w:val="18"/>
                <w:szCs w:val="18"/>
              </w:rPr>
            </w:pPr>
          </w:p>
        </w:tc>
      </w:tr>
    </w:tbl>
    <w:p w:rsidR="009120D5" w:rsidRPr="004D70BC" w:rsidRDefault="009120D5" w:rsidP="004D70BC">
      <w:pPr>
        <w:ind w:left="-142" w:firstLine="426"/>
        <w:rPr>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Default="00AF205A" w:rsidP="00AF205A">
      <w:pPr>
        <w:ind w:left="-142" w:firstLine="426"/>
        <w:jc w:val="right"/>
        <w:rPr>
          <w:i/>
          <w:sz w:val="18"/>
          <w:szCs w:val="18"/>
        </w:rPr>
      </w:pPr>
    </w:p>
    <w:p w:rsidR="00AF205A" w:rsidRPr="00AF205A" w:rsidRDefault="00AF205A" w:rsidP="00AF205A">
      <w:pPr>
        <w:ind w:left="-142" w:firstLine="426"/>
        <w:jc w:val="right"/>
        <w:rPr>
          <w:i/>
          <w:sz w:val="18"/>
          <w:szCs w:val="18"/>
        </w:rPr>
      </w:pPr>
      <w:r w:rsidRPr="00AF205A">
        <w:rPr>
          <w:i/>
          <w:sz w:val="18"/>
          <w:szCs w:val="18"/>
        </w:rPr>
        <w:lastRenderedPageBreak/>
        <w:t>Приложение 2</w:t>
      </w:r>
    </w:p>
    <w:p w:rsidR="00AF205A" w:rsidRPr="00AF205A" w:rsidRDefault="00AF205A" w:rsidP="00AF205A">
      <w:pPr>
        <w:ind w:left="-142" w:firstLine="426"/>
        <w:jc w:val="right"/>
        <w:rPr>
          <w:i/>
          <w:sz w:val="18"/>
          <w:szCs w:val="18"/>
        </w:rPr>
      </w:pPr>
      <w:r w:rsidRPr="00AF205A">
        <w:rPr>
          <w:i/>
          <w:sz w:val="18"/>
          <w:szCs w:val="18"/>
        </w:rPr>
        <w:t>к решению Думы Хомутовского</w:t>
      </w:r>
    </w:p>
    <w:p w:rsidR="00AF205A" w:rsidRPr="00AF205A" w:rsidRDefault="00AF205A" w:rsidP="00AF205A">
      <w:pPr>
        <w:ind w:left="-142" w:firstLine="426"/>
        <w:jc w:val="right"/>
        <w:rPr>
          <w:i/>
          <w:sz w:val="18"/>
          <w:szCs w:val="18"/>
        </w:rPr>
      </w:pPr>
      <w:r w:rsidRPr="00AF205A">
        <w:rPr>
          <w:i/>
          <w:sz w:val="18"/>
          <w:szCs w:val="18"/>
        </w:rPr>
        <w:t>муниципального образования</w:t>
      </w:r>
    </w:p>
    <w:p w:rsidR="00AF205A" w:rsidRPr="00AF205A" w:rsidRDefault="00AF205A" w:rsidP="00AF205A">
      <w:pPr>
        <w:ind w:left="-142" w:firstLine="426"/>
        <w:jc w:val="right"/>
        <w:rPr>
          <w:i/>
          <w:sz w:val="18"/>
          <w:szCs w:val="18"/>
        </w:rPr>
      </w:pPr>
      <w:r w:rsidRPr="00AF205A">
        <w:rPr>
          <w:i/>
          <w:sz w:val="18"/>
          <w:szCs w:val="18"/>
        </w:rPr>
        <w:t xml:space="preserve">от </w:t>
      </w:r>
      <w:r>
        <w:rPr>
          <w:i/>
          <w:sz w:val="18"/>
          <w:szCs w:val="18"/>
          <w:u w:val="single"/>
        </w:rPr>
        <w:t>25.05.2023</w:t>
      </w:r>
      <w:r w:rsidRPr="00AF205A">
        <w:rPr>
          <w:i/>
          <w:sz w:val="18"/>
          <w:szCs w:val="18"/>
        </w:rPr>
        <w:t>_№_</w:t>
      </w:r>
      <w:r>
        <w:rPr>
          <w:i/>
          <w:sz w:val="18"/>
          <w:szCs w:val="18"/>
          <w:u w:val="single"/>
        </w:rPr>
        <w:t>10-48 д</w:t>
      </w:r>
    </w:p>
    <w:p w:rsidR="00AF205A" w:rsidRPr="00AF205A" w:rsidRDefault="00AF205A" w:rsidP="00AF205A">
      <w:pPr>
        <w:ind w:left="-142" w:firstLine="426"/>
        <w:rPr>
          <w:sz w:val="18"/>
          <w:szCs w:val="18"/>
        </w:rPr>
      </w:pPr>
    </w:p>
    <w:p w:rsidR="00AF205A" w:rsidRPr="00AF205A" w:rsidRDefault="00AF205A" w:rsidP="00AF205A">
      <w:pPr>
        <w:ind w:left="-142" w:firstLine="426"/>
        <w:rPr>
          <w:sz w:val="18"/>
          <w:szCs w:val="18"/>
        </w:rPr>
      </w:pPr>
    </w:p>
    <w:p w:rsidR="00AF205A" w:rsidRPr="00AF205A" w:rsidRDefault="00AF205A" w:rsidP="00AF205A">
      <w:pPr>
        <w:ind w:left="-142" w:firstLine="426"/>
        <w:jc w:val="center"/>
        <w:rPr>
          <w:sz w:val="18"/>
          <w:szCs w:val="18"/>
        </w:rPr>
      </w:pPr>
      <w:r w:rsidRPr="00AF205A">
        <w:rPr>
          <w:sz w:val="18"/>
          <w:szCs w:val="18"/>
        </w:rPr>
        <w:t>Прогнозируемые доходы бюджета Хомутовского муниципального образования</w:t>
      </w:r>
    </w:p>
    <w:p w:rsidR="00AF205A" w:rsidRPr="00AF205A" w:rsidRDefault="00AF205A" w:rsidP="00AF205A">
      <w:pPr>
        <w:ind w:left="-142" w:firstLine="426"/>
        <w:jc w:val="center"/>
        <w:rPr>
          <w:sz w:val="18"/>
          <w:szCs w:val="18"/>
        </w:rPr>
      </w:pPr>
      <w:r w:rsidRPr="00AF205A">
        <w:rPr>
          <w:sz w:val="18"/>
          <w:szCs w:val="18"/>
        </w:rPr>
        <w:t>на плановый период  2024 и 2025 годов</w:t>
      </w:r>
    </w:p>
    <w:p w:rsidR="00AF205A" w:rsidRPr="00AF205A" w:rsidRDefault="00AF205A" w:rsidP="00AF205A">
      <w:pPr>
        <w:ind w:left="-142" w:firstLine="426"/>
        <w:jc w:val="center"/>
        <w:rPr>
          <w:sz w:val="18"/>
          <w:szCs w:val="18"/>
        </w:rPr>
      </w:pPr>
    </w:p>
    <w:p w:rsidR="00AF205A" w:rsidRDefault="00AF205A" w:rsidP="00AF205A">
      <w:pPr>
        <w:ind w:left="-142" w:firstLine="426"/>
        <w:rPr>
          <w:sz w:val="18"/>
          <w:szCs w:val="18"/>
        </w:rPr>
      </w:pPr>
      <w:r w:rsidRPr="00AF205A">
        <w:rPr>
          <w:sz w:val="18"/>
          <w:szCs w:val="18"/>
        </w:rPr>
        <w:t>Единица измерения: тыс. руб.</w:t>
      </w:r>
    </w:p>
    <w:tbl>
      <w:tblPr>
        <w:tblStyle w:val="TableStyle0214"/>
        <w:tblW w:w="5000" w:type="pct"/>
        <w:tblInd w:w="13" w:type="dxa"/>
        <w:tblLayout w:type="fixed"/>
        <w:tblLook w:val="04A0" w:firstRow="1" w:lastRow="0" w:firstColumn="1" w:lastColumn="0" w:noHBand="0" w:noVBand="1"/>
      </w:tblPr>
      <w:tblGrid>
        <w:gridCol w:w="55"/>
        <w:gridCol w:w="38"/>
        <w:gridCol w:w="50"/>
        <w:gridCol w:w="37"/>
        <w:gridCol w:w="47"/>
        <w:gridCol w:w="37"/>
        <w:gridCol w:w="56"/>
        <w:gridCol w:w="68"/>
        <w:gridCol w:w="56"/>
        <w:gridCol w:w="28"/>
        <w:gridCol w:w="47"/>
        <w:gridCol w:w="47"/>
        <w:gridCol w:w="1795"/>
        <w:gridCol w:w="1652"/>
        <w:gridCol w:w="350"/>
        <w:gridCol w:w="151"/>
        <w:gridCol w:w="752"/>
        <w:gridCol w:w="2407"/>
        <w:gridCol w:w="1353"/>
        <w:gridCol w:w="1373"/>
      </w:tblGrid>
      <w:tr w:rsidR="00AE2CB4" w:rsidRPr="00AE2CB4" w:rsidTr="00AE2CB4">
        <w:trPr>
          <w:cantSplit/>
        </w:trPr>
        <w:tc>
          <w:tcPr>
            <w:tcW w:w="4013"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AE2CB4" w:rsidRPr="00AE2CB4" w:rsidRDefault="00AE2CB4" w:rsidP="00AE2CB4">
            <w:pPr>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Наименование показателя</w:t>
            </w:r>
          </w:p>
        </w:tc>
        <w:tc>
          <w:tcPr>
            <w:tcW w:w="1253" w:type="dxa"/>
            <w:gridSpan w:val="3"/>
            <w:tcBorders>
              <w:top w:val="single" w:sz="10" w:space="0" w:color="auto"/>
              <w:left w:val="single" w:sz="5" w:space="0" w:color="auto"/>
              <w:bottom w:val="single" w:sz="10" w:space="0" w:color="auto"/>
              <w:right w:val="single" w:sz="5" w:space="0" w:color="auto"/>
            </w:tcBorders>
            <w:shd w:val="clear" w:color="auto" w:fill="auto"/>
            <w:vAlign w:val="center"/>
          </w:tcPr>
          <w:p w:rsidR="00AE2CB4" w:rsidRPr="00AE2CB4" w:rsidRDefault="00AE2CB4" w:rsidP="00AE2CB4">
            <w:pPr>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ППП</w:t>
            </w:r>
          </w:p>
        </w:tc>
        <w:tc>
          <w:tcPr>
            <w:tcW w:w="2407" w:type="dxa"/>
            <w:tcBorders>
              <w:top w:val="single" w:sz="10" w:space="0" w:color="auto"/>
              <w:left w:val="single" w:sz="5" w:space="0" w:color="auto"/>
              <w:bottom w:val="none" w:sz="5" w:space="0" w:color="auto"/>
            </w:tcBorders>
            <w:shd w:val="clear" w:color="auto" w:fill="auto"/>
            <w:vAlign w:val="center"/>
          </w:tcPr>
          <w:p w:rsidR="00AE2CB4" w:rsidRPr="00AE2CB4" w:rsidRDefault="00AE2CB4" w:rsidP="00AE2CB4">
            <w:pPr>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Классификатор доходов</w:t>
            </w:r>
          </w:p>
        </w:tc>
        <w:tc>
          <w:tcPr>
            <w:tcW w:w="1353" w:type="dxa"/>
            <w:tcBorders>
              <w:top w:val="single" w:sz="10" w:space="0" w:color="auto"/>
              <w:left w:val="single" w:sz="5" w:space="0" w:color="auto"/>
              <w:bottom w:val="single" w:sz="10" w:space="0" w:color="auto"/>
              <w:right w:val="single" w:sz="5" w:space="0" w:color="auto"/>
            </w:tcBorders>
            <w:shd w:val="clear" w:color="auto" w:fill="auto"/>
            <w:vAlign w:val="center"/>
          </w:tcPr>
          <w:p w:rsidR="00AE2CB4" w:rsidRPr="00AE2CB4" w:rsidRDefault="00AE2CB4" w:rsidP="00AE2CB4">
            <w:pPr>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2024 год</w:t>
            </w:r>
          </w:p>
        </w:tc>
        <w:tc>
          <w:tcPr>
            <w:tcW w:w="1373" w:type="dxa"/>
            <w:tcBorders>
              <w:top w:val="single" w:sz="10" w:space="0" w:color="auto"/>
              <w:left w:val="single" w:sz="5" w:space="0" w:color="auto"/>
              <w:bottom w:val="single" w:sz="10" w:space="0" w:color="auto"/>
              <w:right w:val="single" w:sz="5" w:space="0" w:color="auto"/>
            </w:tcBorders>
            <w:shd w:val="clear" w:color="auto" w:fill="auto"/>
            <w:vAlign w:val="center"/>
          </w:tcPr>
          <w:p w:rsidR="00AE2CB4" w:rsidRPr="00AE2CB4" w:rsidRDefault="00AE2CB4" w:rsidP="00AE2CB4">
            <w:pPr>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2025 год</w:t>
            </w:r>
          </w:p>
        </w:tc>
      </w:tr>
      <w:tr w:rsidR="00AE2CB4" w:rsidRPr="00AE2CB4" w:rsidTr="00AE2CB4">
        <w:trPr>
          <w:cantSplit/>
        </w:trPr>
        <w:tc>
          <w:tcPr>
            <w:tcW w:w="5266"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НАЛОГОВЫЕ И НЕНАЛОГОВЫЕ ДОХОДЫ</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10000000000000000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77 711.20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79 180.40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НАЛОГИ НА ПРИБЫЛЬ, ДОХОДЫ</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10100000000000000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15 242.62</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15 327.70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доходы физических лиц</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10102000010000110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15 242.62</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15 327.70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10102010010000110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9 445.90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9 530.90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10102020010000110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223.90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223.90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10102030010000110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960.60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960.60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10102040010000110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4 612.22</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4 612.30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10300000000000000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22 069.18</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23 303.80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10302000010000110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22 069.18</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23 303.80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100</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10302230010000110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10 528.83</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11 145.14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AE2CB4">
              <w:rPr>
                <w:rFonts w:ascii="Times New Roman" w:eastAsiaTheme="minorEastAsia" w:hAnsi="Times New Roman" w:cs="Times New Roman"/>
                <w:sz w:val="18"/>
                <w:szCs w:val="18"/>
              </w:rPr>
              <w:t>инжекторных</w:t>
            </w:r>
            <w:proofErr w:type="spellEnd"/>
            <w:r w:rsidRPr="00AE2CB4">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100</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10302240010000110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71.92</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74.20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100</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10302250010000110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12 847.33</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13 456.96</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100</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10302260010000110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-1 378.90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-1 372.50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НАЛОГИ НА СОВОКУПНЫЙ ДОХОД</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10500000000000000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113.50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114.00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Единый сельскохозяйственный налог</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10503000010000110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114.00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Единый сельскохозяйственный налог</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10503010010000110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114.00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НАЛОГИ НА ИМУЩЕСТВО</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10600000000000000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37 727.00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37 876.00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имущество физических лиц</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10601000000000110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3 518.00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3 532.00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10601030100000110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3 518.00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3 532.00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Земельный налог</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10606000000000110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34 209.00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34 344.00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Земельный налог с организаций</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10606030000000110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15 686.00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15 748.00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10606033100000110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15 686.00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15 748.00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Земельный налог с физических лиц</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10606040000000110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18 523.00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18 596.00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182</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10606043100000110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18 523.00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18 596.00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ГОСУДАРСТВЕННАЯ ПОШЛИНА</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10800000000000000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71.80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71.80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10804000010000110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71.80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71.80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10804020010000110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71.80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71.80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11100000000000000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215.60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215.60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11105000000000120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178.90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178.90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11105020000000120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12.20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12.20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11105025100000120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12.20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12.20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11105070000000120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166.70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166.70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11105075100000120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166.70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166.70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11105300000000120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36.70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36.70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11105320000000120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36.70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36.70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11105325100000120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36.70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36.70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11300000000000000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2 271.50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2 271.50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оказания платных услуг (работ)</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11301000000000130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2 256.00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2 256.00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Прочие доходы от оказания платных услуг (работ)</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11301990000000130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2 256.00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2 256.00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97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90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11301995100000130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2 256.00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2 256.00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от компенсации затрат государства</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11302000000000130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15.50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11302060000000130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15.50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97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90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11302065100000130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15.50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15.50</w:t>
            </w:r>
          </w:p>
        </w:tc>
      </w:tr>
      <w:tr w:rsidR="00AE2CB4" w:rsidRPr="00AE2CB4" w:rsidTr="00AE2CB4">
        <w:trPr>
          <w:cantSplit/>
        </w:trPr>
        <w:tc>
          <w:tcPr>
            <w:tcW w:w="5266"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БЕЗВОЗМЕЗДНЫЕ ПОСТУПЛЕНИЯ</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20000000000000000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88 581.81</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89 684.64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211"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20200000000000000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88 581.81</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89 684.64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Дотации бюджетам бюджетной системы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20210000000000150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37 637.91</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35 743.24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20216001000000150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37 637.91</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35 743.24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97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90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20216001100000150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37 637.91</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35 743.24</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20220000000000150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49 578.30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52 525.00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Прочие субсидии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20229999000000150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49 578.30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52 525.00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97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Прочие субсидии бюджетам сельских поселений</w:t>
            </w:r>
          </w:p>
        </w:tc>
        <w:tc>
          <w:tcPr>
            <w:tcW w:w="90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20229999100000150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49 578.30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52 525.00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73"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Субвенции бюджетам бюджетной системы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20230000000000150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1 365.60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1 416.40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20230024000000150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0.70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0.70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126"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52"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20230024100000150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0.70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0.70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123"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20235118000000150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1 364.90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1 415.70</w:t>
            </w:r>
          </w:p>
        </w:tc>
      </w:tr>
      <w:tr w:rsidR="00AE2CB4" w:rsidRPr="00AE2CB4" w:rsidTr="00AE2CB4">
        <w:trPr>
          <w:cantSplit/>
        </w:trPr>
        <w:tc>
          <w:tcPr>
            <w:tcW w:w="55" w:type="dxa"/>
            <w:tcBorders>
              <w:left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4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7"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68" w:type="dxa"/>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p>
        </w:tc>
        <w:tc>
          <w:tcPr>
            <w:tcW w:w="397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E2CB4" w:rsidRPr="00AE2CB4" w:rsidRDefault="00AE2CB4" w:rsidP="00AE2CB4">
            <w:pP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0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734</w:t>
            </w:r>
          </w:p>
        </w:tc>
        <w:tc>
          <w:tcPr>
            <w:tcW w:w="2407" w:type="dxa"/>
            <w:tcBorders>
              <w:top w:val="single" w:sz="5" w:space="0" w:color="auto"/>
              <w:left w:val="single" w:sz="5" w:space="0" w:color="auto"/>
              <w:bottom w:val="single" w:sz="5" w:space="0" w:color="auto"/>
            </w:tcBorders>
            <w:shd w:val="clear" w:color="auto" w:fill="auto"/>
            <w:vAlign w:val="bottom"/>
          </w:tcPr>
          <w:p w:rsidR="00AE2CB4" w:rsidRPr="00AE2CB4" w:rsidRDefault="00AE2CB4" w:rsidP="00AE2CB4">
            <w:pPr>
              <w:wordWrap w:val="0"/>
              <w:jc w:val="center"/>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20235118100000150</w:t>
            </w:r>
          </w:p>
        </w:tc>
        <w:tc>
          <w:tcPr>
            <w:tcW w:w="135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1 364.90</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i/>
                <w:sz w:val="18"/>
                <w:szCs w:val="18"/>
              </w:rPr>
              <w:t>1 415.70</w:t>
            </w:r>
          </w:p>
        </w:tc>
      </w:tr>
      <w:tr w:rsidR="00AE2CB4" w:rsidRPr="00AE2CB4" w:rsidTr="00AE2CB4">
        <w:trPr>
          <w:cantSplit/>
        </w:trPr>
        <w:tc>
          <w:tcPr>
            <w:tcW w:w="55" w:type="dxa"/>
            <w:tcBorders>
              <w:top w:val="single" w:sz="10" w:space="0" w:color="auto"/>
              <w:right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tcBorders>
              <w:top w:val="single" w:sz="10" w:space="0" w:color="auto"/>
              <w:left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6"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68"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6"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1795" w:type="dxa"/>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002" w:type="dxa"/>
            <w:gridSpan w:val="2"/>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903" w:type="dxa"/>
            <w:gridSpan w:val="2"/>
            <w:tcBorders>
              <w:top w:val="single" w:sz="10"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407" w:type="dxa"/>
            <w:tcBorders>
              <w:top w:val="single" w:sz="10" w:space="0" w:color="auto"/>
            </w:tcBorders>
            <w:shd w:val="clear" w:color="auto" w:fill="auto"/>
            <w:vAlign w:val="bottom"/>
          </w:tcPr>
          <w:p w:rsidR="00AE2CB4" w:rsidRPr="00AE2CB4" w:rsidRDefault="00AE2CB4" w:rsidP="00AE2CB4">
            <w:pPr>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Итого доходов:</w:t>
            </w:r>
          </w:p>
        </w:tc>
        <w:tc>
          <w:tcPr>
            <w:tcW w:w="1353" w:type="dxa"/>
            <w:tcBorders>
              <w:top w:val="single" w:sz="5" w:space="0" w:color="auto"/>
              <w:left w:val="single" w:sz="10" w:space="0" w:color="auto"/>
              <w:bottom w:val="single" w:sz="10"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166 293.01</w:t>
            </w:r>
          </w:p>
        </w:tc>
        <w:tc>
          <w:tcPr>
            <w:tcW w:w="1373" w:type="dxa"/>
            <w:tcBorders>
              <w:top w:val="single" w:sz="5" w:space="0" w:color="auto"/>
              <w:left w:val="single" w:sz="5" w:space="0" w:color="auto"/>
              <w:bottom w:val="single" w:sz="10" w:space="0" w:color="auto"/>
              <w:right w:val="single" w:sz="5" w:space="0" w:color="auto"/>
            </w:tcBorders>
            <w:shd w:val="clear" w:color="auto" w:fill="auto"/>
            <w:vAlign w:val="bottom"/>
          </w:tcPr>
          <w:p w:rsidR="00AE2CB4" w:rsidRPr="00AE2CB4" w:rsidRDefault="00AE2CB4" w:rsidP="00AE2CB4">
            <w:pPr>
              <w:wordWrap w:val="0"/>
              <w:jc w:val="right"/>
              <w:rPr>
                <w:rFonts w:ascii="Times New Roman" w:eastAsiaTheme="minorEastAsia" w:hAnsi="Times New Roman" w:cs="Times New Roman"/>
                <w:sz w:val="18"/>
                <w:szCs w:val="18"/>
              </w:rPr>
            </w:pPr>
            <w:r w:rsidRPr="00AE2CB4">
              <w:rPr>
                <w:rFonts w:ascii="Times New Roman" w:eastAsiaTheme="minorEastAsia" w:hAnsi="Times New Roman" w:cs="Times New Roman"/>
                <w:sz w:val="18"/>
                <w:szCs w:val="18"/>
              </w:rPr>
              <w:t>168 865.04</w:t>
            </w:r>
          </w:p>
        </w:tc>
      </w:tr>
      <w:tr w:rsidR="00AE2CB4" w:rsidRPr="00AE2CB4" w:rsidTr="00AE2CB4">
        <w:trPr>
          <w:cantSplit/>
        </w:trPr>
        <w:tc>
          <w:tcPr>
            <w:tcW w:w="55"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8"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0"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3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68"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8"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4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1795"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002" w:type="dxa"/>
            <w:gridSpan w:val="2"/>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903" w:type="dxa"/>
            <w:gridSpan w:val="2"/>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2407" w:type="dxa"/>
            <w:tcBorders>
              <w:top w:val="single" w:sz="4" w:space="0" w:color="auto"/>
            </w:tcBorders>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1353"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c>
          <w:tcPr>
            <w:tcW w:w="1373" w:type="dxa"/>
            <w:shd w:val="clear" w:color="auto" w:fill="auto"/>
            <w:vAlign w:val="bottom"/>
          </w:tcPr>
          <w:p w:rsidR="00AE2CB4" w:rsidRPr="00AE2CB4" w:rsidRDefault="00AE2CB4" w:rsidP="00AE2CB4">
            <w:pPr>
              <w:rPr>
                <w:rFonts w:ascii="Times New Roman" w:eastAsiaTheme="minorEastAsia" w:hAnsi="Times New Roman" w:cs="Times New Roman"/>
                <w:sz w:val="18"/>
                <w:szCs w:val="18"/>
              </w:rPr>
            </w:pPr>
          </w:p>
        </w:tc>
      </w:tr>
    </w:tbl>
    <w:p w:rsidR="00AF205A" w:rsidRPr="00AF205A" w:rsidRDefault="00AF205A" w:rsidP="00AF205A">
      <w:pPr>
        <w:ind w:left="-142" w:firstLine="426"/>
        <w:rPr>
          <w:sz w:val="18"/>
          <w:szCs w:val="18"/>
        </w:rPr>
      </w:pPr>
    </w:p>
    <w:p w:rsidR="004D70BC" w:rsidRPr="004D70BC" w:rsidRDefault="004D70BC" w:rsidP="004D70BC">
      <w:pPr>
        <w:ind w:left="-142" w:firstLine="426"/>
        <w:rPr>
          <w:sz w:val="18"/>
          <w:szCs w:val="18"/>
        </w:rPr>
      </w:pPr>
    </w:p>
    <w:p w:rsidR="0044405C" w:rsidRDefault="0044405C" w:rsidP="0044405C">
      <w:pPr>
        <w:ind w:left="-142" w:firstLine="426"/>
        <w:jc w:val="right"/>
        <w:rPr>
          <w:i/>
          <w:sz w:val="18"/>
          <w:szCs w:val="18"/>
        </w:rPr>
      </w:pPr>
      <w:r w:rsidRPr="0044405C">
        <w:rPr>
          <w:i/>
          <w:sz w:val="18"/>
          <w:szCs w:val="18"/>
        </w:rPr>
        <w:tab/>
      </w:r>
      <w:r w:rsidRPr="0044405C">
        <w:rPr>
          <w:i/>
          <w:sz w:val="18"/>
          <w:szCs w:val="18"/>
        </w:rPr>
        <w:tab/>
      </w: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Default="0044405C" w:rsidP="0044405C">
      <w:pPr>
        <w:ind w:left="-142" w:firstLine="426"/>
        <w:jc w:val="right"/>
        <w:rPr>
          <w:i/>
          <w:sz w:val="18"/>
          <w:szCs w:val="18"/>
        </w:rPr>
      </w:pPr>
    </w:p>
    <w:p w:rsidR="0044405C" w:rsidRPr="0044405C" w:rsidRDefault="0044405C" w:rsidP="0044405C">
      <w:pPr>
        <w:ind w:left="-142" w:firstLine="426"/>
        <w:jc w:val="right"/>
        <w:rPr>
          <w:i/>
          <w:sz w:val="18"/>
          <w:szCs w:val="18"/>
        </w:rPr>
      </w:pPr>
      <w:r w:rsidRPr="0044405C">
        <w:rPr>
          <w:i/>
          <w:sz w:val="18"/>
          <w:szCs w:val="18"/>
        </w:rPr>
        <w:lastRenderedPageBreak/>
        <w:t>Приложение 3</w:t>
      </w:r>
    </w:p>
    <w:p w:rsidR="0044405C" w:rsidRPr="0044405C" w:rsidRDefault="0044405C" w:rsidP="0044405C">
      <w:pPr>
        <w:ind w:left="-142" w:firstLine="426"/>
        <w:jc w:val="right"/>
        <w:rPr>
          <w:i/>
          <w:sz w:val="18"/>
          <w:szCs w:val="18"/>
        </w:rPr>
      </w:pPr>
      <w:r w:rsidRPr="0044405C">
        <w:rPr>
          <w:i/>
          <w:sz w:val="18"/>
          <w:szCs w:val="18"/>
        </w:rPr>
        <w:t>к решению Думы Хомутовского</w:t>
      </w:r>
    </w:p>
    <w:p w:rsidR="0044405C" w:rsidRPr="0044405C" w:rsidRDefault="0044405C" w:rsidP="0044405C">
      <w:pPr>
        <w:ind w:left="-142" w:firstLine="426"/>
        <w:jc w:val="right"/>
        <w:rPr>
          <w:i/>
          <w:sz w:val="18"/>
          <w:szCs w:val="18"/>
        </w:rPr>
      </w:pPr>
      <w:r w:rsidRPr="0044405C">
        <w:rPr>
          <w:i/>
          <w:sz w:val="18"/>
          <w:szCs w:val="18"/>
        </w:rPr>
        <w:t>муниципального образования</w:t>
      </w:r>
    </w:p>
    <w:p w:rsidR="0044405C" w:rsidRPr="0044405C" w:rsidRDefault="0044405C" w:rsidP="0044405C">
      <w:pPr>
        <w:ind w:left="-142" w:firstLine="426"/>
        <w:jc w:val="right"/>
        <w:rPr>
          <w:i/>
          <w:sz w:val="18"/>
          <w:szCs w:val="18"/>
          <w:u w:val="single"/>
        </w:rPr>
      </w:pPr>
      <w:r w:rsidRPr="0044405C">
        <w:rPr>
          <w:i/>
          <w:sz w:val="18"/>
          <w:szCs w:val="18"/>
        </w:rPr>
        <w:t xml:space="preserve">                                                                                                        от </w:t>
      </w:r>
      <w:r>
        <w:rPr>
          <w:i/>
          <w:sz w:val="18"/>
          <w:szCs w:val="18"/>
          <w:u w:val="single"/>
        </w:rPr>
        <w:t>25.05.2023</w:t>
      </w:r>
      <w:r w:rsidRPr="0044405C">
        <w:rPr>
          <w:i/>
          <w:sz w:val="18"/>
          <w:szCs w:val="18"/>
        </w:rPr>
        <w:t xml:space="preserve">_№ </w:t>
      </w:r>
      <w:r>
        <w:rPr>
          <w:i/>
          <w:sz w:val="18"/>
          <w:szCs w:val="18"/>
          <w:u w:val="single"/>
        </w:rPr>
        <w:t>10-48 д</w:t>
      </w:r>
    </w:p>
    <w:p w:rsidR="0044405C" w:rsidRPr="0044405C" w:rsidRDefault="0044405C" w:rsidP="0044405C">
      <w:pPr>
        <w:ind w:left="-142" w:firstLine="426"/>
        <w:jc w:val="right"/>
        <w:rPr>
          <w:i/>
          <w:sz w:val="18"/>
          <w:szCs w:val="18"/>
        </w:rPr>
      </w:pPr>
    </w:p>
    <w:p w:rsidR="0044405C" w:rsidRPr="0044405C" w:rsidRDefault="0044405C" w:rsidP="0044405C">
      <w:pPr>
        <w:ind w:left="-142" w:firstLine="426"/>
        <w:jc w:val="right"/>
        <w:rPr>
          <w:i/>
          <w:sz w:val="18"/>
          <w:szCs w:val="18"/>
        </w:rPr>
      </w:pPr>
    </w:p>
    <w:p w:rsidR="0044405C" w:rsidRPr="0044405C" w:rsidRDefault="0044405C" w:rsidP="0044405C">
      <w:pPr>
        <w:ind w:left="-142" w:firstLine="426"/>
        <w:jc w:val="center"/>
        <w:rPr>
          <w:sz w:val="18"/>
          <w:szCs w:val="18"/>
        </w:rPr>
      </w:pPr>
      <w:r w:rsidRPr="0044405C">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44405C" w:rsidRPr="0044405C" w:rsidRDefault="0044405C" w:rsidP="0044405C">
      <w:pPr>
        <w:ind w:left="-142" w:firstLine="426"/>
        <w:jc w:val="center"/>
        <w:rPr>
          <w:sz w:val="18"/>
          <w:szCs w:val="18"/>
        </w:rPr>
      </w:pPr>
    </w:p>
    <w:p w:rsidR="0044405C" w:rsidRDefault="0044405C" w:rsidP="0044405C">
      <w:pPr>
        <w:ind w:left="-142" w:firstLine="426"/>
        <w:rPr>
          <w:sz w:val="18"/>
          <w:szCs w:val="18"/>
        </w:rPr>
      </w:pPr>
      <w:r w:rsidRPr="0044405C">
        <w:rPr>
          <w:sz w:val="18"/>
          <w:szCs w:val="18"/>
        </w:rPr>
        <w:t xml:space="preserve">Единица измерения: тыс. </w:t>
      </w:r>
      <w:proofErr w:type="spellStart"/>
      <w:r w:rsidRPr="0044405C">
        <w:rPr>
          <w:sz w:val="18"/>
          <w:szCs w:val="18"/>
        </w:rPr>
        <w:t>руб</w:t>
      </w:r>
      <w:proofErr w:type="spellEnd"/>
    </w:p>
    <w:p w:rsidR="0044405C" w:rsidRDefault="0044405C" w:rsidP="0044405C">
      <w:pPr>
        <w:ind w:left="-142" w:firstLine="426"/>
        <w:rPr>
          <w:sz w:val="18"/>
          <w:szCs w:val="18"/>
        </w:rPr>
      </w:pPr>
      <w:r w:rsidRPr="0044405C">
        <w:rPr>
          <w:sz w:val="18"/>
          <w:szCs w:val="18"/>
        </w:rPr>
        <w:t>.</w:t>
      </w:r>
    </w:p>
    <w:tbl>
      <w:tblPr>
        <w:tblW w:w="10065" w:type="dxa"/>
        <w:tblInd w:w="13" w:type="dxa"/>
        <w:tblLayout w:type="fixed"/>
        <w:tblCellMar>
          <w:left w:w="0" w:type="dxa"/>
          <w:right w:w="0" w:type="dxa"/>
        </w:tblCellMar>
        <w:tblLook w:val="04A0" w:firstRow="1" w:lastRow="0" w:firstColumn="1" w:lastColumn="0" w:noHBand="0" w:noVBand="1"/>
      </w:tblPr>
      <w:tblGrid>
        <w:gridCol w:w="45"/>
        <w:gridCol w:w="7335"/>
        <w:gridCol w:w="765"/>
        <w:gridCol w:w="1920"/>
      </w:tblGrid>
      <w:tr w:rsidR="0044405C" w:rsidRPr="0044405C" w:rsidTr="00E176E5">
        <w:trPr>
          <w:cantSplit/>
          <w:tblHeader/>
        </w:trPr>
        <w:tc>
          <w:tcPr>
            <w:tcW w:w="8145" w:type="dxa"/>
            <w:gridSpan w:val="3"/>
            <w:tcBorders>
              <w:top w:val="single" w:sz="10" w:space="0" w:color="auto"/>
              <w:left w:val="single" w:sz="10" w:space="0" w:color="auto"/>
              <w:right w:val="single" w:sz="5" w:space="0" w:color="auto"/>
            </w:tcBorders>
            <w:shd w:val="clear" w:color="auto" w:fill="auto"/>
            <w:vAlign w:val="center"/>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Классификатор расходов</w:t>
            </w:r>
          </w:p>
        </w:tc>
        <w:tc>
          <w:tcPr>
            <w:tcW w:w="1920" w:type="dxa"/>
            <w:vMerge w:val="restart"/>
            <w:tcBorders>
              <w:top w:val="single" w:sz="10" w:space="0" w:color="auto"/>
              <w:left w:val="single" w:sz="5" w:space="0" w:color="auto"/>
              <w:bottom w:val="single" w:sz="10" w:space="0" w:color="auto"/>
              <w:right w:val="single" w:sz="10" w:space="0" w:color="auto"/>
            </w:tcBorders>
            <w:shd w:val="clear" w:color="auto" w:fill="auto"/>
            <w:vAlign w:val="center"/>
          </w:tcPr>
          <w:p w:rsidR="0044405C" w:rsidRPr="0044405C" w:rsidRDefault="0044405C" w:rsidP="0044405C">
            <w:pPr>
              <w:spacing w:line="276" w:lineRule="auto"/>
              <w:ind w:left="0" w:firstLine="0"/>
              <w:jc w:val="center"/>
              <w:rPr>
                <w:rFonts w:eastAsiaTheme="minorEastAsia"/>
                <w:sz w:val="18"/>
                <w:szCs w:val="18"/>
              </w:rPr>
            </w:pPr>
          </w:p>
        </w:tc>
      </w:tr>
      <w:tr w:rsidR="0044405C" w:rsidRPr="0044405C" w:rsidTr="00E176E5">
        <w:trPr>
          <w:cantSplit/>
          <w:trHeight w:val="750"/>
          <w:tblHeader/>
        </w:trPr>
        <w:tc>
          <w:tcPr>
            <w:tcW w:w="7380"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Наименование показателя</w:t>
            </w:r>
          </w:p>
        </w:tc>
        <w:tc>
          <w:tcPr>
            <w:tcW w:w="765" w:type="dxa"/>
            <w:tcBorders>
              <w:top w:val="single" w:sz="5" w:space="0" w:color="auto"/>
              <w:left w:val="single" w:sz="5" w:space="0" w:color="auto"/>
              <w:bottom w:val="single" w:sz="10" w:space="0" w:color="auto"/>
              <w:right w:val="single" w:sz="5" w:space="0" w:color="auto"/>
            </w:tcBorders>
            <w:shd w:val="clear" w:color="auto" w:fill="auto"/>
            <w:vAlign w:val="center"/>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КОД</w:t>
            </w:r>
          </w:p>
        </w:tc>
        <w:tc>
          <w:tcPr>
            <w:tcW w:w="1920" w:type="dxa"/>
            <w:tcBorders>
              <w:top w:val="single" w:sz="10" w:space="0" w:color="auto"/>
              <w:left w:val="single" w:sz="5" w:space="0" w:color="auto"/>
              <w:bottom w:val="single" w:sz="10" w:space="0" w:color="auto"/>
              <w:right w:val="single" w:sz="10" w:space="0" w:color="auto"/>
            </w:tcBorders>
            <w:shd w:val="clear" w:color="auto" w:fill="auto"/>
            <w:vAlign w:val="center"/>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Сумма на год</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ОБЩЕГОСУДАРСТВЕННЫЕ ВОПРОСЫ</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83 315.18</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0102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2 500.25</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411.00</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0104</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51 236.52</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Резервные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0111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1 000.00</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Другие общегосударственные вопросы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0113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28 167.41</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НАЦИОНАЛЬНАЯ ОБОРОНА</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0200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1 302.80</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Мобилизационная и вневойсковая подготовка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0203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1 302.80</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НАЦИОНАЛЬНАЯ БЕЗОПАСНОСТЬ И ПРАВООХРАНИТЕЛЬНАЯ ДЕЯТЕЛЬНОСТЬ</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0300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1 366.35</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Защита населения и территории от чрезвычайных ситуаций природного и техногенного характера, пожарная безопасность</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0310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1 366.35</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НАЦИОНАЛЬНАЯ ЭКОНОМИКА</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0400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242 257.99</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Транспорт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0408</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7 125.16</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Дорожное хозяйство (дорожные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0409</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235 038.87</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Другие вопросы в области национальной экономики</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0412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93.96</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ЖИЛИЩНО-КОММУНАЛЬНОЕ ХОЗЯЙСТВО</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0500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37 245.56</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Жилищное хозяйство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0501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154.94</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Благоустройство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0503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37 090.62</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ОХРАНА ОКРУЖАЮЩЕЙ СРЕДЫ</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0600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70.00</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Другие вопросы в области охраны окружающей среды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0605</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70.00</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КУЛЬТУРА, КИНЕМАТОГРАФИЯ</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0800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304 503.97</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Культура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0801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304 503.97</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СОЦИАЛЬНАЯ ПОЛИТИКА</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1000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1 195.07</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Пенсионное обеспечение</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1001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1 195.07</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ФИЗИЧЕСКАЯ КУЛЬТУРА И СПОРТ</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1100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31 084.33</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Массовый 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1102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31 084.33</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ОБСЛУЖИВАНИЕ ГОСУДАРСТВЕННОГО (МУНИЦИПАЛЬНОГО) ДОЛГА</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1300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356.53</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Обслуживание государственного (муниципального) внутреннего долга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1301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356.53</w:t>
            </w:r>
          </w:p>
        </w:tc>
      </w:tr>
      <w:tr w:rsidR="0044405C" w:rsidRPr="0044405C" w:rsidTr="00E176E5">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МЕЖБЮДЖЕТНЫЕ ТРАНСФЕРТЫ ОБЩЕГО ХАРАКТЕРА БЮДЖЕТАМ БЮДЖЕТНОЙ СИСТЕМЫ РОССИЙСКОЙ ФЕДЕРАЦИИ</w:t>
            </w:r>
          </w:p>
        </w:tc>
        <w:tc>
          <w:tcPr>
            <w:tcW w:w="765" w:type="dxa"/>
            <w:tcBorders>
              <w:top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1400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596.03</w:t>
            </w:r>
          </w:p>
        </w:tc>
      </w:tr>
      <w:tr w:rsidR="0044405C" w:rsidRPr="0044405C" w:rsidTr="00E176E5">
        <w:trPr>
          <w:cantSplit/>
        </w:trPr>
        <w:tc>
          <w:tcPr>
            <w:tcW w:w="45" w:type="dxa"/>
            <w:tcBorders>
              <w:left w:val="single" w:sz="10"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Прочие межбюджетные трансферты общего характера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44405C" w:rsidRPr="0044405C" w:rsidRDefault="0044405C" w:rsidP="0044405C">
            <w:pPr>
              <w:spacing w:line="276" w:lineRule="auto"/>
              <w:ind w:left="0" w:firstLine="0"/>
              <w:jc w:val="center"/>
              <w:rPr>
                <w:rFonts w:eastAsiaTheme="minorEastAsia"/>
                <w:sz w:val="18"/>
                <w:szCs w:val="18"/>
              </w:rPr>
            </w:pPr>
            <w:r w:rsidRPr="0044405C">
              <w:rPr>
                <w:rFonts w:eastAsiaTheme="minorEastAsia"/>
                <w:sz w:val="18"/>
                <w:szCs w:val="18"/>
              </w:rPr>
              <w:t>1403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596.03</w:t>
            </w:r>
          </w:p>
        </w:tc>
      </w:tr>
      <w:tr w:rsidR="0044405C" w:rsidRPr="0044405C" w:rsidTr="00E176E5">
        <w:trPr>
          <w:cantSplit/>
        </w:trPr>
        <w:tc>
          <w:tcPr>
            <w:tcW w:w="8145" w:type="dxa"/>
            <w:gridSpan w:val="3"/>
            <w:tcBorders>
              <w:top w:val="single" w:sz="10" w:space="0" w:color="auto"/>
              <w:left w:val="single" w:sz="4" w:space="0" w:color="auto"/>
              <w:bottom w:val="single" w:sz="4" w:space="0" w:color="auto"/>
            </w:tcBorders>
            <w:shd w:val="clear" w:color="auto" w:fill="auto"/>
            <w:vAlign w:val="bottom"/>
          </w:tcPr>
          <w:p w:rsidR="0044405C" w:rsidRPr="0044405C" w:rsidRDefault="0044405C" w:rsidP="0044405C">
            <w:pPr>
              <w:spacing w:line="276" w:lineRule="auto"/>
              <w:ind w:left="0" w:firstLine="0"/>
              <w:jc w:val="left"/>
              <w:rPr>
                <w:rFonts w:eastAsiaTheme="minorEastAsia"/>
                <w:sz w:val="18"/>
                <w:szCs w:val="18"/>
              </w:rPr>
            </w:pPr>
            <w:r w:rsidRPr="0044405C">
              <w:rPr>
                <w:rFonts w:eastAsiaTheme="minorEastAsia"/>
                <w:sz w:val="18"/>
                <w:szCs w:val="18"/>
              </w:rPr>
              <w:t>Итого расходов:</w:t>
            </w:r>
          </w:p>
        </w:tc>
        <w:tc>
          <w:tcPr>
            <w:tcW w:w="1920" w:type="dxa"/>
            <w:tcBorders>
              <w:top w:val="single" w:sz="5" w:space="0" w:color="auto"/>
              <w:left w:val="single" w:sz="10" w:space="0" w:color="auto"/>
              <w:bottom w:val="single" w:sz="10" w:space="0" w:color="auto"/>
              <w:right w:val="single" w:sz="10" w:space="0" w:color="auto"/>
            </w:tcBorders>
            <w:shd w:val="clear" w:color="auto" w:fill="auto"/>
            <w:vAlign w:val="bottom"/>
          </w:tcPr>
          <w:p w:rsidR="0044405C" w:rsidRPr="0044405C" w:rsidRDefault="0044405C" w:rsidP="0044405C">
            <w:pPr>
              <w:wordWrap w:val="0"/>
              <w:spacing w:line="276" w:lineRule="auto"/>
              <w:ind w:left="0" w:firstLine="0"/>
              <w:jc w:val="right"/>
              <w:rPr>
                <w:rFonts w:eastAsiaTheme="minorEastAsia"/>
                <w:sz w:val="18"/>
                <w:szCs w:val="18"/>
              </w:rPr>
            </w:pPr>
            <w:r w:rsidRPr="0044405C">
              <w:rPr>
                <w:rFonts w:eastAsiaTheme="minorEastAsia"/>
                <w:sz w:val="18"/>
                <w:szCs w:val="18"/>
              </w:rPr>
              <w:t>703 293.81</w:t>
            </w:r>
          </w:p>
        </w:tc>
      </w:tr>
    </w:tbl>
    <w:p w:rsidR="004D70BC" w:rsidRDefault="004D70BC" w:rsidP="0044405C">
      <w:pPr>
        <w:ind w:left="-142" w:firstLine="426"/>
        <w:rPr>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Default="00F42250" w:rsidP="00F42250">
      <w:pPr>
        <w:ind w:left="-142" w:firstLine="426"/>
        <w:jc w:val="right"/>
        <w:rPr>
          <w:i/>
          <w:sz w:val="18"/>
          <w:szCs w:val="18"/>
        </w:rPr>
      </w:pPr>
    </w:p>
    <w:p w:rsidR="00F42250" w:rsidRPr="00F42250" w:rsidRDefault="00F42250" w:rsidP="00F42250">
      <w:pPr>
        <w:ind w:left="-142" w:firstLine="426"/>
        <w:jc w:val="right"/>
        <w:rPr>
          <w:i/>
          <w:sz w:val="18"/>
          <w:szCs w:val="18"/>
        </w:rPr>
      </w:pPr>
      <w:r w:rsidRPr="00F42250">
        <w:rPr>
          <w:i/>
          <w:sz w:val="18"/>
          <w:szCs w:val="18"/>
        </w:rPr>
        <w:lastRenderedPageBreak/>
        <w:t>Приложение 4</w:t>
      </w:r>
    </w:p>
    <w:p w:rsidR="00F42250" w:rsidRPr="00F42250" w:rsidRDefault="00F42250" w:rsidP="00F42250">
      <w:pPr>
        <w:ind w:left="-142" w:firstLine="426"/>
        <w:jc w:val="right"/>
        <w:rPr>
          <w:i/>
          <w:sz w:val="18"/>
          <w:szCs w:val="18"/>
        </w:rPr>
      </w:pPr>
      <w:r w:rsidRPr="00F42250">
        <w:rPr>
          <w:i/>
          <w:sz w:val="18"/>
          <w:szCs w:val="18"/>
        </w:rPr>
        <w:t>к решению Думы Хомутовского</w:t>
      </w:r>
    </w:p>
    <w:p w:rsidR="00F42250" w:rsidRPr="00F42250" w:rsidRDefault="00F42250" w:rsidP="00F42250">
      <w:pPr>
        <w:ind w:left="-142" w:firstLine="426"/>
        <w:jc w:val="right"/>
        <w:rPr>
          <w:i/>
          <w:sz w:val="18"/>
          <w:szCs w:val="18"/>
        </w:rPr>
      </w:pPr>
      <w:r w:rsidRPr="00F42250">
        <w:rPr>
          <w:i/>
          <w:sz w:val="18"/>
          <w:szCs w:val="18"/>
        </w:rPr>
        <w:t>муниципального образования</w:t>
      </w:r>
    </w:p>
    <w:p w:rsidR="00F42250" w:rsidRPr="00F42250" w:rsidRDefault="00F42250" w:rsidP="00F42250">
      <w:pPr>
        <w:ind w:left="-142" w:firstLine="426"/>
        <w:jc w:val="right"/>
        <w:rPr>
          <w:i/>
          <w:sz w:val="18"/>
          <w:szCs w:val="18"/>
          <w:u w:val="single"/>
        </w:rPr>
      </w:pPr>
      <w:r w:rsidRPr="00F42250">
        <w:rPr>
          <w:i/>
          <w:sz w:val="18"/>
          <w:szCs w:val="18"/>
        </w:rPr>
        <w:t xml:space="preserve">                                                                                                        от _</w:t>
      </w:r>
      <w:r>
        <w:rPr>
          <w:i/>
          <w:sz w:val="18"/>
          <w:szCs w:val="18"/>
          <w:u w:val="single"/>
        </w:rPr>
        <w:t>25.05.2023</w:t>
      </w:r>
      <w:r w:rsidRPr="00F42250">
        <w:rPr>
          <w:i/>
          <w:sz w:val="18"/>
          <w:szCs w:val="18"/>
        </w:rPr>
        <w:t xml:space="preserve">_№ </w:t>
      </w:r>
      <w:r>
        <w:rPr>
          <w:i/>
          <w:sz w:val="18"/>
          <w:szCs w:val="18"/>
          <w:u w:val="single"/>
        </w:rPr>
        <w:t>10-48 д</w:t>
      </w:r>
    </w:p>
    <w:p w:rsidR="00F42250" w:rsidRPr="00F42250" w:rsidRDefault="00F42250" w:rsidP="00F42250">
      <w:pPr>
        <w:ind w:left="-142" w:firstLine="426"/>
        <w:rPr>
          <w:sz w:val="18"/>
          <w:szCs w:val="18"/>
        </w:rPr>
      </w:pPr>
    </w:p>
    <w:p w:rsidR="00F42250" w:rsidRPr="00F42250" w:rsidRDefault="00F42250" w:rsidP="00F42250">
      <w:pPr>
        <w:ind w:left="-142" w:firstLine="426"/>
        <w:rPr>
          <w:sz w:val="18"/>
          <w:szCs w:val="18"/>
        </w:rPr>
      </w:pPr>
    </w:p>
    <w:p w:rsidR="00F42250" w:rsidRPr="00F42250" w:rsidRDefault="00F42250" w:rsidP="00F42250">
      <w:pPr>
        <w:ind w:left="-142" w:firstLine="426"/>
        <w:rPr>
          <w:sz w:val="18"/>
          <w:szCs w:val="18"/>
        </w:rPr>
      </w:pPr>
      <w:r w:rsidRPr="00F42250">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2024 и 2025 годов</w:t>
      </w:r>
    </w:p>
    <w:p w:rsidR="00F42250" w:rsidRPr="00F42250" w:rsidRDefault="00F42250" w:rsidP="00F42250">
      <w:pPr>
        <w:ind w:left="-142" w:firstLine="426"/>
        <w:rPr>
          <w:sz w:val="18"/>
          <w:szCs w:val="18"/>
        </w:rPr>
      </w:pPr>
    </w:p>
    <w:p w:rsidR="00F42250" w:rsidRPr="00F42250" w:rsidRDefault="00F42250" w:rsidP="00F42250">
      <w:pPr>
        <w:ind w:left="-142" w:firstLine="426"/>
        <w:rPr>
          <w:sz w:val="18"/>
          <w:szCs w:val="18"/>
        </w:rPr>
      </w:pPr>
      <w:r w:rsidRPr="00F42250">
        <w:rPr>
          <w:sz w:val="18"/>
          <w:szCs w:val="18"/>
        </w:rPr>
        <w:t>Единица измерения: тыс. руб.</w:t>
      </w:r>
    </w:p>
    <w:tbl>
      <w:tblPr>
        <w:tblStyle w:val="TableStyle0513"/>
        <w:tblW w:w="10419" w:type="dxa"/>
        <w:tblInd w:w="13" w:type="dxa"/>
        <w:tblLayout w:type="fixed"/>
        <w:tblLook w:val="04A0" w:firstRow="1" w:lastRow="0" w:firstColumn="1" w:lastColumn="0" w:noHBand="0" w:noVBand="1"/>
      </w:tblPr>
      <w:tblGrid>
        <w:gridCol w:w="43"/>
        <w:gridCol w:w="5626"/>
        <w:gridCol w:w="1380"/>
        <w:gridCol w:w="1685"/>
        <w:gridCol w:w="1685"/>
      </w:tblGrid>
      <w:tr w:rsidR="00F42250" w:rsidRPr="00F42250" w:rsidTr="00F42250">
        <w:trPr>
          <w:cantSplit/>
          <w:trHeight w:val="233"/>
          <w:tblHeader/>
        </w:trPr>
        <w:tc>
          <w:tcPr>
            <w:tcW w:w="7049" w:type="dxa"/>
            <w:gridSpan w:val="3"/>
            <w:tcBorders>
              <w:top w:val="single" w:sz="10" w:space="0" w:color="auto"/>
              <w:left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Классификатор расходов</w:t>
            </w:r>
          </w:p>
        </w:tc>
        <w:tc>
          <w:tcPr>
            <w:tcW w:w="1685" w:type="dxa"/>
            <w:tcBorders>
              <w:top w:val="single" w:sz="10" w:space="0" w:color="auto"/>
              <w:left w:val="single" w:sz="5"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p>
        </w:tc>
        <w:tc>
          <w:tcPr>
            <w:tcW w:w="1685" w:type="dxa"/>
            <w:tcBorders>
              <w:top w:val="single" w:sz="10" w:space="0" w:color="auto"/>
              <w:left w:val="single" w:sz="5"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p>
        </w:tc>
      </w:tr>
      <w:tr w:rsidR="00F42250" w:rsidRPr="00F42250" w:rsidTr="00F42250">
        <w:trPr>
          <w:cantSplit/>
          <w:trHeight w:val="833"/>
          <w:tblHeader/>
        </w:trPr>
        <w:tc>
          <w:tcPr>
            <w:tcW w:w="5669"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Наименование показателя</w:t>
            </w:r>
          </w:p>
        </w:tc>
        <w:tc>
          <w:tcPr>
            <w:tcW w:w="1379" w:type="dxa"/>
            <w:tcBorders>
              <w:top w:val="single" w:sz="5" w:space="0" w:color="auto"/>
              <w:left w:val="single" w:sz="5"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КОД</w:t>
            </w:r>
          </w:p>
        </w:tc>
        <w:tc>
          <w:tcPr>
            <w:tcW w:w="1685" w:type="dxa"/>
            <w:tcBorders>
              <w:top w:val="single" w:sz="10" w:space="0" w:color="auto"/>
              <w:left w:val="single" w:sz="5"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2024 год</w:t>
            </w:r>
          </w:p>
        </w:tc>
        <w:tc>
          <w:tcPr>
            <w:tcW w:w="1685" w:type="dxa"/>
            <w:tcBorders>
              <w:top w:val="single" w:sz="10" w:space="0" w:color="auto"/>
              <w:left w:val="single" w:sz="5" w:space="0" w:color="auto"/>
              <w:bottom w:val="single" w:sz="10" w:space="0" w:color="auto"/>
              <w:right w:val="single" w:sz="5" w:space="0" w:color="auto"/>
            </w:tcBorders>
            <w:shd w:val="clear" w:color="auto" w:fill="auto"/>
            <w:vAlign w:val="center"/>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2025 год</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ОБЩЕГОСУДАРСТВЕННЫЕ ВОПРОСЫ</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0100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66 638.74</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59 995.63</w:t>
            </w:r>
          </w:p>
        </w:tc>
      </w:tr>
      <w:tr w:rsidR="00F42250" w:rsidRPr="00F42250" w:rsidTr="00F42250">
        <w:trPr>
          <w:cantSplit/>
          <w:trHeight w:val="4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0102</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2 580.98</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1 853.69</w:t>
            </w:r>
          </w:p>
        </w:tc>
      </w:tr>
      <w:tr w:rsidR="00F42250" w:rsidRPr="00F42250" w:rsidTr="00F42250">
        <w:trPr>
          <w:cantSplit/>
          <w:trHeight w:val="416"/>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0104</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46 791.86</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41 396.70</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Резервные фонды</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0111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194.50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194.50</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Другие общегосударственные вопросы</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0113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17 071.40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16 550.75</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НАЦИОНАЛЬНАЯ ОБОРОНА</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0200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1 364.90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1 415.70</w:t>
            </w:r>
          </w:p>
        </w:tc>
      </w:tr>
      <w:tr w:rsidR="00F42250" w:rsidRPr="00F42250" w:rsidTr="00F42250">
        <w:trPr>
          <w:cantSplit/>
          <w:trHeight w:val="217"/>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Мобилизационная и вневойсковая подготовка</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0203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1 364.90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1 415.70</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НАЦИОНАЛЬНАЯ ЭКОНОМИКА</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0400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71 580.91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72 815.44</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Транспорт</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0408</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2 030.98</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2 030.98</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Дорожное хозяйство (дорожные фонды)</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0409</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69 549.93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70 784.46</w:t>
            </w:r>
          </w:p>
        </w:tc>
      </w:tr>
      <w:tr w:rsidR="00F42250" w:rsidRPr="00F42250" w:rsidTr="00F42250">
        <w:trPr>
          <w:cantSplit/>
          <w:trHeight w:val="233"/>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ЖИЛИЩНО-КОММУНАЛЬНОЕ ХОЗЯЙСТВО</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0500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4 389.11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4 389.11</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Благоустройство</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0503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4 389.11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4 389.11</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КУЛЬТУРА, КИНЕМАТОГРАФИЯ</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0800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16 399.33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21 553.76</w:t>
            </w:r>
          </w:p>
        </w:tc>
      </w:tr>
      <w:tr w:rsidR="00F42250" w:rsidRPr="00F42250" w:rsidTr="00F42250">
        <w:trPr>
          <w:cantSplit/>
          <w:trHeight w:val="217"/>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Культура</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0801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16 399.33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21 553.76</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СОЦИАЛЬНАЯ ПОЛИТИКА</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1000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1 593.43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1 593.43</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Пенсионное обеспечение</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1001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1 593.43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1 593.43</w:t>
            </w:r>
          </w:p>
        </w:tc>
      </w:tr>
      <w:tr w:rsidR="00F42250" w:rsidRPr="00F42250" w:rsidTr="00F42250">
        <w:trPr>
          <w:cantSplit/>
          <w:trHeight w:val="233"/>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ФИЗИЧЕСКАЯ КУЛЬТУРА И СПОРТ</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1100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6 866.41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6 866.41</w:t>
            </w:r>
          </w:p>
        </w:tc>
      </w:tr>
      <w:tr w:rsidR="00F42250" w:rsidRPr="00F42250" w:rsidTr="00F42250">
        <w:trPr>
          <w:cantSplit/>
          <w:trHeight w:val="200"/>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Массовый спорт</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1102</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6 866.41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6 866.41</w:t>
            </w:r>
          </w:p>
        </w:tc>
      </w:tr>
      <w:tr w:rsidR="00F42250" w:rsidRPr="00F42250" w:rsidTr="00F42250">
        <w:trPr>
          <w:cantSplit/>
          <w:trHeight w:val="217"/>
        </w:trPr>
        <w:tc>
          <w:tcPr>
            <w:tcW w:w="5669"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ОБСЛУЖИВАНИЕ ГОСУДАРСТВЕННОГО (МУНИЦИПАЛЬНОГО) ДОЛГА</w:t>
            </w:r>
          </w:p>
        </w:tc>
        <w:tc>
          <w:tcPr>
            <w:tcW w:w="1379" w:type="dxa"/>
            <w:tcBorders>
              <w:top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1300</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262.23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114.42</w:t>
            </w:r>
          </w:p>
        </w:tc>
      </w:tr>
      <w:tr w:rsidR="00F42250" w:rsidRPr="00F42250" w:rsidTr="00F42250">
        <w:trPr>
          <w:cantSplit/>
          <w:trHeight w:val="217"/>
        </w:trPr>
        <w:tc>
          <w:tcPr>
            <w:tcW w:w="43" w:type="dxa"/>
            <w:tcBorders>
              <w:left w:val="single" w:sz="10"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p>
        </w:tc>
        <w:tc>
          <w:tcPr>
            <w:tcW w:w="5626"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379"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jc w:val="center"/>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1301</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262.23</w:t>
            </w:r>
          </w:p>
        </w:tc>
        <w:tc>
          <w:tcPr>
            <w:tcW w:w="1685" w:type="dxa"/>
            <w:tcBorders>
              <w:top w:val="single" w:sz="5" w:space="0" w:color="auto"/>
              <w:left w:val="single" w:sz="5" w:space="0" w:color="auto"/>
              <w:bottom w:val="single" w:sz="5"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114.42</w:t>
            </w:r>
          </w:p>
        </w:tc>
      </w:tr>
      <w:tr w:rsidR="00F42250" w:rsidRPr="00F42250" w:rsidTr="00F42250">
        <w:trPr>
          <w:cantSplit/>
          <w:trHeight w:val="233"/>
        </w:trPr>
        <w:tc>
          <w:tcPr>
            <w:tcW w:w="7049" w:type="dxa"/>
            <w:gridSpan w:val="3"/>
            <w:tcBorders>
              <w:top w:val="single" w:sz="10" w:space="0" w:color="auto"/>
              <w:left w:val="single" w:sz="4" w:space="0" w:color="auto"/>
              <w:bottom w:val="single" w:sz="4" w:space="0" w:color="auto"/>
            </w:tcBorders>
            <w:shd w:val="clear" w:color="auto" w:fill="auto"/>
            <w:vAlign w:val="bottom"/>
          </w:tcPr>
          <w:p w:rsidR="00F42250" w:rsidRPr="00F42250" w:rsidRDefault="00F42250" w:rsidP="00F42250">
            <w:pPr>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Итого расходов:</w:t>
            </w:r>
          </w:p>
        </w:tc>
        <w:tc>
          <w:tcPr>
            <w:tcW w:w="1685" w:type="dxa"/>
            <w:tcBorders>
              <w:top w:val="single" w:sz="5" w:space="0" w:color="auto"/>
              <w:left w:val="single" w:sz="10" w:space="0" w:color="auto"/>
              <w:bottom w:val="single" w:sz="10"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169 095.07</w:t>
            </w:r>
          </w:p>
        </w:tc>
        <w:tc>
          <w:tcPr>
            <w:tcW w:w="1685" w:type="dxa"/>
            <w:tcBorders>
              <w:top w:val="single" w:sz="5" w:space="0" w:color="auto"/>
              <w:left w:val="single" w:sz="5" w:space="0" w:color="auto"/>
              <w:bottom w:val="single" w:sz="10" w:space="0" w:color="auto"/>
              <w:right w:val="single" w:sz="5" w:space="0" w:color="auto"/>
            </w:tcBorders>
            <w:shd w:val="clear" w:color="auto" w:fill="auto"/>
            <w:vAlign w:val="bottom"/>
          </w:tcPr>
          <w:p w:rsidR="00F42250" w:rsidRPr="00F42250" w:rsidRDefault="00F42250" w:rsidP="00F42250">
            <w:pPr>
              <w:wordWrap w:val="0"/>
              <w:jc w:val="right"/>
              <w:rPr>
                <w:rFonts w:ascii="Times New Roman" w:eastAsiaTheme="minorEastAsia" w:hAnsi="Times New Roman" w:cs="Times New Roman"/>
                <w:sz w:val="18"/>
                <w:szCs w:val="18"/>
              </w:rPr>
            </w:pPr>
            <w:r w:rsidRPr="00F42250">
              <w:rPr>
                <w:rFonts w:ascii="Times New Roman" w:eastAsiaTheme="minorEastAsia" w:hAnsi="Times New Roman" w:cs="Times New Roman"/>
                <w:sz w:val="18"/>
                <w:szCs w:val="18"/>
              </w:rPr>
              <w:t>168 743.91</w:t>
            </w:r>
          </w:p>
        </w:tc>
      </w:tr>
    </w:tbl>
    <w:p w:rsidR="0044405C" w:rsidRDefault="0044405C" w:rsidP="0044405C">
      <w:pPr>
        <w:ind w:left="-142" w:firstLine="426"/>
        <w:rPr>
          <w:sz w:val="18"/>
          <w:szCs w:val="18"/>
        </w:rPr>
      </w:pPr>
    </w:p>
    <w:p w:rsidR="00E176E5" w:rsidRPr="00E176E5" w:rsidRDefault="00E176E5" w:rsidP="00E176E5">
      <w:pPr>
        <w:ind w:left="-142" w:firstLine="426"/>
        <w:jc w:val="right"/>
        <w:rPr>
          <w:i/>
          <w:sz w:val="18"/>
          <w:szCs w:val="18"/>
        </w:rPr>
      </w:pPr>
      <w:r w:rsidRPr="00E176E5">
        <w:rPr>
          <w:i/>
          <w:sz w:val="18"/>
          <w:szCs w:val="18"/>
        </w:rPr>
        <w:t xml:space="preserve">                                                                                                                                                       Приложение 5</w:t>
      </w:r>
    </w:p>
    <w:p w:rsidR="00E176E5" w:rsidRPr="00E176E5" w:rsidRDefault="00E176E5" w:rsidP="00E176E5">
      <w:pPr>
        <w:ind w:left="-142" w:firstLine="426"/>
        <w:jc w:val="right"/>
        <w:rPr>
          <w:i/>
          <w:sz w:val="18"/>
          <w:szCs w:val="18"/>
        </w:rPr>
      </w:pPr>
      <w:r w:rsidRPr="00E176E5">
        <w:rPr>
          <w:i/>
          <w:sz w:val="18"/>
          <w:szCs w:val="18"/>
        </w:rPr>
        <w:t xml:space="preserve">                                                                                                                                        к решению Думы Хомутовского</w:t>
      </w:r>
    </w:p>
    <w:p w:rsidR="00E176E5" w:rsidRPr="00E176E5" w:rsidRDefault="00E176E5" w:rsidP="00E176E5">
      <w:pPr>
        <w:ind w:left="-142" w:firstLine="426"/>
        <w:jc w:val="right"/>
        <w:rPr>
          <w:i/>
          <w:sz w:val="18"/>
          <w:szCs w:val="18"/>
        </w:rPr>
      </w:pPr>
      <w:r w:rsidRPr="00E176E5">
        <w:rPr>
          <w:i/>
          <w:sz w:val="18"/>
          <w:szCs w:val="18"/>
        </w:rPr>
        <w:t xml:space="preserve">                                                                                                                                        муниципального образования</w:t>
      </w:r>
    </w:p>
    <w:p w:rsidR="00E176E5" w:rsidRPr="00E176E5" w:rsidRDefault="00E176E5" w:rsidP="00E176E5">
      <w:pPr>
        <w:ind w:left="-142" w:firstLine="426"/>
        <w:jc w:val="right"/>
        <w:rPr>
          <w:i/>
          <w:sz w:val="18"/>
          <w:szCs w:val="18"/>
        </w:rPr>
      </w:pPr>
      <w:r w:rsidRPr="00E176E5">
        <w:rPr>
          <w:i/>
          <w:sz w:val="18"/>
          <w:szCs w:val="18"/>
        </w:rPr>
        <w:t xml:space="preserve">                                                                                                                                        от </w:t>
      </w:r>
      <w:r>
        <w:rPr>
          <w:i/>
          <w:sz w:val="18"/>
          <w:szCs w:val="18"/>
          <w:u w:val="single"/>
        </w:rPr>
        <w:t>25.05.2023</w:t>
      </w:r>
      <w:r w:rsidRPr="00E176E5">
        <w:rPr>
          <w:i/>
          <w:sz w:val="18"/>
          <w:szCs w:val="18"/>
        </w:rPr>
        <w:t xml:space="preserve">№ </w:t>
      </w:r>
      <w:r w:rsidRPr="00E176E5">
        <w:rPr>
          <w:i/>
          <w:sz w:val="18"/>
          <w:szCs w:val="18"/>
          <w:u w:val="single"/>
        </w:rPr>
        <w:t>10-48 д</w:t>
      </w:r>
    </w:p>
    <w:p w:rsidR="00E176E5" w:rsidRPr="00E176E5" w:rsidRDefault="00E176E5" w:rsidP="00E176E5">
      <w:pPr>
        <w:ind w:left="-142" w:firstLine="426"/>
        <w:rPr>
          <w:sz w:val="18"/>
          <w:szCs w:val="18"/>
        </w:rPr>
      </w:pPr>
    </w:p>
    <w:p w:rsidR="00E176E5" w:rsidRPr="00E176E5" w:rsidRDefault="00E176E5" w:rsidP="00E176E5">
      <w:pPr>
        <w:ind w:left="-142" w:firstLine="426"/>
        <w:rPr>
          <w:sz w:val="18"/>
          <w:szCs w:val="18"/>
        </w:rPr>
      </w:pPr>
    </w:p>
    <w:p w:rsidR="00E176E5" w:rsidRPr="00E176E5" w:rsidRDefault="00E176E5" w:rsidP="00E176E5">
      <w:pPr>
        <w:ind w:left="-142" w:firstLine="426"/>
        <w:jc w:val="center"/>
        <w:rPr>
          <w:sz w:val="18"/>
          <w:szCs w:val="18"/>
        </w:rPr>
      </w:pPr>
      <w:r w:rsidRPr="00E176E5">
        <w:rPr>
          <w:sz w:val="18"/>
          <w:szCs w:val="18"/>
        </w:rPr>
        <w:t>Распределение бюджетных ассигнований по целевым статьям (муниципальным программам</w:t>
      </w:r>
    </w:p>
    <w:p w:rsidR="00E176E5" w:rsidRPr="00E176E5" w:rsidRDefault="00E176E5" w:rsidP="00E176E5">
      <w:pPr>
        <w:ind w:left="-142" w:firstLine="426"/>
        <w:jc w:val="center"/>
        <w:rPr>
          <w:sz w:val="18"/>
          <w:szCs w:val="18"/>
        </w:rPr>
      </w:pPr>
      <w:r w:rsidRPr="00E176E5">
        <w:rPr>
          <w:sz w:val="18"/>
          <w:szCs w:val="18"/>
        </w:rPr>
        <w:t>Хомутовского муниципального образования и непрограммным направлениям деятельности),</w:t>
      </w:r>
    </w:p>
    <w:p w:rsidR="00E176E5" w:rsidRPr="00E176E5" w:rsidRDefault="00E176E5" w:rsidP="00E176E5">
      <w:pPr>
        <w:ind w:left="-142" w:firstLine="426"/>
        <w:jc w:val="center"/>
        <w:rPr>
          <w:sz w:val="18"/>
          <w:szCs w:val="18"/>
        </w:rPr>
      </w:pPr>
      <w:r w:rsidRPr="00E176E5">
        <w:rPr>
          <w:sz w:val="18"/>
          <w:szCs w:val="18"/>
        </w:rPr>
        <w:t>видам расходов, разделам, подразделам классификации расходов бюджетов на 2023 год</w:t>
      </w:r>
    </w:p>
    <w:p w:rsidR="00E176E5" w:rsidRPr="00E176E5" w:rsidRDefault="00E176E5" w:rsidP="00E176E5">
      <w:pPr>
        <w:ind w:left="-142" w:firstLine="426"/>
        <w:rPr>
          <w:sz w:val="18"/>
          <w:szCs w:val="18"/>
        </w:rPr>
      </w:pPr>
    </w:p>
    <w:p w:rsidR="00E176E5" w:rsidRDefault="00E176E5" w:rsidP="00E176E5">
      <w:pPr>
        <w:ind w:left="-142" w:firstLine="426"/>
        <w:rPr>
          <w:sz w:val="18"/>
          <w:szCs w:val="18"/>
        </w:rPr>
      </w:pPr>
      <w:r w:rsidRPr="00E176E5">
        <w:rPr>
          <w:sz w:val="18"/>
          <w:szCs w:val="18"/>
        </w:rPr>
        <w:t>Единица измерения: тыс. руб.</w:t>
      </w:r>
    </w:p>
    <w:tbl>
      <w:tblPr>
        <w:tblW w:w="5205" w:type="pct"/>
        <w:tblInd w:w="-504" w:type="dxa"/>
        <w:tblLayout w:type="fixed"/>
        <w:tblCellMar>
          <w:left w:w="0" w:type="dxa"/>
          <w:right w:w="0" w:type="dxa"/>
        </w:tblCellMar>
        <w:tblLook w:val="04A0" w:firstRow="1" w:lastRow="0" w:firstColumn="1" w:lastColumn="0" w:noHBand="0" w:noVBand="1"/>
      </w:tblPr>
      <w:tblGrid>
        <w:gridCol w:w="41"/>
        <w:gridCol w:w="28"/>
        <w:gridCol w:w="40"/>
        <w:gridCol w:w="44"/>
        <w:gridCol w:w="31"/>
        <w:gridCol w:w="44"/>
        <w:gridCol w:w="30"/>
        <w:gridCol w:w="44"/>
        <w:gridCol w:w="44"/>
        <w:gridCol w:w="59"/>
        <w:gridCol w:w="44"/>
        <w:gridCol w:w="2019"/>
        <w:gridCol w:w="3235"/>
        <w:gridCol w:w="728"/>
        <w:gridCol w:w="310"/>
        <w:gridCol w:w="300"/>
        <w:gridCol w:w="399"/>
        <w:gridCol w:w="697"/>
        <w:gridCol w:w="779"/>
        <w:gridCol w:w="711"/>
        <w:gridCol w:w="1191"/>
      </w:tblGrid>
      <w:tr w:rsidR="00E176E5" w:rsidRPr="00E176E5" w:rsidTr="00E176E5">
        <w:trPr>
          <w:cantSplit/>
          <w:trHeight w:val="309"/>
        </w:trPr>
        <w:tc>
          <w:tcPr>
            <w:tcW w:w="5703" w:type="dxa"/>
            <w:gridSpan w:val="13"/>
            <w:tcBorders>
              <w:top w:val="single" w:sz="5" w:space="0" w:color="auto"/>
              <w:left w:val="single" w:sz="5" w:space="0" w:color="auto"/>
              <w:bottom w:val="single" w:sz="5" w:space="0" w:color="auto"/>
              <w:right w:val="single" w:sz="4"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Наименование</w:t>
            </w:r>
          </w:p>
        </w:tc>
        <w:tc>
          <w:tcPr>
            <w:tcW w:w="728" w:type="dxa"/>
            <w:tcBorders>
              <w:top w:val="single" w:sz="5" w:space="0" w:color="auto"/>
              <w:left w:val="single" w:sz="4" w:space="0" w:color="auto"/>
              <w:bottom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Раздел, подраздел</w:t>
            </w:r>
          </w:p>
        </w:tc>
        <w:tc>
          <w:tcPr>
            <w:tcW w:w="1706"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Целевая статья</w:t>
            </w:r>
          </w:p>
        </w:tc>
        <w:tc>
          <w:tcPr>
            <w:tcW w:w="779" w:type="dxa"/>
            <w:tcBorders>
              <w:top w:val="single" w:sz="5" w:space="0" w:color="auto"/>
              <w:left w:val="single" w:sz="5" w:space="0" w:color="auto"/>
              <w:bottom w:val="single" w:sz="5"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Вид рас-</w:t>
            </w:r>
            <w:r w:rsidRPr="00E176E5">
              <w:rPr>
                <w:rFonts w:eastAsiaTheme="minorEastAsia"/>
                <w:sz w:val="18"/>
                <w:szCs w:val="18"/>
              </w:rPr>
              <w:br/>
              <w:t>хода</w:t>
            </w:r>
          </w:p>
        </w:tc>
        <w:tc>
          <w:tcPr>
            <w:tcW w:w="1902"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Сумма на  год</w:t>
            </w:r>
          </w:p>
        </w:tc>
      </w:tr>
      <w:tr w:rsidR="00E176E5" w:rsidRPr="00E176E5" w:rsidTr="00E176E5">
        <w:trPr>
          <w:cantSplit/>
          <w:tblHeader/>
        </w:trPr>
        <w:tc>
          <w:tcPr>
            <w:tcW w:w="5703"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1</w:t>
            </w:r>
          </w:p>
        </w:tc>
        <w:tc>
          <w:tcPr>
            <w:tcW w:w="728" w:type="dxa"/>
            <w:tcBorders>
              <w:top w:val="none" w:sz="5" w:space="0" w:color="auto"/>
              <w:left w:val="single" w:sz="4" w:space="0" w:color="auto"/>
              <w:bottom w:val="single" w:sz="10"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p>
        </w:tc>
        <w:tc>
          <w:tcPr>
            <w:tcW w:w="1706"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2</w:t>
            </w:r>
          </w:p>
        </w:tc>
        <w:tc>
          <w:tcPr>
            <w:tcW w:w="779" w:type="dxa"/>
            <w:tcBorders>
              <w:top w:val="none" w:sz="5" w:space="0" w:color="auto"/>
              <w:left w:val="single" w:sz="5" w:space="0" w:color="auto"/>
              <w:bottom w:val="single" w:sz="10"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3</w:t>
            </w:r>
          </w:p>
        </w:tc>
        <w:tc>
          <w:tcPr>
            <w:tcW w:w="1902"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4</w:t>
            </w:r>
          </w:p>
        </w:tc>
      </w:tr>
      <w:tr w:rsidR="00E176E5" w:rsidRPr="00E176E5" w:rsidTr="00E176E5">
        <w:trPr>
          <w:cantSplit/>
        </w:trPr>
        <w:tc>
          <w:tcPr>
            <w:tcW w:w="57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Программные расходы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267 652.36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Дорожное хозяйство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235 038.87</w:t>
            </w:r>
          </w:p>
        </w:tc>
      </w:tr>
      <w:tr w:rsidR="00E176E5" w:rsidRPr="00E176E5" w:rsidTr="00E176E5">
        <w:trPr>
          <w:cantSplit/>
          <w:trHeight w:val="523"/>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21 089.03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1 061.59</w:t>
            </w:r>
          </w:p>
        </w:tc>
      </w:tr>
      <w:tr w:rsidR="00E176E5" w:rsidRPr="00E176E5" w:rsidTr="00E176E5">
        <w:trPr>
          <w:cantSplit/>
          <w:trHeight w:val="465"/>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1 061.59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1 061.59</w:t>
            </w:r>
          </w:p>
        </w:tc>
      </w:tr>
      <w:tr w:rsidR="00E176E5" w:rsidRPr="00E176E5" w:rsidTr="00E176E5">
        <w:trPr>
          <w:cantSplit/>
          <w:trHeight w:val="329"/>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1 061.59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99001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1 061.59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мероприятия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19 942.05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19 942.05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19 942.05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1 492.93</w:t>
            </w:r>
          </w:p>
        </w:tc>
      </w:tr>
      <w:tr w:rsidR="00E176E5" w:rsidRPr="00E176E5" w:rsidTr="00E176E5">
        <w:trPr>
          <w:cantSplit/>
          <w:trHeight w:val="259"/>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1 492.93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18 449.12</w:t>
            </w:r>
          </w:p>
        </w:tc>
      </w:tr>
      <w:tr w:rsidR="00E176E5" w:rsidRPr="00E176E5" w:rsidTr="00E176E5">
        <w:trPr>
          <w:cantSplit/>
          <w:trHeight w:val="297"/>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18 449.12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 xml:space="preserve">Реализация мероприятий по  ремонту и содержанию автомобильных дорог общего пользования местного </w:t>
            </w:r>
            <w:proofErr w:type="spellStart"/>
            <w:r w:rsidRPr="00E176E5">
              <w:rPr>
                <w:rFonts w:eastAsiaTheme="minorEastAsia"/>
                <w:sz w:val="18"/>
                <w:szCs w:val="18"/>
              </w:rPr>
              <w:t>значения,в</w:t>
            </w:r>
            <w:proofErr w:type="spellEnd"/>
            <w:r w:rsidRPr="00E176E5">
              <w:rPr>
                <w:rFonts w:eastAsiaTheme="minorEastAsia"/>
                <w:sz w:val="18"/>
                <w:szCs w:val="18"/>
              </w:rPr>
              <w:t xml:space="preserve"> рамках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85.39</w:t>
            </w:r>
          </w:p>
        </w:tc>
      </w:tr>
      <w:tr w:rsidR="00E176E5" w:rsidRPr="00E176E5" w:rsidTr="00E176E5">
        <w:trPr>
          <w:cantSplit/>
          <w:trHeight w:val="542"/>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85.39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99026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85.39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85.39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85.39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Развитие транспортной инфраструктуры на сельских территориях</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176 479.11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176 479.11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176 479.11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165 259.46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165 259.46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11 219.65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L3720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11 219.65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S2916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37 470.73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S2916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37 470.73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S2916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37 470.73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S2916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37 470.73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Дорожное хозяйство (дорожные фонды)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0409</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S2916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37 470.73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Муниципальная программа "Охрана окружающей среды"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 xml:space="preserve">Обеспечение реализации мер по охране окружающей среды и сохранению здоровья населения на </w:t>
            </w:r>
            <w:proofErr w:type="spellStart"/>
            <w:r w:rsidRPr="00E176E5">
              <w:rPr>
                <w:rFonts w:eastAsiaTheme="minorEastAsia"/>
                <w:sz w:val="18"/>
                <w:szCs w:val="18"/>
              </w:rPr>
              <w:t>рерритории</w:t>
            </w:r>
            <w:proofErr w:type="spellEnd"/>
            <w:r w:rsidRPr="00E176E5">
              <w:rPr>
                <w:rFonts w:eastAsiaTheme="minorEastAsia"/>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20</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99004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274.97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мероприятия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307.85</w:t>
            </w:r>
          </w:p>
        </w:tc>
      </w:tr>
      <w:tr w:rsidR="00E176E5" w:rsidRPr="00E176E5" w:rsidTr="00E176E5">
        <w:trPr>
          <w:cantSplit/>
          <w:trHeight w:val="817"/>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Защита населения и территории от чрезвычайных ситуаций природного и техногенного характера, пожарная безопасность</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0310</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307.85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Муниципальная программа "Развитие физической культуры и спорта"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21 335.80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мероприятия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99020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250.00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S2630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21 085.80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S2630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21 085.80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S2630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21 085.80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S2630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21 085.80</w:t>
            </w:r>
          </w:p>
        </w:tc>
      </w:tr>
      <w:tr w:rsidR="00E176E5" w:rsidRPr="00E176E5" w:rsidTr="00E176E5">
        <w:trPr>
          <w:cantSplit/>
          <w:trHeight w:val="289"/>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S2630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21 085.80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муниципальной программы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связанные с территориальным развитием муниципальных образований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Другие вопросы в области национальной экономики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center"/>
              <w:rPr>
                <w:rFonts w:eastAsiaTheme="minorEastAsia"/>
                <w:sz w:val="18"/>
                <w:szCs w:val="18"/>
              </w:rPr>
            </w:pPr>
            <w:r w:rsidRPr="00E176E5">
              <w:rPr>
                <w:rFonts w:eastAsiaTheme="minorEastAsia"/>
                <w:sz w:val="18"/>
                <w:szCs w:val="18"/>
              </w:rPr>
              <w:t>0412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23.96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Муниципальная программа "Формирование современной городской среды"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10 670.92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по формированию современной городской среды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99033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53.12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99033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53.12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99033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53.12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99033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53.12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99033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53.12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Национальный проект "Жилье и городская среда"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Региональный проект Иркутской области "Формирование комфортной городской среды в Иркутской области"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программ формирования современной городской среды (в рамках регионального проекта)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55551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55551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55551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55551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22</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F2</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55551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10 617.80</w:t>
            </w:r>
          </w:p>
        </w:tc>
      </w:tr>
      <w:tr w:rsidR="00E176E5" w:rsidRPr="00E176E5" w:rsidTr="00E176E5">
        <w:trPr>
          <w:cantSplit/>
        </w:trPr>
        <w:tc>
          <w:tcPr>
            <w:tcW w:w="57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направленные на поддержку и развития</w:t>
            </w:r>
            <w:r w:rsidRPr="00E176E5">
              <w:rPr>
                <w:rFonts w:eastAsiaTheme="minorEastAsia"/>
                <w:sz w:val="18"/>
                <w:szCs w:val="18"/>
              </w:rPr>
              <w:br/>
              <w:t>деятельности добровольной народной дружины</w:t>
            </w:r>
            <w:r w:rsidRPr="00E176E5">
              <w:rPr>
                <w:rFonts w:eastAsiaTheme="minorEastAsia"/>
                <w:sz w:val="18"/>
                <w:szCs w:val="18"/>
              </w:rPr>
              <w:br/>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99040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Социальное обеспечение и 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99040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99040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99040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12.80</w:t>
            </w:r>
          </w:p>
        </w:tc>
      </w:tr>
      <w:tr w:rsidR="00E176E5" w:rsidRPr="00E176E5" w:rsidTr="00E176E5">
        <w:trPr>
          <w:cantSplit/>
        </w:trPr>
        <w:tc>
          <w:tcPr>
            <w:tcW w:w="5703"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Непрограммные расходы органов местного самоуправления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435 628.65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Непрограммные расходы органов местного самоуправления за счет средств местного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126 334.43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Осуществление органами местного самоуправления полномочий местного значения поселения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123 211.92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Обеспечение деятельности в сфере установленных функций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59 578.40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49 571.49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Расходы на выплаты персоналу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120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49 571.49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Фонд оплаты труда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37 091.50</w:t>
            </w:r>
          </w:p>
        </w:tc>
      </w:tr>
      <w:tr w:rsidR="00E176E5" w:rsidRPr="00E176E5" w:rsidTr="00E176E5">
        <w:trPr>
          <w:cantSplit/>
          <w:trHeight w:val="984"/>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35 066.66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2 024.84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персоналу государственных (муниципальных) органов, за исключением фонда оплаты труда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52.63</w:t>
            </w:r>
          </w:p>
        </w:tc>
      </w:tr>
      <w:tr w:rsidR="00E176E5" w:rsidRPr="00E176E5" w:rsidTr="00E176E5">
        <w:trPr>
          <w:cantSplit/>
          <w:trHeight w:val="1204"/>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52.63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411.00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0103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411.00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12 016.36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129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11 540.95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129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475.41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5 422.72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5 422.72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4 493.61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3 933.31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560.30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929.11</w:t>
            </w:r>
          </w:p>
        </w:tc>
      </w:tr>
      <w:tr w:rsidR="00E176E5" w:rsidRPr="00E176E5" w:rsidTr="00E176E5">
        <w:trPr>
          <w:cantSplit/>
          <w:trHeight w:val="1110"/>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369.06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560.05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Социальное обеспечение и 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62.50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Социальные выплаты гражданам, кроме публичных нормативных социальных выплат</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320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52.50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Пособия, компенсации и иные социальные выплаты гражданам, кроме публичных нормативных обязательств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бюджетные ассигнования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4 521.69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Исполнение судебных актов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830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73.91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Исполнение судебных актов Российской Федерации и мировых соглашений по возмещению причиненного вреда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831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73.91</w:t>
            </w:r>
          </w:p>
        </w:tc>
      </w:tr>
      <w:tr w:rsidR="00E176E5" w:rsidRPr="00E176E5" w:rsidTr="00E176E5">
        <w:trPr>
          <w:cantSplit/>
          <w:trHeight w:val="1145"/>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831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73.91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Уплата налогов, сборов и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850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4 447.78</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налога на имущество организаций и земельного налога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75.62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75.62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прочих налогов, сборов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4 356.70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0104</w:t>
            </w:r>
          </w:p>
          <w:p w:rsidR="00E176E5" w:rsidRPr="00E176E5" w:rsidRDefault="00E176E5" w:rsidP="00E176E5">
            <w:pPr>
              <w:wordWrap w:val="0"/>
              <w:spacing w:after="200" w:line="276" w:lineRule="auto"/>
              <w:ind w:left="0" w:firstLine="0"/>
              <w:jc w:val="center"/>
              <w:rPr>
                <w:rFonts w:eastAsiaTheme="minorEastAsia"/>
                <w:sz w:val="18"/>
                <w:szCs w:val="18"/>
              </w:rPr>
            </w:pPr>
          </w:p>
          <w:p w:rsidR="00E176E5" w:rsidRPr="00E176E5" w:rsidRDefault="00E176E5" w:rsidP="00E176E5">
            <w:pPr>
              <w:wordWrap w:val="0"/>
              <w:spacing w:after="200" w:line="276" w:lineRule="auto"/>
              <w:ind w:left="0" w:firstLine="0"/>
              <w:jc w:val="center"/>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200.00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4 156.70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48 132.90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47 343.90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Расходы на выплаты персоналу казенных учреждений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110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47 343.90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Фонд оплаты труда учреждений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111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34 765.06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14 087.99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14 675.00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4 312.15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Транспорт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0408</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1 689.92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персоналу учреждений, за исключением фонда оплаты труда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153.80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93.74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24.39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119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12 425.05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5 206.39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4 831.73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1 876.57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Транспорт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0408</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510.36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бюджетные ассигнования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789.00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Уплата налогов, сборов и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850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789.00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налога на имущество организаций и земельного налога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756.44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96.49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584.69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851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75.26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прочих налогов, сборов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32.56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852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13.07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852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19.49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Резервный фонд администрации муниципального образования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1 000.00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бюджетные ассигнования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1 000.00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Резервные средства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870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1 000.00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Резервные фонды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870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1 000.00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вопросы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3 283.67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3 283.67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3 283.67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2 923.31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2 923.31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360.37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360.37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мероприятия в сфере установленных функций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4 435.15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4 265.65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4 265.65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2 463.15</w:t>
            </w:r>
          </w:p>
        </w:tc>
      </w:tr>
      <w:tr w:rsidR="00E176E5" w:rsidRPr="00E176E5" w:rsidTr="00E176E5">
        <w:trPr>
          <w:cantSplit/>
          <w:trHeight w:val="237"/>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Транспорт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0408</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809.38</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вопросы в области национальной экономики</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0412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вопросы в области охраны окружающей среды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0605</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70.00</w:t>
            </w:r>
          </w:p>
        </w:tc>
      </w:tr>
      <w:tr w:rsidR="00E176E5" w:rsidRPr="00E176E5" w:rsidTr="00E176E5">
        <w:trPr>
          <w:cantSplit/>
          <w:trHeight w:val="278"/>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1 513.77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1 802.50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1 802.50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Социальное обеспечение и 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169.50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169.50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360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169.50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по осуществлению деятельности дворцов и домов культуры, других учреждений культуры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4 205.49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4 205.26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4 205.26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2 782.56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2 782.56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1 422.70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1 422.70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бюджетные ассигнования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0.23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Уплата налогов, сборов и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850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0.23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0.23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0.23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по осуществлению деятельности библиотек</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428.67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428.67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428.67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376.47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376.47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52.20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60016</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52.20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Доплаты к пенсиям муниципальных служащих</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1 195.07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Социальное обеспечение и иные выплаты населению</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1 195.07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Публичные нормативные социальные выплаты гражданам</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60018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310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1 195.07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пенсии, социальные доплаты к пенсиям</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1 195.07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Пенсионное обеспечение</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1001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312</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1 195.07</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Обслуживание муниципального долга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356.53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Обслуживание государственного (муниципального) долга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700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356.53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Обслуживание муниципального долга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730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356.53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Обслуживание государственного (муниципального) внутреннего долга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1301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60019</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730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304.60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межбюджетные трансферты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596.03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Межбюджетные трансферты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596.03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межбюджетные трансферты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596.03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Прочие межбюджетные трансферты общего характера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1403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60020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596.03</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в области жилищно-коммунального хозяйства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3 122.51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Уличное освещение</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2 576.75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2 576.75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2 576.75</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582.22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582.22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энергетических ресурсов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1 994.52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247</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1 994.52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Организация и содержание мест захоронения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60104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60104</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37.41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Прочие мероприятия по благоустройству городских округов и поселений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353.41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193.41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193.41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193.41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193.41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Иные бюджетные ассигнования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Уплата налогов, сборов и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850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160.00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Уплата иных платежей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853</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160.00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Мероприятия по жилищному фонду</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154.94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154.94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60108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154.94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154.94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Жилищное хозяйство</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0501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60108</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154.94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Непрограммные расходы органов местного самоуправления за счет средств областного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73150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73150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73150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73150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Другие общегосударственные расходы</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0113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73150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0.70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Непрограммные расходы органов местного самоуправления за счет средств федерального бюджета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1 302.80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Осуществление первичного воинского учета на территориях, где отсутствуют военные комиссариаты</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1 302.80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1 292.00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Расходы на выплаты персоналу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120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1 292.00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Фонд оплаты труда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1 004.64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Мобилизационная и вневойсковая подготовка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0203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121</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after="200" w:line="276" w:lineRule="auto"/>
              <w:ind w:left="0" w:firstLine="0"/>
              <w:jc w:val="right"/>
              <w:rPr>
                <w:rFonts w:eastAsiaTheme="minorEastAsia"/>
                <w:sz w:val="18"/>
                <w:szCs w:val="18"/>
              </w:rPr>
            </w:pPr>
            <w:r w:rsidRPr="00E176E5">
              <w:rPr>
                <w:rFonts w:eastAsiaTheme="minorEastAsia"/>
                <w:sz w:val="18"/>
                <w:szCs w:val="18"/>
              </w:rPr>
              <w:t>1 004.64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287.36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Мобилизационная и вневойсковая подготовка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0203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129</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287.36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10.80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Мобилизационная и вневойсковая подготовка</w:t>
            </w:r>
          </w:p>
        </w:tc>
        <w:tc>
          <w:tcPr>
            <w:tcW w:w="728" w:type="dxa"/>
            <w:tcBorders>
              <w:top w:val="single" w:sz="5" w:space="0" w:color="auto"/>
              <w:left w:val="single" w:sz="4" w:space="0" w:color="auto"/>
              <w:bottom w:val="single" w:sz="5" w:space="0" w:color="auto"/>
            </w:tcBorders>
            <w:shd w:val="clear" w:color="auto" w:fill="auto"/>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0203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3</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51180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10.80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Непрограммные расходы органов местного самоуправления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00000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307 990.72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7 668.30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7 668.30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L5762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7 668.30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7 668.30</w:t>
            </w:r>
          </w:p>
        </w:tc>
      </w:tr>
      <w:tr w:rsidR="00E176E5" w:rsidRPr="00E176E5" w:rsidTr="00E176E5">
        <w:trPr>
          <w:cantSplit/>
          <w:trHeight w:val="264"/>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7 668.30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276 929.60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Капитальные вложения в объекты государственной (муниципальной) собственности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276 929.60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Бюджетные инвестиции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L5765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410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276 929.60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414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276 929.60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 xml:space="preserve"> 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L5765</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414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276 929.60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Реализация мероприятий перечня проектов народных инициатив</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8 522.81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8 522.81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8 522.81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8 522.81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Защита населения и территории от чрезвычайных ситуаций природного и техногенного характера, пожарная безопасность</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0310</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1 058.50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Транспорт</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0408</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4 115.50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638.86</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Культура</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0801</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2 585.54</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Массовый спорт</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1102</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S2370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after="200"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124.41</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2 227.00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2 227.00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S2381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2 227.00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2 227.00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S2381</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2 227.00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Финансовая поддержка реализации инициативных проектов (Реализация мероприятий по инициативному проекту "</w:t>
            </w:r>
            <w:proofErr w:type="spellStart"/>
            <w:r w:rsidRPr="00E176E5">
              <w:rPr>
                <w:rFonts w:eastAsiaTheme="minorEastAsia"/>
                <w:sz w:val="18"/>
                <w:szCs w:val="18"/>
              </w:rPr>
              <w:t>Медвежоок</w:t>
            </w:r>
            <w:proofErr w:type="spellEnd"/>
            <w:r w:rsidRPr="00E176E5">
              <w:rPr>
                <w:rFonts w:eastAsiaTheme="minorEastAsia"/>
                <w:sz w:val="18"/>
                <w:szCs w:val="18"/>
              </w:rPr>
              <w:t xml:space="preserve">"(Устройство детской </w:t>
            </w:r>
            <w:proofErr w:type="spellStart"/>
            <w:r w:rsidRPr="00E176E5">
              <w:rPr>
                <w:rFonts w:eastAsiaTheme="minorEastAsia"/>
                <w:sz w:val="18"/>
                <w:szCs w:val="18"/>
              </w:rPr>
              <w:t>игравой</w:t>
            </w:r>
            <w:proofErr w:type="spellEnd"/>
            <w:r w:rsidRPr="00E176E5">
              <w:rPr>
                <w:rFonts w:eastAsiaTheme="minorEastAsia"/>
                <w:sz w:val="18"/>
                <w:szCs w:val="18"/>
              </w:rPr>
              <w:t xml:space="preserve"> площадки))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2 217.69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2 217.69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S2382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2 217.69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2 217.69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S2382</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2 217.69</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S2383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2 220.00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S2383</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2 220.00</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63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roofErr w:type="spellStart"/>
            <w:r w:rsidRPr="00E176E5">
              <w:rPr>
                <w:rFonts w:eastAsiaTheme="minorEastAsia"/>
                <w:sz w:val="18"/>
                <w:szCs w:val="18"/>
              </w:rPr>
              <w:t>Грантовая</w:t>
            </w:r>
            <w:proofErr w:type="spellEnd"/>
            <w:r w:rsidRPr="00E176E5">
              <w:rPr>
                <w:rFonts w:eastAsiaTheme="minorEastAsia"/>
                <w:sz w:val="18"/>
                <w:szCs w:val="18"/>
              </w:rPr>
              <w:t xml:space="preserve"> поддержка местных инициатив граждан, проживающих в сельской местности</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S2870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8 205.32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9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Закупка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p>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S2870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200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8 205.32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5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i/>
                <w:sz w:val="18"/>
                <w:szCs w:val="18"/>
              </w:rPr>
              <w:t>Иные закупки товаров, работ и услуг для обеспечения государственных (муниципальных) нужд</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S2870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i/>
                <w:sz w:val="18"/>
                <w:szCs w:val="18"/>
              </w:rPr>
              <w:t>240</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i/>
                <w:sz w:val="18"/>
                <w:szCs w:val="18"/>
              </w:rPr>
              <w:t>8 205.32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Прочая закупка товаров, работ и услуг</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S2870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8 205.32</w:t>
            </w:r>
          </w:p>
        </w:tc>
      </w:tr>
      <w:tr w:rsidR="00E176E5" w:rsidRPr="00E176E5" w:rsidTr="00E176E5">
        <w:trPr>
          <w:cantSplit/>
        </w:trPr>
        <w:tc>
          <w:tcPr>
            <w:tcW w:w="41" w:type="dxa"/>
            <w:tcBorders>
              <w:left w:val="single" w:sz="10"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51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176E5" w:rsidRPr="00E176E5" w:rsidRDefault="00E176E5" w:rsidP="00E176E5">
            <w:pPr>
              <w:spacing w:after="200" w:line="276" w:lineRule="auto"/>
              <w:ind w:left="0" w:firstLine="0"/>
              <w:jc w:val="left"/>
              <w:rPr>
                <w:rFonts w:eastAsiaTheme="minorEastAsia"/>
                <w:sz w:val="18"/>
                <w:szCs w:val="18"/>
              </w:rPr>
            </w:pPr>
            <w:r w:rsidRPr="00E176E5">
              <w:rPr>
                <w:rFonts w:eastAsiaTheme="minorEastAsia"/>
                <w:sz w:val="18"/>
                <w:szCs w:val="18"/>
              </w:rPr>
              <w:t>Благоустройство</w:t>
            </w:r>
          </w:p>
        </w:tc>
        <w:tc>
          <w:tcPr>
            <w:tcW w:w="728" w:type="dxa"/>
            <w:tcBorders>
              <w:top w:val="single" w:sz="5" w:space="0" w:color="auto"/>
              <w:left w:val="single" w:sz="4" w:space="0" w:color="auto"/>
              <w:bottom w:val="single" w:sz="5" w:space="0" w:color="auto"/>
            </w:tcBorders>
            <w:shd w:val="clear" w:color="auto" w:fill="auto"/>
            <w:vAlign w:val="bottom"/>
          </w:tcPr>
          <w:p w:rsidR="00E176E5" w:rsidRPr="00E176E5" w:rsidRDefault="00E176E5" w:rsidP="00E176E5">
            <w:pPr>
              <w:spacing w:after="200" w:line="276" w:lineRule="auto"/>
              <w:ind w:left="0" w:firstLine="0"/>
              <w:jc w:val="center"/>
              <w:rPr>
                <w:rFonts w:eastAsiaTheme="minorEastAsia"/>
                <w:sz w:val="18"/>
                <w:szCs w:val="18"/>
              </w:rPr>
            </w:pPr>
            <w:r w:rsidRPr="00E176E5">
              <w:rPr>
                <w:rFonts w:eastAsiaTheme="minorEastAsia"/>
                <w:sz w:val="18"/>
                <w:szCs w:val="18"/>
              </w:rPr>
              <w:t>0503</w:t>
            </w:r>
          </w:p>
        </w:tc>
        <w:tc>
          <w:tcPr>
            <w:tcW w:w="310" w:type="dxa"/>
            <w:tcBorders>
              <w:top w:val="single" w:sz="5" w:space="0" w:color="auto"/>
              <w:left w:val="single"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91</w:t>
            </w:r>
          </w:p>
        </w:tc>
        <w:tc>
          <w:tcPr>
            <w:tcW w:w="300" w:type="dxa"/>
            <w:tcBorders>
              <w:top w:val="single" w:sz="5" w:space="0" w:color="auto"/>
              <w:left w:val="dotted" w:sz="5" w:space="0" w:color="auto"/>
              <w:bottom w:val="single" w:sz="5" w:space="0" w:color="auto"/>
              <w:right w:val="dotted"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4</w:t>
            </w:r>
          </w:p>
        </w:tc>
        <w:tc>
          <w:tcPr>
            <w:tcW w:w="399"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00</w:t>
            </w:r>
          </w:p>
        </w:tc>
        <w:tc>
          <w:tcPr>
            <w:tcW w:w="697" w:type="dxa"/>
            <w:tcBorders>
              <w:top w:val="single" w:sz="5" w:space="0" w:color="auto"/>
              <w:left w:val="dotted"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S2870</w:t>
            </w:r>
          </w:p>
        </w:tc>
        <w:tc>
          <w:tcPr>
            <w:tcW w:w="779" w:type="dxa"/>
            <w:tcBorders>
              <w:top w:val="single" w:sz="5" w:space="0" w:color="auto"/>
              <w:left w:val="single" w:sz="5" w:space="0" w:color="auto"/>
              <w:bottom w:val="single" w:sz="5" w:space="0" w:color="auto"/>
              <w:right w:val="single" w:sz="5" w:space="0" w:color="auto"/>
            </w:tcBorders>
            <w:shd w:val="clear" w:color="auto" w:fill="auto"/>
            <w:vAlign w:val="bottom"/>
          </w:tcPr>
          <w:p w:rsidR="00E176E5" w:rsidRPr="00E176E5" w:rsidRDefault="00E176E5" w:rsidP="00E176E5">
            <w:pPr>
              <w:wordWrap w:val="0"/>
              <w:spacing w:line="276" w:lineRule="auto"/>
              <w:ind w:left="0" w:firstLine="0"/>
              <w:jc w:val="center"/>
              <w:rPr>
                <w:rFonts w:eastAsiaTheme="minorEastAsia"/>
                <w:sz w:val="18"/>
                <w:szCs w:val="18"/>
              </w:rPr>
            </w:pPr>
            <w:r w:rsidRPr="00E176E5">
              <w:rPr>
                <w:rFonts w:eastAsiaTheme="minorEastAsia"/>
                <w:sz w:val="18"/>
                <w:szCs w:val="18"/>
              </w:rPr>
              <w:t>244</w:t>
            </w:r>
          </w:p>
        </w:tc>
        <w:tc>
          <w:tcPr>
            <w:tcW w:w="1902"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8 205.32</w:t>
            </w:r>
          </w:p>
        </w:tc>
      </w:tr>
      <w:tr w:rsidR="00E176E5" w:rsidRPr="00E176E5" w:rsidTr="00E176E5">
        <w:trPr>
          <w:cantSplit/>
        </w:trPr>
        <w:tc>
          <w:tcPr>
            <w:tcW w:w="8916" w:type="dxa"/>
            <w:gridSpan w:val="19"/>
            <w:tcBorders>
              <w:top w:val="single" w:sz="10" w:space="0" w:color="auto"/>
              <w:left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r w:rsidRPr="00E176E5">
              <w:rPr>
                <w:rFonts w:eastAsiaTheme="minorEastAsia"/>
                <w:sz w:val="18"/>
                <w:szCs w:val="18"/>
              </w:rPr>
              <w:t>Итого расходов:</w:t>
            </w:r>
          </w:p>
        </w:tc>
        <w:tc>
          <w:tcPr>
            <w:tcW w:w="1902"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E176E5" w:rsidRPr="00E176E5" w:rsidRDefault="00E176E5" w:rsidP="00E176E5">
            <w:pPr>
              <w:wordWrap w:val="0"/>
              <w:spacing w:line="276" w:lineRule="auto"/>
              <w:ind w:left="0" w:firstLine="0"/>
              <w:jc w:val="right"/>
              <w:rPr>
                <w:rFonts w:eastAsiaTheme="minorEastAsia"/>
                <w:sz w:val="18"/>
                <w:szCs w:val="18"/>
              </w:rPr>
            </w:pPr>
            <w:r w:rsidRPr="00E176E5">
              <w:rPr>
                <w:rFonts w:eastAsiaTheme="minorEastAsia"/>
                <w:sz w:val="18"/>
                <w:szCs w:val="18"/>
              </w:rPr>
              <w:t>703 293.81</w:t>
            </w:r>
          </w:p>
        </w:tc>
      </w:tr>
      <w:tr w:rsidR="00E176E5" w:rsidRPr="00E176E5" w:rsidTr="00E176E5">
        <w:trPr>
          <w:cantSplit/>
        </w:trPr>
        <w:tc>
          <w:tcPr>
            <w:tcW w:w="41"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8"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0"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0"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59"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44"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2019"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963" w:type="dxa"/>
            <w:gridSpan w:val="2"/>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10"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00"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399"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697"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779" w:type="dxa"/>
            <w:tcBorders>
              <w:top w:val="single" w:sz="4" w:space="0" w:color="auto"/>
            </w:tcBorders>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71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c>
          <w:tcPr>
            <w:tcW w:w="1191" w:type="dxa"/>
            <w:shd w:val="clear" w:color="auto" w:fill="auto"/>
            <w:vAlign w:val="bottom"/>
          </w:tcPr>
          <w:p w:rsidR="00E176E5" w:rsidRPr="00E176E5" w:rsidRDefault="00E176E5" w:rsidP="00E176E5">
            <w:pPr>
              <w:spacing w:line="276" w:lineRule="auto"/>
              <w:ind w:left="0" w:firstLine="0"/>
              <w:jc w:val="left"/>
              <w:rPr>
                <w:rFonts w:eastAsiaTheme="minorEastAsia"/>
                <w:sz w:val="18"/>
                <w:szCs w:val="18"/>
              </w:rPr>
            </w:pPr>
          </w:p>
        </w:tc>
      </w:tr>
    </w:tbl>
    <w:p w:rsidR="00E176E5" w:rsidRPr="00F1107C" w:rsidRDefault="00E176E5" w:rsidP="00F1107C">
      <w:pPr>
        <w:ind w:left="-142" w:firstLine="426"/>
        <w:jc w:val="right"/>
        <w:rPr>
          <w:i/>
          <w:sz w:val="18"/>
          <w:szCs w:val="18"/>
        </w:rPr>
      </w:pPr>
    </w:p>
    <w:p w:rsidR="00F1107C" w:rsidRDefault="00F1107C" w:rsidP="00F1107C">
      <w:pPr>
        <w:ind w:left="-142" w:firstLine="426"/>
        <w:jc w:val="right"/>
        <w:rPr>
          <w:i/>
          <w:sz w:val="18"/>
          <w:szCs w:val="18"/>
        </w:rPr>
      </w:pPr>
    </w:p>
    <w:p w:rsidR="00F1107C" w:rsidRDefault="00F1107C" w:rsidP="00F1107C">
      <w:pPr>
        <w:ind w:left="-142" w:firstLine="426"/>
        <w:jc w:val="right"/>
        <w:rPr>
          <w:i/>
          <w:sz w:val="18"/>
          <w:szCs w:val="18"/>
        </w:rPr>
      </w:pPr>
    </w:p>
    <w:p w:rsidR="00F1107C" w:rsidRDefault="00F1107C" w:rsidP="00F1107C">
      <w:pPr>
        <w:ind w:left="-142" w:firstLine="426"/>
        <w:jc w:val="right"/>
        <w:rPr>
          <w:i/>
          <w:sz w:val="18"/>
          <w:szCs w:val="18"/>
        </w:rPr>
      </w:pPr>
    </w:p>
    <w:p w:rsidR="005F4312" w:rsidRDefault="005F4312" w:rsidP="00F1107C">
      <w:pPr>
        <w:ind w:left="-142" w:firstLine="426"/>
        <w:jc w:val="right"/>
        <w:rPr>
          <w:i/>
          <w:sz w:val="18"/>
          <w:szCs w:val="18"/>
        </w:rPr>
      </w:pPr>
    </w:p>
    <w:p w:rsidR="005F4312" w:rsidRDefault="005F4312" w:rsidP="00F1107C">
      <w:pPr>
        <w:ind w:left="-142" w:firstLine="426"/>
        <w:jc w:val="right"/>
        <w:rPr>
          <w:i/>
          <w:sz w:val="18"/>
          <w:szCs w:val="18"/>
        </w:rPr>
      </w:pPr>
    </w:p>
    <w:p w:rsidR="005F4312" w:rsidRDefault="005F4312" w:rsidP="00F1107C">
      <w:pPr>
        <w:ind w:left="-142" w:firstLine="426"/>
        <w:jc w:val="right"/>
        <w:rPr>
          <w:i/>
          <w:sz w:val="18"/>
          <w:szCs w:val="18"/>
        </w:rPr>
      </w:pPr>
    </w:p>
    <w:p w:rsidR="00D66347" w:rsidRDefault="00D66347" w:rsidP="00F1107C">
      <w:pPr>
        <w:ind w:left="-142" w:firstLine="426"/>
        <w:jc w:val="right"/>
        <w:rPr>
          <w:i/>
          <w:sz w:val="18"/>
          <w:szCs w:val="18"/>
        </w:rPr>
      </w:pPr>
    </w:p>
    <w:p w:rsidR="00F1107C" w:rsidRPr="00F1107C" w:rsidRDefault="00F1107C" w:rsidP="00F1107C">
      <w:pPr>
        <w:ind w:left="-142" w:firstLine="426"/>
        <w:jc w:val="right"/>
        <w:rPr>
          <w:i/>
          <w:sz w:val="18"/>
          <w:szCs w:val="18"/>
        </w:rPr>
      </w:pPr>
      <w:r w:rsidRPr="00F1107C">
        <w:rPr>
          <w:i/>
          <w:sz w:val="18"/>
          <w:szCs w:val="18"/>
        </w:rPr>
        <w:lastRenderedPageBreak/>
        <w:t>Приложение 6</w:t>
      </w:r>
    </w:p>
    <w:p w:rsidR="00F1107C" w:rsidRDefault="00F1107C" w:rsidP="00F1107C">
      <w:pPr>
        <w:ind w:left="-142" w:firstLine="426"/>
        <w:jc w:val="right"/>
        <w:rPr>
          <w:i/>
          <w:sz w:val="18"/>
          <w:szCs w:val="18"/>
        </w:rPr>
      </w:pPr>
      <w:r w:rsidRPr="00F1107C">
        <w:rPr>
          <w:i/>
          <w:sz w:val="18"/>
          <w:szCs w:val="18"/>
        </w:rPr>
        <w:t xml:space="preserve">к решению Думы Хомутовского                  </w:t>
      </w:r>
    </w:p>
    <w:p w:rsidR="00F1107C" w:rsidRPr="00F1107C" w:rsidRDefault="00F1107C" w:rsidP="00F1107C">
      <w:pPr>
        <w:ind w:left="-142" w:firstLine="426"/>
        <w:jc w:val="right"/>
        <w:rPr>
          <w:i/>
          <w:sz w:val="18"/>
          <w:szCs w:val="18"/>
        </w:rPr>
      </w:pPr>
      <w:r w:rsidRPr="00F1107C">
        <w:rPr>
          <w:i/>
          <w:sz w:val="18"/>
          <w:szCs w:val="18"/>
        </w:rPr>
        <w:t xml:space="preserve">                                                                                                                      муниципального образования</w:t>
      </w:r>
    </w:p>
    <w:p w:rsidR="00F1107C" w:rsidRPr="00F1107C" w:rsidRDefault="00F1107C" w:rsidP="00F1107C">
      <w:pPr>
        <w:ind w:left="-142" w:firstLine="426"/>
        <w:jc w:val="right"/>
        <w:rPr>
          <w:i/>
          <w:sz w:val="18"/>
          <w:szCs w:val="18"/>
          <w:u w:val="single"/>
        </w:rPr>
      </w:pPr>
      <w:r w:rsidRPr="00F1107C">
        <w:rPr>
          <w:i/>
          <w:sz w:val="18"/>
          <w:szCs w:val="18"/>
        </w:rPr>
        <w:t xml:space="preserve">                                                                                                                                        от </w:t>
      </w:r>
      <w:r>
        <w:rPr>
          <w:i/>
          <w:sz w:val="18"/>
          <w:szCs w:val="18"/>
          <w:u w:val="single"/>
        </w:rPr>
        <w:t>25.05.2023</w:t>
      </w:r>
      <w:r w:rsidRPr="00F1107C">
        <w:rPr>
          <w:i/>
          <w:sz w:val="18"/>
          <w:szCs w:val="18"/>
        </w:rPr>
        <w:t xml:space="preserve">№ </w:t>
      </w:r>
      <w:r>
        <w:rPr>
          <w:i/>
          <w:sz w:val="18"/>
          <w:szCs w:val="18"/>
          <w:u w:val="single"/>
        </w:rPr>
        <w:t>10-48 д</w:t>
      </w:r>
    </w:p>
    <w:p w:rsidR="00F1107C" w:rsidRPr="00F1107C" w:rsidRDefault="00F1107C" w:rsidP="00F1107C">
      <w:pPr>
        <w:ind w:left="-142" w:firstLine="426"/>
        <w:rPr>
          <w:sz w:val="18"/>
          <w:szCs w:val="18"/>
        </w:rPr>
      </w:pPr>
      <w:r w:rsidRPr="00F1107C">
        <w:rPr>
          <w:sz w:val="18"/>
          <w:szCs w:val="18"/>
        </w:rPr>
        <w:tab/>
      </w:r>
    </w:p>
    <w:p w:rsidR="00F1107C" w:rsidRPr="00F1107C" w:rsidRDefault="00F1107C" w:rsidP="00F1107C">
      <w:pPr>
        <w:ind w:left="-142" w:firstLine="426"/>
        <w:rPr>
          <w:sz w:val="18"/>
          <w:szCs w:val="18"/>
        </w:rPr>
      </w:pPr>
    </w:p>
    <w:p w:rsidR="00F1107C" w:rsidRPr="00F1107C" w:rsidRDefault="00F1107C" w:rsidP="00DC7AC8">
      <w:pPr>
        <w:ind w:left="-142" w:firstLine="426"/>
        <w:jc w:val="center"/>
        <w:rPr>
          <w:sz w:val="18"/>
          <w:szCs w:val="18"/>
        </w:rPr>
      </w:pPr>
      <w:r w:rsidRPr="00F1107C">
        <w:rPr>
          <w:sz w:val="18"/>
          <w:szCs w:val="18"/>
        </w:rPr>
        <w:t>Распределение бюджетных ассигнований по целевым статьям (муниципальным программам</w:t>
      </w:r>
    </w:p>
    <w:p w:rsidR="00F1107C" w:rsidRPr="00F1107C" w:rsidRDefault="00F1107C" w:rsidP="00DC7AC8">
      <w:pPr>
        <w:ind w:left="-142" w:firstLine="426"/>
        <w:jc w:val="center"/>
        <w:rPr>
          <w:sz w:val="18"/>
          <w:szCs w:val="18"/>
        </w:rPr>
      </w:pPr>
      <w:r w:rsidRPr="00F1107C">
        <w:rPr>
          <w:sz w:val="18"/>
          <w:szCs w:val="18"/>
        </w:rPr>
        <w:t>Хомутовского муниципального образования и непрограммным направлениям деятельности),</w:t>
      </w:r>
    </w:p>
    <w:p w:rsidR="00F1107C" w:rsidRPr="00F1107C" w:rsidRDefault="00F1107C" w:rsidP="00DC7AC8">
      <w:pPr>
        <w:ind w:left="-142" w:firstLine="426"/>
        <w:jc w:val="center"/>
        <w:rPr>
          <w:sz w:val="18"/>
          <w:szCs w:val="18"/>
        </w:rPr>
      </w:pPr>
      <w:r w:rsidRPr="00F1107C">
        <w:rPr>
          <w:sz w:val="18"/>
          <w:szCs w:val="18"/>
        </w:rPr>
        <w:t>видам расходов, разделам, подразделам классификации расходов бюджетов на плановый период 2024 и 2025 годов</w:t>
      </w:r>
    </w:p>
    <w:p w:rsidR="00F1107C" w:rsidRPr="00F1107C" w:rsidRDefault="00F1107C" w:rsidP="00F1107C">
      <w:pPr>
        <w:ind w:left="-142" w:firstLine="426"/>
        <w:rPr>
          <w:sz w:val="18"/>
          <w:szCs w:val="18"/>
        </w:rPr>
      </w:pPr>
    </w:p>
    <w:p w:rsidR="00F1107C" w:rsidRPr="00F1107C" w:rsidRDefault="00F1107C" w:rsidP="00F1107C">
      <w:pPr>
        <w:ind w:left="-142" w:firstLine="426"/>
        <w:rPr>
          <w:sz w:val="18"/>
          <w:szCs w:val="18"/>
        </w:rPr>
      </w:pPr>
      <w:r w:rsidRPr="00F1107C">
        <w:rPr>
          <w:sz w:val="18"/>
          <w:szCs w:val="18"/>
        </w:rPr>
        <w:t>Единица измерения: тыс. руб.</w:t>
      </w:r>
    </w:p>
    <w:tbl>
      <w:tblPr>
        <w:tblStyle w:val="TableStyle0314"/>
        <w:tblW w:w="4916" w:type="pct"/>
        <w:tblInd w:w="6" w:type="dxa"/>
        <w:tblLayout w:type="fixed"/>
        <w:tblLook w:val="04A0" w:firstRow="1" w:lastRow="0" w:firstColumn="1" w:lastColumn="0" w:noHBand="0" w:noVBand="1"/>
      </w:tblPr>
      <w:tblGrid>
        <w:gridCol w:w="43"/>
        <w:gridCol w:w="29"/>
        <w:gridCol w:w="41"/>
        <w:gridCol w:w="41"/>
        <w:gridCol w:w="31"/>
        <w:gridCol w:w="3591"/>
        <w:gridCol w:w="19"/>
        <w:gridCol w:w="14"/>
        <w:gridCol w:w="1068"/>
        <w:gridCol w:w="305"/>
        <w:gridCol w:w="304"/>
        <w:gridCol w:w="459"/>
        <w:gridCol w:w="762"/>
        <w:gridCol w:w="763"/>
        <w:gridCol w:w="1373"/>
        <w:gridCol w:w="1374"/>
      </w:tblGrid>
      <w:tr w:rsidR="00DC7AC8" w:rsidRPr="00DC7AC8" w:rsidTr="00DC7AC8">
        <w:trPr>
          <w:cantSplit/>
          <w:trHeight w:val="84"/>
        </w:trPr>
        <w:tc>
          <w:tcPr>
            <w:tcW w:w="3810" w:type="dxa"/>
            <w:gridSpan w:val="8"/>
            <w:tcBorders>
              <w:top w:val="single" w:sz="5" w:space="0" w:color="auto"/>
              <w:left w:val="single" w:sz="5" w:space="0" w:color="auto"/>
              <w:bottom w:val="single" w:sz="5" w:space="0" w:color="auto"/>
              <w:right w:val="single" w:sz="4"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Наименование</w:t>
            </w:r>
          </w:p>
        </w:tc>
        <w:tc>
          <w:tcPr>
            <w:tcW w:w="1067" w:type="dxa"/>
            <w:tcBorders>
              <w:top w:val="single" w:sz="5" w:space="0" w:color="auto"/>
              <w:left w:val="single" w:sz="4" w:space="0" w:color="auto"/>
              <w:bottom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Раздел, подраздел</w:t>
            </w:r>
          </w:p>
        </w:tc>
        <w:tc>
          <w:tcPr>
            <w:tcW w:w="183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Целевая статья</w:t>
            </w:r>
          </w:p>
        </w:tc>
        <w:tc>
          <w:tcPr>
            <w:tcW w:w="763" w:type="dxa"/>
            <w:tcBorders>
              <w:top w:val="single" w:sz="5" w:space="0" w:color="auto"/>
              <w:left w:val="single" w:sz="5" w:space="0" w:color="auto"/>
              <w:bottom w:val="single" w:sz="5"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Вид рас-</w:t>
            </w:r>
          </w:p>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хода</w:t>
            </w:r>
          </w:p>
        </w:tc>
        <w:tc>
          <w:tcPr>
            <w:tcW w:w="1373" w:type="dxa"/>
            <w:tcBorders>
              <w:top w:val="single" w:sz="5" w:space="0" w:color="auto"/>
              <w:left w:val="single" w:sz="5" w:space="0" w:color="auto"/>
              <w:bottom w:val="single" w:sz="5"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2024 год</w:t>
            </w:r>
          </w:p>
        </w:tc>
        <w:tc>
          <w:tcPr>
            <w:tcW w:w="1374" w:type="dxa"/>
            <w:tcBorders>
              <w:top w:val="single" w:sz="5" w:space="0" w:color="auto"/>
              <w:left w:val="single" w:sz="5" w:space="0" w:color="auto"/>
              <w:bottom w:val="single" w:sz="5"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2025 год</w:t>
            </w:r>
          </w:p>
        </w:tc>
      </w:tr>
      <w:tr w:rsidR="00DC7AC8" w:rsidRPr="00DC7AC8" w:rsidTr="00DC7AC8">
        <w:trPr>
          <w:cantSplit/>
          <w:trHeight w:val="90"/>
          <w:tblHeader/>
        </w:trPr>
        <w:tc>
          <w:tcPr>
            <w:tcW w:w="3810" w:type="dxa"/>
            <w:gridSpan w:val="8"/>
            <w:tcBorders>
              <w:top w:val="none" w:sz="5" w:space="0" w:color="auto"/>
              <w:left w:val="single" w:sz="5" w:space="0" w:color="auto"/>
              <w:bottom w:val="single" w:sz="10" w:space="0" w:color="auto"/>
              <w:right w:val="single" w:sz="4"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1067" w:type="dxa"/>
            <w:tcBorders>
              <w:top w:val="none" w:sz="5" w:space="0" w:color="auto"/>
              <w:left w:val="single" w:sz="4" w:space="0" w:color="auto"/>
              <w:bottom w:val="single" w:sz="10"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p>
        </w:tc>
        <w:tc>
          <w:tcPr>
            <w:tcW w:w="183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763" w:type="dxa"/>
            <w:tcBorders>
              <w:top w:val="none" w:sz="5" w:space="0" w:color="auto"/>
              <w:left w:val="single" w:sz="5" w:space="0" w:color="auto"/>
              <w:bottom w:val="single" w:sz="10" w:space="0" w:color="auto"/>
              <w:right w:val="single" w:sz="5" w:space="0" w:color="auto"/>
            </w:tcBorders>
            <w:shd w:val="clear" w:color="auto" w:fill="auto"/>
            <w:vAlign w:val="center"/>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1373" w:type="dxa"/>
            <w:tcBorders>
              <w:top w:val="single" w:sz="5" w:space="0" w:color="auto"/>
              <w:left w:val="single" w:sz="5" w:space="0" w:color="auto"/>
              <w:bottom w:val="single" w:sz="10"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1374" w:type="dxa"/>
            <w:tcBorders>
              <w:top w:val="single" w:sz="5" w:space="0" w:color="auto"/>
              <w:left w:val="single" w:sz="5" w:space="0" w:color="auto"/>
              <w:bottom w:val="single" w:sz="10" w:space="0" w:color="auto"/>
              <w:right w:val="single" w:sz="4"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r>
      <w:tr w:rsidR="00DC7AC8" w:rsidRPr="00DC7AC8" w:rsidTr="00DC7AC8">
        <w:trPr>
          <w:cantSplit/>
          <w:trHeight w:val="96"/>
        </w:trPr>
        <w:tc>
          <w:tcPr>
            <w:tcW w:w="3810"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Программные расходы</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69 549.93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73 731.16</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6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Дорожное хозяйство</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69 549.93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70 784.46</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мероприятия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99020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9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99020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99020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99020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90"/>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Дорожное хозяйство (дорожные фонды)</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0409</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99020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22 069.19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23 303.73</w:t>
            </w:r>
          </w:p>
        </w:tc>
      </w:tr>
      <w:tr w:rsidR="00DC7AC8" w:rsidRPr="00DC7AC8" w:rsidTr="00DC7AC8">
        <w:trPr>
          <w:cantSplit/>
          <w:trHeight w:val="478"/>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S2916</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47 480.73</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9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S2916</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47 480.73</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S2916</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47 480.73</w:t>
            </w:r>
          </w:p>
        </w:tc>
      </w:tr>
      <w:tr w:rsidR="00DC7AC8" w:rsidRPr="00DC7AC8" w:rsidTr="00DC7AC8">
        <w:trPr>
          <w:cantSplit/>
          <w:trHeight w:val="90"/>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S2916</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47 480.73</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Дорожное хозяйство (дорожные фонды)</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0409</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S2916</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47 480.73</w:t>
            </w:r>
          </w:p>
        </w:tc>
      </w:tr>
      <w:tr w:rsidR="00DC7AC8" w:rsidRPr="00DC7AC8" w:rsidTr="00DC7AC8">
        <w:trPr>
          <w:cantSplit/>
          <w:trHeight w:val="19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19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Укрепление материально-технической базы</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99035</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99035</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99035</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99035</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Культура</w:t>
            </w:r>
          </w:p>
        </w:tc>
        <w:tc>
          <w:tcPr>
            <w:tcW w:w="1067" w:type="dxa"/>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0801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99035</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2 946.70</w:t>
            </w:r>
          </w:p>
        </w:tc>
      </w:tr>
      <w:tr w:rsidR="00DC7AC8" w:rsidRPr="00DC7AC8" w:rsidTr="00DC7AC8">
        <w:trPr>
          <w:cantSplit/>
          <w:trHeight w:val="191"/>
        </w:trPr>
        <w:tc>
          <w:tcPr>
            <w:tcW w:w="3810"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Непрограммные расходы органов местного самоуправления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99 545.14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95 012.75</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66"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94 016.21</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89 433.01</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93 790.44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89 207.24</w:t>
            </w:r>
          </w:p>
        </w:tc>
      </w:tr>
      <w:tr w:rsidR="00DC7AC8" w:rsidRPr="00DC7AC8" w:rsidTr="00DC7AC8">
        <w:trPr>
          <w:cantSplit/>
          <w:trHeight w:val="18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Обеспечение деятельности в сфере установленных функций</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49 456.20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43 333.74</w:t>
            </w:r>
          </w:p>
        </w:tc>
      </w:tr>
      <w:tr w:rsidR="00DC7AC8" w:rsidRPr="00DC7AC8" w:rsidTr="00DC7AC8">
        <w:trPr>
          <w:cantSplit/>
          <w:trHeight w:val="568"/>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9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49 372.85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43 333.74</w:t>
            </w:r>
          </w:p>
        </w:tc>
      </w:tr>
      <w:tr w:rsidR="00DC7AC8" w:rsidRPr="00DC7AC8" w:rsidTr="00DC7AC8">
        <w:trPr>
          <w:cantSplit/>
          <w:trHeight w:val="28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49 372.85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43 333.74</w:t>
            </w:r>
          </w:p>
        </w:tc>
      </w:tr>
      <w:tr w:rsidR="00DC7AC8" w:rsidRPr="00DC7AC8" w:rsidTr="00DC7AC8">
        <w:trPr>
          <w:cantSplit/>
          <w:trHeight w:val="18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Фонд оплаты труда государственных (муниципальных) органов</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37 393.40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32 601.99</w:t>
            </w:r>
          </w:p>
        </w:tc>
      </w:tr>
      <w:tr w:rsidR="00DC7AC8" w:rsidRPr="00DC7AC8" w:rsidTr="00DC7AC8">
        <w:trPr>
          <w:cantSplit/>
          <w:trHeight w:val="568"/>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67" w:type="dxa"/>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0104</w:t>
            </w:r>
          </w:p>
          <w:p w:rsidR="00DC7AC8" w:rsidRPr="00DC7AC8" w:rsidRDefault="00DC7AC8" w:rsidP="00DC7AC8">
            <w:pPr>
              <w:wordWrap w:val="0"/>
              <w:jc w:val="center"/>
              <w:rPr>
                <w:rFonts w:ascii="Times New Roman" w:eastAsiaTheme="minorEastAsia" w:hAnsi="Times New Roman" w:cs="Times New Roman"/>
                <w:sz w:val="18"/>
                <w:szCs w:val="18"/>
              </w:rPr>
            </w:pPr>
          </w:p>
          <w:p w:rsidR="00DC7AC8" w:rsidRPr="00DC7AC8" w:rsidRDefault="00DC7AC8" w:rsidP="00DC7AC8">
            <w:pPr>
              <w:wordWrap w:val="0"/>
              <w:jc w:val="cente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35 411.08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31 280.44</w:t>
            </w:r>
          </w:p>
        </w:tc>
      </w:tr>
      <w:tr w:rsidR="00DC7AC8" w:rsidRPr="00DC7AC8" w:rsidTr="00DC7AC8">
        <w:trPr>
          <w:cantSplit/>
          <w:trHeight w:val="382"/>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1 982.32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1 321.55</w:t>
            </w:r>
          </w:p>
        </w:tc>
      </w:tr>
      <w:tr w:rsidR="00DC7AC8" w:rsidRPr="00DC7AC8" w:rsidTr="00DC7AC8">
        <w:trPr>
          <w:cantSplit/>
          <w:trHeight w:val="473"/>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11 979.44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10 648.39</w:t>
            </w:r>
          </w:p>
        </w:tc>
      </w:tr>
      <w:tr w:rsidR="00DC7AC8" w:rsidRPr="00DC7AC8" w:rsidTr="00DC7AC8">
        <w:trPr>
          <w:cantSplit/>
          <w:trHeight w:val="568"/>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67" w:type="dxa"/>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0104</w:t>
            </w:r>
          </w:p>
          <w:p w:rsidR="00DC7AC8" w:rsidRPr="00DC7AC8" w:rsidRDefault="00DC7AC8" w:rsidP="00DC7AC8">
            <w:pPr>
              <w:wordWrap w:val="0"/>
              <w:jc w:val="center"/>
              <w:rPr>
                <w:rFonts w:ascii="Times New Roman" w:eastAsiaTheme="minorEastAsia" w:hAnsi="Times New Roman" w:cs="Times New Roman"/>
                <w:sz w:val="18"/>
                <w:szCs w:val="18"/>
              </w:rPr>
            </w:pPr>
          </w:p>
          <w:p w:rsidR="00DC7AC8" w:rsidRPr="00DC7AC8" w:rsidRDefault="00DC7AC8" w:rsidP="00DC7AC8">
            <w:pPr>
              <w:wordWrap w:val="0"/>
              <w:jc w:val="cente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11 380.78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10 116.25</w:t>
            </w:r>
          </w:p>
        </w:tc>
      </w:tr>
      <w:tr w:rsidR="00DC7AC8" w:rsidRPr="00DC7AC8" w:rsidTr="00DC7AC8">
        <w:trPr>
          <w:cantSplit/>
          <w:trHeight w:val="377"/>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598.66</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532.14</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9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бюджетные ассигнования</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83.35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83.35</w:t>
            </w:r>
          </w:p>
        </w:tc>
      </w:tr>
      <w:tr w:rsidR="00DC7AC8" w:rsidRPr="00DC7AC8" w:rsidTr="00DC7AC8">
        <w:trPr>
          <w:cantSplit/>
          <w:trHeight w:val="19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5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налогов, сборов и иных платежей</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83.35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83.35</w:t>
            </w:r>
          </w:p>
        </w:tc>
      </w:tr>
      <w:tr w:rsidR="00DC7AC8" w:rsidRPr="00DC7AC8" w:rsidTr="00DC7AC8">
        <w:trPr>
          <w:cantSplit/>
          <w:trHeight w:val="18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налога на имущество организаций и земельного налога</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75.62</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4"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67" w:type="dxa"/>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75.62</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прочих налогов, сборов</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7.73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7.73</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7.73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7.73</w:t>
            </w:r>
          </w:p>
        </w:tc>
      </w:tr>
      <w:tr w:rsidR="00DC7AC8" w:rsidRPr="00DC7AC8" w:rsidTr="00DC7AC8">
        <w:trPr>
          <w:cantSplit/>
          <w:trHeight w:val="28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42 284.08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43 971.15</w:t>
            </w:r>
          </w:p>
        </w:tc>
      </w:tr>
      <w:tr w:rsidR="00DC7AC8" w:rsidRPr="00DC7AC8" w:rsidTr="00DC7AC8">
        <w:trPr>
          <w:cantSplit/>
          <w:trHeight w:val="568"/>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41 520.74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43 971.15</w:t>
            </w:r>
          </w:p>
        </w:tc>
      </w:tr>
      <w:tr w:rsidR="00DC7AC8" w:rsidRPr="00DC7AC8" w:rsidTr="00DC7AC8">
        <w:trPr>
          <w:cantSplit/>
          <w:trHeight w:val="191"/>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казенных учреждений</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41 520.74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43 207.82</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Фонд оплаты труда учреждений</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32 010.74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33 042.39</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13 031.95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12 511.30</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Культура</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0801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12 008.05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13 560.35</w:t>
            </w:r>
          </w:p>
        </w:tc>
      </w:tr>
      <w:tr w:rsidR="00DC7AC8" w:rsidRPr="00DC7AC8" w:rsidTr="00DC7AC8">
        <w:trPr>
          <w:cantSplit/>
          <w:trHeight w:val="90"/>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Массовый 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5 354.04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5 354.04</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Транспорт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0408</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1 616.70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1 616.69</w:t>
            </w:r>
          </w:p>
        </w:tc>
      </w:tr>
      <w:tr w:rsidR="00DC7AC8" w:rsidRPr="00DC7AC8" w:rsidTr="00DC7AC8">
        <w:trPr>
          <w:cantSplit/>
          <w:trHeight w:val="382"/>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9 510.01</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10 165.42</w:t>
            </w:r>
          </w:p>
        </w:tc>
      </w:tr>
      <w:tr w:rsidR="00DC7AC8" w:rsidRPr="00DC7AC8" w:rsidTr="00DC7AC8">
        <w:trPr>
          <w:cantSplit/>
          <w:trHeight w:val="90"/>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3 852.36</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3 852.36</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Культура</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0801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3 806.58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4 462.01</w:t>
            </w:r>
          </w:p>
        </w:tc>
      </w:tr>
      <w:tr w:rsidR="00DC7AC8" w:rsidRPr="00DC7AC8" w:rsidTr="00DC7AC8">
        <w:trPr>
          <w:cantSplit/>
          <w:trHeight w:val="9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Массовый 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1 436.76</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1 436.76</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Транспорт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0408</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414.29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414.29</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бюджетные ассигнования</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налогов, сборов и иных платежей</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налога на имущество организаций и земельного налога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756.44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756.44</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96.49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96.49</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Культура</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0801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584.70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584.70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Массовый 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75.25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75.25</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Уплата прочих налогов, сборов</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6.89</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6.89</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6.54</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6.54</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Массовый спорт</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1102</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60002</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0.35</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0.35</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Резервный фонд администрации муниципального образования</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60004</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бюджетные ассигнования</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60004</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Резервные средства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60004</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870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Резервные фонды</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60004</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870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194.50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Доплаты к пенсиям муниципальных служащих</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60018</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Социальное обеспечение и иные выплаты населению</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60018</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Публичные нормативные социальные выплаты гражданам</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60018</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310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пенсии, социальные доплаты к пенсиям</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60018</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312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Пенсионное обеспечение</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60018</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312</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1 593.43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Обслуживание муниципального долга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60019</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262.23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114.42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Обслуживание государственного (муниципального) долга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60019</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262.23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114.42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Обслуживание муниципального долга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60019</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262.23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114.42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82" w:type="dxa"/>
            <w:gridSpan w:val="2"/>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1301</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60019</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262.23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114.42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Мероприятия в области жилищно-коммунального хозяйства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Уличное освещение</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82"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41"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1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0503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60101</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225.77</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52"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2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82" w:type="dxa"/>
            <w:gridSpan w:val="2"/>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73150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73150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73150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73150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Другие общегосударственные расходы</w:t>
            </w:r>
          </w:p>
        </w:tc>
        <w:tc>
          <w:tcPr>
            <w:tcW w:w="1100" w:type="dxa"/>
            <w:gridSpan w:val="3"/>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0113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73150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1 364.90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1 415.70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0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1 364.90</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1 415.70</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1 116.28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1 1116.28</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1 116.28</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1 116.28</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Фонд оплаты труда государственных (муниципальных) органов</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856.66</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856.66</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Мобилизационная и вневойсковая подготовка</w:t>
            </w:r>
          </w:p>
        </w:tc>
        <w:tc>
          <w:tcPr>
            <w:tcW w:w="1100" w:type="dxa"/>
            <w:gridSpan w:val="3"/>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0203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121</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856.66</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856.66</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259.62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259.62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Мобилизационная и вневойсковая подготовка</w:t>
            </w:r>
          </w:p>
        </w:tc>
        <w:tc>
          <w:tcPr>
            <w:tcW w:w="1100" w:type="dxa"/>
            <w:gridSpan w:val="3"/>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0203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129</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259.62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259.62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248.62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299.42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248.62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299.42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248.62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299.42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Мобилизационная и вневойсковая подготовка</w:t>
            </w:r>
          </w:p>
        </w:tc>
        <w:tc>
          <w:tcPr>
            <w:tcW w:w="1100" w:type="dxa"/>
            <w:gridSpan w:val="3"/>
            <w:tcBorders>
              <w:top w:val="single" w:sz="5" w:space="0" w:color="auto"/>
              <w:left w:val="single" w:sz="4" w:space="0" w:color="auto"/>
              <w:bottom w:val="single" w:sz="5" w:space="0" w:color="auto"/>
            </w:tcBorders>
            <w:shd w:val="clear" w:color="auto" w:fill="auto"/>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0203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3</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51180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248.62</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299.42</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3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Непрограммные расходы органов местного самоуправления</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00000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70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Реализация мероприятий перечня проектов народных инициатив</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S2370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63"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S2370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200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622"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S2370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240</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Прочая закупка товаров, работ и услуг</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S2370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44" w:type="dxa"/>
            <w:tcBorders>
              <w:left w:val="single" w:sz="10"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29"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4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1" w:type="dxa"/>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tc>
        <w:tc>
          <w:tcPr>
            <w:tcW w:w="3591"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100" w:type="dxa"/>
            <w:gridSpan w:val="3"/>
            <w:tcBorders>
              <w:top w:val="single" w:sz="5" w:space="0" w:color="auto"/>
              <w:left w:val="single" w:sz="4" w:space="0" w:color="auto"/>
              <w:bottom w:val="single" w:sz="5" w:space="0" w:color="auto"/>
            </w:tcBorders>
            <w:shd w:val="clear" w:color="auto" w:fill="auto"/>
            <w:vAlign w:val="bottom"/>
          </w:tcPr>
          <w:p w:rsidR="00DC7AC8" w:rsidRPr="00DC7AC8" w:rsidRDefault="00DC7AC8" w:rsidP="00DC7AC8">
            <w:pPr>
              <w:rPr>
                <w:rFonts w:ascii="Times New Roman" w:eastAsiaTheme="minorEastAsia" w:hAnsi="Times New Roman" w:cs="Times New Roman"/>
                <w:sz w:val="18"/>
                <w:szCs w:val="18"/>
              </w:rPr>
            </w:pPr>
          </w:p>
          <w:p w:rsidR="00DC7AC8" w:rsidRPr="00DC7AC8" w:rsidRDefault="00DC7AC8" w:rsidP="00DC7AC8">
            <w:pPr>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0503</w:t>
            </w:r>
          </w:p>
        </w:tc>
        <w:tc>
          <w:tcPr>
            <w:tcW w:w="305" w:type="dxa"/>
            <w:tcBorders>
              <w:top w:val="single" w:sz="5" w:space="0" w:color="auto"/>
              <w:left w:val="single"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91</w:t>
            </w:r>
          </w:p>
        </w:tc>
        <w:tc>
          <w:tcPr>
            <w:tcW w:w="304" w:type="dxa"/>
            <w:tcBorders>
              <w:top w:val="single" w:sz="5" w:space="0" w:color="auto"/>
              <w:left w:val="dotted" w:sz="5" w:space="0" w:color="auto"/>
              <w:bottom w:val="single" w:sz="5" w:space="0" w:color="auto"/>
              <w:right w:val="dotted"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w:t>
            </w:r>
          </w:p>
        </w:tc>
        <w:tc>
          <w:tcPr>
            <w:tcW w:w="459"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00</w:t>
            </w:r>
          </w:p>
        </w:tc>
        <w:tc>
          <w:tcPr>
            <w:tcW w:w="762" w:type="dxa"/>
            <w:tcBorders>
              <w:top w:val="single" w:sz="5" w:space="0" w:color="auto"/>
              <w:left w:val="dotted"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S2370</w:t>
            </w:r>
          </w:p>
        </w:tc>
        <w:tc>
          <w:tcPr>
            <w:tcW w:w="763" w:type="dxa"/>
            <w:tcBorders>
              <w:top w:val="single" w:sz="5" w:space="0" w:color="auto"/>
              <w:left w:val="single" w:sz="5" w:space="0" w:color="auto"/>
              <w:bottom w:val="single" w:sz="5" w:space="0" w:color="auto"/>
              <w:right w:val="single" w:sz="5" w:space="0" w:color="auto"/>
            </w:tcBorders>
            <w:shd w:val="clear" w:color="auto" w:fill="auto"/>
            <w:vAlign w:val="bottom"/>
          </w:tcPr>
          <w:p w:rsidR="00DC7AC8" w:rsidRPr="00DC7AC8" w:rsidRDefault="00DC7AC8" w:rsidP="00DC7AC8">
            <w:pPr>
              <w:wordWrap w:val="0"/>
              <w:jc w:val="center"/>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244</w:t>
            </w:r>
          </w:p>
        </w:tc>
        <w:tc>
          <w:tcPr>
            <w:tcW w:w="1373" w:type="dxa"/>
            <w:tcBorders>
              <w:top w:val="single" w:sz="5" w:space="0" w:color="auto"/>
              <w:left w:val="single" w:sz="5" w:space="0" w:color="auto"/>
              <w:bottom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c>
          <w:tcPr>
            <w:tcW w:w="1374" w:type="dxa"/>
            <w:tcBorders>
              <w:top w:val="single" w:sz="5" w:space="0" w:color="auto"/>
              <w:left w:val="single" w:sz="5" w:space="0" w:color="auto"/>
              <w:bottom w:val="single" w:sz="5"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4 163.33</w:t>
            </w:r>
          </w:p>
        </w:tc>
      </w:tr>
      <w:tr w:rsidR="00DC7AC8" w:rsidRPr="00DC7AC8" w:rsidTr="00DC7AC8">
        <w:trPr>
          <w:cantSplit/>
          <w:trHeight w:val="66"/>
        </w:trPr>
        <w:tc>
          <w:tcPr>
            <w:tcW w:w="7470" w:type="dxa"/>
            <w:gridSpan w:val="14"/>
            <w:tcBorders>
              <w:top w:val="single" w:sz="10" w:space="0" w:color="auto"/>
              <w:left w:val="single" w:sz="4" w:space="0" w:color="auto"/>
              <w:bottom w:val="single" w:sz="4" w:space="0" w:color="auto"/>
            </w:tcBorders>
            <w:shd w:val="clear" w:color="auto" w:fill="auto"/>
            <w:vAlign w:val="bottom"/>
          </w:tcPr>
          <w:p w:rsidR="00DC7AC8" w:rsidRPr="00DC7AC8" w:rsidRDefault="00DC7AC8" w:rsidP="00DC7AC8">
            <w:pPr>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Итого расходов:</w:t>
            </w:r>
          </w:p>
        </w:tc>
        <w:tc>
          <w:tcPr>
            <w:tcW w:w="1373" w:type="dxa"/>
            <w:tcBorders>
              <w:top w:val="single" w:sz="5" w:space="0" w:color="auto"/>
              <w:left w:val="single" w:sz="10" w:space="0" w:color="auto"/>
              <w:bottom w:val="single" w:sz="10" w:space="0" w:color="auto"/>
              <w:right w:val="single" w:sz="5"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169 095.07</w:t>
            </w:r>
          </w:p>
        </w:tc>
        <w:tc>
          <w:tcPr>
            <w:tcW w:w="1374" w:type="dxa"/>
            <w:tcBorders>
              <w:top w:val="single" w:sz="5" w:space="0" w:color="auto"/>
              <w:left w:val="single" w:sz="5" w:space="0" w:color="auto"/>
              <w:bottom w:val="single" w:sz="10" w:space="0" w:color="auto"/>
              <w:right w:val="single" w:sz="4" w:space="0" w:color="auto"/>
            </w:tcBorders>
            <w:shd w:val="clear" w:color="auto" w:fill="auto"/>
            <w:vAlign w:val="bottom"/>
          </w:tcPr>
          <w:p w:rsidR="00DC7AC8" w:rsidRPr="00DC7AC8" w:rsidRDefault="00DC7AC8" w:rsidP="00DC7AC8">
            <w:pPr>
              <w:wordWrap w:val="0"/>
              <w:jc w:val="right"/>
              <w:rPr>
                <w:rFonts w:ascii="Times New Roman" w:eastAsiaTheme="minorEastAsia" w:hAnsi="Times New Roman" w:cs="Times New Roman"/>
                <w:sz w:val="18"/>
                <w:szCs w:val="18"/>
              </w:rPr>
            </w:pPr>
            <w:r w:rsidRPr="00DC7AC8">
              <w:rPr>
                <w:rFonts w:ascii="Times New Roman" w:eastAsiaTheme="minorEastAsia" w:hAnsi="Times New Roman" w:cs="Times New Roman"/>
                <w:sz w:val="18"/>
                <w:szCs w:val="18"/>
              </w:rPr>
              <w:t>168 743.91</w:t>
            </w:r>
          </w:p>
        </w:tc>
      </w:tr>
    </w:tbl>
    <w:p w:rsidR="00F1107C" w:rsidRDefault="00F1107C" w:rsidP="00E176E5">
      <w:pPr>
        <w:ind w:left="-142" w:firstLine="426"/>
        <w:rPr>
          <w:sz w:val="18"/>
          <w:szCs w:val="18"/>
        </w:rPr>
      </w:pPr>
    </w:p>
    <w:p w:rsidR="001340B1" w:rsidRDefault="001340B1" w:rsidP="00E176E5">
      <w:pPr>
        <w:ind w:left="-142" w:firstLine="426"/>
        <w:rPr>
          <w:sz w:val="18"/>
          <w:szCs w:val="18"/>
        </w:rPr>
      </w:pPr>
    </w:p>
    <w:p w:rsidR="001340B1" w:rsidRPr="001340B1" w:rsidRDefault="001340B1" w:rsidP="001340B1">
      <w:pPr>
        <w:ind w:left="-142" w:firstLine="426"/>
        <w:jc w:val="right"/>
        <w:rPr>
          <w:i/>
          <w:sz w:val="18"/>
          <w:szCs w:val="18"/>
        </w:rPr>
      </w:pPr>
      <w:r w:rsidRPr="001340B1">
        <w:rPr>
          <w:sz w:val="18"/>
          <w:szCs w:val="18"/>
        </w:rPr>
        <w:tab/>
      </w:r>
      <w:r w:rsidRPr="001340B1">
        <w:rPr>
          <w:i/>
          <w:sz w:val="18"/>
          <w:szCs w:val="18"/>
        </w:rPr>
        <w:t>Приложение 7</w:t>
      </w:r>
    </w:p>
    <w:p w:rsidR="001340B1" w:rsidRPr="001340B1" w:rsidRDefault="001340B1" w:rsidP="001340B1">
      <w:pPr>
        <w:ind w:left="-142" w:firstLine="426"/>
        <w:jc w:val="right"/>
        <w:rPr>
          <w:i/>
          <w:sz w:val="18"/>
          <w:szCs w:val="18"/>
        </w:rPr>
      </w:pPr>
      <w:r w:rsidRPr="001340B1">
        <w:rPr>
          <w:i/>
          <w:sz w:val="18"/>
          <w:szCs w:val="18"/>
        </w:rPr>
        <w:tab/>
        <w:t>к решению Думы Хомутовского</w:t>
      </w:r>
    </w:p>
    <w:p w:rsidR="001340B1" w:rsidRPr="001340B1" w:rsidRDefault="001340B1" w:rsidP="001340B1">
      <w:pPr>
        <w:ind w:left="-142" w:firstLine="426"/>
        <w:jc w:val="right"/>
        <w:rPr>
          <w:i/>
          <w:sz w:val="18"/>
          <w:szCs w:val="18"/>
        </w:rPr>
      </w:pPr>
      <w:r w:rsidRPr="001340B1">
        <w:rPr>
          <w:i/>
          <w:sz w:val="18"/>
          <w:szCs w:val="18"/>
        </w:rPr>
        <w:tab/>
        <w:t>муниципального образования</w:t>
      </w:r>
    </w:p>
    <w:p w:rsidR="001340B1" w:rsidRPr="001340B1" w:rsidRDefault="001340B1" w:rsidP="001340B1">
      <w:pPr>
        <w:ind w:left="-142" w:firstLine="426"/>
        <w:jc w:val="right"/>
        <w:rPr>
          <w:i/>
          <w:sz w:val="18"/>
          <w:szCs w:val="18"/>
        </w:rPr>
      </w:pPr>
      <w:r w:rsidRPr="001340B1">
        <w:rPr>
          <w:i/>
          <w:sz w:val="18"/>
          <w:szCs w:val="18"/>
        </w:rPr>
        <w:tab/>
        <w:t xml:space="preserve">от </w:t>
      </w:r>
      <w:r>
        <w:rPr>
          <w:i/>
          <w:sz w:val="18"/>
          <w:szCs w:val="18"/>
          <w:u w:val="single"/>
        </w:rPr>
        <w:t>25.05.2023</w:t>
      </w:r>
      <w:r w:rsidRPr="001340B1">
        <w:rPr>
          <w:i/>
          <w:sz w:val="18"/>
          <w:szCs w:val="18"/>
        </w:rPr>
        <w:t>_№ _</w:t>
      </w:r>
      <w:r>
        <w:rPr>
          <w:i/>
          <w:sz w:val="18"/>
          <w:szCs w:val="18"/>
          <w:u w:val="single"/>
        </w:rPr>
        <w:t>10-48 д</w:t>
      </w:r>
    </w:p>
    <w:p w:rsidR="001340B1" w:rsidRPr="001340B1" w:rsidRDefault="001340B1" w:rsidP="001340B1">
      <w:pPr>
        <w:ind w:left="-142" w:firstLine="426"/>
        <w:rPr>
          <w:sz w:val="18"/>
          <w:szCs w:val="18"/>
        </w:rPr>
      </w:pPr>
      <w:r w:rsidRPr="001340B1">
        <w:rPr>
          <w:sz w:val="18"/>
          <w:szCs w:val="18"/>
        </w:rPr>
        <w:tab/>
      </w:r>
    </w:p>
    <w:p w:rsidR="001340B1" w:rsidRPr="001340B1" w:rsidRDefault="001340B1" w:rsidP="001340B1">
      <w:pPr>
        <w:ind w:left="-142" w:firstLine="426"/>
        <w:jc w:val="center"/>
        <w:rPr>
          <w:sz w:val="18"/>
          <w:szCs w:val="18"/>
        </w:rPr>
      </w:pPr>
      <w:r w:rsidRPr="001340B1">
        <w:rPr>
          <w:sz w:val="18"/>
          <w:szCs w:val="18"/>
        </w:rPr>
        <w:t>Ведомственная  структура расходов бюджета Хомутовского муниципального образования на 2023 год</w:t>
      </w:r>
    </w:p>
    <w:p w:rsidR="001340B1" w:rsidRPr="001340B1" w:rsidRDefault="001340B1" w:rsidP="001340B1">
      <w:pPr>
        <w:ind w:left="-142" w:firstLine="426"/>
        <w:jc w:val="center"/>
        <w:rPr>
          <w:sz w:val="18"/>
          <w:szCs w:val="18"/>
        </w:rPr>
      </w:pPr>
      <w:r w:rsidRPr="001340B1">
        <w:rPr>
          <w:sz w:val="18"/>
          <w:szCs w:val="18"/>
        </w:rPr>
        <w:t>(по главным распорядителям средств бюджета Хомутовского муниципального образования,</w:t>
      </w:r>
    </w:p>
    <w:p w:rsidR="001340B1" w:rsidRPr="001340B1" w:rsidRDefault="001340B1" w:rsidP="001340B1">
      <w:pPr>
        <w:ind w:left="-142" w:firstLine="426"/>
        <w:jc w:val="center"/>
        <w:rPr>
          <w:sz w:val="18"/>
          <w:szCs w:val="18"/>
        </w:rPr>
      </w:pPr>
      <w:r w:rsidRPr="001340B1">
        <w:rPr>
          <w:sz w:val="18"/>
          <w:szCs w:val="18"/>
        </w:rPr>
        <w:t>разделам, подразделам, целевым статьям (муниципальным программам</w:t>
      </w:r>
    </w:p>
    <w:p w:rsidR="001340B1" w:rsidRPr="001340B1" w:rsidRDefault="001340B1" w:rsidP="001340B1">
      <w:pPr>
        <w:ind w:left="-142" w:firstLine="426"/>
        <w:jc w:val="center"/>
        <w:rPr>
          <w:sz w:val="18"/>
          <w:szCs w:val="18"/>
        </w:rPr>
      </w:pPr>
      <w:r w:rsidRPr="001340B1">
        <w:rPr>
          <w:sz w:val="18"/>
          <w:szCs w:val="18"/>
        </w:rPr>
        <w:t>Хомутовского муниципального образования и непрограммным направлениям деятельности),</w:t>
      </w:r>
    </w:p>
    <w:p w:rsidR="001340B1" w:rsidRPr="001340B1" w:rsidRDefault="001340B1" w:rsidP="001340B1">
      <w:pPr>
        <w:ind w:left="-142" w:firstLine="426"/>
        <w:jc w:val="center"/>
        <w:rPr>
          <w:sz w:val="18"/>
          <w:szCs w:val="18"/>
        </w:rPr>
      </w:pPr>
      <w:r w:rsidRPr="001340B1">
        <w:rPr>
          <w:sz w:val="18"/>
          <w:szCs w:val="18"/>
        </w:rPr>
        <w:t>видам расходов классификации расходов бюджетов)</w:t>
      </w:r>
    </w:p>
    <w:p w:rsidR="001340B1" w:rsidRPr="001340B1" w:rsidRDefault="001340B1" w:rsidP="001340B1">
      <w:pPr>
        <w:ind w:left="-142" w:firstLine="426"/>
        <w:rPr>
          <w:sz w:val="18"/>
          <w:szCs w:val="18"/>
        </w:rPr>
      </w:pPr>
    </w:p>
    <w:p w:rsidR="005F4312" w:rsidRDefault="001340B1" w:rsidP="001340B1">
      <w:pPr>
        <w:ind w:left="-142" w:firstLine="426"/>
        <w:rPr>
          <w:sz w:val="18"/>
          <w:szCs w:val="18"/>
        </w:rPr>
      </w:pPr>
      <w:r w:rsidRPr="001340B1">
        <w:rPr>
          <w:sz w:val="18"/>
          <w:szCs w:val="18"/>
        </w:rPr>
        <w:t>Единица измерения: тыс. руб.</w:t>
      </w:r>
    </w:p>
    <w:tbl>
      <w:tblPr>
        <w:tblW w:w="4979" w:type="pct"/>
        <w:tblInd w:w="6" w:type="dxa"/>
        <w:tblLayout w:type="fixed"/>
        <w:tblCellMar>
          <w:left w:w="0" w:type="dxa"/>
          <w:right w:w="0" w:type="dxa"/>
        </w:tblCellMar>
        <w:tblLook w:val="04A0" w:firstRow="1" w:lastRow="0" w:firstColumn="1" w:lastColumn="0" w:noHBand="0" w:noVBand="1"/>
      </w:tblPr>
      <w:tblGrid>
        <w:gridCol w:w="58"/>
        <w:gridCol w:w="45"/>
        <w:gridCol w:w="46"/>
        <w:gridCol w:w="61"/>
        <w:gridCol w:w="61"/>
        <w:gridCol w:w="76"/>
        <w:gridCol w:w="61"/>
        <w:gridCol w:w="76"/>
        <w:gridCol w:w="61"/>
        <w:gridCol w:w="61"/>
        <w:gridCol w:w="76"/>
        <w:gridCol w:w="61"/>
        <w:gridCol w:w="61"/>
        <w:gridCol w:w="76"/>
        <w:gridCol w:w="76"/>
        <w:gridCol w:w="61"/>
        <w:gridCol w:w="1814"/>
        <w:gridCol w:w="1874"/>
        <w:gridCol w:w="631"/>
        <w:gridCol w:w="466"/>
        <w:gridCol w:w="526"/>
        <w:gridCol w:w="421"/>
        <w:gridCol w:w="211"/>
        <w:gridCol w:w="526"/>
        <w:gridCol w:w="735"/>
        <w:gridCol w:w="526"/>
        <w:gridCol w:w="1155"/>
        <w:gridCol w:w="446"/>
      </w:tblGrid>
      <w:tr w:rsidR="001340B1" w:rsidRPr="001340B1" w:rsidTr="001340B1">
        <w:trPr>
          <w:cantSplit/>
          <w:trHeight w:val="309"/>
        </w:trPr>
        <w:tc>
          <w:tcPr>
            <w:tcW w:w="4705" w:type="dxa"/>
            <w:gridSpan w:val="18"/>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Наименование показателя</w:t>
            </w:r>
          </w:p>
        </w:tc>
        <w:tc>
          <w:tcPr>
            <w:tcW w:w="631" w:type="dxa"/>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ППП</w:t>
            </w:r>
          </w:p>
        </w:tc>
        <w:tc>
          <w:tcPr>
            <w:tcW w:w="466" w:type="dxa"/>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Раз-</w:t>
            </w:r>
            <w:r w:rsidRPr="001340B1">
              <w:rPr>
                <w:rFonts w:eastAsiaTheme="minorEastAsia"/>
                <w:sz w:val="18"/>
                <w:szCs w:val="18"/>
              </w:rPr>
              <w:br/>
              <w:t>дел</w:t>
            </w:r>
          </w:p>
        </w:tc>
        <w:tc>
          <w:tcPr>
            <w:tcW w:w="526" w:type="dxa"/>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Под-</w:t>
            </w:r>
            <w:r w:rsidRPr="001340B1">
              <w:rPr>
                <w:rFonts w:eastAsiaTheme="minorEastAsia"/>
                <w:sz w:val="18"/>
                <w:szCs w:val="18"/>
              </w:rPr>
              <w:br/>
              <w:t>раз-</w:t>
            </w:r>
            <w:r w:rsidRPr="001340B1">
              <w:rPr>
                <w:rFonts w:eastAsiaTheme="minorEastAsia"/>
                <w:sz w:val="18"/>
                <w:szCs w:val="18"/>
              </w:rPr>
              <w:br/>
              <w:t>дел</w:t>
            </w:r>
          </w:p>
        </w:tc>
        <w:tc>
          <w:tcPr>
            <w:tcW w:w="1893"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Целевая статья</w:t>
            </w:r>
          </w:p>
        </w:tc>
        <w:tc>
          <w:tcPr>
            <w:tcW w:w="526" w:type="dxa"/>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Вид рас-</w:t>
            </w:r>
            <w:r w:rsidRPr="001340B1">
              <w:rPr>
                <w:rFonts w:eastAsiaTheme="minorEastAsia"/>
                <w:sz w:val="18"/>
                <w:szCs w:val="18"/>
              </w:rPr>
              <w:br/>
              <w:t>хода</w:t>
            </w:r>
          </w:p>
        </w:tc>
        <w:tc>
          <w:tcPr>
            <w:tcW w:w="1601"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Сумма на  год</w:t>
            </w:r>
          </w:p>
        </w:tc>
      </w:tr>
      <w:tr w:rsidR="001340B1" w:rsidRPr="001340B1" w:rsidTr="001340B1">
        <w:trPr>
          <w:cantSplit/>
          <w:tblHeader/>
        </w:trPr>
        <w:tc>
          <w:tcPr>
            <w:tcW w:w="4705"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1</w:t>
            </w:r>
          </w:p>
        </w:tc>
        <w:tc>
          <w:tcPr>
            <w:tcW w:w="631" w:type="dxa"/>
            <w:tcBorders>
              <w:top w:val="single" w:sz="5" w:space="0" w:color="auto"/>
              <w:left w:val="single" w:sz="5" w:space="0" w:color="auto"/>
              <w:bottom w:val="single" w:sz="10"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w:t>
            </w:r>
          </w:p>
        </w:tc>
        <w:tc>
          <w:tcPr>
            <w:tcW w:w="466" w:type="dxa"/>
            <w:tcBorders>
              <w:top w:val="single" w:sz="5" w:space="0" w:color="auto"/>
              <w:left w:val="single" w:sz="5" w:space="0" w:color="auto"/>
              <w:bottom w:val="single" w:sz="10"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w:t>
            </w:r>
          </w:p>
        </w:tc>
        <w:tc>
          <w:tcPr>
            <w:tcW w:w="526" w:type="dxa"/>
            <w:tcBorders>
              <w:top w:val="single" w:sz="5" w:space="0" w:color="auto"/>
              <w:left w:val="single" w:sz="5" w:space="0" w:color="auto"/>
              <w:bottom w:val="single" w:sz="10"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1893"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w:t>
            </w:r>
          </w:p>
        </w:tc>
        <w:tc>
          <w:tcPr>
            <w:tcW w:w="526" w:type="dxa"/>
            <w:tcBorders>
              <w:top w:val="single" w:sz="5" w:space="0" w:color="auto"/>
              <w:left w:val="single" w:sz="5" w:space="0" w:color="auto"/>
              <w:bottom w:val="single" w:sz="10"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w:t>
            </w:r>
          </w:p>
        </w:tc>
        <w:tc>
          <w:tcPr>
            <w:tcW w:w="1601" w:type="dxa"/>
            <w:gridSpan w:val="2"/>
            <w:tcBorders>
              <w:left w:val="single" w:sz="5" w:space="0" w:color="auto"/>
              <w:bottom w:val="single" w:sz="10" w:space="0" w:color="auto"/>
              <w:right w:val="single" w:sz="5" w:space="0" w:color="auto"/>
            </w:tcBorders>
            <w:shd w:val="clear" w:color="auto" w:fill="auto"/>
            <w:vAlign w:val="bottom"/>
          </w:tcPr>
          <w:p w:rsidR="001340B1" w:rsidRPr="001340B1" w:rsidRDefault="001340B1" w:rsidP="001340B1">
            <w:pPr>
              <w:spacing w:line="276" w:lineRule="auto"/>
              <w:ind w:left="0" w:firstLine="0"/>
              <w:jc w:val="center"/>
              <w:rPr>
                <w:rFonts w:eastAsiaTheme="minorEastAsia"/>
                <w:sz w:val="18"/>
                <w:szCs w:val="18"/>
              </w:rPr>
            </w:pPr>
            <w:r w:rsidRPr="001340B1">
              <w:rPr>
                <w:rFonts w:eastAsiaTheme="minorEastAsia"/>
                <w:sz w:val="18"/>
                <w:szCs w:val="18"/>
              </w:rPr>
              <w:t>7</w:t>
            </w:r>
          </w:p>
        </w:tc>
      </w:tr>
      <w:tr w:rsidR="001340B1" w:rsidRPr="001340B1" w:rsidTr="001340B1">
        <w:trPr>
          <w:cantSplit/>
        </w:trPr>
        <w:tc>
          <w:tcPr>
            <w:tcW w:w="8747"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Администрация Хомутовского муниципального образования - Администрация сельского поселения</w:t>
            </w:r>
          </w:p>
        </w:tc>
        <w:tc>
          <w:tcPr>
            <w:tcW w:w="1601"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703 293.81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ОБЩЕГОСУДАРСТВЕННЫЕ ВОПРОСЫ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83 315.18</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Функционирование высшего должностного лица субъекта Российской Федерации и муниципального образования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2 500.25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2 500.25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2 024.84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475.41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411.00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411.00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411.00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51 236.52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51 236.52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35 066.65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персоналу государственных (муниципальных) органов, за исключением фонда оплаты труда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52.63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11 540.96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3 933.31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369.06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Исполнение судебных актов Российской Федерации и мировых соглашений по возмещению причиненного вреда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831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73.91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иных платежей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200.00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Резервные фонды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1 000.00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Резервный фонд администрации муниципального образования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1 000.00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Резервные средства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870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1 000.00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Другие общегосударственные вопросы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28 167.41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направленные на поддержку и развития</w:t>
            </w:r>
            <w:r w:rsidRPr="001340B1">
              <w:rPr>
                <w:rFonts w:eastAsiaTheme="minorEastAsia"/>
                <w:sz w:val="18"/>
                <w:szCs w:val="18"/>
              </w:rPr>
              <w:br/>
              <w:t>деятельности добровольной народной дружины</w:t>
            </w:r>
            <w:r w:rsidRPr="001340B1">
              <w:rPr>
                <w:rFonts w:eastAsiaTheme="minorEastAsia"/>
                <w:sz w:val="18"/>
                <w:szCs w:val="18"/>
              </w:rPr>
              <w:br/>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99040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12.80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населению</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99040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360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12.80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5 430.63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560.30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560.05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Пособия, компенсации и иные социальные выплаты гражданам, кроме публичных нормативных обязательств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321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52.50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населению</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360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налога на имущество организаций и земельного налога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75.62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прочих налогов, сборов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15.46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иных платежей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4 156.70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19 439.61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14 087.99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персоналу учреждений, за исключением фонда оплаты труда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35.67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5 206.39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налога на имущество организаций и земельного налога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96.49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прочих налогов, сборов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13.07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Другие общегосударственные вопросы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3 283.67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2 923.31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360.37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73150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0.70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73150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0.70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НАЦИОНАЛЬНАЯ ОБОРОНА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1 302.80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Мобилизационная и вневойсковая подготовка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1 302.80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Осуществление первичного воинского учета на территориях, где отсутствуют военные комиссариаты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51180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1 302.80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51180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1 004.64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51180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287.36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51180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10.80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НАЦИОНАЛЬНАЯ БЕЗОПАСНОСТЬ И ПРАВООХРАНИТЕЛЬНАЯ ДЕЯТЕЛЬНОСТЬ</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1 366.35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Защита населения и территории от чрезвычайных ситуаций природного и техногенного характера, пожарная безопасность</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1 366.35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307.85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307.85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перечня проектов народных инициатив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1 058.50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1 058.50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НАЦИОНАЛЬНАЯ ЭКОНОМИКА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242 257.99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Транспорт</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7 125.16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2 200.28</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1 689.92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510.36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809.38</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809.38</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перечня проектов народных инициатив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4 115.50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4 115.50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Дорожное хозяйство (дорожные фонды)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235 038.87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1 061.59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1 061.59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19 942.05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1 492.93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18 449.12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 xml:space="preserve">Реализация мероприятий по  ремонту и содержанию автомобильных дорог общего пользования местного </w:t>
            </w:r>
            <w:proofErr w:type="spellStart"/>
            <w:r w:rsidRPr="001340B1">
              <w:rPr>
                <w:rFonts w:eastAsiaTheme="minorEastAsia"/>
                <w:sz w:val="18"/>
                <w:szCs w:val="18"/>
              </w:rPr>
              <w:t>значения,в</w:t>
            </w:r>
            <w:proofErr w:type="spellEnd"/>
            <w:r w:rsidRPr="001340B1">
              <w:rPr>
                <w:rFonts w:eastAsiaTheme="minorEastAsia"/>
                <w:sz w:val="18"/>
                <w:szCs w:val="18"/>
              </w:rPr>
              <w:t xml:space="preserve"> рамках муниципальной программы за счет средств местного бюджета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85.39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85.39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Развитие транспортной инфраструктуры на сельских территориях</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L3720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176 479.11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L3720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165 259.46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L3720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11 219.65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S2916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37 470.73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09</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S2916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37 470.73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Другие вопросы в области национальной экономики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93.96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связанные с территориальным развитием муниципальных образований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99019</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23.96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99019</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23.96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ЖИЛИЩНО-КОММУНАЛЬНОЕ ХОЗЯЙСТВО</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37 245.56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Жилищное хозяйство</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154.94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по жилищному фонду</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154.94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154.94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Благоустройство</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37 090.62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 xml:space="preserve">Обеспечение реализации мер по охране окружающей среды и сохранению здоровья населения на </w:t>
            </w:r>
            <w:proofErr w:type="spellStart"/>
            <w:r w:rsidRPr="001340B1">
              <w:rPr>
                <w:rFonts w:eastAsiaTheme="minorEastAsia"/>
                <w:sz w:val="18"/>
                <w:szCs w:val="18"/>
              </w:rPr>
              <w:t>рерритории</w:t>
            </w:r>
            <w:proofErr w:type="spellEnd"/>
            <w:r w:rsidRPr="001340B1">
              <w:rPr>
                <w:rFonts w:eastAsiaTheme="minorEastAsia"/>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274.97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20</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274.97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по формированию современной городской среды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99033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53.12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99033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53.12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программ формирования современной городской среды (в рамках регионального проекта)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F2</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55551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10 617.80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22</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F2</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55551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10 617.80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Уличное освещение</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2 576.75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582.22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1 994.52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Организация и содержание мест захоронения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Прочие мероприятия по благоустройству городских округов и поселений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353.41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193.41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иных платежей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60105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160.00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L5762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7 668.30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L5762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7 668.30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перечня проектов народных инициатив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638.86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638.86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2 227.00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2 227.00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Финансовая поддержка реализации инициативных проектов (Реализация мероприятий по инициативному проекту "</w:t>
            </w:r>
            <w:proofErr w:type="spellStart"/>
            <w:r w:rsidRPr="001340B1">
              <w:rPr>
                <w:rFonts w:eastAsiaTheme="minorEastAsia"/>
                <w:sz w:val="18"/>
                <w:szCs w:val="18"/>
              </w:rPr>
              <w:t>Медвежоок</w:t>
            </w:r>
            <w:proofErr w:type="spellEnd"/>
            <w:r w:rsidRPr="001340B1">
              <w:rPr>
                <w:rFonts w:eastAsiaTheme="minorEastAsia"/>
                <w:sz w:val="18"/>
                <w:szCs w:val="18"/>
              </w:rPr>
              <w:t xml:space="preserve">"(Устройство детской </w:t>
            </w:r>
            <w:proofErr w:type="spellStart"/>
            <w:r w:rsidRPr="001340B1">
              <w:rPr>
                <w:rFonts w:eastAsiaTheme="minorEastAsia"/>
                <w:sz w:val="18"/>
                <w:szCs w:val="18"/>
              </w:rPr>
              <w:t>игравой</w:t>
            </w:r>
            <w:proofErr w:type="spellEnd"/>
            <w:r w:rsidRPr="001340B1">
              <w:rPr>
                <w:rFonts w:eastAsiaTheme="minorEastAsia"/>
                <w:sz w:val="18"/>
                <w:szCs w:val="18"/>
              </w:rPr>
              <w:t xml:space="preserve"> площадки))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2 217.69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2 217.69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2 220.00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S2383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2 220.00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roofErr w:type="spellStart"/>
            <w:r w:rsidRPr="001340B1">
              <w:rPr>
                <w:rFonts w:eastAsiaTheme="minorEastAsia"/>
                <w:sz w:val="18"/>
                <w:szCs w:val="18"/>
              </w:rPr>
              <w:t>Грантовая</w:t>
            </w:r>
            <w:proofErr w:type="spellEnd"/>
            <w:r w:rsidRPr="001340B1">
              <w:rPr>
                <w:rFonts w:eastAsiaTheme="minorEastAsia"/>
                <w:sz w:val="18"/>
                <w:szCs w:val="18"/>
              </w:rPr>
              <w:t xml:space="preserve"> поддержка местных инициатив граждан, проживающих в сельской местности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S2870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8 205.32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S2870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8 205.32</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ОХРАНА ОКРУЖАЮЩЕЙ СРЕДЫ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Другие вопросы в области охраны окружающей среды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05</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КУЛЬТУРА, КИНЕМАТОГРАФИЯ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304 503.97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Культура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304 503.97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20 185.17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14 675.00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персоналу учреждений, за исключением фонда оплаты труда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93.74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4 831.73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налога на имущество организаций и земельного налога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584.69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169.50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населению</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360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169.50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по осуществлению деятельности дворцов и домов культуры, других учреждений культуры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4 205.49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2 782.56</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1 422.70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иных платежей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0.23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Мероприятия по осуществлению деятельности библиотек</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428.67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376.47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60016</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52.20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L5765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276 929.60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Бюджетные инвестиции в объекты капитального строительства государственной (муниципальной) собственности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L5765</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414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276 929.60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перечня проектов народных инициатив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2 585.54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2 585.54</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СОЦИАЛЬНАЯ ПОЛИТИКА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1 195.07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Пенсионное обеспечение</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1 195.07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Доплаты к пенсиям муниципальных служащих</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1 195.07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пенсии, социальные доплаты к пенсиям</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60018</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312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1 195.07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ФИЗИЧЕСКАЯ КУЛЬТУРА И СПОРТ</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31 084.33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Массовый спорт</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31 084.33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250.00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99020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250.00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S2630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21 085.80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товаров, работ, услуг в целях капитального ремонта государственного (муниципального) имущества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S2630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243</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21 085.80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Обеспечение деятельности в сфере установленных функций бюджетных, автономных и казенных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6 307.85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Фонд оплаты труда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4 312.15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выплаты персоналу учреждений, за исключением фонда оплаты труда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24.39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119</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1 876.57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налога на имущество организаций и земельного налога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851</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75.25</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Уплата прочих налогов, сборов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60002</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852</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19.49</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мероприятия в сфере установленных функций</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3 316.27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1 513.77</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Закупка энергетических ресурсов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247</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1 802.50</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Реализация мероприятий перечня проектов народных инициатив</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124.41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Прочая закупка товаров, работ и услуг</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11</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02</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4</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S2370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244</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124.41</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ОБСЛУЖИВАНИЕ ГОСУДАРСТВЕННОГО (МУНИЦИПАЛЬНОГО) ДОЛГА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356.53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Обслуживание государственного (муниципального) внутреннего долга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356.53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Обслуживание муниципального долга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60019</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356.53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Обслуживание муниципального долга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13</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01</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60019</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356.53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56"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МЕЖБЮДЖЕТНЫЕ ТРАНСФЕРТЫ ОБЩЕГО ХАРАКТЕРА БЮДЖЕТАМ БЮДЖЕТНОЙ СИСТЕМЫ РОССИЙСКОЙ ФЕДЕРАЦИИ</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596.03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95" w:type="dxa"/>
            <w:gridSpan w:val="14"/>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Прочие межбюджетные трансферты общего характера</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596.03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97" w:type="dxa"/>
            <w:gridSpan w:val="11"/>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межбюджетные трансферты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596.03</w:t>
            </w:r>
          </w:p>
        </w:tc>
      </w:tr>
      <w:tr w:rsidR="001340B1" w:rsidRPr="001340B1" w:rsidTr="001340B1">
        <w:trPr>
          <w:cantSplit/>
        </w:trPr>
        <w:tc>
          <w:tcPr>
            <w:tcW w:w="58" w:type="dxa"/>
            <w:tcBorders>
              <w:left w:val="single" w:sz="10"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dotted"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099" w:type="dxa"/>
            <w:gridSpan w:val="8"/>
            <w:tcBorders>
              <w:top w:val="dotted" w:sz="5" w:space="0" w:color="auto"/>
              <w:left w:val="none" w:sz="5" w:space="0" w:color="auto"/>
              <w:bottom w:val="dotted" w:sz="5"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sz w:val="18"/>
                <w:szCs w:val="18"/>
              </w:rPr>
              <w:t>Иные межбюджетные трансферты</w:t>
            </w:r>
          </w:p>
        </w:tc>
        <w:tc>
          <w:tcPr>
            <w:tcW w:w="631"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734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14</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03</w:t>
            </w:r>
          </w:p>
        </w:tc>
        <w:tc>
          <w:tcPr>
            <w:tcW w:w="421" w:type="dxa"/>
            <w:tcBorders>
              <w:top w:val="dotted" w:sz="5" w:space="0" w:color="auto"/>
              <w:left w:val="single"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91</w:t>
            </w:r>
          </w:p>
        </w:tc>
        <w:tc>
          <w:tcPr>
            <w:tcW w:w="211" w:type="dxa"/>
            <w:tcBorders>
              <w:top w:val="dotted" w:sz="5" w:space="0" w:color="auto"/>
              <w:left w:val="dotted" w:sz="5" w:space="0" w:color="auto"/>
              <w:bottom w:val="dotted" w:sz="5" w:space="0" w:color="auto"/>
              <w:right w:val="dotted"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1</w:t>
            </w:r>
          </w:p>
        </w:tc>
        <w:tc>
          <w:tcPr>
            <w:tcW w:w="526"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60020</w:t>
            </w:r>
          </w:p>
        </w:tc>
        <w:tc>
          <w:tcPr>
            <w:tcW w:w="526" w:type="dxa"/>
            <w:tcBorders>
              <w:top w:val="dotted" w:sz="5" w:space="0" w:color="auto"/>
              <w:left w:val="single" w:sz="5" w:space="0" w:color="auto"/>
              <w:bottom w:val="dotted" w:sz="5" w:space="0" w:color="auto"/>
              <w:right w:val="single" w:sz="5" w:space="0" w:color="auto"/>
            </w:tcBorders>
            <w:shd w:val="clear" w:color="auto" w:fill="auto"/>
            <w:vAlign w:val="bottom"/>
          </w:tcPr>
          <w:p w:rsidR="001340B1" w:rsidRPr="001340B1" w:rsidRDefault="001340B1" w:rsidP="001340B1">
            <w:pPr>
              <w:wordWrap w:val="0"/>
              <w:spacing w:line="276" w:lineRule="auto"/>
              <w:ind w:left="0" w:firstLine="0"/>
              <w:jc w:val="center"/>
              <w:rPr>
                <w:rFonts w:eastAsiaTheme="minorEastAsia"/>
                <w:sz w:val="18"/>
                <w:szCs w:val="18"/>
              </w:rPr>
            </w:pPr>
            <w:r w:rsidRPr="001340B1">
              <w:rPr>
                <w:rFonts w:eastAsiaTheme="minorEastAsia"/>
                <w:sz w:val="18"/>
                <w:szCs w:val="18"/>
              </w:rPr>
              <w:t>540</w:t>
            </w:r>
          </w:p>
        </w:tc>
        <w:tc>
          <w:tcPr>
            <w:tcW w:w="1601"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sz w:val="18"/>
                <w:szCs w:val="18"/>
              </w:rPr>
              <w:t>596.03</w:t>
            </w:r>
          </w:p>
        </w:tc>
      </w:tr>
      <w:tr w:rsidR="001340B1" w:rsidRPr="001340B1" w:rsidTr="001340B1">
        <w:trPr>
          <w:cantSplit/>
        </w:trPr>
        <w:tc>
          <w:tcPr>
            <w:tcW w:w="8747" w:type="dxa"/>
            <w:gridSpan w:val="26"/>
            <w:tcBorders>
              <w:top w:val="single" w:sz="10" w:space="0" w:color="auto"/>
              <w:left w:val="single" w:sz="4" w:space="0" w:color="auto"/>
              <w:right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r w:rsidRPr="001340B1">
              <w:rPr>
                <w:rFonts w:eastAsiaTheme="minorEastAsia"/>
                <w:b/>
                <w:sz w:val="18"/>
                <w:szCs w:val="18"/>
              </w:rPr>
              <w:t>Итого расходов:</w:t>
            </w:r>
          </w:p>
        </w:tc>
        <w:tc>
          <w:tcPr>
            <w:tcW w:w="1601" w:type="dxa"/>
            <w:gridSpan w:val="2"/>
            <w:tcBorders>
              <w:top w:val="dotted" w:sz="5" w:space="0" w:color="auto"/>
              <w:left w:val="single" w:sz="4" w:space="0" w:color="auto"/>
              <w:bottom w:val="single" w:sz="10" w:space="0" w:color="auto"/>
              <w:right w:val="single" w:sz="10" w:space="0" w:color="auto"/>
            </w:tcBorders>
            <w:shd w:val="clear" w:color="auto" w:fill="auto"/>
            <w:vAlign w:val="bottom"/>
          </w:tcPr>
          <w:p w:rsidR="001340B1" w:rsidRPr="001340B1" w:rsidRDefault="001340B1" w:rsidP="001340B1">
            <w:pPr>
              <w:wordWrap w:val="0"/>
              <w:spacing w:line="276" w:lineRule="auto"/>
              <w:ind w:left="0" w:firstLine="0"/>
              <w:jc w:val="right"/>
              <w:rPr>
                <w:rFonts w:eastAsiaTheme="minorEastAsia"/>
                <w:sz w:val="18"/>
                <w:szCs w:val="18"/>
              </w:rPr>
            </w:pPr>
            <w:r w:rsidRPr="001340B1">
              <w:rPr>
                <w:rFonts w:eastAsiaTheme="minorEastAsia"/>
                <w:b/>
                <w:sz w:val="18"/>
                <w:szCs w:val="18"/>
              </w:rPr>
              <w:t>703 293.81</w:t>
            </w:r>
          </w:p>
        </w:tc>
      </w:tr>
      <w:tr w:rsidR="001340B1" w:rsidRPr="001340B1" w:rsidTr="001340B1">
        <w:trPr>
          <w:cantSplit/>
        </w:trPr>
        <w:tc>
          <w:tcPr>
            <w:tcW w:w="58"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5"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1814"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1874"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63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6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52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2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211"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52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735"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526" w:type="dxa"/>
            <w:tcBorders>
              <w:top w:val="single" w:sz="4" w:space="0" w:color="auto"/>
            </w:tcBorders>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1155" w:type="dxa"/>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c>
          <w:tcPr>
            <w:tcW w:w="446" w:type="dxa"/>
            <w:shd w:val="clear" w:color="auto" w:fill="auto"/>
            <w:vAlign w:val="bottom"/>
          </w:tcPr>
          <w:p w:rsidR="001340B1" w:rsidRPr="001340B1" w:rsidRDefault="001340B1" w:rsidP="001340B1">
            <w:pPr>
              <w:spacing w:line="276" w:lineRule="auto"/>
              <w:ind w:left="0" w:firstLine="0"/>
              <w:jc w:val="left"/>
              <w:rPr>
                <w:rFonts w:eastAsiaTheme="minorEastAsia"/>
                <w:sz w:val="18"/>
                <w:szCs w:val="18"/>
              </w:rPr>
            </w:pPr>
          </w:p>
        </w:tc>
      </w:tr>
    </w:tbl>
    <w:p w:rsidR="001340B1" w:rsidRPr="0044405C" w:rsidRDefault="001340B1" w:rsidP="001340B1">
      <w:pPr>
        <w:ind w:left="-142" w:firstLine="426"/>
        <w:rPr>
          <w:sz w:val="18"/>
          <w:szCs w:val="18"/>
        </w:rPr>
      </w:pPr>
    </w:p>
    <w:p w:rsidR="00D54591" w:rsidRDefault="00D54591" w:rsidP="00D54591">
      <w:pPr>
        <w:ind w:left="-142" w:firstLine="426"/>
        <w:jc w:val="right"/>
        <w:rPr>
          <w:i/>
          <w:sz w:val="18"/>
          <w:szCs w:val="18"/>
        </w:rPr>
      </w:pPr>
      <w:r w:rsidRPr="00D54591">
        <w:rPr>
          <w:i/>
          <w:sz w:val="18"/>
          <w:szCs w:val="18"/>
        </w:rPr>
        <w:tab/>
      </w:r>
    </w:p>
    <w:p w:rsidR="00D54591" w:rsidRDefault="00D54591" w:rsidP="00D54591">
      <w:pPr>
        <w:ind w:left="-142" w:firstLine="426"/>
        <w:jc w:val="right"/>
        <w:rPr>
          <w:i/>
          <w:sz w:val="18"/>
          <w:szCs w:val="18"/>
        </w:rPr>
      </w:pPr>
    </w:p>
    <w:p w:rsidR="00D54591" w:rsidRPr="00D54591" w:rsidRDefault="00D54591" w:rsidP="00D54591">
      <w:pPr>
        <w:ind w:left="-142" w:firstLine="426"/>
        <w:jc w:val="right"/>
        <w:rPr>
          <w:i/>
          <w:sz w:val="18"/>
          <w:szCs w:val="18"/>
        </w:rPr>
      </w:pPr>
      <w:r w:rsidRPr="00D54591">
        <w:rPr>
          <w:i/>
          <w:sz w:val="18"/>
          <w:szCs w:val="18"/>
        </w:rPr>
        <w:t>Приложение 8</w:t>
      </w:r>
    </w:p>
    <w:p w:rsidR="00D54591" w:rsidRPr="00D54591" w:rsidRDefault="00D54591" w:rsidP="00D54591">
      <w:pPr>
        <w:ind w:left="-142" w:firstLine="426"/>
        <w:jc w:val="right"/>
        <w:rPr>
          <w:i/>
          <w:sz w:val="18"/>
          <w:szCs w:val="18"/>
        </w:rPr>
      </w:pPr>
      <w:r w:rsidRPr="00D54591">
        <w:rPr>
          <w:i/>
          <w:sz w:val="18"/>
          <w:szCs w:val="18"/>
        </w:rPr>
        <w:tab/>
        <w:t>к решению Думы Хомутовского</w:t>
      </w:r>
    </w:p>
    <w:p w:rsidR="00D54591" w:rsidRPr="00D54591" w:rsidRDefault="00D54591" w:rsidP="00D54591">
      <w:pPr>
        <w:ind w:left="-142" w:firstLine="426"/>
        <w:jc w:val="right"/>
        <w:rPr>
          <w:i/>
          <w:sz w:val="18"/>
          <w:szCs w:val="18"/>
        </w:rPr>
      </w:pPr>
      <w:r w:rsidRPr="00D54591">
        <w:rPr>
          <w:i/>
          <w:sz w:val="18"/>
          <w:szCs w:val="18"/>
        </w:rPr>
        <w:tab/>
        <w:t>муниципального образования</w:t>
      </w:r>
    </w:p>
    <w:p w:rsidR="00D54591" w:rsidRPr="00D54591" w:rsidRDefault="00D54591" w:rsidP="00D54591">
      <w:pPr>
        <w:ind w:left="-142" w:firstLine="426"/>
        <w:jc w:val="right"/>
        <w:rPr>
          <w:i/>
          <w:sz w:val="18"/>
          <w:szCs w:val="18"/>
          <w:u w:val="single"/>
        </w:rPr>
      </w:pPr>
      <w:r w:rsidRPr="00D54591">
        <w:rPr>
          <w:i/>
          <w:sz w:val="18"/>
          <w:szCs w:val="18"/>
        </w:rPr>
        <w:tab/>
        <w:t>от _</w:t>
      </w:r>
      <w:r>
        <w:rPr>
          <w:i/>
          <w:sz w:val="18"/>
          <w:szCs w:val="18"/>
          <w:u w:val="single"/>
        </w:rPr>
        <w:t>25.05.2023</w:t>
      </w:r>
      <w:r w:rsidRPr="00D54591">
        <w:rPr>
          <w:i/>
          <w:sz w:val="18"/>
          <w:szCs w:val="18"/>
        </w:rPr>
        <w:t xml:space="preserve">_№ </w:t>
      </w:r>
      <w:r>
        <w:rPr>
          <w:i/>
          <w:sz w:val="18"/>
          <w:szCs w:val="18"/>
          <w:u w:val="single"/>
        </w:rPr>
        <w:t>10-48 д</w:t>
      </w:r>
    </w:p>
    <w:p w:rsidR="00D54591" w:rsidRPr="00D54591" w:rsidRDefault="00D54591" w:rsidP="00D54591">
      <w:pPr>
        <w:ind w:left="-142" w:firstLine="426"/>
        <w:jc w:val="right"/>
        <w:rPr>
          <w:i/>
          <w:sz w:val="18"/>
          <w:szCs w:val="18"/>
        </w:rPr>
      </w:pPr>
      <w:r w:rsidRPr="00D54591">
        <w:rPr>
          <w:i/>
          <w:sz w:val="18"/>
          <w:szCs w:val="18"/>
        </w:rPr>
        <w:tab/>
      </w:r>
    </w:p>
    <w:p w:rsidR="00D54591" w:rsidRPr="00D54591" w:rsidRDefault="00D54591" w:rsidP="00D54591">
      <w:pPr>
        <w:ind w:left="-142" w:firstLine="426"/>
        <w:jc w:val="center"/>
        <w:rPr>
          <w:sz w:val="18"/>
          <w:szCs w:val="18"/>
        </w:rPr>
      </w:pPr>
      <w:r w:rsidRPr="00D54591">
        <w:rPr>
          <w:sz w:val="18"/>
          <w:szCs w:val="18"/>
        </w:rPr>
        <w:t>Ведомственная  структура расходов бюджета</w:t>
      </w:r>
    </w:p>
    <w:p w:rsidR="00D54591" w:rsidRPr="00D54591" w:rsidRDefault="00D54591" w:rsidP="00D54591">
      <w:pPr>
        <w:ind w:left="-142" w:firstLine="426"/>
        <w:jc w:val="center"/>
        <w:rPr>
          <w:sz w:val="18"/>
          <w:szCs w:val="18"/>
        </w:rPr>
      </w:pPr>
      <w:r w:rsidRPr="00D54591">
        <w:rPr>
          <w:sz w:val="18"/>
          <w:szCs w:val="18"/>
        </w:rPr>
        <w:t>Хомутовского муниципального образования на плановый период 2024 и 2025 годов</w:t>
      </w:r>
    </w:p>
    <w:p w:rsidR="00D54591" w:rsidRPr="00D54591" w:rsidRDefault="00D54591" w:rsidP="00D54591">
      <w:pPr>
        <w:ind w:left="-142" w:firstLine="426"/>
        <w:jc w:val="center"/>
        <w:rPr>
          <w:sz w:val="18"/>
          <w:szCs w:val="18"/>
        </w:rPr>
      </w:pPr>
      <w:r w:rsidRPr="00D54591">
        <w:rPr>
          <w:sz w:val="18"/>
          <w:szCs w:val="18"/>
        </w:rPr>
        <w:t>(по главным распорядителям средств бюджета Хомутовского муниципального образования,</w:t>
      </w:r>
    </w:p>
    <w:p w:rsidR="00D54591" w:rsidRPr="00D54591" w:rsidRDefault="00D54591" w:rsidP="00D54591">
      <w:pPr>
        <w:ind w:left="-142" w:firstLine="426"/>
        <w:jc w:val="center"/>
        <w:rPr>
          <w:sz w:val="18"/>
          <w:szCs w:val="18"/>
        </w:rPr>
      </w:pPr>
      <w:r w:rsidRPr="00D54591">
        <w:rPr>
          <w:sz w:val="18"/>
          <w:szCs w:val="18"/>
        </w:rPr>
        <w:t>разделам, подразделам, целевым статьям (муниципальным программам</w:t>
      </w:r>
    </w:p>
    <w:p w:rsidR="00D54591" w:rsidRPr="00D54591" w:rsidRDefault="00D54591" w:rsidP="00D54591">
      <w:pPr>
        <w:ind w:left="-142" w:firstLine="426"/>
        <w:jc w:val="center"/>
        <w:rPr>
          <w:sz w:val="18"/>
          <w:szCs w:val="18"/>
        </w:rPr>
      </w:pPr>
      <w:r w:rsidRPr="00D54591">
        <w:rPr>
          <w:sz w:val="18"/>
          <w:szCs w:val="18"/>
        </w:rPr>
        <w:t>Хомутовского муниципального образования и непрограммным направлениям деятельности),</w:t>
      </w:r>
    </w:p>
    <w:p w:rsidR="00D54591" w:rsidRPr="00D54591" w:rsidRDefault="00D54591" w:rsidP="00D54591">
      <w:pPr>
        <w:ind w:left="-142" w:firstLine="426"/>
        <w:jc w:val="center"/>
        <w:rPr>
          <w:sz w:val="18"/>
          <w:szCs w:val="18"/>
        </w:rPr>
      </w:pPr>
      <w:r w:rsidRPr="00D54591">
        <w:rPr>
          <w:sz w:val="18"/>
          <w:szCs w:val="18"/>
        </w:rPr>
        <w:t>видам расходов классификации расходов бюджетов)</w:t>
      </w:r>
    </w:p>
    <w:p w:rsidR="00D54591" w:rsidRPr="00D54591" w:rsidRDefault="00D54591" w:rsidP="00D54591">
      <w:pPr>
        <w:ind w:left="-142" w:firstLine="426"/>
        <w:jc w:val="center"/>
        <w:rPr>
          <w:sz w:val="18"/>
          <w:szCs w:val="18"/>
        </w:rPr>
      </w:pPr>
    </w:p>
    <w:p w:rsidR="00D54591" w:rsidRDefault="00D54591" w:rsidP="00D54591">
      <w:pPr>
        <w:ind w:left="-142" w:firstLine="426"/>
        <w:rPr>
          <w:sz w:val="18"/>
          <w:szCs w:val="18"/>
        </w:rPr>
      </w:pPr>
      <w:r w:rsidRPr="00D54591">
        <w:rPr>
          <w:sz w:val="18"/>
          <w:szCs w:val="18"/>
        </w:rPr>
        <w:t>Единица измерения: тыс. руб.</w:t>
      </w:r>
    </w:p>
    <w:p w:rsidR="007D134A" w:rsidRDefault="007D134A" w:rsidP="00D54591">
      <w:pPr>
        <w:ind w:left="-142" w:firstLine="426"/>
        <w:rPr>
          <w:sz w:val="18"/>
          <w:szCs w:val="18"/>
        </w:rPr>
      </w:pPr>
    </w:p>
    <w:tbl>
      <w:tblPr>
        <w:tblStyle w:val="TableStyle0316"/>
        <w:tblW w:w="4994" w:type="pct"/>
        <w:tblInd w:w="6" w:type="dxa"/>
        <w:tblLayout w:type="fixed"/>
        <w:tblLook w:val="04A0" w:firstRow="1" w:lastRow="0" w:firstColumn="1" w:lastColumn="0" w:noHBand="0" w:noVBand="1"/>
      </w:tblPr>
      <w:tblGrid>
        <w:gridCol w:w="49"/>
        <w:gridCol w:w="38"/>
        <w:gridCol w:w="38"/>
        <w:gridCol w:w="48"/>
        <w:gridCol w:w="48"/>
        <w:gridCol w:w="58"/>
        <w:gridCol w:w="48"/>
        <w:gridCol w:w="58"/>
        <w:gridCol w:w="48"/>
        <w:gridCol w:w="48"/>
        <w:gridCol w:w="2823"/>
        <w:gridCol w:w="551"/>
        <w:gridCol w:w="445"/>
        <w:gridCol w:w="445"/>
        <w:gridCol w:w="446"/>
        <w:gridCol w:w="445"/>
        <w:gridCol w:w="445"/>
        <w:gridCol w:w="742"/>
        <w:gridCol w:w="593"/>
        <w:gridCol w:w="1482"/>
        <w:gridCol w:w="1482"/>
      </w:tblGrid>
      <w:tr w:rsidR="007D134A" w:rsidRPr="007D134A" w:rsidTr="008D41D8">
        <w:trPr>
          <w:cantSplit/>
          <w:trHeight w:val="184"/>
        </w:trPr>
        <w:tc>
          <w:tcPr>
            <w:tcW w:w="3159" w:type="dxa"/>
            <w:gridSpan w:val="11"/>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Наименование показателя</w:t>
            </w:r>
          </w:p>
        </w:tc>
        <w:tc>
          <w:tcPr>
            <w:tcW w:w="527"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Раз-</w:t>
            </w:r>
          </w:p>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дел</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Под-</w:t>
            </w:r>
          </w:p>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раз-</w:t>
            </w:r>
          </w:p>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дел</w:t>
            </w:r>
          </w:p>
        </w:tc>
        <w:tc>
          <w:tcPr>
            <w:tcW w:w="1985"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Целевая статья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Вид рас-</w:t>
            </w:r>
          </w:p>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хода</w:t>
            </w:r>
          </w:p>
        </w:tc>
        <w:tc>
          <w:tcPr>
            <w:tcW w:w="1417"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2024 год</w:t>
            </w:r>
          </w:p>
        </w:tc>
        <w:tc>
          <w:tcPr>
            <w:tcW w:w="1417" w:type="dxa"/>
            <w:tcBorders>
              <w:top w:val="single" w:sz="5" w:space="0" w:color="auto"/>
              <w:left w:val="single" w:sz="5" w:space="0" w:color="auto"/>
              <w:bottom w:val="single" w:sz="5" w:space="0" w:color="auto"/>
              <w:right w:val="single" w:sz="5" w:space="0" w:color="auto"/>
            </w:tcBorders>
            <w:shd w:val="clear" w:color="auto" w:fill="auto"/>
            <w:vAlign w:val="center"/>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2025 год</w:t>
            </w:r>
          </w:p>
        </w:tc>
      </w:tr>
      <w:tr w:rsidR="007D134A" w:rsidRPr="007D134A" w:rsidTr="008D41D8">
        <w:trPr>
          <w:cantSplit/>
          <w:tblHeader/>
        </w:trPr>
        <w:tc>
          <w:tcPr>
            <w:tcW w:w="3159" w:type="dxa"/>
            <w:gridSpan w:val="11"/>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527" w:type="dxa"/>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w:t>
            </w:r>
          </w:p>
        </w:tc>
        <w:tc>
          <w:tcPr>
            <w:tcW w:w="425" w:type="dxa"/>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w:t>
            </w:r>
          </w:p>
        </w:tc>
        <w:tc>
          <w:tcPr>
            <w:tcW w:w="425" w:type="dxa"/>
            <w:tcBorders>
              <w:top w:val="single" w:sz="5" w:space="0" w:color="auto"/>
              <w:left w:val="single" w:sz="5" w:space="0" w:color="auto"/>
              <w:bottom w:val="single" w:sz="10"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w:t>
            </w:r>
          </w:p>
        </w:tc>
        <w:tc>
          <w:tcPr>
            <w:tcW w:w="1985"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w:t>
            </w:r>
          </w:p>
        </w:tc>
        <w:tc>
          <w:tcPr>
            <w:tcW w:w="567" w:type="dxa"/>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w:t>
            </w:r>
          </w:p>
        </w:tc>
        <w:tc>
          <w:tcPr>
            <w:tcW w:w="1417" w:type="dxa"/>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w:t>
            </w:r>
          </w:p>
        </w:tc>
        <w:tc>
          <w:tcPr>
            <w:tcW w:w="1417" w:type="dxa"/>
            <w:tcBorders>
              <w:top w:val="single" w:sz="5" w:space="0" w:color="auto"/>
              <w:left w:val="single"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w:t>
            </w:r>
          </w:p>
        </w:tc>
      </w:tr>
      <w:tr w:rsidR="007D134A" w:rsidRPr="007D134A" w:rsidTr="008D41D8">
        <w:trPr>
          <w:cantSplit/>
        </w:trPr>
        <w:tc>
          <w:tcPr>
            <w:tcW w:w="7088" w:type="dxa"/>
            <w:gridSpan w:val="19"/>
            <w:tcBorders>
              <w:top w:val="single" w:sz="5" w:space="0" w:color="auto"/>
              <w:left w:val="single" w:sz="10"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417" w:type="dxa"/>
            <w:tcBorders>
              <w:top w:val="single"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169 095.07</w:t>
            </w:r>
          </w:p>
        </w:tc>
        <w:tc>
          <w:tcPr>
            <w:tcW w:w="1417" w:type="dxa"/>
            <w:tcBorders>
              <w:top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168 743.91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ОБЩЕГОСУДАРСТВЕННЫЕ ВОПРОСЫ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66 638.74</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59 995.63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2 580.98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1 853.69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2 580.98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1 853.69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1 982.32</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1 321.55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598.66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532.14</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46 791.86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41 396.70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46 791.86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41 396.70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35 411.08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31 280.45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11 380.78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10 116.25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Резервные фонды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Резервный фонд администрации муниципального образования</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Резервные средства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870</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194.50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Другие общегосударственные вопросы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17 071.40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16 550.75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83.35</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83.35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налога на имущество организаций и земельного налога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75.62</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75.62</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прочих налогов, сборов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852</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7.73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7.73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16 987.35</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16 466.70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13 031.95</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12 511.30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3 852.36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3 852.36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налога на имущество организаций и земельного налога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96.49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96.49.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прочих налогов, сборов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852</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6.54</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6.54</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0.70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0.70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НАЦИОНАЛЬНАЯ ОБОРОНА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1 364.90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1 415.70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Мобилизационная и вневойсковая подготовка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1 364.90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1 415.70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1 364.90</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1 415.70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856.66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856.66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259.62</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259.62</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248.62</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299.42</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НАЦИОНАЛЬНАЯ ЭКОНОМИКА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71 580.91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72 815.44</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Транспорт</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2 030.98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2 030.98</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2 030.98</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2030.98</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1 616.69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1 616.69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414.29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414.29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Дорожное хозяйство (дорожные фонды)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09</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69 549.93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70 784.46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Иные мероприятия</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09</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22 069.19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23 303.73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09</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22 069.19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23 303.73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09</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47 480.74</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47 480.73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09</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47 480.74</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47 480.73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ЖИЛИЩНО-КОММУНАЛЬНОЕ ХОЗЯЙСТВО</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4 389.11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4 389.11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Благоустройство</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4 389.11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4 389.11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Уличное освещение</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225.77</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225.77</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225.77</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225.77</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Реализация мероприятий перечня проектов народных инициатив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4 163.33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4 163.33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4 163.33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4 163.33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КУЛЬТУРА, КИНЕМАТОГРАФИЯ</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16 399.33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21 553.76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Культура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16 399.33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21 553.76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w:t>
            </w: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Укрепление материально-технической базы</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99035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2 946.70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Прочая закупка товаров, работ и услуг</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99035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244</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2 946.70</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16 399.33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18 607.06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12 008.05</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13 560.35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3 806.59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4 462.01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налога на имущество организаций и земельного налога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584.69</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584.69</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СОЦИАЛЬНАЯ ПОЛИТИКА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Пенсионное обеспечение</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Доплаты к пенсиям муниципальных служащих</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Иные пенсии, социальные доплаты к пенсиям</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312</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1 593.43</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ФИЗИЧЕСКАЯ КУЛЬТУРА И СПОРТ</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Массовый спорт</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6 866.41</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Фонд оплаты труда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5 354.04</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5 354.04</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119</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1 436.76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1 436.76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налога на имущество организаций и земельного налога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851</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75.25</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75.25</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Уплата прочих налогов, сборов</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852</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0.36</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0.36</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038"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ОБСЛУЖИВАНИЕ ГОСУДАРСТВЕННОГО (МУНИЦИПАЛЬНОГО) ДОЛГА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262.23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114.42</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992" w:type="dxa"/>
            <w:gridSpan w:val="7"/>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262.23.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114.42</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845" w:type="dxa"/>
            <w:gridSpan w:val="4"/>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Обслуживание муниципального долга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262.23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114.424</w:t>
            </w:r>
          </w:p>
        </w:tc>
      </w:tr>
      <w:tr w:rsidR="007D134A" w:rsidRPr="007D134A" w:rsidTr="008D41D8">
        <w:trPr>
          <w:cantSplit/>
        </w:trPr>
        <w:tc>
          <w:tcPr>
            <w:tcW w:w="48" w:type="dxa"/>
            <w:tcBorders>
              <w:left w:val="single" w:sz="10"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36" w:type="dxa"/>
            <w:tcBorders>
              <w:top w:val="dotted"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55"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p>
        </w:tc>
        <w:tc>
          <w:tcPr>
            <w:tcW w:w="2698" w:type="dxa"/>
            <w:tcBorders>
              <w:top w:val="dotted" w:sz="5" w:space="0" w:color="auto"/>
              <w:left w:val="none" w:sz="5" w:space="0" w:color="auto"/>
              <w:bottom w:val="dotted" w:sz="5" w:space="0" w:color="auto"/>
            </w:tcBorders>
            <w:shd w:val="clear" w:color="auto" w:fill="auto"/>
            <w:vAlign w:val="bottom"/>
          </w:tcPr>
          <w:p w:rsidR="007D134A" w:rsidRPr="007D134A" w:rsidRDefault="007D134A" w:rsidP="007D134A">
            <w:pP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Обслуживание муниципального долга</w:t>
            </w:r>
          </w:p>
        </w:tc>
        <w:tc>
          <w:tcPr>
            <w:tcW w:w="52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w:t>
            </w:r>
          </w:p>
        </w:tc>
        <w:tc>
          <w:tcPr>
            <w:tcW w:w="425"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00</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center"/>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730</w:t>
            </w:r>
          </w:p>
        </w:tc>
        <w:tc>
          <w:tcPr>
            <w:tcW w:w="1417" w:type="dxa"/>
            <w:tcBorders>
              <w:top w:val="dotted" w:sz="5" w:space="0" w:color="auto"/>
              <w:left w:val="single"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262.23</w:t>
            </w:r>
          </w:p>
        </w:tc>
        <w:tc>
          <w:tcPr>
            <w:tcW w:w="1417" w:type="dxa"/>
            <w:tcBorders>
              <w:top w:val="dotted" w:sz="5" w:space="0" w:color="auto"/>
              <w:bottom w:val="dotted" w:sz="5"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114.42</w:t>
            </w:r>
          </w:p>
        </w:tc>
      </w:tr>
      <w:tr w:rsidR="007D134A" w:rsidRPr="007D134A" w:rsidTr="008D41D8">
        <w:trPr>
          <w:cantSplit/>
        </w:trPr>
        <w:tc>
          <w:tcPr>
            <w:tcW w:w="7088" w:type="dxa"/>
            <w:gridSpan w:val="19"/>
            <w:tcBorders>
              <w:top w:val="single" w:sz="10" w:space="0" w:color="auto"/>
              <w:left w:val="single" w:sz="4" w:space="0" w:color="auto"/>
              <w:bottom w:val="single" w:sz="4" w:space="0" w:color="auto"/>
              <w:right w:val="single" w:sz="10" w:space="0" w:color="auto"/>
            </w:tcBorders>
            <w:shd w:val="clear" w:color="auto" w:fill="auto"/>
            <w:vAlign w:val="bottom"/>
          </w:tcPr>
          <w:p w:rsidR="007D134A" w:rsidRPr="007D134A" w:rsidRDefault="007D134A" w:rsidP="007D134A">
            <w:pPr>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Итого расходов:</w:t>
            </w:r>
          </w:p>
        </w:tc>
        <w:tc>
          <w:tcPr>
            <w:tcW w:w="1417" w:type="dxa"/>
            <w:tcBorders>
              <w:top w:val="dotted" w:sz="5" w:space="0" w:color="auto"/>
              <w:left w:val="single" w:sz="10" w:space="0" w:color="auto"/>
              <w:bottom w:val="single" w:sz="10"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169 095.07</w:t>
            </w:r>
          </w:p>
        </w:tc>
        <w:tc>
          <w:tcPr>
            <w:tcW w:w="1417" w:type="dxa"/>
            <w:tcBorders>
              <w:top w:val="dotted" w:sz="5" w:space="0" w:color="auto"/>
              <w:bottom w:val="single" w:sz="10" w:space="0" w:color="auto"/>
              <w:right w:val="single" w:sz="5" w:space="0" w:color="auto"/>
            </w:tcBorders>
            <w:shd w:val="clear" w:color="auto" w:fill="auto"/>
            <w:vAlign w:val="bottom"/>
          </w:tcPr>
          <w:p w:rsidR="007D134A" w:rsidRPr="007D134A" w:rsidRDefault="007D134A" w:rsidP="007D134A">
            <w:pPr>
              <w:wordWrap w:val="0"/>
              <w:jc w:val="right"/>
              <w:rPr>
                <w:rFonts w:ascii="Times New Roman" w:eastAsiaTheme="minorEastAsia" w:hAnsi="Times New Roman" w:cs="Times New Roman"/>
                <w:sz w:val="18"/>
                <w:szCs w:val="18"/>
              </w:rPr>
            </w:pPr>
            <w:r w:rsidRPr="007D134A">
              <w:rPr>
                <w:rFonts w:ascii="Times New Roman" w:eastAsiaTheme="minorEastAsia" w:hAnsi="Times New Roman" w:cs="Times New Roman"/>
                <w:sz w:val="18"/>
                <w:szCs w:val="18"/>
              </w:rPr>
              <w:t>168 743,91</w:t>
            </w:r>
          </w:p>
        </w:tc>
      </w:tr>
      <w:tr w:rsidR="007D134A" w:rsidRPr="007D134A" w:rsidTr="008D41D8">
        <w:tblPrEx>
          <w:tblBorders>
            <w:top w:val="single" w:sz="4" w:space="0" w:color="auto"/>
          </w:tblBorders>
          <w:tblCellMar>
            <w:left w:w="108" w:type="dxa"/>
            <w:right w:w="108" w:type="dxa"/>
          </w:tblCellMar>
          <w:tblLook w:val="0000" w:firstRow="0" w:lastRow="0" w:firstColumn="0" w:lastColumn="0" w:noHBand="0" w:noVBand="0"/>
        </w:tblPrEx>
        <w:trPr>
          <w:gridAfter w:val="2"/>
          <w:wAfter w:w="2834" w:type="dxa"/>
          <w:trHeight w:val="100"/>
        </w:trPr>
        <w:tc>
          <w:tcPr>
            <w:tcW w:w="7088" w:type="dxa"/>
            <w:gridSpan w:val="19"/>
            <w:tcBorders>
              <w:top w:val="single" w:sz="4" w:space="0" w:color="auto"/>
            </w:tcBorders>
          </w:tcPr>
          <w:p w:rsidR="007D134A" w:rsidRPr="007D134A" w:rsidRDefault="007D134A" w:rsidP="007D134A">
            <w:pPr>
              <w:rPr>
                <w:rFonts w:ascii="Times New Roman" w:eastAsiaTheme="minorEastAsia" w:hAnsi="Times New Roman" w:cs="Times New Roman"/>
                <w:sz w:val="18"/>
                <w:szCs w:val="18"/>
              </w:rPr>
            </w:pPr>
          </w:p>
        </w:tc>
      </w:tr>
    </w:tbl>
    <w:p w:rsidR="007D134A" w:rsidRPr="00D54591" w:rsidRDefault="007D134A" w:rsidP="00D54591">
      <w:pPr>
        <w:ind w:left="-142" w:firstLine="426"/>
        <w:rPr>
          <w:sz w:val="18"/>
          <w:szCs w:val="18"/>
        </w:rPr>
      </w:pPr>
    </w:p>
    <w:p w:rsidR="00D66347" w:rsidRDefault="00CC1362" w:rsidP="00CC1362">
      <w:pPr>
        <w:ind w:left="-142" w:firstLine="426"/>
        <w:jc w:val="right"/>
        <w:rPr>
          <w:i/>
          <w:sz w:val="18"/>
          <w:szCs w:val="18"/>
        </w:rPr>
      </w:pPr>
      <w:r w:rsidRPr="00CC1362">
        <w:rPr>
          <w:i/>
          <w:sz w:val="18"/>
          <w:szCs w:val="18"/>
        </w:rPr>
        <w:t xml:space="preserve">                                     </w:t>
      </w:r>
    </w:p>
    <w:p w:rsidR="00CC1362" w:rsidRPr="00CC1362" w:rsidRDefault="00CC1362" w:rsidP="00CC1362">
      <w:pPr>
        <w:ind w:left="-142" w:firstLine="426"/>
        <w:jc w:val="right"/>
        <w:rPr>
          <w:i/>
          <w:sz w:val="18"/>
          <w:szCs w:val="18"/>
        </w:rPr>
      </w:pPr>
      <w:r w:rsidRPr="00CC1362">
        <w:rPr>
          <w:i/>
          <w:sz w:val="18"/>
          <w:szCs w:val="18"/>
        </w:rPr>
        <w:lastRenderedPageBreak/>
        <w:t xml:space="preserve">      Приложение 9</w:t>
      </w:r>
    </w:p>
    <w:p w:rsidR="00CC1362" w:rsidRPr="00CC1362" w:rsidRDefault="00CC1362" w:rsidP="00CC1362">
      <w:pPr>
        <w:ind w:left="-142" w:firstLine="426"/>
        <w:jc w:val="right"/>
        <w:rPr>
          <w:i/>
          <w:sz w:val="18"/>
          <w:szCs w:val="18"/>
        </w:rPr>
      </w:pPr>
      <w:r w:rsidRPr="00CC1362">
        <w:rPr>
          <w:i/>
          <w:sz w:val="18"/>
          <w:szCs w:val="18"/>
        </w:rPr>
        <w:t xml:space="preserve">                                                                                     к решению Думы Хомутовского </w:t>
      </w:r>
    </w:p>
    <w:p w:rsidR="00CC1362" w:rsidRPr="00CC1362" w:rsidRDefault="00CC1362" w:rsidP="00CC1362">
      <w:pPr>
        <w:ind w:left="-142" w:firstLine="426"/>
        <w:jc w:val="right"/>
        <w:rPr>
          <w:i/>
          <w:sz w:val="18"/>
          <w:szCs w:val="18"/>
        </w:rPr>
      </w:pPr>
      <w:r w:rsidRPr="00CC1362">
        <w:rPr>
          <w:i/>
          <w:sz w:val="18"/>
          <w:szCs w:val="18"/>
        </w:rPr>
        <w:t xml:space="preserve">                                                                   муниципального образования</w:t>
      </w:r>
    </w:p>
    <w:p w:rsidR="00CC1362" w:rsidRPr="00CC1362" w:rsidRDefault="00CC1362" w:rsidP="00CC1362">
      <w:pPr>
        <w:ind w:left="-142" w:firstLine="426"/>
        <w:jc w:val="right"/>
        <w:rPr>
          <w:i/>
          <w:sz w:val="18"/>
          <w:szCs w:val="18"/>
        </w:rPr>
      </w:pPr>
      <w:r w:rsidRPr="00CC1362">
        <w:rPr>
          <w:i/>
          <w:sz w:val="18"/>
          <w:szCs w:val="18"/>
        </w:rPr>
        <w:t xml:space="preserve">                                                                            от_</w:t>
      </w:r>
      <w:r>
        <w:rPr>
          <w:i/>
          <w:sz w:val="18"/>
          <w:szCs w:val="18"/>
          <w:u w:val="single"/>
        </w:rPr>
        <w:t>25.05.2023</w:t>
      </w:r>
      <w:r w:rsidRPr="00CC1362">
        <w:rPr>
          <w:i/>
          <w:sz w:val="18"/>
          <w:szCs w:val="18"/>
        </w:rPr>
        <w:t>_ №_</w:t>
      </w:r>
      <w:r>
        <w:rPr>
          <w:i/>
          <w:sz w:val="18"/>
          <w:szCs w:val="18"/>
          <w:u w:val="single"/>
        </w:rPr>
        <w:t>10-48 д</w:t>
      </w:r>
    </w:p>
    <w:p w:rsidR="00CC1362" w:rsidRPr="00CC1362" w:rsidRDefault="00CC1362" w:rsidP="00CC1362">
      <w:pPr>
        <w:ind w:left="-142" w:firstLine="426"/>
        <w:jc w:val="right"/>
        <w:rPr>
          <w:i/>
          <w:sz w:val="18"/>
          <w:szCs w:val="18"/>
        </w:rPr>
      </w:pPr>
    </w:p>
    <w:p w:rsidR="00CC1362" w:rsidRPr="00CC1362" w:rsidRDefault="00CC1362" w:rsidP="00CC1362">
      <w:pPr>
        <w:ind w:left="-142" w:firstLine="426"/>
        <w:jc w:val="center"/>
        <w:rPr>
          <w:sz w:val="18"/>
          <w:szCs w:val="18"/>
        </w:rPr>
      </w:pPr>
      <w:r w:rsidRPr="00CC1362">
        <w:rPr>
          <w:sz w:val="18"/>
          <w:szCs w:val="18"/>
        </w:rPr>
        <w:t>Источники внутреннего финансирования дефицита бюджета</w:t>
      </w:r>
    </w:p>
    <w:p w:rsidR="00CC1362" w:rsidRPr="00CC1362" w:rsidRDefault="00CC1362" w:rsidP="00CC1362">
      <w:pPr>
        <w:ind w:left="-142" w:firstLine="426"/>
        <w:jc w:val="center"/>
        <w:rPr>
          <w:sz w:val="18"/>
          <w:szCs w:val="18"/>
        </w:rPr>
      </w:pPr>
      <w:r w:rsidRPr="00CC1362">
        <w:rPr>
          <w:sz w:val="18"/>
          <w:szCs w:val="18"/>
        </w:rPr>
        <w:t>Хомутовского муниципального образования на 2023 год</w:t>
      </w:r>
    </w:p>
    <w:p w:rsidR="00CC1362" w:rsidRPr="00CC1362" w:rsidRDefault="00CC1362" w:rsidP="00CC1362">
      <w:pPr>
        <w:ind w:left="-142" w:firstLine="426"/>
        <w:rPr>
          <w:sz w:val="18"/>
          <w:szCs w:val="18"/>
        </w:rPr>
      </w:pPr>
    </w:p>
    <w:p w:rsidR="00CC1362" w:rsidRDefault="00CC1362" w:rsidP="00CC1362">
      <w:pPr>
        <w:ind w:left="-142" w:firstLine="426"/>
        <w:rPr>
          <w:sz w:val="18"/>
          <w:szCs w:val="18"/>
        </w:rPr>
      </w:pPr>
      <w:r w:rsidRPr="00CC1362">
        <w:rPr>
          <w:sz w:val="18"/>
          <w:szCs w:val="18"/>
        </w:rPr>
        <w:t xml:space="preserve"> Единица измерения: тыс. руб.</w:t>
      </w:r>
    </w:p>
    <w:tbl>
      <w:tblPr>
        <w:tblW w:w="10391" w:type="dxa"/>
        <w:tblInd w:w="65" w:type="dxa"/>
        <w:tblLook w:val="04A0" w:firstRow="1" w:lastRow="0" w:firstColumn="1" w:lastColumn="0" w:noHBand="0" w:noVBand="1"/>
      </w:tblPr>
      <w:tblGrid>
        <w:gridCol w:w="5572"/>
        <w:gridCol w:w="2830"/>
        <w:gridCol w:w="1989"/>
      </w:tblGrid>
      <w:tr w:rsidR="00CC1362" w:rsidRPr="00CC1362" w:rsidTr="00CC1362">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1362" w:rsidRPr="00CC1362" w:rsidRDefault="00CC1362" w:rsidP="00CC1362">
            <w:pPr>
              <w:ind w:left="0" w:firstLine="0"/>
              <w:jc w:val="center"/>
              <w:rPr>
                <w:sz w:val="18"/>
                <w:szCs w:val="18"/>
              </w:rPr>
            </w:pPr>
            <w:r w:rsidRPr="00CC1362">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CC1362" w:rsidRPr="00CC1362" w:rsidRDefault="00CC1362" w:rsidP="00CC1362">
            <w:pPr>
              <w:ind w:left="0" w:firstLine="0"/>
              <w:jc w:val="center"/>
              <w:rPr>
                <w:sz w:val="18"/>
                <w:szCs w:val="18"/>
              </w:rPr>
            </w:pPr>
            <w:r w:rsidRPr="00CC1362">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CC1362" w:rsidRPr="00CC1362" w:rsidRDefault="00CC1362" w:rsidP="00CC1362">
            <w:pPr>
              <w:ind w:left="0" w:firstLine="0"/>
              <w:jc w:val="center"/>
              <w:rPr>
                <w:sz w:val="18"/>
                <w:szCs w:val="18"/>
              </w:rPr>
            </w:pPr>
            <w:r w:rsidRPr="00CC1362">
              <w:rPr>
                <w:sz w:val="18"/>
                <w:szCs w:val="18"/>
              </w:rPr>
              <w:t>Сумма</w:t>
            </w:r>
          </w:p>
        </w:tc>
      </w:tr>
      <w:tr w:rsidR="00CC1362" w:rsidRPr="00CC1362" w:rsidTr="00CC1362">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left"/>
              <w:rPr>
                <w:sz w:val="18"/>
                <w:szCs w:val="18"/>
              </w:rPr>
            </w:pPr>
            <w:r w:rsidRPr="00CC1362">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sz w:val="18"/>
                <w:szCs w:val="18"/>
              </w:rPr>
            </w:pPr>
            <w:r w:rsidRPr="00CC1362">
              <w:rPr>
                <w:bCs/>
                <w:sz w:val="18"/>
                <w:szCs w:val="18"/>
              </w:rPr>
              <w:t>8 657.34</w:t>
            </w:r>
          </w:p>
        </w:tc>
      </w:tr>
      <w:tr w:rsidR="00CC1362" w:rsidRPr="00CC1362" w:rsidTr="00CC136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left"/>
              <w:rPr>
                <w:sz w:val="18"/>
                <w:szCs w:val="18"/>
              </w:rPr>
            </w:pPr>
            <w:r w:rsidRPr="00CC1362">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sz w:val="18"/>
                <w:szCs w:val="18"/>
              </w:rPr>
            </w:pPr>
            <w:r w:rsidRPr="00CC1362">
              <w:rPr>
                <w:bCs/>
                <w:sz w:val="18"/>
                <w:szCs w:val="18"/>
              </w:rPr>
              <w:t>8 657.34</w:t>
            </w:r>
          </w:p>
        </w:tc>
      </w:tr>
      <w:tr w:rsidR="00CC1362" w:rsidRPr="00CC1362" w:rsidTr="00CC136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C1362" w:rsidRPr="00CC1362" w:rsidRDefault="00CC1362" w:rsidP="00CC1362">
            <w:pPr>
              <w:ind w:left="0" w:firstLine="0"/>
              <w:jc w:val="left"/>
              <w:rPr>
                <w:sz w:val="18"/>
                <w:szCs w:val="18"/>
              </w:rPr>
            </w:pPr>
            <w:r w:rsidRPr="00CC1362">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left"/>
              <w:rPr>
                <w:sz w:val="18"/>
                <w:szCs w:val="18"/>
              </w:rPr>
            </w:pPr>
            <w:r w:rsidRPr="00CC1362">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8 656.01</w:t>
            </w:r>
          </w:p>
        </w:tc>
      </w:tr>
      <w:tr w:rsidR="00CC1362" w:rsidRPr="00CC1362" w:rsidTr="00CC136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left"/>
              <w:rPr>
                <w:sz w:val="18"/>
                <w:szCs w:val="18"/>
              </w:rPr>
            </w:pPr>
            <w:r w:rsidRPr="00CC1362">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8 656.01</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CC1362" w:rsidRPr="00CC1362" w:rsidRDefault="00CC1362" w:rsidP="00CC1362">
            <w:pPr>
              <w:ind w:left="0" w:firstLine="0"/>
              <w:jc w:val="left"/>
              <w:rPr>
                <w:sz w:val="18"/>
                <w:szCs w:val="18"/>
              </w:rPr>
            </w:pPr>
            <w:r w:rsidRPr="00CC1362">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sz w:val="18"/>
                <w:szCs w:val="18"/>
              </w:rPr>
            </w:pPr>
            <w:r w:rsidRPr="00CC1362">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p>
          <w:p w:rsidR="00CC1362" w:rsidRPr="00CC1362" w:rsidRDefault="00CC1362" w:rsidP="00CC1362">
            <w:pPr>
              <w:ind w:left="0" w:firstLine="0"/>
              <w:jc w:val="right"/>
              <w:rPr>
                <w:bCs/>
                <w:sz w:val="18"/>
                <w:szCs w:val="18"/>
              </w:rPr>
            </w:pPr>
            <w:r w:rsidRPr="00CC1362">
              <w:rPr>
                <w:bCs/>
                <w:sz w:val="18"/>
                <w:szCs w:val="18"/>
              </w:rPr>
              <w:t>8 656.01</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bCs/>
                <w:sz w:val="18"/>
                <w:szCs w:val="18"/>
              </w:rPr>
            </w:pPr>
            <w:r w:rsidRPr="00CC1362">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-5 807.97</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bCs/>
                <w:sz w:val="18"/>
                <w:szCs w:val="18"/>
              </w:rPr>
            </w:pPr>
            <w:r w:rsidRPr="00CC1362">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4 043,30</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bCs/>
                <w:sz w:val="18"/>
                <w:szCs w:val="18"/>
              </w:rPr>
            </w:pPr>
            <w:r w:rsidRPr="00CC1362">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4 043,30</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bCs/>
                <w:sz w:val="18"/>
                <w:szCs w:val="18"/>
              </w:rPr>
            </w:pPr>
            <w:r w:rsidRPr="00CC1362">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4 043,30</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bCs/>
                <w:sz w:val="18"/>
                <w:szCs w:val="18"/>
              </w:rPr>
            </w:pPr>
            <w:r w:rsidRPr="00CC1362">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-5 807.97</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autoSpaceDE w:val="0"/>
              <w:autoSpaceDN w:val="0"/>
              <w:adjustRightInd w:val="0"/>
              <w:ind w:left="0" w:firstLine="0"/>
              <w:jc w:val="left"/>
              <w:rPr>
                <w:rFonts w:eastAsiaTheme="minorEastAsia"/>
                <w:sz w:val="18"/>
                <w:szCs w:val="18"/>
              </w:rPr>
            </w:pPr>
            <w:r w:rsidRPr="00CC1362">
              <w:rPr>
                <w:rFonts w:eastAsiaTheme="minorEastAsia"/>
                <w:sz w:val="18"/>
                <w:szCs w:val="18"/>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bCs/>
                <w:sz w:val="18"/>
                <w:szCs w:val="18"/>
              </w:rPr>
            </w:pPr>
            <w:r w:rsidRPr="00CC1362">
              <w:rPr>
                <w:bCs/>
                <w:sz w:val="18"/>
                <w:szCs w:val="18"/>
              </w:rPr>
              <w:t>-5 807.97</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C1362" w:rsidRPr="00CC1362" w:rsidRDefault="00CC1362" w:rsidP="00CC1362">
            <w:pPr>
              <w:ind w:left="0" w:firstLine="0"/>
              <w:jc w:val="left"/>
              <w:rPr>
                <w:bCs/>
                <w:sz w:val="18"/>
                <w:szCs w:val="18"/>
              </w:rPr>
            </w:pPr>
            <w:r w:rsidRPr="00CC1362">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bCs/>
                <w:sz w:val="18"/>
                <w:szCs w:val="18"/>
              </w:rPr>
            </w:pPr>
            <w:r w:rsidRPr="00CC1362">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bCs/>
                <w:sz w:val="18"/>
                <w:szCs w:val="18"/>
              </w:rPr>
            </w:pPr>
            <w:r w:rsidRPr="00CC1362">
              <w:rPr>
                <w:bCs/>
                <w:sz w:val="18"/>
                <w:szCs w:val="18"/>
              </w:rPr>
              <w:t>1 765.99</w:t>
            </w:r>
          </w:p>
        </w:tc>
      </w:tr>
      <w:tr w:rsidR="00CC1362" w:rsidRPr="00CC1362" w:rsidTr="00CC1362">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bCs/>
                <w:sz w:val="18"/>
                <w:szCs w:val="18"/>
              </w:rPr>
            </w:pPr>
            <w:r w:rsidRPr="00CC1362">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bCs/>
                <w:sz w:val="18"/>
                <w:szCs w:val="18"/>
              </w:rPr>
            </w:pPr>
            <w:r w:rsidRPr="00CC1362">
              <w:rPr>
                <w:sz w:val="18"/>
                <w:szCs w:val="18"/>
              </w:rPr>
              <w:t>- 707 335.79</w:t>
            </w:r>
          </w:p>
        </w:tc>
      </w:tr>
      <w:tr w:rsidR="00CC1362" w:rsidRPr="00CC1362" w:rsidTr="00CC1362">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sz w:val="18"/>
                <w:szCs w:val="18"/>
              </w:rPr>
            </w:pPr>
            <w:r w:rsidRPr="00CC1362">
              <w:rPr>
                <w:sz w:val="18"/>
                <w:szCs w:val="18"/>
              </w:rPr>
              <w:t>- 707 335.79</w:t>
            </w:r>
          </w:p>
        </w:tc>
      </w:tr>
      <w:tr w:rsidR="00CC1362" w:rsidRPr="00CC1362" w:rsidTr="00CC1362">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CC1362" w:rsidRPr="00CC1362" w:rsidRDefault="00CC1362" w:rsidP="00CC1362">
            <w:pPr>
              <w:ind w:left="0" w:firstLine="0"/>
              <w:jc w:val="left"/>
              <w:rPr>
                <w:sz w:val="18"/>
                <w:szCs w:val="18"/>
              </w:rPr>
            </w:pPr>
            <w:r w:rsidRPr="00CC1362">
              <w:rPr>
                <w:rFonts w:eastAsiaTheme="minorEastAsia"/>
                <w:sz w:val="18"/>
                <w:szCs w:val="18"/>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sz w:val="18"/>
                <w:szCs w:val="18"/>
              </w:rPr>
            </w:pPr>
            <w:r w:rsidRPr="00CC1362">
              <w:rPr>
                <w:sz w:val="18"/>
                <w:szCs w:val="18"/>
              </w:rPr>
              <w:t>- 707 335.79</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CC1362" w:rsidRPr="00CC1362" w:rsidRDefault="00CC1362" w:rsidP="00CC1362">
            <w:pPr>
              <w:ind w:left="0" w:firstLine="0"/>
              <w:jc w:val="right"/>
              <w:rPr>
                <w:sz w:val="18"/>
                <w:szCs w:val="18"/>
              </w:rPr>
            </w:pPr>
            <w:r w:rsidRPr="00CC1362">
              <w:rPr>
                <w:sz w:val="18"/>
                <w:szCs w:val="18"/>
              </w:rPr>
              <w:t>- 707 335.79</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bCs/>
                <w:sz w:val="18"/>
                <w:szCs w:val="18"/>
              </w:rPr>
            </w:pPr>
            <w:r w:rsidRPr="00CC1362">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bCs/>
                <w:sz w:val="18"/>
                <w:szCs w:val="18"/>
              </w:rPr>
            </w:pPr>
            <w:r w:rsidRPr="00CC1362">
              <w:rPr>
                <w:sz w:val="18"/>
                <w:szCs w:val="18"/>
              </w:rPr>
              <w:t>709 101.78</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sz w:val="18"/>
                <w:szCs w:val="18"/>
              </w:rPr>
            </w:pPr>
            <w:r w:rsidRPr="00CC1362">
              <w:rPr>
                <w:sz w:val="18"/>
                <w:szCs w:val="18"/>
              </w:rPr>
              <w:t>709 101.78</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C1362" w:rsidRPr="00CC1362" w:rsidRDefault="00CC1362" w:rsidP="00CC1362">
            <w:pPr>
              <w:ind w:left="0" w:firstLine="0"/>
              <w:jc w:val="left"/>
              <w:rPr>
                <w:sz w:val="18"/>
                <w:szCs w:val="18"/>
              </w:rPr>
            </w:pPr>
          </w:p>
          <w:p w:rsidR="00CC1362" w:rsidRPr="00CC1362" w:rsidRDefault="00CC1362" w:rsidP="00CC1362">
            <w:pPr>
              <w:ind w:left="0" w:firstLine="0"/>
              <w:jc w:val="left"/>
              <w:rPr>
                <w:sz w:val="18"/>
                <w:szCs w:val="18"/>
              </w:rPr>
            </w:pPr>
            <w:r w:rsidRPr="00CC1362">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sz w:val="18"/>
                <w:szCs w:val="18"/>
              </w:rPr>
            </w:pPr>
            <w:r w:rsidRPr="00CC1362">
              <w:rPr>
                <w:sz w:val="18"/>
                <w:szCs w:val="18"/>
              </w:rPr>
              <w:t>709 101.78</w:t>
            </w:r>
          </w:p>
        </w:tc>
      </w:tr>
      <w:tr w:rsidR="00CC1362" w:rsidRPr="00CC1362" w:rsidTr="00CC136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C1362" w:rsidRPr="00CC1362" w:rsidRDefault="00CC1362" w:rsidP="00CC1362">
            <w:pPr>
              <w:autoSpaceDE w:val="0"/>
              <w:autoSpaceDN w:val="0"/>
              <w:adjustRightInd w:val="0"/>
              <w:ind w:left="0" w:firstLine="0"/>
              <w:rPr>
                <w:rFonts w:eastAsiaTheme="minorEastAsia"/>
                <w:sz w:val="18"/>
                <w:szCs w:val="18"/>
              </w:rPr>
            </w:pPr>
            <w:r w:rsidRPr="00CC1362">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C1362" w:rsidRPr="00CC1362" w:rsidRDefault="00CC1362" w:rsidP="00CC1362">
            <w:pPr>
              <w:ind w:left="0" w:firstLine="0"/>
              <w:jc w:val="left"/>
              <w:rPr>
                <w:sz w:val="18"/>
                <w:szCs w:val="18"/>
              </w:rPr>
            </w:pPr>
            <w:r w:rsidRPr="00CC1362">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CC1362" w:rsidRPr="00CC1362" w:rsidRDefault="00CC1362" w:rsidP="00CC1362">
            <w:pPr>
              <w:ind w:left="0" w:firstLine="0"/>
              <w:jc w:val="right"/>
              <w:rPr>
                <w:sz w:val="18"/>
                <w:szCs w:val="18"/>
              </w:rPr>
            </w:pPr>
            <w:r w:rsidRPr="00CC1362">
              <w:rPr>
                <w:sz w:val="18"/>
                <w:szCs w:val="18"/>
              </w:rPr>
              <w:t>709 101.78</w:t>
            </w:r>
          </w:p>
        </w:tc>
      </w:tr>
    </w:tbl>
    <w:p w:rsidR="00CC1362" w:rsidRPr="00CC1362" w:rsidRDefault="00CC1362" w:rsidP="00CC1362">
      <w:pPr>
        <w:ind w:left="-142" w:firstLine="426"/>
        <w:rPr>
          <w:sz w:val="18"/>
          <w:szCs w:val="18"/>
        </w:rPr>
      </w:pPr>
    </w:p>
    <w:p w:rsidR="00D66347" w:rsidRDefault="008462D9" w:rsidP="008462D9">
      <w:pPr>
        <w:ind w:left="-142" w:firstLine="426"/>
        <w:jc w:val="right"/>
        <w:rPr>
          <w:sz w:val="18"/>
          <w:szCs w:val="18"/>
        </w:rPr>
      </w:pPr>
      <w:r w:rsidRPr="008462D9">
        <w:rPr>
          <w:sz w:val="18"/>
          <w:szCs w:val="18"/>
        </w:rPr>
        <w:t xml:space="preserve">                                       </w:t>
      </w: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D66347" w:rsidRDefault="00D66347" w:rsidP="008462D9">
      <w:pPr>
        <w:ind w:left="-142" w:firstLine="426"/>
        <w:jc w:val="right"/>
        <w:rPr>
          <w:sz w:val="18"/>
          <w:szCs w:val="18"/>
        </w:rPr>
      </w:pPr>
    </w:p>
    <w:p w:rsidR="008462D9" w:rsidRPr="008462D9" w:rsidRDefault="008462D9" w:rsidP="008462D9">
      <w:pPr>
        <w:ind w:left="-142" w:firstLine="426"/>
        <w:jc w:val="right"/>
        <w:rPr>
          <w:i/>
          <w:sz w:val="18"/>
          <w:szCs w:val="18"/>
        </w:rPr>
      </w:pPr>
      <w:r w:rsidRPr="008462D9">
        <w:rPr>
          <w:sz w:val="18"/>
          <w:szCs w:val="18"/>
        </w:rPr>
        <w:lastRenderedPageBreak/>
        <w:t xml:space="preserve">    </w:t>
      </w:r>
      <w:r w:rsidRPr="008462D9">
        <w:rPr>
          <w:i/>
          <w:sz w:val="18"/>
          <w:szCs w:val="18"/>
        </w:rPr>
        <w:t>Приложение 10</w:t>
      </w:r>
    </w:p>
    <w:p w:rsidR="008462D9" w:rsidRPr="008462D9" w:rsidRDefault="008462D9" w:rsidP="008462D9">
      <w:pPr>
        <w:ind w:left="-142" w:firstLine="426"/>
        <w:jc w:val="right"/>
        <w:rPr>
          <w:i/>
          <w:sz w:val="18"/>
          <w:szCs w:val="18"/>
        </w:rPr>
      </w:pPr>
      <w:r w:rsidRPr="008462D9">
        <w:rPr>
          <w:i/>
          <w:sz w:val="18"/>
          <w:szCs w:val="18"/>
        </w:rPr>
        <w:t xml:space="preserve">                                                                                     к решению Думы Хомутовского </w:t>
      </w:r>
    </w:p>
    <w:p w:rsidR="008462D9" w:rsidRPr="008462D9" w:rsidRDefault="008462D9" w:rsidP="008462D9">
      <w:pPr>
        <w:ind w:left="-142" w:firstLine="426"/>
        <w:jc w:val="right"/>
        <w:rPr>
          <w:i/>
          <w:sz w:val="18"/>
          <w:szCs w:val="18"/>
        </w:rPr>
      </w:pPr>
      <w:r w:rsidRPr="008462D9">
        <w:rPr>
          <w:i/>
          <w:sz w:val="18"/>
          <w:szCs w:val="18"/>
        </w:rPr>
        <w:t xml:space="preserve">                                                                   муниципального образования</w:t>
      </w:r>
    </w:p>
    <w:p w:rsidR="008462D9" w:rsidRPr="008462D9" w:rsidRDefault="008462D9" w:rsidP="008462D9">
      <w:pPr>
        <w:ind w:left="-142" w:firstLine="426"/>
        <w:jc w:val="right"/>
        <w:rPr>
          <w:sz w:val="18"/>
          <w:szCs w:val="18"/>
          <w:u w:val="single"/>
        </w:rPr>
      </w:pPr>
      <w:r w:rsidRPr="008462D9">
        <w:rPr>
          <w:i/>
          <w:sz w:val="18"/>
          <w:szCs w:val="18"/>
        </w:rPr>
        <w:t xml:space="preserve">                                                                             от_</w:t>
      </w:r>
      <w:r>
        <w:rPr>
          <w:i/>
          <w:sz w:val="18"/>
          <w:szCs w:val="18"/>
          <w:u w:val="single"/>
        </w:rPr>
        <w:t>25.05.2023</w:t>
      </w:r>
      <w:r w:rsidRPr="008462D9">
        <w:rPr>
          <w:i/>
          <w:sz w:val="18"/>
          <w:szCs w:val="18"/>
        </w:rPr>
        <w:t>_ №_</w:t>
      </w:r>
      <w:r w:rsidRPr="008462D9">
        <w:rPr>
          <w:i/>
          <w:sz w:val="18"/>
          <w:szCs w:val="18"/>
          <w:u w:val="single"/>
        </w:rPr>
        <w:t>10-48 д_</w:t>
      </w:r>
    </w:p>
    <w:p w:rsidR="008462D9" w:rsidRPr="008462D9" w:rsidRDefault="008462D9" w:rsidP="008462D9">
      <w:pPr>
        <w:ind w:left="-142" w:firstLine="426"/>
        <w:rPr>
          <w:sz w:val="18"/>
          <w:szCs w:val="18"/>
        </w:rPr>
      </w:pPr>
    </w:p>
    <w:p w:rsidR="008462D9" w:rsidRPr="008462D9" w:rsidRDefault="008462D9" w:rsidP="008462D9">
      <w:pPr>
        <w:ind w:left="-142" w:firstLine="426"/>
        <w:jc w:val="center"/>
        <w:rPr>
          <w:sz w:val="18"/>
          <w:szCs w:val="18"/>
        </w:rPr>
      </w:pPr>
      <w:r w:rsidRPr="008462D9">
        <w:rPr>
          <w:sz w:val="18"/>
          <w:szCs w:val="18"/>
        </w:rPr>
        <w:t>Источники внутреннего финансирования дефицита бюджета</w:t>
      </w:r>
    </w:p>
    <w:p w:rsidR="008462D9" w:rsidRPr="008462D9" w:rsidRDefault="008462D9" w:rsidP="008462D9">
      <w:pPr>
        <w:ind w:left="-142" w:firstLine="426"/>
        <w:jc w:val="center"/>
        <w:rPr>
          <w:sz w:val="18"/>
          <w:szCs w:val="18"/>
        </w:rPr>
      </w:pPr>
      <w:r w:rsidRPr="008462D9">
        <w:rPr>
          <w:sz w:val="18"/>
          <w:szCs w:val="18"/>
        </w:rPr>
        <w:t>Хомутовского муниципального образования на плановый период 2024 и 2025 годов</w:t>
      </w:r>
    </w:p>
    <w:p w:rsidR="008462D9" w:rsidRPr="008462D9" w:rsidRDefault="008462D9" w:rsidP="008462D9">
      <w:pPr>
        <w:ind w:left="-142" w:firstLine="426"/>
        <w:rPr>
          <w:sz w:val="18"/>
          <w:szCs w:val="18"/>
        </w:rPr>
      </w:pPr>
    </w:p>
    <w:p w:rsidR="008462D9" w:rsidRDefault="008462D9" w:rsidP="008462D9">
      <w:pPr>
        <w:ind w:left="-142" w:firstLine="426"/>
        <w:rPr>
          <w:sz w:val="18"/>
          <w:szCs w:val="18"/>
        </w:rPr>
      </w:pPr>
      <w:r w:rsidRPr="008462D9">
        <w:rPr>
          <w:sz w:val="18"/>
          <w:szCs w:val="18"/>
        </w:rPr>
        <w:t xml:space="preserve"> Единица измерения: тыс. руб.</w:t>
      </w:r>
    </w:p>
    <w:tbl>
      <w:tblPr>
        <w:tblW w:w="10391" w:type="dxa"/>
        <w:tblInd w:w="65" w:type="dxa"/>
        <w:tblLayout w:type="fixed"/>
        <w:tblLook w:val="04A0" w:firstRow="1" w:lastRow="0" w:firstColumn="1" w:lastColumn="0" w:noHBand="0" w:noVBand="1"/>
      </w:tblPr>
      <w:tblGrid>
        <w:gridCol w:w="4721"/>
        <w:gridCol w:w="2693"/>
        <w:gridCol w:w="1276"/>
        <w:gridCol w:w="1701"/>
      </w:tblGrid>
      <w:tr w:rsidR="008462D9" w:rsidRPr="008462D9" w:rsidTr="008462D9">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62D9" w:rsidRPr="008462D9" w:rsidRDefault="008462D9" w:rsidP="008462D9">
            <w:pPr>
              <w:ind w:left="0" w:firstLine="0"/>
              <w:jc w:val="center"/>
              <w:rPr>
                <w:sz w:val="18"/>
                <w:szCs w:val="18"/>
              </w:rPr>
            </w:pPr>
            <w:r w:rsidRPr="008462D9">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8462D9" w:rsidRPr="008462D9" w:rsidRDefault="008462D9" w:rsidP="008462D9">
            <w:pPr>
              <w:ind w:left="0" w:firstLine="0"/>
              <w:jc w:val="center"/>
              <w:rPr>
                <w:sz w:val="18"/>
                <w:szCs w:val="18"/>
              </w:rPr>
            </w:pPr>
            <w:r w:rsidRPr="008462D9">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8462D9" w:rsidRPr="008462D9" w:rsidRDefault="008462D9" w:rsidP="008462D9">
            <w:pPr>
              <w:ind w:left="0" w:firstLine="0"/>
              <w:jc w:val="center"/>
              <w:rPr>
                <w:sz w:val="18"/>
                <w:szCs w:val="18"/>
              </w:rPr>
            </w:pPr>
            <w:r w:rsidRPr="008462D9">
              <w:rPr>
                <w:sz w:val="18"/>
                <w:szCs w:val="18"/>
              </w:rPr>
              <w:t>2024 год</w:t>
            </w:r>
          </w:p>
        </w:tc>
        <w:tc>
          <w:tcPr>
            <w:tcW w:w="1701" w:type="dxa"/>
            <w:tcBorders>
              <w:top w:val="single" w:sz="4" w:space="0" w:color="auto"/>
              <w:left w:val="nil"/>
              <w:bottom w:val="single" w:sz="4" w:space="0" w:color="auto"/>
              <w:right w:val="single" w:sz="4" w:space="0" w:color="auto"/>
            </w:tcBorders>
            <w:vAlign w:val="center"/>
          </w:tcPr>
          <w:p w:rsidR="008462D9" w:rsidRPr="008462D9" w:rsidRDefault="008462D9" w:rsidP="008462D9">
            <w:pPr>
              <w:ind w:left="0" w:firstLine="0"/>
              <w:jc w:val="center"/>
              <w:rPr>
                <w:sz w:val="18"/>
                <w:szCs w:val="18"/>
              </w:rPr>
            </w:pPr>
            <w:r w:rsidRPr="008462D9">
              <w:rPr>
                <w:sz w:val="18"/>
                <w:szCs w:val="18"/>
              </w:rPr>
              <w:t>2025год</w:t>
            </w:r>
          </w:p>
        </w:tc>
      </w:tr>
      <w:tr w:rsidR="008462D9" w:rsidRPr="008462D9" w:rsidTr="008462D9">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left"/>
              <w:rPr>
                <w:sz w:val="18"/>
                <w:szCs w:val="18"/>
              </w:rPr>
            </w:pPr>
            <w:r w:rsidRPr="008462D9">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bCs/>
                <w:sz w:val="18"/>
                <w:szCs w:val="18"/>
              </w:rPr>
              <w:t>2 802.06</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bCs/>
                <w:sz w:val="18"/>
                <w:szCs w:val="18"/>
              </w:rPr>
              <w:t>-121.14</w:t>
            </w:r>
          </w:p>
        </w:tc>
      </w:tr>
      <w:tr w:rsidR="008462D9" w:rsidRPr="008462D9" w:rsidTr="008462D9">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left"/>
              <w:rPr>
                <w:sz w:val="18"/>
                <w:szCs w:val="18"/>
              </w:rPr>
            </w:pPr>
            <w:r w:rsidRPr="008462D9">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bCs/>
                <w:sz w:val="18"/>
                <w:szCs w:val="18"/>
              </w:rPr>
              <w:t>5 855.79</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bCs/>
                <w:sz w:val="18"/>
                <w:szCs w:val="18"/>
              </w:rPr>
              <w:t>5 966.50</w:t>
            </w:r>
          </w:p>
        </w:tc>
      </w:tr>
      <w:tr w:rsidR="008462D9" w:rsidRPr="008462D9" w:rsidTr="008462D9">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8462D9" w:rsidRPr="008462D9" w:rsidRDefault="008462D9" w:rsidP="008462D9">
            <w:pPr>
              <w:ind w:left="0" w:firstLine="0"/>
              <w:jc w:val="left"/>
              <w:rPr>
                <w:sz w:val="18"/>
                <w:szCs w:val="18"/>
              </w:rPr>
            </w:pPr>
            <w:r w:rsidRPr="008462D9">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left"/>
              <w:rPr>
                <w:sz w:val="18"/>
                <w:szCs w:val="18"/>
              </w:rPr>
            </w:pPr>
            <w:r w:rsidRPr="008462D9">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p>
          <w:p w:rsidR="008462D9" w:rsidRPr="008462D9" w:rsidRDefault="008462D9" w:rsidP="008462D9">
            <w:pPr>
              <w:ind w:left="0" w:firstLine="0"/>
              <w:jc w:val="right"/>
              <w:rPr>
                <w:bCs/>
                <w:sz w:val="18"/>
                <w:szCs w:val="18"/>
              </w:rPr>
            </w:pPr>
            <w:r w:rsidRPr="008462D9">
              <w:rPr>
                <w:bCs/>
                <w:sz w:val="18"/>
                <w:szCs w:val="18"/>
              </w:rPr>
              <w:t>13 010.56</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p>
          <w:p w:rsidR="008462D9" w:rsidRPr="008462D9" w:rsidRDefault="008462D9" w:rsidP="008462D9">
            <w:pPr>
              <w:ind w:left="0" w:firstLine="0"/>
              <w:jc w:val="right"/>
              <w:rPr>
                <w:bCs/>
                <w:sz w:val="18"/>
                <w:szCs w:val="18"/>
              </w:rPr>
            </w:pPr>
            <w:r w:rsidRPr="008462D9">
              <w:rPr>
                <w:bCs/>
                <w:sz w:val="18"/>
                <w:szCs w:val="18"/>
              </w:rPr>
              <w:t>11 574.40</w:t>
            </w:r>
          </w:p>
        </w:tc>
      </w:tr>
      <w:tr w:rsidR="008462D9" w:rsidRPr="008462D9" w:rsidTr="008462D9">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left"/>
              <w:rPr>
                <w:sz w:val="18"/>
                <w:szCs w:val="18"/>
              </w:rPr>
            </w:pPr>
            <w:r w:rsidRPr="008462D9">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p>
          <w:p w:rsidR="008462D9" w:rsidRPr="008462D9" w:rsidRDefault="008462D9" w:rsidP="008462D9">
            <w:pPr>
              <w:ind w:left="0" w:firstLine="0"/>
              <w:jc w:val="right"/>
              <w:rPr>
                <w:bCs/>
                <w:sz w:val="18"/>
                <w:szCs w:val="18"/>
              </w:rPr>
            </w:pPr>
            <w:r w:rsidRPr="008462D9">
              <w:rPr>
                <w:bCs/>
                <w:sz w:val="18"/>
                <w:szCs w:val="18"/>
              </w:rPr>
              <w:t>13 010.56</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11 574.40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8462D9" w:rsidRPr="008462D9" w:rsidRDefault="008462D9" w:rsidP="008462D9">
            <w:pPr>
              <w:ind w:left="0" w:firstLine="0"/>
              <w:jc w:val="left"/>
              <w:rPr>
                <w:sz w:val="18"/>
                <w:szCs w:val="18"/>
              </w:rPr>
            </w:pPr>
            <w:r w:rsidRPr="008462D9">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sz w:val="18"/>
                <w:szCs w:val="18"/>
              </w:rPr>
            </w:pPr>
            <w:r w:rsidRPr="008462D9">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p>
          <w:p w:rsidR="008462D9" w:rsidRPr="008462D9" w:rsidRDefault="008462D9" w:rsidP="008462D9">
            <w:pPr>
              <w:ind w:left="0" w:firstLine="0"/>
              <w:jc w:val="right"/>
              <w:rPr>
                <w:bCs/>
                <w:sz w:val="18"/>
                <w:szCs w:val="18"/>
              </w:rPr>
            </w:pPr>
            <w:r w:rsidRPr="008462D9">
              <w:rPr>
                <w:bCs/>
                <w:sz w:val="18"/>
                <w:szCs w:val="18"/>
              </w:rPr>
              <w:t>13 010.56</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p>
          <w:p w:rsidR="008462D9" w:rsidRPr="008462D9" w:rsidRDefault="008462D9" w:rsidP="008462D9">
            <w:pPr>
              <w:ind w:left="0" w:firstLine="0"/>
              <w:jc w:val="right"/>
              <w:rPr>
                <w:bCs/>
                <w:sz w:val="18"/>
                <w:szCs w:val="18"/>
              </w:rPr>
            </w:pPr>
            <w:r w:rsidRPr="008462D9">
              <w:rPr>
                <w:bCs/>
                <w:sz w:val="18"/>
                <w:szCs w:val="18"/>
              </w:rPr>
              <w:t>11 574.40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bCs/>
                <w:sz w:val="18"/>
                <w:szCs w:val="18"/>
              </w:rPr>
            </w:pPr>
            <w:r w:rsidRPr="008462D9">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-7 154.77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-5 607.90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bCs/>
                <w:sz w:val="18"/>
                <w:szCs w:val="18"/>
              </w:rPr>
            </w:pPr>
            <w:r w:rsidRPr="008462D9">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0.00</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0.00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bCs/>
                <w:sz w:val="18"/>
                <w:szCs w:val="18"/>
              </w:rPr>
            </w:pPr>
            <w:r w:rsidRPr="008462D9">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0.00</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0.00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bCs/>
                <w:sz w:val="18"/>
                <w:szCs w:val="18"/>
              </w:rPr>
            </w:pPr>
            <w:r w:rsidRPr="008462D9">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0.00</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0.00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bCs/>
                <w:sz w:val="18"/>
                <w:szCs w:val="18"/>
              </w:rPr>
            </w:pPr>
            <w:r w:rsidRPr="008462D9">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-7 154.77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highlight w:val="yellow"/>
              </w:rPr>
            </w:pPr>
            <w:r w:rsidRPr="008462D9">
              <w:rPr>
                <w:bCs/>
                <w:sz w:val="18"/>
                <w:szCs w:val="18"/>
              </w:rPr>
              <w:t>-5 607.90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autoSpaceDE w:val="0"/>
              <w:autoSpaceDN w:val="0"/>
              <w:adjustRightInd w:val="0"/>
              <w:ind w:left="0" w:firstLine="0"/>
              <w:jc w:val="left"/>
              <w:rPr>
                <w:rFonts w:eastAsiaTheme="minorEastAsia"/>
                <w:sz w:val="18"/>
                <w:szCs w:val="18"/>
              </w:rPr>
            </w:pPr>
            <w:r w:rsidRPr="008462D9">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bCs/>
                <w:sz w:val="18"/>
                <w:szCs w:val="18"/>
              </w:rPr>
            </w:pPr>
            <w:r w:rsidRPr="008462D9">
              <w:rPr>
                <w:bCs/>
                <w:sz w:val="18"/>
                <w:szCs w:val="18"/>
              </w:rPr>
              <w:t>-7 154.77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highlight w:val="yellow"/>
              </w:rPr>
            </w:pPr>
            <w:r w:rsidRPr="008462D9">
              <w:rPr>
                <w:bCs/>
                <w:sz w:val="18"/>
                <w:szCs w:val="18"/>
              </w:rPr>
              <w:t>-5 607.90</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8462D9" w:rsidRPr="008462D9" w:rsidRDefault="008462D9" w:rsidP="008462D9">
            <w:pPr>
              <w:ind w:left="0" w:firstLine="0"/>
              <w:jc w:val="left"/>
              <w:rPr>
                <w:bCs/>
                <w:sz w:val="18"/>
                <w:szCs w:val="18"/>
              </w:rPr>
            </w:pPr>
            <w:r w:rsidRPr="008462D9">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bCs/>
                <w:sz w:val="18"/>
                <w:szCs w:val="18"/>
              </w:rPr>
            </w:pPr>
            <w:r w:rsidRPr="008462D9">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bCs/>
                <w:sz w:val="18"/>
                <w:szCs w:val="18"/>
              </w:rPr>
            </w:pPr>
            <w:r w:rsidRPr="008462D9">
              <w:rPr>
                <w:bCs/>
                <w:sz w:val="18"/>
                <w:szCs w:val="18"/>
              </w:rPr>
              <w:t>-3 053.73</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bCs/>
                <w:sz w:val="18"/>
                <w:szCs w:val="18"/>
              </w:rPr>
            </w:pPr>
            <w:r w:rsidRPr="008462D9">
              <w:rPr>
                <w:bCs/>
                <w:sz w:val="18"/>
                <w:szCs w:val="18"/>
              </w:rPr>
              <w:t>-6 087.63</w:t>
            </w:r>
          </w:p>
        </w:tc>
      </w:tr>
      <w:tr w:rsidR="008462D9" w:rsidRPr="008462D9" w:rsidTr="008462D9">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bCs/>
                <w:sz w:val="18"/>
                <w:szCs w:val="18"/>
              </w:rPr>
            </w:pPr>
            <w:r w:rsidRPr="008462D9">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sz w:val="18"/>
                <w:szCs w:val="18"/>
              </w:rPr>
              <w:t>-179 303.57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-180 439.44</w:t>
            </w:r>
          </w:p>
        </w:tc>
      </w:tr>
      <w:tr w:rsidR="008462D9" w:rsidRPr="008462D9" w:rsidTr="008462D9">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sz w:val="18"/>
                <w:szCs w:val="18"/>
              </w:rPr>
            </w:pPr>
            <w:r w:rsidRPr="008462D9">
              <w:rPr>
                <w:sz w:val="18"/>
                <w:szCs w:val="18"/>
              </w:rPr>
              <w:t>-179 303.57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-180 439.44</w:t>
            </w:r>
          </w:p>
        </w:tc>
      </w:tr>
      <w:tr w:rsidR="008462D9" w:rsidRPr="008462D9" w:rsidTr="008462D9">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8462D9" w:rsidRPr="008462D9" w:rsidRDefault="008462D9" w:rsidP="008462D9">
            <w:pPr>
              <w:ind w:left="0" w:firstLine="0"/>
              <w:jc w:val="left"/>
              <w:rPr>
                <w:sz w:val="18"/>
                <w:szCs w:val="18"/>
              </w:rPr>
            </w:pPr>
            <w:r w:rsidRPr="008462D9">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sz w:val="18"/>
                <w:szCs w:val="18"/>
              </w:rPr>
            </w:pPr>
            <w:r w:rsidRPr="008462D9">
              <w:rPr>
                <w:sz w:val="18"/>
                <w:szCs w:val="18"/>
              </w:rPr>
              <w:t>-179 303.57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-180 439.44</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8462D9" w:rsidRPr="008462D9" w:rsidRDefault="008462D9" w:rsidP="008462D9">
            <w:pPr>
              <w:ind w:left="0" w:firstLine="0"/>
              <w:jc w:val="right"/>
              <w:rPr>
                <w:sz w:val="18"/>
                <w:szCs w:val="18"/>
              </w:rPr>
            </w:pPr>
            <w:r w:rsidRPr="008462D9">
              <w:rPr>
                <w:sz w:val="18"/>
                <w:szCs w:val="18"/>
              </w:rPr>
              <w:t>-179 303.57</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-180 439.44</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bCs/>
                <w:sz w:val="18"/>
                <w:szCs w:val="18"/>
              </w:rPr>
            </w:pPr>
            <w:r w:rsidRPr="008462D9">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sz w:val="18"/>
                <w:szCs w:val="18"/>
              </w:rPr>
              <w:t>176 249.83</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174 351.81</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sz w:val="18"/>
                <w:szCs w:val="18"/>
              </w:rPr>
              <w:t>176 249.83</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174 351.81</w:t>
            </w:r>
          </w:p>
        </w:tc>
      </w:tr>
      <w:tr w:rsidR="008462D9" w:rsidRPr="008462D9" w:rsidTr="008462D9">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8462D9" w:rsidRPr="008462D9" w:rsidRDefault="008462D9" w:rsidP="008462D9">
            <w:pPr>
              <w:ind w:left="0" w:firstLine="0"/>
              <w:jc w:val="left"/>
              <w:rPr>
                <w:sz w:val="18"/>
                <w:szCs w:val="18"/>
              </w:rPr>
            </w:pPr>
          </w:p>
          <w:p w:rsidR="008462D9" w:rsidRPr="008462D9" w:rsidRDefault="008462D9" w:rsidP="008462D9">
            <w:pPr>
              <w:ind w:left="0" w:firstLine="0"/>
              <w:jc w:val="left"/>
              <w:rPr>
                <w:sz w:val="18"/>
                <w:szCs w:val="18"/>
              </w:rPr>
            </w:pPr>
            <w:r w:rsidRPr="008462D9">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sz w:val="18"/>
                <w:szCs w:val="18"/>
              </w:rPr>
              <w:t>176 249.83</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174 351.81</w:t>
            </w:r>
          </w:p>
        </w:tc>
      </w:tr>
      <w:tr w:rsidR="008462D9" w:rsidRPr="008462D9" w:rsidTr="008462D9">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8462D9" w:rsidRPr="008462D9" w:rsidRDefault="008462D9" w:rsidP="008462D9">
            <w:pPr>
              <w:autoSpaceDE w:val="0"/>
              <w:autoSpaceDN w:val="0"/>
              <w:adjustRightInd w:val="0"/>
              <w:ind w:left="0" w:firstLine="0"/>
              <w:rPr>
                <w:rFonts w:eastAsiaTheme="minorEastAsia"/>
                <w:sz w:val="18"/>
                <w:szCs w:val="18"/>
              </w:rPr>
            </w:pPr>
            <w:r w:rsidRPr="008462D9">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8462D9" w:rsidRPr="008462D9" w:rsidRDefault="008462D9" w:rsidP="008462D9">
            <w:pPr>
              <w:ind w:left="0" w:firstLine="0"/>
              <w:jc w:val="left"/>
              <w:rPr>
                <w:sz w:val="18"/>
                <w:szCs w:val="18"/>
              </w:rPr>
            </w:pPr>
            <w:r w:rsidRPr="008462D9">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8462D9" w:rsidRPr="008462D9" w:rsidRDefault="008462D9" w:rsidP="008462D9">
            <w:pPr>
              <w:ind w:left="0" w:firstLine="0"/>
              <w:jc w:val="right"/>
              <w:rPr>
                <w:sz w:val="18"/>
                <w:szCs w:val="18"/>
              </w:rPr>
            </w:pPr>
            <w:r w:rsidRPr="008462D9">
              <w:rPr>
                <w:sz w:val="18"/>
                <w:szCs w:val="18"/>
              </w:rPr>
              <w:t>176 249.83</w:t>
            </w:r>
          </w:p>
        </w:tc>
        <w:tc>
          <w:tcPr>
            <w:tcW w:w="1701" w:type="dxa"/>
            <w:tcBorders>
              <w:top w:val="nil"/>
              <w:left w:val="nil"/>
              <w:bottom w:val="single" w:sz="4" w:space="0" w:color="auto"/>
              <w:right w:val="single" w:sz="4" w:space="0" w:color="auto"/>
            </w:tcBorders>
            <w:vAlign w:val="bottom"/>
          </w:tcPr>
          <w:p w:rsidR="008462D9" w:rsidRPr="008462D9" w:rsidRDefault="008462D9" w:rsidP="008462D9">
            <w:pPr>
              <w:ind w:left="0" w:firstLine="0"/>
              <w:jc w:val="right"/>
              <w:rPr>
                <w:sz w:val="18"/>
                <w:szCs w:val="18"/>
                <w:highlight w:val="yellow"/>
              </w:rPr>
            </w:pPr>
            <w:r w:rsidRPr="008462D9">
              <w:rPr>
                <w:sz w:val="18"/>
                <w:szCs w:val="18"/>
              </w:rPr>
              <w:t>174 351.81</w:t>
            </w:r>
          </w:p>
        </w:tc>
      </w:tr>
    </w:tbl>
    <w:p w:rsidR="00D66347" w:rsidRDefault="00D66347" w:rsidP="003B31A3">
      <w:pPr>
        <w:spacing w:line="276" w:lineRule="auto"/>
        <w:ind w:left="0" w:firstLine="0"/>
        <w:jc w:val="right"/>
        <w:rPr>
          <w:rFonts w:eastAsiaTheme="minorEastAsia"/>
          <w:i/>
          <w:sz w:val="18"/>
          <w:szCs w:val="18"/>
        </w:rPr>
      </w:pPr>
    </w:p>
    <w:p w:rsidR="00D66347" w:rsidRDefault="00D66347" w:rsidP="003B31A3">
      <w:pPr>
        <w:spacing w:line="276" w:lineRule="auto"/>
        <w:ind w:left="0" w:firstLine="0"/>
        <w:jc w:val="right"/>
        <w:rPr>
          <w:rFonts w:eastAsiaTheme="minorEastAsia"/>
          <w:i/>
          <w:sz w:val="18"/>
          <w:szCs w:val="18"/>
        </w:rPr>
      </w:pPr>
    </w:p>
    <w:p w:rsidR="00D66347" w:rsidRDefault="00D66347" w:rsidP="003B31A3">
      <w:pPr>
        <w:spacing w:line="276" w:lineRule="auto"/>
        <w:ind w:left="0" w:firstLine="0"/>
        <w:jc w:val="right"/>
        <w:rPr>
          <w:rFonts w:eastAsiaTheme="minorEastAsia"/>
          <w:i/>
          <w:sz w:val="18"/>
          <w:szCs w:val="18"/>
        </w:rPr>
      </w:pPr>
    </w:p>
    <w:p w:rsidR="00D66347" w:rsidRDefault="00D66347" w:rsidP="003B31A3">
      <w:pPr>
        <w:spacing w:line="276" w:lineRule="auto"/>
        <w:ind w:left="0" w:firstLine="0"/>
        <w:jc w:val="right"/>
        <w:rPr>
          <w:rFonts w:eastAsiaTheme="minorEastAsia"/>
          <w:i/>
          <w:sz w:val="18"/>
          <w:szCs w:val="18"/>
        </w:rPr>
      </w:pPr>
    </w:p>
    <w:p w:rsidR="00D66347" w:rsidRDefault="00D66347" w:rsidP="003B31A3">
      <w:pPr>
        <w:spacing w:line="276" w:lineRule="auto"/>
        <w:ind w:left="0" w:firstLine="0"/>
        <w:jc w:val="right"/>
        <w:rPr>
          <w:rFonts w:eastAsiaTheme="minorEastAsia"/>
          <w:i/>
          <w:sz w:val="18"/>
          <w:szCs w:val="18"/>
        </w:rPr>
      </w:pPr>
    </w:p>
    <w:p w:rsidR="00D66347" w:rsidRDefault="00D66347" w:rsidP="003B31A3">
      <w:pPr>
        <w:spacing w:line="276" w:lineRule="auto"/>
        <w:ind w:left="0" w:firstLine="0"/>
        <w:jc w:val="right"/>
        <w:rPr>
          <w:rFonts w:eastAsiaTheme="minorEastAsia"/>
          <w:i/>
          <w:sz w:val="18"/>
          <w:szCs w:val="18"/>
        </w:rPr>
      </w:pP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lastRenderedPageBreak/>
        <w:t>Приложение 1</w:t>
      </w:r>
      <w:r>
        <w:rPr>
          <w:rFonts w:eastAsiaTheme="minorEastAsia"/>
          <w:i/>
          <w:sz w:val="18"/>
          <w:szCs w:val="18"/>
        </w:rPr>
        <w:t>3</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к решению Думы Хомутовского</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муниципального образования</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от_</w:t>
      </w:r>
      <w:r>
        <w:rPr>
          <w:rFonts w:eastAsiaTheme="minorEastAsia"/>
          <w:i/>
          <w:sz w:val="18"/>
          <w:szCs w:val="18"/>
          <w:u w:val="single"/>
        </w:rPr>
        <w:t>25.05.2023</w:t>
      </w:r>
      <w:r w:rsidRPr="003B31A3">
        <w:rPr>
          <w:rFonts w:eastAsiaTheme="minorEastAsia"/>
          <w:i/>
          <w:sz w:val="18"/>
          <w:szCs w:val="18"/>
        </w:rPr>
        <w:t>__№__</w:t>
      </w:r>
      <w:r>
        <w:rPr>
          <w:rFonts w:eastAsiaTheme="minorEastAsia"/>
          <w:i/>
          <w:sz w:val="18"/>
          <w:szCs w:val="18"/>
          <w:u w:val="single"/>
        </w:rPr>
        <w:t>10-48 д</w:t>
      </w:r>
    </w:p>
    <w:p w:rsidR="003B31A3" w:rsidRPr="003B31A3" w:rsidRDefault="003B31A3" w:rsidP="003B31A3">
      <w:pPr>
        <w:spacing w:line="276" w:lineRule="auto"/>
        <w:ind w:left="0" w:firstLine="0"/>
        <w:jc w:val="left"/>
        <w:rPr>
          <w:rFonts w:eastAsiaTheme="minorEastAsia"/>
          <w:sz w:val="18"/>
          <w:szCs w:val="18"/>
        </w:rPr>
      </w:pPr>
    </w:p>
    <w:p w:rsidR="003B31A3" w:rsidRPr="003B31A3" w:rsidRDefault="003B31A3" w:rsidP="003B31A3">
      <w:pPr>
        <w:spacing w:line="276" w:lineRule="auto"/>
        <w:ind w:left="0" w:firstLine="0"/>
        <w:jc w:val="center"/>
        <w:rPr>
          <w:rFonts w:eastAsiaTheme="minorEastAsia"/>
          <w:sz w:val="18"/>
          <w:szCs w:val="18"/>
        </w:rPr>
      </w:pPr>
      <w:r w:rsidRPr="003B31A3">
        <w:rPr>
          <w:rFonts w:eastAsiaTheme="minorEastAsia"/>
          <w:sz w:val="18"/>
          <w:szCs w:val="18"/>
        </w:rPr>
        <w:t>Программа муниципальных внутренних заимствований</w:t>
      </w:r>
    </w:p>
    <w:p w:rsidR="003B31A3" w:rsidRDefault="003B31A3" w:rsidP="003B31A3">
      <w:pPr>
        <w:spacing w:line="276" w:lineRule="auto"/>
        <w:ind w:left="0" w:firstLine="0"/>
        <w:jc w:val="center"/>
        <w:rPr>
          <w:rFonts w:eastAsiaTheme="minorEastAsia"/>
          <w:sz w:val="18"/>
          <w:szCs w:val="18"/>
        </w:rPr>
      </w:pPr>
      <w:r w:rsidRPr="003B31A3">
        <w:rPr>
          <w:rFonts w:eastAsiaTheme="minorEastAsia"/>
          <w:sz w:val="18"/>
          <w:szCs w:val="18"/>
        </w:rPr>
        <w:t>Хомутовского муниципального образования на</w:t>
      </w:r>
      <w:r>
        <w:rPr>
          <w:rFonts w:eastAsiaTheme="minorEastAsia"/>
          <w:sz w:val="18"/>
          <w:szCs w:val="18"/>
        </w:rPr>
        <w:t xml:space="preserve"> 2023</w:t>
      </w:r>
    </w:p>
    <w:p w:rsidR="001842C6" w:rsidRDefault="001842C6" w:rsidP="003B31A3">
      <w:pPr>
        <w:spacing w:line="276" w:lineRule="auto"/>
        <w:ind w:left="0" w:firstLine="0"/>
        <w:jc w:val="center"/>
        <w:rPr>
          <w:rFonts w:eastAsiaTheme="minorEastAsia"/>
          <w:sz w:val="18"/>
          <w:szCs w:val="18"/>
        </w:rPr>
      </w:pPr>
    </w:p>
    <w:tbl>
      <w:tblPr>
        <w:tblStyle w:val="aa"/>
        <w:tblW w:w="0" w:type="auto"/>
        <w:tblLook w:val="04A0" w:firstRow="1" w:lastRow="0" w:firstColumn="1" w:lastColumn="0" w:noHBand="0" w:noVBand="1"/>
      </w:tblPr>
      <w:tblGrid>
        <w:gridCol w:w="2775"/>
        <w:gridCol w:w="2105"/>
        <w:gridCol w:w="1905"/>
        <w:gridCol w:w="1687"/>
        <w:gridCol w:w="2124"/>
      </w:tblGrid>
      <w:tr w:rsidR="001842C6" w:rsidRPr="001842C6" w:rsidTr="001842C6">
        <w:tc>
          <w:tcPr>
            <w:tcW w:w="2775" w:type="dxa"/>
            <w:vAlign w:val="center"/>
          </w:tcPr>
          <w:p w:rsidR="001842C6" w:rsidRPr="001842C6" w:rsidRDefault="001842C6" w:rsidP="001842C6">
            <w:pPr>
              <w:ind w:left="0" w:firstLine="0"/>
              <w:jc w:val="center"/>
              <w:rPr>
                <w:sz w:val="18"/>
                <w:szCs w:val="18"/>
              </w:rPr>
            </w:pPr>
            <w:r w:rsidRPr="001842C6">
              <w:rPr>
                <w:sz w:val="18"/>
                <w:szCs w:val="18"/>
              </w:rPr>
              <w:t>Виды долговых обязательств (привлечение/погашение)</w:t>
            </w:r>
          </w:p>
        </w:tc>
        <w:tc>
          <w:tcPr>
            <w:tcW w:w="2105" w:type="dxa"/>
            <w:vAlign w:val="center"/>
          </w:tcPr>
          <w:p w:rsidR="001842C6" w:rsidRPr="001842C6" w:rsidRDefault="001842C6" w:rsidP="001842C6">
            <w:pPr>
              <w:ind w:left="60" w:firstLine="0"/>
              <w:jc w:val="center"/>
              <w:rPr>
                <w:sz w:val="18"/>
                <w:szCs w:val="18"/>
              </w:rPr>
            </w:pPr>
            <w:r w:rsidRPr="001842C6">
              <w:rPr>
                <w:sz w:val="18"/>
                <w:szCs w:val="18"/>
              </w:rPr>
              <w:t>Объем муниципального долга на 1 января</w:t>
            </w:r>
          </w:p>
          <w:p w:rsidR="001842C6" w:rsidRPr="001842C6" w:rsidRDefault="001842C6" w:rsidP="001842C6">
            <w:pPr>
              <w:ind w:left="60" w:firstLine="0"/>
              <w:jc w:val="center"/>
              <w:rPr>
                <w:sz w:val="18"/>
                <w:szCs w:val="18"/>
              </w:rPr>
            </w:pPr>
            <w:r w:rsidRPr="001842C6">
              <w:rPr>
                <w:sz w:val="18"/>
                <w:szCs w:val="18"/>
              </w:rPr>
              <w:t>2023 года</w:t>
            </w:r>
          </w:p>
        </w:tc>
        <w:tc>
          <w:tcPr>
            <w:tcW w:w="1905" w:type="dxa"/>
            <w:vAlign w:val="center"/>
          </w:tcPr>
          <w:p w:rsidR="001842C6" w:rsidRPr="001842C6" w:rsidRDefault="001842C6" w:rsidP="001842C6">
            <w:pPr>
              <w:ind w:left="82" w:hanging="82"/>
              <w:jc w:val="center"/>
              <w:rPr>
                <w:sz w:val="18"/>
                <w:szCs w:val="18"/>
              </w:rPr>
            </w:pPr>
            <w:r w:rsidRPr="001842C6">
              <w:rPr>
                <w:sz w:val="18"/>
                <w:szCs w:val="18"/>
              </w:rPr>
              <w:t>Объем привлечения в 2023 году</w:t>
            </w:r>
          </w:p>
        </w:tc>
        <w:tc>
          <w:tcPr>
            <w:tcW w:w="1687" w:type="dxa"/>
            <w:vAlign w:val="center"/>
          </w:tcPr>
          <w:p w:rsidR="001842C6" w:rsidRPr="001842C6" w:rsidRDefault="001842C6" w:rsidP="001842C6">
            <w:pPr>
              <w:ind w:left="19" w:firstLine="0"/>
              <w:jc w:val="center"/>
              <w:rPr>
                <w:sz w:val="18"/>
                <w:szCs w:val="18"/>
              </w:rPr>
            </w:pPr>
            <w:r w:rsidRPr="001842C6">
              <w:rPr>
                <w:sz w:val="18"/>
                <w:szCs w:val="18"/>
              </w:rPr>
              <w:t>Объем погашения в 2023 году</w:t>
            </w:r>
          </w:p>
        </w:tc>
        <w:tc>
          <w:tcPr>
            <w:tcW w:w="2124" w:type="dxa"/>
          </w:tcPr>
          <w:p w:rsidR="001842C6" w:rsidRPr="001842C6" w:rsidRDefault="001842C6" w:rsidP="001842C6">
            <w:pPr>
              <w:spacing w:after="200" w:line="276" w:lineRule="auto"/>
              <w:ind w:left="0" w:firstLine="0"/>
              <w:jc w:val="center"/>
              <w:rPr>
                <w:rFonts w:eastAsiaTheme="minorEastAsia"/>
                <w:sz w:val="18"/>
                <w:szCs w:val="18"/>
              </w:rPr>
            </w:pPr>
            <w:r w:rsidRPr="001842C6">
              <w:rPr>
                <w:sz w:val="18"/>
                <w:szCs w:val="18"/>
              </w:rPr>
              <w:t>Верхний предел муниципального долга на 1 января 2024 года</w:t>
            </w:r>
          </w:p>
        </w:tc>
      </w:tr>
      <w:tr w:rsidR="001842C6" w:rsidRPr="001842C6" w:rsidTr="001842C6">
        <w:tc>
          <w:tcPr>
            <w:tcW w:w="2775" w:type="dxa"/>
            <w:vAlign w:val="center"/>
          </w:tcPr>
          <w:p w:rsidR="001842C6" w:rsidRPr="001842C6" w:rsidRDefault="001842C6" w:rsidP="001842C6">
            <w:pPr>
              <w:ind w:left="0" w:firstLine="0"/>
              <w:rPr>
                <w:sz w:val="18"/>
                <w:szCs w:val="18"/>
              </w:rPr>
            </w:pPr>
            <w:r w:rsidRPr="001842C6">
              <w:rPr>
                <w:sz w:val="18"/>
                <w:szCs w:val="18"/>
              </w:rPr>
              <w:t>Объем заимствований, всего</w:t>
            </w:r>
          </w:p>
        </w:tc>
        <w:tc>
          <w:tcPr>
            <w:tcW w:w="2105" w:type="dxa"/>
            <w:vAlign w:val="center"/>
          </w:tcPr>
          <w:p w:rsidR="001842C6" w:rsidRPr="001842C6" w:rsidRDefault="001842C6" w:rsidP="001842C6">
            <w:pPr>
              <w:ind w:left="60" w:firstLine="0"/>
              <w:jc w:val="center"/>
              <w:rPr>
                <w:sz w:val="18"/>
                <w:szCs w:val="18"/>
              </w:rPr>
            </w:pPr>
            <w:r>
              <w:rPr>
                <w:sz w:val="18"/>
                <w:szCs w:val="18"/>
              </w:rPr>
              <w:t>15 875,03</w:t>
            </w:r>
          </w:p>
        </w:tc>
        <w:tc>
          <w:tcPr>
            <w:tcW w:w="1905" w:type="dxa"/>
            <w:vAlign w:val="center"/>
          </w:tcPr>
          <w:p w:rsidR="001842C6" w:rsidRPr="001842C6" w:rsidRDefault="001842C6" w:rsidP="001842C6">
            <w:pPr>
              <w:ind w:left="82" w:hanging="82"/>
              <w:jc w:val="center"/>
              <w:rPr>
                <w:sz w:val="18"/>
                <w:szCs w:val="18"/>
              </w:rPr>
            </w:pPr>
            <w:r>
              <w:rPr>
                <w:sz w:val="18"/>
                <w:szCs w:val="18"/>
              </w:rPr>
              <w:t>12 699,31</w:t>
            </w:r>
          </w:p>
        </w:tc>
        <w:tc>
          <w:tcPr>
            <w:tcW w:w="1687" w:type="dxa"/>
            <w:vAlign w:val="center"/>
          </w:tcPr>
          <w:p w:rsidR="001842C6" w:rsidRPr="001842C6" w:rsidRDefault="001842C6" w:rsidP="001842C6">
            <w:pPr>
              <w:ind w:left="19" w:firstLine="0"/>
              <w:jc w:val="center"/>
              <w:rPr>
                <w:sz w:val="18"/>
                <w:szCs w:val="18"/>
              </w:rPr>
            </w:pPr>
            <w:r>
              <w:rPr>
                <w:sz w:val="18"/>
                <w:szCs w:val="18"/>
              </w:rPr>
              <w:t>5 807,97</w:t>
            </w:r>
          </w:p>
        </w:tc>
        <w:tc>
          <w:tcPr>
            <w:tcW w:w="2124" w:type="dxa"/>
            <w:vAlign w:val="bottom"/>
          </w:tcPr>
          <w:p w:rsidR="001842C6" w:rsidRPr="001842C6" w:rsidRDefault="001842C6" w:rsidP="001842C6">
            <w:pPr>
              <w:spacing w:after="200" w:line="276" w:lineRule="auto"/>
              <w:ind w:left="0" w:firstLine="0"/>
              <w:jc w:val="center"/>
              <w:rPr>
                <w:rFonts w:eastAsiaTheme="minorEastAsia"/>
                <w:sz w:val="18"/>
                <w:szCs w:val="18"/>
              </w:rPr>
            </w:pPr>
            <w:r>
              <w:rPr>
                <w:rFonts w:eastAsiaTheme="minorEastAsia"/>
                <w:sz w:val="18"/>
                <w:szCs w:val="18"/>
              </w:rPr>
              <w:t>22 766,37</w:t>
            </w:r>
          </w:p>
        </w:tc>
      </w:tr>
      <w:tr w:rsidR="001842C6" w:rsidRPr="001842C6" w:rsidTr="001842C6">
        <w:tc>
          <w:tcPr>
            <w:tcW w:w="2775" w:type="dxa"/>
            <w:vAlign w:val="bottom"/>
          </w:tcPr>
          <w:p w:rsidR="001842C6" w:rsidRPr="001842C6" w:rsidRDefault="001842C6" w:rsidP="001842C6">
            <w:pPr>
              <w:rPr>
                <w:sz w:val="18"/>
                <w:szCs w:val="18"/>
              </w:rPr>
            </w:pPr>
            <w:r w:rsidRPr="001842C6">
              <w:rPr>
                <w:sz w:val="18"/>
                <w:szCs w:val="18"/>
              </w:rPr>
              <w:t>В том числе:</w:t>
            </w:r>
          </w:p>
        </w:tc>
        <w:tc>
          <w:tcPr>
            <w:tcW w:w="2105" w:type="dxa"/>
            <w:vAlign w:val="center"/>
          </w:tcPr>
          <w:p w:rsidR="001842C6" w:rsidRPr="001842C6" w:rsidRDefault="001842C6" w:rsidP="001842C6">
            <w:pPr>
              <w:spacing w:after="200" w:line="276" w:lineRule="auto"/>
              <w:ind w:left="60" w:firstLine="0"/>
              <w:jc w:val="center"/>
              <w:rPr>
                <w:rFonts w:eastAsiaTheme="minorEastAsia"/>
                <w:sz w:val="18"/>
                <w:szCs w:val="18"/>
              </w:rPr>
            </w:pPr>
          </w:p>
        </w:tc>
        <w:tc>
          <w:tcPr>
            <w:tcW w:w="1905" w:type="dxa"/>
            <w:vAlign w:val="center"/>
          </w:tcPr>
          <w:p w:rsidR="001842C6" w:rsidRPr="001842C6" w:rsidRDefault="001842C6" w:rsidP="001842C6">
            <w:pPr>
              <w:spacing w:after="200" w:line="276" w:lineRule="auto"/>
              <w:ind w:left="82" w:hanging="82"/>
              <w:jc w:val="center"/>
              <w:rPr>
                <w:rFonts w:eastAsiaTheme="minorEastAsia"/>
                <w:sz w:val="18"/>
                <w:szCs w:val="18"/>
              </w:rPr>
            </w:pPr>
          </w:p>
        </w:tc>
        <w:tc>
          <w:tcPr>
            <w:tcW w:w="1687" w:type="dxa"/>
            <w:vAlign w:val="center"/>
          </w:tcPr>
          <w:p w:rsidR="001842C6" w:rsidRPr="001842C6" w:rsidRDefault="001842C6" w:rsidP="001842C6">
            <w:pPr>
              <w:spacing w:after="200" w:line="276" w:lineRule="auto"/>
              <w:ind w:left="19" w:firstLine="0"/>
              <w:jc w:val="center"/>
              <w:rPr>
                <w:rFonts w:eastAsiaTheme="minorEastAsia"/>
                <w:sz w:val="18"/>
                <w:szCs w:val="18"/>
              </w:rPr>
            </w:pPr>
          </w:p>
        </w:tc>
        <w:tc>
          <w:tcPr>
            <w:tcW w:w="2124" w:type="dxa"/>
            <w:vAlign w:val="center"/>
          </w:tcPr>
          <w:p w:rsidR="001842C6" w:rsidRPr="001842C6" w:rsidRDefault="001842C6" w:rsidP="001842C6">
            <w:pPr>
              <w:spacing w:after="200" w:line="276" w:lineRule="auto"/>
              <w:ind w:left="0" w:firstLine="0"/>
              <w:jc w:val="center"/>
              <w:rPr>
                <w:rFonts w:eastAsiaTheme="minorEastAsia"/>
                <w:sz w:val="18"/>
                <w:szCs w:val="18"/>
              </w:rPr>
            </w:pPr>
          </w:p>
        </w:tc>
      </w:tr>
      <w:tr w:rsidR="001842C6" w:rsidRPr="001842C6" w:rsidTr="001842C6">
        <w:tc>
          <w:tcPr>
            <w:tcW w:w="2775" w:type="dxa"/>
          </w:tcPr>
          <w:p w:rsidR="001842C6" w:rsidRPr="001842C6" w:rsidRDefault="001842C6" w:rsidP="001842C6">
            <w:pPr>
              <w:spacing w:after="200" w:line="276" w:lineRule="auto"/>
              <w:ind w:left="0" w:firstLine="0"/>
              <w:jc w:val="left"/>
              <w:rPr>
                <w:rFonts w:eastAsiaTheme="minorEastAsia"/>
                <w:sz w:val="18"/>
                <w:szCs w:val="18"/>
              </w:rPr>
            </w:pPr>
            <w:r w:rsidRPr="001842C6">
              <w:rPr>
                <w:sz w:val="18"/>
                <w:szCs w:val="18"/>
              </w:rPr>
              <w:t>1.Государственные (муниципальные) ценные бумаги, номинальная стоимость которых указана в валюте РФ</w:t>
            </w:r>
          </w:p>
        </w:tc>
        <w:tc>
          <w:tcPr>
            <w:tcW w:w="2105" w:type="dxa"/>
            <w:vAlign w:val="center"/>
          </w:tcPr>
          <w:p w:rsidR="001842C6" w:rsidRPr="001842C6" w:rsidRDefault="009250EF" w:rsidP="001842C6">
            <w:pPr>
              <w:spacing w:after="200" w:line="276" w:lineRule="auto"/>
              <w:ind w:left="60" w:firstLine="0"/>
              <w:jc w:val="center"/>
              <w:rPr>
                <w:rFonts w:eastAsiaTheme="minorEastAsia"/>
                <w:sz w:val="18"/>
                <w:szCs w:val="18"/>
              </w:rPr>
            </w:pPr>
            <w:r>
              <w:rPr>
                <w:rFonts w:eastAsiaTheme="minorEastAsia"/>
                <w:sz w:val="18"/>
                <w:szCs w:val="18"/>
              </w:rPr>
              <w:t>0,00</w:t>
            </w:r>
          </w:p>
        </w:tc>
        <w:tc>
          <w:tcPr>
            <w:tcW w:w="1905" w:type="dxa"/>
            <w:vAlign w:val="center"/>
          </w:tcPr>
          <w:p w:rsidR="001842C6" w:rsidRPr="001842C6" w:rsidRDefault="009250EF" w:rsidP="001842C6">
            <w:pPr>
              <w:spacing w:after="200" w:line="276" w:lineRule="auto"/>
              <w:ind w:left="82" w:hanging="82"/>
              <w:jc w:val="center"/>
              <w:rPr>
                <w:rFonts w:eastAsiaTheme="minorEastAsia"/>
                <w:sz w:val="18"/>
                <w:szCs w:val="18"/>
              </w:rPr>
            </w:pPr>
            <w:r>
              <w:rPr>
                <w:rFonts w:eastAsiaTheme="minorEastAsia"/>
                <w:sz w:val="18"/>
                <w:szCs w:val="18"/>
              </w:rPr>
              <w:t>0,00</w:t>
            </w:r>
          </w:p>
        </w:tc>
        <w:tc>
          <w:tcPr>
            <w:tcW w:w="1687" w:type="dxa"/>
            <w:vAlign w:val="center"/>
          </w:tcPr>
          <w:p w:rsidR="001842C6" w:rsidRPr="001842C6" w:rsidRDefault="009250EF" w:rsidP="001842C6">
            <w:pPr>
              <w:spacing w:after="200" w:line="276" w:lineRule="auto"/>
              <w:ind w:left="19" w:firstLine="0"/>
              <w:jc w:val="center"/>
              <w:rPr>
                <w:rFonts w:eastAsiaTheme="minorEastAsia"/>
                <w:sz w:val="18"/>
                <w:szCs w:val="18"/>
              </w:rPr>
            </w:pPr>
            <w:r>
              <w:rPr>
                <w:rFonts w:eastAsiaTheme="minorEastAsia"/>
                <w:sz w:val="18"/>
                <w:szCs w:val="18"/>
              </w:rPr>
              <w:t>0,00</w:t>
            </w:r>
          </w:p>
        </w:tc>
        <w:tc>
          <w:tcPr>
            <w:tcW w:w="2124" w:type="dxa"/>
            <w:vAlign w:val="center"/>
          </w:tcPr>
          <w:p w:rsidR="001842C6" w:rsidRPr="001842C6" w:rsidRDefault="009250EF" w:rsidP="001842C6">
            <w:pPr>
              <w:spacing w:after="200" w:line="276" w:lineRule="auto"/>
              <w:ind w:left="0" w:firstLine="0"/>
              <w:jc w:val="center"/>
              <w:rPr>
                <w:rFonts w:eastAsiaTheme="minorEastAsia"/>
                <w:sz w:val="18"/>
                <w:szCs w:val="18"/>
              </w:rPr>
            </w:pPr>
            <w:r>
              <w:rPr>
                <w:rFonts w:eastAsiaTheme="minorEastAsia"/>
                <w:sz w:val="18"/>
                <w:szCs w:val="18"/>
              </w:rPr>
              <w:t>0,00</w:t>
            </w:r>
          </w:p>
        </w:tc>
      </w:tr>
      <w:tr w:rsidR="001842C6" w:rsidRPr="001842C6" w:rsidTr="001842C6">
        <w:tc>
          <w:tcPr>
            <w:tcW w:w="2775" w:type="dxa"/>
          </w:tcPr>
          <w:p w:rsidR="001842C6" w:rsidRPr="001842C6" w:rsidRDefault="001842C6" w:rsidP="001842C6">
            <w:pPr>
              <w:spacing w:after="200" w:line="276" w:lineRule="auto"/>
              <w:ind w:left="0" w:firstLine="0"/>
              <w:jc w:val="left"/>
              <w:rPr>
                <w:rFonts w:eastAsiaTheme="minorEastAsia"/>
                <w:sz w:val="18"/>
                <w:szCs w:val="18"/>
              </w:rPr>
            </w:pPr>
            <w:r w:rsidRPr="001842C6">
              <w:rPr>
                <w:sz w:val="18"/>
                <w:szCs w:val="18"/>
              </w:rPr>
              <w:t>2.Кредиты кредитных организаций в валюте РФ сроком до 3-х лет</w:t>
            </w:r>
          </w:p>
        </w:tc>
        <w:tc>
          <w:tcPr>
            <w:tcW w:w="2105" w:type="dxa"/>
            <w:vAlign w:val="center"/>
          </w:tcPr>
          <w:p w:rsidR="001842C6" w:rsidRPr="001842C6" w:rsidRDefault="009250EF" w:rsidP="001842C6">
            <w:pPr>
              <w:spacing w:after="200" w:line="276" w:lineRule="auto"/>
              <w:ind w:left="60" w:firstLine="0"/>
              <w:jc w:val="center"/>
              <w:rPr>
                <w:rFonts w:eastAsiaTheme="minorEastAsia"/>
                <w:sz w:val="18"/>
                <w:szCs w:val="18"/>
              </w:rPr>
            </w:pPr>
            <w:r>
              <w:rPr>
                <w:rFonts w:eastAsiaTheme="minorEastAsia"/>
                <w:sz w:val="18"/>
                <w:szCs w:val="18"/>
              </w:rPr>
              <w:t>0,00</w:t>
            </w:r>
          </w:p>
        </w:tc>
        <w:tc>
          <w:tcPr>
            <w:tcW w:w="1905" w:type="dxa"/>
            <w:vAlign w:val="center"/>
          </w:tcPr>
          <w:p w:rsidR="001842C6" w:rsidRPr="001842C6" w:rsidRDefault="009250EF" w:rsidP="001842C6">
            <w:pPr>
              <w:spacing w:after="200" w:line="276" w:lineRule="auto"/>
              <w:ind w:left="82" w:hanging="82"/>
              <w:jc w:val="center"/>
              <w:rPr>
                <w:rFonts w:eastAsiaTheme="minorEastAsia"/>
                <w:sz w:val="18"/>
                <w:szCs w:val="18"/>
              </w:rPr>
            </w:pPr>
            <w:r>
              <w:rPr>
                <w:rFonts w:eastAsiaTheme="minorEastAsia"/>
                <w:sz w:val="18"/>
                <w:szCs w:val="18"/>
              </w:rPr>
              <w:t>8 656,01</w:t>
            </w:r>
          </w:p>
        </w:tc>
        <w:tc>
          <w:tcPr>
            <w:tcW w:w="1687" w:type="dxa"/>
            <w:vAlign w:val="center"/>
          </w:tcPr>
          <w:p w:rsidR="001842C6" w:rsidRPr="001842C6" w:rsidRDefault="009250EF" w:rsidP="001842C6">
            <w:pPr>
              <w:spacing w:after="200" w:line="276" w:lineRule="auto"/>
              <w:ind w:left="19" w:firstLine="0"/>
              <w:jc w:val="center"/>
              <w:rPr>
                <w:rFonts w:eastAsiaTheme="minorEastAsia"/>
                <w:sz w:val="18"/>
                <w:szCs w:val="18"/>
              </w:rPr>
            </w:pPr>
            <w:r>
              <w:rPr>
                <w:rFonts w:eastAsiaTheme="minorEastAsia"/>
                <w:sz w:val="18"/>
                <w:szCs w:val="18"/>
              </w:rPr>
              <w:t>0,00</w:t>
            </w:r>
          </w:p>
        </w:tc>
        <w:tc>
          <w:tcPr>
            <w:tcW w:w="2124" w:type="dxa"/>
            <w:vAlign w:val="center"/>
          </w:tcPr>
          <w:p w:rsidR="001842C6" w:rsidRPr="001842C6" w:rsidRDefault="009250EF" w:rsidP="001842C6">
            <w:pPr>
              <w:spacing w:after="200" w:line="276" w:lineRule="auto"/>
              <w:ind w:left="0" w:firstLine="0"/>
              <w:jc w:val="center"/>
              <w:rPr>
                <w:rFonts w:eastAsiaTheme="minorEastAsia"/>
                <w:sz w:val="18"/>
                <w:szCs w:val="18"/>
              </w:rPr>
            </w:pPr>
            <w:r>
              <w:rPr>
                <w:rFonts w:eastAsiaTheme="minorEastAsia"/>
                <w:sz w:val="18"/>
                <w:szCs w:val="18"/>
              </w:rPr>
              <w:t>8 656,01</w:t>
            </w:r>
          </w:p>
        </w:tc>
      </w:tr>
      <w:tr w:rsidR="001842C6" w:rsidRPr="001842C6" w:rsidTr="001842C6">
        <w:tc>
          <w:tcPr>
            <w:tcW w:w="2775" w:type="dxa"/>
          </w:tcPr>
          <w:p w:rsidR="001842C6" w:rsidRPr="001842C6" w:rsidRDefault="001842C6" w:rsidP="001842C6">
            <w:pPr>
              <w:spacing w:after="200" w:line="276" w:lineRule="auto"/>
              <w:ind w:left="0" w:firstLine="0"/>
              <w:jc w:val="left"/>
              <w:rPr>
                <w:rFonts w:eastAsiaTheme="minorEastAsia"/>
                <w:sz w:val="18"/>
                <w:szCs w:val="18"/>
              </w:rPr>
            </w:pPr>
            <w:r w:rsidRPr="001842C6">
              <w:rPr>
                <w:sz w:val="18"/>
                <w:szCs w:val="18"/>
              </w:rPr>
              <w:t>3.Бюджетные кредиты от других бюджетов системы РФ</w:t>
            </w:r>
          </w:p>
        </w:tc>
        <w:tc>
          <w:tcPr>
            <w:tcW w:w="2105" w:type="dxa"/>
            <w:vAlign w:val="center"/>
          </w:tcPr>
          <w:p w:rsidR="001842C6" w:rsidRPr="001842C6" w:rsidRDefault="009250EF" w:rsidP="001842C6">
            <w:pPr>
              <w:spacing w:after="200" w:line="276" w:lineRule="auto"/>
              <w:ind w:left="60" w:firstLine="0"/>
              <w:jc w:val="center"/>
              <w:rPr>
                <w:rFonts w:eastAsiaTheme="minorEastAsia"/>
                <w:sz w:val="18"/>
                <w:szCs w:val="18"/>
              </w:rPr>
            </w:pPr>
            <w:r>
              <w:rPr>
                <w:rFonts w:eastAsiaTheme="minorEastAsia"/>
                <w:sz w:val="18"/>
                <w:szCs w:val="18"/>
              </w:rPr>
              <w:t>15 875,03</w:t>
            </w:r>
          </w:p>
        </w:tc>
        <w:tc>
          <w:tcPr>
            <w:tcW w:w="1905" w:type="dxa"/>
            <w:vAlign w:val="center"/>
          </w:tcPr>
          <w:p w:rsidR="001842C6" w:rsidRPr="001842C6" w:rsidRDefault="009250EF" w:rsidP="001842C6">
            <w:pPr>
              <w:spacing w:after="200" w:line="276" w:lineRule="auto"/>
              <w:ind w:left="82" w:hanging="82"/>
              <w:jc w:val="center"/>
              <w:rPr>
                <w:rFonts w:eastAsiaTheme="minorEastAsia"/>
                <w:sz w:val="18"/>
                <w:szCs w:val="18"/>
              </w:rPr>
            </w:pPr>
            <w:r>
              <w:rPr>
                <w:rFonts w:eastAsiaTheme="minorEastAsia"/>
                <w:sz w:val="18"/>
                <w:szCs w:val="18"/>
              </w:rPr>
              <w:t>4 043,30</w:t>
            </w:r>
          </w:p>
        </w:tc>
        <w:tc>
          <w:tcPr>
            <w:tcW w:w="1687" w:type="dxa"/>
            <w:vAlign w:val="center"/>
          </w:tcPr>
          <w:p w:rsidR="001842C6" w:rsidRPr="001842C6" w:rsidRDefault="009250EF" w:rsidP="001842C6">
            <w:pPr>
              <w:spacing w:after="200" w:line="276" w:lineRule="auto"/>
              <w:ind w:left="19" w:firstLine="0"/>
              <w:jc w:val="center"/>
              <w:rPr>
                <w:rFonts w:eastAsiaTheme="minorEastAsia"/>
                <w:sz w:val="18"/>
                <w:szCs w:val="18"/>
              </w:rPr>
            </w:pPr>
            <w:r>
              <w:rPr>
                <w:rFonts w:eastAsiaTheme="minorEastAsia"/>
                <w:sz w:val="18"/>
                <w:szCs w:val="18"/>
              </w:rPr>
              <w:t>5 807,97</w:t>
            </w:r>
          </w:p>
        </w:tc>
        <w:tc>
          <w:tcPr>
            <w:tcW w:w="2124" w:type="dxa"/>
            <w:vAlign w:val="center"/>
          </w:tcPr>
          <w:p w:rsidR="001842C6" w:rsidRPr="001842C6" w:rsidRDefault="009250EF" w:rsidP="001842C6">
            <w:pPr>
              <w:spacing w:after="200" w:line="276" w:lineRule="auto"/>
              <w:ind w:left="0" w:firstLine="0"/>
              <w:jc w:val="center"/>
              <w:rPr>
                <w:rFonts w:eastAsiaTheme="minorEastAsia"/>
                <w:sz w:val="18"/>
                <w:szCs w:val="18"/>
              </w:rPr>
            </w:pPr>
            <w:r>
              <w:rPr>
                <w:rFonts w:eastAsiaTheme="minorEastAsia"/>
                <w:sz w:val="18"/>
                <w:szCs w:val="18"/>
              </w:rPr>
              <w:t>14 110,36</w:t>
            </w:r>
          </w:p>
        </w:tc>
      </w:tr>
    </w:tbl>
    <w:p w:rsidR="009250EF" w:rsidRDefault="009250EF" w:rsidP="003B31A3">
      <w:pPr>
        <w:spacing w:line="276" w:lineRule="auto"/>
        <w:ind w:left="0" w:firstLine="0"/>
        <w:jc w:val="right"/>
        <w:rPr>
          <w:rFonts w:eastAsiaTheme="minorEastAsia"/>
          <w:i/>
          <w:sz w:val="18"/>
          <w:szCs w:val="18"/>
        </w:rPr>
      </w:pP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Приложение 14</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к решению Думы Хомутовского</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муниципального образования</w:t>
      </w:r>
    </w:p>
    <w:p w:rsidR="003B31A3" w:rsidRPr="003B31A3" w:rsidRDefault="003B31A3" w:rsidP="003B31A3">
      <w:pPr>
        <w:spacing w:line="276" w:lineRule="auto"/>
        <w:ind w:left="0" w:firstLine="0"/>
        <w:jc w:val="right"/>
        <w:rPr>
          <w:rFonts w:eastAsiaTheme="minorEastAsia"/>
          <w:i/>
          <w:sz w:val="18"/>
          <w:szCs w:val="18"/>
        </w:rPr>
      </w:pPr>
      <w:r w:rsidRPr="003B31A3">
        <w:rPr>
          <w:rFonts w:eastAsiaTheme="minorEastAsia"/>
          <w:i/>
          <w:sz w:val="18"/>
          <w:szCs w:val="18"/>
        </w:rPr>
        <w:t>от_</w:t>
      </w:r>
      <w:r>
        <w:rPr>
          <w:rFonts w:eastAsiaTheme="minorEastAsia"/>
          <w:i/>
          <w:sz w:val="18"/>
          <w:szCs w:val="18"/>
          <w:u w:val="single"/>
        </w:rPr>
        <w:t>25.05.2023</w:t>
      </w:r>
      <w:r w:rsidRPr="003B31A3">
        <w:rPr>
          <w:rFonts w:eastAsiaTheme="minorEastAsia"/>
          <w:i/>
          <w:sz w:val="18"/>
          <w:szCs w:val="18"/>
        </w:rPr>
        <w:t>_№__</w:t>
      </w:r>
      <w:r>
        <w:rPr>
          <w:rFonts w:eastAsiaTheme="minorEastAsia"/>
          <w:i/>
          <w:sz w:val="18"/>
          <w:szCs w:val="18"/>
          <w:u w:val="single"/>
        </w:rPr>
        <w:t>10-48 д</w:t>
      </w:r>
    </w:p>
    <w:p w:rsidR="003B31A3" w:rsidRPr="003B31A3" w:rsidRDefault="003B31A3" w:rsidP="003B31A3">
      <w:pPr>
        <w:spacing w:line="276" w:lineRule="auto"/>
        <w:ind w:left="0" w:firstLine="0"/>
        <w:jc w:val="left"/>
        <w:rPr>
          <w:rFonts w:eastAsiaTheme="minorEastAsia"/>
          <w:sz w:val="18"/>
          <w:szCs w:val="18"/>
        </w:rPr>
      </w:pPr>
    </w:p>
    <w:p w:rsidR="003B31A3" w:rsidRPr="003B31A3" w:rsidRDefault="003B31A3" w:rsidP="003B31A3">
      <w:pPr>
        <w:spacing w:line="276" w:lineRule="auto"/>
        <w:ind w:left="0" w:firstLine="0"/>
        <w:jc w:val="center"/>
        <w:rPr>
          <w:rFonts w:eastAsiaTheme="minorEastAsia"/>
          <w:sz w:val="18"/>
          <w:szCs w:val="18"/>
        </w:rPr>
      </w:pPr>
      <w:r w:rsidRPr="003B31A3">
        <w:rPr>
          <w:rFonts w:eastAsiaTheme="minorEastAsia"/>
          <w:sz w:val="18"/>
          <w:szCs w:val="18"/>
        </w:rPr>
        <w:t>Программа муниципальных внутренних заимствований</w:t>
      </w:r>
    </w:p>
    <w:p w:rsidR="003B31A3" w:rsidRPr="003B31A3" w:rsidRDefault="003B31A3" w:rsidP="003B31A3">
      <w:pPr>
        <w:spacing w:line="276" w:lineRule="auto"/>
        <w:ind w:left="0" w:firstLine="0"/>
        <w:jc w:val="center"/>
        <w:rPr>
          <w:rFonts w:eastAsiaTheme="minorEastAsia"/>
          <w:sz w:val="18"/>
          <w:szCs w:val="18"/>
        </w:rPr>
      </w:pPr>
      <w:r w:rsidRPr="003B31A3">
        <w:rPr>
          <w:rFonts w:eastAsiaTheme="minorEastAsia"/>
          <w:sz w:val="18"/>
          <w:szCs w:val="18"/>
        </w:rPr>
        <w:t>Хомутовского муниципального образования на плановый период 2024 и 2025 годов</w:t>
      </w:r>
    </w:p>
    <w:p w:rsidR="003B31A3" w:rsidRPr="003B31A3" w:rsidRDefault="003B31A3" w:rsidP="003B31A3">
      <w:pPr>
        <w:spacing w:line="276" w:lineRule="auto"/>
        <w:ind w:left="0" w:firstLine="0"/>
        <w:jc w:val="left"/>
        <w:rPr>
          <w:rFonts w:eastAsiaTheme="minorEastAsia"/>
          <w:sz w:val="18"/>
          <w:szCs w:val="18"/>
        </w:rPr>
      </w:pPr>
    </w:p>
    <w:p w:rsidR="003B31A3" w:rsidRDefault="003B31A3" w:rsidP="003B31A3">
      <w:pPr>
        <w:spacing w:line="276" w:lineRule="auto"/>
        <w:ind w:left="0" w:firstLine="0"/>
        <w:jc w:val="left"/>
        <w:rPr>
          <w:rFonts w:eastAsiaTheme="minorEastAsia"/>
          <w:sz w:val="18"/>
          <w:szCs w:val="18"/>
        </w:rPr>
      </w:pPr>
      <w:r w:rsidRPr="003B31A3">
        <w:rPr>
          <w:rFonts w:eastAsiaTheme="minorEastAsia"/>
          <w:sz w:val="18"/>
          <w:szCs w:val="18"/>
        </w:rPr>
        <w:t>Единица измерения: тыс. руб.</w:t>
      </w:r>
    </w:p>
    <w:tbl>
      <w:tblPr>
        <w:tblStyle w:val="aa"/>
        <w:tblW w:w="0" w:type="auto"/>
        <w:tblLook w:val="04A0" w:firstRow="1" w:lastRow="0" w:firstColumn="1" w:lastColumn="0" w:noHBand="0" w:noVBand="1"/>
      </w:tblPr>
      <w:tblGrid>
        <w:gridCol w:w="2055"/>
        <w:gridCol w:w="1534"/>
        <w:gridCol w:w="1128"/>
        <w:gridCol w:w="944"/>
        <w:gridCol w:w="1047"/>
        <w:gridCol w:w="1073"/>
        <w:gridCol w:w="1410"/>
        <w:gridCol w:w="1405"/>
      </w:tblGrid>
      <w:tr w:rsidR="00A65302" w:rsidTr="00A65302">
        <w:tc>
          <w:tcPr>
            <w:tcW w:w="2418" w:type="dxa"/>
            <w:vAlign w:val="center"/>
          </w:tcPr>
          <w:p w:rsidR="00A65302" w:rsidRPr="00A84812" w:rsidRDefault="00A65302" w:rsidP="00A65302">
            <w:pPr>
              <w:ind w:left="0" w:firstLine="0"/>
              <w:jc w:val="center"/>
              <w:rPr>
                <w:sz w:val="20"/>
                <w:szCs w:val="20"/>
              </w:rPr>
            </w:pPr>
            <w:r>
              <w:rPr>
                <w:sz w:val="20"/>
                <w:szCs w:val="20"/>
              </w:rPr>
              <w:t>Виды долговых обязательств (привлечение/погашение)</w:t>
            </w:r>
          </w:p>
        </w:tc>
        <w:tc>
          <w:tcPr>
            <w:tcW w:w="1796" w:type="dxa"/>
            <w:vAlign w:val="center"/>
          </w:tcPr>
          <w:p w:rsidR="00A65302" w:rsidRPr="00A84812" w:rsidRDefault="00A65302" w:rsidP="00A65302">
            <w:pPr>
              <w:ind w:left="134" w:right="15" w:firstLine="0"/>
              <w:jc w:val="center"/>
              <w:rPr>
                <w:sz w:val="20"/>
                <w:szCs w:val="20"/>
              </w:rPr>
            </w:pPr>
            <w:r>
              <w:rPr>
                <w:sz w:val="20"/>
                <w:szCs w:val="20"/>
              </w:rPr>
              <w:t>Объем муниципального долга на 1 января 2024 года</w:t>
            </w:r>
          </w:p>
        </w:tc>
        <w:tc>
          <w:tcPr>
            <w:tcW w:w="1316" w:type="dxa"/>
            <w:vAlign w:val="center"/>
          </w:tcPr>
          <w:p w:rsidR="00A65302" w:rsidRPr="00A84812" w:rsidRDefault="00A65302" w:rsidP="00A65302">
            <w:pPr>
              <w:ind w:left="38" w:hanging="38"/>
              <w:jc w:val="center"/>
              <w:rPr>
                <w:sz w:val="20"/>
                <w:szCs w:val="20"/>
              </w:rPr>
            </w:pPr>
            <w:r>
              <w:rPr>
                <w:sz w:val="20"/>
                <w:szCs w:val="20"/>
              </w:rPr>
              <w:t>Объем привлечения в 2024 году</w:t>
            </w:r>
          </w:p>
        </w:tc>
        <w:tc>
          <w:tcPr>
            <w:tcW w:w="1089" w:type="dxa"/>
            <w:vAlign w:val="center"/>
          </w:tcPr>
          <w:p w:rsidR="00A65302" w:rsidRDefault="00A65302" w:rsidP="00A65302">
            <w:pPr>
              <w:ind w:left="-30" w:hanging="24"/>
              <w:jc w:val="center"/>
              <w:rPr>
                <w:sz w:val="20"/>
                <w:szCs w:val="20"/>
              </w:rPr>
            </w:pPr>
            <w:r>
              <w:rPr>
                <w:sz w:val="20"/>
                <w:szCs w:val="20"/>
              </w:rPr>
              <w:t>Объем погашения в 2024году</w:t>
            </w:r>
          </w:p>
        </w:tc>
        <w:tc>
          <w:tcPr>
            <w:tcW w:w="1212" w:type="dxa"/>
            <w:vAlign w:val="center"/>
          </w:tcPr>
          <w:p w:rsidR="00A65302" w:rsidRDefault="00A65302" w:rsidP="00A65302">
            <w:pPr>
              <w:ind w:left="-93" w:hanging="4"/>
              <w:jc w:val="center"/>
              <w:rPr>
                <w:sz w:val="20"/>
                <w:szCs w:val="20"/>
              </w:rPr>
            </w:pPr>
            <w:r>
              <w:rPr>
                <w:sz w:val="20"/>
                <w:szCs w:val="20"/>
              </w:rPr>
              <w:t>Объем привлечения в 2025 году</w:t>
            </w:r>
          </w:p>
        </w:tc>
        <w:tc>
          <w:tcPr>
            <w:tcW w:w="1243" w:type="dxa"/>
            <w:vAlign w:val="center"/>
          </w:tcPr>
          <w:p w:rsidR="00A65302" w:rsidRDefault="00A65302" w:rsidP="00A65302">
            <w:pPr>
              <w:ind w:left="108" w:right="35" w:hanging="43"/>
              <w:jc w:val="center"/>
              <w:rPr>
                <w:sz w:val="20"/>
                <w:szCs w:val="20"/>
              </w:rPr>
            </w:pPr>
            <w:r>
              <w:rPr>
                <w:sz w:val="20"/>
                <w:szCs w:val="20"/>
              </w:rPr>
              <w:t>Объем погашения в 2025 году</w:t>
            </w:r>
          </w:p>
        </w:tc>
        <w:tc>
          <w:tcPr>
            <w:tcW w:w="761" w:type="dxa"/>
            <w:vAlign w:val="center"/>
          </w:tcPr>
          <w:p w:rsidR="00A65302" w:rsidRDefault="00A65302" w:rsidP="00A65302">
            <w:pPr>
              <w:ind w:left="0" w:firstLine="20"/>
              <w:jc w:val="center"/>
              <w:rPr>
                <w:sz w:val="20"/>
                <w:szCs w:val="20"/>
              </w:rPr>
            </w:pPr>
            <w:r>
              <w:rPr>
                <w:sz w:val="20"/>
                <w:szCs w:val="20"/>
              </w:rPr>
              <w:t>Верхний предел муниципального долга на 1 января 2025 года</w:t>
            </w:r>
          </w:p>
        </w:tc>
        <w:tc>
          <w:tcPr>
            <w:tcW w:w="761" w:type="dxa"/>
            <w:vAlign w:val="center"/>
          </w:tcPr>
          <w:p w:rsidR="00A65302" w:rsidRDefault="00A65302" w:rsidP="00A65302">
            <w:pPr>
              <w:ind w:left="-6" w:firstLine="6"/>
              <w:jc w:val="center"/>
              <w:rPr>
                <w:sz w:val="20"/>
                <w:szCs w:val="20"/>
              </w:rPr>
            </w:pPr>
            <w:r>
              <w:rPr>
                <w:sz w:val="20"/>
                <w:szCs w:val="20"/>
              </w:rPr>
              <w:t>Верхний предел муниципального долга на 1 января 2026 года</w:t>
            </w:r>
          </w:p>
        </w:tc>
      </w:tr>
      <w:tr w:rsidR="00A65302" w:rsidTr="00A65302">
        <w:tc>
          <w:tcPr>
            <w:tcW w:w="2418" w:type="dxa"/>
          </w:tcPr>
          <w:p w:rsidR="00A65302" w:rsidRDefault="00D412D2" w:rsidP="00A65302">
            <w:pPr>
              <w:spacing w:line="276" w:lineRule="auto"/>
              <w:ind w:left="0" w:firstLine="0"/>
              <w:jc w:val="left"/>
              <w:rPr>
                <w:rFonts w:eastAsiaTheme="minorEastAsia"/>
                <w:sz w:val="18"/>
                <w:szCs w:val="18"/>
              </w:rPr>
            </w:pPr>
            <w:r w:rsidRPr="00D412D2">
              <w:rPr>
                <w:rFonts w:eastAsiaTheme="minorEastAsia"/>
                <w:sz w:val="18"/>
                <w:szCs w:val="18"/>
              </w:rPr>
              <w:t>Объем заимствований, всего</w:t>
            </w:r>
          </w:p>
        </w:tc>
        <w:tc>
          <w:tcPr>
            <w:tcW w:w="1796" w:type="dxa"/>
          </w:tcPr>
          <w:p w:rsidR="00A65302" w:rsidRDefault="00314B27" w:rsidP="00215933">
            <w:pPr>
              <w:spacing w:line="276" w:lineRule="auto"/>
              <w:ind w:left="134" w:right="15" w:firstLine="0"/>
              <w:jc w:val="center"/>
              <w:rPr>
                <w:rFonts w:eastAsiaTheme="minorEastAsia"/>
                <w:sz w:val="18"/>
                <w:szCs w:val="18"/>
              </w:rPr>
            </w:pPr>
            <w:r>
              <w:rPr>
                <w:rFonts w:eastAsiaTheme="minorEastAsia"/>
                <w:sz w:val="18"/>
                <w:szCs w:val="18"/>
              </w:rPr>
              <w:t>22 766,37</w:t>
            </w:r>
          </w:p>
        </w:tc>
        <w:tc>
          <w:tcPr>
            <w:tcW w:w="1316" w:type="dxa"/>
          </w:tcPr>
          <w:p w:rsidR="00A65302" w:rsidRDefault="00314B27" w:rsidP="00215933">
            <w:pPr>
              <w:spacing w:line="276" w:lineRule="auto"/>
              <w:ind w:left="38" w:hanging="38"/>
              <w:jc w:val="center"/>
              <w:rPr>
                <w:rFonts w:eastAsiaTheme="minorEastAsia"/>
                <w:sz w:val="18"/>
                <w:szCs w:val="18"/>
              </w:rPr>
            </w:pPr>
            <w:r>
              <w:rPr>
                <w:rFonts w:eastAsiaTheme="minorEastAsia"/>
                <w:sz w:val="18"/>
                <w:szCs w:val="18"/>
              </w:rPr>
              <w:t>13 010,56</w:t>
            </w:r>
          </w:p>
        </w:tc>
        <w:tc>
          <w:tcPr>
            <w:tcW w:w="1089" w:type="dxa"/>
          </w:tcPr>
          <w:p w:rsidR="00A65302" w:rsidRDefault="00314B27" w:rsidP="00215933">
            <w:pPr>
              <w:spacing w:line="276" w:lineRule="auto"/>
              <w:ind w:left="0" w:firstLine="0"/>
              <w:jc w:val="center"/>
              <w:rPr>
                <w:rFonts w:eastAsiaTheme="minorEastAsia"/>
                <w:sz w:val="18"/>
                <w:szCs w:val="18"/>
              </w:rPr>
            </w:pPr>
            <w:r>
              <w:rPr>
                <w:rFonts w:eastAsiaTheme="minorEastAsia"/>
                <w:sz w:val="18"/>
                <w:szCs w:val="18"/>
              </w:rPr>
              <w:t>7 154,77</w:t>
            </w:r>
          </w:p>
        </w:tc>
        <w:tc>
          <w:tcPr>
            <w:tcW w:w="1212" w:type="dxa"/>
          </w:tcPr>
          <w:p w:rsidR="00A65302" w:rsidRDefault="00314B27" w:rsidP="00215933">
            <w:pPr>
              <w:spacing w:line="276" w:lineRule="auto"/>
              <w:ind w:left="-93" w:hanging="4"/>
              <w:jc w:val="center"/>
              <w:rPr>
                <w:rFonts w:eastAsiaTheme="minorEastAsia"/>
                <w:sz w:val="18"/>
                <w:szCs w:val="18"/>
              </w:rPr>
            </w:pPr>
            <w:r>
              <w:rPr>
                <w:rFonts w:eastAsiaTheme="minorEastAsia"/>
                <w:sz w:val="18"/>
                <w:szCs w:val="18"/>
              </w:rPr>
              <w:t>11 574,40</w:t>
            </w:r>
          </w:p>
        </w:tc>
        <w:tc>
          <w:tcPr>
            <w:tcW w:w="1243" w:type="dxa"/>
          </w:tcPr>
          <w:p w:rsidR="00A65302" w:rsidRDefault="00215933" w:rsidP="00215933">
            <w:pPr>
              <w:spacing w:line="276" w:lineRule="auto"/>
              <w:ind w:left="108" w:right="35" w:hanging="43"/>
              <w:jc w:val="center"/>
              <w:rPr>
                <w:rFonts w:eastAsiaTheme="minorEastAsia"/>
                <w:sz w:val="18"/>
                <w:szCs w:val="18"/>
              </w:rPr>
            </w:pPr>
            <w:r>
              <w:rPr>
                <w:rFonts w:eastAsiaTheme="minorEastAsia"/>
                <w:sz w:val="18"/>
                <w:szCs w:val="18"/>
              </w:rPr>
              <w:t>5 607,90</w:t>
            </w:r>
          </w:p>
        </w:tc>
        <w:tc>
          <w:tcPr>
            <w:tcW w:w="761" w:type="dxa"/>
          </w:tcPr>
          <w:p w:rsidR="00A65302" w:rsidRDefault="00215933" w:rsidP="00215933">
            <w:pPr>
              <w:spacing w:line="276" w:lineRule="auto"/>
              <w:ind w:left="0" w:firstLine="20"/>
              <w:jc w:val="center"/>
              <w:rPr>
                <w:rFonts w:eastAsiaTheme="minorEastAsia"/>
                <w:sz w:val="18"/>
                <w:szCs w:val="18"/>
              </w:rPr>
            </w:pPr>
            <w:r>
              <w:rPr>
                <w:rFonts w:eastAsiaTheme="minorEastAsia"/>
                <w:sz w:val="18"/>
                <w:szCs w:val="18"/>
              </w:rPr>
              <w:t>28 662,16</w:t>
            </w:r>
          </w:p>
        </w:tc>
        <w:tc>
          <w:tcPr>
            <w:tcW w:w="761" w:type="dxa"/>
          </w:tcPr>
          <w:p w:rsidR="00A65302" w:rsidRDefault="00215933" w:rsidP="00215933">
            <w:pPr>
              <w:spacing w:line="276" w:lineRule="auto"/>
              <w:ind w:left="-6" w:firstLine="6"/>
              <w:jc w:val="center"/>
              <w:rPr>
                <w:rFonts w:eastAsiaTheme="minorEastAsia"/>
                <w:sz w:val="18"/>
                <w:szCs w:val="18"/>
              </w:rPr>
            </w:pPr>
            <w:r>
              <w:rPr>
                <w:rFonts w:eastAsiaTheme="minorEastAsia"/>
                <w:sz w:val="18"/>
                <w:szCs w:val="18"/>
              </w:rPr>
              <w:t>34 588,66</w:t>
            </w:r>
          </w:p>
        </w:tc>
      </w:tr>
      <w:tr w:rsidR="00A65302" w:rsidTr="00A65302">
        <w:tc>
          <w:tcPr>
            <w:tcW w:w="2418" w:type="dxa"/>
          </w:tcPr>
          <w:p w:rsidR="00A65302" w:rsidRDefault="00D412D2" w:rsidP="00A65302">
            <w:pPr>
              <w:spacing w:line="276" w:lineRule="auto"/>
              <w:ind w:left="0" w:firstLine="0"/>
              <w:jc w:val="left"/>
              <w:rPr>
                <w:rFonts w:eastAsiaTheme="minorEastAsia"/>
                <w:sz w:val="18"/>
                <w:szCs w:val="18"/>
              </w:rPr>
            </w:pPr>
            <w:r w:rsidRPr="00D412D2">
              <w:rPr>
                <w:rFonts w:eastAsiaTheme="minorEastAsia"/>
                <w:sz w:val="18"/>
                <w:szCs w:val="18"/>
              </w:rPr>
              <w:t>В том числе:</w:t>
            </w:r>
          </w:p>
        </w:tc>
        <w:tc>
          <w:tcPr>
            <w:tcW w:w="1796" w:type="dxa"/>
          </w:tcPr>
          <w:p w:rsidR="00A65302" w:rsidRDefault="00A65302" w:rsidP="00215933">
            <w:pPr>
              <w:spacing w:line="276" w:lineRule="auto"/>
              <w:ind w:left="134" w:right="15" w:firstLine="0"/>
              <w:jc w:val="center"/>
              <w:rPr>
                <w:rFonts w:eastAsiaTheme="minorEastAsia"/>
                <w:sz w:val="18"/>
                <w:szCs w:val="18"/>
              </w:rPr>
            </w:pPr>
          </w:p>
        </w:tc>
        <w:tc>
          <w:tcPr>
            <w:tcW w:w="1316" w:type="dxa"/>
          </w:tcPr>
          <w:p w:rsidR="00A65302" w:rsidRDefault="00A65302" w:rsidP="00215933">
            <w:pPr>
              <w:spacing w:line="276" w:lineRule="auto"/>
              <w:ind w:left="38" w:hanging="38"/>
              <w:jc w:val="center"/>
              <w:rPr>
                <w:rFonts w:eastAsiaTheme="minorEastAsia"/>
                <w:sz w:val="18"/>
                <w:szCs w:val="18"/>
              </w:rPr>
            </w:pPr>
          </w:p>
        </w:tc>
        <w:tc>
          <w:tcPr>
            <w:tcW w:w="1089" w:type="dxa"/>
          </w:tcPr>
          <w:p w:rsidR="00A65302" w:rsidRDefault="00A65302" w:rsidP="00215933">
            <w:pPr>
              <w:spacing w:line="276" w:lineRule="auto"/>
              <w:ind w:left="0" w:firstLine="0"/>
              <w:jc w:val="center"/>
              <w:rPr>
                <w:rFonts w:eastAsiaTheme="minorEastAsia"/>
                <w:sz w:val="18"/>
                <w:szCs w:val="18"/>
              </w:rPr>
            </w:pPr>
          </w:p>
        </w:tc>
        <w:tc>
          <w:tcPr>
            <w:tcW w:w="1212" w:type="dxa"/>
          </w:tcPr>
          <w:p w:rsidR="00A65302" w:rsidRDefault="00A65302" w:rsidP="00215933">
            <w:pPr>
              <w:spacing w:line="276" w:lineRule="auto"/>
              <w:ind w:left="-93" w:hanging="4"/>
              <w:jc w:val="center"/>
              <w:rPr>
                <w:rFonts w:eastAsiaTheme="minorEastAsia"/>
                <w:sz w:val="18"/>
                <w:szCs w:val="18"/>
              </w:rPr>
            </w:pPr>
          </w:p>
        </w:tc>
        <w:tc>
          <w:tcPr>
            <w:tcW w:w="1243" w:type="dxa"/>
          </w:tcPr>
          <w:p w:rsidR="00A65302" w:rsidRDefault="00A65302" w:rsidP="00215933">
            <w:pPr>
              <w:spacing w:line="276" w:lineRule="auto"/>
              <w:ind w:left="108" w:right="35" w:hanging="43"/>
              <w:jc w:val="center"/>
              <w:rPr>
                <w:rFonts w:eastAsiaTheme="minorEastAsia"/>
                <w:sz w:val="18"/>
                <w:szCs w:val="18"/>
              </w:rPr>
            </w:pPr>
          </w:p>
        </w:tc>
        <w:tc>
          <w:tcPr>
            <w:tcW w:w="761" w:type="dxa"/>
          </w:tcPr>
          <w:p w:rsidR="00A65302" w:rsidRDefault="00A65302" w:rsidP="00215933">
            <w:pPr>
              <w:spacing w:line="276" w:lineRule="auto"/>
              <w:ind w:left="0" w:firstLine="20"/>
              <w:jc w:val="center"/>
              <w:rPr>
                <w:rFonts w:eastAsiaTheme="minorEastAsia"/>
                <w:sz w:val="18"/>
                <w:szCs w:val="18"/>
              </w:rPr>
            </w:pPr>
          </w:p>
        </w:tc>
        <w:tc>
          <w:tcPr>
            <w:tcW w:w="761" w:type="dxa"/>
          </w:tcPr>
          <w:p w:rsidR="00A65302" w:rsidRDefault="00A65302" w:rsidP="00215933">
            <w:pPr>
              <w:spacing w:line="276" w:lineRule="auto"/>
              <w:ind w:left="-6" w:firstLine="6"/>
              <w:jc w:val="center"/>
              <w:rPr>
                <w:rFonts w:eastAsiaTheme="minorEastAsia"/>
                <w:sz w:val="18"/>
                <w:szCs w:val="18"/>
              </w:rPr>
            </w:pPr>
          </w:p>
        </w:tc>
      </w:tr>
      <w:tr w:rsidR="00A65302" w:rsidTr="00A65302">
        <w:tc>
          <w:tcPr>
            <w:tcW w:w="2418" w:type="dxa"/>
          </w:tcPr>
          <w:p w:rsidR="00A65302" w:rsidRDefault="00D412D2" w:rsidP="00A65302">
            <w:pPr>
              <w:spacing w:line="276" w:lineRule="auto"/>
              <w:ind w:left="0" w:firstLine="0"/>
              <w:jc w:val="left"/>
              <w:rPr>
                <w:rFonts w:eastAsiaTheme="minorEastAsia"/>
                <w:sz w:val="18"/>
                <w:szCs w:val="18"/>
              </w:rPr>
            </w:pPr>
            <w:r w:rsidRPr="00D412D2">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796" w:type="dxa"/>
          </w:tcPr>
          <w:p w:rsidR="00A65302" w:rsidRDefault="00215933" w:rsidP="00215933">
            <w:pPr>
              <w:spacing w:line="276" w:lineRule="auto"/>
              <w:ind w:left="134" w:right="15" w:firstLine="0"/>
              <w:jc w:val="center"/>
              <w:rPr>
                <w:rFonts w:eastAsiaTheme="minorEastAsia"/>
                <w:sz w:val="18"/>
                <w:szCs w:val="18"/>
              </w:rPr>
            </w:pPr>
            <w:r>
              <w:rPr>
                <w:rFonts w:eastAsiaTheme="minorEastAsia"/>
                <w:sz w:val="18"/>
                <w:szCs w:val="18"/>
              </w:rPr>
              <w:t>0,00</w:t>
            </w:r>
          </w:p>
        </w:tc>
        <w:tc>
          <w:tcPr>
            <w:tcW w:w="1316" w:type="dxa"/>
          </w:tcPr>
          <w:p w:rsidR="00A65302" w:rsidRDefault="00215933" w:rsidP="00215933">
            <w:pPr>
              <w:spacing w:line="276" w:lineRule="auto"/>
              <w:ind w:left="38" w:hanging="38"/>
              <w:jc w:val="center"/>
              <w:rPr>
                <w:rFonts w:eastAsiaTheme="minorEastAsia"/>
                <w:sz w:val="18"/>
                <w:szCs w:val="18"/>
              </w:rPr>
            </w:pPr>
            <w:r>
              <w:rPr>
                <w:rFonts w:eastAsiaTheme="minorEastAsia"/>
                <w:sz w:val="18"/>
                <w:szCs w:val="18"/>
              </w:rPr>
              <w:t>0,00</w:t>
            </w:r>
          </w:p>
        </w:tc>
        <w:tc>
          <w:tcPr>
            <w:tcW w:w="1089" w:type="dxa"/>
          </w:tcPr>
          <w:p w:rsidR="00A65302" w:rsidRDefault="00215933" w:rsidP="00215933">
            <w:pPr>
              <w:spacing w:line="276" w:lineRule="auto"/>
              <w:ind w:left="0" w:firstLine="0"/>
              <w:jc w:val="center"/>
              <w:rPr>
                <w:rFonts w:eastAsiaTheme="minorEastAsia"/>
                <w:sz w:val="18"/>
                <w:szCs w:val="18"/>
              </w:rPr>
            </w:pPr>
            <w:r>
              <w:rPr>
                <w:rFonts w:eastAsiaTheme="minorEastAsia"/>
                <w:sz w:val="18"/>
                <w:szCs w:val="18"/>
              </w:rPr>
              <w:t>0,00</w:t>
            </w:r>
          </w:p>
        </w:tc>
        <w:tc>
          <w:tcPr>
            <w:tcW w:w="1212" w:type="dxa"/>
          </w:tcPr>
          <w:p w:rsidR="00A65302" w:rsidRDefault="00215933" w:rsidP="00215933">
            <w:pPr>
              <w:spacing w:line="276" w:lineRule="auto"/>
              <w:ind w:left="-93" w:hanging="4"/>
              <w:jc w:val="center"/>
              <w:rPr>
                <w:rFonts w:eastAsiaTheme="minorEastAsia"/>
                <w:sz w:val="18"/>
                <w:szCs w:val="18"/>
              </w:rPr>
            </w:pPr>
            <w:r>
              <w:rPr>
                <w:rFonts w:eastAsiaTheme="minorEastAsia"/>
                <w:sz w:val="18"/>
                <w:szCs w:val="18"/>
              </w:rPr>
              <w:t>0,00</w:t>
            </w:r>
          </w:p>
        </w:tc>
        <w:tc>
          <w:tcPr>
            <w:tcW w:w="1243" w:type="dxa"/>
          </w:tcPr>
          <w:p w:rsidR="00A65302" w:rsidRDefault="00215933" w:rsidP="00215933">
            <w:pPr>
              <w:spacing w:line="276" w:lineRule="auto"/>
              <w:ind w:left="108" w:right="35" w:hanging="43"/>
              <w:jc w:val="center"/>
              <w:rPr>
                <w:rFonts w:eastAsiaTheme="minorEastAsia"/>
                <w:sz w:val="18"/>
                <w:szCs w:val="18"/>
              </w:rPr>
            </w:pPr>
            <w:r>
              <w:rPr>
                <w:rFonts w:eastAsiaTheme="minorEastAsia"/>
                <w:sz w:val="18"/>
                <w:szCs w:val="18"/>
              </w:rPr>
              <w:t>0,00</w:t>
            </w:r>
          </w:p>
        </w:tc>
        <w:tc>
          <w:tcPr>
            <w:tcW w:w="761" w:type="dxa"/>
          </w:tcPr>
          <w:p w:rsidR="00A65302" w:rsidRDefault="00215933" w:rsidP="00215933">
            <w:pPr>
              <w:spacing w:line="276" w:lineRule="auto"/>
              <w:ind w:left="0" w:firstLine="20"/>
              <w:jc w:val="center"/>
              <w:rPr>
                <w:rFonts w:eastAsiaTheme="minorEastAsia"/>
                <w:sz w:val="18"/>
                <w:szCs w:val="18"/>
              </w:rPr>
            </w:pPr>
            <w:r>
              <w:rPr>
                <w:rFonts w:eastAsiaTheme="minorEastAsia"/>
                <w:sz w:val="18"/>
                <w:szCs w:val="18"/>
              </w:rPr>
              <w:t>0,00</w:t>
            </w:r>
          </w:p>
        </w:tc>
        <w:tc>
          <w:tcPr>
            <w:tcW w:w="761" w:type="dxa"/>
          </w:tcPr>
          <w:p w:rsidR="00A65302" w:rsidRDefault="00215933" w:rsidP="00215933">
            <w:pPr>
              <w:spacing w:line="276" w:lineRule="auto"/>
              <w:ind w:left="-6" w:firstLine="6"/>
              <w:jc w:val="center"/>
              <w:rPr>
                <w:rFonts w:eastAsiaTheme="minorEastAsia"/>
                <w:sz w:val="18"/>
                <w:szCs w:val="18"/>
              </w:rPr>
            </w:pPr>
            <w:r>
              <w:rPr>
                <w:rFonts w:eastAsiaTheme="minorEastAsia"/>
                <w:sz w:val="18"/>
                <w:szCs w:val="18"/>
              </w:rPr>
              <w:t>0,00</w:t>
            </w:r>
          </w:p>
        </w:tc>
      </w:tr>
      <w:tr w:rsidR="00A65302" w:rsidTr="00A65302">
        <w:tc>
          <w:tcPr>
            <w:tcW w:w="2418" w:type="dxa"/>
          </w:tcPr>
          <w:p w:rsidR="00A65302" w:rsidRDefault="00D412D2" w:rsidP="00A65302">
            <w:pPr>
              <w:spacing w:line="276" w:lineRule="auto"/>
              <w:ind w:left="0" w:firstLine="0"/>
              <w:jc w:val="left"/>
              <w:rPr>
                <w:rFonts w:eastAsiaTheme="minorEastAsia"/>
                <w:sz w:val="18"/>
                <w:szCs w:val="18"/>
              </w:rPr>
            </w:pPr>
            <w:r w:rsidRPr="00D412D2">
              <w:rPr>
                <w:rFonts w:eastAsiaTheme="minorEastAsia"/>
                <w:sz w:val="18"/>
                <w:szCs w:val="18"/>
              </w:rPr>
              <w:t>2.Кредиты кредитных организаций в валюте РФ сроком до 3-х лет</w:t>
            </w:r>
          </w:p>
        </w:tc>
        <w:tc>
          <w:tcPr>
            <w:tcW w:w="1796" w:type="dxa"/>
          </w:tcPr>
          <w:p w:rsidR="00A65302" w:rsidRDefault="00215933" w:rsidP="00215933">
            <w:pPr>
              <w:spacing w:line="276" w:lineRule="auto"/>
              <w:ind w:left="134" w:right="15" w:firstLine="0"/>
              <w:jc w:val="center"/>
              <w:rPr>
                <w:rFonts w:eastAsiaTheme="minorEastAsia"/>
                <w:sz w:val="18"/>
                <w:szCs w:val="18"/>
              </w:rPr>
            </w:pPr>
            <w:r>
              <w:rPr>
                <w:rFonts w:eastAsiaTheme="minorEastAsia"/>
                <w:sz w:val="18"/>
                <w:szCs w:val="18"/>
              </w:rPr>
              <w:t>8 656,01</w:t>
            </w:r>
          </w:p>
        </w:tc>
        <w:tc>
          <w:tcPr>
            <w:tcW w:w="1316" w:type="dxa"/>
          </w:tcPr>
          <w:p w:rsidR="00A65302" w:rsidRDefault="00215933" w:rsidP="00215933">
            <w:pPr>
              <w:spacing w:line="276" w:lineRule="auto"/>
              <w:ind w:left="38" w:hanging="38"/>
              <w:jc w:val="center"/>
              <w:rPr>
                <w:rFonts w:eastAsiaTheme="minorEastAsia"/>
                <w:sz w:val="18"/>
                <w:szCs w:val="18"/>
              </w:rPr>
            </w:pPr>
            <w:r>
              <w:rPr>
                <w:rFonts w:eastAsiaTheme="minorEastAsia"/>
                <w:sz w:val="18"/>
                <w:szCs w:val="18"/>
              </w:rPr>
              <w:t>13 010,56</w:t>
            </w:r>
          </w:p>
        </w:tc>
        <w:tc>
          <w:tcPr>
            <w:tcW w:w="1089" w:type="dxa"/>
          </w:tcPr>
          <w:p w:rsidR="00A65302" w:rsidRDefault="00215933" w:rsidP="00215933">
            <w:pPr>
              <w:spacing w:line="276" w:lineRule="auto"/>
              <w:ind w:left="0" w:firstLine="0"/>
              <w:jc w:val="center"/>
              <w:rPr>
                <w:rFonts w:eastAsiaTheme="minorEastAsia"/>
                <w:sz w:val="18"/>
                <w:szCs w:val="18"/>
              </w:rPr>
            </w:pPr>
            <w:r>
              <w:rPr>
                <w:rFonts w:eastAsiaTheme="minorEastAsia"/>
                <w:sz w:val="18"/>
                <w:szCs w:val="18"/>
              </w:rPr>
              <w:t>0,00</w:t>
            </w:r>
          </w:p>
        </w:tc>
        <w:tc>
          <w:tcPr>
            <w:tcW w:w="1212" w:type="dxa"/>
          </w:tcPr>
          <w:p w:rsidR="00A65302" w:rsidRDefault="00215933" w:rsidP="00215933">
            <w:pPr>
              <w:spacing w:line="276" w:lineRule="auto"/>
              <w:ind w:left="-93" w:hanging="4"/>
              <w:jc w:val="center"/>
              <w:rPr>
                <w:rFonts w:eastAsiaTheme="minorEastAsia"/>
                <w:sz w:val="18"/>
                <w:szCs w:val="18"/>
              </w:rPr>
            </w:pPr>
            <w:r>
              <w:rPr>
                <w:rFonts w:eastAsiaTheme="minorEastAsia"/>
                <w:sz w:val="18"/>
                <w:szCs w:val="18"/>
              </w:rPr>
              <w:t>11 574,40</w:t>
            </w:r>
          </w:p>
        </w:tc>
        <w:tc>
          <w:tcPr>
            <w:tcW w:w="1243" w:type="dxa"/>
          </w:tcPr>
          <w:p w:rsidR="00A65302" w:rsidRDefault="00215933" w:rsidP="00215933">
            <w:pPr>
              <w:spacing w:line="276" w:lineRule="auto"/>
              <w:ind w:left="108" w:right="35" w:hanging="43"/>
              <w:jc w:val="center"/>
              <w:rPr>
                <w:rFonts w:eastAsiaTheme="minorEastAsia"/>
                <w:sz w:val="18"/>
                <w:szCs w:val="18"/>
              </w:rPr>
            </w:pPr>
            <w:r>
              <w:rPr>
                <w:rFonts w:eastAsiaTheme="minorEastAsia"/>
                <w:sz w:val="18"/>
                <w:szCs w:val="18"/>
              </w:rPr>
              <w:t>0,00</w:t>
            </w:r>
          </w:p>
        </w:tc>
        <w:tc>
          <w:tcPr>
            <w:tcW w:w="761" w:type="dxa"/>
          </w:tcPr>
          <w:p w:rsidR="00A65302" w:rsidRDefault="00215933" w:rsidP="00215933">
            <w:pPr>
              <w:spacing w:line="276" w:lineRule="auto"/>
              <w:ind w:left="0" w:firstLine="20"/>
              <w:jc w:val="center"/>
              <w:rPr>
                <w:rFonts w:eastAsiaTheme="minorEastAsia"/>
                <w:sz w:val="18"/>
                <w:szCs w:val="18"/>
              </w:rPr>
            </w:pPr>
            <w:r>
              <w:rPr>
                <w:rFonts w:eastAsiaTheme="minorEastAsia"/>
                <w:sz w:val="18"/>
                <w:szCs w:val="18"/>
              </w:rPr>
              <w:t>21 666,57</w:t>
            </w:r>
          </w:p>
        </w:tc>
        <w:tc>
          <w:tcPr>
            <w:tcW w:w="761" w:type="dxa"/>
          </w:tcPr>
          <w:p w:rsidR="00A65302" w:rsidRDefault="00215933" w:rsidP="00215933">
            <w:pPr>
              <w:spacing w:line="276" w:lineRule="auto"/>
              <w:ind w:left="-6" w:firstLine="6"/>
              <w:jc w:val="center"/>
              <w:rPr>
                <w:rFonts w:eastAsiaTheme="minorEastAsia"/>
                <w:sz w:val="18"/>
                <w:szCs w:val="18"/>
              </w:rPr>
            </w:pPr>
            <w:r>
              <w:rPr>
                <w:rFonts w:eastAsiaTheme="minorEastAsia"/>
                <w:sz w:val="18"/>
                <w:szCs w:val="18"/>
              </w:rPr>
              <w:t>33 240,97</w:t>
            </w:r>
          </w:p>
        </w:tc>
      </w:tr>
      <w:tr w:rsidR="00A65302" w:rsidTr="00A65302">
        <w:tc>
          <w:tcPr>
            <w:tcW w:w="2418" w:type="dxa"/>
          </w:tcPr>
          <w:p w:rsidR="00A65302" w:rsidRDefault="00D412D2" w:rsidP="00A65302">
            <w:pPr>
              <w:spacing w:line="276" w:lineRule="auto"/>
              <w:ind w:left="0" w:firstLine="0"/>
              <w:jc w:val="left"/>
              <w:rPr>
                <w:rFonts w:eastAsiaTheme="minorEastAsia"/>
                <w:sz w:val="18"/>
                <w:szCs w:val="18"/>
              </w:rPr>
            </w:pPr>
            <w:r w:rsidRPr="00D412D2">
              <w:rPr>
                <w:rFonts w:eastAsiaTheme="minorEastAsia"/>
                <w:sz w:val="18"/>
                <w:szCs w:val="18"/>
              </w:rPr>
              <w:t>3.Бюджетные кредиты от других бюджетов системы РФ</w:t>
            </w:r>
          </w:p>
        </w:tc>
        <w:tc>
          <w:tcPr>
            <w:tcW w:w="1796" w:type="dxa"/>
          </w:tcPr>
          <w:p w:rsidR="00A65302" w:rsidRDefault="00215933" w:rsidP="00215933">
            <w:pPr>
              <w:spacing w:line="276" w:lineRule="auto"/>
              <w:ind w:left="134" w:right="15" w:firstLine="0"/>
              <w:jc w:val="center"/>
              <w:rPr>
                <w:rFonts w:eastAsiaTheme="minorEastAsia"/>
                <w:sz w:val="18"/>
                <w:szCs w:val="18"/>
              </w:rPr>
            </w:pPr>
            <w:r>
              <w:rPr>
                <w:rFonts w:eastAsiaTheme="minorEastAsia"/>
                <w:sz w:val="18"/>
                <w:szCs w:val="18"/>
              </w:rPr>
              <w:t>14 110,36</w:t>
            </w:r>
          </w:p>
        </w:tc>
        <w:tc>
          <w:tcPr>
            <w:tcW w:w="1316" w:type="dxa"/>
          </w:tcPr>
          <w:p w:rsidR="00A65302" w:rsidRDefault="00215933" w:rsidP="00215933">
            <w:pPr>
              <w:spacing w:line="276" w:lineRule="auto"/>
              <w:ind w:left="38" w:hanging="38"/>
              <w:jc w:val="center"/>
              <w:rPr>
                <w:rFonts w:eastAsiaTheme="minorEastAsia"/>
                <w:sz w:val="18"/>
                <w:szCs w:val="18"/>
              </w:rPr>
            </w:pPr>
            <w:r>
              <w:rPr>
                <w:rFonts w:eastAsiaTheme="minorEastAsia"/>
                <w:sz w:val="18"/>
                <w:szCs w:val="18"/>
              </w:rPr>
              <w:t>0,00</w:t>
            </w:r>
          </w:p>
        </w:tc>
        <w:tc>
          <w:tcPr>
            <w:tcW w:w="1089" w:type="dxa"/>
          </w:tcPr>
          <w:p w:rsidR="00A65302" w:rsidRDefault="00215933" w:rsidP="00215933">
            <w:pPr>
              <w:spacing w:line="276" w:lineRule="auto"/>
              <w:ind w:left="0" w:firstLine="0"/>
              <w:jc w:val="center"/>
              <w:rPr>
                <w:rFonts w:eastAsiaTheme="minorEastAsia"/>
                <w:sz w:val="18"/>
                <w:szCs w:val="18"/>
              </w:rPr>
            </w:pPr>
            <w:r>
              <w:rPr>
                <w:rFonts w:eastAsiaTheme="minorEastAsia"/>
                <w:sz w:val="18"/>
                <w:szCs w:val="18"/>
              </w:rPr>
              <w:t>7.154,77</w:t>
            </w:r>
          </w:p>
        </w:tc>
        <w:tc>
          <w:tcPr>
            <w:tcW w:w="1212" w:type="dxa"/>
          </w:tcPr>
          <w:p w:rsidR="00A65302" w:rsidRDefault="00215933" w:rsidP="00215933">
            <w:pPr>
              <w:spacing w:line="276" w:lineRule="auto"/>
              <w:ind w:left="-93" w:hanging="4"/>
              <w:jc w:val="center"/>
              <w:rPr>
                <w:rFonts w:eastAsiaTheme="minorEastAsia"/>
                <w:sz w:val="18"/>
                <w:szCs w:val="18"/>
              </w:rPr>
            </w:pPr>
            <w:r>
              <w:rPr>
                <w:rFonts w:eastAsiaTheme="minorEastAsia"/>
                <w:sz w:val="18"/>
                <w:szCs w:val="18"/>
              </w:rPr>
              <w:t>0,00</w:t>
            </w:r>
          </w:p>
        </w:tc>
        <w:tc>
          <w:tcPr>
            <w:tcW w:w="1243" w:type="dxa"/>
          </w:tcPr>
          <w:p w:rsidR="00A65302" w:rsidRDefault="00215933" w:rsidP="00215933">
            <w:pPr>
              <w:spacing w:line="276" w:lineRule="auto"/>
              <w:ind w:left="108" w:right="35" w:hanging="43"/>
              <w:jc w:val="center"/>
              <w:rPr>
                <w:rFonts w:eastAsiaTheme="minorEastAsia"/>
                <w:sz w:val="18"/>
                <w:szCs w:val="18"/>
              </w:rPr>
            </w:pPr>
            <w:r>
              <w:rPr>
                <w:rFonts w:eastAsiaTheme="minorEastAsia"/>
                <w:sz w:val="18"/>
                <w:szCs w:val="18"/>
              </w:rPr>
              <w:t>5 607,9</w:t>
            </w:r>
          </w:p>
        </w:tc>
        <w:tc>
          <w:tcPr>
            <w:tcW w:w="761" w:type="dxa"/>
          </w:tcPr>
          <w:p w:rsidR="00A65302" w:rsidRDefault="00215933" w:rsidP="00215933">
            <w:pPr>
              <w:spacing w:line="276" w:lineRule="auto"/>
              <w:ind w:left="0" w:firstLine="20"/>
              <w:jc w:val="center"/>
              <w:rPr>
                <w:rFonts w:eastAsiaTheme="minorEastAsia"/>
                <w:sz w:val="18"/>
                <w:szCs w:val="18"/>
              </w:rPr>
            </w:pPr>
            <w:r>
              <w:rPr>
                <w:rFonts w:eastAsiaTheme="minorEastAsia"/>
                <w:sz w:val="18"/>
                <w:szCs w:val="18"/>
              </w:rPr>
              <w:t>6 955,59</w:t>
            </w:r>
          </w:p>
        </w:tc>
        <w:tc>
          <w:tcPr>
            <w:tcW w:w="761" w:type="dxa"/>
          </w:tcPr>
          <w:p w:rsidR="00A65302" w:rsidRDefault="00215933" w:rsidP="00215933">
            <w:pPr>
              <w:spacing w:line="276" w:lineRule="auto"/>
              <w:ind w:left="-6" w:firstLine="6"/>
              <w:jc w:val="center"/>
              <w:rPr>
                <w:rFonts w:eastAsiaTheme="minorEastAsia"/>
                <w:sz w:val="18"/>
                <w:szCs w:val="18"/>
              </w:rPr>
            </w:pPr>
            <w:r>
              <w:rPr>
                <w:rFonts w:eastAsiaTheme="minorEastAsia"/>
                <w:sz w:val="18"/>
                <w:szCs w:val="18"/>
              </w:rPr>
              <w:t>1 347,69</w:t>
            </w:r>
          </w:p>
        </w:tc>
      </w:tr>
    </w:tbl>
    <w:p w:rsidR="0094716D" w:rsidRPr="008C2C41" w:rsidRDefault="0094716D" w:rsidP="0094716D">
      <w:pPr>
        <w:tabs>
          <w:tab w:val="left" w:pos="426"/>
          <w:tab w:val="left" w:pos="3976"/>
        </w:tabs>
        <w:ind w:left="-142" w:right="32" w:firstLine="426"/>
        <w:jc w:val="center"/>
        <w:rPr>
          <w:sz w:val="18"/>
          <w:szCs w:val="18"/>
        </w:rPr>
      </w:pPr>
      <w:r w:rsidRPr="008C2C41">
        <w:rPr>
          <w:sz w:val="18"/>
          <w:szCs w:val="18"/>
        </w:rPr>
        <w:t>РОССИЙСКАЯ ФЕДЕРАЦИЯ</w:t>
      </w:r>
    </w:p>
    <w:p w:rsidR="0094716D" w:rsidRPr="008C2C41" w:rsidRDefault="0094716D" w:rsidP="0094716D">
      <w:pPr>
        <w:tabs>
          <w:tab w:val="left" w:pos="426"/>
          <w:tab w:val="left" w:pos="3976"/>
        </w:tabs>
        <w:ind w:left="-142" w:right="32" w:firstLine="426"/>
        <w:jc w:val="center"/>
        <w:rPr>
          <w:sz w:val="18"/>
          <w:szCs w:val="18"/>
        </w:rPr>
      </w:pPr>
      <w:r w:rsidRPr="008C2C41">
        <w:rPr>
          <w:sz w:val="18"/>
          <w:szCs w:val="18"/>
        </w:rPr>
        <w:lastRenderedPageBreak/>
        <w:t>ИРКУТСКАЯ ОБЛАСТЬ   ИРКУТСКИЙ РАЙОН</w:t>
      </w:r>
    </w:p>
    <w:p w:rsidR="0094716D" w:rsidRPr="008C2C41" w:rsidRDefault="0094716D" w:rsidP="0094716D">
      <w:pPr>
        <w:tabs>
          <w:tab w:val="left" w:pos="426"/>
          <w:tab w:val="left" w:pos="3976"/>
        </w:tabs>
        <w:ind w:left="-142" w:right="32" w:firstLine="426"/>
        <w:jc w:val="center"/>
        <w:rPr>
          <w:b/>
          <w:sz w:val="18"/>
          <w:szCs w:val="18"/>
        </w:rPr>
      </w:pPr>
      <w:r w:rsidRPr="008C2C41">
        <w:rPr>
          <w:b/>
          <w:sz w:val="18"/>
          <w:szCs w:val="18"/>
        </w:rPr>
        <w:t>ДУМА</w:t>
      </w:r>
    </w:p>
    <w:p w:rsidR="0094716D" w:rsidRPr="008C2C41" w:rsidRDefault="0094716D" w:rsidP="0094716D">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94716D" w:rsidRPr="008C2C41" w:rsidRDefault="0094716D" w:rsidP="0094716D">
      <w:pPr>
        <w:tabs>
          <w:tab w:val="left" w:pos="426"/>
          <w:tab w:val="left" w:pos="3976"/>
        </w:tabs>
        <w:ind w:left="-142" w:right="32" w:firstLine="426"/>
        <w:jc w:val="center"/>
        <w:rPr>
          <w:bCs/>
          <w:sz w:val="18"/>
          <w:szCs w:val="18"/>
        </w:rPr>
      </w:pPr>
      <w:r w:rsidRPr="008C2C41">
        <w:rPr>
          <w:bCs/>
          <w:sz w:val="18"/>
          <w:szCs w:val="18"/>
        </w:rPr>
        <w:t>Пятый созыв</w:t>
      </w:r>
    </w:p>
    <w:p w:rsidR="0094716D" w:rsidRDefault="0094716D" w:rsidP="0094716D">
      <w:pPr>
        <w:tabs>
          <w:tab w:val="left" w:pos="426"/>
          <w:tab w:val="left" w:pos="3976"/>
        </w:tabs>
        <w:ind w:left="-142" w:right="32" w:firstLine="426"/>
        <w:jc w:val="center"/>
        <w:rPr>
          <w:b/>
          <w:bCs/>
          <w:sz w:val="18"/>
          <w:szCs w:val="18"/>
        </w:rPr>
      </w:pPr>
      <w:r w:rsidRPr="008C2C41">
        <w:rPr>
          <w:b/>
          <w:bCs/>
          <w:sz w:val="18"/>
          <w:szCs w:val="18"/>
        </w:rPr>
        <w:t>Решение</w:t>
      </w:r>
    </w:p>
    <w:p w:rsidR="0094716D" w:rsidRDefault="0094716D" w:rsidP="0094716D">
      <w:pPr>
        <w:tabs>
          <w:tab w:val="left" w:pos="426"/>
          <w:tab w:val="left" w:pos="3976"/>
        </w:tabs>
        <w:ind w:left="-142" w:right="32" w:firstLine="426"/>
        <w:jc w:val="center"/>
        <w:rPr>
          <w:b/>
          <w:bCs/>
          <w:sz w:val="18"/>
          <w:szCs w:val="18"/>
        </w:rPr>
      </w:pPr>
    </w:p>
    <w:p w:rsidR="0094716D" w:rsidRDefault="0094716D" w:rsidP="0094716D">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10-49 д</w:t>
      </w:r>
    </w:p>
    <w:p w:rsidR="0094716D" w:rsidRDefault="0094716D" w:rsidP="0094716D">
      <w:pPr>
        <w:tabs>
          <w:tab w:val="left" w:pos="426"/>
          <w:tab w:val="left" w:pos="3976"/>
        </w:tabs>
        <w:ind w:left="-142" w:right="32" w:firstLine="426"/>
        <w:rPr>
          <w:sz w:val="18"/>
          <w:szCs w:val="18"/>
        </w:rPr>
      </w:pPr>
      <w:r w:rsidRPr="007A6408">
        <w:rPr>
          <w:sz w:val="18"/>
          <w:szCs w:val="18"/>
        </w:rPr>
        <w:t xml:space="preserve">       с. Хомутово </w:t>
      </w:r>
    </w:p>
    <w:p w:rsidR="0094716D" w:rsidRDefault="0094716D" w:rsidP="0094716D">
      <w:pPr>
        <w:tabs>
          <w:tab w:val="left" w:pos="426"/>
          <w:tab w:val="left" w:pos="3976"/>
        </w:tabs>
        <w:ind w:left="-142" w:right="32" w:firstLine="426"/>
        <w:rPr>
          <w:sz w:val="18"/>
          <w:szCs w:val="18"/>
        </w:rPr>
      </w:pPr>
    </w:p>
    <w:p w:rsidR="0094716D" w:rsidRDefault="0094716D" w:rsidP="0094716D">
      <w:pPr>
        <w:ind w:left="-142" w:firstLine="426"/>
        <w:rPr>
          <w:sz w:val="18"/>
          <w:szCs w:val="18"/>
        </w:rPr>
      </w:pPr>
      <w:r w:rsidRPr="0094716D">
        <w:rPr>
          <w:sz w:val="18"/>
          <w:szCs w:val="18"/>
        </w:rPr>
        <w:t>Об утверждении отчета об исполнении бюджета Хомутовского муниципального образования   за 2022 год</w:t>
      </w:r>
      <w:r>
        <w:rPr>
          <w:sz w:val="18"/>
          <w:szCs w:val="18"/>
        </w:rPr>
        <w:t>.</w:t>
      </w:r>
    </w:p>
    <w:p w:rsidR="0094716D" w:rsidRDefault="0094716D" w:rsidP="0094716D">
      <w:pPr>
        <w:ind w:left="-142" w:firstLine="426"/>
        <w:rPr>
          <w:sz w:val="18"/>
          <w:szCs w:val="18"/>
        </w:rPr>
      </w:pPr>
    </w:p>
    <w:p w:rsidR="0094716D" w:rsidRDefault="0094716D" w:rsidP="0094716D">
      <w:pPr>
        <w:ind w:left="-142" w:firstLine="426"/>
        <w:rPr>
          <w:sz w:val="18"/>
          <w:szCs w:val="18"/>
        </w:rPr>
      </w:pPr>
      <w:r w:rsidRPr="0094716D">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Хомутовского муниципального образования от 31.08.2017 №69-295/д, руководствуясь  </w:t>
      </w:r>
      <w:proofErr w:type="spellStart"/>
      <w:r w:rsidRPr="0094716D">
        <w:rPr>
          <w:sz w:val="18"/>
          <w:szCs w:val="18"/>
        </w:rPr>
        <w:t>ст.ст</w:t>
      </w:r>
      <w:proofErr w:type="spellEnd"/>
      <w:r w:rsidRPr="0094716D">
        <w:rPr>
          <w:sz w:val="18"/>
          <w:szCs w:val="18"/>
        </w:rPr>
        <w:t>. 63, 70 Устава Хомутовского муниципального образования, и на основании голосования, Дума Хомутовского муниципального образования</w:t>
      </w:r>
    </w:p>
    <w:p w:rsidR="0094716D" w:rsidRPr="0094716D" w:rsidRDefault="0094716D" w:rsidP="0094716D">
      <w:pPr>
        <w:ind w:left="-142" w:firstLine="426"/>
        <w:rPr>
          <w:sz w:val="18"/>
          <w:szCs w:val="18"/>
        </w:rPr>
      </w:pPr>
    </w:p>
    <w:p w:rsidR="0094716D" w:rsidRDefault="0094716D" w:rsidP="0094716D">
      <w:pPr>
        <w:ind w:left="-142" w:firstLine="426"/>
        <w:rPr>
          <w:sz w:val="18"/>
          <w:szCs w:val="18"/>
        </w:rPr>
      </w:pPr>
      <w:r w:rsidRPr="0094716D">
        <w:rPr>
          <w:sz w:val="18"/>
          <w:szCs w:val="18"/>
        </w:rPr>
        <w:t>РЕШИЛА:</w:t>
      </w:r>
    </w:p>
    <w:p w:rsidR="0094716D" w:rsidRPr="0094716D" w:rsidRDefault="0094716D" w:rsidP="0094716D">
      <w:pPr>
        <w:ind w:left="-142" w:firstLine="426"/>
        <w:rPr>
          <w:sz w:val="18"/>
          <w:szCs w:val="18"/>
        </w:rPr>
      </w:pPr>
    </w:p>
    <w:p w:rsidR="0094716D" w:rsidRPr="0094716D" w:rsidRDefault="0094716D" w:rsidP="0094716D">
      <w:pPr>
        <w:ind w:left="-142" w:firstLine="426"/>
        <w:rPr>
          <w:sz w:val="18"/>
          <w:szCs w:val="18"/>
        </w:rPr>
      </w:pPr>
      <w:r w:rsidRPr="0094716D">
        <w:rPr>
          <w:sz w:val="18"/>
          <w:szCs w:val="18"/>
        </w:rPr>
        <w:t>1. Утвердить прилагаемый отчет об исполнении бюджета Хомутовского муниципального образования за 2022 год.</w:t>
      </w:r>
    </w:p>
    <w:p w:rsidR="0094716D" w:rsidRPr="0094716D" w:rsidRDefault="0094716D" w:rsidP="0094716D">
      <w:pPr>
        <w:ind w:left="-142" w:firstLine="426"/>
        <w:rPr>
          <w:sz w:val="18"/>
          <w:szCs w:val="18"/>
        </w:rPr>
      </w:pPr>
      <w:r w:rsidRPr="0094716D">
        <w:rPr>
          <w:sz w:val="18"/>
          <w:szCs w:val="18"/>
        </w:rPr>
        <w:t>2.</w:t>
      </w:r>
      <w:r w:rsidRPr="0094716D">
        <w:rPr>
          <w:sz w:val="18"/>
          <w:szCs w:val="18"/>
        </w:rPr>
        <w:tab/>
        <w:t xml:space="preserve"> Опубликовать данное решение в установленном законом порядке.</w:t>
      </w:r>
    </w:p>
    <w:p w:rsidR="0094716D" w:rsidRPr="0094716D" w:rsidRDefault="0094716D" w:rsidP="0094716D">
      <w:pPr>
        <w:ind w:left="-142" w:firstLine="426"/>
        <w:rPr>
          <w:sz w:val="18"/>
          <w:szCs w:val="18"/>
        </w:rPr>
      </w:pPr>
      <w:r w:rsidRPr="0094716D">
        <w:rPr>
          <w:sz w:val="18"/>
          <w:szCs w:val="18"/>
        </w:rPr>
        <w:tab/>
        <w:t xml:space="preserve">3. Контроль за выполнением данного решения возложить на комиссию по бюджету, ценообразованию, социально-экономическому развитию и </w:t>
      </w:r>
      <w:proofErr w:type="spellStart"/>
      <w:r w:rsidRPr="0094716D">
        <w:rPr>
          <w:sz w:val="18"/>
          <w:szCs w:val="18"/>
        </w:rPr>
        <w:t>ресурсообеспечению</w:t>
      </w:r>
      <w:proofErr w:type="spellEnd"/>
      <w:r w:rsidRPr="0094716D">
        <w:rPr>
          <w:sz w:val="18"/>
          <w:szCs w:val="18"/>
        </w:rPr>
        <w:t xml:space="preserve"> Думы Хомутовского муниципального образования.</w:t>
      </w:r>
    </w:p>
    <w:p w:rsidR="0094716D" w:rsidRPr="0094716D" w:rsidRDefault="0094716D" w:rsidP="0094716D">
      <w:pPr>
        <w:ind w:left="-142" w:firstLine="426"/>
        <w:rPr>
          <w:sz w:val="18"/>
          <w:szCs w:val="18"/>
        </w:rPr>
      </w:pPr>
    </w:p>
    <w:p w:rsidR="0094716D" w:rsidRPr="00430B0E" w:rsidRDefault="0094716D" w:rsidP="00430B0E">
      <w:pPr>
        <w:ind w:left="-142" w:firstLine="426"/>
        <w:jc w:val="center"/>
        <w:rPr>
          <w:i/>
          <w:sz w:val="18"/>
          <w:szCs w:val="18"/>
        </w:rPr>
      </w:pPr>
      <w:r w:rsidRPr="00430B0E">
        <w:rPr>
          <w:i/>
          <w:sz w:val="18"/>
          <w:szCs w:val="18"/>
        </w:rPr>
        <w:t>Глава   Хомутовского</w:t>
      </w:r>
    </w:p>
    <w:p w:rsidR="0094716D" w:rsidRPr="00430B0E" w:rsidRDefault="0094716D" w:rsidP="00430B0E">
      <w:pPr>
        <w:ind w:left="-142" w:firstLine="426"/>
        <w:jc w:val="right"/>
        <w:rPr>
          <w:i/>
          <w:sz w:val="18"/>
          <w:szCs w:val="18"/>
        </w:rPr>
      </w:pPr>
      <w:r w:rsidRPr="00430B0E">
        <w:rPr>
          <w:i/>
          <w:sz w:val="18"/>
          <w:szCs w:val="18"/>
        </w:rPr>
        <w:t xml:space="preserve">муниципального образования       </w:t>
      </w:r>
      <w:r w:rsidR="00430B0E">
        <w:rPr>
          <w:i/>
          <w:sz w:val="18"/>
          <w:szCs w:val="18"/>
        </w:rPr>
        <w:t xml:space="preserve">        </w:t>
      </w:r>
      <w:r w:rsidRPr="00430B0E">
        <w:rPr>
          <w:i/>
          <w:sz w:val="18"/>
          <w:szCs w:val="18"/>
        </w:rPr>
        <w:t xml:space="preserve">    </w:t>
      </w:r>
      <w:r w:rsidRPr="00430B0E">
        <w:rPr>
          <w:i/>
          <w:sz w:val="18"/>
          <w:szCs w:val="18"/>
        </w:rPr>
        <w:tab/>
        <w:t xml:space="preserve">                                  </w:t>
      </w:r>
      <w:proofErr w:type="spellStart"/>
      <w:r w:rsidRPr="00430B0E">
        <w:rPr>
          <w:i/>
          <w:sz w:val="18"/>
          <w:szCs w:val="18"/>
        </w:rPr>
        <w:t>В.М.Колмаченко</w:t>
      </w:r>
      <w:proofErr w:type="spellEnd"/>
    </w:p>
    <w:p w:rsidR="0094716D" w:rsidRPr="0094716D" w:rsidRDefault="0094716D" w:rsidP="0094716D">
      <w:pPr>
        <w:ind w:left="-142" w:firstLine="426"/>
        <w:rPr>
          <w:sz w:val="18"/>
          <w:szCs w:val="18"/>
        </w:rPr>
      </w:pPr>
    </w:p>
    <w:p w:rsidR="00430B0E" w:rsidRDefault="00430B0E" w:rsidP="0094716D">
      <w:pPr>
        <w:tabs>
          <w:tab w:val="left" w:pos="426"/>
          <w:tab w:val="left" w:pos="3976"/>
        </w:tabs>
        <w:ind w:left="-142" w:right="32" w:firstLine="426"/>
        <w:jc w:val="center"/>
        <w:rPr>
          <w:sz w:val="18"/>
          <w:szCs w:val="18"/>
        </w:rPr>
      </w:pPr>
    </w:p>
    <w:p w:rsidR="0094716D" w:rsidRPr="008C2C41" w:rsidRDefault="0094716D" w:rsidP="0094716D">
      <w:pPr>
        <w:tabs>
          <w:tab w:val="left" w:pos="426"/>
          <w:tab w:val="left" w:pos="3976"/>
        </w:tabs>
        <w:ind w:left="-142" w:right="32" w:firstLine="426"/>
        <w:jc w:val="center"/>
        <w:rPr>
          <w:sz w:val="18"/>
          <w:szCs w:val="18"/>
        </w:rPr>
      </w:pPr>
      <w:r w:rsidRPr="008C2C41">
        <w:rPr>
          <w:sz w:val="18"/>
          <w:szCs w:val="18"/>
        </w:rPr>
        <w:t>РОССИЙСКАЯ ФЕДЕРАЦИЯ</w:t>
      </w:r>
    </w:p>
    <w:p w:rsidR="0094716D" w:rsidRPr="008C2C41" w:rsidRDefault="0094716D" w:rsidP="0094716D">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94716D" w:rsidRPr="008C2C41" w:rsidRDefault="0094716D" w:rsidP="0094716D">
      <w:pPr>
        <w:tabs>
          <w:tab w:val="left" w:pos="426"/>
          <w:tab w:val="left" w:pos="3976"/>
        </w:tabs>
        <w:ind w:left="-142" w:right="32" w:firstLine="426"/>
        <w:jc w:val="center"/>
        <w:rPr>
          <w:b/>
          <w:sz w:val="18"/>
          <w:szCs w:val="18"/>
        </w:rPr>
      </w:pPr>
      <w:r w:rsidRPr="008C2C41">
        <w:rPr>
          <w:b/>
          <w:sz w:val="18"/>
          <w:szCs w:val="18"/>
        </w:rPr>
        <w:t>ДУМА</w:t>
      </w:r>
    </w:p>
    <w:p w:rsidR="0094716D" w:rsidRPr="008C2C41" w:rsidRDefault="0094716D" w:rsidP="0094716D">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94716D" w:rsidRPr="008C2C41" w:rsidRDefault="0094716D" w:rsidP="0094716D">
      <w:pPr>
        <w:tabs>
          <w:tab w:val="left" w:pos="426"/>
          <w:tab w:val="left" w:pos="3976"/>
        </w:tabs>
        <w:ind w:left="-142" w:right="32" w:firstLine="426"/>
        <w:jc w:val="center"/>
        <w:rPr>
          <w:bCs/>
          <w:sz w:val="18"/>
          <w:szCs w:val="18"/>
        </w:rPr>
      </w:pPr>
      <w:r w:rsidRPr="008C2C41">
        <w:rPr>
          <w:bCs/>
          <w:sz w:val="18"/>
          <w:szCs w:val="18"/>
        </w:rPr>
        <w:t>Пятый созыв</w:t>
      </w:r>
    </w:p>
    <w:p w:rsidR="0094716D" w:rsidRDefault="0094716D" w:rsidP="0094716D">
      <w:pPr>
        <w:tabs>
          <w:tab w:val="left" w:pos="426"/>
          <w:tab w:val="left" w:pos="3976"/>
        </w:tabs>
        <w:ind w:left="-142" w:right="32" w:firstLine="426"/>
        <w:jc w:val="center"/>
        <w:rPr>
          <w:b/>
          <w:bCs/>
          <w:sz w:val="18"/>
          <w:szCs w:val="18"/>
        </w:rPr>
      </w:pPr>
      <w:r w:rsidRPr="008C2C41">
        <w:rPr>
          <w:b/>
          <w:bCs/>
          <w:sz w:val="18"/>
          <w:szCs w:val="18"/>
        </w:rPr>
        <w:t>Решение</w:t>
      </w:r>
    </w:p>
    <w:p w:rsidR="0094716D" w:rsidRDefault="0094716D" w:rsidP="0094716D">
      <w:pPr>
        <w:tabs>
          <w:tab w:val="left" w:pos="426"/>
          <w:tab w:val="left" w:pos="3976"/>
        </w:tabs>
        <w:ind w:left="-142" w:right="32" w:firstLine="426"/>
        <w:jc w:val="center"/>
        <w:rPr>
          <w:b/>
          <w:bCs/>
          <w:sz w:val="18"/>
          <w:szCs w:val="18"/>
        </w:rPr>
      </w:pPr>
    </w:p>
    <w:p w:rsidR="0094716D" w:rsidRDefault="0094716D" w:rsidP="0094716D">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10-50 д</w:t>
      </w:r>
    </w:p>
    <w:p w:rsidR="0094716D" w:rsidRDefault="0094716D" w:rsidP="0094716D">
      <w:pPr>
        <w:tabs>
          <w:tab w:val="left" w:pos="426"/>
          <w:tab w:val="left" w:pos="3976"/>
        </w:tabs>
        <w:ind w:left="-142" w:right="32" w:firstLine="426"/>
        <w:rPr>
          <w:sz w:val="18"/>
          <w:szCs w:val="18"/>
        </w:rPr>
      </w:pPr>
      <w:r w:rsidRPr="007A6408">
        <w:rPr>
          <w:sz w:val="18"/>
          <w:szCs w:val="18"/>
        </w:rPr>
        <w:t xml:space="preserve">       с. Хомутово </w:t>
      </w:r>
    </w:p>
    <w:p w:rsidR="0094716D" w:rsidRDefault="0094716D" w:rsidP="0094716D">
      <w:pPr>
        <w:tabs>
          <w:tab w:val="left" w:pos="426"/>
          <w:tab w:val="left" w:pos="3976"/>
        </w:tabs>
        <w:ind w:left="-142" w:right="32" w:firstLine="426"/>
        <w:rPr>
          <w:sz w:val="18"/>
          <w:szCs w:val="18"/>
        </w:rPr>
      </w:pPr>
    </w:p>
    <w:p w:rsidR="0094716D" w:rsidRDefault="00F42C0C" w:rsidP="0094716D">
      <w:pPr>
        <w:ind w:left="-142" w:firstLine="426"/>
        <w:rPr>
          <w:sz w:val="18"/>
          <w:szCs w:val="18"/>
        </w:rPr>
      </w:pPr>
      <w:r w:rsidRPr="00F42C0C">
        <w:rPr>
          <w:sz w:val="18"/>
          <w:szCs w:val="18"/>
        </w:rPr>
        <w:t>Об утверждении Правил благоустройства территории Хомутовского муниципального образования</w:t>
      </w:r>
      <w:r>
        <w:rPr>
          <w:sz w:val="18"/>
          <w:szCs w:val="18"/>
        </w:rPr>
        <w:t>.</w:t>
      </w:r>
    </w:p>
    <w:p w:rsidR="00F42C0C" w:rsidRDefault="00F42C0C" w:rsidP="0094716D">
      <w:pPr>
        <w:ind w:left="-142" w:firstLine="426"/>
        <w:rPr>
          <w:sz w:val="18"/>
          <w:szCs w:val="18"/>
        </w:rPr>
      </w:pPr>
    </w:p>
    <w:p w:rsidR="00F42C0C" w:rsidRDefault="00F42C0C" w:rsidP="00F42C0C">
      <w:pPr>
        <w:ind w:left="-142" w:firstLine="426"/>
        <w:rPr>
          <w:sz w:val="18"/>
          <w:szCs w:val="18"/>
        </w:rPr>
      </w:pPr>
      <w:r w:rsidRPr="00F42C0C">
        <w:rPr>
          <w:sz w:val="18"/>
          <w:szCs w:val="18"/>
        </w:rPr>
        <w:t>В соответствии с частью 10 статьи 35, статьей 45.1 Федерального закона от 06.10.2003 № 131-ФЗ «Об общих принципах организации местного самоуправления в Российской Федерации», 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F42C0C">
        <w:rPr>
          <w:sz w:val="18"/>
          <w:szCs w:val="18"/>
        </w:rPr>
        <w:t>пр</w:t>
      </w:r>
      <w:proofErr w:type="spellEnd"/>
      <w:r w:rsidRPr="00F42C0C">
        <w:rPr>
          <w:sz w:val="18"/>
          <w:szCs w:val="18"/>
        </w:rPr>
        <w:t>, руководствуясь ст.6 Устава Хомутовского муниципального образования, Дума Хомутовского муниципального образования</w:t>
      </w:r>
    </w:p>
    <w:p w:rsidR="00F42C0C" w:rsidRPr="00F42C0C" w:rsidRDefault="00F42C0C" w:rsidP="00F42C0C">
      <w:pPr>
        <w:ind w:left="-142" w:firstLine="426"/>
        <w:rPr>
          <w:sz w:val="18"/>
          <w:szCs w:val="18"/>
        </w:rPr>
      </w:pPr>
    </w:p>
    <w:p w:rsidR="00F42C0C" w:rsidRDefault="00F42C0C" w:rsidP="00F42C0C">
      <w:pPr>
        <w:ind w:left="-142" w:firstLine="426"/>
        <w:rPr>
          <w:sz w:val="18"/>
          <w:szCs w:val="18"/>
        </w:rPr>
      </w:pPr>
      <w:r w:rsidRPr="00F42C0C">
        <w:rPr>
          <w:sz w:val="18"/>
          <w:szCs w:val="18"/>
        </w:rPr>
        <w:t>РЕШИЛА:</w:t>
      </w:r>
    </w:p>
    <w:p w:rsidR="00F42C0C" w:rsidRPr="00F42C0C" w:rsidRDefault="00F42C0C" w:rsidP="00F42C0C">
      <w:pPr>
        <w:ind w:left="-142" w:firstLine="426"/>
        <w:rPr>
          <w:sz w:val="18"/>
          <w:szCs w:val="18"/>
        </w:rPr>
      </w:pPr>
    </w:p>
    <w:p w:rsidR="00F42C0C" w:rsidRPr="00F42C0C" w:rsidRDefault="00F42C0C" w:rsidP="00F42C0C">
      <w:pPr>
        <w:ind w:left="-142" w:firstLine="426"/>
        <w:rPr>
          <w:sz w:val="18"/>
          <w:szCs w:val="18"/>
        </w:rPr>
      </w:pPr>
      <w:r w:rsidRPr="00F42C0C">
        <w:rPr>
          <w:sz w:val="18"/>
          <w:szCs w:val="18"/>
        </w:rPr>
        <w:t>1.</w:t>
      </w:r>
      <w:r w:rsidRPr="00F42C0C">
        <w:rPr>
          <w:sz w:val="18"/>
          <w:szCs w:val="18"/>
        </w:rPr>
        <w:tab/>
        <w:t>Утвердить прилагаемые Правила благоустройства территории Хомутовского муниципального образования.</w:t>
      </w:r>
    </w:p>
    <w:p w:rsidR="00F42C0C" w:rsidRPr="00F42C0C" w:rsidRDefault="00F42C0C" w:rsidP="00F42C0C">
      <w:pPr>
        <w:ind w:left="-142" w:firstLine="426"/>
        <w:rPr>
          <w:sz w:val="18"/>
          <w:szCs w:val="18"/>
        </w:rPr>
      </w:pPr>
      <w:r w:rsidRPr="00F42C0C">
        <w:rPr>
          <w:sz w:val="18"/>
          <w:szCs w:val="18"/>
        </w:rPr>
        <w:t>2.</w:t>
      </w:r>
      <w:r w:rsidRPr="00F42C0C">
        <w:rPr>
          <w:sz w:val="18"/>
          <w:szCs w:val="18"/>
        </w:rPr>
        <w:tab/>
        <w:t>Признать утратившими силу:</w:t>
      </w:r>
    </w:p>
    <w:p w:rsidR="00F42C0C" w:rsidRPr="00F42C0C" w:rsidRDefault="00F42C0C" w:rsidP="00F42C0C">
      <w:pPr>
        <w:ind w:left="-142" w:firstLine="426"/>
        <w:rPr>
          <w:sz w:val="18"/>
          <w:szCs w:val="18"/>
        </w:rPr>
      </w:pPr>
      <w:r w:rsidRPr="00F42C0C">
        <w:rPr>
          <w:sz w:val="18"/>
          <w:szCs w:val="18"/>
        </w:rPr>
        <w:t>2.1.</w:t>
      </w:r>
      <w:r w:rsidRPr="00F42C0C">
        <w:rPr>
          <w:sz w:val="18"/>
          <w:szCs w:val="18"/>
        </w:rPr>
        <w:tab/>
        <w:t xml:space="preserve">решение Думы Хомутовского муниципального образования от 26.10.2017 № 02-08/д «Об утверждении правил содержания и благоустройства территории Хомутовского муниципального образования»; </w:t>
      </w:r>
    </w:p>
    <w:p w:rsidR="00F42C0C" w:rsidRPr="00F42C0C" w:rsidRDefault="00F42C0C" w:rsidP="00F42C0C">
      <w:pPr>
        <w:ind w:left="-142" w:firstLine="426"/>
        <w:rPr>
          <w:sz w:val="18"/>
          <w:szCs w:val="18"/>
        </w:rPr>
      </w:pPr>
      <w:r w:rsidRPr="00F42C0C">
        <w:rPr>
          <w:sz w:val="18"/>
          <w:szCs w:val="18"/>
        </w:rPr>
        <w:t>2.2.</w:t>
      </w:r>
      <w:r w:rsidRPr="00F42C0C">
        <w:rPr>
          <w:sz w:val="18"/>
          <w:szCs w:val="18"/>
        </w:rPr>
        <w:tab/>
        <w:t xml:space="preserve">решение Думы Хомутовского муниципального образования от 18.04.2019 № 23-95/д «О внесении изменений и дополнений в решение Думы Хомутовского муниципального образования от 26.10.2017 № 02-08/д»; </w:t>
      </w:r>
    </w:p>
    <w:p w:rsidR="00F42C0C" w:rsidRPr="00F42C0C" w:rsidRDefault="00F42C0C" w:rsidP="00F42C0C">
      <w:pPr>
        <w:ind w:left="-142" w:firstLine="426"/>
        <w:rPr>
          <w:sz w:val="18"/>
          <w:szCs w:val="18"/>
        </w:rPr>
      </w:pPr>
      <w:r w:rsidRPr="00F42C0C">
        <w:rPr>
          <w:sz w:val="18"/>
          <w:szCs w:val="18"/>
        </w:rPr>
        <w:t>2.3.</w:t>
      </w:r>
      <w:r w:rsidRPr="00F42C0C">
        <w:rPr>
          <w:sz w:val="18"/>
          <w:szCs w:val="18"/>
        </w:rPr>
        <w:tab/>
        <w:t>решение Думы Хомутовского муниципального образования от 26.10.2022 № 02-12/д «О внесении изменений в решение Думы Хомутовского муниципального образования от 26.10.2017 № 02-08/д».</w:t>
      </w:r>
    </w:p>
    <w:p w:rsidR="00F42C0C" w:rsidRPr="00F42C0C" w:rsidRDefault="00F42C0C" w:rsidP="00F42C0C">
      <w:pPr>
        <w:ind w:left="-142" w:firstLine="426"/>
        <w:rPr>
          <w:sz w:val="18"/>
          <w:szCs w:val="18"/>
        </w:rPr>
      </w:pPr>
      <w:r w:rsidRPr="00F42C0C">
        <w:rPr>
          <w:sz w:val="18"/>
          <w:szCs w:val="18"/>
        </w:rPr>
        <w:t>3.</w:t>
      </w:r>
      <w:r w:rsidRPr="00F42C0C">
        <w:rPr>
          <w:sz w:val="18"/>
          <w:szCs w:val="18"/>
        </w:rPr>
        <w:tab/>
        <w:t xml:space="preserve"> Опубликовать настоящее решение в установленном порядке.</w:t>
      </w:r>
    </w:p>
    <w:p w:rsidR="00F42C0C" w:rsidRDefault="00F42C0C" w:rsidP="00F42C0C">
      <w:pPr>
        <w:ind w:left="-142" w:firstLine="426"/>
        <w:rPr>
          <w:sz w:val="18"/>
          <w:szCs w:val="18"/>
        </w:rPr>
      </w:pPr>
      <w:r w:rsidRPr="00F42C0C">
        <w:rPr>
          <w:sz w:val="18"/>
          <w:szCs w:val="18"/>
        </w:rPr>
        <w:t>4.</w:t>
      </w:r>
      <w:r w:rsidRPr="00F42C0C">
        <w:rPr>
          <w:sz w:val="18"/>
          <w:szCs w:val="18"/>
        </w:rPr>
        <w:tab/>
        <w:t>Контроль за исполнением настоящего решения возложить на комиссию по жилищно-коммунальному обеспечению и благоустройству Думы Хомутовского муниципального образования.</w:t>
      </w:r>
    </w:p>
    <w:p w:rsidR="00F42C0C" w:rsidRDefault="00F42C0C" w:rsidP="00F42C0C">
      <w:pPr>
        <w:ind w:left="-142" w:firstLine="426"/>
        <w:rPr>
          <w:sz w:val="18"/>
          <w:szCs w:val="18"/>
        </w:rPr>
      </w:pPr>
    </w:p>
    <w:p w:rsidR="00F42C0C" w:rsidRPr="00F42C0C" w:rsidRDefault="00F42C0C" w:rsidP="00F42C0C">
      <w:pPr>
        <w:ind w:left="-142" w:firstLine="426"/>
        <w:jc w:val="right"/>
        <w:rPr>
          <w:i/>
          <w:sz w:val="18"/>
          <w:szCs w:val="18"/>
        </w:rPr>
      </w:pPr>
    </w:p>
    <w:p w:rsidR="00F42C0C" w:rsidRPr="00F42C0C" w:rsidRDefault="00F42C0C" w:rsidP="00F42C0C">
      <w:pPr>
        <w:ind w:left="-142" w:firstLine="426"/>
        <w:jc w:val="center"/>
        <w:rPr>
          <w:i/>
          <w:sz w:val="18"/>
          <w:szCs w:val="18"/>
        </w:rPr>
      </w:pPr>
      <w:r w:rsidRPr="00F42C0C">
        <w:rPr>
          <w:i/>
          <w:sz w:val="18"/>
          <w:szCs w:val="18"/>
        </w:rPr>
        <w:t>Глава Хомутовского</w:t>
      </w:r>
    </w:p>
    <w:p w:rsidR="00F42C0C" w:rsidRPr="00F42C0C" w:rsidRDefault="00F42C0C" w:rsidP="00F42C0C">
      <w:pPr>
        <w:ind w:left="-142" w:firstLine="426"/>
        <w:jc w:val="right"/>
        <w:rPr>
          <w:i/>
          <w:sz w:val="18"/>
          <w:szCs w:val="18"/>
        </w:rPr>
      </w:pPr>
      <w:r w:rsidRPr="00F42C0C">
        <w:rPr>
          <w:i/>
          <w:sz w:val="18"/>
          <w:szCs w:val="18"/>
        </w:rPr>
        <w:t xml:space="preserve">муниципального образования                                                   В.М. </w:t>
      </w:r>
      <w:proofErr w:type="spellStart"/>
      <w:r w:rsidRPr="00F42C0C">
        <w:rPr>
          <w:i/>
          <w:sz w:val="18"/>
          <w:szCs w:val="18"/>
        </w:rPr>
        <w:t>Колмаченко</w:t>
      </w:r>
      <w:proofErr w:type="spellEnd"/>
    </w:p>
    <w:p w:rsidR="00F42C0C" w:rsidRPr="00F42C0C" w:rsidRDefault="00F42C0C" w:rsidP="00F42C0C">
      <w:pPr>
        <w:ind w:left="-142" w:firstLine="426"/>
        <w:jc w:val="right"/>
        <w:rPr>
          <w:i/>
          <w:sz w:val="18"/>
          <w:szCs w:val="18"/>
        </w:rPr>
      </w:pPr>
    </w:p>
    <w:p w:rsidR="00F42C0C" w:rsidRPr="00F42C0C" w:rsidRDefault="00F42C0C" w:rsidP="00F42C0C">
      <w:pPr>
        <w:ind w:left="-142" w:firstLine="426"/>
        <w:jc w:val="right"/>
        <w:rPr>
          <w:i/>
          <w:sz w:val="18"/>
          <w:szCs w:val="18"/>
        </w:rPr>
      </w:pPr>
    </w:p>
    <w:p w:rsidR="005B2E88" w:rsidRDefault="005B2E88" w:rsidP="00F42C0C">
      <w:pPr>
        <w:ind w:left="-142" w:firstLine="426"/>
        <w:jc w:val="right"/>
        <w:rPr>
          <w:i/>
          <w:sz w:val="18"/>
          <w:szCs w:val="18"/>
        </w:rPr>
      </w:pPr>
    </w:p>
    <w:p w:rsidR="005B2E88" w:rsidRDefault="005B2E88" w:rsidP="00F42C0C">
      <w:pPr>
        <w:ind w:left="-142" w:firstLine="426"/>
        <w:jc w:val="right"/>
        <w:rPr>
          <w:i/>
          <w:sz w:val="18"/>
          <w:szCs w:val="18"/>
        </w:rPr>
      </w:pPr>
    </w:p>
    <w:p w:rsidR="005B2E88" w:rsidRDefault="005B2E88" w:rsidP="00F42C0C">
      <w:pPr>
        <w:ind w:left="-142" w:firstLine="426"/>
        <w:jc w:val="right"/>
        <w:rPr>
          <w:i/>
          <w:sz w:val="18"/>
          <w:szCs w:val="18"/>
        </w:rPr>
      </w:pPr>
    </w:p>
    <w:p w:rsidR="00F42C0C" w:rsidRPr="00F42C0C" w:rsidRDefault="00F42C0C" w:rsidP="00F42C0C">
      <w:pPr>
        <w:ind w:left="-142" w:firstLine="426"/>
        <w:jc w:val="right"/>
        <w:rPr>
          <w:i/>
          <w:sz w:val="18"/>
          <w:szCs w:val="18"/>
        </w:rPr>
      </w:pPr>
      <w:r w:rsidRPr="00F42C0C">
        <w:rPr>
          <w:i/>
          <w:sz w:val="18"/>
          <w:szCs w:val="18"/>
        </w:rPr>
        <w:t>УТВЕРЖДЕНО:</w:t>
      </w:r>
    </w:p>
    <w:p w:rsidR="00F42C0C" w:rsidRPr="00F42C0C" w:rsidRDefault="00F42C0C" w:rsidP="00F42C0C">
      <w:pPr>
        <w:ind w:left="-142" w:firstLine="426"/>
        <w:jc w:val="right"/>
        <w:rPr>
          <w:i/>
          <w:sz w:val="18"/>
          <w:szCs w:val="18"/>
        </w:rPr>
      </w:pPr>
      <w:r w:rsidRPr="00F42C0C">
        <w:rPr>
          <w:i/>
          <w:sz w:val="18"/>
          <w:szCs w:val="18"/>
        </w:rPr>
        <w:lastRenderedPageBreak/>
        <w:t>решением Думы Хомутовского муниципального  образования</w:t>
      </w:r>
    </w:p>
    <w:p w:rsidR="00F42C0C" w:rsidRPr="00F42C0C" w:rsidRDefault="00F42C0C" w:rsidP="00F42C0C">
      <w:pPr>
        <w:ind w:left="-142" w:firstLine="426"/>
        <w:jc w:val="right"/>
        <w:rPr>
          <w:i/>
          <w:sz w:val="18"/>
          <w:szCs w:val="18"/>
        </w:rPr>
      </w:pPr>
      <w:r w:rsidRPr="00F42C0C">
        <w:rPr>
          <w:i/>
          <w:sz w:val="18"/>
          <w:szCs w:val="18"/>
        </w:rPr>
        <w:t xml:space="preserve">   от </w:t>
      </w:r>
      <w:r>
        <w:rPr>
          <w:i/>
          <w:sz w:val="18"/>
          <w:szCs w:val="18"/>
          <w:u w:val="single"/>
        </w:rPr>
        <w:t>25.05.2023</w:t>
      </w:r>
      <w:r w:rsidRPr="00F42C0C">
        <w:rPr>
          <w:i/>
          <w:sz w:val="18"/>
          <w:szCs w:val="18"/>
        </w:rPr>
        <w:t>№_</w:t>
      </w:r>
      <w:r>
        <w:rPr>
          <w:i/>
          <w:sz w:val="18"/>
          <w:szCs w:val="18"/>
          <w:u w:val="single"/>
        </w:rPr>
        <w:t>10-50 д</w:t>
      </w:r>
    </w:p>
    <w:p w:rsidR="00F42C0C" w:rsidRPr="00F42C0C" w:rsidRDefault="00F42C0C" w:rsidP="00F42C0C">
      <w:pPr>
        <w:ind w:left="-142" w:firstLine="426"/>
        <w:rPr>
          <w:sz w:val="18"/>
          <w:szCs w:val="18"/>
        </w:rPr>
      </w:pPr>
    </w:p>
    <w:p w:rsidR="00F42C0C" w:rsidRPr="00F42C0C" w:rsidRDefault="00F42C0C" w:rsidP="00F42C0C">
      <w:pPr>
        <w:ind w:left="-142" w:firstLine="426"/>
        <w:jc w:val="center"/>
        <w:rPr>
          <w:sz w:val="18"/>
          <w:szCs w:val="18"/>
        </w:rPr>
      </w:pPr>
      <w:r w:rsidRPr="00F42C0C">
        <w:rPr>
          <w:sz w:val="18"/>
          <w:szCs w:val="18"/>
        </w:rPr>
        <w:t>ПРАВИЛА БЛАГОУСТРОЙСТВА ТЕРРИТОРИИ</w:t>
      </w:r>
    </w:p>
    <w:p w:rsidR="00F42C0C" w:rsidRPr="00F42C0C" w:rsidRDefault="00F42C0C" w:rsidP="00F42C0C">
      <w:pPr>
        <w:ind w:left="-142" w:firstLine="426"/>
        <w:jc w:val="center"/>
        <w:rPr>
          <w:sz w:val="18"/>
          <w:szCs w:val="18"/>
        </w:rPr>
      </w:pPr>
      <w:r w:rsidRPr="00F42C0C">
        <w:rPr>
          <w:sz w:val="18"/>
          <w:szCs w:val="18"/>
        </w:rPr>
        <w:t>ХОМУТОВСКОГО МУНИЦИПАЛЬНОГО ОБРАЗОВАНИЯ</w:t>
      </w:r>
    </w:p>
    <w:p w:rsidR="00F42C0C" w:rsidRPr="00F42C0C" w:rsidRDefault="00F42C0C" w:rsidP="00F42C0C">
      <w:pPr>
        <w:ind w:left="-142" w:firstLine="426"/>
        <w:jc w:val="center"/>
        <w:rPr>
          <w:sz w:val="18"/>
          <w:szCs w:val="18"/>
        </w:rPr>
      </w:pPr>
    </w:p>
    <w:p w:rsidR="00F42C0C" w:rsidRPr="00F42C0C" w:rsidRDefault="00F42C0C" w:rsidP="00F42C0C">
      <w:pPr>
        <w:ind w:left="-142" w:firstLine="426"/>
        <w:jc w:val="center"/>
        <w:rPr>
          <w:sz w:val="18"/>
          <w:szCs w:val="18"/>
        </w:rPr>
      </w:pPr>
    </w:p>
    <w:p w:rsidR="00F42C0C" w:rsidRPr="00F42C0C" w:rsidRDefault="00F42C0C" w:rsidP="00F42C0C">
      <w:pPr>
        <w:ind w:left="-142" w:firstLine="426"/>
        <w:jc w:val="center"/>
        <w:rPr>
          <w:sz w:val="18"/>
          <w:szCs w:val="18"/>
        </w:rPr>
      </w:pPr>
      <w:r w:rsidRPr="00F42C0C">
        <w:rPr>
          <w:sz w:val="18"/>
          <w:szCs w:val="18"/>
        </w:rPr>
        <w:t>Глава 1. Предмет регулирования настоящих Правил</w:t>
      </w:r>
    </w:p>
    <w:p w:rsidR="00F42C0C" w:rsidRPr="00F42C0C" w:rsidRDefault="00F42C0C" w:rsidP="00F42C0C">
      <w:pPr>
        <w:ind w:left="-142" w:firstLine="426"/>
        <w:rPr>
          <w:sz w:val="18"/>
          <w:szCs w:val="18"/>
        </w:rPr>
      </w:pPr>
    </w:p>
    <w:p w:rsidR="00F42C0C" w:rsidRPr="00F42C0C" w:rsidRDefault="00F42C0C" w:rsidP="00F42C0C">
      <w:pPr>
        <w:ind w:left="-142" w:firstLine="426"/>
        <w:rPr>
          <w:sz w:val="18"/>
          <w:szCs w:val="18"/>
        </w:rPr>
      </w:pPr>
      <w:r w:rsidRPr="00F42C0C">
        <w:rPr>
          <w:sz w:val="18"/>
          <w:szCs w:val="18"/>
        </w:rPr>
        <w:t>1.1.</w:t>
      </w:r>
      <w:r w:rsidRPr="00F42C0C">
        <w:rPr>
          <w:sz w:val="18"/>
          <w:szCs w:val="18"/>
        </w:rPr>
        <w:tab/>
        <w:t>Правила благоустройства территории Хомутовского муниципального образования (далее – Правила, поселение соответственно) разработаны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07.12.2011 № 416-ФЗ «О водоснабжении и водоотведении»,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 Федеральным законом от 24.11.1995 № 181-ФЗ «О социальной защите инвалидов в Российской Федерации», Федеральным законом от 27.12.2018 №498-ФЗ «Об ответственном обращении с животными и о внесении изменений в отдельные законодательные акты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от 29.12.2021 № 1042/</w:t>
      </w:r>
      <w:proofErr w:type="spellStart"/>
      <w:r w:rsidRPr="00F42C0C">
        <w:rPr>
          <w:sz w:val="18"/>
          <w:szCs w:val="18"/>
        </w:rPr>
        <w:t>пр</w:t>
      </w:r>
      <w:proofErr w:type="spellEnd"/>
      <w:r w:rsidRPr="00F42C0C">
        <w:rPr>
          <w:sz w:val="18"/>
          <w:szCs w:val="18"/>
        </w:rPr>
        <w:t>, Законом Иркутской области от 12.12.2018 № 119-ОЗ "О порядке определения органами местного самоуправления муниципальных образований Иркутской области границ прилегающих территорий", Уставом Хомутовского муниципального образования, иными нормативными правовыми актами, сводами правил, национальными стандартами, отраслевыми нормами.</w:t>
      </w:r>
    </w:p>
    <w:p w:rsidR="00F42C0C" w:rsidRPr="00F42C0C" w:rsidRDefault="00F42C0C" w:rsidP="00F42C0C">
      <w:pPr>
        <w:ind w:left="-142" w:firstLine="426"/>
        <w:rPr>
          <w:sz w:val="18"/>
          <w:szCs w:val="18"/>
        </w:rPr>
      </w:pPr>
      <w:r w:rsidRPr="00F42C0C">
        <w:rPr>
          <w:sz w:val="18"/>
          <w:szCs w:val="18"/>
        </w:rPr>
        <w:t>1.2.</w:t>
      </w:r>
      <w:r w:rsidRPr="00F42C0C">
        <w:rPr>
          <w:sz w:val="18"/>
          <w:szCs w:val="18"/>
        </w:rPr>
        <w:tab/>
        <w:t>Правила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F42C0C" w:rsidRPr="00F42C0C" w:rsidRDefault="00F42C0C" w:rsidP="00F42C0C">
      <w:pPr>
        <w:ind w:left="-142" w:firstLine="426"/>
        <w:rPr>
          <w:sz w:val="18"/>
          <w:szCs w:val="18"/>
        </w:rPr>
      </w:pPr>
      <w:r w:rsidRPr="00F42C0C">
        <w:rPr>
          <w:sz w:val="18"/>
          <w:szCs w:val="18"/>
        </w:rPr>
        <w:t>1.3.</w:t>
      </w:r>
      <w:r w:rsidRPr="00F42C0C">
        <w:rPr>
          <w:sz w:val="18"/>
          <w:szCs w:val="18"/>
        </w:rPr>
        <w:tab/>
        <w:t xml:space="preserve">В настоящих Правилах используются следующие основные понятия: </w:t>
      </w:r>
    </w:p>
    <w:p w:rsidR="00F42C0C" w:rsidRPr="00F42C0C" w:rsidRDefault="00F42C0C" w:rsidP="00F42C0C">
      <w:pPr>
        <w:ind w:left="-142" w:firstLine="426"/>
        <w:rPr>
          <w:sz w:val="18"/>
          <w:szCs w:val="18"/>
        </w:rPr>
      </w:pPr>
      <w:r w:rsidRPr="00F42C0C">
        <w:rPr>
          <w:sz w:val="18"/>
          <w:szCs w:val="18"/>
        </w:rPr>
        <w:t>1)</w:t>
      </w:r>
      <w:r w:rsidRPr="00F42C0C">
        <w:rPr>
          <w:sz w:val="18"/>
          <w:szCs w:val="18"/>
        </w:rPr>
        <w:tab/>
        <w:t>благоустройство территории поселения – деятельность по реализации комплекса</w:t>
      </w:r>
      <w:r w:rsidRPr="00F42C0C">
        <w:rPr>
          <w:sz w:val="18"/>
          <w:szCs w:val="18"/>
        </w:rPr>
        <w:tab/>
        <w:t>мероприятий,</w:t>
      </w:r>
      <w:r w:rsidRPr="00F42C0C">
        <w:rPr>
          <w:sz w:val="18"/>
          <w:szCs w:val="18"/>
        </w:rPr>
        <w:tab/>
        <w:t>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42C0C" w:rsidRPr="00F42C0C" w:rsidRDefault="00F42C0C" w:rsidP="00F42C0C">
      <w:pPr>
        <w:ind w:left="-142" w:firstLine="426"/>
        <w:rPr>
          <w:sz w:val="18"/>
          <w:szCs w:val="18"/>
        </w:rPr>
      </w:pPr>
      <w:r w:rsidRPr="00F42C0C">
        <w:rPr>
          <w:sz w:val="18"/>
          <w:szCs w:val="18"/>
        </w:rPr>
        <w:t>2)</w:t>
      </w:r>
      <w:r w:rsidRPr="00F42C0C">
        <w:rPr>
          <w:sz w:val="18"/>
          <w:szCs w:val="18"/>
        </w:rPr>
        <w:tab/>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Иркутской области от 12.12.2018 № 119-ОЗ «О порядке определения органами местного самоуправления муниципальных образований Иркутской области границ прилегающих территорий»;</w:t>
      </w:r>
    </w:p>
    <w:p w:rsidR="00F42C0C" w:rsidRPr="00F42C0C" w:rsidRDefault="00F42C0C" w:rsidP="00F42C0C">
      <w:pPr>
        <w:ind w:left="-142" w:firstLine="426"/>
        <w:rPr>
          <w:sz w:val="18"/>
          <w:szCs w:val="18"/>
        </w:rPr>
      </w:pPr>
      <w:r w:rsidRPr="00F42C0C">
        <w:rPr>
          <w:sz w:val="18"/>
          <w:szCs w:val="18"/>
        </w:rPr>
        <w:t>3)</w:t>
      </w:r>
      <w:r w:rsidRPr="00F42C0C">
        <w:rPr>
          <w:sz w:val="18"/>
          <w:szCs w:val="18"/>
        </w:rPr>
        <w:tab/>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42C0C" w:rsidRPr="00F42C0C" w:rsidRDefault="00F42C0C" w:rsidP="00F42C0C">
      <w:pPr>
        <w:ind w:left="-142" w:firstLine="426"/>
        <w:rPr>
          <w:sz w:val="18"/>
          <w:szCs w:val="18"/>
        </w:rPr>
      </w:pPr>
      <w:r w:rsidRPr="00F42C0C">
        <w:rPr>
          <w:sz w:val="18"/>
          <w:szCs w:val="18"/>
        </w:rPr>
        <w:t>4)</w:t>
      </w:r>
      <w:r w:rsidRPr="00F42C0C">
        <w:rPr>
          <w:sz w:val="18"/>
          <w:szCs w:val="18"/>
        </w:rPr>
        <w:tab/>
        <w:t>уполномоченный орган – администрация Хомутовского муниципального образования – Администрация сельского поселения (далее по тексту администрация Хомутовского МО);</w:t>
      </w:r>
    </w:p>
    <w:p w:rsidR="00F42C0C" w:rsidRPr="00F42C0C" w:rsidRDefault="00F42C0C" w:rsidP="00F42C0C">
      <w:pPr>
        <w:ind w:left="-142" w:firstLine="426"/>
        <w:rPr>
          <w:sz w:val="18"/>
          <w:szCs w:val="18"/>
        </w:rPr>
      </w:pPr>
      <w:r w:rsidRPr="00F42C0C">
        <w:rPr>
          <w:sz w:val="18"/>
          <w:szCs w:val="18"/>
        </w:rPr>
        <w:t>5)</w:t>
      </w:r>
      <w:r w:rsidRPr="00F42C0C">
        <w:rPr>
          <w:sz w:val="18"/>
          <w:szCs w:val="18"/>
        </w:rPr>
        <w:tab/>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F42C0C" w:rsidRPr="00F42C0C" w:rsidRDefault="00F42C0C" w:rsidP="00F42C0C">
      <w:pPr>
        <w:ind w:left="-142" w:firstLine="426"/>
        <w:rPr>
          <w:sz w:val="18"/>
          <w:szCs w:val="18"/>
        </w:rPr>
      </w:pPr>
      <w:r w:rsidRPr="00F42C0C">
        <w:rPr>
          <w:sz w:val="18"/>
          <w:szCs w:val="18"/>
        </w:rPr>
        <w:t>1.4.</w:t>
      </w:r>
      <w:r w:rsidRPr="00F42C0C">
        <w:rPr>
          <w:sz w:val="18"/>
          <w:szCs w:val="18"/>
        </w:rPr>
        <w:tab/>
        <w:t>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F42C0C" w:rsidRPr="00F42C0C" w:rsidRDefault="00F42C0C" w:rsidP="00F42C0C">
      <w:pPr>
        <w:ind w:left="-142" w:firstLine="426"/>
        <w:rPr>
          <w:sz w:val="18"/>
          <w:szCs w:val="18"/>
        </w:rPr>
      </w:pPr>
      <w:r w:rsidRPr="00F42C0C">
        <w:rPr>
          <w:sz w:val="18"/>
          <w:szCs w:val="18"/>
        </w:rPr>
        <w:t>1.5.</w:t>
      </w:r>
      <w:r w:rsidRPr="00F42C0C">
        <w:rPr>
          <w:sz w:val="18"/>
          <w:szCs w:val="18"/>
        </w:rPr>
        <w:tab/>
        <w:t>Настоящие Правила не распространяются на отношения, связанные:</w:t>
      </w:r>
    </w:p>
    <w:p w:rsidR="00F42C0C" w:rsidRPr="00F42C0C" w:rsidRDefault="00F42C0C" w:rsidP="00F42C0C">
      <w:pPr>
        <w:ind w:left="-142" w:firstLine="426"/>
        <w:rPr>
          <w:sz w:val="18"/>
          <w:szCs w:val="18"/>
        </w:rPr>
      </w:pPr>
      <w:r w:rsidRPr="00F42C0C">
        <w:rPr>
          <w:sz w:val="18"/>
          <w:szCs w:val="18"/>
        </w:rPr>
        <w:t>1)</w:t>
      </w:r>
      <w:r w:rsidRPr="00F42C0C">
        <w:rPr>
          <w:sz w:val="18"/>
          <w:szCs w:val="18"/>
        </w:rPr>
        <w:tab/>
        <w:t>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rsidR="00F42C0C" w:rsidRPr="00F42C0C" w:rsidRDefault="00F42C0C" w:rsidP="00F42C0C">
      <w:pPr>
        <w:ind w:left="-142" w:firstLine="426"/>
        <w:rPr>
          <w:sz w:val="18"/>
          <w:szCs w:val="18"/>
        </w:rPr>
      </w:pPr>
      <w:r w:rsidRPr="00F42C0C">
        <w:rPr>
          <w:sz w:val="18"/>
          <w:szCs w:val="18"/>
        </w:rPr>
        <w:t>2)</w:t>
      </w:r>
      <w:r w:rsidRPr="00F42C0C">
        <w:rPr>
          <w:sz w:val="18"/>
          <w:szCs w:val="18"/>
        </w:rPr>
        <w:tab/>
        <w:t>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F42C0C" w:rsidRPr="00F42C0C" w:rsidRDefault="00F42C0C" w:rsidP="00F42C0C">
      <w:pPr>
        <w:ind w:left="-142" w:firstLine="426"/>
        <w:rPr>
          <w:sz w:val="18"/>
          <w:szCs w:val="18"/>
        </w:rPr>
      </w:pPr>
      <w:r w:rsidRPr="00F42C0C">
        <w:rPr>
          <w:sz w:val="18"/>
          <w:szCs w:val="18"/>
        </w:rPr>
        <w:t>3)</w:t>
      </w:r>
      <w:r w:rsidRPr="00F42C0C">
        <w:rPr>
          <w:sz w:val="18"/>
          <w:szCs w:val="18"/>
        </w:rPr>
        <w:tab/>
        <w:t>с использованием, охраной, защитой, воспроизводством лесов населенных пунктов и лесов особо охраняемых природных территорий;</w:t>
      </w:r>
    </w:p>
    <w:p w:rsidR="00F42C0C" w:rsidRPr="00F42C0C" w:rsidRDefault="00F42C0C" w:rsidP="00F42C0C">
      <w:pPr>
        <w:ind w:left="-142" w:firstLine="426"/>
        <w:rPr>
          <w:sz w:val="18"/>
          <w:szCs w:val="18"/>
        </w:rPr>
      </w:pPr>
      <w:r w:rsidRPr="00F42C0C">
        <w:rPr>
          <w:sz w:val="18"/>
          <w:szCs w:val="18"/>
        </w:rPr>
        <w:t>4)</w:t>
      </w:r>
      <w:r w:rsidRPr="00F42C0C">
        <w:rPr>
          <w:sz w:val="18"/>
          <w:szCs w:val="18"/>
        </w:rPr>
        <w:tab/>
        <w:t>с размещением и эксплуатацией объектов наружной рекламы и информации.</w:t>
      </w:r>
    </w:p>
    <w:p w:rsidR="00F42C0C" w:rsidRPr="00F42C0C" w:rsidRDefault="00F42C0C" w:rsidP="00F42C0C">
      <w:pPr>
        <w:ind w:left="-142" w:firstLine="426"/>
        <w:rPr>
          <w:sz w:val="18"/>
          <w:szCs w:val="18"/>
        </w:rPr>
      </w:pPr>
    </w:p>
    <w:p w:rsidR="00F42C0C" w:rsidRPr="00F42C0C" w:rsidRDefault="00F42C0C" w:rsidP="00F42C0C">
      <w:pPr>
        <w:ind w:left="-142" w:firstLine="426"/>
        <w:jc w:val="center"/>
        <w:rPr>
          <w:sz w:val="18"/>
          <w:szCs w:val="18"/>
        </w:rPr>
      </w:pPr>
      <w:r w:rsidRPr="00F42C0C">
        <w:rPr>
          <w:sz w:val="18"/>
          <w:szCs w:val="18"/>
        </w:rPr>
        <w:t>Глава 2. Формы и механизмы участия жителей поселения в принятии и реализации решений по благоустройству территории поселения</w:t>
      </w:r>
    </w:p>
    <w:p w:rsidR="00F42C0C" w:rsidRPr="00F42C0C" w:rsidRDefault="00F42C0C" w:rsidP="00F42C0C">
      <w:pPr>
        <w:ind w:left="-142" w:firstLine="426"/>
        <w:rPr>
          <w:sz w:val="18"/>
          <w:szCs w:val="18"/>
        </w:rPr>
      </w:pPr>
    </w:p>
    <w:p w:rsidR="00F42C0C" w:rsidRPr="00F42C0C" w:rsidRDefault="00F42C0C" w:rsidP="00F42C0C">
      <w:pPr>
        <w:ind w:left="-142" w:firstLine="426"/>
        <w:rPr>
          <w:sz w:val="18"/>
          <w:szCs w:val="18"/>
        </w:rPr>
      </w:pPr>
      <w:r w:rsidRPr="00F42C0C">
        <w:rPr>
          <w:sz w:val="18"/>
          <w:szCs w:val="18"/>
        </w:rPr>
        <w:t>2.1.</w:t>
      </w:r>
      <w:r w:rsidRPr="00F42C0C">
        <w:rPr>
          <w:sz w:val="18"/>
          <w:szCs w:val="18"/>
        </w:rPr>
        <w:tab/>
        <w:t>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w:t>
      </w:r>
    </w:p>
    <w:p w:rsidR="00F42C0C" w:rsidRPr="00F42C0C" w:rsidRDefault="00F42C0C" w:rsidP="00F42C0C">
      <w:pPr>
        <w:ind w:left="-142" w:firstLine="426"/>
        <w:rPr>
          <w:sz w:val="18"/>
          <w:szCs w:val="18"/>
        </w:rPr>
      </w:pPr>
      <w:r w:rsidRPr="00F42C0C">
        <w:rPr>
          <w:sz w:val="18"/>
          <w:szCs w:val="18"/>
        </w:rPr>
        <w:t>1)</w:t>
      </w:r>
      <w:r w:rsidRPr="00F42C0C">
        <w:rPr>
          <w:sz w:val="18"/>
          <w:szCs w:val="18"/>
        </w:rPr>
        <w:tab/>
        <w:t>совместное определение целей и задач по развитию территории, инвентаризация проблем и потенциалов среды;</w:t>
      </w:r>
    </w:p>
    <w:p w:rsidR="00F42C0C" w:rsidRPr="00F42C0C" w:rsidRDefault="00F42C0C" w:rsidP="00F42C0C">
      <w:pPr>
        <w:ind w:left="-142" w:firstLine="426"/>
        <w:rPr>
          <w:sz w:val="18"/>
          <w:szCs w:val="18"/>
        </w:rPr>
      </w:pPr>
      <w:r w:rsidRPr="00F42C0C">
        <w:rPr>
          <w:sz w:val="18"/>
          <w:szCs w:val="18"/>
        </w:rPr>
        <w:t>2)</w:t>
      </w:r>
      <w:r w:rsidRPr="00F42C0C">
        <w:rPr>
          <w:sz w:val="18"/>
          <w:szCs w:val="18"/>
        </w:rPr>
        <w:tab/>
        <w:t>определение основных видов активностей, функциональных зон и их взаимного расположения на выбранной территории;</w:t>
      </w:r>
    </w:p>
    <w:p w:rsidR="00F42C0C" w:rsidRPr="00F42C0C" w:rsidRDefault="00F42C0C" w:rsidP="00F42C0C">
      <w:pPr>
        <w:ind w:left="-142" w:firstLine="426"/>
        <w:rPr>
          <w:sz w:val="18"/>
          <w:szCs w:val="18"/>
        </w:rPr>
      </w:pPr>
      <w:r w:rsidRPr="00F42C0C">
        <w:rPr>
          <w:sz w:val="18"/>
          <w:szCs w:val="18"/>
        </w:rPr>
        <w:t>3)</w:t>
      </w:r>
      <w:r w:rsidRPr="00F42C0C">
        <w:rPr>
          <w:sz w:val="18"/>
          <w:szCs w:val="18"/>
        </w:rPr>
        <w:tab/>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F42C0C" w:rsidRPr="00F42C0C" w:rsidRDefault="00F42C0C" w:rsidP="00F42C0C">
      <w:pPr>
        <w:ind w:left="-142" w:firstLine="426"/>
        <w:rPr>
          <w:sz w:val="18"/>
          <w:szCs w:val="18"/>
        </w:rPr>
      </w:pPr>
      <w:r w:rsidRPr="00F42C0C">
        <w:rPr>
          <w:sz w:val="18"/>
          <w:szCs w:val="18"/>
        </w:rPr>
        <w:lastRenderedPageBreak/>
        <w:t>4)</w:t>
      </w:r>
      <w:r w:rsidRPr="00F42C0C">
        <w:rPr>
          <w:sz w:val="18"/>
          <w:szCs w:val="18"/>
        </w:rPr>
        <w:tab/>
        <w:t>консультации в выборе типов покрытий с учетом функционального зонирования территории;</w:t>
      </w:r>
    </w:p>
    <w:p w:rsidR="00F42C0C" w:rsidRPr="00F42C0C" w:rsidRDefault="00F42C0C" w:rsidP="00F42C0C">
      <w:pPr>
        <w:ind w:left="-142" w:firstLine="426"/>
        <w:rPr>
          <w:sz w:val="18"/>
          <w:szCs w:val="18"/>
        </w:rPr>
      </w:pPr>
      <w:r w:rsidRPr="00F42C0C">
        <w:rPr>
          <w:sz w:val="18"/>
          <w:szCs w:val="18"/>
        </w:rPr>
        <w:t>5)</w:t>
      </w:r>
      <w:r w:rsidRPr="00F42C0C">
        <w:rPr>
          <w:sz w:val="18"/>
          <w:szCs w:val="18"/>
        </w:rPr>
        <w:tab/>
        <w:t>консультации по предполагаемым типам озеленения;</w:t>
      </w:r>
    </w:p>
    <w:p w:rsidR="00F42C0C" w:rsidRPr="00F42C0C" w:rsidRDefault="00F42C0C" w:rsidP="00F42C0C">
      <w:pPr>
        <w:ind w:left="-142" w:firstLine="426"/>
        <w:rPr>
          <w:sz w:val="18"/>
          <w:szCs w:val="18"/>
        </w:rPr>
      </w:pPr>
      <w:r w:rsidRPr="00F42C0C">
        <w:rPr>
          <w:sz w:val="18"/>
          <w:szCs w:val="18"/>
        </w:rPr>
        <w:t>6)</w:t>
      </w:r>
      <w:r w:rsidRPr="00F42C0C">
        <w:rPr>
          <w:sz w:val="18"/>
          <w:szCs w:val="18"/>
        </w:rPr>
        <w:tab/>
        <w:t>консультации по предполагаемым типам освещения и осветительного оборудования;</w:t>
      </w:r>
    </w:p>
    <w:p w:rsidR="00F42C0C" w:rsidRPr="00F42C0C" w:rsidRDefault="00F42C0C" w:rsidP="00F42C0C">
      <w:pPr>
        <w:ind w:left="-142" w:firstLine="426"/>
        <w:rPr>
          <w:sz w:val="18"/>
          <w:szCs w:val="18"/>
        </w:rPr>
      </w:pPr>
      <w:r w:rsidRPr="00F42C0C">
        <w:rPr>
          <w:sz w:val="18"/>
          <w:szCs w:val="18"/>
        </w:rPr>
        <w:t>7)</w:t>
      </w:r>
      <w:r w:rsidRPr="00F42C0C">
        <w:rPr>
          <w:sz w:val="18"/>
          <w:szCs w:val="18"/>
        </w:rPr>
        <w:tab/>
        <w:t>участие в разработке проекта, обсуждение решений с архитекторами, проектировщиками и другими профильными специалистами;</w:t>
      </w:r>
    </w:p>
    <w:p w:rsidR="00F42C0C" w:rsidRPr="00F42C0C" w:rsidRDefault="00F42C0C" w:rsidP="00F42C0C">
      <w:pPr>
        <w:ind w:left="-142" w:firstLine="426"/>
        <w:rPr>
          <w:sz w:val="18"/>
          <w:szCs w:val="18"/>
        </w:rPr>
      </w:pPr>
      <w:r w:rsidRPr="00F42C0C">
        <w:rPr>
          <w:sz w:val="18"/>
          <w:szCs w:val="18"/>
        </w:rPr>
        <w:t>8)</w:t>
      </w:r>
      <w:r w:rsidRPr="00F42C0C">
        <w:rPr>
          <w:sz w:val="18"/>
          <w:szCs w:val="1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F42C0C" w:rsidRPr="00F42C0C" w:rsidRDefault="00F42C0C" w:rsidP="00F42C0C">
      <w:pPr>
        <w:ind w:left="-142" w:firstLine="426"/>
        <w:rPr>
          <w:sz w:val="18"/>
          <w:szCs w:val="18"/>
        </w:rPr>
      </w:pPr>
      <w:r w:rsidRPr="00F42C0C">
        <w:rPr>
          <w:sz w:val="18"/>
          <w:szCs w:val="18"/>
        </w:rPr>
        <w:t>9)</w:t>
      </w:r>
      <w:r w:rsidRPr="00F42C0C">
        <w:rPr>
          <w:sz w:val="18"/>
          <w:szCs w:val="18"/>
        </w:rPr>
        <w:tab/>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42C0C" w:rsidRPr="00F42C0C" w:rsidRDefault="00F42C0C" w:rsidP="00F42C0C">
      <w:pPr>
        <w:ind w:left="-142" w:firstLine="426"/>
        <w:rPr>
          <w:sz w:val="18"/>
          <w:szCs w:val="18"/>
        </w:rPr>
      </w:pPr>
      <w:r w:rsidRPr="00F42C0C">
        <w:rPr>
          <w:sz w:val="18"/>
          <w:szCs w:val="18"/>
        </w:rPr>
        <w:t>10)</w:t>
      </w:r>
      <w:r w:rsidRPr="00F42C0C">
        <w:rPr>
          <w:sz w:val="18"/>
          <w:szCs w:val="18"/>
        </w:rPr>
        <w:tab/>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F42C0C" w:rsidRPr="00F42C0C" w:rsidRDefault="00F42C0C" w:rsidP="00F42C0C">
      <w:pPr>
        <w:ind w:left="-142" w:firstLine="426"/>
        <w:rPr>
          <w:sz w:val="18"/>
          <w:szCs w:val="18"/>
        </w:rPr>
      </w:pPr>
      <w:r w:rsidRPr="00F42C0C">
        <w:rPr>
          <w:sz w:val="18"/>
          <w:szCs w:val="18"/>
        </w:rPr>
        <w:t>2.2.</w:t>
      </w:r>
      <w:r w:rsidRPr="00F42C0C">
        <w:rPr>
          <w:sz w:val="18"/>
          <w:szCs w:val="18"/>
        </w:rPr>
        <w:tab/>
        <w:t>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F42C0C" w:rsidRPr="00F42C0C" w:rsidRDefault="00F42C0C" w:rsidP="00F42C0C">
      <w:pPr>
        <w:ind w:left="-142" w:firstLine="426"/>
        <w:rPr>
          <w:sz w:val="18"/>
          <w:szCs w:val="18"/>
        </w:rPr>
      </w:pPr>
      <w:r w:rsidRPr="00F42C0C">
        <w:rPr>
          <w:sz w:val="18"/>
          <w:szCs w:val="18"/>
        </w:rPr>
        <w:t>2.3.</w:t>
      </w:r>
      <w:r w:rsidRPr="00F42C0C">
        <w:rPr>
          <w:sz w:val="18"/>
          <w:szCs w:val="18"/>
        </w:rPr>
        <w:tab/>
        <w:t xml:space="preserve">Информирование осуществляется: </w:t>
      </w:r>
    </w:p>
    <w:p w:rsidR="00F42C0C" w:rsidRPr="00F42C0C" w:rsidRDefault="00F42C0C" w:rsidP="00F42C0C">
      <w:pPr>
        <w:ind w:left="-142" w:firstLine="426"/>
        <w:rPr>
          <w:sz w:val="18"/>
          <w:szCs w:val="18"/>
        </w:rPr>
      </w:pPr>
      <w:r w:rsidRPr="00F42C0C">
        <w:rPr>
          <w:sz w:val="18"/>
          <w:szCs w:val="18"/>
        </w:rPr>
        <w:t>1)</w:t>
      </w:r>
      <w:r w:rsidRPr="00F42C0C">
        <w:rPr>
          <w:sz w:val="18"/>
          <w:szCs w:val="18"/>
        </w:rPr>
        <w:tab/>
        <w:t>на официальном</w:t>
      </w:r>
      <w:r w:rsidRPr="00F42C0C">
        <w:rPr>
          <w:sz w:val="18"/>
          <w:szCs w:val="18"/>
        </w:rPr>
        <w:tab/>
        <w:t xml:space="preserve">сайте   администрации </w:t>
      </w:r>
      <w:r w:rsidRPr="00F42C0C">
        <w:rPr>
          <w:sz w:val="18"/>
          <w:szCs w:val="18"/>
        </w:rPr>
        <w:tab/>
        <w:t xml:space="preserve">Хомутовского МО в информационно-телекоммуникационной сети «Интернет» по адресу: https://khomutovskoe-mo.ru/, и иных </w:t>
      </w:r>
      <w:proofErr w:type="spellStart"/>
      <w:r w:rsidRPr="00F42C0C">
        <w:rPr>
          <w:sz w:val="18"/>
          <w:szCs w:val="18"/>
        </w:rPr>
        <w:t>интернет-ресурсах</w:t>
      </w:r>
      <w:proofErr w:type="spellEnd"/>
      <w:r w:rsidRPr="00F42C0C">
        <w:rPr>
          <w:sz w:val="18"/>
          <w:szCs w:val="18"/>
        </w:rPr>
        <w:t>;</w:t>
      </w:r>
    </w:p>
    <w:p w:rsidR="00F42C0C" w:rsidRPr="00F42C0C" w:rsidRDefault="00F42C0C" w:rsidP="00F42C0C">
      <w:pPr>
        <w:ind w:left="-142" w:firstLine="426"/>
        <w:rPr>
          <w:sz w:val="18"/>
          <w:szCs w:val="18"/>
        </w:rPr>
      </w:pPr>
      <w:r w:rsidRPr="00F42C0C">
        <w:rPr>
          <w:sz w:val="18"/>
          <w:szCs w:val="18"/>
        </w:rPr>
        <w:t>2)</w:t>
      </w:r>
      <w:r w:rsidRPr="00F42C0C">
        <w:rPr>
          <w:sz w:val="18"/>
          <w:szCs w:val="18"/>
        </w:rPr>
        <w:tab/>
        <w:t>в средствах массовой информации;</w:t>
      </w:r>
    </w:p>
    <w:p w:rsidR="00F42C0C" w:rsidRPr="00F42C0C" w:rsidRDefault="00F42C0C" w:rsidP="00F42C0C">
      <w:pPr>
        <w:ind w:left="-142" w:firstLine="426"/>
        <w:rPr>
          <w:sz w:val="18"/>
          <w:szCs w:val="18"/>
        </w:rPr>
      </w:pPr>
      <w:r w:rsidRPr="00F42C0C">
        <w:rPr>
          <w:sz w:val="18"/>
          <w:szCs w:val="18"/>
        </w:rPr>
        <w:t>3)</w:t>
      </w:r>
      <w:r w:rsidRPr="00F42C0C">
        <w:rPr>
          <w:sz w:val="18"/>
          <w:szCs w:val="18"/>
        </w:rPr>
        <w:tab/>
        <w:t>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иные наиболее посещаемые места), в холлах объектов образования, здравоохранения, культуры, физической культуры и спорта, социального обслуживания населения,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F42C0C" w:rsidRPr="00F42C0C" w:rsidRDefault="00F42C0C" w:rsidP="00F42C0C">
      <w:pPr>
        <w:ind w:left="-142" w:firstLine="426"/>
        <w:rPr>
          <w:sz w:val="18"/>
          <w:szCs w:val="18"/>
        </w:rPr>
      </w:pPr>
      <w:r w:rsidRPr="00F42C0C">
        <w:rPr>
          <w:sz w:val="18"/>
          <w:szCs w:val="18"/>
        </w:rPr>
        <w:t>4)</w:t>
      </w:r>
      <w:r w:rsidRPr="00F42C0C">
        <w:rPr>
          <w:sz w:val="18"/>
          <w:szCs w:val="18"/>
        </w:rPr>
        <w:tab/>
        <w:t>в социальных сетях;</w:t>
      </w:r>
    </w:p>
    <w:p w:rsidR="00F42C0C" w:rsidRPr="00F42C0C" w:rsidRDefault="00F42C0C" w:rsidP="00F42C0C">
      <w:pPr>
        <w:ind w:left="-142" w:firstLine="426"/>
        <w:rPr>
          <w:sz w:val="18"/>
          <w:szCs w:val="18"/>
        </w:rPr>
      </w:pPr>
      <w:r w:rsidRPr="00F42C0C">
        <w:rPr>
          <w:sz w:val="18"/>
          <w:szCs w:val="18"/>
        </w:rPr>
        <w:t>5)</w:t>
      </w:r>
      <w:r w:rsidRPr="00F42C0C">
        <w:rPr>
          <w:sz w:val="18"/>
          <w:szCs w:val="18"/>
        </w:rPr>
        <w:tab/>
        <w:t>на собраниях граждан.</w:t>
      </w:r>
    </w:p>
    <w:p w:rsidR="00F42C0C" w:rsidRPr="00F42C0C" w:rsidRDefault="00F42C0C" w:rsidP="00F42C0C">
      <w:pPr>
        <w:ind w:left="-142" w:firstLine="426"/>
        <w:rPr>
          <w:sz w:val="18"/>
          <w:szCs w:val="18"/>
        </w:rPr>
      </w:pPr>
      <w:r w:rsidRPr="00F42C0C">
        <w:rPr>
          <w:sz w:val="18"/>
          <w:szCs w:val="18"/>
        </w:rPr>
        <w:t>2.4.</w:t>
      </w:r>
      <w:r w:rsidRPr="00F42C0C">
        <w:rPr>
          <w:sz w:val="18"/>
          <w:szCs w:val="18"/>
        </w:rPr>
        <w:tab/>
        <w:t>Формы общественного участия направлены на наиболее полное включение заинтересованных сторон в проектирование изменений на территории поселения, на достижение согласия по целям и планам реализации проектов в сфере благоустройства территории поселения.</w:t>
      </w:r>
      <w:r w:rsidRPr="00F42C0C">
        <w:rPr>
          <w:sz w:val="18"/>
          <w:szCs w:val="18"/>
        </w:rPr>
        <w:cr/>
      </w:r>
    </w:p>
    <w:p w:rsidR="00F42C0C" w:rsidRPr="00F42C0C" w:rsidRDefault="00F42C0C" w:rsidP="00F42C0C">
      <w:pPr>
        <w:ind w:left="-142" w:firstLine="426"/>
        <w:rPr>
          <w:sz w:val="18"/>
          <w:szCs w:val="18"/>
        </w:rPr>
      </w:pPr>
      <w:r w:rsidRPr="00F42C0C">
        <w:rPr>
          <w:sz w:val="18"/>
          <w:szCs w:val="18"/>
        </w:rPr>
        <w:t>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p>
    <w:p w:rsidR="00F42C0C" w:rsidRPr="00F42C0C" w:rsidRDefault="00F42C0C" w:rsidP="00F42C0C">
      <w:pPr>
        <w:ind w:left="-142" w:firstLine="426"/>
        <w:rPr>
          <w:sz w:val="18"/>
          <w:szCs w:val="18"/>
        </w:rPr>
      </w:pPr>
      <w:r w:rsidRPr="00F42C0C">
        <w:rPr>
          <w:sz w:val="18"/>
          <w:szCs w:val="18"/>
        </w:rPr>
        <w:t>2.5.</w:t>
      </w:r>
      <w:r w:rsidRPr="00F42C0C">
        <w:rPr>
          <w:sz w:val="18"/>
          <w:szCs w:val="18"/>
        </w:rPr>
        <w:tab/>
        <w:t>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F42C0C" w:rsidRPr="00F42C0C" w:rsidRDefault="00F42C0C" w:rsidP="00F42C0C">
      <w:pPr>
        <w:ind w:left="-142" w:firstLine="426"/>
        <w:rPr>
          <w:sz w:val="18"/>
          <w:szCs w:val="18"/>
        </w:rPr>
      </w:pPr>
      <w:r w:rsidRPr="00F42C0C">
        <w:rPr>
          <w:sz w:val="18"/>
          <w:szCs w:val="18"/>
        </w:rPr>
        <w:t>2.6.</w:t>
      </w:r>
      <w:r w:rsidRPr="00F42C0C">
        <w:rPr>
          <w:sz w:val="18"/>
          <w:szCs w:val="18"/>
        </w:rPr>
        <w:tab/>
        <w:t>Механизмы общественного участия:</w:t>
      </w:r>
    </w:p>
    <w:p w:rsidR="00F42C0C" w:rsidRPr="00F42C0C" w:rsidRDefault="00F42C0C" w:rsidP="00F42C0C">
      <w:pPr>
        <w:ind w:left="-142" w:firstLine="426"/>
        <w:rPr>
          <w:sz w:val="18"/>
          <w:szCs w:val="18"/>
        </w:rPr>
      </w:pPr>
      <w:r w:rsidRPr="00F42C0C">
        <w:rPr>
          <w:sz w:val="18"/>
          <w:szCs w:val="18"/>
        </w:rPr>
        <w:t>1)</w:t>
      </w:r>
      <w:r w:rsidRPr="00F42C0C">
        <w:rPr>
          <w:sz w:val="18"/>
          <w:szCs w:val="18"/>
        </w:rPr>
        <w:tab/>
        <w:t>обсуждение проектов по благоустройству в интерактивном формате с применением современных групповых методов работы;</w:t>
      </w:r>
    </w:p>
    <w:p w:rsidR="00F42C0C" w:rsidRPr="00F42C0C" w:rsidRDefault="00F42C0C" w:rsidP="00F42C0C">
      <w:pPr>
        <w:ind w:left="-142" w:firstLine="426"/>
        <w:rPr>
          <w:sz w:val="18"/>
          <w:szCs w:val="18"/>
        </w:rPr>
      </w:pPr>
      <w:r w:rsidRPr="00F42C0C">
        <w:rPr>
          <w:sz w:val="18"/>
          <w:szCs w:val="18"/>
        </w:rPr>
        <w:t>2)</w:t>
      </w:r>
      <w:r w:rsidRPr="00F42C0C">
        <w:rPr>
          <w:sz w:val="18"/>
          <w:szCs w:val="18"/>
        </w:rPr>
        <w:tab/>
        <w:t>анкетирование, опросы, интервьюирование, картирование, проведение фокус-групп, работа с отдельными группами жителей поселения, организация проектных семинаров, проведение дизайн-игр с участием взрослых и детей, проведение оценки эксплуатации территории;</w:t>
      </w:r>
    </w:p>
    <w:p w:rsidR="00F42C0C" w:rsidRPr="00F42C0C" w:rsidRDefault="00F42C0C" w:rsidP="00F42C0C">
      <w:pPr>
        <w:ind w:left="-142" w:firstLine="426"/>
        <w:rPr>
          <w:sz w:val="18"/>
          <w:szCs w:val="18"/>
        </w:rPr>
      </w:pPr>
      <w:r w:rsidRPr="00F42C0C">
        <w:rPr>
          <w:sz w:val="18"/>
          <w:szCs w:val="18"/>
        </w:rPr>
        <w:t>3)</w:t>
      </w:r>
      <w:r w:rsidRPr="00F42C0C">
        <w:rPr>
          <w:sz w:val="18"/>
          <w:szCs w:val="18"/>
        </w:rPr>
        <w:tab/>
        <w:t>осуществление общественного контроля за реализацией проектов.</w:t>
      </w:r>
    </w:p>
    <w:p w:rsidR="00F42C0C" w:rsidRPr="00F42C0C" w:rsidRDefault="00F42C0C" w:rsidP="00F42C0C">
      <w:pPr>
        <w:ind w:left="-142" w:firstLine="426"/>
        <w:rPr>
          <w:sz w:val="18"/>
          <w:szCs w:val="18"/>
        </w:rPr>
      </w:pPr>
      <w:r w:rsidRPr="00F42C0C">
        <w:rPr>
          <w:sz w:val="18"/>
          <w:szCs w:val="18"/>
        </w:rPr>
        <w:t>По итогам встреч, совещаний и иных мероприятий формируется отчет об их проведении.</w:t>
      </w:r>
    </w:p>
    <w:p w:rsidR="00F42C0C" w:rsidRPr="00F42C0C" w:rsidRDefault="00F42C0C" w:rsidP="00F42C0C">
      <w:pPr>
        <w:ind w:left="-142" w:firstLine="426"/>
        <w:rPr>
          <w:sz w:val="18"/>
          <w:szCs w:val="18"/>
        </w:rPr>
      </w:pPr>
      <w:r w:rsidRPr="00F42C0C">
        <w:rPr>
          <w:sz w:val="18"/>
          <w:szCs w:val="18"/>
        </w:rPr>
        <w:t>2.7.</w:t>
      </w:r>
      <w:r w:rsidRPr="00F42C0C">
        <w:rPr>
          <w:sz w:val="18"/>
          <w:szCs w:val="18"/>
        </w:rPr>
        <w:tab/>
        <w:t>Реализация проектов по благоустройству осуществляется с учетом интересов лиц, осуществляющих предпринимательскую деятельность.</w:t>
      </w:r>
    </w:p>
    <w:p w:rsidR="00F42C0C" w:rsidRPr="00F42C0C" w:rsidRDefault="00F42C0C" w:rsidP="00F42C0C">
      <w:pPr>
        <w:ind w:left="-142" w:firstLine="426"/>
        <w:rPr>
          <w:sz w:val="18"/>
          <w:szCs w:val="18"/>
        </w:rPr>
      </w:pPr>
      <w:r w:rsidRPr="00F42C0C">
        <w:rPr>
          <w:sz w:val="18"/>
          <w:szCs w:val="18"/>
        </w:rPr>
        <w:t>Участие лиц, осуществляющих предпринимательскую деятельность, в реализации проектов по благоустройству может заключаться:</w:t>
      </w:r>
    </w:p>
    <w:p w:rsidR="00F42C0C" w:rsidRPr="00F42C0C" w:rsidRDefault="00F42C0C" w:rsidP="00F42C0C">
      <w:pPr>
        <w:ind w:left="-142" w:firstLine="426"/>
        <w:rPr>
          <w:sz w:val="18"/>
          <w:szCs w:val="18"/>
        </w:rPr>
      </w:pPr>
      <w:r w:rsidRPr="00F42C0C">
        <w:rPr>
          <w:sz w:val="18"/>
          <w:szCs w:val="18"/>
        </w:rPr>
        <w:t>1)</w:t>
      </w:r>
      <w:r w:rsidRPr="00F42C0C">
        <w:rPr>
          <w:sz w:val="18"/>
          <w:szCs w:val="18"/>
        </w:rPr>
        <w:tab/>
        <w:t>в оказании услуг посетителям общественных пространств;</w:t>
      </w:r>
    </w:p>
    <w:p w:rsidR="00F42C0C" w:rsidRPr="00F42C0C" w:rsidRDefault="00F42C0C" w:rsidP="00F42C0C">
      <w:pPr>
        <w:ind w:left="-142" w:firstLine="426"/>
        <w:rPr>
          <w:sz w:val="18"/>
          <w:szCs w:val="18"/>
        </w:rPr>
      </w:pPr>
      <w:r w:rsidRPr="00F42C0C">
        <w:rPr>
          <w:sz w:val="18"/>
          <w:szCs w:val="18"/>
        </w:rPr>
        <w:t>2)</w:t>
      </w:r>
      <w:r w:rsidRPr="00F42C0C">
        <w:rPr>
          <w:sz w:val="18"/>
          <w:szCs w:val="18"/>
        </w:rPr>
        <w:tab/>
        <w:t>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F42C0C" w:rsidRPr="00F42C0C" w:rsidRDefault="00F42C0C" w:rsidP="00F42C0C">
      <w:pPr>
        <w:ind w:left="-142" w:firstLine="426"/>
        <w:rPr>
          <w:sz w:val="18"/>
          <w:szCs w:val="18"/>
        </w:rPr>
      </w:pPr>
      <w:r w:rsidRPr="00F42C0C">
        <w:rPr>
          <w:sz w:val="18"/>
          <w:szCs w:val="18"/>
        </w:rPr>
        <w:t>3)</w:t>
      </w:r>
      <w:r w:rsidRPr="00F42C0C">
        <w:rPr>
          <w:sz w:val="18"/>
          <w:szCs w:val="18"/>
        </w:rPr>
        <w:tab/>
        <w:t>в строительстве, реконструкции, реставрации объектов недвижимости;</w:t>
      </w:r>
    </w:p>
    <w:p w:rsidR="00F42C0C" w:rsidRPr="00F42C0C" w:rsidRDefault="00F42C0C" w:rsidP="00F42C0C">
      <w:pPr>
        <w:ind w:left="-142" w:firstLine="426"/>
        <w:rPr>
          <w:sz w:val="18"/>
          <w:szCs w:val="18"/>
        </w:rPr>
      </w:pPr>
      <w:r w:rsidRPr="00F42C0C">
        <w:rPr>
          <w:sz w:val="18"/>
          <w:szCs w:val="18"/>
        </w:rPr>
        <w:t>4)</w:t>
      </w:r>
      <w:r w:rsidRPr="00F42C0C">
        <w:rPr>
          <w:sz w:val="18"/>
          <w:szCs w:val="18"/>
        </w:rPr>
        <w:tab/>
        <w:t>в производстве и размещении элементов благоустройства;</w:t>
      </w:r>
    </w:p>
    <w:p w:rsidR="00F42C0C" w:rsidRPr="00F42C0C" w:rsidRDefault="00F42C0C" w:rsidP="00F42C0C">
      <w:pPr>
        <w:ind w:left="-142" w:firstLine="426"/>
        <w:rPr>
          <w:sz w:val="18"/>
          <w:szCs w:val="18"/>
        </w:rPr>
      </w:pPr>
      <w:r w:rsidRPr="00F42C0C">
        <w:rPr>
          <w:sz w:val="18"/>
          <w:szCs w:val="18"/>
        </w:rPr>
        <w:t>5)</w:t>
      </w:r>
      <w:r w:rsidRPr="00F42C0C">
        <w:rPr>
          <w:sz w:val="18"/>
          <w:szCs w:val="18"/>
        </w:rPr>
        <w:tab/>
        <w:t>в комплексном благоустройстве отдельных территорий, прилегающих к территориям, благоустраиваемым за счет средств бюджета поселения;</w:t>
      </w:r>
    </w:p>
    <w:p w:rsidR="00F42C0C" w:rsidRPr="00F42C0C" w:rsidRDefault="00F42C0C" w:rsidP="00F42C0C">
      <w:pPr>
        <w:ind w:left="-142" w:firstLine="426"/>
        <w:rPr>
          <w:sz w:val="18"/>
          <w:szCs w:val="18"/>
        </w:rPr>
      </w:pPr>
      <w:r w:rsidRPr="00F42C0C">
        <w:rPr>
          <w:sz w:val="18"/>
          <w:szCs w:val="18"/>
        </w:rPr>
        <w:t>6)</w:t>
      </w:r>
      <w:r w:rsidRPr="00F42C0C">
        <w:rPr>
          <w:sz w:val="18"/>
          <w:szCs w:val="18"/>
        </w:rPr>
        <w:tab/>
        <w:t>в организации мероприятий, обеспечивающих приток посетителей на создаваемые общественные пространства;</w:t>
      </w:r>
    </w:p>
    <w:p w:rsidR="00F42C0C" w:rsidRPr="00F42C0C" w:rsidRDefault="00F42C0C" w:rsidP="00F42C0C">
      <w:pPr>
        <w:ind w:left="-142" w:firstLine="426"/>
        <w:rPr>
          <w:sz w:val="18"/>
          <w:szCs w:val="18"/>
        </w:rPr>
      </w:pPr>
      <w:r w:rsidRPr="00F42C0C">
        <w:rPr>
          <w:sz w:val="18"/>
          <w:szCs w:val="18"/>
        </w:rPr>
        <w:t>7)</w:t>
      </w:r>
      <w:r w:rsidRPr="00F42C0C">
        <w:rPr>
          <w:sz w:val="18"/>
          <w:szCs w:val="18"/>
        </w:rPr>
        <w:tab/>
        <w:t>в организации уборки благоустроенных территорий, предоставлении средств для подготовки проектов;</w:t>
      </w:r>
    </w:p>
    <w:p w:rsidR="00F42C0C" w:rsidRPr="00F42C0C" w:rsidRDefault="00F42C0C" w:rsidP="00F42C0C">
      <w:pPr>
        <w:ind w:left="-142" w:firstLine="426"/>
        <w:rPr>
          <w:sz w:val="18"/>
          <w:szCs w:val="18"/>
        </w:rPr>
      </w:pPr>
      <w:r w:rsidRPr="00F42C0C">
        <w:rPr>
          <w:sz w:val="18"/>
          <w:szCs w:val="18"/>
        </w:rPr>
        <w:t>8)</w:t>
      </w:r>
      <w:r w:rsidRPr="00F42C0C">
        <w:rPr>
          <w:sz w:val="18"/>
          <w:szCs w:val="18"/>
        </w:rPr>
        <w:tab/>
        <w:t>в иных формах.</w:t>
      </w:r>
    </w:p>
    <w:p w:rsidR="00F42C0C" w:rsidRPr="00F42C0C" w:rsidRDefault="00F42C0C" w:rsidP="00F42C0C">
      <w:pPr>
        <w:ind w:left="-142" w:firstLine="426"/>
        <w:rPr>
          <w:sz w:val="18"/>
          <w:szCs w:val="18"/>
        </w:rPr>
      </w:pPr>
      <w:r w:rsidRPr="00F42C0C">
        <w:rPr>
          <w:sz w:val="18"/>
          <w:szCs w:val="18"/>
        </w:rPr>
        <w:t>2.8.</w:t>
      </w:r>
      <w:r w:rsidRPr="00F42C0C">
        <w:rPr>
          <w:sz w:val="18"/>
          <w:szCs w:val="18"/>
        </w:rPr>
        <w:tab/>
        <w:t>При реализации проектов благоустройства территории поселения может обеспечиваться:</w:t>
      </w:r>
    </w:p>
    <w:p w:rsidR="00F42C0C" w:rsidRPr="00F42C0C" w:rsidRDefault="00F42C0C" w:rsidP="00F42C0C">
      <w:pPr>
        <w:ind w:left="-142" w:firstLine="426"/>
        <w:rPr>
          <w:sz w:val="18"/>
          <w:szCs w:val="18"/>
        </w:rPr>
      </w:pPr>
      <w:r w:rsidRPr="00F42C0C">
        <w:rPr>
          <w:sz w:val="18"/>
          <w:szCs w:val="18"/>
        </w:rPr>
        <w:t>1)</w:t>
      </w:r>
      <w:r w:rsidRPr="00F42C0C">
        <w:rPr>
          <w:sz w:val="18"/>
          <w:szCs w:val="18"/>
        </w:rPr>
        <w:tab/>
        <w:t>функциональное разнообразие благоустраиваемой территории - насыщенность территории разнообразными социальными и коммерческими сервисами;</w:t>
      </w:r>
    </w:p>
    <w:p w:rsidR="00F42C0C" w:rsidRPr="00F42C0C" w:rsidRDefault="00F42C0C" w:rsidP="00F42C0C">
      <w:pPr>
        <w:ind w:left="-142" w:firstLine="426"/>
        <w:rPr>
          <w:sz w:val="18"/>
          <w:szCs w:val="18"/>
        </w:rPr>
      </w:pPr>
      <w:r w:rsidRPr="00F42C0C">
        <w:rPr>
          <w:sz w:val="18"/>
          <w:szCs w:val="18"/>
        </w:rPr>
        <w:t>2)</w:t>
      </w:r>
      <w:r w:rsidRPr="00F42C0C">
        <w:rPr>
          <w:sz w:val="18"/>
          <w:szCs w:val="18"/>
        </w:rPr>
        <w:tab/>
        <w:t>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rsidR="00F42C0C" w:rsidRPr="00F42C0C" w:rsidRDefault="00F42C0C" w:rsidP="00F42C0C">
      <w:pPr>
        <w:ind w:left="-142" w:firstLine="426"/>
        <w:rPr>
          <w:sz w:val="18"/>
          <w:szCs w:val="18"/>
        </w:rPr>
      </w:pPr>
      <w:r w:rsidRPr="00F42C0C">
        <w:rPr>
          <w:sz w:val="18"/>
          <w:szCs w:val="18"/>
        </w:rPr>
        <w:t>3)</w:t>
      </w:r>
      <w:r w:rsidRPr="00F42C0C">
        <w:rPr>
          <w:sz w:val="18"/>
          <w:szCs w:val="18"/>
        </w:rPr>
        <w:tab/>
        <w:t>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F42C0C" w:rsidRPr="00F42C0C" w:rsidRDefault="00F42C0C" w:rsidP="00F42C0C">
      <w:pPr>
        <w:ind w:left="-142" w:firstLine="426"/>
        <w:rPr>
          <w:sz w:val="18"/>
          <w:szCs w:val="18"/>
        </w:rPr>
      </w:pPr>
      <w:r w:rsidRPr="00F42C0C">
        <w:rPr>
          <w:sz w:val="18"/>
          <w:szCs w:val="18"/>
        </w:rPr>
        <w:t>4)</w:t>
      </w:r>
      <w:r w:rsidRPr="00F42C0C">
        <w:rPr>
          <w:sz w:val="18"/>
          <w:szCs w:val="18"/>
        </w:rPr>
        <w:tab/>
        <w:t>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F42C0C" w:rsidRPr="00F42C0C" w:rsidRDefault="00F42C0C" w:rsidP="00F42C0C">
      <w:pPr>
        <w:ind w:left="-142" w:firstLine="426"/>
        <w:rPr>
          <w:sz w:val="18"/>
          <w:szCs w:val="18"/>
        </w:rPr>
      </w:pPr>
      <w:r w:rsidRPr="00F42C0C">
        <w:rPr>
          <w:sz w:val="18"/>
          <w:szCs w:val="18"/>
        </w:rPr>
        <w:lastRenderedPageBreak/>
        <w:t>5)</w:t>
      </w:r>
      <w:r w:rsidRPr="00F42C0C">
        <w:rPr>
          <w:sz w:val="18"/>
          <w:szCs w:val="18"/>
        </w:rPr>
        <w:tab/>
        <w:t>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F42C0C" w:rsidRPr="00F42C0C" w:rsidRDefault="00F42C0C" w:rsidP="00F42C0C">
      <w:pPr>
        <w:ind w:left="-142" w:firstLine="426"/>
        <w:rPr>
          <w:sz w:val="18"/>
          <w:szCs w:val="18"/>
        </w:rPr>
      </w:pPr>
      <w:r w:rsidRPr="00F42C0C">
        <w:rPr>
          <w:sz w:val="18"/>
          <w:szCs w:val="18"/>
        </w:rPr>
        <w:t>6)</w:t>
      </w:r>
      <w:r w:rsidRPr="00F42C0C">
        <w:rPr>
          <w:sz w:val="18"/>
          <w:szCs w:val="18"/>
        </w:rPr>
        <w:tab/>
        <w:t>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rsidR="00F42C0C" w:rsidRPr="00F42C0C" w:rsidRDefault="00F42C0C" w:rsidP="00F42C0C">
      <w:pPr>
        <w:ind w:left="-142" w:firstLine="426"/>
        <w:rPr>
          <w:sz w:val="18"/>
          <w:szCs w:val="18"/>
        </w:rPr>
      </w:pPr>
      <w:r w:rsidRPr="00F42C0C">
        <w:rPr>
          <w:sz w:val="18"/>
          <w:szCs w:val="18"/>
        </w:rPr>
        <w:t>7)</w:t>
      </w:r>
      <w:r w:rsidRPr="00F42C0C">
        <w:rPr>
          <w:sz w:val="18"/>
          <w:szCs w:val="18"/>
        </w:rPr>
        <w:tab/>
        <w:t>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 планировочных приемов;</w:t>
      </w:r>
    </w:p>
    <w:p w:rsidR="00F42C0C" w:rsidRPr="00F42C0C" w:rsidRDefault="00F42C0C" w:rsidP="00F42C0C">
      <w:pPr>
        <w:ind w:left="-142" w:firstLine="426"/>
        <w:rPr>
          <w:sz w:val="18"/>
          <w:szCs w:val="18"/>
        </w:rPr>
      </w:pPr>
      <w:r w:rsidRPr="00F42C0C">
        <w:rPr>
          <w:sz w:val="18"/>
          <w:szCs w:val="18"/>
        </w:rPr>
        <w:t>8)</w:t>
      </w:r>
      <w:r w:rsidRPr="00F42C0C">
        <w:rPr>
          <w:sz w:val="18"/>
          <w:szCs w:val="18"/>
        </w:rPr>
        <w:tab/>
        <w:t>безопасность и порядок, в том числе путем организации системы освещения и видеонаблюдения.</w:t>
      </w:r>
    </w:p>
    <w:p w:rsidR="00F42C0C" w:rsidRPr="00F42C0C" w:rsidRDefault="00F42C0C" w:rsidP="00F42C0C">
      <w:pPr>
        <w:ind w:left="-142" w:firstLine="426"/>
        <w:rPr>
          <w:sz w:val="18"/>
          <w:szCs w:val="18"/>
        </w:rPr>
      </w:pPr>
      <w:r w:rsidRPr="00F42C0C">
        <w:rPr>
          <w:sz w:val="18"/>
          <w:szCs w:val="18"/>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 частного партнерства.</w:t>
      </w:r>
    </w:p>
    <w:p w:rsidR="00F42C0C" w:rsidRPr="00F42C0C" w:rsidRDefault="00F42C0C" w:rsidP="00F42C0C">
      <w:pPr>
        <w:ind w:left="-142" w:firstLine="426"/>
        <w:rPr>
          <w:sz w:val="18"/>
          <w:szCs w:val="18"/>
        </w:rPr>
      </w:pPr>
      <w:r w:rsidRPr="00F42C0C">
        <w:rPr>
          <w:sz w:val="18"/>
          <w:szCs w:val="18"/>
        </w:rPr>
        <w:t>2.9.</w:t>
      </w:r>
      <w:r w:rsidRPr="00F42C0C">
        <w:rPr>
          <w:sz w:val="18"/>
          <w:szCs w:val="18"/>
        </w:rPr>
        <w:tab/>
        <w:t>При проектировании объектов благоустройства обеспечивается доступность общественной среды для маломобильных групп населения.</w:t>
      </w:r>
    </w:p>
    <w:p w:rsidR="00F42C0C" w:rsidRPr="00F42C0C" w:rsidRDefault="00F42C0C" w:rsidP="00F42C0C">
      <w:pPr>
        <w:ind w:left="-142" w:firstLine="426"/>
        <w:rPr>
          <w:sz w:val="18"/>
          <w:szCs w:val="18"/>
        </w:rPr>
      </w:pPr>
      <w:r w:rsidRPr="00F42C0C">
        <w:rPr>
          <w:sz w:val="18"/>
          <w:szCs w:val="18"/>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F42C0C" w:rsidRPr="00F42C0C" w:rsidRDefault="00F42C0C" w:rsidP="00F42C0C">
      <w:pPr>
        <w:ind w:left="-142" w:firstLine="426"/>
        <w:rPr>
          <w:sz w:val="18"/>
          <w:szCs w:val="18"/>
        </w:rPr>
      </w:pPr>
      <w:r w:rsidRPr="00F42C0C">
        <w:rPr>
          <w:sz w:val="18"/>
          <w:szCs w:val="18"/>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F42C0C" w:rsidRPr="00F42C0C" w:rsidRDefault="00F42C0C" w:rsidP="00F42C0C">
      <w:pPr>
        <w:ind w:left="-142" w:firstLine="426"/>
        <w:rPr>
          <w:sz w:val="18"/>
          <w:szCs w:val="18"/>
        </w:rPr>
      </w:pPr>
    </w:p>
    <w:p w:rsidR="00F42C0C" w:rsidRPr="00F42C0C" w:rsidRDefault="00F42C0C" w:rsidP="00F42C0C">
      <w:pPr>
        <w:ind w:left="-142" w:firstLine="426"/>
        <w:jc w:val="center"/>
        <w:rPr>
          <w:sz w:val="18"/>
          <w:szCs w:val="18"/>
        </w:rPr>
      </w:pPr>
      <w:r w:rsidRPr="00F42C0C">
        <w:rPr>
          <w:sz w:val="18"/>
          <w:szCs w:val="18"/>
        </w:rPr>
        <w:t>Глава 3.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F42C0C" w:rsidRPr="00F42C0C" w:rsidRDefault="00F42C0C" w:rsidP="00F42C0C">
      <w:pPr>
        <w:ind w:left="-142" w:firstLine="426"/>
        <w:rPr>
          <w:sz w:val="18"/>
          <w:szCs w:val="18"/>
        </w:rPr>
      </w:pPr>
    </w:p>
    <w:p w:rsidR="00F42C0C" w:rsidRPr="00F42C0C" w:rsidRDefault="00F42C0C" w:rsidP="00F42C0C">
      <w:pPr>
        <w:ind w:left="-142" w:firstLine="426"/>
        <w:rPr>
          <w:sz w:val="18"/>
          <w:szCs w:val="18"/>
        </w:rPr>
      </w:pPr>
      <w:r w:rsidRPr="00F42C0C">
        <w:rPr>
          <w:sz w:val="18"/>
          <w:szCs w:val="18"/>
        </w:rPr>
        <w:t>3.1.</w:t>
      </w:r>
      <w:r w:rsidRPr="00F42C0C">
        <w:rPr>
          <w:sz w:val="18"/>
          <w:szCs w:val="18"/>
        </w:rPr>
        <w:tab/>
        <w:t>Границы прилегающей территории определяются в соответствии с Законом Иркутской области от 12.12.2018 №119-ОЗ «О порядке определения органами местного самоуправления муниципальных образований Иркутской области границ прилегающих территорий».</w:t>
      </w:r>
    </w:p>
    <w:p w:rsidR="00F42C0C" w:rsidRPr="00F42C0C" w:rsidRDefault="00F42C0C" w:rsidP="00F42C0C">
      <w:pPr>
        <w:ind w:left="-142" w:firstLine="426"/>
        <w:rPr>
          <w:sz w:val="18"/>
          <w:szCs w:val="18"/>
        </w:rPr>
      </w:pPr>
      <w:r w:rsidRPr="00F42C0C">
        <w:rPr>
          <w:sz w:val="18"/>
          <w:szCs w:val="18"/>
        </w:rPr>
        <w:t>Границы прилегающей территории определяются с учетом следующих ограничений и условий:</w:t>
      </w:r>
    </w:p>
    <w:p w:rsidR="00F42C0C" w:rsidRPr="00F42C0C" w:rsidRDefault="00F42C0C" w:rsidP="00F42C0C">
      <w:pPr>
        <w:ind w:left="-142" w:firstLine="426"/>
        <w:rPr>
          <w:sz w:val="18"/>
          <w:szCs w:val="18"/>
        </w:rPr>
      </w:pPr>
      <w:r w:rsidRPr="00F42C0C">
        <w:rPr>
          <w:sz w:val="18"/>
          <w:szCs w:val="18"/>
        </w:rPr>
        <w:t>1)</w:t>
      </w:r>
      <w:r w:rsidRPr="00F42C0C">
        <w:rPr>
          <w:sz w:val="18"/>
          <w:szCs w:val="18"/>
        </w:rPr>
        <w:tab/>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F42C0C" w:rsidRPr="00F42C0C" w:rsidRDefault="00F42C0C" w:rsidP="00F42C0C">
      <w:pPr>
        <w:ind w:left="-142" w:firstLine="426"/>
        <w:rPr>
          <w:sz w:val="18"/>
          <w:szCs w:val="18"/>
        </w:rPr>
      </w:pPr>
      <w:r w:rsidRPr="00F42C0C">
        <w:rPr>
          <w:sz w:val="18"/>
          <w:szCs w:val="18"/>
        </w:rPr>
        <w:t>2)</w:t>
      </w:r>
      <w:r w:rsidRPr="00F42C0C">
        <w:rPr>
          <w:sz w:val="18"/>
          <w:szCs w:val="18"/>
        </w:rPr>
        <w:tab/>
        <w:t>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42C0C" w:rsidRPr="00F42C0C" w:rsidRDefault="00F42C0C" w:rsidP="00F42C0C">
      <w:pPr>
        <w:ind w:left="-142" w:firstLine="426"/>
        <w:rPr>
          <w:sz w:val="18"/>
          <w:szCs w:val="18"/>
        </w:rPr>
      </w:pPr>
      <w:r w:rsidRPr="00F42C0C">
        <w:rPr>
          <w:sz w:val="18"/>
          <w:szCs w:val="18"/>
        </w:rPr>
        <w:t>3)</w:t>
      </w:r>
      <w:r w:rsidRPr="00F42C0C">
        <w:rPr>
          <w:sz w:val="18"/>
          <w:szCs w:val="18"/>
        </w:rPr>
        <w:tab/>
        <w:t>пересечение границ прилегающих территорий, за исключением случая установления общих смежных границ прилегающих территорий, не допускается;</w:t>
      </w:r>
    </w:p>
    <w:p w:rsidR="00F42C0C" w:rsidRPr="00F42C0C" w:rsidRDefault="00F42C0C" w:rsidP="00F42C0C">
      <w:pPr>
        <w:ind w:left="-142" w:firstLine="426"/>
        <w:rPr>
          <w:sz w:val="18"/>
          <w:szCs w:val="18"/>
        </w:rPr>
      </w:pPr>
      <w:r w:rsidRPr="00F42C0C">
        <w:rPr>
          <w:sz w:val="18"/>
          <w:szCs w:val="18"/>
        </w:rPr>
        <w:t>4)</w:t>
      </w:r>
      <w:r w:rsidRPr="00F42C0C">
        <w:rPr>
          <w:sz w:val="18"/>
          <w:szCs w:val="18"/>
        </w:rPr>
        <w:tab/>
        <w:t>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42C0C" w:rsidRPr="00F42C0C" w:rsidRDefault="00F42C0C" w:rsidP="00F42C0C">
      <w:pPr>
        <w:ind w:left="-142" w:firstLine="426"/>
        <w:rPr>
          <w:sz w:val="18"/>
          <w:szCs w:val="18"/>
        </w:rPr>
      </w:pPr>
      <w:r w:rsidRPr="00F42C0C">
        <w:rPr>
          <w:sz w:val="18"/>
          <w:szCs w:val="18"/>
        </w:rPr>
        <w:t>5)</w:t>
      </w:r>
      <w:r w:rsidRPr="00F42C0C">
        <w:rPr>
          <w:sz w:val="18"/>
          <w:szCs w:val="18"/>
        </w:rPr>
        <w:tab/>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F42C0C">
        <w:rPr>
          <w:sz w:val="18"/>
          <w:szCs w:val="18"/>
        </w:rPr>
        <w:t>вкрапливания</w:t>
      </w:r>
      <w:proofErr w:type="spellEnd"/>
      <w:r w:rsidRPr="00F42C0C">
        <w:rPr>
          <w:sz w:val="18"/>
          <w:szCs w:val="1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42C0C" w:rsidRPr="00F42C0C" w:rsidRDefault="00F42C0C" w:rsidP="00F42C0C">
      <w:pPr>
        <w:ind w:left="-142" w:firstLine="426"/>
        <w:rPr>
          <w:sz w:val="18"/>
          <w:szCs w:val="18"/>
        </w:rPr>
      </w:pPr>
      <w:r w:rsidRPr="00F42C0C">
        <w:rPr>
          <w:sz w:val="18"/>
          <w:szCs w:val="18"/>
        </w:rPr>
        <w:t>3.2.</w:t>
      </w:r>
      <w:r w:rsidRPr="00F42C0C">
        <w:rPr>
          <w:sz w:val="18"/>
          <w:szCs w:val="18"/>
        </w:rPr>
        <w:tab/>
        <w:t>Границы прилегающих территорий определяются настоящими Правилами в случае, если настоящими Правилами предусмотрено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w:t>
      </w:r>
    </w:p>
    <w:p w:rsidR="00F42C0C" w:rsidRPr="00F42C0C" w:rsidRDefault="00F42C0C" w:rsidP="00F42C0C">
      <w:pPr>
        <w:ind w:left="-142" w:firstLine="426"/>
        <w:rPr>
          <w:sz w:val="18"/>
          <w:szCs w:val="18"/>
        </w:rPr>
      </w:pPr>
      <w:r w:rsidRPr="00F42C0C">
        <w:rPr>
          <w:sz w:val="18"/>
          <w:szCs w:val="18"/>
        </w:rPr>
        <w:t>3.3.</w:t>
      </w:r>
      <w:r w:rsidRPr="00F42C0C">
        <w:rPr>
          <w:sz w:val="18"/>
          <w:szCs w:val="18"/>
        </w:rPr>
        <w:tab/>
        <w:t>Границы прилегающей территории определяются в отношении территорий общего пользования, которые прилегают (т.е. имеют общую границу) к контуру здания, строения, сооружения, границе земельного участка в случае, если такой земельный участок образован в существующей застройке, вида их разрешенного использования и фактического назначения, их площади и протяженности указанной общей границы.</w:t>
      </w:r>
    </w:p>
    <w:p w:rsidR="00F42C0C" w:rsidRPr="00F42C0C" w:rsidRDefault="00F42C0C" w:rsidP="00F42C0C">
      <w:pPr>
        <w:ind w:left="-142" w:firstLine="426"/>
        <w:rPr>
          <w:sz w:val="18"/>
          <w:szCs w:val="18"/>
        </w:rPr>
      </w:pPr>
      <w:r w:rsidRPr="00F42C0C">
        <w:rPr>
          <w:sz w:val="18"/>
          <w:szCs w:val="18"/>
        </w:rPr>
        <w:t>3.4.</w:t>
      </w:r>
      <w:r w:rsidRPr="00F42C0C">
        <w:rPr>
          <w:sz w:val="18"/>
          <w:szCs w:val="18"/>
        </w:rPr>
        <w:tab/>
        <w:t>В границах прилегающих территорий могут располагаться только следующие территории общего пользования или их части:</w:t>
      </w:r>
    </w:p>
    <w:p w:rsidR="00F42C0C" w:rsidRPr="00F42C0C" w:rsidRDefault="00F42C0C" w:rsidP="00F42C0C">
      <w:pPr>
        <w:ind w:left="-142" w:firstLine="426"/>
        <w:rPr>
          <w:sz w:val="18"/>
          <w:szCs w:val="18"/>
        </w:rPr>
      </w:pPr>
      <w:r w:rsidRPr="00F42C0C">
        <w:rPr>
          <w:sz w:val="18"/>
          <w:szCs w:val="18"/>
        </w:rPr>
        <w:t>1)</w:t>
      </w:r>
      <w:r w:rsidRPr="00F42C0C">
        <w:rPr>
          <w:sz w:val="18"/>
          <w:szCs w:val="18"/>
        </w:rPr>
        <w:tab/>
        <w:t>пешеходные коммуникации, в том числе тротуары, аллеи, дорожки, тропинки;</w:t>
      </w:r>
    </w:p>
    <w:p w:rsidR="00F42C0C" w:rsidRPr="00F42C0C" w:rsidRDefault="00F42C0C" w:rsidP="00F42C0C">
      <w:pPr>
        <w:ind w:left="-142" w:firstLine="426"/>
        <w:rPr>
          <w:sz w:val="18"/>
          <w:szCs w:val="18"/>
        </w:rPr>
      </w:pPr>
      <w:r w:rsidRPr="00F42C0C">
        <w:rPr>
          <w:sz w:val="18"/>
          <w:szCs w:val="18"/>
        </w:rPr>
        <w:t>2)</w:t>
      </w:r>
      <w:r w:rsidRPr="00F42C0C">
        <w:rPr>
          <w:sz w:val="18"/>
          <w:szCs w:val="18"/>
        </w:rPr>
        <w:tab/>
        <w:t>иные территории общего пользования,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F42C0C" w:rsidRPr="00F42C0C" w:rsidRDefault="00F42C0C" w:rsidP="00F42C0C">
      <w:pPr>
        <w:ind w:left="-142" w:firstLine="426"/>
        <w:rPr>
          <w:sz w:val="18"/>
          <w:szCs w:val="18"/>
        </w:rPr>
      </w:pPr>
      <w:r w:rsidRPr="00F42C0C">
        <w:rPr>
          <w:sz w:val="18"/>
          <w:szCs w:val="18"/>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F42C0C" w:rsidRPr="00F42C0C" w:rsidRDefault="00F42C0C" w:rsidP="00F42C0C">
      <w:pPr>
        <w:ind w:left="-142" w:firstLine="426"/>
        <w:rPr>
          <w:sz w:val="18"/>
          <w:szCs w:val="18"/>
        </w:rPr>
      </w:pPr>
      <w:r w:rsidRPr="00F42C0C">
        <w:rPr>
          <w:sz w:val="18"/>
          <w:szCs w:val="18"/>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F42C0C" w:rsidRPr="00F42C0C" w:rsidRDefault="00F42C0C" w:rsidP="00F42C0C">
      <w:pPr>
        <w:ind w:left="-142" w:firstLine="426"/>
        <w:rPr>
          <w:sz w:val="18"/>
          <w:szCs w:val="18"/>
        </w:rPr>
      </w:pPr>
      <w:r w:rsidRPr="00F42C0C">
        <w:rPr>
          <w:sz w:val="18"/>
          <w:szCs w:val="18"/>
        </w:rPr>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F42C0C" w:rsidRPr="00F42C0C" w:rsidRDefault="00F42C0C" w:rsidP="00F42C0C">
      <w:pPr>
        <w:ind w:left="-142" w:firstLine="426"/>
        <w:rPr>
          <w:sz w:val="18"/>
          <w:szCs w:val="18"/>
        </w:rPr>
      </w:pPr>
      <w:r w:rsidRPr="00F42C0C">
        <w:rPr>
          <w:sz w:val="18"/>
          <w:szCs w:val="18"/>
        </w:rPr>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F42C0C" w:rsidRPr="00F42C0C" w:rsidRDefault="00F42C0C" w:rsidP="00F42C0C">
      <w:pPr>
        <w:ind w:left="-142" w:firstLine="426"/>
        <w:rPr>
          <w:sz w:val="18"/>
          <w:szCs w:val="18"/>
        </w:rPr>
      </w:pPr>
      <w:r w:rsidRPr="00F42C0C">
        <w:rPr>
          <w:sz w:val="18"/>
          <w:szCs w:val="18"/>
        </w:rPr>
        <w:lastRenderedPageBreak/>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F42C0C" w:rsidRPr="00F42C0C" w:rsidRDefault="00F42C0C" w:rsidP="00F42C0C">
      <w:pPr>
        <w:ind w:left="-142" w:firstLine="426"/>
        <w:rPr>
          <w:sz w:val="18"/>
          <w:szCs w:val="18"/>
        </w:rPr>
      </w:pPr>
      <w:r w:rsidRPr="00F42C0C">
        <w:rPr>
          <w:sz w:val="18"/>
          <w:szCs w:val="18"/>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F42C0C" w:rsidRPr="00F42C0C" w:rsidRDefault="00F42C0C" w:rsidP="00F42C0C">
      <w:pPr>
        <w:ind w:left="-142" w:firstLine="426"/>
        <w:rPr>
          <w:sz w:val="18"/>
          <w:szCs w:val="18"/>
        </w:rPr>
      </w:pPr>
      <w:r w:rsidRPr="00F42C0C">
        <w:rPr>
          <w:sz w:val="18"/>
          <w:szCs w:val="18"/>
        </w:rPr>
        <w:t>3.5.</w:t>
      </w:r>
      <w:r w:rsidRPr="00F42C0C">
        <w:rPr>
          <w:sz w:val="18"/>
          <w:szCs w:val="18"/>
        </w:rPr>
        <w:tab/>
        <w:t>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w:t>
      </w:r>
    </w:p>
    <w:p w:rsidR="00F42C0C" w:rsidRPr="00F42C0C" w:rsidRDefault="00F42C0C" w:rsidP="00F42C0C">
      <w:pPr>
        <w:ind w:left="-142" w:firstLine="426"/>
        <w:rPr>
          <w:sz w:val="18"/>
          <w:szCs w:val="18"/>
        </w:rPr>
      </w:pPr>
      <w:r w:rsidRPr="00F42C0C">
        <w:rPr>
          <w:sz w:val="18"/>
          <w:szCs w:val="18"/>
        </w:rPr>
        <w:t>3.6.</w:t>
      </w:r>
      <w:r w:rsidRPr="00F42C0C">
        <w:rPr>
          <w:sz w:val="18"/>
          <w:szCs w:val="18"/>
        </w:rPr>
        <w:tab/>
        <w:t>При составлении карты-схемы расстояние от здания, строения, сооружения, земельного участка или ограждения до границы прилегающей территории определяется исходя из следующего:</w:t>
      </w:r>
    </w:p>
    <w:p w:rsidR="00F42C0C" w:rsidRPr="00F42C0C" w:rsidRDefault="00F42C0C" w:rsidP="00F42C0C">
      <w:pPr>
        <w:ind w:left="-142" w:firstLine="426"/>
        <w:rPr>
          <w:sz w:val="18"/>
          <w:szCs w:val="18"/>
        </w:rPr>
      </w:pPr>
      <w:r w:rsidRPr="00F42C0C">
        <w:rPr>
          <w:sz w:val="18"/>
          <w:szCs w:val="18"/>
        </w:rPr>
        <w:t>1)</w:t>
      </w:r>
      <w:r w:rsidRPr="00F42C0C">
        <w:rPr>
          <w:sz w:val="18"/>
          <w:szCs w:val="18"/>
        </w:rPr>
        <w:tab/>
        <w:t>для отдельно стоящих нестационарных объектов, расположенных:</w:t>
      </w:r>
    </w:p>
    <w:p w:rsidR="00F42C0C" w:rsidRPr="00F42C0C" w:rsidRDefault="00F42C0C" w:rsidP="00F42C0C">
      <w:pPr>
        <w:ind w:left="-142" w:firstLine="426"/>
        <w:rPr>
          <w:sz w:val="18"/>
          <w:szCs w:val="18"/>
        </w:rPr>
      </w:pPr>
      <w:r w:rsidRPr="00F42C0C">
        <w:rPr>
          <w:sz w:val="18"/>
          <w:szCs w:val="18"/>
        </w:rPr>
        <w:t>-</w:t>
      </w:r>
      <w:r w:rsidRPr="00F42C0C">
        <w:rPr>
          <w:sz w:val="18"/>
          <w:szCs w:val="18"/>
        </w:rPr>
        <w:tab/>
        <w:t>на территориях жилых зон - 3 метра по периметру от фактических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F42C0C" w:rsidRPr="00F42C0C" w:rsidRDefault="00F42C0C" w:rsidP="00F42C0C">
      <w:pPr>
        <w:ind w:left="-142" w:firstLine="426"/>
        <w:rPr>
          <w:sz w:val="18"/>
          <w:szCs w:val="18"/>
        </w:rPr>
      </w:pPr>
      <w:r w:rsidRPr="00F42C0C">
        <w:rPr>
          <w:sz w:val="18"/>
          <w:szCs w:val="18"/>
        </w:rPr>
        <w:t>-</w:t>
      </w:r>
      <w:r w:rsidRPr="00F42C0C">
        <w:rPr>
          <w:sz w:val="18"/>
          <w:szCs w:val="18"/>
        </w:rPr>
        <w:tab/>
        <w:t>на территории общего пользования - 3 метра по периметру от фактических границ этих объектов;</w:t>
      </w:r>
    </w:p>
    <w:p w:rsidR="00F42C0C" w:rsidRPr="00F42C0C" w:rsidRDefault="00F42C0C" w:rsidP="00F42C0C">
      <w:pPr>
        <w:ind w:left="-142" w:firstLine="426"/>
        <w:rPr>
          <w:sz w:val="18"/>
          <w:szCs w:val="18"/>
        </w:rPr>
      </w:pPr>
      <w:r w:rsidRPr="00F42C0C">
        <w:rPr>
          <w:sz w:val="18"/>
          <w:szCs w:val="18"/>
        </w:rPr>
        <w:t>-</w:t>
      </w:r>
      <w:r w:rsidRPr="00F42C0C">
        <w:rPr>
          <w:sz w:val="18"/>
          <w:szCs w:val="18"/>
        </w:rPr>
        <w:tab/>
        <w:t>на территориях производственных зон - 4 метра по периметру от фактических границ этих объектов;</w:t>
      </w:r>
    </w:p>
    <w:p w:rsidR="00F42C0C" w:rsidRPr="00F42C0C" w:rsidRDefault="00F42C0C" w:rsidP="00F42C0C">
      <w:pPr>
        <w:ind w:left="-142" w:firstLine="426"/>
        <w:rPr>
          <w:sz w:val="18"/>
          <w:szCs w:val="18"/>
        </w:rPr>
      </w:pPr>
      <w:r w:rsidRPr="00F42C0C">
        <w:rPr>
          <w:sz w:val="18"/>
          <w:szCs w:val="18"/>
        </w:rPr>
        <w:t>-</w:t>
      </w:r>
      <w:r w:rsidRPr="00F42C0C">
        <w:rPr>
          <w:sz w:val="18"/>
          <w:szCs w:val="18"/>
        </w:rPr>
        <w:tab/>
        <w:t>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F42C0C" w:rsidRPr="00F42C0C" w:rsidRDefault="00F42C0C" w:rsidP="00F42C0C">
      <w:pPr>
        <w:ind w:left="-142" w:firstLine="426"/>
        <w:rPr>
          <w:sz w:val="18"/>
          <w:szCs w:val="18"/>
        </w:rPr>
      </w:pPr>
      <w:r w:rsidRPr="00F42C0C">
        <w:rPr>
          <w:sz w:val="18"/>
          <w:szCs w:val="18"/>
        </w:rPr>
        <w:t>-</w:t>
      </w:r>
      <w:r w:rsidRPr="00F42C0C">
        <w:rPr>
          <w:sz w:val="18"/>
          <w:szCs w:val="18"/>
        </w:rPr>
        <w:tab/>
        <w:t>на прочих территориях - 5 метров по периметру от фактических границ этих объектов;</w:t>
      </w:r>
    </w:p>
    <w:p w:rsidR="00F42C0C" w:rsidRPr="00F42C0C" w:rsidRDefault="00F42C0C" w:rsidP="00F42C0C">
      <w:pPr>
        <w:ind w:left="-142" w:firstLine="426"/>
        <w:rPr>
          <w:sz w:val="18"/>
          <w:szCs w:val="18"/>
        </w:rPr>
      </w:pPr>
      <w:r w:rsidRPr="00F42C0C">
        <w:rPr>
          <w:sz w:val="18"/>
          <w:szCs w:val="18"/>
        </w:rPr>
        <w:t>2)</w:t>
      </w:r>
      <w:r w:rsidRPr="00F42C0C">
        <w:rPr>
          <w:sz w:val="18"/>
          <w:szCs w:val="18"/>
        </w:rPr>
        <w:tab/>
        <w:t xml:space="preserve"> для сгруппированных на одной территории двух и более нестационарных объектов - 5 метров по периметру от фактических границ этих объектов;</w:t>
      </w:r>
    </w:p>
    <w:p w:rsidR="00F42C0C" w:rsidRPr="00F42C0C" w:rsidRDefault="00F42C0C" w:rsidP="00F42C0C">
      <w:pPr>
        <w:ind w:left="-142" w:firstLine="426"/>
        <w:rPr>
          <w:sz w:val="18"/>
          <w:szCs w:val="18"/>
        </w:rPr>
      </w:pPr>
      <w:r w:rsidRPr="00F42C0C">
        <w:rPr>
          <w:sz w:val="18"/>
          <w:szCs w:val="18"/>
        </w:rPr>
        <w:t>3)</w:t>
      </w:r>
      <w:r w:rsidRPr="00F42C0C">
        <w:rPr>
          <w:sz w:val="18"/>
          <w:szCs w:val="18"/>
        </w:rPr>
        <w:tab/>
        <w:t xml:space="preserve"> для территорий розничных мини-рынков, рынков, ярмарок, не имеющих ограждающих устройств, - 10 метров по периметру от границ земельного участка, а при наличии ограждения - 10 метров от ограждения по периметру;</w:t>
      </w:r>
    </w:p>
    <w:p w:rsidR="00F42C0C" w:rsidRPr="00F42C0C" w:rsidRDefault="00F42C0C" w:rsidP="00F42C0C">
      <w:pPr>
        <w:ind w:left="-142" w:firstLine="426"/>
        <w:rPr>
          <w:sz w:val="18"/>
          <w:szCs w:val="18"/>
        </w:rPr>
      </w:pPr>
      <w:r w:rsidRPr="00F42C0C">
        <w:rPr>
          <w:sz w:val="18"/>
          <w:szCs w:val="18"/>
        </w:rPr>
        <w:t>4)</w:t>
      </w:r>
      <w:r w:rsidRPr="00F42C0C">
        <w:rPr>
          <w:sz w:val="18"/>
          <w:szCs w:val="18"/>
        </w:rPr>
        <w:tab/>
        <w:t xml:space="preserve">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F42C0C" w:rsidRPr="00F42C0C" w:rsidRDefault="00F42C0C" w:rsidP="00F42C0C">
      <w:pPr>
        <w:ind w:left="-142" w:firstLine="426"/>
        <w:rPr>
          <w:sz w:val="18"/>
          <w:szCs w:val="18"/>
        </w:rPr>
      </w:pPr>
      <w:r w:rsidRPr="00F42C0C">
        <w:rPr>
          <w:sz w:val="18"/>
          <w:szCs w:val="18"/>
        </w:rPr>
        <w:t>5)</w:t>
      </w:r>
      <w:r w:rsidRPr="00F42C0C">
        <w:rPr>
          <w:sz w:val="18"/>
          <w:szCs w:val="18"/>
        </w:rPr>
        <w:tab/>
        <w:t xml:space="preserve">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F42C0C" w:rsidRPr="00F42C0C" w:rsidRDefault="00F42C0C" w:rsidP="00F42C0C">
      <w:pPr>
        <w:ind w:left="-142" w:firstLine="426"/>
        <w:rPr>
          <w:sz w:val="18"/>
          <w:szCs w:val="18"/>
        </w:rPr>
      </w:pPr>
      <w:r w:rsidRPr="00F42C0C">
        <w:rPr>
          <w:sz w:val="18"/>
          <w:szCs w:val="18"/>
        </w:rPr>
        <w:t>6)</w:t>
      </w:r>
      <w:r w:rsidRPr="00F42C0C">
        <w:rPr>
          <w:sz w:val="18"/>
          <w:szCs w:val="18"/>
        </w:rPr>
        <w:tab/>
        <w:t>для нежилых зданий, не имеющих ограждающих устройств, - 10 метров по периметру от фактических границ нежилых зданий;</w:t>
      </w:r>
    </w:p>
    <w:p w:rsidR="00F42C0C" w:rsidRPr="00F42C0C" w:rsidRDefault="00F42C0C" w:rsidP="00F42C0C">
      <w:pPr>
        <w:ind w:left="-142" w:firstLine="426"/>
        <w:rPr>
          <w:sz w:val="18"/>
          <w:szCs w:val="18"/>
        </w:rPr>
      </w:pPr>
      <w:r w:rsidRPr="00F42C0C">
        <w:rPr>
          <w:sz w:val="18"/>
          <w:szCs w:val="18"/>
        </w:rPr>
        <w:t>7)</w:t>
      </w:r>
      <w:r w:rsidRPr="00F42C0C">
        <w:rPr>
          <w:sz w:val="18"/>
          <w:szCs w:val="18"/>
        </w:rPr>
        <w:tab/>
        <w:t>для нежилых зданий (комплекса зданий), имеющих ограждение, - 10 метров от ограждения по периметру;</w:t>
      </w:r>
    </w:p>
    <w:p w:rsidR="00F42C0C" w:rsidRPr="00F42C0C" w:rsidRDefault="00F42C0C" w:rsidP="00F42C0C">
      <w:pPr>
        <w:ind w:left="-142" w:firstLine="426"/>
        <w:rPr>
          <w:sz w:val="18"/>
          <w:szCs w:val="18"/>
        </w:rPr>
      </w:pPr>
      <w:r w:rsidRPr="00F42C0C">
        <w:rPr>
          <w:sz w:val="18"/>
          <w:szCs w:val="18"/>
        </w:rPr>
        <w:t>8)</w:t>
      </w:r>
      <w:r w:rsidRPr="00F42C0C">
        <w:rPr>
          <w:sz w:val="18"/>
          <w:szCs w:val="18"/>
        </w:rPr>
        <w:tab/>
        <w:t>для автостоянок, не имеющих ограждающих устройств, - 10 метров по периметру от границ земельного участка, а при наличии ограждения - 10 метров от ограждения по периметру;</w:t>
      </w:r>
    </w:p>
    <w:p w:rsidR="00F42C0C" w:rsidRPr="00F42C0C" w:rsidRDefault="00F42C0C" w:rsidP="00F42C0C">
      <w:pPr>
        <w:ind w:left="-142" w:firstLine="426"/>
        <w:rPr>
          <w:sz w:val="18"/>
          <w:szCs w:val="18"/>
        </w:rPr>
      </w:pPr>
      <w:r w:rsidRPr="00F42C0C">
        <w:rPr>
          <w:sz w:val="18"/>
          <w:szCs w:val="18"/>
        </w:rPr>
        <w:t>9)</w:t>
      </w:r>
      <w:r w:rsidRPr="00F42C0C">
        <w:rPr>
          <w:sz w:val="18"/>
          <w:szCs w:val="18"/>
        </w:rPr>
        <w:tab/>
        <w:t xml:space="preserve">для промышленных предприятий - 10 метров от ограждения по периметру; </w:t>
      </w:r>
    </w:p>
    <w:p w:rsidR="00F42C0C" w:rsidRPr="00F42C0C" w:rsidRDefault="00F42C0C" w:rsidP="00F42C0C">
      <w:pPr>
        <w:ind w:left="-142" w:firstLine="426"/>
        <w:rPr>
          <w:sz w:val="18"/>
          <w:szCs w:val="18"/>
        </w:rPr>
      </w:pPr>
      <w:r w:rsidRPr="00F42C0C">
        <w:rPr>
          <w:sz w:val="18"/>
          <w:szCs w:val="18"/>
        </w:rPr>
        <w:t>10)</w:t>
      </w:r>
      <w:r w:rsidRPr="00F42C0C">
        <w:rPr>
          <w:sz w:val="18"/>
          <w:szCs w:val="18"/>
        </w:rPr>
        <w:tab/>
        <w:t>для строительных площадок - 10 метров от ограждения по периметру;</w:t>
      </w:r>
    </w:p>
    <w:p w:rsidR="00F42C0C" w:rsidRPr="00F42C0C" w:rsidRDefault="00F42C0C" w:rsidP="00F42C0C">
      <w:pPr>
        <w:ind w:left="-142" w:firstLine="426"/>
        <w:rPr>
          <w:sz w:val="18"/>
          <w:szCs w:val="18"/>
        </w:rPr>
      </w:pPr>
      <w:r w:rsidRPr="00F42C0C">
        <w:rPr>
          <w:sz w:val="18"/>
          <w:szCs w:val="18"/>
        </w:rPr>
        <w:t>11)</w:t>
      </w:r>
      <w:r w:rsidRPr="00F42C0C">
        <w:rPr>
          <w:sz w:val="18"/>
          <w:szCs w:val="18"/>
        </w:rPr>
        <w:tab/>
        <w:t>для гаражно-строительных кооперативов, садоводческих и огороднических некоммерческих товариществ - 10 метров по периметру от границ земельного участка;</w:t>
      </w:r>
    </w:p>
    <w:p w:rsidR="00F42C0C" w:rsidRPr="00F42C0C" w:rsidRDefault="00F42C0C" w:rsidP="00F42C0C">
      <w:pPr>
        <w:ind w:left="-142" w:firstLine="426"/>
        <w:rPr>
          <w:sz w:val="18"/>
          <w:szCs w:val="18"/>
        </w:rPr>
      </w:pPr>
      <w:r w:rsidRPr="00F42C0C">
        <w:rPr>
          <w:sz w:val="18"/>
          <w:szCs w:val="18"/>
        </w:rPr>
        <w:t>12)</w:t>
      </w:r>
      <w:r w:rsidRPr="00F42C0C">
        <w:rPr>
          <w:sz w:val="18"/>
          <w:szCs w:val="18"/>
        </w:rPr>
        <w:tab/>
        <w:t xml:space="preserve">для автозаправочных станций, </w:t>
      </w:r>
      <w:proofErr w:type="spellStart"/>
      <w:r w:rsidRPr="00F42C0C">
        <w:rPr>
          <w:sz w:val="18"/>
          <w:szCs w:val="18"/>
        </w:rPr>
        <w:t>автогазозаправочных</w:t>
      </w:r>
      <w:proofErr w:type="spellEnd"/>
      <w:r w:rsidRPr="00F42C0C">
        <w:rPr>
          <w:sz w:val="18"/>
          <w:szCs w:val="18"/>
        </w:rPr>
        <w:t xml:space="preserve"> станций – 10 метров по периметру от границ земельного участка, и подъезды к объектам;</w:t>
      </w:r>
    </w:p>
    <w:p w:rsidR="00F42C0C" w:rsidRPr="00F42C0C" w:rsidRDefault="00F42C0C" w:rsidP="00F42C0C">
      <w:pPr>
        <w:ind w:left="-142" w:firstLine="426"/>
        <w:rPr>
          <w:sz w:val="18"/>
          <w:szCs w:val="18"/>
        </w:rPr>
      </w:pPr>
      <w:r w:rsidRPr="00F42C0C">
        <w:rPr>
          <w:sz w:val="18"/>
          <w:szCs w:val="18"/>
        </w:rPr>
        <w:t>13)</w:t>
      </w:r>
      <w:r w:rsidRPr="00F42C0C">
        <w:rPr>
          <w:sz w:val="18"/>
          <w:szCs w:val="18"/>
        </w:rPr>
        <w:tab/>
        <w:t>для территорий, прилегающих к рекламным конструкциям, - 2 метра, по периметру от границ основания рекламной конструкции;</w:t>
      </w:r>
    </w:p>
    <w:p w:rsidR="00F42C0C" w:rsidRPr="00F42C0C" w:rsidRDefault="00F42C0C" w:rsidP="00F42C0C">
      <w:pPr>
        <w:ind w:left="-142" w:firstLine="426"/>
        <w:rPr>
          <w:sz w:val="18"/>
          <w:szCs w:val="18"/>
        </w:rPr>
      </w:pPr>
      <w:r w:rsidRPr="00F42C0C">
        <w:rPr>
          <w:sz w:val="18"/>
          <w:szCs w:val="18"/>
        </w:rPr>
        <w:t>14)</w:t>
      </w:r>
      <w:r w:rsidRPr="00F42C0C">
        <w:rPr>
          <w:sz w:val="18"/>
          <w:szCs w:val="18"/>
        </w:rPr>
        <w:tab/>
        <w:t>для общеобразовательных организаций - 5 метров от ограждения по периметру;</w:t>
      </w:r>
    </w:p>
    <w:p w:rsidR="00F42C0C" w:rsidRPr="00F42C0C" w:rsidRDefault="00F42C0C" w:rsidP="00F42C0C">
      <w:pPr>
        <w:ind w:left="-142" w:firstLine="426"/>
        <w:rPr>
          <w:sz w:val="18"/>
          <w:szCs w:val="18"/>
        </w:rPr>
      </w:pPr>
      <w:r w:rsidRPr="00F42C0C">
        <w:rPr>
          <w:sz w:val="18"/>
          <w:szCs w:val="18"/>
        </w:rPr>
        <w:t>15)</w:t>
      </w:r>
      <w:r w:rsidRPr="00F42C0C">
        <w:rPr>
          <w:sz w:val="18"/>
          <w:szCs w:val="18"/>
        </w:rPr>
        <w:tab/>
        <w:t>для дошкольных образовательных организаций - 5 метров от ограждения по периметру.</w:t>
      </w:r>
    </w:p>
    <w:p w:rsidR="00F42C0C" w:rsidRPr="00F42C0C" w:rsidRDefault="00F42C0C" w:rsidP="00F42C0C">
      <w:pPr>
        <w:ind w:left="-142" w:firstLine="426"/>
        <w:rPr>
          <w:sz w:val="18"/>
          <w:szCs w:val="18"/>
        </w:rPr>
      </w:pPr>
      <w:r w:rsidRPr="00F42C0C">
        <w:rPr>
          <w:sz w:val="18"/>
          <w:szCs w:val="18"/>
        </w:rPr>
        <w:t>3.7.</w:t>
      </w:r>
      <w:r w:rsidRPr="00F42C0C">
        <w:rPr>
          <w:sz w:val="18"/>
          <w:szCs w:val="18"/>
        </w:rPr>
        <w:tab/>
        <w:t>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F42C0C" w:rsidRPr="00F42C0C" w:rsidRDefault="00F42C0C" w:rsidP="00F42C0C">
      <w:pPr>
        <w:ind w:left="-142" w:firstLine="426"/>
        <w:rPr>
          <w:sz w:val="18"/>
          <w:szCs w:val="18"/>
        </w:rPr>
      </w:pPr>
      <w:r w:rsidRPr="00F42C0C">
        <w:rPr>
          <w:sz w:val="18"/>
          <w:szCs w:val="18"/>
        </w:rPr>
        <w:t>3.8.</w:t>
      </w:r>
      <w:r w:rsidRPr="00F42C0C">
        <w:rPr>
          <w:sz w:val="18"/>
          <w:szCs w:val="18"/>
        </w:rPr>
        <w:tab/>
        <w:t>Карты – схемы подлежат систематизации и поддержанию в актуальном состоянии.</w:t>
      </w:r>
    </w:p>
    <w:p w:rsidR="00F42C0C" w:rsidRPr="00F42C0C" w:rsidRDefault="00F42C0C" w:rsidP="00F42C0C">
      <w:pPr>
        <w:ind w:left="-142" w:firstLine="426"/>
        <w:rPr>
          <w:sz w:val="18"/>
          <w:szCs w:val="18"/>
        </w:rPr>
      </w:pPr>
      <w:r w:rsidRPr="00F42C0C">
        <w:rPr>
          <w:sz w:val="18"/>
          <w:szCs w:val="18"/>
        </w:rPr>
        <w:t>Работу по систематизации карт-схем осуществляет уполномоченный орган на постоянной основе.</w:t>
      </w:r>
    </w:p>
    <w:p w:rsidR="00F42C0C" w:rsidRPr="00F42C0C" w:rsidRDefault="00F42C0C" w:rsidP="00F42C0C">
      <w:pPr>
        <w:ind w:left="-142" w:firstLine="426"/>
        <w:rPr>
          <w:sz w:val="18"/>
          <w:szCs w:val="18"/>
        </w:rPr>
      </w:pPr>
      <w:r w:rsidRPr="00F42C0C">
        <w:rPr>
          <w:sz w:val="18"/>
          <w:szCs w:val="18"/>
        </w:rPr>
        <w:t>Карты – схемы систематизируются по территориальной принадлежности к одному населенному пункту, входящему в состав поселения.</w:t>
      </w:r>
    </w:p>
    <w:p w:rsidR="00F42C0C" w:rsidRPr="00F42C0C" w:rsidRDefault="00F42C0C" w:rsidP="00F42C0C">
      <w:pPr>
        <w:ind w:left="-142" w:firstLine="426"/>
        <w:rPr>
          <w:sz w:val="18"/>
          <w:szCs w:val="18"/>
        </w:rPr>
      </w:pPr>
    </w:p>
    <w:p w:rsidR="00F42C0C" w:rsidRDefault="00F42C0C" w:rsidP="00F42C0C">
      <w:pPr>
        <w:ind w:left="-142" w:firstLine="426"/>
        <w:jc w:val="center"/>
        <w:rPr>
          <w:sz w:val="18"/>
          <w:szCs w:val="18"/>
        </w:rPr>
      </w:pPr>
      <w:r w:rsidRPr="00F42C0C">
        <w:rPr>
          <w:sz w:val="18"/>
          <w:szCs w:val="18"/>
        </w:rPr>
        <w:t>Глава 4. Общие требования к организации уборки территории поселения</w:t>
      </w:r>
    </w:p>
    <w:p w:rsidR="00F42C0C" w:rsidRPr="00F42C0C" w:rsidRDefault="00F42C0C" w:rsidP="00F42C0C">
      <w:pPr>
        <w:ind w:left="-142" w:firstLine="426"/>
        <w:jc w:val="center"/>
        <w:rPr>
          <w:sz w:val="18"/>
          <w:szCs w:val="18"/>
        </w:rPr>
      </w:pPr>
    </w:p>
    <w:p w:rsidR="00F42C0C" w:rsidRPr="00F42C0C" w:rsidRDefault="00F42C0C" w:rsidP="00F42C0C">
      <w:pPr>
        <w:ind w:left="-142" w:firstLine="426"/>
        <w:rPr>
          <w:sz w:val="18"/>
          <w:szCs w:val="18"/>
        </w:rPr>
      </w:pPr>
      <w:r w:rsidRPr="00F42C0C">
        <w:rPr>
          <w:sz w:val="18"/>
          <w:szCs w:val="18"/>
        </w:rPr>
        <w:t>4.1.</w:t>
      </w:r>
      <w:r w:rsidRPr="00F42C0C">
        <w:rPr>
          <w:sz w:val="18"/>
          <w:szCs w:val="18"/>
        </w:rPr>
        <w:tab/>
        <w:t>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поселения.</w:t>
      </w:r>
    </w:p>
    <w:p w:rsidR="00F42C0C" w:rsidRPr="00F42C0C" w:rsidRDefault="00F42C0C" w:rsidP="00F42C0C">
      <w:pPr>
        <w:ind w:left="-142" w:firstLine="426"/>
        <w:rPr>
          <w:sz w:val="18"/>
          <w:szCs w:val="18"/>
        </w:rPr>
      </w:pPr>
      <w:r w:rsidRPr="00F42C0C">
        <w:rPr>
          <w:sz w:val="18"/>
          <w:szCs w:val="18"/>
        </w:rPr>
        <w:t>4.2.</w:t>
      </w:r>
      <w:r w:rsidRPr="00F42C0C">
        <w:rPr>
          <w:sz w:val="18"/>
          <w:szCs w:val="18"/>
        </w:rPr>
        <w:tab/>
        <w:t>Работы по благоустройству и содержанию прилегающих территорий в порядке, определенном настоящими Правилами, заключенными соглашениями,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индивидуальные предприниматели,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F42C0C" w:rsidRPr="00F42C0C" w:rsidRDefault="00F42C0C" w:rsidP="00F42C0C">
      <w:pPr>
        <w:ind w:left="-142" w:firstLine="426"/>
        <w:rPr>
          <w:sz w:val="18"/>
          <w:szCs w:val="18"/>
        </w:rPr>
      </w:pPr>
      <w:r w:rsidRPr="00F42C0C">
        <w:rPr>
          <w:sz w:val="18"/>
          <w:szCs w:val="18"/>
        </w:rPr>
        <w:t>4.3.</w:t>
      </w:r>
      <w:r w:rsidRPr="00F42C0C">
        <w:rPr>
          <w:sz w:val="18"/>
          <w:szCs w:val="18"/>
        </w:rPr>
        <w:tab/>
        <w:t>Профилактическое обследование водосточных сооружений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w:t>
      </w:r>
    </w:p>
    <w:p w:rsidR="00F42C0C" w:rsidRPr="00F42C0C" w:rsidRDefault="00F42C0C" w:rsidP="00F42C0C">
      <w:pPr>
        <w:ind w:left="-142" w:firstLine="426"/>
        <w:rPr>
          <w:sz w:val="18"/>
          <w:szCs w:val="18"/>
        </w:rPr>
      </w:pPr>
      <w:r w:rsidRPr="00F42C0C">
        <w:rPr>
          <w:sz w:val="18"/>
          <w:szCs w:val="18"/>
        </w:rPr>
        <w:t xml:space="preserve">Во избежание засорения водосточной сети запрещается сброс </w:t>
      </w:r>
      <w:proofErr w:type="spellStart"/>
      <w:r w:rsidRPr="00F42C0C">
        <w:rPr>
          <w:sz w:val="18"/>
          <w:szCs w:val="18"/>
        </w:rPr>
        <w:t>смёта</w:t>
      </w:r>
      <w:proofErr w:type="spellEnd"/>
      <w:r w:rsidRPr="00F42C0C">
        <w:rPr>
          <w:sz w:val="18"/>
          <w:szCs w:val="18"/>
        </w:rPr>
        <w:t xml:space="preserve"> и бытового мусора в водосточные сооружения.</w:t>
      </w:r>
    </w:p>
    <w:p w:rsidR="00F42C0C" w:rsidRPr="00F42C0C" w:rsidRDefault="00F42C0C" w:rsidP="00F42C0C">
      <w:pPr>
        <w:ind w:left="-142" w:firstLine="426"/>
        <w:rPr>
          <w:sz w:val="18"/>
          <w:szCs w:val="18"/>
        </w:rPr>
      </w:pPr>
      <w:r w:rsidRPr="00F42C0C">
        <w:rPr>
          <w:sz w:val="18"/>
          <w:szCs w:val="18"/>
        </w:rPr>
        <w:t>4.4.</w:t>
      </w:r>
      <w:r w:rsidRPr="00F42C0C">
        <w:rPr>
          <w:sz w:val="18"/>
          <w:szCs w:val="18"/>
        </w:rPr>
        <w:tab/>
        <w:t>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F42C0C" w:rsidRPr="00F42C0C" w:rsidRDefault="00F42C0C" w:rsidP="00F42C0C">
      <w:pPr>
        <w:ind w:left="-142" w:firstLine="426"/>
        <w:rPr>
          <w:sz w:val="18"/>
          <w:szCs w:val="18"/>
        </w:rPr>
      </w:pPr>
      <w:r w:rsidRPr="00F42C0C">
        <w:rPr>
          <w:sz w:val="18"/>
          <w:szCs w:val="18"/>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F42C0C" w:rsidRPr="00F42C0C" w:rsidRDefault="00F42C0C" w:rsidP="00F42C0C">
      <w:pPr>
        <w:ind w:left="-142" w:firstLine="426"/>
        <w:rPr>
          <w:sz w:val="18"/>
          <w:szCs w:val="18"/>
        </w:rPr>
      </w:pPr>
      <w:r w:rsidRPr="00F42C0C">
        <w:rPr>
          <w:sz w:val="18"/>
          <w:szCs w:val="18"/>
        </w:rPr>
        <w:lastRenderedPageBreak/>
        <w:t>4.5.</w:t>
      </w:r>
      <w:r w:rsidRPr="00F42C0C">
        <w:rPr>
          <w:sz w:val="18"/>
          <w:szCs w:val="18"/>
        </w:rPr>
        <w:tab/>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F42C0C" w:rsidRPr="00F42C0C" w:rsidRDefault="00F42C0C" w:rsidP="00F42C0C">
      <w:pPr>
        <w:ind w:left="-142" w:firstLine="426"/>
        <w:rPr>
          <w:sz w:val="18"/>
          <w:szCs w:val="18"/>
        </w:rPr>
      </w:pPr>
      <w:r w:rsidRPr="00F42C0C">
        <w:rPr>
          <w:sz w:val="18"/>
          <w:szCs w:val="18"/>
        </w:rPr>
        <w:t>4.6.</w:t>
      </w:r>
      <w:r w:rsidRPr="00F42C0C">
        <w:rPr>
          <w:sz w:val="18"/>
          <w:szCs w:val="18"/>
        </w:rPr>
        <w:tab/>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F42C0C" w:rsidRPr="00F42C0C" w:rsidRDefault="00F42C0C" w:rsidP="00F42C0C">
      <w:pPr>
        <w:ind w:left="-142" w:firstLine="426"/>
        <w:rPr>
          <w:sz w:val="18"/>
          <w:szCs w:val="18"/>
        </w:rPr>
      </w:pPr>
      <w:r w:rsidRPr="00F42C0C">
        <w:rPr>
          <w:sz w:val="18"/>
          <w:szCs w:val="18"/>
        </w:rPr>
        <w:t>4.7.</w:t>
      </w:r>
      <w:r w:rsidRPr="00F42C0C">
        <w:rPr>
          <w:sz w:val="18"/>
          <w:szCs w:val="18"/>
        </w:rPr>
        <w:tab/>
        <w:t xml:space="preserve">Уборка территории поселения производится согласно проводимым месячникам по санитарной очистке населенных пунктов Хомутовского муниципального образования. </w:t>
      </w:r>
    </w:p>
    <w:p w:rsidR="00F42C0C" w:rsidRPr="00F42C0C" w:rsidRDefault="00F42C0C" w:rsidP="00F42C0C">
      <w:pPr>
        <w:ind w:left="-142" w:firstLine="426"/>
        <w:rPr>
          <w:sz w:val="18"/>
          <w:szCs w:val="18"/>
        </w:rPr>
      </w:pPr>
      <w:r w:rsidRPr="00F42C0C">
        <w:rPr>
          <w:sz w:val="18"/>
          <w:szCs w:val="18"/>
        </w:rPr>
        <w:t>4.8.</w:t>
      </w:r>
      <w:r w:rsidRPr="00F42C0C">
        <w:rPr>
          <w:sz w:val="18"/>
          <w:szCs w:val="18"/>
        </w:rPr>
        <w:tab/>
        <w:t>Уборку и содержание проезжей части муниципальных дорог производит Муниципальное казенное учреждение «Хозяйственная – эксплуатационная служба».</w:t>
      </w:r>
    </w:p>
    <w:p w:rsidR="00F42C0C" w:rsidRPr="00F42C0C" w:rsidRDefault="00F42C0C" w:rsidP="00F42C0C">
      <w:pPr>
        <w:ind w:left="-142" w:firstLine="426"/>
        <w:rPr>
          <w:sz w:val="18"/>
          <w:szCs w:val="18"/>
        </w:rPr>
      </w:pPr>
      <w:r w:rsidRPr="00F42C0C">
        <w:rPr>
          <w:sz w:val="18"/>
          <w:szCs w:val="18"/>
        </w:rPr>
        <w:t>4.9.</w:t>
      </w:r>
      <w:r w:rsidRPr="00F42C0C">
        <w:rPr>
          <w:sz w:val="18"/>
          <w:szCs w:val="18"/>
        </w:rPr>
        <w:tab/>
        <w:t>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F42C0C" w:rsidRPr="00F42C0C" w:rsidRDefault="00F42C0C" w:rsidP="00F42C0C">
      <w:pPr>
        <w:ind w:left="-142" w:firstLine="426"/>
        <w:rPr>
          <w:sz w:val="18"/>
          <w:szCs w:val="18"/>
        </w:rPr>
      </w:pPr>
      <w:r w:rsidRPr="00F42C0C">
        <w:rPr>
          <w:sz w:val="18"/>
          <w:szCs w:val="18"/>
        </w:rPr>
        <w:t>4.10.</w:t>
      </w:r>
      <w:r w:rsidRPr="00F42C0C">
        <w:rPr>
          <w:sz w:val="18"/>
          <w:szCs w:val="18"/>
        </w:rPr>
        <w:tab/>
        <w:t>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w:t>
      </w:r>
    </w:p>
    <w:p w:rsidR="00F42C0C" w:rsidRPr="00F42C0C" w:rsidRDefault="00F42C0C" w:rsidP="00F42C0C">
      <w:pPr>
        <w:ind w:left="-142" w:firstLine="426"/>
        <w:rPr>
          <w:sz w:val="18"/>
          <w:szCs w:val="18"/>
        </w:rPr>
      </w:pPr>
      <w:r w:rsidRPr="00F42C0C">
        <w:rPr>
          <w:sz w:val="18"/>
          <w:szCs w:val="18"/>
        </w:rPr>
        <w:t>Уборка объектов благоустройства осуществляется механизированным способом в случае:</w:t>
      </w:r>
    </w:p>
    <w:p w:rsidR="00F42C0C" w:rsidRPr="00F42C0C" w:rsidRDefault="00F42C0C" w:rsidP="00F42C0C">
      <w:pPr>
        <w:ind w:left="-142" w:firstLine="426"/>
        <w:rPr>
          <w:sz w:val="18"/>
          <w:szCs w:val="18"/>
        </w:rPr>
      </w:pPr>
      <w:r w:rsidRPr="00F42C0C">
        <w:rPr>
          <w:sz w:val="18"/>
          <w:szCs w:val="18"/>
        </w:rPr>
        <w:t>1)</w:t>
      </w:r>
      <w:r w:rsidRPr="00F42C0C">
        <w:rPr>
          <w:sz w:val="18"/>
          <w:szCs w:val="18"/>
        </w:rPr>
        <w:tab/>
        <w:t>наличия бордюрных пандусов или местных понижений бортового камня в местах съезда и выезда уборочных машин на тротуар;</w:t>
      </w:r>
    </w:p>
    <w:p w:rsidR="00F42C0C" w:rsidRPr="00F42C0C" w:rsidRDefault="00F42C0C" w:rsidP="00F42C0C">
      <w:pPr>
        <w:ind w:left="-142" w:firstLine="426"/>
        <w:rPr>
          <w:sz w:val="18"/>
          <w:szCs w:val="18"/>
        </w:rPr>
      </w:pPr>
      <w:r w:rsidRPr="00F42C0C">
        <w:rPr>
          <w:sz w:val="18"/>
          <w:szCs w:val="18"/>
        </w:rPr>
        <w:t>2)</w:t>
      </w:r>
      <w:r w:rsidRPr="00F42C0C">
        <w:rPr>
          <w:sz w:val="18"/>
          <w:szCs w:val="18"/>
        </w:rPr>
        <w:tab/>
        <w:t>если ширины убираемых объектов благоустройства - 1,5 и более метров;</w:t>
      </w:r>
    </w:p>
    <w:p w:rsidR="00F42C0C" w:rsidRPr="00F42C0C" w:rsidRDefault="00F42C0C" w:rsidP="00F42C0C">
      <w:pPr>
        <w:ind w:left="-142" w:firstLine="426"/>
        <w:rPr>
          <w:sz w:val="18"/>
          <w:szCs w:val="18"/>
        </w:rPr>
      </w:pPr>
      <w:r w:rsidRPr="00F42C0C">
        <w:rPr>
          <w:sz w:val="18"/>
          <w:szCs w:val="18"/>
        </w:rPr>
        <w:t>3)</w:t>
      </w:r>
      <w:r w:rsidRPr="00F42C0C">
        <w:rPr>
          <w:sz w:val="18"/>
          <w:szCs w:val="18"/>
        </w:rPr>
        <w:tab/>
        <w:t>протяженности убираемых объектов более 3 погонных метров;</w:t>
      </w:r>
    </w:p>
    <w:p w:rsidR="00F42C0C" w:rsidRPr="00F42C0C" w:rsidRDefault="00F42C0C" w:rsidP="00F42C0C">
      <w:pPr>
        <w:ind w:left="-142" w:firstLine="426"/>
        <w:rPr>
          <w:sz w:val="18"/>
          <w:szCs w:val="18"/>
        </w:rPr>
      </w:pPr>
      <w:r w:rsidRPr="00F42C0C">
        <w:rPr>
          <w:sz w:val="18"/>
          <w:szCs w:val="18"/>
        </w:rPr>
        <w:t>4)</w:t>
      </w:r>
      <w:r w:rsidRPr="00F42C0C">
        <w:rPr>
          <w:sz w:val="18"/>
          <w:szCs w:val="18"/>
        </w:rPr>
        <w:tab/>
        <w:t>отсутствия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F42C0C" w:rsidRPr="00F42C0C" w:rsidRDefault="00F42C0C" w:rsidP="00F42C0C">
      <w:pPr>
        <w:ind w:left="-142" w:firstLine="426"/>
        <w:rPr>
          <w:sz w:val="18"/>
          <w:szCs w:val="18"/>
        </w:rPr>
      </w:pPr>
      <w:r w:rsidRPr="00F42C0C">
        <w:rPr>
          <w:sz w:val="18"/>
          <w:szCs w:val="18"/>
        </w:rPr>
        <w:t>При наличии обстоятельств, исключающих механизированный способ уборки территорий, или обстоятельств, делающих такую уборку нерациональной (</w:t>
      </w:r>
      <w:proofErr w:type="spellStart"/>
      <w:r w:rsidRPr="00F42C0C">
        <w:rPr>
          <w:sz w:val="18"/>
          <w:szCs w:val="18"/>
        </w:rPr>
        <w:t>трудозатратной</w:t>
      </w:r>
      <w:proofErr w:type="spellEnd"/>
      <w:r w:rsidRPr="00F42C0C">
        <w:rPr>
          <w:sz w:val="18"/>
          <w:szCs w:val="18"/>
        </w:rPr>
        <w:t>), уборку такой территории допускается осуществлять ручным способом.</w:t>
      </w:r>
    </w:p>
    <w:p w:rsidR="00F42C0C" w:rsidRPr="00F42C0C" w:rsidRDefault="00F42C0C" w:rsidP="00F42C0C">
      <w:pPr>
        <w:ind w:left="-142" w:firstLine="426"/>
        <w:rPr>
          <w:sz w:val="18"/>
          <w:szCs w:val="18"/>
        </w:rPr>
      </w:pPr>
      <w:r w:rsidRPr="00F42C0C">
        <w:rPr>
          <w:sz w:val="18"/>
          <w:szCs w:val="18"/>
        </w:rPr>
        <w:t>4.11.</w:t>
      </w:r>
      <w:r w:rsidRPr="00F42C0C">
        <w:rPr>
          <w:sz w:val="18"/>
          <w:szCs w:val="18"/>
        </w:rPr>
        <w:tab/>
        <w:t xml:space="preserve"> Вывоз скола асфальта при проведении дорожно-ремонтных работ производится организациями, проводящими работы: с улиц поселения - незамедлительно (в ходе работ), с дворовых территорий многоквартирных домов - в течение суток с момента его образования для последующего вывоза и утилизации.</w:t>
      </w:r>
    </w:p>
    <w:p w:rsidR="00F42C0C" w:rsidRPr="00F42C0C" w:rsidRDefault="00F42C0C" w:rsidP="00F42C0C">
      <w:pPr>
        <w:ind w:left="-142" w:firstLine="426"/>
        <w:rPr>
          <w:sz w:val="18"/>
          <w:szCs w:val="18"/>
        </w:rPr>
      </w:pPr>
      <w:r w:rsidRPr="00F42C0C">
        <w:rPr>
          <w:sz w:val="18"/>
          <w:szCs w:val="18"/>
        </w:rPr>
        <w:t>4.12.</w:t>
      </w:r>
      <w:r w:rsidRPr="00F42C0C">
        <w:rPr>
          <w:sz w:val="18"/>
          <w:szCs w:val="18"/>
        </w:rPr>
        <w:tab/>
        <w:t xml:space="preserve">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суток с улично-дорожной сети.</w:t>
      </w:r>
    </w:p>
    <w:p w:rsidR="00F42C0C" w:rsidRPr="00F42C0C" w:rsidRDefault="00F42C0C" w:rsidP="00F42C0C">
      <w:pPr>
        <w:ind w:left="-142" w:firstLine="426"/>
        <w:rPr>
          <w:sz w:val="18"/>
          <w:szCs w:val="18"/>
        </w:rPr>
      </w:pPr>
      <w:r w:rsidRPr="00F42C0C">
        <w:rPr>
          <w:sz w:val="18"/>
          <w:szCs w:val="18"/>
        </w:rPr>
        <w:t>Пни, оставшиеся после вырубки сухостойных, аварийных деревьев, должны быть удалены в течение трех суток с улично-дорожной сети.</w:t>
      </w:r>
    </w:p>
    <w:p w:rsidR="00F42C0C" w:rsidRPr="00F42C0C" w:rsidRDefault="00F42C0C" w:rsidP="00F42C0C">
      <w:pPr>
        <w:ind w:left="-142" w:firstLine="426"/>
        <w:rPr>
          <w:sz w:val="18"/>
          <w:szCs w:val="18"/>
        </w:rPr>
      </w:pPr>
      <w:r w:rsidRPr="00F42C0C">
        <w:rPr>
          <w:sz w:val="18"/>
          <w:szCs w:val="18"/>
        </w:rPr>
        <w:t xml:space="preserve">Упавшие деревья должны быть удалены немедленно с проезжей части дорог, тротуаров, от </w:t>
      </w:r>
      <w:proofErr w:type="spellStart"/>
      <w:r w:rsidRPr="00F42C0C">
        <w:rPr>
          <w:sz w:val="18"/>
          <w:szCs w:val="18"/>
        </w:rPr>
        <w:t>токонесущих</w:t>
      </w:r>
      <w:proofErr w:type="spellEnd"/>
      <w:r w:rsidRPr="00F42C0C">
        <w:rPr>
          <w:sz w:val="18"/>
          <w:szCs w:val="18"/>
        </w:rPr>
        <w:t xml:space="preserve"> проводов, фасадов жилых и производственных зданий, а с других территорий — в течение 12 часов с момента обнаружения.</w:t>
      </w:r>
    </w:p>
    <w:p w:rsidR="00F42C0C" w:rsidRPr="00F42C0C" w:rsidRDefault="00F42C0C" w:rsidP="00F42C0C">
      <w:pPr>
        <w:ind w:left="-142" w:firstLine="426"/>
        <w:rPr>
          <w:sz w:val="18"/>
          <w:szCs w:val="18"/>
        </w:rPr>
      </w:pPr>
      <w:r w:rsidRPr="00F42C0C">
        <w:rPr>
          <w:sz w:val="18"/>
          <w:szCs w:val="18"/>
        </w:rPr>
        <w:t>4.13.</w:t>
      </w:r>
      <w:r w:rsidRPr="00F42C0C">
        <w:rPr>
          <w:sz w:val="18"/>
          <w:szCs w:val="18"/>
        </w:rPr>
        <w:tab/>
        <w:t xml:space="preserve"> Собственники и (или) иные законные владельцы зданий, строений, сооружений, земельных участков, нестационарных объектов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в соответствии с настоящими Правилами, заключенными соглашениями:</w:t>
      </w:r>
    </w:p>
    <w:p w:rsidR="00F42C0C" w:rsidRPr="00F42C0C" w:rsidRDefault="00F42C0C" w:rsidP="00F42C0C">
      <w:pPr>
        <w:ind w:left="-142" w:firstLine="426"/>
        <w:rPr>
          <w:sz w:val="18"/>
          <w:szCs w:val="18"/>
        </w:rPr>
      </w:pPr>
      <w:r w:rsidRPr="00F42C0C">
        <w:rPr>
          <w:sz w:val="18"/>
          <w:szCs w:val="18"/>
        </w:rPr>
        <w:t>1)</w:t>
      </w:r>
      <w:r w:rsidRPr="00F42C0C">
        <w:rPr>
          <w:sz w:val="18"/>
          <w:szCs w:val="18"/>
        </w:rPr>
        <w:tab/>
        <w:t>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F42C0C" w:rsidRPr="00F42C0C" w:rsidRDefault="00F42C0C" w:rsidP="00F42C0C">
      <w:pPr>
        <w:ind w:left="-142" w:firstLine="426"/>
        <w:rPr>
          <w:sz w:val="18"/>
          <w:szCs w:val="18"/>
        </w:rPr>
      </w:pPr>
      <w:r w:rsidRPr="00F42C0C">
        <w:rPr>
          <w:sz w:val="18"/>
          <w:szCs w:val="18"/>
        </w:rPr>
        <w:t>2)</w:t>
      </w:r>
      <w:r w:rsidRPr="00F42C0C">
        <w:rPr>
          <w:sz w:val="18"/>
          <w:szCs w:val="18"/>
        </w:rPr>
        <w:tab/>
        <w:t>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F42C0C" w:rsidRPr="00F42C0C" w:rsidRDefault="00F42C0C" w:rsidP="00F42C0C">
      <w:pPr>
        <w:ind w:left="-142" w:firstLine="426"/>
        <w:rPr>
          <w:sz w:val="18"/>
          <w:szCs w:val="18"/>
        </w:rPr>
      </w:pPr>
      <w:r w:rsidRPr="00F42C0C">
        <w:rPr>
          <w:sz w:val="18"/>
          <w:szCs w:val="18"/>
        </w:rPr>
        <w:t>3)</w:t>
      </w:r>
      <w:r w:rsidRPr="00F42C0C">
        <w:rPr>
          <w:sz w:val="18"/>
          <w:szCs w:val="18"/>
        </w:rPr>
        <w:tab/>
        <w:t xml:space="preserve">обрабатывать прилегающие территории </w:t>
      </w:r>
      <w:proofErr w:type="spellStart"/>
      <w:r w:rsidRPr="00F42C0C">
        <w:rPr>
          <w:sz w:val="18"/>
          <w:szCs w:val="18"/>
        </w:rPr>
        <w:t>противогололедными</w:t>
      </w:r>
      <w:proofErr w:type="spellEnd"/>
      <w:r w:rsidRPr="00F42C0C">
        <w:rPr>
          <w:sz w:val="18"/>
          <w:szCs w:val="18"/>
        </w:rPr>
        <w:t xml:space="preserve"> реагентами;</w:t>
      </w:r>
    </w:p>
    <w:p w:rsidR="00F42C0C" w:rsidRPr="00F42C0C" w:rsidRDefault="00F42C0C" w:rsidP="00F42C0C">
      <w:pPr>
        <w:ind w:left="-142" w:firstLine="426"/>
        <w:rPr>
          <w:sz w:val="18"/>
          <w:szCs w:val="18"/>
        </w:rPr>
      </w:pPr>
      <w:r w:rsidRPr="00F42C0C">
        <w:rPr>
          <w:sz w:val="18"/>
          <w:szCs w:val="18"/>
        </w:rPr>
        <w:t>4.14.</w:t>
      </w:r>
      <w:r w:rsidRPr="00F42C0C">
        <w:rPr>
          <w:sz w:val="18"/>
          <w:szCs w:val="18"/>
        </w:rPr>
        <w:tab/>
        <w:t xml:space="preserve">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населения (амброзия, </w:t>
      </w:r>
      <w:proofErr w:type="spellStart"/>
      <w:r w:rsidRPr="00F42C0C">
        <w:rPr>
          <w:sz w:val="18"/>
          <w:szCs w:val="18"/>
        </w:rPr>
        <w:t>циклохена</w:t>
      </w:r>
      <w:proofErr w:type="spellEnd"/>
      <w:r w:rsidRPr="00F42C0C">
        <w:rPr>
          <w:sz w:val="18"/>
          <w:szCs w:val="18"/>
        </w:rPr>
        <w:t xml:space="preserve"> и пр.). Высота травяного покрова на закрепленных территориях не должна превышать 15-20 см.; </w:t>
      </w:r>
    </w:p>
    <w:p w:rsidR="00F42C0C" w:rsidRPr="00F42C0C" w:rsidRDefault="00F42C0C" w:rsidP="00F42C0C">
      <w:pPr>
        <w:ind w:left="-142" w:firstLine="426"/>
        <w:rPr>
          <w:sz w:val="18"/>
          <w:szCs w:val="18"/>
        </w:rPr>
      </w:pPr>
      <w:r w:rsidRPr="00F42C0C">
        <w:rPr>
          <w:sz w:val="18"/>
          <w:szCs w:val="18"/>
        </w:rPr>
        <w:t>4.15.</w:t>
      </w:r>
      <w:r w:rsidRPr="00F42C0C">
        <w:rPr>
          <w:sz w:val="18"/>
          <w:szCs w:val="18"/>
        </w:rPr>
        <w:tab/>
        <w:t>Устанавливать, ремонтировать, окрашивать урны, а также очищать урны по мере их заполнения, но не реже 1 раза в сутки.</w:t>
      </w:r>
    </w:p>
    <w:p w:rsidR="00F42C0C" w:rsidRPr="00F42C0C" w:rsidRDefault="00F42C0C" w:rsidP="00F42C0C">
      <w:pPr>
        <w:ind w:left="-142" w:firstLine="426"/>
        <w:rPr>
          <w:sz w:val="18"/>
          <w:szCs w:val="18"/>
        </w:rPr>
      </w:pPr>
      <w:r w:rsidRPr="00F42C0C">
        <w:rPr>
          <w:sz w:val="18"/>
          <w:szCs w:val="18"/>
        </w:rPr>
        <w:t>4.16.</w:t>
      </w:r>
      <w:r w:rsidRPr="00F42C0C">
        <w:rPr>
          <w:sz w:val="18"/>
          <w:szCs w:val="18"/>
        </w:rPr>
        <w:tab/>
        <w:t>Запрещается:</w:t>
      </w:r>
    </w:p>
    <w:p w:rsidR="00F42C0C" w:rsidRPr="00F42C0C" w:rsidRDefault="00F42C0C" w:rsidP="00F42C0C">
      <w:pPr>
        <w:ind w:left="-142" w:firstLine="426"/>
        <w:rPr>
          <w:sz w:val="18"/>
          <w:szCs w:val="18"/>
        </w:rPr>
      </w:pPr>
      <w:r w:rsidRPr="00F42C0C">
        <w:rPr>
          <w:sz w:val="18"/>
          <w:szCs w:val="18"/>
        </w:rPr>
        <w:t>1)</w:t>
      </w:r>
      <w:r w:rsidRPr="00F42C0C">
        <w:rPr>
          <w:sz w:val="18"/>
          <w:szCs w:val="18"/>
        </w:rPr>
        <w:tab/>
        <w:t>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Хомутовского МО и не согласованные с органами санитарно-эпидемиологического надзора и органом по охране окружающей среды;</w:t>
      </w:r>
    </w:p>
    <w:p w:rsidR="00F42C0C" w:rsidRPr="00F42C0C" w:rsidRDefault="00F42C0C" w:rsidP="00F42C0C">
      <w:pPr>
        <w:ind w:left="-142" w:firstLine="426"/>
        <w:rPr>
          <w:sz w:val="18"/>
          <w:szCs w:val="18"/>
        </w:rPr>
      </w:pPr>
      <w:r w:rsidRPr="00F42C0C">
        <w:rPr>
          <w:sz w:val="18"/>
          <w:szCs w:val="18"/>
        </w:rPr>
        <w:t>2)</w:t>
      </w:r>
      <w:r w:rsidRPr="00F42C0C">
        <w:rPr>
          <w:sz w:val="18"/>
          <w:szCs w:val="18"/>
        </w:rPr>
        <w:tab/>
        <w:t>сорить на улицах, площадях и в других общественных местах, выставлять тару с мусором и пищевыми отходами на улицы;</w:t>
      </w:r>
    </w:p>
    <w:p w:rsidR="00F42C0C" w:rsidRPr="00F42C0C" w:rsidRDefault="00F42C0C" w:rsidP="00F42C0C">
      <w:pPr>
        <w:ind w:left="-142" w:firstLine="426"/>
        <w:rPr>
          <w:sz w:val="18"/>
          <w:szCs w:val="18"/>
        </w:rPr>
      </w:pPr>
      <w:r w:rsidRPr="00F42C0C">
        <w:rPr>
          <w:sz w:val="18"/>
          <w:szCs w:val="18"/>
        </w:rPr>
        <w:t>3)</w:t>
      </w:r>
      <w:r w:rsidRPr="00F42C0C">
        <w:rPr>
          <w:sz w:val="18"/>
          <w:szCs w:val="18"/>
        </w:rPr>
        <w:tab/>
        <w:t>сбрасывать в водоемы бытовые, производственные отходы и загрязнять воду и прилегающую к водоему территорию;</w:t>
      </w:r>
    </w:p>
    <w:p w:rsidR="00F42C0C" w:rsidRPr="00F42C0C" w:rsidRDefault="00F42C0C" w:rsidP="00F42C0C">
      <w:pPr>
        <w:ind w:left="-142" w:firstLine="426"/>
        <w:rPr>
          <w:sz w:val="18"/>
          <w:szCs w:val="18"/>
        </w:rPr>
      </w:pPr>
      <w:r w:rsidRPr="00F42C0C">
        <w:rPr>
          <w:sz w:val="18"/>
          <w:szCs w:val="18"/>
        </w:rPr>
        <w:t>4)</w:t>
      </w:r>
      <w:r w:rsidRPr="00F42C0C">
        <w:rPr>
          <w:sz w:val="18"/>
          <w:szCs w:val="18"/>
        </w:rPr>
        <w:tab/>
        <w:t>сметать мусор на проезжую часть улиц, в ливневые канавы;</w:t>
      </w:r>
    </w:p>
    <w:p w:rsidR="00F42C0C" w:rsidRPr="00F42C0C" w:rsidRDefault="00F42C0C" w:rsidP="00F42C0C">
      <w:pPr>
        <w:ind w:left="-142" w:firstLine="426"/>
        <w:rPr>
          <w:sz w:val="18"/>
          <w:szCs w:val="18"/>
        </w:rPr>
      </w:pPr>
      <w:r w:rsidRPr="00F42C0C">
        <w:rPr>
          <w:sz w:val="18"/>
          <w:szCs w:val="18"/>
        </w:rPr>
        <w:t>5)</w:t>
      </w:r>
      <w:r w:rsidRPr="00F42C0C">
        <w:rPr>
          <w:sz w:val="18"/>
          <w:szCs w:val="18"/>
        </w:rPr>
        <w:tab/>
        <w:t>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F42C0C" w:rsidRPr="00F42C0C" w:rsidRDefault="00F42C0C" w:rsidP="00F42C0C">
      <w:pPr>
        <w:ind w:left="-142" w:firstLine="426"/>
        <w:rPr>
          <w:sz w:val="18"/>
          <w:szCs w:val="18"/>
        </w:rPr>
      </w:pPr>
      <w:r w:rsidRPr="00F42C0C">
        <w:rPr>
          <w:sz w:val="18"/>
          <w:szCs w:val="18"/>
        </w:rPr>
        <w:t>6)</w:t>
      </w:r>
      <w:r w:rsidRPr="00F42C0C">
        <w:rPr>
          <w:sz w:val="18"/>
          <w:szCs w:val="18"/>
        </w:rPr>
        <w:tab/>
        <w:t>складировать около торговых точек тару, запасы товаров;</w:t>
      </w:r>
    </w:p>
    <w:p w:rsidR="00F42C0C" w:rsidRPr="00F42C0C" w:rsidRDefault="00F42C0C" w:rsidP="00F42C0C">
      <w:pPr>
        <w:ind w:left="-142" w:firstLine="426"/>
        <w:rPr>
          <w:sz w:val="18"/>
          <w:szCs w:val="18"/>
        </w:rPr>
      </w:pPr>
      <w:r w:rsidRPr="00F42C0C">
        <w:rPr>
          <w:sz w:val="18"/>
          <w:szCs w:val="18"/>
        </w:rPr>
        <w:t>7)</w:t>
      </w:r>
      <w:r w:rsidRPr="00F42C0C">
        <w:rPr>
          <w:sz w:val="18"/>
          <w:szCs w:val="18"/>
        </w:rPr>
        <w:tab/>
        <w:t>ограждать строительные площадки с уменьшением пешеходных дорожек (тротуаров);</w:t>
      </w:r>
    </w:p>
    <w:p w:rsidR="00F42C0C" w:rsidRPr="00F42C0C" w:rsidRDefault="00F42C0C" w:rsidP="00F42C0C">
      <w:pPr>
        <w:ind w:left="-142" w:firstLine="426"/>
        <w:rPr>
          <w:sz w:val="18"/>
          <w:szCs w:val="18"/>
        </w:rPr>
      </w:pPr>
      <w:r w:rsidRPr="00F42C0C">
        <w:rPr>
          <w:sz w:val="18"/>
          <w:szCs w:val="18"/>
        </w:rPr>
        <w:t>8)</w:t>
      </w:r>
      <w:r w:rsidRPr="00F42C0C">
        <w:rPr>
          <w:sz w:val="18"/>
          <w:szCs w:val="18"/>
        </w:rPr>
        <w:tab/>
        <w:t>повреждать или вырубать зеленые насаждения на землях или земельных участках, находящихся в муниципальной собственности;</w:t>
      </w:r>
    </w:p>
    <w:p w:rsidR="00F42C0C" w:rsidRPr="00F42C0C" w:rsidRDefault="00F42C0C" w:rsidP="00F42C0C">
      <w:pPr>
        <w:ind w:left="-142" w:firstLine="426"/>
        <w:rPr>
          <w:sz w:val="18"/>
          <w:szCs w:val="18"/>
        </w:rPr>
      </w:pPr>
      <w:r w:rsidRPr="00F42C0C">
        <w:rPr>
          <w:sz w:val="18"/>
          <w:szCs w:val="18"/>
        </w:rPr>
        <w:t>9)</w:t>
      </w:r>
      <w:r w:rsidRPr="00F42C0C">
        <w:rPr>
          <w:sz w:val="18"/>
          <w:szCs w:val="18"/>
        </w:rPr>
        <w:tab/>
        <w:t>захламлять придомовые, дворовые территории общего пользования металлическим ломом, строительным, бытовым мусором и другими материалами;</w:t>
      </w:r>
    </w:p>
    <w:p w:rsidR="00F42C0C" w:rsidRPr="00F42C0C" w:rsidRDefault="00F42C0C" w:rsidP="00F42C0C">
      <w:pPr>
        <w:ind w:left="-142" w:firstLine="426"/>
        <w:rPr>
          <w:sz w:val="18"/>
          <w:szCs w:val="18"/>
        </w:rPr>
      </w:pPr>
      <w:r w:rsidRPr="00F42C0C">
        <w:rPr>
          <w:sz w:val="18"/>
          <w:szCs w:val="18"/>
        </w:rPr>
        <w:t>10)</w:t>
      </w:r>
      <w:r w:rsidRPr="00F42C0C">
        <w:rPr>
          <w:sz w:val="18"/>
          <w:szCs w:val="18"/>
        </w:rPr>
        <w:tab/>
        <w:t>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F42C0C" w:rsidRPr="00F42C0C" w:rsidRDefault="00F42C0C" w:rsidP="00F42C0C">
      <w:pPr>
        <w:ind w:left="-142" w:firstLine="426"/>
        <w:rPr>
          <w:sz w:val="18"/>
          <w:szCs w:val="18"/>
        </w:rPr>
      </w:pPr>
      <w:r w:rsidRPr="00F42C0C">
        <w:rPr>
          <w:sz w:val="18"/>
          <w:szCs w:val="18"/>
        </w:rPr>
        <w:t>11)</w:t>
      </w:r>
      <w:r w:rsidRPr="00F42C0C">
        <w:rPr>
          <w:sz w:val="18"/>
          <w:szCs w:val="18"/>
        </w:rPr>
        <w:tab/>
        <w:t>размещать транспортные средства на газоне или иной озеленённой или рекреационной территории;</w:t>
      </w:r>
    </w:p>
    <w:p w:rsidR="00F42C0C" w:rsidRPr="00F42C0C" w:rsidRDefault="00F42C0C" w:rsidP="00F42C0C">
      <w:pPr>
        <w:ind w:left="-142" w:firstLine="426"/>
        <w:rPr>
          <w:sz w:val="18"/>
          <w:szCs w:val="18"/>
        </w:rPr>
      </w:pPr>
      <w:r w:rsidRPr="00F42C0C">
        <w:rPr>
          <w:sz w:val="18"/>
          <w:szCs w:val="18"/>
        </w:rPr>
        <w:t>12)</w:t>
      </w:r>
      <w:r w:rsidRPr="00F42C0C">
        <w:rPr>
          <w:sz w:val="18"/>
          <w:szCs w:val="18"/>
        </w:rPr>
        <w:tab/>
        <w:t xml:space="preserve">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F42C0C">
        <w:rPr>
          <w:sz w:val="18"/>
          <w:szCs w:val="18"/>
        </w:rPr>
        <w:t>внутридворовых</w:t>
      </w:r>
      <w:proofErr w:type="spellEnd"/>
      <w:r w:rsidRPr="00F42C0C">
        <w:rPr>
          <w:sz w:val="18"/>
          <w:szCs w:val="18"/>
        </w:rPr>
        <w:t xml:space="preserve"> территориях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w:t>
      </w:r>
      <w:r w:rsidRPr="00F42C0C">
        <w:rPr>
          <w:sz w:val="18"/>
          <w:szCs w:val="18"/>
        </w:rPr>
        <w:lastRenderedPageBreak/>
        <w:t>(транспортировке)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rsidR="00F42C0C" w:rsidRPr="00F42C0C" w:rsidRDefault="00F42C0C" w:rsidP="00F42C0C">
      <w:pPr>
        <w:ind w:left="-142" w:firstLine="426"/>
        <w:rPr>
          <w:sz w:val="18"/>
          <w:szCs w:val="18"/>
        </w:rPr>
      </w:pPr>
      <w:r w:rsidRPr="00F42C0C">
        <w:rPr>
          <w:sz w:val="18"/>
          <w:szCs w:val="18"/>
        </w:rPr>
        <w:t>13)</w:t>
      </w:r>
      <w:r w:rsidRPr="00F42C0C">
        <w:rPr>
          <w:sz w:val="18"/>
          <w:szCs w:val="18"/>
        </w:rPr>
        <w:tab/>
        <w:t>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w:t>
      </w:r>
    </w:p>
    <w:p w:rsidR="00F42C0C" w:rsidRPr="00F42C0C" w:rsidRDefault="00F42C0C" w:rsidP="00F42C0C">
      <w:pPr>
        <w:ind w:left="-142" w:firstLine="426"/>
        <w:rPr>
          <w:sz w:val="18"/>
          <w:szCs w:val="18"/>
        </w:rPr>
      </w:pPr>
      <w:r w:rsidRPr="00F42C0C">
        <w:rPr>
          <w:sz w:val="18"/>
          <w:szCs w:val="18"/>
        </w:rPr>
        <w:t>14)</w:t>
      </w:r>
      <w:r w:rsidRPr="00F42C0C">
        <w:rPr>
          <w:sz w:val="18"/>
          <w:szCs w:val="18"/>
        </w:rPr>
        <w:tab/>
        <w:t>устройство выгребных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F42C0C" w:rsidRPr="00F42C0C" w:rsidRDefault="00F42C0C" w:rsidP="00F42C0C">
      <w:pPr>
        <w:ind w:left="-142" w:firstLine="426"/>
        <w:rPr>
          <w:sz w:val="18"/>
          <w:szCs w:val="18"/>
        </w:rPr>
      </w:pPr>
      <w:r w:rsidRPr="00F42C0C">
        <w:rPr>
          <w:sz w:val="18"/>
          <w:szCs w:val="18"/>
        </w:rPr>
        <w:t>15)</w:t>
      </w:r>
      <w:r w:rsidRPr="00F42C0C">
        <w:rPr>
          <w:sz w:val="18"/>
          <w:szCs w:val="18"/>
        </w:rPr>
        <w:tab/>
        <w:t>складировать строительные материалы, мусор на территории общего пользования;</w:t>
      </w:r>
    </w:p>
    <w:p w:rsidR="00F42C0C" w:rsidRPr="00F42C0C" w:rsidRDefault="00F42C0C" w:rsidP="00F42C0C">
      <w:pPr>
        <w:ind w:left="-142" w:firstLine="426"/>
        <w:rPr>
          <w:sz w:val="18"/>
          <w:szCs w:val="18"/>
        </w:rPr>
      </w:pPr>
      <w:r w:rsidRPr="00F42C0C">
        <w:rPr>
          <w:sz w:val="18"/>
          <w:szCs w:val="18"/>
        </w:rPr>
        <w:t>16)</w:t>
      </w:r>
      <w:r w:rsidRPr="00F42C0C">
        <w:rPr>
          <w:sz w:val="18"/>
          <w:szCs w:val="18"/>
        </w:rPr>
        <w:tab/>
        <w:t>уничтожать или повреждать специальные знаки, надписи, содержащие информацию, необходимую для эксплуатации инженерных сооружений;</w:t>
      </w:r>
    </w:p>
    <w:p w:rsidR="00F42C0C" w:rsidRPr="00F42C0C" w:rsidRDefault="00F42C0C" w:rsidP="00F42C0C">
      <w:pPr>
        <w:ind w:left="-142" w:firstLine="426"/>
        <w:rPr>
          <w:sz w:val="18"/>
          <w:szCs w:val="18"/>
        </w:rPr>
      </w:pPr>
      <w:r w:rsidRPr="00F42C0C">
        <w:rPr>
          <w:sz w:val="18"/>
          <w:szCs w:val="18"/>
        </w:rPr>
        <w:t>17)</w:t>
      </w:r>
      <w:r w:rsidRPr="00F42C0C">
        <w:rPr>
          <w:sz w:val="18"/>
          <w:szCs w:val="18"/>
        </w:rPr>
        <w:tab/>
        <w:t>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F42C0C" w:rsidRPr="00F42C0C" w:rsidRDefault="00F42C0C" w:rsidP="00F42C0C">
      <w:pPr>
        <w:ind w:left="-142" w:firstLine="426"/>
        <w:rPr>
          <w:sz w:val="18"/>
          <w:szCs w:val="18"/>
        </w:rPr>
      </w:pPr>
      <w:r w:rsidRPr="00F42C0C">
        <w:rPr>
          <w:sz w:val="18"/>
          <w:szCs w:val="18"/>
        </w:rPr>
        <w:t>18)</w:t>
      </w:r>
      <w:r w:rsidRPr="00F42C0C">
        <w:rPr>
          <w:sz w:val="18"/>
          <w:szCs w:val="18"/>
        </w:rPr>
        <w:tab/>
        <w:t>засорение прилегающих к строениям кюветов, используемых для пропуска талых и ливневых вод, а также совершение иных действий, препятствующих пропуску ливневых и талых вод по указанных кюветам.</w:t>
      </w:r>
    </w:p>
    <w:p w:rsidR="00F42C0C" w:rsidRPr="00F42C0C" w:rsidRDefault="00F42C0C" w:rsidP="00F42C0C">
      <w:pPr>
        <w:ind w:left="-142" w:firstLine="426"/>
        <w:rPr>
          <w:sz w:val="18"/>
          <w:szCs w:val="18"/>
        </w:rPr>
      </w:pPr>
      <w:r w:rsidRPr="00F42C0C">
        <w:rPr>
          <w:sz w:val="18"/>
          <w:szCs w:val="18"/>
        </w:rPr>
        <w:t>4.17.</w:t>
      </w:r>
      <w:r w:rsidRPr="00F42C0C">
        <w:rPr>
          <w:sz w:val="18"/>
          <w:szCs w:val="18"/>
        </w:rPr>
        <w:tab/>
        <w:t>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F42C0C" w:rsidRPr="00F42C0C" w:rsidRDefault="00F42C0C" w:rsidP="00F42C0C">
      <w:pPr>
        <w:ind w:left="-142" w:firstLine="426"/>
        <w:rPr>
          <w:sz w:val="18"/>
          <w:szCs w:val="18"/>
        </w:rPr>
      </w:pPr>
      <w:r w:rsidRPr="00F42C0C">
        <w:rPr>
          <w:sz w:val="18"/>
          <w:szCs w:val="18"/>
        </w:rPr>
        <w:t>4.18.</w:t>
      </w:r>
      <w:r w:rsidRPr="00F42C0C">
        <w:rPr>
          <w:sz w:val="18"/>
          <w:szCs w:val="18"/>
        </w:rPr>
        <w:tab/>
        <w:t xml:space="preserve"> 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F42C0C" w:rsidRPr="00F42C0C" w:rsidRDefault="00F42C0C" w:rsidP="00F42C0C">
      <w:pPr>
        <w:ind w:left="-142" w:firstLine="426"/>
        <w:rPr>
          <w:sz w:val="18"/>
          <w:szCs w:val="18"/>
        </w:rPr>
      </w:pPr>
      <w:r w:rsidRPr="00F42C0C">
        <w:rPr>
          <w:sz w:val="18"/>
          <w:szCs w:val="18"/>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F42C0C" w:rsidRPr="00F42C0C" w:rsidRDefault="00F42C0C" w:rsidP="00F42C0C">
      <w:pPr>
        <w:ind w:left="-142" w:firstLine="426"/>
        <w:rPr>
          <w:sz w:val="18"/>
          <w:szCs w:val="18"/>
        </w:rPr>
      </w:pPr>
      <w:r w:rsidRPr="00F42C0C">
        <w:rPr>
          <w:sz w:val="18"/>
          <w:szCs w:val="18"/>
        </w:rPr>
        <w:t>-</w:t>
      </w:r>
      <w:r w:rsidRPr="00F42C0C">
        <w:rPr>
          <w:sz w:val="18"/>
          <w:szCs w:val="18"/>
        </w:rPr>
        <w:tab/>
        <w:t>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F42C0C" w:rsidRPr="00F42C0C" w:rsidRDefault="00F42C0C" w:rsidP="00F42C0C">
      <w:pPr>
        <w:ind w:left="-142" w:firstLine="426"/>
        <w:rPr>
          <w:sz w:val="18"/>
          <w:szCs w:val="18"/>
        </w:rPr>
      </w:pPr>
      <w:r w:rsidRPr="00F42C0C">
        <w:rPr>
          <w:sz w:val="18"/>
          <w:szCs w:val="18"/>
        </w:rPr>
        <w:t>-</w:t>
      </w:r>
      <w:r w:rsidRPr="00F42C0C">
        <w:rPr>
          <w:sz w:val="18"/>
          <w:szCs w:val="18"/>
        </w:rPr>
        <w:tab/>
        <w:t xml:space="preserve">складирование строительных материалов, техники способом, исключающим возможность их падения, опрокидывания, </w:t>
      </w:r>
      <w:proofErr w:type="spellStart"/>
      <w:r w:rsidRPr="00F42C0C">
        <w:rPr>
          <w:sz w:val="18"/>
          <w:szCs w:val="18"/>
        </w:rPr>
        <w:t>разваливания</w:t>
      </w:r>
      <w:proofErr w:type="spellEnd"/>
      <w:r w:rsidRPr="00F42C0C">
        <w:rPr>
          <w:sz w:val="18"/>
          <w:szCs w:val="18"/>
        </w:rPr>
        <w:t>;</w:t>
      </w:r>
    </w:p>
    <w:p w:rsidR="00F42C0C" w:rsidRPr="00F42C0C" w:rsidRDefault="00F42C0C" w:rsidP="00F42C0C">
      <w:pPr>
        <w:ind w:left="-142" w:firstLine="426"/>
        <w:rPr>
          <w:sz w:val="18"/>
          <w:szCs w:val="18"/>
        </w:rPr>
      </w:pPr>
      <w:r w:rsidRPr="00F42C0C">
        <w:rPr>
          <w:sz w:val="18"/>
          <w:szCs w:val="18"/>
        </w:rPr>
        <w:t>-</w:t>
      </w:r>
      <w:r w:rsidRPr="00F42C0C">
        <w:rPr>
          <w:sz w:val="18"/>
          <w:szCs w:val="18"/>
        </w:rPr>
        <w:tab/>
        <w:t>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F42C0C" w:rsidRPr="00F42C0C" w:rsidRDefault="00F42C0C" w:rsidP="00F42C0C">
      <w:pPr>
        <w:ind w:left="-142" w:firstLine="426"/>
        <w:rPr>
          <w:sz w:val="18"/>
          <w:szCs w:val="18"/>
        </w:rPr>
      </w:pPr>
      <w:r w:rsidRPr="00F42C0C">
        <w:rPr>
          <w:sz w:val="18"/>
          <w:szCs w:val="18"/>
        </w:rPr>
        <w:t>-</w:t>
      </w:r>
      <w:r w:rsidRPr="00F42C0C">
        <w:rPr>
          <w:sz w:val="18"/>
          <w:szCs w:val="18"/>
        </w:rPr>
        <w:tab/>
        <w:t>складирование строительных материалов, техники не должно нарушать требования противопожарной безопасности;</w:t>
      </w:r>
    </w:p>
    <w:p w:rsidR="00F42C0C" w:rsidRPr="00F42C0C" w:rsidRDefault="00F42C0C" w:rsidP="00F42C0C">
      <w:pPr>
        <w:ind w:left="-142" w:firstLine="426"/>
        <w:rPr>
          <w:sz w:val="18"/>
          <w:szCs w:val="18"/>
        </w:rPr>
      </w:pPr>
      <w:r w:rsidRPr="00F42C0C">
        <w:rPr>
          <w:sz w:val="18"/>
          <w:szCs w:val="18"/>
        </w:rPr>
        <w:t>-</w:t>
      </w:r>
      <w:r w:rsidRPr="00F42C0C">
        <w:rPr>
          <w:sz w:val="18"/>
          <w:szCs w:val="18"/>
        </w:rPr>
        <w:tab/>
        <w:t>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F42C0C" w:rsidRPr="00F42C0C" w:rsidRDefault="00F42C0C" w:rsidP="00F42C0C">
      <w:pPr>
        <w:ind w:left="-142" w:firstLine="426"/>
        <w:rPr>
          <w:sz w:val="18"/>
          <w:szCs w:val="18"/>
        </w:rPr>
      </w:pPr>
      <w:r w:rsidRPr="00F42C0C">
        <w:rPr>
          <w:sz w:val="18"/>
          <w:szCs w:val="18"/>
        </w:rPr>
        <w:t>4.19.</w:t>
      </w:r>
      <w:r w:rsidRPr="00F42C0C">
        <w:rPr>
          <w:sz w:val="18"/>
          <w:szCs w:val="18"/>
        </w:rPr>
        <w:tab/>
        <w:t>В населенных пунктах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F42C0C" w:rsidRPr="00F42C0C" w:rsidRDefault="00F42C0C" w:rsidP="00F42C0C">
      <w:pPr>
        <w:ind w:left="-142" w:firstLine="426"/>
        <w:rPr>
          <w:sz w:val="18"/>
          <w:szCs w:val="18"/>
        </w:rPr>
      </w:pPr>
      <w:r w:rsidRPr="00F42C0C">
        <w:rPr>
          <w:sz w:val="18"/>
          <w:szCs w:val="18"/>
        </w:rPr>
        <w:t>4.20.</w:t>
      </w:r>
      <w:r w:rsidRPr="00F42C0C">
        <w:rPr>
          <w:sz w:val="18"/>
          <w:szCs w:val="18"/>
        </w:rPr>
        <w:tab/>
        <w:t xml:space="preserve">Расстояние от выгребов и дворовых уборных с </w:t>
      </w:r>
      <w:proofErr w:type="spellStart"/>
      <w:r w:rsidRPr="00F42C0C">
        <w:rPr>
          <w:sz w:val="18"/>
          <w:szCs w:val="18"/>
        </w:rPr>
        <w:t>помойницами</w:t>
      </w:r>
      <w:proofErr w:type="spellEnd"/>
      <w:r w:rsidRPr="00F42C0C">
        <w:rPr>
          <w:sz w:val="18"/>
          <w:szCs w:val="18"/>
        </w:rPr>
        <w:t xml:space="preserve">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F42C0C" w:rsidRPr="00F42C0C" w:rsidRDefault="00F42C0C" w:rsidP="00F42C0C">
      <w:pPr>
        <w:ind w:left="-142" w:firstLine="426"/>
        <w:rPr>
          <w:sz w:val="18"/>
          <w:szCs w:val="18"/>
        </w:rPr>
      </w:pPr>
      <w:r w:rsidRPr="00F42C0C">
        <w:rPr>
          <w:sz w:val="18"/>
          <w:szCs w:val="1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F42C0C" w:rsidRPr="00F42C0C" w:rsidRDefault="00F42C0C" w:rsidP="00F42C0C">
      <w:pPr>
        <w:ind w:left="-142" w:firstLine="426"/>
        <w:rPr>
          <w:sz w:val="18"/>
          <w:szCs w:val="18"/>
        </w:rPr>
      </w:pPr>
      <w:r w:rsidRPr="00F42C0C">
        <w:rPr>
          <w:sz w:val="18"/>
          <w:szCs w:val="18"/>
        </w:rPr>
        <w:t>4.21.</w:t>
      </w:r>
      <w:r w:rsidRPr="00F42C0C">
        <w:rPr>
          <w:sz w:val="18"/>
          <w:szCs w:val="18"/>
        </w:rPr>
        <w:tab/>
        <w:t xml:space="preserve">Органы местного самоуправления поселения, юридические лица и граждане, в том числе индивидуальные предприниматели (далее - хозяйствующие субъекты), эксплуатирующие выгребы, дворовые уборные и </w:t>
      </w:r>
      <w:proofErr w:type="spellStart"/>
      <w:r w:rsidRPr="00F42C0C">
        <w:rPr>
          <w:sz w:val="18"/>
          <w:szCs w:val="18"/>
        </w:rPr>
        <w:t>помойницы</w:t>
      </w:r>
      <w:proofErr w:type="spellEnd"/>
      <w:r w:rsidRPr="00F42C0C">
        <w:rPr>
          <w:sz w:val="18"/>
          <w:szCs w:val="18"/>
        </w:rPr>
        <w:t>, должны обеспечивать их дезинфекцию и ремонт.</w:t>
      </w:r>
    </w:p>
    <w:p w:rsidR="00F42C0C" w:rsidRPr="00F42C0C" w:rsidRDefault="00F42C0C" w:rsidP="00F42C0C">
      <w:pPr>
        <w:ind w:left="-142" w:firstLine="426"/>
        <w:rPr>
          <w:sz w:val="18"/>
          <w:szCs w:val="18"/>
        </w:rPr>
      </w:pPr>
      <w:r w:rsidRPr="00F42C0C">
        <w:rPr>
          <w:sz w:val="18"/>
          <w:szCs w:val="18"/>
        </w:rPr>
        <w:t>4.22.</w:t>
      </w:r>
      <w:r w:rsidRPr="00F42C0C">
        <w:rPr>
          <w:sz w:val="18"/>
          <w:szCs w:val="18"/>
        </w:rPr>
        <w:tab/>
        <w:t xml:space="preserve">Выгреб и </w:t>
      </w:r>
      <w:proofErr w:type="spellStart"/>
      <w:r w:rsidRPr="00F42C0C">
        <w:rPr>
          <w:sz w:val="18"/>
          <w:szCs w:val="18"/>
        </w:rPr>
        <w:t>помойницы</w:t>
      </w:r>
      <w:proofErr w:type="spellEnd"/>
      <w:r w:rsidRPr="00F42C0C">
        <w:rPr>
          <w:sz w:val="18"/>
          <w:szCs w:val="18"/>
        </w:rPr>
        <w:t xml:space="preserve"> должны иметь подземную водонепроницаемую емкостную часть для накопления ЖБО. Объем выгребов и </w:t>
      </w:r>
      <w:proofErr w:type="spellStart"/>
      <w:r w:rsidRPr="00F42C0C">
        <w:rPr>
          <w:sz w:val="18"/>
          <w:szCs w:val="18"/>
        </w:rPr>
        <w:t>помойниц</w:t>
      </w:r>
      <w:proofErr w:type="spellEnd"/>
      <w:r w:rsidRPr="00F42C0C">
        <w:rPr>
          <w:sz w:val="18"/>
          <w:szCs w:val="18"/>
        </w:rPr>
        <w:t xml:space="preserve"> определяется их владельцами с учетом количества образующихся ЖБО.</w:t>
      </w:r>
    </w:p>
    <w:p w:rsidR="00F42C0C" w:rsidRPr="00F42C0C" w:rsidRDefault="00F42C0C" w:rsidP="00F42C0C">
      <w:pPr>
        <w:ind w:left="-142" w:firstLine="426"/>
        <w:rPr>
          <w:sz w:val="18"/>
          <w:szCs w:val="18"/>
        </w:rPr>
      </w:pPr>
      <w:r w:rsidRPr="00F42C0C">
        <w:rPr>
          <w:sz w:val="18"/>
          <w:szCs w:val="18"/>
        </w:rPr>
        <w:t>4.23.</w:t>
      </w:r>
      <w:r w:rsidRPr="00F42C0C">
        <w:rPr>
          <w:sz w:val="18"/>
          <w:szCs w:val="18"/>
        </w:rPr>
        <w:tab/>
        <w:t xml:space="preserve">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F42C0C" w:rsidRPr="00F42C0C" w:rsidRDefault="00F42C0C" w:rsidP="00F42C0C">
      <w:pPr>
        <w:ind w:left="-142" w:firstLine="426"/>
        <w:rPr>
          <w:sz w:val="18"/>
          <w:szCs w:val="18"/>
        </w:rPr>
      </w:pPr>
      <w:r w:rsidRPr="00F42C0C">
        <w:rPr>
          <w:sz w:val="18"/>
          <w:szCs w:val="18"/>
        </w:rPr>
        <w:t>4.24.</w:t>
      </w:r>
      <w:r w:rsidRPr="00F42C0C">
        <w:rPr>
          <w:sz w:val="18"/>
          <w:szCs w:val="18"/>
        </w:rPr>
        <w:tab/>
        <w:t xml:space="preserve"> 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F42C0C" w:rsidRPr="00F42C0C" w:rsidRDefault="00F42C0C" w:rsidP="00F42C0C">
      <w:pPr>
        <w:ind w:left="-142" w:firstLine="426"/>
        <w:rPr>
          <w:sz w:val="18"/>
          <w:szCs w:val="18"/>
        </w:rPr>
      </w:pPr>
      <w:r w:rsidRPr="00F42C0C">
        <w:rPr>
          <w:sz w:val="18"/>
          <w:szCs w:val="18"/>
        </w:rPr>
        <w:t>4.25.</w:t>
      </w:r>
      <w:r w:rsidRPr="00F42C0C">
        <w:rPr>
          <w:sz w:val="18"/>
          <w:szCs w:val="18"/>
        </w:rPr>
        <w:tab/>
        <w:t>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F42C0C" w:rsidRPr="00F42C0C" w:rsidRDefault="00F42C0C" w:rsidP="00F42C0C">
      <w:pPr>
        <w:ind w:left="-142" w:firstLine="426"/>
        <w:rPr>
          <w:sz w:val="18"/>
          <w:szCs w:val="18"/>
        </w:rPr>
      </w:pPr>
      <w:r w:rsidRPr="00F42C0C">
        <w:rPr>
          <w:sz w:val="18"/>
          <w:szCs w:val="18"/>
        </w:rPr>
        <w:t>Не допускается вывоз ЖБО в места, не предназначенные для приема и (или) очистки ЖБО.</w:t>
      </w:r>
    </w:p>
    <w:p w:rsidR="00F42C0C" w:rsidRPr="00F42C0C" w:rsidRDefault="00F42C0C" w:rsidP="00F42C0C">
      <w:pPr>
        <w:ind w:left="-142" w:firstLine="426"/>
        <w:rPr>
          <w:sz w:val="18"/>
          <w:szCs w:val="18"/>
        </w:rPr>
      </w:pPr>
      <w:r w:rsidRPr="00F42C0C">
        <w:rPr>
          <w:sz w:val="18"/>
          <w:szCs w:val="18"/>
        </w:rPr>
        <w:t>4.26.</w:t>
      </w:r>
      <w:r w:rsidRPr="00F42C0C">
        <w:rPr>
          <w:sz w:val="18"/>
          <w:szCs w:val="18"/>
        </w:rPr>
        <w:tab/>
        <w:t>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 эпидемиологическим законодательством Российской Федерации.</w:t>
      </w:r>
    </w:p>
    <w:p w:rsidR="00F42C0C" w:rsidRPr="00F42C0C" w:rsidRDefault="00F42C0C" w:rsidP="00F42C0C">
      <w:pPr>
        <w:ind w:left="-142" w:firstLine="426"/>
        <w:rPr>
          <w:sz w:val="18"/>
          <w:szCs w:val="18"/>
        </w:rPr>
      </w:pPr>
      <w:r w:rsidRPr="00F42C0C">
        <w:rPr>
          <w:sz w:val="18"/>
          <w:szCs w:val="18"/>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F42C0C" w:rsidRPr="00F42C0C" w:rsidRDefault="00F42C0C" w:rsidP="00F42C0C">
      <w:pPr>
        <w:ind w:left="-142" w:firstLine="426"/>
        <w:rPr>
          <w:sz w:val="18"/>
          <w:szCs w:val="18"/>
        </w:rPr>
      </w:pPr>
      <w:r w:rsidRPr="00F42C0C">
        <w:rPr>
          <w:sz w:val="18"/>
          <w:szCs w:val="18"/>
        </w:rPr>
        <w:t>4.27.</w:t>
      </w:r>
      <w:r w:rsidRPr="00F42C0C">
        <w:rPr>
          <w:sz w:val="18"/>
          <w:szCs w:val="18"/>
        </w:rPr>
        <w:tab/>
        <w:t>Выгул домашних животных на территории поселения допускается при условии обеспечения безопасности граждан, животных, сохранности имущества физических и юридических лиц.</w:t>
      </w:r>
    </w:p>
    <w:p w:rsidR="00F42C0C" w:rsidRPr="00F42C0C" w:rsidRDefault="00F42C0C" w:rsidP="00F42C0C">
      <w:pPr>
        <w:ind w:left="-142" w:firstLine="426"/>
        <w:rPr>
          <w:sz w:val="18"/>
          <w:szCs w:val="18"/>
        </w:rPr>
      </w:pPr>
      <w:r w:rsidRPr="00F42C0C">
        <w:rPr>
          <w:sz w:val="18"/>
          <w:szCs w:val="18"/>
        </w:rPr>
        <w:t>При выгуле домашнего животного необходимо соблюдать следующие требования:</w:t>
      </w:r>
    </w:p>
    <w:p w:rsidR="00F42C0C" w:rsidRPr="00F42C0C" w:rsidRDefault="00F42C0C" w:rsidP="00F42C0C">
      <w:pPr>
        <w:ind w:left="-142" w:firstLine="426"/>
        <w:rPr>
          <w:sz w:val="18"/>
          <w:szCs w:val="18"/>
        </w:rPr>
      </w:pPr>
      <w:r w:rsidRPr="00F42C0C">
        <w:rPr>
          <w:sz w:val="18"/>
          <w:szCs w:val="18"/>
        </w:rPr>
        <w:lastRenderedPageBreak/>
        <w:t>1)</w:t>
      </w:r>
      <w:r w:rsidRPr="00F42C0C">
        <w:rPr>
          <w:sz w:val="18"/>
          <w:szCs w:val="18"/>
        </w:rPr>
        <w:tab/>
        <w:t>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F42C0C" w:rsidRPr="00F42C0C" w:rsidRDefault="00F42C0C" w:rsidP="00F42C0C">
      <w:pPr>
        <w:ind w:left="-142" w:firstLine="426"/>
        <w:rPr>
          <w:sz w:val="18"/>
          <w:szCs w:val="18"/>
        </w:rPr>
      </w:pPr>
      <w:r w:rsidRPr="00F42C0C">
        <w:rPr>
          <w:sz w:val="18"/>
          <w:szCs w:val="18"/>
        </w:rPr>
        <w:t>2)</w:t>
      </w:r>
      <w:r w:rsidRPr="00F42C0C">
        <w:rPr>
          <w:sz w:val="18"/>
          <w:szCs w:val="18"/>
        </w:rPr>
        <w:tab/>
        <w:t>обеспечивать уборку продуктов жизнедеятельности животного в местах и на территориях общего пользования;</w:t>
      </w:r>
    </w:p>
    <w:p w:rsidR="00F42C0C" w:rsidRPr="00F42C0C" w:rsidRDefault="00F42C0C" w:rsidP="00F42C0C">
      <w:pPr>
        <w:ind w:left="-142" w:firstLine="426"/>
        <w:rPr>
          <w:sz w:val="18"/>
          <w:szCs w:val="18"/>
        </w:rPr>
      </w:pPr>
      <w:r w:rsidRPr="00F42C0C">
        <w:rPr>
          <w:sz w:val="18"/>
          <w:szCs w:val="18"/>
        </w:rPr>
        <w:t>3)</w:t>
      </w:r>
      <w:r w:rsidRPr="00F42C0C">
        <w:rPr>
          <w:sz w:val="18"/>
          <w:szCs w:val="18"/>
        </w:rPr>
        <w:tab/>
        <w:t>не допускать выгул животного вне мест, установленных уполномоченным органом для выгула животных.</w:t>
      </w:r>
    </w:p>
    <w:p w:rsidR="00F42C0C" w:rsidRPr="00F42C0C" w:rsidRDefault="00F42C0C" w:rsidP="00F42C0C">
      <w:pPr>
        <w:ind w:left="-142" w:firstLine="426"/>
        <w:rPr>
          <w:sz w:val="18"/>
          <w:szCs w:val="18"/>
        </w:rPr>
      </w:pPr>
      <w:r w:rsidRPr="00F42C0C">
        <w:rPr>
          <w:sz w:val="18"/>
          <w:szCs w:val="18"/>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F42C0C" w:rsidRDefault="00F42C0C" w:rsidP="00F42C0C">
      <w:pPr>
        <w:ind w:left="-142" w:firstLine="426"/>
        <w:rPr>
          <w:sz w:val="18"/>
          <w:szCs w:val="18"/>
        </w:rPr>
      </w:pPr>
      <w:r w:rsidRPr="00F42C0C">
        <w:rPr>
          <w:sz w:val="18"/>
          <w:szCs w:val="18"/>
        </w:rPr>
        <w:t>4.28.</w:t>
      </w:r>
      <w:r w:rsidRPr="00F42C0C">
        <w:rPr>
          <w:sz w:val="18"/>
          <w:szCs w:val="18"/>
        </w:rPr>
        <w:tab/>
        <w:t xml:space="preserve">Содержать домашних животных и птицу разрешается в хозяйственных строениях соответствующих </w:t>
      </w:r>
      <w:proofErr w:type="spellStart"/>
      <w:r w:rsidRPr="00F42C0C">
        <w:rPr>
          <w:sz w:val="18"/>
          <w:szCs w:val="18"/>
        </w:rPr>
        <w:t>санитарно</w:t>
      </w:r>
      <w:proofErr w:type="spellEnd"/>
      <w:r w:rsidRPr="00F42C0C">
        <w:rPr>
          <w:sz w:val="18"/>
          <w:szCs w:val="18"/>
        </w:rPr>
        <w:t>–эпидемиологическим правилам, в соответствии с нормами для которых обозначены расстояния от помещений для содержания и разведения животных до объектов жилой застройки.</w:t>
      </w:r>
    </w:p>
    <w:p w:rsidR="00F42C0C" w:rsidRDefault="00F42C0C" w:rsidP="00F42C0C">
      <w:pPr>
        <w:ind w:left="-142" w:firstLine="426"/>
        <w:rPr>
          <w:sz w:val="18"/>
          <w:szCs w:val="18"/>
        </w:rPr>
      </w:pPr>
    </w:p>
    <w:tbl>
      <w:tblPr>
        <w:tblStyle w:val="128"/>
        <w:tblW w:w="0" w:type="auto"/>
        <w:tblInd w:w="-34" w:type="dxa"/>
        <w:tblLayout w:type="fixed"/>
        <w:tblLook w:val="04A0" w:firstRow="1" w:lastRow="0" w:firstColumn="1" w:lastColumn="0" w:noHBand="0" w:noVBand="1"/>
      </w:tblPr>
      <w:tblGrid>
        <w:gridCol w:w="2123"/>
        <w:gridCol w:w="1226"/>
        <w:gridCol w:w="1380"/>
        <w:gridCol w:w="1226"/>
        <w:gridCol w:w="1057"/>
        <w:gridCol w:w="1088"/>
        <w:gridCol w:w="1380"/>
        <w:gridCol w:w="1037"/>
      </w:tblGrid>
      <w:tr w:rsidR="00F42C0C" w:rsidRPr="00F42C0C" w:rsidTr="00F42C0C">
        <w:trPr>
          <w:trHeight w:val="325"/>
        </w:trPr>
        <w:tc>
          <w:tcPr>
            <w:tcW w:w="2123" w:type="dxa"/>
            <w:vMerge w:val="restart"/>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Расстояние</w:t>
            </w:r>
          </w:p>
        </w:tc>
        <w:tc>
          <w:tcPr>
            <w:tcW w:w="8394" w:type="dxa"/>
            <w:gridSpan w:val="7"/>
          </w:tcPr>
          <w:p w:rsidR="00F42C0C" w:rsidRPr="00F42C0C" w:rsidRDefault="00F42C0C" w:rsidP="00F42C0C">
            <w:pPr>
              <w:spacing w:after="120"/>
              <w:ind w:firstLine="810"/>
              <w:jc w:val="center"/>
              <w:rPr>
                <w:rFonts w:ascii="Times New Roman" w:hAnsi="Times New Roman"/>
                <w:sz w:val="18"/>
                <w:szCs w:val="18"/>
              </w:rPr>
            </w:pPr>
            <w:r w:rsidRPr="00F42C0C">
              <w:rPr>
                <w:rFonts w:ascii="Times New Roman" w:hAnsi="Times New Roman"/>
                <w:sz w:val="18"/>
                <w:szCs w:val="18"/>
              </w:rPr>
              <w:t>Поголовье (шт., голов)</w:t>
            </w:r>
          </w:p>
        </w:tc>
      </w:tr>
      <w:tr w:rsidR="00F42C0C" w:rsidRPr="00F42C0C" w:rsidTr="00F42C0C">
        <w:trPr>
          <w:trHeight w:val="144"/>
        </w:trPr>
        <w:tc>
          <w:tcPr>
            <w:tcW w:w="2123" w:type="dxa"/>
            <w:vMerge/>
          </w:tcPr>
          <w:p w:rsidR="00F42C0C" w:rsidRPr="00F42C0C" w:rsidRDefault="00F42C0C" w:rsidP="00F42C0C">
            <w:pPr>
              <w:spacing w:after="120"/>
              <w:ind w:firstLine="810"/>
              <w:jc w:val="center"/>
              <w:rPr>
                <w:rFonts w:ascii="Times New Roman" w:hAnsi="Times New Roman"/>
                <w:sz w:val="18"/>
                <w:szCs w:val="18"/>
              </w:rPr>
            </w:pP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Свиньи</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КРС (коровы, быки)</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МРС (овцы, козы)</w:t>
            </w:r>
          </w:p>
        </w:tc>
        <w:tc>
          <w:tcPr>
            <w:tcW w:w="105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Кролики-матки</w:t>
            </w:r>
          </w:p>
        </w:tc>
        <w:tc>
          <w:tcPr>
            <w:tcW w:w="1088"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Птица</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Лошади</w:t>
            </w:r>
          </w:p>
        </w:tc>
        <w:tc>
          <w:tcPr>
            <w:tcW w:w="103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Нутрии</w:t>
            </w:r>
          </w:p>
        </w:tc>
      </w:tr>
      <w:tr w:rsidR="00F42C0C" w:rsidRPr="00F42C0C" w:rsidTr="00F42C0C">
        <w:trPr>
          <w:trHeight w:val="325"/>
        </w:trPr>
        <w:tc>
          <w:tcPr>
            <w:tcW w:w="2123"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10 метров</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5</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10</w:t>
            </w:r>
          </w:p>
        </w:tc>
        <w:tc>
          <w:tcPr>
            <w:tcW w:w="105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10</w:t>
            </w:r>
          </w:p>
        </w:tc>
        <w:tc>
          <w:tcPr>
            <w:tcW w:w="1088"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30</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5</w:t>
            </w:r>
          </w:p>
        </w:tc>
        <w:tc>
          <w:tcPr>
            <w:tcW w:w="103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5</w:t>
            </w:r>
          </w:p>
        </w:tc>
      </w:tr>
      <w:tr w:rsidR="00F42C0C" w:rsidRPr="00F42C0C" w:rsidTr="00F42C0C">
        <w:trPr>
          <w:trHeight w:val="325"/>
        </w:trPr>
        <w:tc>
          <w:tcPr>
            <w:tcW w:w="2123"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20 метров</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8</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8</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15</w:t>
            </w:r>
          </w:p>
        </w:tc>
        <w:tc>
          <w:tcPr>
            <w:tcW w:w="105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20</w:t>
            </w:r>
          </w:p>
        </w:tc>
        <w:tc>
          <w:tcPr>
            <w:tcW w:w="1088"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45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8</w:t>
            </w:r>
          </w:p>
        </w:tc>
        <w:tc>
          <w:tcPr>
            <w:tcW w:w="103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8</w:t>
            </w:r>
          </w:p>
        </w:tc>
      </w:tr>
      <w:tr w:rsidR="00F42C0C" w:rsidRPr="00F42C0C" w:rsidTr="00F42C0C">
        <w:trPr>
          <w:trHeight w:val="534"/>
        </w:trPr>
        <w:tc>
          <w:tcPr>
            <w:tcW w:w="2123"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30 метров</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10 до 15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10 до 15</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20 до 25</w:t>
            </w:r>
          </w:p>
        </w:tc>
        <w:tc>
          <w:tcPr>
            <w:tcW w:w="105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30</w:t>
            </w:r>
          </w:p>
        </w:tc>
        <w:tc>
          <w:tcPr>
            <w:tcW w:w="1088"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60 до 75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10</w:t>
            </w:r>
          </w:p>
        </w:tc>
        <w:tc>
          <w:tcPr>
            <w:tcW w:w="103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10</w:t>
            </w:r>
          </w:p>
        </w:tc>
      </w:tr>
      <w:tr w:rsidR="00F42C0C" w:rsidRPr="00F42C0C" w:rsidTr="00F42C0C">
        <w:trPr>
          <w:trHeight w:val="337"/>
        </w:trPr>
        <w:tc>
          <w:tcPr>
            <w:tcW w:w="2123"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40 метров</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15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15</w:t>
            </w:r>
          </w:p>
        </w:tc>
        <w:tc>
          <w:tcPr>
            <w:tcW w:w="1226"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25</w:t>
            </w:r>
          </w:p>
        </w:tc>
        <w:tc>
          <w:tcPr>
            <w:tcW w:w="105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40</w:t>
            </w:r>
          </w:p>
        </w:tc>
        <w:tc>
          <w:tcPr>
            <w:tcW w:w="1088"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От 75</w:t>
            </w:r>
          </w:p>
        </w:tc>
        <w:tc>
          <w:tcPr>
            <w:tcW w:w="1380"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15</w:t>
            </w:r>
          </w:p>
        </w:tc>
        <w:tc>
          <w:tcPr>
            <w:tcW w:w="1037" w:type="dxa"/>
          </w:tcPr>
          <w:p w:rsidR="00F42C0C" w:rsidRPr="00F42C0C" w:rsidRDefault="00F42C0C" w:rsidP="00F42C0C">
            <w:pPr>
              <w:spacing w:after="120"/>
              <w:rPr>
                <w:rFonts w:ascii="Times New Roman" w:hAnsi="Times New Roman"/>
                <w:sz w:val="18"/>
                <w:szCs w:val="18"/>
              </w:rPr>
            </w:pPr>
            <w:r w:rsidRPr="00F42C0C">
              <w:rPr>
                <w:rFonts w:ascii="Times New Roman" w:hAnsi="Times New Roman"/>
                <w:sz w:val="18"/>
                <w:szCs w:val="18"/>
              </w:rPr>
              <w:t>До 15</w:t>
            </w:r>
          </w:p>
        </w:tc>
      </w:tr>
    </w:tbl>
    <w:p w:rsidR="00F42C0C" w:rsidRDefault="00F42C0C" w:rsidP="00F42C0C">
      <w:pPr>
        <w:ind w:left="-142" w:firstLine="426"/>
        <w:rPr>
          <w:sz w:val="18"/>
          <w:szCs w:val="18"/>
        </w:rPr>
      </w:pPr>
    </w:p>
    <w:p w:rsidR="002F7B69" w:rsidRPr="002F7B69" w:rsidRDefault="002F7B69" w:rsidP="002F7B69">
      <w:pPr>
        <w:ind w:left="-142" w:firstLine="426"/>
        <w:rPr>
          <w:sz w:val="18"/>
          <w:szCs w:val="18"/>
        </w:rPr>
      </w:pPr>
      <w:r w:rsidRPr="002F7B69">
        <w:rPr>
          <w:sz w:val="18"/>
          <w:szCs w:val="18"/>
        </w:rPr>
        <w:t>4.29.</w:t>
      </w:r>
      <w:r w:rsidRPr="002F7B69">
        <w:rPr>
          <w:sz w:val="18"/>
          <w:szCs w:val="18"/>
        </w:rPr>
        <w:tab/>
        <w:t>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w:t>
      </w:r>
    </w:p>
    <w:p w:rsidR="002F7B69" w:rsidRPr="002F7B69" w:rsidRDefault="002F7B69" w:rsidP="002F7B69">
      <w:pPr>
        <w:ind w:left="-142" w:firstLine="426"/>
        <w:rPr>
          <w:sz w:val="18"/>
          <w:szCs w:val="18"/>
        </w:rPr>
      </w:pPr>
      <w:r w:rsidRPr="002F7B69">
        <w:rPr>
          <w:sz w:val="18"/>
          <w:szCs w:val="18"/>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осуществляется по водоотводным канавам.</w:t>
      </w:r>
    </w:p>
    <w:p w:rsidR="002F7B69" w:rsidRPr="002F7B69" w:rsidRDefault="002F7B69" w:rsidP="002F7B69">
      <w:pPr>
        <w:ind w:left="-142" w:firstLine="426"/>
        <w:rPr>
          <w:sz w:val="18"/>
          <w:szCs w:val="18"/>
        </w:rPr>
      </w:pPr>
      <w:r w:rsidRPr="002F7B69">
        <w:rPr>
          <w:sz w:val="18"/>
          <w:szCs w:val="18"/>
        </w:rPr>
        <w:t>4.30.</w:t>
      </w:r>
      <w:r w:rsidRPr="002F7B69">
        <w:rPr>
          <w:sz w:val="18"/>
          <w:szCs w:val="18"/>
        </w:rPr>
        <w:tab/>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2F7B69" w:rsidRPr="002F7B69" w:rsidRDefault="002F7B69" w:rsidP="002F7B69">
      <w:pPr>
        <w:ind w:left="-142" w:firstLine="426"/>
        <w:rPr>
          <w:sz w:val="18"/>
          <w:szCs w:val="18"/>
        </w:rPr>
      </w:pPr>
      <w:r w:rsidRPr="002F7B69">
        <w:rPr>
          <w:sz w:val="18"/>
          <w:szCs w:val="18"/>
        </w:rPr>
        <w:t>4.31.</w:t>
      </w:r>
      <w:r w:rsidRPr="002F7B69">
        <w:rPr>
          <w:sz w:val="18"/>
          <w:szCs w:val="18"/>
        </w:rPr>
        <w:tab/>
        <w:t>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2F7B69" w:rsidRPr="002F7B69" w:rsidRDefault="002F7B69" w:rsidP="002F7B69">
      <w:pPr>
        <w:ind w:left="-142" w:firstLine="426"/>
        <w:rPr>
          <w:sz w:val="18"/>
          <w:szCs w:val="18"/>
        </w:rPr>
      </w:pPr>
      <w:r w:rsidRPr="002F7B69">
        <w:rPr>
          <w:sz w:val="18"/>
          <w:szCs w:val="18"/>
        </w:rPr>
        <w:t>4.32.</w:t>
      </w:r>
      <w:r w:rsidRPr="002F7B69">
        <w:rPr>
          <w:sz w:val="18"/>
          <w:szCs w:val="18"/>
        </w:rPr>
        <w:tab/>
        <w:t xml:space="preserve">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2F7B69">
        <w:rPr>
          <w:sz w:val="18"/>
          <w:szCs w:val="18"/>
        </w:rPr>
        <w:t>дождеприемных</w:t>
      </w:r>
      <w:proofErr w:type="spellEnd"/>
      <w:r w:rsidRPr="002F7B69">
        <w:rPr>
          <w:sz w:val="18"/>
          <w:szCs w:val="18"/>
        </w:rPr>
        <w:t xml:space="preserve"> колодцев производится соответствующими предприятиями, эксплуатирующими эти сооружения; прилегающие кюветы к домовладениям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2F7B69" w:rsidRPr="002F7B69" w:rsidRDefault="002F7B69" w:rsidP="002F7B69">
      <w:pPr>
        <w:ind w:left="-142" w:firstLine="426"/>
        <w:rPr>
          <w:sz w:val="18"/>
          <w:szCs w:val="18"/>
        </w:rPr>
      </w:pPr>
    </w:p>
    <w:p w:rsidR="002F7B69" w:rsidRPr="002F7B69" w:rsidRDefault="002F7B69" w:rsidP="002F7B69">
      <w:pPr>
        <w:ind w:left="-142" w:firstLine="426"/>
        <w:jc w:val="center"/>
        <w:rPr>
          <w:sz w:val="18"/>
          <w:szCs w:val="18"/>
        </w:rPr>
      </w:pPr>
      <w:r w:rsidRPr="002F7B69">
        <w:rPr>
          <w:sz w:val="18"/>
          <w:szCs w:val="18"/>
        </w:rPr>
        <w:t>Глава 5. Особенности  организации  уборки  территории  поселения в зимний период</w:t>
      </w:r>
    </w:p>
    <w:p w:rsidR="002F7B69" w:rsidRPr="002F7B69" w:rsidRDefault="002F7B69" w:rsidP="002F7B69">
      <w:pPr>
        <w:ind w:left="-142" w:firstLine="426"/>
        <w:rPr>
          <w:sz w:val="18"/>
          <w:szCs w:val="18"/>
        </w:rPr>
      </w:pPr>
    </w:p>
    <w:p w:rsidR="002F7B69" w:rsidRPr="002F7B69" w:rsidRDefault="002F7B69" w:rsidP="002F7B69">
      <w:pPr>
        <w:ind w:left="-142" w:firstLine="426"/>
        <w:rPr>
          <w:sz w:val="18"/>
          <w:szCs w:val="18"/>
        </w:rPr>
      </w:pPr>
      <w:r w:rsidRPr="002F7B69">
        <w:rPr>
          <w:sz w:val="18"/>
          <w:szCs w:val="18"/>
        </w:rPr>
        <w:t>5.1.</w:t>
      </w:r>
      <w:r w:rsidRPr="002F7B69">
        <w:rPr>
          <w:sz w:val="18"/>
          <w:szCs w:val="18"/>
        </w:rPr>
        <w:tab/>
        <w:t>Зимняя уборка проезжей части осуществляется в соответствии с настоящими Правилами и разрабатываемыми на их основе нормативно - техническими документами уполномоченного органа, определяющими технологию работ и технические средства.</w:t>
      </w:r>
    </w:p>
    <w:p w:rsidR="002F7B69" w:rsidRPr="002F7B69" w:rsidRDefault="002F7B69" w:rsidP="002F7B69">
      <w:pPr>
        <w:ind w:left="-142" w:firstLine="426"/>
        <w:rPr>
          <w:sz w:val="18"/>
          <w:szCs w:val="18"/>
        </w:rPr>
      </w:pPr>
      <w:r w:rsidRPr="002F7B69">
        <w:rPr>
          <w:sz w:val="18"/>
          <w:szCs w:val="18"/>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 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2F7B69" w:rsidRPr="002F7B69" w:rsidRDefault="002F7B69" w:rsidP="002F7B69">
      <w:pPr>
        <w:ind w:left="-142" w:firstLine="426"/>
        <w:rPr>
          <w:sz w:val="18"/>
          <w:szCs w:val="18"/>
        </w:rPr>
      </w:pPr>
      <w:r w:rsidRPr="002F7B69">
        <w:rPr>
          <w:sz w:val="18"/>
          <w:szCs w:val="18"/>
        </w:rPr>
        <w:t>5.2.</w:t>
      </w:r>
      <w:r w:rsidRPr="002F7B69">
        <w:rPr>
          <w:sz w:val="18"/>
          <w:szCs w:val="18"/>
        </w:rPr>
        <w:tab/>
        <w:t>Период зимней уборки устанавливается с 1 ноября по 15 апреля. В случае резкого изменения погодных условий (снег, мороз) сроки начала и окончания зимней уборки корректируются уполномоченным органом.</w:t>
      </w:r>
    </w:p>
    <w:p w:rsidR="002F7B69" w:rsidRPr="002F7B69" w:rsidRDefault="002F7B69" w:rsidP="002F7B69">
      <w:pPr>
        <w:ind w:left="-142" w:firstLine="426"/>
        <w:rPr>
          <w:sz w:val="18"/>
          <w:szCs w:val="18"/>
        </w:rPr>
      </w:pPr>
      <w:r w:rsidRPr="002F7B69">
        <w:rPr>
          <w:sz w:val="18"/>
          <w:szCs w:val="18"/>
        </w:rPr>
        <w:t>Зимняя уборка предусматривает очистку территории поселения от мусора и иных отходов производства и потребления, от снега и наледи, предупреждение образования и ликвидацию зимней скользкости.</w:t>
      </w:r>
    </w:p>
    <w:p w:rsidR="002F7B69" w:rsidRPr="002F7B69" w:rsidRDefault="002F7B69" w:rsidP="002F7B69">
      <w:pPr>
        <w:ind w:left="-142" w:firstLine="426"/>
        <w:rPr>
          <w:sz w:val="18"/>
          <w:szCs w:val="18"/>
        </w:rPr>
      </w:pPr>
      <w:r w:rsidRPr="002F7B69">
        <w:rPr>
          <w:sz w:val="18"/>
          <w:szCs w:val="18"/>
        </w:rPr>
        <w:t>5.3.</w:t>
      </w:r>
      <w:r w:rsidRPr="002F7B69">
        <w:rPr>
          <w:sz w:val="18"/>
          <w:szCs w:val="18"/>
        </w:rPr>
        <w:tab/>
        <w:t>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2F7B69" w:rsidRPr="002F7B69" w:rsidRDefault="002F7B69" w:rsidP="002F7B69">
      <w:pPr>
        <w:ind w:left="-142" w:firstLine="426"/>
        <w:rPr>
          <w:sz w:val="18"/>
          <w:szCs w:val="18"/>
        </w:rPr>
      </w:pPr>
      <w:r w:rsidRPr="002F7B69">
        <w:rPr>
          <w:sz w:val="18"/>
          <w:szCs w:val="18"/>
        </w:rPr>
        <w:t>5.4.</w:t>
      </w:r>
      <w:r w:rsidRPr="002F7B69">
        <w:rPr>
          <w:sz w:val="18"/>
          <w:szCs w:val="18"/>
        </w:rPr>
        <w:tab/>
        <w:t>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2F7B69" w:rsidRPr="002F7B69" w:rsidRDefault="002F7B69" w:rsidP="002F7B69">
      <w:pPr>
        <w:ind w:left="-142" w:firstLine="426"/>
        <w:rPr>
          <w:sz w:val="18"/>
          <w:szCs w:val="18"/>
        </w:rPr>
      </w:pPr>
      <w:r w:rsidRPr="002F7B69">
        <w:rPr>
          <w:sz w:val="18"/>
          <w:szCs w:val="18"/>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2F7B69" w:rsidRPr="002F7B69" w:rsidRDefault="002F7B69" w:rsidP="002F7B69">
      <w:pPr>
        <w:ind w:left="-142" w:firstLine="426"/>
        <w:rPr>
          <w:sz w:val="18"/>
          <w:szCs w:val="18"/>
        </w:rPr>
      </w:pPr>
      <w:r w:rsidRPr="002F7B69">
        <w:rPr>
          <w:sz w:val="18"/>
          <w:szCs w:val="18"/>
        </w:rPr>
        <w:t>После прохождения снегоуборочной техники осуществляется расчистка въездов, пользователями территорий прилегающих к домам, торговым объектам.</w:t>
      </w:r>
    </w:p>
    <w:p w:rsidR="002F7B69" w:rsidRPr="002F7B69" w:rsidRDefault="002F7B69" w:rsidP="002F7B69">
      <w:pPr>
        <w:ind w:left="-142" w:firstLine="426"/>
        <w:rPr>
          <w:sz w:val="18"/>
          <w:szCs w:val="18"/>
        </w:rPr>
      </w:pPr>
      <w:r w:rsidRPr="002F7B69">
        <w:rPr>
          <w:sz w:val="18"/>
          <w:szCs w:val="18"/>
        </w:rPr>
        <w:t>5.5.</w:t>
      </w:r>
      <w:r w:rsidRPr="002F7B69">
        <w:rPr>
          <w:sz w:val="18"/>
          <w:szCs w:val="18"/>
        </w:rPr>
        <w:tab/>
        <w:t>В процессе уборки запрещается: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2F7B69" w:rsidRPr="002F7B69" w:rsidRDefault="002F7B69" w:rsidP="002F7B69">
      <w:pPr>
        <w:ind w:left="-142" w:firstLine="426"/>
        <w:rPr>
          <w:sz w:val="18"/>
          <w:szCs w:val="18"/>
        </w:rPr>
      </w:pPr>
      <w:r w:rsidRPr="002F7B69">
        <w:rPr>
          <w:sz w:val="18"/>
          <w:szCs w:val="18"/>
        </w:rPr>
        <w:lastRenderedPageBreak/>
        <w:t>2)</w:t>
      </w:r>
      <w:r w:rsidRPr="002F7B69">
        <w:rPr>
          <w:sz w:val="18"/>
          <w:szCs w:val="18"/>
        </w:rPr>
        <w:tab/>
        <w:t xml:space="preserve">применять техническую соль и жидкий хлористый кальций в качестве </w:t>
      </w:r>
      <w:proofErr w:type="spellStart"/>
      <w:r w:rsidRPr="002F7B69">
        <w:rPr>
          <w:sz w:val="18"/>
          <w:szCs w:val="18"/>
        </w:rPr>
        <w:t>противогололёдного</w:t>
      </w:r>
      <w:proofErr w:type="spellEnd"/>
      <w:r w:rsidRPr="002F7B69">
        <w:rPr>
          <w:sz w:val="18"/>
          <w:szCs w:val="18"/>
        </w:rPr>
        <w:t xml:space="preserve">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w:t>
      </w:r>
    </w:p>
    <w:p w:rsidR="002F7B69" w:rsidRPr="002F7B69" w:rsidRDefault="002F7B69" w:rsidP="002F7B69">
      <w:pPr>
        <w:ind w:left="-142" w:firstLine="426"/>
        <w:rPr>
          <w:sz w:val="18"/>
          <w:szCs w:val="18"/>
        </w:rPr>
      </w:pPr>
      <w:r w:rsidRPr="002F7B69">
        <w:rPr>
          <w:sz w:val="18"/>
          <w:szCs w:val="18"/>
        </w:rPr>
        <w:t>5.6.</w:t>
      </w:r>
      <w:r w:rsidRPr="002F7B69">
        <w:rPr>
          <w:sz w:val="18"/>
          <w:szCs w:val="18"/>
        </w:rPr>
        <w:tab/>
        <w:t>Прилегающие территории, тротуары, проезды должны быть очищены от снега и наледи (гололеда).</w:t>
      </w:r>
    </w:p>
    <w:p w:rsidR="002F7B69" w:rsidRPr="002F7B69" w:rsidRDefault="002F7B69" w:rsidP="002F7B69">
      <w:pPr>
        <w:ind w:left="-142" w:firstLine="426"/>
        <w:rPr>
          <w:sz w:val="18"/>
          <w:szCs w:val="18"/>
        </w:rPr>
      </w:pPr>
      <w:r w:rsidRPr="002F7B69">
        <w:rPr>
          <w:sz w:val="18"/>
          <w:szCs w:val="18"/>
        </w:rPr>
        <w:t>Уборку и вывоз снега и льда с общественных территорий поселения следует начинать с начала снегопада и производить, в первую очередь, с улиц по которым проложены школьные и автобусные маршруты общественного транспорта, мостов.</w:t>
      </w:r>
    </w:p>
    <w:p w:rsidR="002F7B69" w:rsidRPr="002F7B69" w:rsidRDefault="002F7B69" w:rsidP="002F7B69">
      <w:pPr>
        <w:ind w:left="-142" w:firstLine="426"/>
        <w:rPr>
          <w:sz w:val="18"/>
          <w:szCs w:val="18"/>
        </w:rPr>
      </w:pPr>
      <w:r w:rsidRPr="002F7B69">
        <w:rPr>
          <w:sz w:val="18"/>
          <w:szCs w:val="18"/>
        </w:rPr>
        <w:t>Посыпку транспортных коммуникаций антигололедными средствами следует начинать с начала снегопада или появления гололеда.</w:t>
      </w:r>
    </w:p>
    <w:p w:rsidR="002F7B69" w:rsidRPr="002F7B69" w:rsidRDefault="002F7B69" w:rsidP="002F7B69">
      <w:pPr>
        <w:ind w:left="-142" w:firstLine="426"/>
        <w:rPr>
          <w:sz w:val="18"/>
          <w:szCs w:val="18"/>
        </w:rPr>
      </w:pPr>
      <w:r w:rsidRPr="002F7B69">
        <w:rPr>
          <w:sz w:val="18"/>
          <w:szCs w:val="18"/>
        </w:rPr>
        <w:t>При гололеде, в первую очередь, посыпаются перекрестки, места остановок общественного транспорта, пешеходные переходы.</w:t>
      </w:r>
    </w:p>
    <w:p w:rsidR="002F7B69" w:rsidRPr="002F7B69" w:rsidRDefault="002F7B69" w:rsidP="002F7B69">
      <w:pPr>
        <w:ind w:left="-142" w:firstLine="426"/>
        <w:rPr>
          <w:sz w:val="18"/>
          <w:szCs w:val="18"/>
        </w:rPr>
      </w:pPr>
      <w:r w:rsidRPr="002F7B69">
        <w:rPr>
          <w:sz w:val="18"/>
          <w:szCs w:val="18"/>
        </w:rPr>
        <w:t>На территории интенсивных пешеходных коммуникаций допускается применять природные антигололедные средства.</w:t>
      </w:r>
    </w:p>
    <w:p w:rsidR="002F7B69" w:rsidRPr="002F7B69" w:rsidRDefault="002F7B69" w:rsidP="002F7B69">
      <w:pPr>
        <w:ind w:left="-142" w:firstLine="426"/>
        <w:rPr>
          <w:sz w:val="18"/>
          <w:szCs w:val="18"/>
        </w:rPr>
      </w:pPr>
      <w:r w:rsidRPr="002F7B69">
        <w:rPr>
          <w:sz w:val="18"/>
          <w:szCs w:val="18"/>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2F7B69" w:rsidRPr="002F7B69" w:rsidRDefault="002F7B69" w:rsidP="002F7B69">
      <w:pPr>
        <w:ind w:left="-142" w:firstLine="426"/>
        <w:rPr>
          <w:sz w:val="18"/>
          <w:szCs w:val="18"/>
        </w:rPr>
      </w:pPr>
      <w:r w:rsidRPr="002F7B69">
        <w:rPr>
          <w:sz w:val="18"/>
          <w:szCs w:val="18"/>
        </w:rPr>
        <w:t>5.7.</w:t>
      </w:r>
      <w:r w:rsidRPr="002F7B69">
        <w:rPr>
          <w:sz w:val="18"/>
          <w:szCs w:val="18"/>
        </w:rPr>
        <w:tab/>
        <w:t>Снег, собираемый во дворах, на улицах,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w:t>
      </w:r>
    </w:p>
    <w:p w:rsidR="002F7B69" w:rsidRPr="002F7B69" w:rsidRDefault="002F7B69" w:rsidP="002F7B69">
      <w:pPr>
        <w:ind w:left="-142" w:firstLine="426"/>
        <w:rPr>
          <w:sz w:val="18"/>
          <w:szCs w:val="18"/>
        </w:rPr>
      </w:pPr>
      <w:r w:rsidRPr="002F7B69">
        <w:rPr>
          <w:sz w:val="18"/>
          <w:szCs w:val="18"/>
        </w:rPr>
        <w:t xml:space="preserve">Складирование снега на </w:t>
      </w:r>
      <w:proofErr w:type="spellStart"/>
      <w:r w:rsidRPr="002F7B69">
        <w:rPr>
          <w:sz w:val="18"/>
          <w:szCs w:val="18"/>
        </w:rPr>
        <w:t>внутридворовых</w:t>
      </w:r>
      <w:proofErr w:type="spellEnd"/>
      <w:r w:rsidRPr="002F7B69">
        <w:rPr>
          <w:sz w:val="18"/>
          <w:szCs w:val="18"/>
        </w:rPr>
        <w:t xml:space="preserve"> территориях должно предусматривать отвод талых вод.</w:t>
      </w:r>
    </w:p>
    <w:p w:rsidR="002F7B69" w:rsidRPr="002F7B69" w:rsidRDefault="002F7B69" w:rsidP="002F7B69">
      <w:pPr>
        <w:ind w:left="-142" w:firstLine="426"/>
        <w:rPr>
          <w:sz w:val="18"/>
          <w:szCs w:val="18"/>
        </w:rPr>
      </w:pPr>
      <w:r w:rsidRPr="002F7B69">
        <w:rPr>
          <w:sz w:val="18"/>
          <w:szCs w:val="18"/>
        </w:rPr>
        <w:t>До 1 октября текущего года администрация Хомутовского МО определяет площадку для вывоза снега. Укладка свежевыпавшего снега в валы и кучи разрешается на всех улицах с последующим вывозом в течении шести дней.</w:t>
      </w:r>
    </w:p>
    <w:p w:rsidR="002F7B69" w:rsidRPr="002F7B69" w:rsidRDefault="002F7B69" w:rsidP="002F7B69">
      <w:pPr>
        <w:ind w:left="-142" w:firstLine="426"/>
        <w:rPr>
          <w:sz w:val="18"/>
          <w:szCs w:val="18"/>
        </w:rPr>
      </w:pPr>
      <w:r w:rsidRPr="002F7B69">
        <w:rPr>
          <w:sz w:val="18"/>
          <w:szCs w:val="18"/>
        </w:rPr>
        <w:t>5.8.</w:t>
      </w:r>
      <w:r w:rsidRPr="002F7B69">
        <w:rPr>
          <w:sz w:val="18"/>
          <w:szCs w:val="18"/>
        </w:rPr>
        <w:tab/>
        <w:t>В зимний период собственниками и (или) иными законными владельцами зданий, строений, сооружений, нестационарных объектов 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должна быть обеспечена организация очистки их кровель от снега, наледи и сосулек.</w:t>
      </w:r>
    </w:p>
    <w:p w:rsidR="002F7B69" w:rsidRPr="002F7B69" w:rsidRDefault="002F7B69" w:rsidP="002F7B69">
      <w:pPr>
        <w:ind w:left="-142" w:firstLine="426"/>
        <w:rPr>
          <w:sz w:val="18"/>
          <w:szCs w:val="18"/>
        </w:rPr>
      </w:pPr>
      <w:r w:rsidRPr="002F7B69">
        <w:rPr>
          <w:sz w:val="18"/>
          <w:szCs w:val="1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2F7B69" w:rsidRPr="002F7B69" w:rsidRDefault="002F7B69" w:rsidP="002F7B69">
      <w:pPr>
        <w:ind w:left="-142" w:firstLine="426"/>
        <w:rPr>
          <w:sz w:val="18"/>
          <w:szCs w:val="18"/>
        </w:rPr>
      </w:pPr>
      <w:r w:rsidRPr="002F7B69">
        <w:rPr>
          <w:sz w:val="18"/>
          <w:szCs w:val="18"/>
        </w:rPr>
        <w:t>Крыши с наружным водоотводом необходимо периодически очищать от снега, не допуская накопления его по толщине более 30 сантиметров.</w:t>
      </w:r>
    </w:p>
    <w:p w:rsidR="002F7B69" w:rsidRPr="002F7B69" w:rsidRDefault="002F7B69" w:rsidP="002F7B69">
      <w:pPr>
        <w:ind w:left="-142" w:firstLine="426"/>
        <w:rPr>
          <w:sz w:val="18"/>
          <w:szCs w:val="18"/>
        </w:rPr>
      </w:pPr>
      <w:r w:rsidRPr="002F7B69">
        <w:rPr>
          <w:sz w:val="18"/>
          <w:szCs w:val="18"/>
        </w:rPr>
        <w:t>5.9.</w:t>
      </w:r>
      <w:r w:rsidRPr="002F7B69">
        <w:rPr>
          <w:sz w:val="18"/>
          <w:szCs w:val="18"/>
        </w:rPr>
        <w:tab/>
        <w:t>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наледь и сосульки должны вывозиться собственником или иным законным владельцем здания, строения, сооружения либо уполномоченным им лицом, лицом, ответственным за эксплуатацию здания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2F7B69" w:rsidRPr="002F7B69" w:rsidRDefault="002F7B69" w:rsidP="002F7B69">
      <w:pPr>
        <w:ind w:left="-142" w:firstLine="426"/>
        <w:rPr>
          <w:sz w:val="18"/>
          <w:szCs w:val="18"/>
        </w:rPr>
      </w:pPr>
      <w:r w:rsidRPr="002F7B69">
        <w:rPr>
          <w:sz w:val="18"/>
          <w:szCs w:val="18"/>
        </w:rPr>
        <w:t>Запрещается сбрасывать снег, наледь, сосульки и мусор в воронки водосточных труб.</w:t>
      </w:r>
    </w:p>
    <w:p w:rsidR="002F7B69" w:rsidRPr="002F7B69" w:rsidRDefault="002F7B69" w:rsidP="002F7B69">
      <w:pPr>
        <w:ind w:left="-142" w:firstLine="426"/>
        <w:rPr>
          <w:sz w:val="18"/>
          <w:szCs w:val="18"/>
        </w:rPr>
      </w:pPr>
      <w:r w:rsidRPr="002F7B69">
        <w:rPr>
          <w:sz w:val="18"/>
          <w:szCs w:val="18"/>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2F7B69" w:rsidRPr="002F7B69" w:rsidRDefault="002F7B69" w:rsidP="002F7B69">
      <w:pPr>
        <w:ind w:left="-142" w:firstLine="426"/>
        <w:rPr>
          <w:sz w:val="18"/>
          <w:szCs w:val="18"/>
        </w:rPr>
      </w:pPr>
      <w:r w:rsidRPr="002F7B69">
        <w:rPr>
          <w:sz w:val="18"/>
          <w:szCs w:val="18"/>
        </w:rPr>
        <w:t>5.10.</w:t>
      </w:r>
      <w:r w:rsidRPr="002F7B69">
        <w:rPr>
          <w:sz w:val="18"/>
          <w:szCs w:val="18"/>
        </w:rPr>
        <w:tab/>
        <w:t xml:space="preserve">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2F7B69">
        <w:rPr>
          <w:sz w:val="18"/>
          <w:szCs w:val="18"/>
        </w:rPr>
        <w:t>снегоплавильные</w:t>
      </w:r>
      <w:proofErr w:type="spellEnd"/>
      <w:r w:rsidRPr="002F7B69">
        <w:rPr>
          <w:sz w:val="18"/>
          <w:szCs w:val="18"/>
        </w:rPr>
        <w:t xml:space="preserve"> установки. Размещение и функционирование </w:t>
      </w:r>
      <w:proofErr w:type="spellStart"/>
      <w:r w:rsidRPr="002F7B69">
        <w:rPr>
          <w:sz w:val="18"/>
          <w:szCs w:val="18"/>
        </w:rPr>
        <w:t>снегоплавильных</w:t>
      </w:r>
      <w:proofErr w:type="spellEnd"/>
      <w:r w:rsidRPr="002F7B69">
        <w:rPr>
          <w:sz w:val="18"/>
          <w:szCs w:val="18"/>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rsidR="002F7B69" w:rsidRPr="002F7B69" w:rsidRDefault="002F7B69" w:rsidP="002F7B69">
      <w:pPr>
        <w:ind w:left="-142" w:firstLine="426"/>
        <w:rPr>
          <w:sz w:val="18"/>
          <w:szCs w:val="18"/>
        </w:rPr>
      </w:pPr>
      <w:r w:rsidRPr="002F7B69">
        <w:rPr>
          <w:sz w:val="18"/>
          <w:szCs w:val="18"/>
        </w:rPr>
        <w:t>Адреса и границы площадок, предназначенных для складирования снега, определяет администрация Хомутовского МО.</w:t>
      </w:r>
    </w:p>
    <w:p w:rsidR="002F7B69" w:rsidRPr="002F7B69" w:rsidRDefault="002F7B69" w:rsidP="002F7B69">
      <w:pPr>
        <w:ind w:left="-142" w:firstLine="426"/>
        <w:rPr>
          <w:sz w:val="18"/>
          <w:szCs w:val="18"/>
        </w:rPr>
      </w:pPr>
      <w:r w:rsidRPr="002F7B69">
        <w:rPr>
          <w:sz w:val="18"/>
          <w:szCs w:val="18"/>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2F7B69" w:rsidRPr="002F7B69" w:rsidRDefault="002F7B69" w:rsidP="002F7B69">
      <w:pPr>
        <w:ind w:left="-142" w:firstLine="426"/>
        <w:rPr>
          <w:sz w:val="18"/>
          <w:szCs w:val="18"/>
        </w:rPr>
      </w:pPr>
      <w:r w:rsidRPr="002F7B69">
        <w:rPr>
          <w:sz w:val="18"/>
          <w:szCs w:val="18"/>
        </w:rPr>
        <w:t>Не допускается сбрасывать пульпу, снег в водные объекты.</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6. Особенности  организации  уборки  территории  поселения в летний период</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6.1.</w:t>
      </w:r>
      <w:r w:rsidRPr="002F7B69">
        <w:rPr>
          <w:sz w:val="18"/>
          <w:szCs w:val="18"/>
        </w:rPr>
        <w:tab/>
        <w:t>Период летней уборки устанавливается с 16 апреля по 31 сентября. В случае резкого изменения погодных условий по решению уполномоченного органа сроки проведения летней уборки могут изменяться.</w:t>
      </w:r>
    </w:p>
    <w:p w:rsidR="002F7B69" w:rsidRPr="002F7B69" w:rsidRDefault="002F7B69" w:rsidP="002F7B69">
      <w:pPr>
        <w:ind w:left="-142" w:firstLine="426"/>
        <w:rPr>
          <w:sz w:val="18"/>
          <w:szCs w:val="18"/>
        </w:rPr>
      </w:pPr>
      <w:r w:rsidRPr="002F7B69">
        <w:rPr>
          <w:sz w:val="18"/>
          <w:szCs w:val="18"/>
        </w:rPr>
        <w:t>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необходимости.</w:t>
      </w:r>
    </w:p>
    <w:p w:rsidR="002F7B69" w:rsidRPr="002F7B69" w:rsidRDefault="002F7B69" w:rsidP="002F7B69">
      <w:pPr>
        <w:ind w:left="-142" w:firstLine="426"/>
        <w:rPr>
          <w:sz w:val="18"/>
          <w:szCs w:val="18"/>
        </w:rPr>
      </w:pPr>
      <w:r w:rsidRPr="002F7B69">
        <w:rPr>
          <w:sz w:val="18"/>
          <w:szCs w:val="18"/>
        </w:rPr>
        <w:t>6.2.</w:t>
      </w:r>
      <w:r w:rsidRPr="002F7B69">
        <w:rPr>
          <w:sz w:val="18"/>
          <w:szCs w:val="18"/>
        </w:rPr>
        <w:tab/>
        <w:t>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2F7B69" w:rsidRPr="002F7B69" w:rsidRDefault="002F7B69" w:rsidP="002F7B69">
      <w:pPr>
        <w:ind w:left="-142" w:firstLine="426"/>
        <w:rPr>
          <w:sz w:val="18"/>
          <w:szCs w:val="18"/>
        </w:rPr>
      </w:pPr>
      <w:r w:rsidRPr="002F7B69">
        <w:rPr>
          <w:sz w:val="18"/>
          <w:szCs w:val="18"/>
        </w:rPr>
        <w:t>6.3.</w:t>
      </w:r>
      <w:r w:rsidRPr="002F7B69">
        <w:rPr>
          <w:sz w:val="18"/>
          <w:szCs w:val="18"/>
        </w:rPr>
        <w:tab/>
        <w:t>Проезжая часть должна быть полностью очищена от всякого вида загрязнений.</w:t>
      </w:r>
    </w:p>
    <w:p w:rsidR="002F7B69" w:rsidRPr="002F7B69" w:rsidRDefault="002F7B69" w:rsidP="002F7B69">
      <w:pPr>
        <w:ind w:left="-142" w:firstLine="426"/>
        <w:rPr>
          <w:sz w:val="18"/>
          <w:szCs w:val="18"/>
        </w:rPr>
      </w:pPr>
      <w:r w:rsidRPr="002F7B69">
        <w:rPr>
          <w:sz w:val="18"/>
          <w:szCs w:val="18"/>
        </w:rPr>
        <w:t>6.4.</w:t>
      </w:r>
      <w:r w:rsidRPr="002F7B69">
        <w:rPr>
          <w:sz w:val="18"/>
          <w:szCs w:val="18"/>
        </w:rPr>
        <w:tab/>
        <w:t xml:space="preserve">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2F7B69" w:rsidRPr="002F7B69" w:rsidRDefault="002F7B69" w:rsidP="002F7B69">
      <w:pPr>
        <w:ind w:left="-142" w:firstLine="426"/>
        <w:rPr>
          <w:sz w:val="18"/>
          <w:szCs w:val="18"/>
        </w:rPr>
      </w:pPr>
      <w:r w:rsidRPr="002F7B69">
        <w:rPr>
          <w:sz w:val="18"/>
          <w:szCs w:val="18"/>
        </w:rPr>
        <w:t>6.5.</w:t>
      </w:r>
      <w:r w:rsidRPr="002F7B69">
        <w:rPr>
          <w:sz w:val="18"/>
          <w:szCs w:val="18"/>
        </w:rPr>
        <w:tab/>
        <w:t>Сжигание листьев деревьев, кустарников на территории населенных пунктов поселения запрещено.</w:t>
      </w:r>
    </w:p>
    <w:p w:rsidR="002F7B69" w:rsidRPr="002F7B69" w:rsidRDefault="002F7B69" w:rsidP="002F7B69">
      <w:pPr>
        <w:ind w:left="-142" w:firstLine="426"/>
        <w:rPr>
          <w:sz w:val="18"/>
          <w:szCs w:val="18"/>
        </w:rPr>
      </w:pPr>
      <w:r w:rsidRPr="002F7B69">
        <w:rPr>
          <w:sz w:val="18"/>
          <w:szCs w:val="18"/>
        </w:rPr>
        <w:t>Собранные листья деревьев, кустарников подлежат вывозу на объекты размещения, обезвреживания или утилизации отходов.</w:t>
      </w:r>
    </w:p>
    <w:p w:rsidR="002F7B69" w:rsidRPr="002F7B69" w:rsidRDefault="002F7B69" w:rsidP="002F7B69">
      <w:pPr>
        <w:ind w:left="-142" w:firstLine="426"/>
        <w:rPr>
          <w:sz w:val="18"/>
          <w:szCs w:val="18"/>
        </w:rPr>
      </w:pPr>
      <w:r w:rsidRPr="002F7B69">
        <w:rPr>
          <w:sz w:val="18"/>
          <w:szCs w:val="18"/>
        </w:rPr>
        <w:t>6.6.</w:t>
      </w:r>
      <w:r w:rsidRPr="002F7B69">
        <w:rPr>
          <w:sz w:val="18"/>
          <w:szCs w:val="18"/>
        </w:rPr>
        <w:tab/>
        <w:t>Владельцы земельных участков обязаны:</w:t>
      </w:r>
    </w:p>
    <w:p w:rsidR="002F7B69" w:rsidRPr="002F7B69" w:rsidRDefault="002F7B69" w:rsidP="002F7B69">
      <w:pPr>
        <w:ind w:left="-142" w:firstLine="426"/>
        <w:rPr>
          <w:sz w:val="18"/>
          <w:szCs w:val="18"/>
        </w:rPr>
      </w:pPr>
      <w:r w:rsidRPr="002F7B69">
        <w:rPr>
          <w:sz w:val="18"/>
          <w:szCs w:val="18"/>
        </w:rPr>
        <w:t>1)</w:t>
      </w:r>
      <w:r w:rsidRPr="002F7B69">
        <w:rPr>
          <w:sz w:val="18"/>
          <w:szCs w:val="18"/>
        </w:rPr>
        <w:tab/>
        <w:t>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2F7B69" w:rsidRPr="002F7B69" w:rsidRDefault="002F7B69" w:rsidP="002F7B69">
      <w:pPr>
        <w:ind w:left="-142" w:firstLine="426"/>
        <w:rPr>
          <w:sz w:val="18"/>
          <w:szCs w:val="18"/>
        </w:rPr>
      </w:pPr>
      <w:r w:rsidRPr="002F7B69">
        <w:rPr>
          <w:sz w:val="18"/>
          <w:szCs w:val="18"/>
        </w:rPr>
        <w:lastRenderedPageBreak/>
        <w:t>2)</w:t>
      </w:r>
      <w:r w:rsidRPr="002F7B69">
        <w:rPr>
          <w:sz w:val="18"/>
          <w:szCs w:val="18"/>
        </w:rPr>
        <w:tab/>
        <w:t>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2F7B69" w:rsidRPr="002F7B69" w:rsidRDefault="002F7B69" w:rsidP="002F7B69">
      <w:pPr>
        <w:ind w:left="-142" w:firstLine="426"/>
        <w:rPr>
          <w:sz w:val="18"/>
          <w:szCs w:val="18"/>
        </w:rPr>
      </w:pPr>
      <w:r w:rsidRPr="002F7B69">
        <w:rPr>
          <w:sz w:val="18"/>
          <w:szCs w:val="18"/>
        </w:rPr>
        <w:t>3)</w:t>
      </w:r>
      <w:r w:rsidRPr="002F7B69">
        <w:rPr>
          <w:sz w:val="18"/>
          <w:szCs w:val="18"/>
        </w:rPr>
        <w:tab/>
        <w:t>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7. Обеспечение надлежащего содержания объектов благоустройства</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7.1.</w:t>
      </w:r>
      <w:r w:rsidRPr="002F7B69">
        <w:rPr>
          <w:sz w:val="18"/>
          <w:szCs w:val="18"/>
        </w:rPr>
        <w:tab/>
        <w:t>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p>
    <w:p w:rsidR="002F7B69" w:rsidRPr="002F7B69" w:rsidRDefault="002F7B69" w:rsidP="002F7B69">
      <w:pPr>
        <w:ind w:left="-142" w:firstLine="426"/>
        <w:rPr>
          <w:sz w:val="18"/>
          <w:szCs w:val="18"/>
        </w:rPr>
      </w:pPr>
      <w:r w:rsidRPr="002F7B69">
        <w:rPr>
          <w:sz w:val="18"/>
          <w:szCs w:val="18"/>
        </w:rPr>
        <w:t>1)</w:t>
      </w:r>
      <w:r w:rsidRPr="002F7B69">
        <w:rPr>
          <w:sz w:val="18"/>
          <w:szCs w:val="18"/>
        </w:rPr>
        <w:tab/>
        <w:t>Окрашенные поверхности фасадов зданий, строений, сооружений должны быть ровными без поврежденных мест.</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Входные двери зданий, строений, сооружений, экраны балконов и лоджий, водосточные трубы, малые архитектурные формы должны, содержаться в чистоте и в исправном техническом состоянии.</w:t>
      </w:r>
    </w:p>
    <w:p w:rsidR="002F7B69" w:rsidRPr="002F7B69" w:rsidRDefault="002F7B69" w:rsidP="002F7B69">
      <w:pPr>
        <w:ind w:left="-142" w:firstLine="426"/>
        <w:rPr>
          <w:sz w:val="18"/>
          <w:szCs w:val="18"/>
        </w:rPr>
      </w:pPr>
      <w:r w:rsidRPr="002F7B69">
        <w:rPr>
          <w:sz w:val="18"/>
          <w:szCs w:val="18"/>
        </w:rPr>
        <w:t>3)</w:t>
      </w:r>
      <w:r w:rsidRPr="002F7B69">
        <w:rPr>
          <w:sz w:val="18"/>
          <w:szCs w:val="18"/>
        </w:rPr>
        <w:tab/>
        <w:t>Витрины, вывески, объекты наружной рекламы зданий, строений, сооружений должны содержаться в чистоте и в исправном техническом состоянии.</w:t>
      </w:r>
    </w:p>
    <w:p w:rsidR="002F7B69" w:rsidRPr="002F7B69" w:rsidRDefault="002F7B69" w:rsidP="002F7B69">
      <w:pPr>
        <w:ind w:left="-142" w:firstLine="426"/>
        <w:rPr>
          <w:sz w:val="18"/>
          <w:szCs w:val="18"/>
        </w:rPr>
      </w:pPr>
      <w:r w:rsidRPr="002F7B69">
        <w:rPr>
          <w:sz w:val="18"/>
          <w:szCs w:val="18"/>
        </w:rPr>
        <w:t>4)</w:t>
      </w:r>
      <w:r w:rsidRPr="002F7B69">
        <w:rPr>
          <w:sz w:val="18"/>
          <w:szCs w:val="18"/>
        </w:rPr>
        <w:tab/>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2F7B69" w:rsidRPr="002F7B69" w:rsidRDefault="002F7B69" w:rsidP="002F7B69">
      <w:pPr>
        <w:ind w:left="-142" w:firstLine="426"/>
        <w:rPr>
          <w:sz w:val="18"/>
          <w:szCs w:val="18"/>
        </w:rPr>
      </w:pPr>
      <w:r w:rsidRPr="002F7B69">
        <w:rPr>
          <w:sz w:val="18"/>
          <w:szCs w:val="18"/>
        </w:rPr>
        <w:t>5)</w:t>
      </w:r>
      <w:r w:rsidRPr="002F7B69">
        <w:rPr>
          <w:sz w:val="18"/>
          <w:szCs w:val="18"/>
        </w:rPr>
        <w:tab/>
        <w:t>Собственники и (или) иные законные владельцы нежилых зданий, строений, сооружений либо уполномоченные лица обязаны 1 раз в неделю очищать фасады нежилых зданий, строений, сооружений ограждений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
    <w:p w:rsidR="002F7B69" w:rsidRPr="002F7B69" w:rsidRDefault="002F7B69" w:rsidP="002F7B69">
      <w:pPr>
        <w:ind w:left="-142" w:firstLine="426"/>
        <w:rPr>
          <w:sz w:val="18"/>
          <w:szCs w:val="18"/>
        </w:rPr>
      </w:pPr>
      <w:r w:rsidRPr="002F7B69">
        <w:rPr>
          <w:sz w:val="18"/>
          <w:szCs w:val="18"/>
        </w:rPr>
        <w:t>6)</w:t>
      </w:r>
      <w:r w:rsidRPr="002F7B69">
        <w:rPr>
          <w:sz w:val="18"/>
          <w:szCs w:val="18"/>
        </w:rPr>
        <w:tab/>
        <w:t>Собственники и (или) иные законные владельцы жилых зданий, в том числе индивидуальных жилых домов, ограждений либо уполномоченные лица осуществляют очистку фасадов жилых зданий, ограждений от надписей, рисунков по мере их появления.</w:t>
      </w:r>
    </w:p>
    <w:p w:rsidR="002F7B69" w:rsidRPr="002F7B69" w:rsidRDefault="002F7B69" w:rsidP="002F7B69">
      <w:pPr>
        <w:ind w:left="-142" w:firstLine="426"/>
        <w:rPr>
          <w:sz w:val="18"/>
          <w:szCs w:val="18"/>
        </w:rPr>
      </w:pPr>
      <w:r w:rsidRPr="002F7B69">
        <w:rPr>
          <w:sz w:val="18"/>
          <w:szCs w:val="18"/>
        </w:rPr>
        <w:t>7)</w:t>
      </w:r>
      <w:r w:rsidRPr="002F7B69">
        <w:rPr>
          <w:sz w:val="18"/>
          <w:szCs w:val="18"/>
        </w:rPr>
        <w:tab/>
        <w:t>Расклейка различного рода объявлений разрешается на специально установленных стендах.</w:t>
      </w:r>
    </w:p>
    <w:p w:rsidR="002F7B69" w:rsidRPr="002F7B69" w:rsidRDefault="002F7B69" w:rsidP="002F7B69">
      <w:pPr>
        <w:ind w:left="-142" w:firstLine="426"/>
        <w:rPr>
          <w:sz w:val="18"/>
          <w:szCs w:val="18"/>
        </w:rPr>
      </w:pPr>
      <w:r w:rsidRPr="002F7B69">
        <w:rPr>
          <w:sz w:val="18"/>
          <w:szCs w:val="18"/>
        </w:rPr>
        <w:t>7.2.</w:t>
      </w:r>
      <w:r w:rsidRPr="002F7B69">
        <w:rPr>
          <w:sz w:val="18"/>
          <w:szCs w:val="18"/>
        </w:rPr>
        <w:tab/>
        <w:t>На зданиях и сооружениях на территории поселения размещаются с сохранением отделки фасада следующие домовые знаки: указатель наименования улицы, проезда, переулка, указатель номера дома, строения и корпуса (при наличии), указатель номера подъезда и квартир (при наличии), указатель пожарного гидранта.</w:t>
      </w:r>
    </w:p>
    <w:p w:rsidR="002F7B69" w:rsidRPr="002F7B69" w:rsidRDefault="002F7B69" w:rsidP="002F7B69">
      <w:pPr>
        <w:ind w:left="-142" w:firstLine="426"/>
        <w:rPr>
          <w:sz w:val="18"/>
          <w:szCs w:val="18"/>
        </w:rPr>
      </w:pPr>
      <w:r w:rsidRPr="002F7B69">
        <w:rPr>
          <w:sz w:val="18"/>
          <w:szCs w:val="18"/>
        </w:rPr>
        <w:t>Домовые знаки на зданиях, сооружениях должны содержаться в исправном состоянии.</w:t>
      </w:r>
    </w:p>
    <w:p w:rsidR="002F7B69" w:rsidRPr="002F7B69" w:rsidRDefault="002F7B69" w:rsidP="002F7B69">
      <w:pPr>
        <w:ind w:left="-142" w:firstLine="426"/>
        <w:rPr>
          <w:sz w:val="18"/>
          <w:szCs w:val="18"/>
        </w:rPr>
      </w:pPr>
      <w:r w:rsidRPr="002F7B69">
        <w:rPr>
          <w:sz w:val="18"/>
          <w:szCs w:val="18"/>
        </w:rPr>
        <w:t>7.3.</w:t>
      </w:r>
      <w:r w:rsidRPr="002F7B69">
        <w:rPr>
          <w:sz w:val="18"/>
          <w:szCs w:val="18"/>
        </w:rPr>
        <w:tab/>
        <w:t>Жилые дома, здания, сооружения, подлежащие адресации, должны быть оборудованы указателями с наименованиями улиц и номерами домов (далее – аншлаги).</w:t>
      </w:r>
    </w:p>
    <w:p w:rsidR="002F7B69" w:rsidRPr="002F7B69" w:rsidRDefault="002F7B69" w:rsidP="002F7B69">
      <w:pPr>
        <w:ind w:left="-142" w:firstLine="426"/>
        <w:rPr>
          <w:sz w:val="18"/>
          <w:szCs w:val="18"/>
        </w:rPr>
      </w:pPr>
      <w:r w:rsidRPr="002F7B69">
        <w:rPr>
          <w:sz w:val="18"/>
          <w:szCs w:val="18"/>
        </w:rPr>
        <w:t>7.4.</w:t>
      </w:r>
      <w:r w:rsidRPr="002F7B69">
        <w:rPr>
          <w:sz w:val="18"/>
          <w:szCs w:val="18"/>
        </w:rPr>
        <w:tab/>
        <w:t>Приоритетным расположением конструкции является размещение с правой стороны фасада. Для зданий с длиной фасада свыше 25 метров может быть размещен дополнительный домовой указатель с левой стороны фасада. Адресные аншлаги могут иметь подсветку</w:t>
      </w:r>
    </w:p>
    <w:p w:rsidR="002F7B69" w:rsidRPr="002F7B69" w:rsidRDefault="002F7B69" w:rsidP="002F7B69">
      <w:pPr>
        <w:ind w:left="-142" w:firstLine="426"/>
        <w:rPr>
          <w:sz w:val="18"/>
          <w:szCs w:val="18"/>
        </w:rPr>
      </w:pPr>
      <w:r w:rsidRPr="002F7B69">
        <w:rPr>
          <w:sz w:val="18"/>
          <w:szCs w:val="18"/>
        </w:rPr>
        <w:t>7.5.</w:t>
      </w:r>
      <w:r w:rsidRPr="002F7B69">
        <w:rPr>
          <w:sz w:val="18"/>
          <w:szCs w:val="18"/>
        </w:rPr>
        <w:tab/>
        <w:t>Установка аншлагов осуществляется собственниками зданий и сооружений, жилых домов, в многоквартирных домах – организациями, осуществляющими управление этими домами.</w:t>
      </w:r>
    </w:p>
    <w:p w:rsidR="002F7B69" w:rsidRPr="002F7B69" w:rsidRDefault="002F7B69" w:rsidP="002F7B69">
      <w:pPr>
        <w:ind w:left="-142" w:firstLine="426"/>
        <w:rPr>
          <w:sz w:val="18"/>
          <w:szCs w:val="18"/>
        </w:rPr>
      </w:pPr>
      <w:r w:rsidRPr="002F7B69">
        <w:rPr>
          <w:sz w:val="18"/>
          <w:szCs w:val="18"/>
        </w:rPr>
        <w:t>7.6.</w:t>
      </w:r>
      <w:r w:rsidRPr="002F7B69">
        <w:rPr>
          <w:sz w:val="18"/>
          <w:szCs w:val="18"/>
        </w:rPr>
        <w:tab/>
        <w:t xml:space="preserve">  Для организаций, имеющих несколько строений, указанные аншлаги устанавливаются на каждом строении.</w:t>
      </w:r>
    </w:p>
    <w:p w:rsidR="002F7B69" w:rsidRPr="002F7B69" w:rsidRDefault="002F7B69" w:rsidP="002F7B69">
      <w:pPr>
        <w:ind w:left="-142" w:firstLine="426"/>
        <w:rPr>
          <w:sz w:val="18"/>
          <w:szCs w:val="18"/>
        </w:rPr>
      </w:pPr>
      <w:r w:rsidRPr="002F7B69">
        <w:rPr>
          <w:sz w:val="18"/>
          <w:szCs w:val="18"/>
        </w:rPr>
        <w:t>7.7.</w:t>
      </w:r>
      <w:r w:rsidRPr="002F7B69">
        <w:rPr>
          <w:sz w:val="18"/>
          <w:szCs w:val="18"/>
        </w:rPr>
        <w:tab/>
        <w:t>Аншлаги устанавливаются на высоте от 2,5 до 5,0 м от уровня земли.</w:t>
      </w:r>
    </w:p>
    <w:p w:rsidR="002F7B69" w:rsidRPr="002F7B69" w:rsidRDefault="002F7B69" w:rsidP="002F7B69">
      <w:pPr>
        <w:ind w:left="-142" w:firstLine="426"/>
        <w:rPr>
          <w:sz w:val="18"/>
          <w:szCs w:val="18"/>
        </w:rPr>
      </w:pPr>
      <w:r w:rsidRPr="002F7B69">
        <w:rPr>
          <w:sz w:val="18"/>
          <w:szCs w:val="18"/>
        </w:rPr>
        <w:t>7.8.</w:t>
      </w:r>
      <w:r w:rsidRPr="002F7B69">
        <w:rPr>
          <w:sz w:val="18"/>
          <w:szCs w:val="18"/>
        </w:rPr>
        <w:tab/>
        <w:t>Содержание фасадов объектов включает:</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в случае необходимости;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обеспечение наличия и содержания в исправном состоянии водостоков, водосточных труб и сливов;</w:t>
      </w:r>
    </w:p>
    <w:p w:rsidR="002F7B69" w:rsidRPr="002F7B69" w:rsidRDefault="002F7B69" w:rsidP="002F7B69">
      <w:pPr>
        <w:ind w:left="-142" w:firstLine="426"/>
        <w:rPr>
          <w:sz w:val="18"/>
          <w:szCs w:val="18"/>
        </w:rPr>
      </w:pPr>
      <w:r w:rsidRPr="002F7B69">
        <w:rPr>
          <w:sz w:val="18"/>
          <w:szCs w:val="18"/>
        </w:rPr>
        <w:t>3)</w:t>
      </w:r>
      <w:r w:rsidRPr="002F7B69">
        <w:rPr>
          <w:sz w:val="18"/>
          <w:szCs w:val="18"/>
        </w:rPr>
        <w:tab/>
        <w:t>герметизацию, заделку и расшивку швов, трещин и выбоин;</w:t>
      </w:r>
    </w:p>
    <w:p w:rsidR="002F7B69" w:rsidRPr="002F7B69" w:rsidRDefault="002F7B69" w:rsidP="002F7B69">
      <w:pPr>
        <w:ind w:left="-142" w:firstLine="426"/>
        <w:rPr>
          <w:sz w:val="18"/>
          <w:szCs w:val="18"/>
        </w:rPr>
      </w:pPr>
      <w:r w:rsidRPr="002F7B69">
        <w:rPr>
          <w:sz w:val="18"/>
          <w:szCs w:val="18"/>
        </w:rPr>
        <w:t>4)</w:t>
      </w:r>
      <w:r w:rsidRPr="002F7B69">
        <w:rPr>
          <w:sz w:val="18"/>
          <w:szCs w:val="18"/>
        </w:rPr>
        <w:tab/>
        <w:t xml:space="preserve">восстановление, ремонт и своевременную очистку входных групп, </w:t>
      </w:r>
      <w:proofErr w:type="spellStart"/>
      <w:r w:rsidRPr="002F7B69">
        <w:rPr>
          <w:sz w:val="18"/>
          <w:szCs w:val="18"/>
        </w:rPr>
        <w:t>отмосток</w:t>
      </w:r>
      <w:proofErr w:type="spellEnd"/>
      <w:r w:rsidRPr="002F7B69">
        <w:rPr>
          <w:sz w:val="18"/>
          <w:szCs w:val="18"/>
        </w:rPr>
        <w:t>, приямков цокольных окон и входов в подвалы;</w:t>
      </w:r>
    </w:p>
    <w:p w:rsidR="002F7B69" w:rsidRPr="002F7B69" w:rsidRDefault="002F7B69" w:rsidP="002F7B69">
      <w:pPr>
        <w:ind w:left="-142" w:firstLine="426"/>
        <w:rPr>
          <w:sz w:val="18"/>
          <w:szCs w:val="18"/>
        </w:rPr>
      </w:pPr>
      <w:r w:rsidRPr="002F7B69">
        <w:rPr>
          <w:sz w:val="18"/>
          <w:szCs w:val="18"/>
        </w:rPr>
        <w:t>5)</w:t>
      </w:r>
      <w:r w:rsidRPr="002F7B69">
        <w:rPr>
          <w:sz w:val="18"/>
          <w:szCs w:val="18"/>
        </w:rPr>
        <w:tab/>
        <w:t>поддержание в исправном состоянии размещённого на фасаде электроосвещения (при его наличии) и включение его с наступлением темноты;</w:t>
      </w:r>
    </w:p>
    <w:p w:rsidR="002F7B69" w:rsidRPr="002F7B69" w:rsidRDefault="002F7B69" w:rsidP="002F7B69">
      <w:pPr>
        <w:ind w:left="-142" w:firstLine="426"/>
        <w:rPr>
          <w:sz w:val="18"/>
          <w:szCs w:val="18"/>
        </w:rPr>
      </w:pPr>
      <w:r w:rsidRPr="002F7B69">
        <w:rPr>
          <w:sz w:val="18"/>
          <w:szCs w:val="18"/>
        </w:rPr>
        <w:t>6)</w:t>
      </w:r>
      <w:r w:rsidRPr="002F7B69">
        <w:rPr>
          <w:sz w:val="18"/>
          <w:szCs w:val="18"/>
        </w:rPr>
        <w:tab/>
        <w:t>очистку поверхностей фасадов, в том числе элементов фасадов, в зависимости от их состояния и условий эксплуатации;</w:t>
      </w:r>
    </w:p>
    <w:p w:rsidR="002F7B69" w:rsidRPr="002F7B69" w:rsidRDefault="002F7B69" w:rsidP="002F7B69">
      <w:pPr>
        <w:ind w:left="-142" w:firstLine="426"/>
        <w:rPr>
          <w:sz w:val="18"/>
          <w:szCs w:val="18"/>
        </w:rPr>
      </w:pPr>
      <w:r w:rsidRPr="002F7B69">
        <w:rPr>
          <w:sz w:val="18"/>
          <w:szCs w:val="18"/>
        </w:rPr>
        <w:t>7)</w:t>
      </w:r>
      <w:r w:rsidRPr="002F7B69">
        <w:rPr>
          <w:sz w:val="18"/>
          <w:szCs w:val="18"/>
        </w:rPr>
        <w:tab/>
        <w:t>поддержание в чистоте и исправном состоянии, расположенных на фасадах аншлагов, памятных досок;</w:t>
      </w:r>
    </w:p>
    <w:p w:rsidR="002F7B69" w:rsidRPr="002F7B69" w:rsidRDefault="002F7B69" w:rsidP="002F7B69">
      <w:pPr>
        <w:ind w:left="-142" w:firstLine="426"/>
        <w:rPr>
          <w:sz w:val="18"/>
          <w:szCs w:val="18"/>
        </w:rPr>
      </w:pPr>
      <w:r w:rsidRPr="002F7B69">
        <w:rPr>
          <w:sz w:val="18"/>
          <w:szCs w:val="18"/>
        </w:rPr>
        <w:t>8)</w:t>
      </w:r>
      <w:r w:rsidRPr="002F7B69">
        <w:rPr>
          <w:sz w:val="18"/>
          <w:szCs w:val="18"/>
        </w:rPr>
        <w:tab/>
        <w:t>Очистку от надписей, рисунков, объявлений, плакатов и иной информационно - печатной продукции, а также нанесённых граффити.</w:t>
      </w:r>
    </w:p>
    <w:p w:rsidR="002F7B69" w:rsidRPr="002F7B69" w:rsidRDefault="002F7B69" w:rsidP="002F7B69">
      <w:pPr>
        <w:ind w:left="-142" w:firstLine="426"/>
        <w:rPr>
          <w:sz w:val="18"/>
          <w:szCs w:val="18"/>
        </w:rPr>
      </w:pPr>
      <w:r w:rsidRPr="002F7B69">
        <w:rPr>
          <w:sz w:val="18"/>
          <w:szCs w:val="18"/>
        </w:rPr>
        <w:t>7.9. В целях обеспечения надлежащего состояния фасадов, сохранения архитектурно - художественного облика зданий (сооружений, строений) запрещается: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уничтожение, порча, искажение архитектурных деталей фасадов зданий (сооружений, строений);</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произведение надписей на фасадах зданий (сооружений, строений);</w:t>
      </w:r>
    </w:p>
    <w:p w:rsidR="002F7B69" w:rsidRPr="002F7B69" w:rsidRDefault="002F7B69" w:rsidP="002F7B69">
      <w:pPr>
        <w:ind w:left="-142" w:firstLine="426"/>
        <w:rPr>
          <w:sz w:val="18"/>
          <w:szCs w:val="18"/>
        </w:rPr>
      </w:pPr>
      <w:r w:rsidRPr="002F7B69">
        <w:rPr>
          <w:sz w:val="18"/>
          <w:szCs w:val="18"/>
        </w:rPr>
        <w:t>3)</w:t>
      </w:r>
      <w:r w:rsidRPr="002F7B69">
        <w:rPr>
          <w:sz w:val="18"/>
          <w:szCs w:val="18"/>
        </w:rPr>
        <w:tab/>
        <w:t>расклейка газет, плакатов, афиш, объявлений, рекламных проспектов и иной информационно - печатной продукции на фасадах зданий (сооружений, строений) вне установленных для этих целей мест и конструкций;</w:t>
      </w:r>
    </w:p>
    <w:p w:rsidR="002F7B69" w:rsidRPr="002F7B69" w:rsidRDefault="002F7B69" w:rsidP="002F7B69">
      <w:pPr>
        <w:ind w:left="-142" w:firstLine="426"/>
        <w:rPr>
          <w:sz w:val="18"/>
          <w:szCs w:val="18"/>
        </w:rPr>
      </w:pPr>
      <w:r w:rsidRPr="002F7B69">
        <w:rPr>
          <w:sz w:val="18"/>
          <w:szCs w:val="18"/>
        </w:rPr>
        <w:t>4)</w:t>
      </w:r>
      <w:r w:rsidRPr="002F7B69">
        <w:rPr>
          <w:sz w:val="18"/>
          <w:szCs w:val="18"/>
        </w:rPr>
        <w:tab/>
        <w:t>нанесение граффити на фасады зданий, сооружений, строений без получения согласия собственников этих зданий, сооружений, строений, помещений в них.</w:t>
      </w:r>
    </w:p>
    <w:p w:rsidR="002F7B69" w:rsidRPr="002F7B69" w:rsidRDefault="002F7B69" w:rsidP="002F7B69">
      <w:pPr>
        <w:ind w:left="-142" w:firstLine="426"/>
        <w:rPr>
          <w:sz w:val="18"/>
          <w:szCs w:val="18"/>
        </w:rPr>
      </w:pPr>
      <w:r w:rsidRPr="002F7B69">
        <w:rPr>
          <w:sz w:val="18"/>
          <w:szCs w:val="18"/>
        </w:rPr>
        <w:t>7.10.</w:t>
      </w:r>
      <w:r w:rsidRPr="002F7B69">
        <w:rPr>
          <w:sz w:val="18"/>
          <w:szCs w:val="18"/>
        </w:rPr>
        <w:tab/>
        <w:t>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2F7B69" w:rsidRPr="002F7B69" w:rsidRDefault="002F7B69" w:rsidP="002F7B69">
      <w:pPr>
        <w:ind w:left="-142" w:firstLine="426"/>
        <w:rPr>
          <w:sz w:val="18"/>
          <w:szCs w:val="18"/>
        </w:rPr>
      </w:pPr>
      <w:r w:rsidRPr="002F7B69">
        <w:rPr>
          <w:sz w:val="18"/>
          <w:szCs w:val="18"/>
        </w:rPr>
        <w:t>К вывескам предъявляются следующие требования:</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на вывесках допускается размещение исключительно информации, предусмотренной Законом Российской Федерации от 07.02.1992 № 2300-1 «О защите прав потребителей». Информация, относящаяся по своему содержанию к наружной рекламе, подлежит размещению в соответствии с Федеральным законом от 13.03.2006 № 38-ФЗ «О рекламе»;</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2F7B69" w:rsidRPr="002F7B69" w:rsidRDefault="002F7B69" w:rsidP="002F7B69">
      <w:pPr>
        <w:ind w:left="-142" w:firstLine="426"/>
        <w:rPr>
          <w:sz w:val="18"/>
          <w:szCs w:val="18"/>
        </w:rPr>
      </w:pPr>
      <w:r w:rsidRPr="002F7B69">
        <w:rPr>
          <w:sz w:val="18"/>
          <w:szCs w:val="18"/>
        </w:rPr>
        <w:lastRenderedPageBreak/>
        <w:t>3)</w:t>
      </w:r>
      <w:r w:rsidRPr="002F7B69">
        <w:rPr>
          <w:sz w:val="18"/>
          <w:szCs w:val="18"/>
        </w:rPr>
        <w:tab/>
        <w:t>вывески должны размещаться на участке фасада, свободном от архитектурных деталей;</w:t>
      </w:r>
    </w:p>
    <w:p w:rsidR="002F7B69" w:rsidRPr="002F7B69" w:rsidRDefault="002F7B69" w:rsidP="002F7B69">
      <w:pPr>
        <w:ind w:left="-142" w:firstLine="426"/>
        <w:rPr>
          <w:sz w:val="18"/>
          <w:szCs w:val="18"/>
        </w:rPr>
      </w:pPr>
      <w:r w:rsidRPr="002F7B69">
        <w:rPr>
          <w:sz w:val="18"/>
          <w:szCs w:val="18"/>
        </w:rPr>
        <w:t>4)</w:t>
      </w:r>
      <w:r w:rsidRPr="002F7B69">
        <w:rPr>
          <w:sz w:val="18"/>
          <w:szCs w:val="18"/>
        </w:rPr>
        <w:tab/>
        <w:t>вывески могут состоять из информационного поля (текстовая часть) и декоративно-художественного элемента. Высота декоративно- 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2F7B69" w:rsidRPr="002F7B69" w:rsidRDefault="002F7B69" w:rsidP="002F7B69">
      <w:pPr>
        <w:ind w:left="-142" w:firstLine="426"/>
        <w:rPr>
          <w:sz w:val="18"/>
          <w:szCs w:val="18"/>
        </w:rPr>
      </w:pPr>
      <w:r w:rsidRPr="002F7B69">
        <w:rPr>
          <w:sz w:val="18"/>
          <w:szCs w:val="18"/>
        </w:rPr>
        <w:t>5)</w:t>
      </w:r>
      <w:r w:rsidRPr="002F7B69">
        <w:rPr>
          <w:sz w:val="18"/>
          <w:szCs w:val="18"/>
        </w:rPr>
        <w:tab/>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законодательством;</w:t>
      </w:r>
    </w:p>
    <w:p w:rsidR="002F7B69" w:rsidRPr="002F7B69" w:rsidRDefault="002F7B69" w:rsidP="002F7B69">
      <w:pPr>
        <w:ind w:left="-142" w:firstLine="426"/>
        <w:rPr>
          <w:sz w:val="18"/>
          <w:szCs w:val="18"/>
        </w:rPr>
      </w:pPr>
      <w:r w:rsidRPr="002F7B69">
        <w:rPr>
          <w:sz w:val="18"/>
          <w:szCs w:val="18"/>
        </w:rPr>
        <w:t>6)</w:t>
      </w:r>
      <w:r w:rsidRPr="002F7B69">
        <w:rPr>
          <w:sz w:val="18"/>
          <w:szCs w:val="18"/>
        </w:rPr>
        <w:tab/>
        <w:t xml:space="preserve"> вывески могут иметь внутреннюю подсветку. Внутренняя подсветка вывески должна иметь немерцающий свет, не направленный в окна жилых помещений.</w:t>
      </w:r>
    </w:p>
    <w:p w:rsidR="002F7B69" w:rsidRPr="002F7B69" w:rsidRDefault="002F7B69" w:rsidP="002F7B69">
      <w:pPr>
        <w:ind w:left="-142" w:firstLine="426"/>
        <w:rPr>
          <w:sz w:val="18"/>
          <w:szCs w:val="18"/>
        </w:rPr>
      </w:pPr>
      <w:r w:rsidRPr="002F7B69">
        <w:rPr>
          <w:sz w:val="18"/>
          <w:szCs w:val="18"/>
        </w:rPr>
        <w:t>7.11.</w:t>
      </w:r>
      <w:r w:rsidRPr="002F7B69">
        <w:rPr>
          <w:sz w:val="18"/>
          <w:szCs w:val="18"/>
        </w:rPr>
        <w:tab/>
        <w:t>Юридическое лицо, индивидуальный предприниматель устанавливает на здании, сооружении одну вывеску в соответствии с пунктом 7.10 настоящих Правил.</w:t>
      </w:r>
    </w:p>
    <w:p w:rsidR="002F7B69" w:rsidRPr="002F7B69" w:rsidRDefault="002F7B69" w:rsidP="002F7B69">
      <w:pPr>
        <w:ind w:left="-142" w:firstLine="426"/>
        <w:rPr>
          <w:sz w:val="18"/>
          <w:szCs w:val="18"/>
        </w:rPr>
      </w:pPr>
      <w:r w:rsidRPr="002F7B69">
        <w:rPr>
          <w:sz w:val="18"/>
          <w:szCs w:val="18"/>
        </w:rPr>
        <w:t>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 индивидуальным предпринимателем торговли, оказания услуг, выполнения работ вне его места нахождения.</w:t>
      </w:r>
    </w:p>
    <w:p w:rsidR="002F7B69" w:rsidRPr="002F7B69" w:rsidRDefault="002F7B69" w:rsidP="002F7B69">
      <w:pPr>
        <w:ind w:left="-142" w:firstLine="426"/>
        <w:rPr>
          <w:sz w:val="18"/>
          <w:szCs w:val="18"/>
        </w:rPr>
      </w:pPr>
      <w:r w:rsidRPr="002F7B69">
        <w:rPr>
          <w:sz w:val="18"/>
          <w:szCs w:val="18"/>
        </w:rPr>
        <w:t>Допустимый размер вывески составляет: по горизонтали - не более 0,6 м, по вертикали - не более 0,4 м. Высота букв, знаков, размещаемых на вывеске, не более 0,1 м.</w:t>
      </w:r>
    </w:p>
    <w:p w:rsidR="002F7B69" w:rsidRPr="002F7B69" w:rsidRDefault="002F7B69" w:rsidP="002F7B69">
      <w:pPr>
        <w:ind w:left="-142" w:firstLine="426"/>
        <w:rPr>
          <w:sz w:val="18"/>
          <w:szCs w:val="18"/>
        </w:rPr>
      </w:pPr>
      <w:r w:rsidRPr="002F7B69">
        <w:rPr>
          <w:sz w:val="18"/>
          <w:szCs w:val="18"/>
        </w:rPr>
        <w:t>7.12.</w:t>
      </w:r>
      <w:r w:rsidRPr="002F7B69">
        <w:rPr>
          <w:sz w:val="18"/>
          <w:szCs w:val="18"/>
        </w:rPr>
        <w:tab/>
        <w:t xml:space="preserve"> Юридическое лицо, индивидуальный предприниматель вправе установить на объекте одну дополнительную вывеску в соответствии с пунктом 7.10 настоящих Правил.</w:t>
      </w:r>
    </w:p>
    <w:p w:rsidR="002F7B69" w:rsidRPr="002F7B69" w:rsidRDefault="002F7B69" w:rsidP="002F7B69">
      <w:pPr>
        <w:ind w:left="-142" w:firstLine="426"/>
        <w:rPr>
          <w:sz w:val="18"/>
          <w:szCs w:val="18"/>
        </w:rPr>
      </w:pPr>
      <w:r w:rsidRPr="002F7B69">
        <w:rPr>
          <w:sz w:val="18"/>
          <w:szCs w:val="18"/>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rsidR="002F7B69" w:rsidRPr="002F7B69" w:rsidRDefault="002F7B69" w:rsidP="002F7B69">
      <w:pPr>
        <w:ind w:left="-142" w:firstLine="426"/>
        <w:rPr>
          <w:sz w:val="18"/>
          <w:szCs w:val="18"/>
        </w:rPr>
      </w:pPr>
      <w:r w:rsidRPr="002F7B69">
        <w:rPr>
          <w:sz w:val="18"/>
          <w:szCs w:val="18"/>
        </w:rPr>
        <w:t>7.13.</w:t>
      </w:r>
      <w:r w:rsidRPr="002F7B69">
        <w:rPr>
          <w:sz w:val="18"/>
          <w:szCs w:val="18"/>
        </w:rPr>
        <w:tab/>
        <w:t xml:space="preserve"> Вывески в форме настенных конструкций, размещаются над входом или окнами (витринами) помещений, занимаемых юридическим лицом (индивидуальным предпринимателем).</w:t>
      </w:r>
    </w:p>
    <w:p w:rsidR="002F7B69" w:rsidRPr="002F7B69" w:rsidRDefault="002F7B69" w:rsidP="002F7B69">
      <w:pPr>
        <w:ind w:left="-142" w:firstLine="426"/>
        <w:rPr>
          <w:sz w:val="18"/>
          <w:szCs w:val="18"/>
        </w:rPr>
      </w:pPr>
      <w:r w:rsidRPr="002F7B69">
        <w:rPr>
          <w:sz w:val="18"/>
          <w:szCs w:val="18"/>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0,5 м (по высоте) и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2F7B69" w:rsidRPr="002F7B69" w:rsidRDefault="002F7B69" w:rsidP="002F7B69">
      <w:pPr>
        <w:ind w:left="-142" w:firstLine="426"/>
        <w:rPr>
          <w:sz w:val="18"/>
          <w:szCs w:val="18"/>
        </w:rPr>
      </w:pPr>
      <w:r w:rsidRPr="002F7B69">
        <w:rPr>
          <w:sz w:val="18"/>
          <w:szCs w:val="18"/>
        </w:rPr>
        <w:t>7.14.</w:t>
      </w:r>
      <w:r w:rsidRPr="002F7B69">
        <w:rPr>
          <w:sz w:val="18"/>
          <w:szCs w:val="18"/>
        </w:rPr>
        <w:tab/>
        <w:t xml:space="preserve"> Консольные конструкции размещаются у арок, на фасаде здания, сооружения в пределах помещения, занимаемого юридическим лицом (индивидуальным предпринимателем), и внешних углах зданий, сооружений. 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2F7B69" w:rsidRPr="002F7B69" w:rsidRDefault="002F7B69" w:rsidP="002F7B69">
      <w:pPr>
        <w:ind w:left="-142" w:firstLine="426"/>
        <w:rPr>
          <w:sz w:val="18"/>
          <w:szCs w:val="18"/>
        </w:rPr>
      </w:pPr>
      <w:r w:rsidRPr="002F7B69">
        <w:rPr>
          <w:sz w:val="18"/>
          <w:szCs w:val="18"/>
        </w:rPr>
        <w:t>7.15.</w:t>
      </w:r>
      <w:r w:rsidRPr="002F7B69">
        <w:rPr>
          <w:sz w:val="18"/>
          <w:szCs w:val="18"/>
        </w:rPr>
        <w:tab/>
        <w:t>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rsidR="002F7B69" w:rsidRPr="002F7B69" w:rsidRDefault="002F7B69" w:rsidP="002F7B69">
      <w:pPr>
        <w:ind w:left="-142" w:firstLine="426"/>
        <w:rPr>
          <w:sz w:val="18"/>
          <w:szCs w:val="18"/>
        </w:rPr>
      </w:pPr>
      <w:r w:rsidRPr="002F7B69">
        <w:rPr>
          <w:sz w:val="18"/>
          <w:szCs w:val="18"/>
        </w:rPr>
        <w:t>Высота вывесок, размещаемых на крышах зданий, сооружений, должна быть:</w:t>
      </w:r>
    </w:p>
    <w:p w:rsidR="002F7B69" w:rsidRPr="002F7B69" w:rsidRDefault="002F7B69" w:rsidP="002F7B69">
      <w:pPr>
        <w:ind w:left="-142" w:firstLine="426"/>
        <w:rPr>
          <w:sz w:val="18"/>
          <w:szCs w:val="18"/>
        </w:rPr>
      </w:pPr>
      <w:r w:rsidRPr="002F7B69">
        <w:rPr>
          <w:sz w:val="18"/>
          <w:szCs w:val="18"/>
        </w:rPr>
        <w:t>-</w:t>
      </w:r>
      <w:r w:rsidRPr="002F7B69">
        <w:rPr>
          <w:sz w:val="18"/>
          <w:szCs w:val="18"/>
        </w:rPr>
        <w:tab/>
        <w:t>не более 0,8 м для 1-2-этажных объектов;</w:t>
      </w:r>
    </w:p>
    <w:p w:rsidR="002F7B69" w:rsidRPr="002F7B69" w:rsidRDefault="002F7B69" w:rsidP="002F7B69">
      <w:pPr>
        <w:ind w:left="-142" w:firstLine="426"/>
        <w:rPr>
          <w:sz w:val="18"/>
          <w:szCs w:val="18"/>
        </w:rPr>
      </w:pPr>
      <w:r w:rsidRPr="002F7B69">
        <w:rPr>
          <w:sz w:val="18"/>
          <w:szCs w:val="18"/>
        </w:rPr>
        <w:t>7.16.</w:t>
      </w:r>
      <w:r w:rsidRPr="002F7B69">
        <w:rPr>
          <w:sz w:val="18"/>
          <w:szCs w:val="18"/>
        </w:rPr>
        <w:tab/>
        <w:t xml:space="preserve"> Вывески площадью более 6,5 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2F7B69" w:rsidRPr="002F7B69" w:rsidRDefault="002F7B69" w:rsidP="002F7B69">
      <w:pPr>
        <w:ind w:left="-142" w:firstLine="426"/>
        <w:rPr>
          <w:sz w:val="18"/>
          <w:szCs w:val="18"/>
        </w:rPr>
      </w:pPr>
      <w:r w:rsidRPr="002F7B69">
        <w:rPr>
          <w:sz w:val="18"/>
          <w:szCs w:val="18"/>
        </w:rPr>
        <w:t>Установка и эксплуатация таких вывесок без проектной документации не допускается.</w:t>
      </w:r>
    </w:p>
    <w:p w:rsidR="002F7B69" w:rsidRPr="002F7B69" w:rsidRDefault="002F7B69" w:rsidP="002F7B69">
      <w:pPr>
        <w:ind w:left="-142" w:firstLine="426"/>
        <w:rPr>
          <w:sz w:val="18"/>
          <w:szCs w:val="18"/>
        </w:rPr>
      </w:pPr>
      <w:r w:rsidRPr="002F7B69">
        <w:rPr>
          <w:sz w:val="18"/>
          <w:szCs w:val="18"/>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2F7B69" w:rsidRPr="002F7B69" w:rsidRDefault="002F7B69" w:rsidP="002F7B69">
      <w:pPr>
        <w:ind w:left="-142" w:firstLine="426"/>
        <w:rPr>
          <w:sz w:val="18"/>
          <w:szCs w:val="18"/>
        </w:rPr>
      </w:pPr>
      <w:r w:rsidRPr="002F7B69">
        <w:rPr>
          <w:sz w:val="18"/>
          <w:szCs w:val="18"/>
        </w:rPr>
        <w:t>7.17.</w:t>
      </w:r>
      <w:r w:rsidRPr="002F7B69">
        <w:rPr>
          <w:sz w:val="18"/>
          <w:szCs w:val="18"/>
        </w:rPr>
        <w:tab/>
        <w:t xml:space="preserve">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2F7B69" w:rsidRPr="002F7B69" w:rsidRDefault="002F7B69" w:rsidP="002F7B69">
      <w:pPr>
        <w:ind w:left="-142" w:firstLine="426"/>
        <w:rPr>
          <w:sz w:val="18"/>
          <w:szCs w:val="18"/>
        </w:rPr>
      </w:pPr>
      <w:r w:rsidRPr="002F7B69">
        <w:rPr>
          <w:sz w:val="18"/>
          <w:szCs w:val="18"/>
        </w:rPr>
        <w:t>7.18.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3 суток.</w:t>
      </w:r>
    </w:p>
    <w:p w:rsidR="002F7B69" w:rsidRPr="002F7B69" w:rsidRDefault="002F7B69" w:rsidP="002F7B69">
      <w:pPr>
        <w:ind w:left="-142" w:firstLine="426"/>
        <w:rPr>
          <w:sz w:val="18"/>
          <w:szCs w:val="18"/>
        </w:rPr>
      </w:pPr>
      <w:r w:rsidRPr="002F7B69">
        <w:rPr>
          <w:sz w:val="18"/>
          <w:szCs w:val="18"/>
        </w:rPr>
        <w:t>7.19.</w:t>
      </w:r>
      <w:r w:rsidRPr="002F7B69">
        <w:rPr>
          <w:sz w:val="18"/>
          <w:szCs w:val="18"/>
        </w:rPr>
        <w:tab/>
        <w:t>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2F7B69" w:rsidRPr="002F7B69" w:rsidRDefault="002F7B69" w:rsidP="002F7B69">
      <w:pPr>
        <w:ind w:left="-142" w:firstLine="426"/>
        <w:rPr>
          <w:sz w:val="18"/>
          <w:szCs w:val="18"/>
        </w:rPr>
      </w:pPr>
      <w:r w:rsidRPr="002F7B69">
        <w:rPr>
          <w:sz w:val="18"/>
          <w:szCs w:val="18"/>
        </w:rPr>
        <w:t>7.20.</w:t>
      </w:r>
      <w:r w:rsidRPr="002F7B69">
        <w:rPr>
          <w:sz w:val="18"/>
          <w:szCs w:val="18"/>
        </w:rPr>
        <w:tab/>
        <w:t xml:space="preserve"> 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2F7B69" w:rsidRPr="002F7B69" w:rsidRDefault="002F7B69" w:rsidP="002F7B69">
      <w:pPr>
        <w:ind w:left="-142" w:firstLine="426"/>
        <w:rPr>
          <w:sz w:val="18"/>
          <w:szCs w:val="18"/>
        </w:rPr>
      </w:pPr>
      <w:r w:rsidRPr="002F7B69">
        <w:rPr>
          <w:sz w:val="18"/>
          <w:szCs w:val="18"/>
        </w:rPr>
        <w:t>2)</w:t>
      </w:r>
      <w:r w:rsidRPr="002F7B69">
        <w:rPr>
          <w:sz w:val="18"/>
          <w:szCs w:val="18"/>
        </w:rPr>
        <w:tab/>
      </w:r>
      <w:proofErr w:type="spellStart"/>
      <w:r w:rsidRPr="002F7B69">
        <w:rPr>
          <w:sz w:val="18"/>
          <w:szCs w:val="18"/>
        </w:rPr>
        <w:t>высокомачтовые</w:t>
      </w:r>
      <w:proofErr w:type="spellEnd"/>
      <w:r w:rsidRPr="002F7B69">
        <w:rPr>
          <w:sz w:val="18"/>
          <w:szCs w:val="18"/>
        </w:rPr>
        <w:t>, которые допускается использовать для освещения обширных по площади территорий, открытых автостоянок и парковок;</w:t>
      </w:r>
    </w:p>
    <w:p w:rsidR="002F7B69" w:rsidRPr="002F7B69" w:rsidRDefault="002F7B69" w:rsidP="002F7B69">
      <w:pPr>
        <w:ind w:left="-142" w:firstLine="426"/>
        <w:rPr>
          <w:sz w:val="18"/>
          <w:szCs w:val="18"/>
        </w:rPr>
      </w:pPr>
      <w:r w:rsidRPr="002F7B69">
        <w:rPr>
          <w:sz w:val="18"/>
          <w:szCs w:val="18"/>
        </w:rPr>
        <w:t>3)</w:t>
      </w:r>
      <w:r w:rsidRPr="002F7B69">
        <w:rPr>
          <w:sz w:val="18"/>
          <w:szCs w:val="18"/>
        </w:rPr>
        <w:tab/>
        <w:t>газонные, которые допускается использовать для освещения газонов, цветников, пешеходных дорожек и площадок;</w:t>
      </w:r>
    </w:p>
    <w:p w:rsidR="002F7B69" w:rsidRPr="002F7B69" w:rsidRDefault="002F7B69" w:rsidP="002F7B69">
      <w:pPr>
        <w:ind w:left="-142" w:firstLine="426"/>
        <w:rPr>
          <w:sz w:val="18"/>
          <w:szCs w:val="18"/>
        </w:rPr>
      </w:pPr>
      <w:r w:rsidRPr="002F7B69">
        <w:rPr>
          <w:sz w:val="18"/>
          <w:szCs w:val="18"/>
        </w:rPr>
        <w:t>7.21.</w:t>
      </w:r>
      <w:r w:rsidRPr="002F7B69">
        <w:rPr>
          <w:sz w:val="18"/>
          <w:szCs w:val="18"/>
        </w:rPr>
        <w:tab/>
        <w:t xml:space="preserve">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2F7B69" w:rsidRPr="002F7B69" w:rsidRDefault="002F7B69" w:rsidP="002F7B69">
      <w:pPr>
        <w:ind w:left="-142" w:firstLine="426"/>
        <w:rPr>
          <w:sz w:val="18"/>
          <w:szCs w:val="18"/>
        </w:rPr>
      </w:pPr>
      <w:r w:rsidRPr="002F7B69">
        <w:rPr>
          <w:sz w:val="18"/>
          <w:szCs w:val="18"/>
        </w:rPr>
        <w:lastRenderedPageBreak/>
        <w:t>7.22.</w:t>
      </w:r>
      <w:r w:rsidRPr="002F7B69">
        <w:rPr>
          <w:sz w:val="18"/>
          <w:szCs w:val="18"/>
        </w:rPr>
        <w:tab/>
        <w:t xml:space="preserve">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2F7B69" w:rsidRPr="002F7B69" w:rsidRDefault="002F7B69" w:rsidP="002F7B69">
      <w:pPr>
        <w:ind w:left="-142" w:firstLine="426"/>
        <w:rPr>
          <w:sz w:val="18"/>
          <w:szCs w:val="18"/>
        </w:rPr>
      </w:pPr>
      <w:r w:rsidRPr="002F7B69">
        <w:rPr>
          <w:sz w:val="18"/>
          <w:szCs w:val="18"/>
        </w:rPr>
        <w:t>7.23.</w:t>
      </w:r>
      <w:r w:rsidRPr="002F7B69">
        <w:rPr>
          <w:sz w:val="18"/>
          <w:szCs w:val="18"/>
        </w:rPr>
        <w:tab/>
        <w:t xml:space="preserve">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2F7B69">
        <w:rPr>
          <w:sz w:val="18"/>
          <w:szCs w:val="18"/>
        </w:rPr>
        <w:t>экологичных</w:t>
      </w:r>
      <w:proofErr w:type="spellEnd"/>
      <w:r w:rsidRPr="002F7B69">
        <w:rPr>
          <w:sz w:val="18"/>
          <w:szCs w:val="18"/>
        </w:rPr>
        <w:t xml:space="preserve"> материалов, создания условий для ведения здорового образа жизни всех категорий населения.</w:t>
      </w:r>
    </w:p>
    <w:p w:rsidR="002F7B69" w:rsidRPr="002F7B69" w:rsidRDefault="002F7B69" w:rsidP="002F7B69">
      <w:pPr>
        <w:ind w:left="-142" w:firstLine="426"/>
        <w:rPr>
          <w:sz w:val="18"/>
          <w:szCs w:val="18"/>
        </w:rPr>
      </w:pPr>
      <w:r w:rsidRPr="002F7B69">
        <w:rPr>
          <w:sz w:val="18"/>
          <w:szCs w:val="18"/>
        </w:rPr>
        <w:t>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Хомутовского МО.</w:t>
      </w:r>
    </w:p>
    <w:p w:rsidR="002F7B69" w:rsidRPr="002F7B69" w:rsidRDefault="002F7B69" w:rsidP="002F7B69">
      <w:pPr>
        <w:ind w:left="-142" w:firstLine="426"/>
        <w:rPr>
          <w:sz w:val="18"/>
          <w:szCs w:val="18"/>
        </w:rPr>
      </w:pPr>
      <w:r w:rsidRPr="002F7B69">
        <w:rPr>
          <w:sz w:val="18"/>
          <w:szCs w:val="18"/>
        </w:rPr>
        <w:t>7.24.</w:t>
      </w:r>
      <w:r w:rsidRPr="002F7B69">
        <w:rPr>
          <w:sz w:val="18"/>
          <w:szCs w:val="18"/>
        </w:rPr>
        <w:tab/>
        <w:t xml:space="preserve"> При проектировании и выборе малых архитектурных форм, в том числе уличной мебели, учитываются: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наличие свободной площади на благоустраиваемой территории;</w:t>
      </w:r>
    </w:p>
    <w:p w:rsidR="002F7B69" w:rsidRPr="002F7B69" w:rsidRDefault="002F7B69" w:rsidP="002F7B69">
      <w:pPr>
        <w:ind w:left="-142" w:firstLine="426"/>
        <w:rPr>
          <w:sz w:val="18"/>
          <w:szCs w:val="18"/>
        </w:rPr>
      </w:pPr>
      <w:r w:rsidRPr="002F7B69">
        <w:rPr>
          <w:sz w:val="18"/>
          <w:szCs w:val="18"/>
        </w:rPr>
        <w:t>2)</w:t>
      </w:r>
      <w:r w:rsidRPr="002F7B69">
        <w:rPr>
          <w:sz w:val="18"/>
          <w:szCs w:val="18"/>
        </w:rPr>
        <w:tab/>
        <w:t>соответствие материалов и конструкции малых архитектурных форм климату и назначению малых архитектурных форм;</w:t>
      </w:r>
    </w:p>
    <w:p w:rsidR="002F7B69" w:rsidRPr="002F7B69" w:rsidRDefault="002F7B69" w:rsidP="002F7B69">
      <w:pPr>
        <w:ind w:left="-142" w:firstLine="426"/>
        <w:rPr>
          <w:sz w:val="18"/>
          <w:szCs w:val="18"/>
        </w:rPr>
      </w:pPr>
      <w:r w:rsidRPr="002F7B69">
        <w:rPr>
          <w:sz w:val="18"/>
          <w:szCs w:val="18"/>
        </w:rPr>
        <w:t>3)</w:t>
      </w:r>
      <w:r w:rsidRPr="002F7B69">
        <w:rPr>
          <w:sz w:val="18"/>
          <w:szCs w:val="18"/>
        </w:rPr>
        <w:tab/>
        <w:t>защита от образования наледи и снежных заносов, обеспечение стока воды;</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пропускная способность территории, частота и продолжительность использования малых архитектурных форм;</w:t>
      </w:r>
    </w:p>
    <w:p w:rsidR="002F7B69" w:rsidRPr="002F7B69" w:rsidRDefault="002F7B69" w:rsidP="002F7B69">
      <w:pPr>
        <w:ind w:left="-142" w:firstLine="426"/>
        <w:rPr>
          <w:sz w:val="18"/>
          <w:szCs w:val="18"/>
        </w:rPr>
      </w:pPr>
      <w:r w:rsidRPr="002F7B69">
        <w:rPr>
          <w:sz w:val="18"/>
          <w:szCs w:val="18"/>
        </w:rPr>
        <w:t>5)</w:t>
      </w:r>
      <w:r w:rsidRPr="002F7B69">
        <w:rPr>
          <w:sz w:val="18"/>
          <w:szCs w:val="18"/>
        </w:rPr>
        <w:tab/>
        <w:t>возраст потенциальных пользователей малых архитектурных форм;</w:t>
      </w:r>
    </w:p>
    <w:p w:rsidR="002F7B69" w:rsidRPr="002F7B69" w:rsidRDefault="002F7B69" w:rsidP="002F7B69">
      <w:pPr>
        <w:ind w:left="-142" w:firstLine="426"/>
        <w:rPr>
          <w:sz w:val="18"/>
          <w:szCs w:val="18"/>
        </w:rPr>
      </w:pPr>
      <w:r w:rsidRPr="002F7B69">
        <w:rPr>
          <w:sz w:val="18"/>
          <w:szCs w:val="18"/>
        </w:rPr>
        <w:t>6)</w:t>
      </w:r>
      <w:r w:rsidRPr="002F7B69">
        <w:rPr>
          <w:sz w:val="18"/>
          <w:szCs w:val="18"/>
        </w:rPr>
        <w:tab/>
        <w:t>антивандальная</w:t>
      </w:r>
      <w:r w:rsidRPr="002F7B69">
        <w:rPr>
          <w:sz w:val="18"/>
          <w:szCs w:val="18"/>
        </w:rPr>
        <w:tab/>
        <w:t>защищенность</w:t>
      </w:r>
      <w:r w:rsidRPr="002F7B69">
        <w:rPr>
          <w:sz w:val="18"/>
          <w:szCs w:val="18"/>
        </w:rPr>
        <w:tab/>
        <w:t>малых</w:t>
      </w:r>
      <w:r w:rsidRPr="002F7B69">
        <w:rPr>
          <w:sz w:val="18"/>
          <w:szCs w:val="18"/>
        </w:rPr>
        <w:tab/>
        <w:t>архитектурных</w:t>
      </w:r>
      <w:r w:rsidRPr="002F7B69">
        <w:rPr>
          <w:sz w:val="18"/>
          <w:szCs w:val="18"/>
        </w:rPr>
        <w:tab/>
        <w:t>форм</w:t>
      </w:r>
      <w:r w:rsidRPr="002F7B69">
        <w:rPr>
          <w:sz w:val="18"/>
          <w:szCs w:val="18"/>
        </w:rPr>
        <w:tab/>
        <w:t>от разрушения, оклейки, нанесения надписей и изображений;</w:t>
      </w:r>
    </w:p>
    <w:p w:rsidR="002F7B69" w:rsidRPr="002F7B69" w:rsidRDefault="002F7B69" w:rsidP="002F7B69">
      <w:pPr>
        <w:ind w:left="-142" w:firstLine="426"/>
        <w:rPr>
          <w:sz w:val="18"/>
          <w:szCs w:val="18"/>
        </w:rPr>
      </w:pPr>
      <w:r w:rsidRPr="002F7B69">
        <w:rPr>
          <w:sz w:val="18"/>
          <w:szCs w:val="18"/>
        </w:rPr>
        <w:t>7)</w:t>
      </w:r>
      <w:r w:rsidRPr="002F7B69">
        <w:rPr>
          <w:sz w:val="18"/>
          <w:szCs w:val="18"/>
        </w:rPr>
        <w:tab/>
        <w:t>удобство обслуживания, а также механизированной и ручной очистки территории рядом с малыми архитектурными формами и под конструкцией;</w:t>
      </w:r>
    </w:p>
    <w:p w:rsidR="002F7B69" w:rsidRPr="002F7B69" w:rsidRDefault="002F7B69" w:rsidP="002F7B69">
      <w:pPr>
        <w:ind w:left="-142" w:firstLine="426"/>
        <w:rPr>
          <w:sz w:val="18"/>
          <w:szCs w:val="18"/>
        </w:rPr>
      </w:pPr>
      <w:r w:rsidRPr="002F7B69">
        <w:rPr>
          <w:sz w:val="18"/>
          <w:szCs w:val="18"/>
        </w:rPr>
        <w:t>8)</w:t>
      </w:r>
      <w:r w:rsidRPr="002F7B69">
        <w:rPr>
          <w:sz w:val="18"/>
          <w:szCs w:val="18"/>
        </w:rPr>
        <w:tab/>
        <w:t xml:space="preserve">возможность ремонта или замены деталей малых архитектурных форм; </w:t>
      </w:r>
    </w:p>
    <w:p w:rsidR="002F7B69" w:rsidRPr="002F7B69" w:rsidRDefault="002F7B69" w:rsidP="002F7B69">
      <w:pPr>
        <w:ind w:left="-142" w:firstLine="426"/>
        <w:rPr>
          <w:sz w:val="18"/>
          <w:szCs w:val="18"/>
        </w:rPr>
      </w:pPr>
      <w:r w:rsidRPr="002F7B69">
        <w:rPr>
          <w:sz w:val="18"/>
          <w:szCs w:val="18"/>
        </w:rPr>
        <w:t>9)</w:t>
      </w:r>
      <w:r w:rsidRPr="002F7B69">
        <w:rPr>
          <w:sz w:val="18"/>
          <w:szCs w:val="18"/>
        </w:rPr>
        <w:tab/>
        <w:t>интенсивность пешеходного и автомобильного движения, близость транспортных узлов;</w:t>
      </w:r>
    </w:p>
    <w:p w:rsidR="002F7B69" w:rsidRPr="002F7B69" w:rsidRDefault="002F7B69" w:rsidP="002F7B69">
      <w:pPr>
        <w:ind w:left="-142" w:firstLine="426"/>
        <w:rPr>
          <w:sz w:val="18"/>
          <w:szCs w:val="18"/>
        </w:rPr>
      </w:pPr>
      <w:r w:rsidRPr="002F7B69">
        <w:rPr>
          <w:sz w:val="18"/>
          <w:szCs w:val="18"/>
        </w:rPr>
        <w:t>10)</w:t>
      </w:r>
      <w:r w:rsidRPr="002F7B69">
        <w:rPr>
          <w:sz w:val="18"/>
          <w:szCs w:val="18"/>
        </w:rPr>
        <w:tab/>
        <w:t>эргономичность конструкций (высоту и наклон спинки скамеек, высоту урн и другие характеристики);</w:t>
      </w:r>
    </w:p>
    <w:p w:rsidR="002F7B69" w:rsidRPr="002F7B69" w:rsidRDefault="002F7B69" w:rsidP="002F7B69">
      <w:pPr>
        <w:ind w:left="-142" w:firstLine="426"/>
        <w:rPr>
          <w:sz w:val="18"/>
          <w:szCs w:val="18"/>
        </w:rPr>
      </w:pPr>
      <w:r w:rsidRPr="002F7B69">
        <w:rPr>
          <w:sz w:val="18"/>
          <w:szCs w:val="18"/>
        </w:rPr>
        <w:t>11)</w:t>
      </w:r>
      <w:r w:rsidRPr="002F7B69">
        <w:rPr>
          <w:sz w:val="18"/>
          <w:szCs w:val="18"/>
        </w:rPr>
        <w:tab/>
        <w:t>расцветка</w:t>
      </w:r>
      <w:r w:rsidRPr="002F7B69">
        <w:rPr>
          <w:sz w:val="18"/>
          <w:szCs w:val="18"/>
        </w:rPr>
        <w:tab/>
        <w:t>и</w:t>
      </w:r>
      <w:r w:rsidRPr="002F7B69">
        <w:rPr>
          <w:sz w:val="18"/>
          <w:szCs w:val="18"/>
        </w:rPr>
        <w:tab/>
        <w:t>стилистическое</w:t>
      </w:r>
      <w:r w:rsidRPr="002F7B69">
        <w:rPr>
          <w:sz w:val="18"/>
          <w:szCs w:val="18"/>
        </w:rPr>
        <w:tab/>
        <w:t>сочетание</w:t>
      </w:r>
      <w:r w:rsidRPr="002F7B69">
        <w:rPr>
          <w:sz w:val="18"/>
          <w:szCs w:val="18"/>
        </w:rPr>
        <w:tab/>
        <w:t>с</w:t>
      </w:r>
      <w:r w:rsidRPr="002F7B69">
        <w:rPr>
          <w:sz w:val="18"/>
          <w:szCs w:val="18"/>
        </w:rPr>
        <w:tab/>
        <w:t>другими малыми архитектурными формами и окружающей архитектурой;</w:t>
      </w:r>
    </w:p>
    <w:p w:rsidR="002F7B69" w:rsidRPr="002F7B69" w:rsidRDefault="002F7B69" w:rsidP="002F7B69">
      <w:pPr>
        <w:ind w:left="-142" w:firstLine="426"/>
        <w:rPr>
          <w:sz w:val="18"/>
          <w:szCs w:val="18"/>
        </w:rPr>
      </w:pPr>
      <w:r w:rsidRPr="002F7B69">
        <w:rPr>
          <w:sz w:val="18"/>
          <w:szCs w:val="18"/>
        </w:rPr>
        <w:t>12)</w:t>
      </w:r>
      <w:r w:rsidRPr="002F7B69">
        <w:rPr>
          <w:sz w:val="18"/>
          <w:szCs w:val="18"/>
        </w:rPr>
        <w:tab/>
        <w:t>безопасность для потенциальных пользователей.</w:t>
      </w:r>
    </w:p>
    <w:p w:rsidR="002F7B69" w:rsidRPr="002F7B69" w:rsidRDefault="002F7B69" w:rsidP="002F7B69">
      <w:pPr>
        <w:ind w:left="-142" w:firstLine="426"/>
        <w:rPr>
          <w:sz w:val="18"/>
          <w:szCs w:val="18"/>
        </w:rPr>
      </w:pPr>
      <w:r w:rsidRPr="002F7B69">
        <w:rPr>
          <w:sz w:val="18"/>
          <w:szCs w:val="18"/>
        </w:rPr>
        <w:t>7.25.</w:t>
      </w:r>
      <w:r w:rsidRPr="002F7B69">
        <w:rPr>
          <w:sz w:val="18"/>
          <w:szCs w:val="18"/>
        </w:rPr>
        <w:tab/>
        <w:t xml:space="preserve"> При установке малых архитектурных форм и уличной мебели предусматривается обеспечение:</w:t>
      </w:r>
    </w:p>
    <w:p w:rsidR="002F7B69" w:rsidRPr="002F7B69" w:rsidRDefault="002F7B69" w:rsidP="002F7B69">
      <w:pPr>
        <w:ind w:left="-142" w:firstLine="426"/>
        <w:rPr>
          <w:sz w:val="18"/>
          <w:szCs w:val="18"/>
        </w:rPr>
      </w:pPr>
      <w:r w:rsidRPr="002F7B69">
        <w:rPr>
          <w:sz w:val="18"/>
          <w:szCs w:val="18"/>
        </w:rPr>
        <w:t>1)</w:t>
      </w:r>
      <w:r w:rsidRPr="002F7B69">
        <w:rPr>
          <w:sz w:val="18"/>
          <w:szCs w:val="18"/>
        </w:rPr>
        <w:tab/>
        <w:t>расположения</w:t>
      </w:r>
      <w:r w:rsidRPr="002F7B69">
        <w:rPr>
          <w:sz w:val="18"/>
          <w:szCs w:val="18"/>
        </w:rPr>
        <w:tab/>
        <w:t>малых</w:t>
      </w:r>
      <w:r w:rsidRPr="002F7B69">
        <w:rPr>
          <w:sz w:val="18"/>
          <w:szCs w:val="18"/>
        </w:rPr>
        <w:tab/>
        <w:t>архитектурных</w:t>
      </w:r>
      <w:r w:rsidRPr="002F7B69">
        <w:rPr>
          <w:sz w:val="18"/>
          <w:szCs w:val="18"/>
        </w:rPr>
        <w:tab/>
        <w:t>форм, не создающего препятствий для пешеходов;</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приоритета компактной установки малых архитектурных форм на минимальной площади в местах большого скопления людей;</w:t>
      </w:r>
    </w:p>
    <w:p w:rsidR="002F7B69" w:rsidRPr="002F7B69" w:rsidRDefault="002F7B69" w:rsidP="002F7B69">
      <w:pPr>
        <w:ind w:left="-142" w:firstLine="426"/>
        <w:rPr>
          <w:sz w:val="18"/>
          <w:szCs w:val="18"/>
        </w:rPr>
      </w:pPr>
      <w:r w:rsidRPr="002F7B69">
        <w:rPr>
          <w:sz w:val="18"/>
          <w:szCs w:val="18"/>
        </w:rPr>
        <w:t>3)</w:t>
      </w:r>
      <w:r w:rsidRPr="002F7B69">
        <w:rPr>
          <w:sz w:val="18"/>
          <w:szCs w:val="18"/>
        </w:rPr>
        <w:tab/>
        <w:t>устойчивости конструкции;</w:t>
      </w:r>
    </w:p>
    <w:p w:rsidR="002F7B69" w:rsidRPr="002F7B69" w:rsidRDefault="002F7B69" w:rsidP="002F7B69">
      <w:pPr>
        <w:ind w:left="-142" w:firstLine="426"/>
        <w:rPr>
          <w:sz w:val="18"/>
          <w:szCs w:val="18"/>
        </w:rPr>
      </w:pPr>
      <w:r w:rsidRPr="002F7B69">
        <w:rPr>
          <w:sz w:val="18"/>
          <w:szCs w:val="18"/>
        </w:rPr>
        <w:t>4)</w:t>
      </w:r>
      <w:r w:rsidRPr="002F7B69">
        <w:rPr>
          <w:sz w:val="18"/>
          <w:szCs w:val="18"/>
        </w:rPr>
        <w:tab/>
        <w:t>надежной фиксации или возможности перемещения элементов в зависимости от типа малых архитектурных форм и условий расположения;</w:t>
      </w:r>
    </w:p>
    <w:p w:rsidR="002F7B69" w:rsidRPr="002F7B69" w:rsidRDefault="002F7B69" w:rsidP="002F7B69">
      <w:pPr>
        <w:ind w:left="-142" w:firstLine="426"/>
        <w:rPr>
          <w:sz w:val="18"/>
          <w:szCs w:val="18"/>
        </w:rPr>
      </w:pPr>
      <w:r w:rsidRPr="002F7B69">
        <w:rPr>
          <w:sz w:val="18"/>
          <w:szCs w:val="18"/>
        </w:rPr>
        <w:t>5)</w:t>
      </w:r>
      <w:r w:rsidRPr="002F7B69">
        <w:rPr>
          <w:sz w:val="18"/>
          <w:szCs w:val="18"/>
        </w:rPr>
        <w:tab/>
        <w:t>наличия в каждой конкретной зоне благоустраиваемой территории рекомендуемых типов малых архитектурных форм для такой зоны.</w:t>
      </w:r>
    </w:p>
    <w:p w:rsidR="002F7B69" w:rsidRPr="002F7B69" w:rsidRDefault="002F7B69" w:rsidP="002F7B69">
      <w:pPr>
        <w:ind w:left="-142" w:firstLine="426"/>
        <w:rPr>
          <w:sz w:val="18"/>
          <w:szCs w:val="18"/>
        </w:rPr>
      </w:pPr>
      <w:r w:rsidRPr="002F7B69">
        <w:rPr>
          <w:sz w:val="18"/>
          <w:szCs w:val="18"/>
        </w:rPr>
        <w:t>7.26.</w:t>
      </w:r>
      <w:r w:rsidRPr="002F7B69">
        <w:rPr>
          <w:sz w:val="18"/>
          <w:szCs w:val="18"/>
        </w:rPr>
        <w:tab/>
        <w:t xml:space="preserve"> При размещении уличной мебели допускается: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2F7B69" w:rsidRPr="002F7B69" w:rsidRDefault="002F7B69" w:rsidP="002F7B69">
      <w:pPr>
        <w:ind w:left="-142" w:firstLine="426"/>
        <w:rPr>
          <w:sz w:val="18"/>
          <w:szCs w:val="18"/>
        </w:rPr>
      </w:pPr>
      <w:r w:rsidRPr="002F7B69">
        <w:rPr>
          <w:sz w:val="18"/>
          <w:szCs w:val="18"/>
        </w:rPr>
        <w:t>3)</w:t>
      </w:r>
      <w:r w:rsidRPr="002F7B69">
        <w:rPr>
          <w:sz w:val="18"/>
          <w:szCs w:val="18"/>
        </w:rPr>
        <w:tab/>
        <w:t>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2F7B69" w:rsidRPr="002F7B69" w:rsidRDefault="002F7B69" w:rsidP="002F7B69">
      <w:pPr>
        <w:ind w:left="-142" w:firstLine="426"/>
        <w:rPr>
          <w:sz w:val="18"/>
          <w:szCs w:val="18"/>
        </w:rPr>
      </w:pPr>
      <w:r w:rsidRPr="002F7B69">
        <w:rPr>
          <w:sz w:val="18"/>
          <w:szCs w:val="18"/>
        </w:rPr>
        <w:t>7.27.</w:t>
      </w:r>
      <w:r w:rsidRPr="002F7B69">
        <w:rPr>
          <w:sz w:val="18"/>
          <w:szCs w:val="18"/>
        </w:rPr>
        <w:tab/>
        <w:t xml:space="preserve"> На тротуарах автомобильных дорог допускается использовать следующие типы малых архитектурных форм:</w:t>
      </w:r>
    </w:p>
    <w:p w:rsidR="002F7B69" w:rsidRPr="002F7B69" w:rsidRDefault="002F7B69" w:rsidP="002F7B69">
      <w:pPr>
        <w:ind w:left="-142" w:firstLine="426"/>
        <w:rPr>
          <w:sz w:val="18"/>
          <w:szCs w:val="18"/>
        </w:rPr>
      </w:pPr>
      <w:r w:rsidRPr="002F7B69">
        <w:rPr>
          <w:sz w:val="18"/>
          <w:szCs w:val="18"/>
        </w:rPr>
        <w:t>1)</w:t>
      </w:r>
      <w:r w:rsidRPr="002F7B69">
        <w:rPr>
          <w:sz w:val="18"/>
          <w:szCs w:val="18"/>
        </w:rPr>
        <w:tab/>
        <w:t>установки освещения;</w:t>
      </w:r>
    </w:p>
    <w:p w:rsidR="002F7B69" w:rsidRPr="002F7B69" w:rsidRDefault="002F7B69" w:rsidP="002F7B69">
      <w:pPr>
        <w:ind w:left="-142" w:firstLine="426"/>
        <w:rPr>
          <w:sz w:val="18"/>
          <w:szCs w:val="18"/>
        </w:rPr>
      </w:pPr>
      <w:r w:rsidRPr="002F7B69">
        <w:rPr>
          <w:sz w:val="18"/>
          <w:szCs w:val="18"/>
        </w:rPr>
        <w:t>2)</w:t>
      </w:r>
      <w:r w:rsidRPr="002F7B69">
        <w:rPr>
          <w:sz w:val="18"/>
          <w:szCs w:val="18"/>
        </w:rPr>
        <w:tab/>
        <w:t>скамьи без спинок, оборудованные местом для сумок;</w:t>
      </w:r>
    </w:p>
    <w:p w:rsidR="002F7B69" w:rsidRPr="002F7B69" w:rsidRDefault="002F7B69" w:rsidP="002F7B69">
      <w:pPr>
        <w:ind w:left="-142" w:firstLine="426"/>
        <w:rPr>
          <w:sz w:val="18"/>
          <w:szCs w:val="18"/>
        </w:rPr>
      </w:pPr>
      <w:r w:rsidRPr="002F7B69">
        <w:rPr>
          <w:sz w:val="18"/>
          <w:szCs w:val="18"/>
        </w:rPr>
        <w:t>3)</w:t>
      </w:r>
      <w:r w:rsidRPr="002F7B69">
        <w:rPr>
          <w:sz w:val="18"/>
          <w:szCs w:val="18"/>
        </w:rPr>
        <w:tab/>
        <w:t>опоры у скамеек, предназначенных для людей с ограниченными возможностями;</w:t>
      </w:r>
    </w:p>
    <w:p w:rsidR="002F7B69" w:rsidRPr="002F7B69" w:rsidRDefault="002F7B69" w:rsidP="002F7B69">
      <w:pPr>
        <w:ind w:left="-142" w:firstLine="426"/>
        <w:rPr>
          <w:sz w:val="18"/>
          <w:szCs w:val="18"/>
        </w:rPr>
      </w:pPr>
      <w:r w:rsidRPr="002F7B69">
        <w:rPr>
          <w:sz w:val="18"/>
          <w:szCs w:val="18"/>
        </w:rPr>
        <w:t>4)</w:t>
      </w:r>
      <w:r w:rsidRPr="002F7B69">
        <w:rPr>
          <w:sz w:val="18"/>
          <w:szCs w:val="18"/>
        </w:rPr>
        <w:tab/>
        <w:t>ограждения (в местах необходимости обеспечения защиты пешеходов от наезда автомобилей);</w:t>
      </w:r>
    </w:p>
    <w:p w:rsidR="002F7B69" w:rsidRPr="002F7B69" w:rsidRDefault="002F7B69" w:rsidP="002F7B69">
      <w:pPr>
        <w:ind w:left="-142" w:firstLine="426"/>
        <w:rPr>
          <w:sz w:val="18"/>
          <w:szCs w:val="18"/>
        </w:rPr>
      </w:pPr>
      <w:r w:rsidRPr="002F7B69">
        <w:rPr>
          <w:sz w:val="18"/>
          <w:szCs w:val="18"/>
        </w:rPr>
        <w:t>5)</w:t>
      </w:r>
      <w:r w:rsidRPr="002F7B69">
        <w:rPr>
          <w:sz w:val="18"/>
          <w:szCs w:val="18"/>
        </w:rPr>
        <w:tab/>
        <w:t xml:space="preserve">кадки, цветочницы, вазоны, кашпо, в том числе подвесные; </w:t>
      </w:r>
    </w:p>
    <w:p w:rsidR="002F7B69" w:rsidRPr="002F7B69" w:rsidRDefault="002F7B69" w:rsidP="002F7B69">
      <w:pPr>
        <w:ind w:left="-142" w:firstLine="426"/>
        <w:rPr>
          <w:sz w:val="18"/>
          <w:szCs w:val="18"/>
        </w:rPr>
      </w:pPr>
      <w:r w:rsidRPr="002F7B69">
        <w:rPr>
          <w:sz w:val="18"/>
          <w:szCs w:val="18"/>
        </w:rPr>
        <w:t>6)</w:t>
      </w:r>
      <w:r w:rsidRPr="002F7B69">
        <w:rPr>
          <w:sz w:val="18"/>
          <w:szCs w:val="18"/>
        </w:rPr>
        <w:tab/>
        <w:t>урны.</w:t>
      </w:r>
    </w:p>
    <w:p w:rsidR="002F7B69" w:rsidRPr="002F7B69" w:rsidRDefault="002F7B69" w:rsidP="002F7B69">
      <w:pPr>
        <w:ind w:left="-142" w:firstLine="426"/>
        <w:rPr>
          <w:sz w:val="18"/>
          <w:szCs w:val="18"/>
        </w:rPr>
      </w:pPr>
      <w:r w:rsidRPr="002F7B69">
        <w:rPr>
          <w:sz w:val="18"/>
          <w:szCs w:val="18"/>
        </w:rPr>
        <w:t>7.28.</w:t>
      </w:r>
      <w:r w:rsidRPr="002F7B69">
        <w:rPr>
          <w:sz w:val="18"/>
          <w:szCs w:val="18"/>
        </w:rPr>
        <w:tab/>
        <w:t xml:space="preserve"> Для пешеходных зон и коммуникаций допускается использовать следующие типы малых архитектурных форм:</w:t>
      </w:r>
    </w:p>
    <w:p w:rsidR="002F7B69" w:rsidRPr="002F7B69" w:rsidRDefault="002F7B69" w:rsidP="002F7B69">
      <w:pPr>
        <w:ind w:left="-142" w:firstLine="426"/>
        <w:rPr>
          <w:sz w:val="18"/>
          <w:szCs w:val="18"/>
        </w:rPr>
      </w:pPr>
      <w:r w:rsidRPr="002F7B69">
        <w:rPr>
          <w:sz w:val="18"/>
          <w:szCs w:val="18"/>
        </w:rPr>
        <w:t>1)</w:t>
      </w:r>
      <w:r w:rsidRPr="002F7B69">
        <w:rPr>
          <w:sz w:val="18"/>
          <w:szCs w:val="18"/>
        </w:rPr>
        <w:tab/>
        <w:t>установки освещения;</w:t>
      </w:r>
    </w:p>
    <w:p w:rsidR="002F7B69" w:rsidRPr="002F7B69" w:rsidRDefault="002F7B69" w:rsidP="002F7B69">
      <w:pPr>
        <w:ind w:left="-142" w:firstLine="426"/>
        <w:rPr>
          <w:sz w:val="18"/>
          <w:szCs w:val="18"/>
        </w:rPr>
      </w:pPr>
      <w:r w:rsidRPr="002F7B69">
        <w:rPr>
          <w:sz w:val="18"/>
          <w:szCs w:val="18"/>
        </w:rPr>
        <w:t>2)</w:t>
      </w:r>
      <w:r w:rsidRPr="002F7B69">
        <w:rPr>
          <w:sz w:val="18"/>
          <w:szCs w:val="18"/>
        </w:rPr>
        <w:tab/>
        <w:t xml:space="preserve">скамьи, предполагающие длительное, комфортное сидение; </w:t>
      </w:r>
    </w:p>
    <w:p w:rsidR="002F7B69" w:rsidRPr="002F7B69" w:rsidRDefault="002F7B69" w:rsidP="002F7B69">
      <w:pPr>
        <w:ind w:left="-142" w:firstLine="426"/>
        <w:rPr>
          <w:sz w:val="18"/>
          <w:szCs w:val="18"/>
        </w:rPr>
      </w:pPr>
      <w:r w:rsidRPr="002F7B69">
        <w:rPr>
          <w:sz w:val="18"/>
          <w:szCs w:val="18"/>
        </w:rPr>
        <w:t>3)</w:t>
      </w:r>
      <w:r w:rsidRPr="002F7B69">
        <w:rPr>
          <w:sz w:val="18"/>
          <w:szCs w:val="18"/>
        </w:rPr>
        <w:tab/>
        <w:t>цветочницы, вазоны, кашпо;</w:t>
      </w:r>
    </w:p>
    <w:p w:rsidR="002F7B69" w:rsidRPr="002F7B69" w:rsidRDefault="002F7B69" w:rsidP="002F7B69">
      <w:pPr>
        <w:ind w:left="-142" w:firstLine="426"/>
        <w:rPr>
          <w:sz w:val="18"/>
          <w:szCs w:val="18"/>
        </w:rPr>
      </w:pPr>
      <w:r w:rsidRPr="002F7B69">
        <w:rPr>
          <w:sz w:val="18"/>
          <w:szCs w:val="18"/>
        </w:rPr>
        <w:t>4)</w:t>
      </w:r>
      <w:r w:rsidRPr="002F7B69">
        <w:rPr>
          <w:sz w:val="18"/>
          <w:szCs w:val="18"/>
        </w:rPr>
        <w:tab/>
        <w:t>информационные стенды;</w:t>
      </w:r>
    </w:p>
    <w:p w:rsidR="002F7B69" w:rsidRPr="002F7B69" w:rsidRDefault="002F7B69" w:rsidP="002F7B69">
      <w:pPr>
        <w:ind w:left="-142" w:firstLine="426"/>
        <w:rPr>
          <w:sz w:val="18"/>
          <w:szCs w:val="18"/>
        </w:rPr>
      </w:pPr>
      <w:r w:rsidRPr="002F7B69">
        <w:rPr>
          <w:sz w:val="18"/>
          <w:szCs w:val="18"/>
        </w:rPr>
        <w:t>5)</w:t>
      </w:r>
      <w:r w:rsidRPr="002F7B69">
        <w:rPr>
          <w:sz w:val="18"/>
          <w:szCs w:val="18"/>
        </w:rPr>
        <w:tab/>
        <w:t>ограждения (в местах необходимости обеспечения защиты пешеходов от наезда автомобилей);</w:t>
      </w:r>
    </w:p>
    <w:p w:rsidR="002F7B69" w:rsidRPr="002F7B69" w:rsidRDefault="002F7B69" w:rsidP="002F7B69">
      <w:pPr>
        <w:ind w:left="-142" w:firstLine="426"/>
        <w:rPr>
          <w:sz w:val="18"/>
          <w:szCs w:val="18"/>
        </w:rPr>
      </w:pPr>
      <w:r w:rsidRPr="002F7B69">
        <w:rPr>
          <w:sz w:val="18"/>
          <w:szCs w:val="18"/>
        </w:rPr>
        <w:t>6)</w:t>
      </w:r>
      <w:r w:rsidRPr="002F7B69">
        <w:rPr>
          <w:sz w:val="18"/>
          <w:szCs w:val="18"/>
        </w:rPr>
        <w:tab/>
        <w:t xml:space="preserve">столы для настольных игр; </w:t>
      </w:r>
    </w:p>
    <w:p w:rsidR="002F7B69" w:rsidRPr="002F7B69" w:rsidRDefault="002F7B69" w:rsidP="002F7B69">
      <w:pPr>
        <w:ind w:left="-142" w:firstLine="426"/>
        <w:rPr>
          <w:sz w:val="18"/>
          <w:szCs w:val="18"/>
        </w:rPr>
      </w:pPr>
      <w:r w:rsidRPr="002F7B69">
        <w:rPr>
          <w:sz w:val="18"/>
          <w:szCs w:val="18"/>
        </w:rPr>
        <w:t>7)</w:t>
      </w:r>
      <w:r w:rsidRPr="002F7B69">
        <w:rPr>
          <w:sz w:val="18"/>
          <w:szCs w:val="18"/>
        </w:rPr>
        <w:tab/>
        <w:t>урны.</w:t>
      </w:r>
    </w:p>
    <w:p w:rsidR="002F7B69" w:rsidRPr="002F7B69" w:rsidRDefault="002F7B69" w:rsidP="002F7B69">
      <w:pPr>
        <w:ind w:left="-142" w:firstLine="426"/>
        <w:rPr>
          <w:sz w:val="18"/>
          <w:szCs w:val="18"/>
        </w:rPr>
      </w:pPr>
      <w:r w:rsidRPr="002F7B69">
        <w:rPr>
          <w:sz w:val="18"/>
          <w:szCs w:val="18"/>
        </w:rPr>
        <w:t>7.29.</w:t>
      </w:r>
      <w:r w:rsidRPr="002F7B69">
        <w:rPr>
          <w:sz w:val="18"/>
          <w:szCs w:val="18"/>
        </w:rPr>
        <w:tab/>
        <w:t xml:space="preserve"> При размещении урн необходимо выбирать урны достаточной высоты и объема, с рельефным </w:t>
      </w:r>
      <w:proofErr w:type="spellStart"/>
      <w:r w:rsidRPr="002F7B69">
        <w:rPr>
          <w:sz w:val="18"/>
          <w:szCs w:val="18"/>
        </w:rPr>
        <w:t>текстурированием</w:t>
      </w:r>
      <w:proofErr w:type="spellEnd"/>
      <w:r w:rsidRPr="002F7B69">
        <w:rPr>
          <w:sz w:val="18"/>
          <w:szCs w:val="18"/>
        </w:rPr>
        <w:t xml:space="preserve"> или перфорированием для защиты от графического вандализма и козырьком для защиты от осадков. Допускается применение вставных ведер и мусорных мешков.</w:t>
      </w:r>
    </w:p>
    <w:p w:rsidR="002F7B69" w:rsidRPr="002F7B69" w:rsidRDefault="002F7B69" w:rsidP="002F7B69">
      <w:pPr>
        <w:ind w:left="-142" w:firstLine="426"/>
        <w:rPr>
          <w:sz w:val="18"/>
          <w:szCs w:val="18"/>
        </w:rPr>
      </w:pPr>
      <w:r w:rsidRPr="002F7B69">
        <w:rPr>
          <w:sz w:val="18"/>
          <w:szCs w:val="18"/>
        </w:rPr>
        <w:t>7.30.</w:t>
      </w:r>
      <w:r w:rsidRPr="002F7B69">
        <w:rPr>
          <w:sz w:val="18"/>
          <w:szCs w:val="18"/>
        </w:rPr>
        <w:tab/>
        <w:t xml:space="preserve"> В целях защиты малых архитектурных форм от графического вандализма следует:</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минимизировать площадь поверхностей малых архитектурных форм, при этом свободные поверхности разрешается делать с рельефным </w:t>
      </w:r>
      <w:proofErr w:type="spellStart"/>
      <w:r w:rsidRPr="002F7B69">
        <w:rPr>
          <w:sz w:val="18"/>
          <w:szCs w:val="18"/>
        </w:rPr>
        <w:t>текстурированием</w:t>
      </w:r>
      <w:proofErr w:type="spellEnd"/>
      <w:r w:rsidRPr="002F7B69">
        <w:rPr>
          <w:sz w:val="18"/>
          <w:szCs w:val="18"/>
        </w:rPr>
        <w:t xml:space="preserve"> или перфорированием, препятствующим графическому вандализму или облегчающим его устранение;</w:t>
      </w:r>
    </w:p>
    <w:p w:rsidR="002F7B69" w:rsidRPr="002F7B69" w:rsidRDefault="002F7B69" w:rsidP="002F7B69">
      <w:pPr>
        <w:ind w:left="-142" w:firstLine="426"/>
        <w:rPr>
          <w:sz w:val="18"/>
          <w:szCs w:val="18"/>
        </w:rPr>
      </w:pPr>
      <w:r w:rsidRPr="002F7B69">
        <w:rPr>
          <w:sz w:val="18"/>
          <w:szCs w:val="18"/>
        </w:rPr>
        <w:t>2)</w:t>
      </w:r>
      <w:r w:rsidRPr="002F7B69">
        <w:rPr>
          <w:sz w:val="18"/>
          <w:szCs w:val="18"/>
        </w:rPr>
        <w:tab/>
        <w:t>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rsidR="002F7B69" w:rsidRPr="002F7B69" w:rsidRDefault="002F7B69" w:rsidP="002F7B69">
      <w:pPr>
        <w:ind w:left="-142" w:firstLine="426"/>
        <w:rPr>
          <w:sz w:val="18"/>
          <w:szCs w:val="18"/>
        </w:rPr>
      </w:pPr>
      <w:r w:rsidRPr="002F7B69">
        <w:rPr>
          <w:sz w:val="18"/>
          <w:szCs w:val="18"/>
        </w:rPr>
        <w:t>3)</w:t>
      </w:r>
      <w:r w:rsidRPr="002F7B69">
        <w:rPr>
          <w:sz w:val="18"/>
          <w:szCs w:val="18"/>
        </w:rPr>
        <w:tab/>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2F7B69" w:rsidRPr="002F7B69" w:rsidRDefault="002F7B69" w:rsidP="002F7B69">
      <w:pPr>
        <w:ind w:left="-142" w:firstLine="426"/>
        <w:rPr>
          <w:sz w:val="18"/>
          <w:szCs w:val="18"/>
        </w:rPr>
      </w:pPr>
      <w:r w:rsidRPr="002F7B69">
        <w:rPr>
          <w:sz w:val="18"/>
          <w:szCs w:val="18"/>
        </w:rPr>
        <w:lastRenderedPageBreak/>
        <w:t>4)</w:t>
      </w:r>
      <w:r w:rsidRPr="002F7B69">
        <w:rPr>
          <w:sz w:val="18"/>
          <w:szCs w:val="18"/>
        </w:rPr>
        <w:tab/>
        <w:t>выбирать или проектировать рельефные поверхности опор освещения, в том числе с использованием краски, содержащей рельефные частицы.</w:t>
      </w:r>
    </w:p>
    <w:p w:rsidR="002F7B69" w:rsidRPr="002F7B69" w:rsidRDefault="002F7B69" w:rsidP="002F7B69">
      <w:pPr>
        <w:ind w:left="-142" w:firstLine="426"/>
        <w:rPr>
          <w:sz w:val="18"/>
          <w:szCs w:val="18"/>
        </w:rPr>
      </w:pPr>
      <w:r w:rsidRPr="002F7B69">
        <w:rPr>
          <w:sz w:val="18"/>
          <w:szCs w:val="18"/>
        </w:rPr>
        <w:t>7.31.</w:t>
      </w:r>
      <w:r w:rsidRPr="002F7B69">
        <w:rPr>
          <w:sz w:val="18"/>
          <w:szCs w:val="18"/>
        </w:rPr>
        <w:tab/>
        <w:t xml:space="preserve"> Ответственность за содержание и ремонт малых архитектурных форм несут их владельцы. Ремонт и покраска малых архитектурных форм осуществляется до наступления летнего сезона</w:t>
      </w:r>
    </w:p>
    <w:p w:rsidR="002F7B69" w:rsidRPr="002F7B69" w:rsidRDefault="002F7B69" w:rsidP="002F7B69">
      <w:pPr>
        <w:ind w:left="-142" w:firstLine="426"/>
        <w:rPr>
          <w:sz w:val="18"/>
          <w:szCs w:val="18"/>
        </w:rPr>
      </w:pPr>
      <w:r w:rsidRPr="002F7B69">
        <w:rPr>
          <w:sz w:val="18"/>
          <w:szCs w:val="18"/>
        </w:rPr>
        <w:t>7.32.</w:t>
      </w:r>
      <w:r w:rsidRPr="002F7B69">
        <w:rPr>
          <w:sz w:val="18"/>
          <w:szCs w:val="18"/>
        </w:rPr>
        <w:tab/>
        <w:t xml:space="preserve"> 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2F7B69" w:rsidRPr="002F7B69" w:rsidRDefault="002F7B69" w:rsidP="002F7B69">
      <w:pPr>
        <w:ind w:left="-142" w:firstLine="426"/>
        <w:rPr>
          <w:sz w:val="18"/>
          <w:szCs w:val="18"/>
        </w:rPr>
      </w:pPr>
      <w:r w:rsidRPr="002F7B69">
        <w:rPr>
          <w:sz w:val="18"/>
          <w:szCs w:val="18"/>
        </w:rPr>
        <w:t>7.33.</w:t>
      </w:r>
      <w:r w:rsidRPr="002F7B69">
        <w:rPr>
          <w:sz w:val="18"/>
          <w:szCs w:val="18"/>
        </w:rPr>
        <w:tab/>
        <w:t>В целях благоустройства на территории поселения могут устанавливаться ограждения.</w:t>
      </w:r>
    </w:p>
    <w:p w:rsidR="002F7B69" w:rsidRPr="002F7B69" w:rsidRDefault="002F7B69" w:rsidP="002F7B69">
      <w:pPr>
        <w:ind w:left="-142" w:firstLine="426"/>
        <w:rPr>
          <w:sz w:val="18"/>
          <w:szCs w:val="18"/>
        </w:rPr>
      </w:pPr>
      <w:r w:rsidRPr="002F7B69">
        <w:rPr>
          <w:sz w:val="18"/>
          <w:szCs w:val="18"/>
        </w:rPr>
        <w:t>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w:t>
      </w:r>
    </w:p>
    <w:p w:rsidR="002F7B69" w:rsidRPr="002F7B69" w:rsidRDefault="002F7B69" w:rsidP="002F7B69">
      <w:pPr>
        <w:ind w:left="-142" w:firstLine="426"/>
        <w:rPr>
          <w:sz w:val="18"/>
          <w:szCs w:val="18"/>
        </w:rPr>
      </w:pPr>
      <w:r w:rsidRPr="002F7B69">
        <w:rPr>
          <w:sz w:val="18"/>
          <w:szCs w:val="18"/>
        </w:rPr>
        <w:t>7.34.</w:t>
      </w:r>
      <w:r w:rsidRPr="002F7B69">
        <w:rPr>
          <w:sz w:val="18"/>
          <w:szCs w:val="18"/>
        </w:rPr>
        <w:tab/>
        <w:t xml:space="preserve">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 Ограждения земельных участков устанавливают высотой до 2 м. Возведение ограждения на межевых границах с превышением указанной высоты допускается по согласованию со смежными землепользователями.</w:t>
      </w:r>
    </w:p>
    <w:p w:rsidR="002F7B69" w:rsidRPr="002F7B69" w:rsidRDefault="002F7B69" w:rsidP="002F7B69">
      <w:pPr>
        <w:ind w:left="-142" w:firstLine="426"/>
        <w:rPr>
          <w:sz w:val="18"/>
          <w:szCs w:val="18"/>
        </w:rPr>
      </w:pPr>
      <w:r w:rsidRPr="002F7B69">
        <w:rPr>
          <w:sz w:val="18"/>
          <w:szCs w:val="18"/>
        </w:rPr>
        <w:t>7.35.</w:t>
      </w:r>
      <w:r w:rsidRPr="002F7B69">
        <w:rPr>
          <w:sz w:val="18"/>
          <w:szCs w:val="18"/>
        </w:rPr>
        <w:tab/>
        <w:t xml:space="preserve"> 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2F7B69" w:rsidRPr="002F7B69" w:rsidRDefault="002F7B69" w:rsidP="002F7B69">
      <w:pPr>
        <w:ind w:left="-142" w:firstLine="426"/>
        <w:rPr>
          <w:sz w:val="18"/>
          <w:szCs w:val="18"/>
        </w:rPr>
      </w:pPr>
      <w:r w:rsidRPr="002F7B69">
        <w:rPr>
          <w:sz w:val="18"/>
          <w:szCs w:val="18"/>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rsidR="002F7B69" w:rsidRPr="002F7B69" w:rsidRDefault="002F7B69" w:rsidP="002F7B69">
      <w:pPr>
        <w:ind w:left="-142" w:firstLine="426"/>
        <w:rPr>
          <w:sz w:val="18"/>
          <w:szCs w:val="18"/>
        </w:rPr>
      </w:pPr>
      <w:r w:rsidRPr="002F7B69">
        <w:rPr>
          <w:sz w:val="18"/>
          <w:szCs w:val="18"/>
        </w:rPr>
        <w:t>7.36.</w:t>
      </w:r>
      <w:r w:rsidRPr="002F7B69">
        <w:rPr>
          <w:sz w:val="18"/>
          <w:szCs w:val="18"/>
        </w:rPr>
        <w:tab/>
        <w:t>Установка ограждений, изготовленных из сетки-</w:t>
      </w:r>
      <w:proofErr w:type="spellStart"/>
      <w:r w:rsidRPr="002F7B69">
        <w:rPr>
          <w:sz w:val="18"/>
          <w:szCs w:val="18"/>
        </w:rPr>
        <w:t>рабицы</w:t>
      </w:r>
      <w:proofErr w:type="spellEnd"/>
      <w:r w:rsidRPr="002F7B69">
        <w:rPr>
          <w:sz w:val="18"/>
          <w:szCs w:val="18"/>
        </w:rPr>
        <w:t>,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2F7B69" w:rsidRPr="002F7B69" w:rsidRDefault="002F7B69" w:rsidP="002F7B69">
      <w:pPr>
        <w:ind w:left="-142" w:firstLine="426"/>
        <w:rPr>
          <w:sz w:val="18"/>
          <w:szCs w:val="18"/>
        </w:rPr>
      </w:pPr>
      <w:r w:rsidRPr="002F7B69">
        <w:rPr>
          <w:sz w:val="18"/>
          <w:szCs w:val="18"/>
        </w:rPr>
        <w:t>7.37.</w:t>
      </w:r>
      <w:r w:rsidRPr="002F7B69">
        <w:rPr>
          <w:sz w:val="18"/>
          <w:szCs w:val="18"/>
        </w:rPr>
        <w:tab/>
        <w:t xml:space="preserve"> Ограждения зданий (в том числе индивидуальных жилых домов и многоквартирных домов),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2F7B69" w:rsidRPr="002F7B69" w:rsidRDefault="002F7B69" w:rsidP="002F7B69">
      <w:pPr>
        <w:ind w:left="-142" w:firstLine="426"/>
        <w:rPr>
          <w:sz w:val="18"/>
          <w:szCs w:val="18"/>
        </w:rPr>
      </w:pPr>
      <w:r w:rsidRPr="002F7B69">
        <w:rPr>
          <w:sz w:val="18"/>
          <w:szCs w:val="18"/>
        </w:rPr>
        <w:t>1)</w:t>
      </w:r>
      <w:r w:rsidRPr="002F7B69">
        <w:rPr>
          <w:sz w:val="18"/>
          <w:szCs w:val="18"/>
        </w:rPr>
        <w:tab/>
        <w:t>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2F7B69" w:rsidRPr="002F7B69" w:rsidRDefault="002F7B69" w:rsidP="002F7B69">
      <w:pPr>
        <w:ind w:left="-142" w:firstLine="426"/>
        <w:rPr>
          <w:sz w:val="18"/>
          <w:szCs w:val="18"/>
        </w:rPr>
      </w:pPr>
      <w:r w:rsidRPr="002F7B69">
        <w:rPr>
          <w:sz w:val="18"/>
          <w:szCs w:val="18"/>
        </w:rPr>
        <w:t>3)</w:t>
      </w:r>
      <w:r w:rsidRPr="002F7B69">
        <w:rPr>
          <w:sz w:val="18"/>
          <w:szCs w:val="18"/>
        </w:rPr>
        <w:tab/>
        <w:t>Дорожные ограждения содержатся специализированной организацией, осуществляющей содержание и уборку дорог.</w:t>
      </w:r>
    </w:p>
    <w:p w:rsidR="002F7B69" w:rsidRPr="002F7B69" w:rsidRDefault="002F7B69" w:rsidP="002F7B69">
      <w:pPr>
        <w:ind w:left="-142" w:firstLine="426"/>
        <w:rPr>
          <w:sz w:val="18"/>
          <w:szCs w:val="18"/>
        </w:rPr>
      </w:pPr>
      <w:r w:rsidRPr="002F7B69">
        <w:rPr>
          <w:sz w:val="18"/>
          <w:szCs w:val="18"/>
        </w:rPr>
        <w:t>4)</w:t>
      </w:r>
      <w:r w:rsidRPr="002F7B69">
        <w:rPr>
          <w:sz w:val="18"/>
          <w:szCs w:val="18"/>
        </w:rPr>
        <w:tab/>
        <w:t>Лица, осуществляющие содержание ограждений, обязаны обеспечить ремонт и покраску ограждений по мере необходимости, очистку от надписей, рисунков, объявлений по мере их появления.</w:t>
      </w:r>
    </w:p>
    <w:p w:rsidR="002F7B69" w:rsidRPr="002F7B69" w:rsidRDefault="002F7B69" w:rsidP="002F7B69">
      <w:pPr>
        <w:ind w:left="-142" w:firstLine="426"/>
        <w:rPr>
          <w:sz w:val="18"/>
          <w:szCs w:val="18"/>
        </w:rPr>
      </w:pPr>
      <w:r w:rsidRPr="002F7B69">
        <w:rPr>
          <w:sz w:val="18"/>
          <w:szCs w:val="18"/>
        </w:rPr>
        <w:t>7.38.</w:t>
      </w:r>
      <w:r w:rsidRPr="002F7B69">
        <w:rPr>
          <w:sz w:val="18"/>
          <w:szCs w:val="18"/>
        </w:rPr>
        <w:tab/>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2F7B69" w:rsidRPr="002F7B69" w:rsidRDefault="002F7B69" w:rsidP="002F7B69">
      <w:pPr>
        <w:ind w:left="-142" w:firstLine="426"/>
        <w:rPr>
          <w:sz w:val="18"/>
          <w:szCs w:val="18"/>
        </w:rPr>
      </w:pPr>
      <w:r w:rsidRPr="002F7B69">
        <w:rPr>
          <w:sz w:val="18"/>
          <w:szCs w:val="18"/>
        </w:rPr>
        <w:t>7.39.</w:t>
      </w:r>
      <w:r w:rsidRPr="002F7B69">
        <w:rPr>
          <w:sz w:val="18"/>
          <w:szCs w:val="18"/>
        </w:rPr>
        <w:tab/>
        <w:t xml:space="preserve">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2F7B69" w:rsidRPr="002F7B69" w:rsidRDefault="002F7B69" w:rsidP="002F7B69">
      <w:pPr>
        <w:ind w:left="-142" w:firstLine="426"/>
        <w:rPr>
          <w:sz w:val="18"/>
          <w:szCs w:val="18"/>
        </w:rPr>
      </w:pPr>
      <w:r w:rsidRPr="002F7B69">
        <w:rPr>
          <w:sz w:val="18"/>
          <w:szCs w:val="18"/>
        </w:rPr>
        <w:t>7.40.</w:t>
      </w:r>
      <w:r w:rsidRPr="002F7B69">
        <w:rPr>
          <w:sz w:val="18"/>
          <w:szCs w:val="18"/>
        </w:rPr>
        <w:tab/>
        <w:t>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2F7B69" w:rsidRPr="002F7B69" w:rsidRDefault="002F7B69" w:rsidP="002F7B69">
      <w:pPr>
        <w:ind w:left="-142" w:firstLine="426"/>
        <w:rPr>
          <w:sz w:val="18"/>
          <w:szCs w:val="18"/>
        </w:rPr>
      </w:pPr>
      <w:r w:rsidRPr="002F7B69">
        <w:rPr>
          <w:sz w:val="18"/>
          <w:szCs w:val="18"/>
        </w:rPr>
        <w:t>7.41.</w:t>
      </w:r>
      <w:r w:rsidRPr="002F7B69">
        <w:rPr>
          <w:sz w:val="18"/>
          <w:szCs w:val="18"/>
        </w:rPr>
        <w:tab/>
        <w:t>Некапитальные объекты мелкорозничной торговли, бытового обслуживания и питания, летние кафе могут размещаться в парковых зонах, на территории Спортивного комплекса в период проведения массовых мероприятий по согласованию с администрацией Хомутовского МО.</w:t>
      </w:r>
    </w:p>
    <w:p w:rsidR="002F7B69" w:rsidRPr="002F7B69" w:rsidRDefault="002F7B69" w:rsidP="002F7B69">
      <w:pPr>
        <w:ind w:left="-142" w:firstLine="426"/>
        <w:rPr>
          <w:sz w:val="18"/>
          <w:szCs w:val="18"/>
        </w:rPr>
      </w:pPr>
      <w:r w:rsidRPr="002F7B69">
        <w:rPr>
          <w:sz w:val="18"/>
          <w:szCs w:val="18"/>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rsidR="002F7B69" w:rsidRPr="002F7B69" w:rsidRDefault="002F7B69" w:rsidP="002F7B69">
      <w:pPr>
        <w:ind w:left="-142" w:firstLine="426"/>
        <w:rPr>
          <w:sz w:val="18"/>
          <w:szCs w:val="18"/>
        </w:rPr>
      </w:pPr>
      <w:r w:rsidRPr="002F7B69">
        <w:rPr>
          <w:sz w:val="18"/>
          <w:szCs w:val="18"/>
        </w:rPr>
        <w:t>7.42.</w:t>
      </w:r>
      <w:r w:rsidRPr="002F7B69">
        <w:rPr>
          <w:sz w:val="18"/>
          <w:szCs w:val="18"/>
        </w:rPr>
        <w:tab/>
        <w:t xml:space="preserve"> При проектировании мини-</w:t>
      </w:r>
      <w:proofErr w:type="spellStart"/>
      <w:r w:rsidRPr="002F7B69">
        <w:rPr>
          <w:sz w:val="18"/>
          <w:szCs w:val="18"/>
        </w:rPr>
        <w:t>маркетов</w:t>
      </w:r>
      <w:proofErr w:type="spellEnd"/>
      <w:r w:rsidRPr="002F7B69">
        <w:rPr>
          <w:sz w:val="18"/>
          <w:szCs w:val="18"/>
        </w:rPr>
        <w:t>, мини-рынков, торговых рядов разрешается применять быстро возводимые модульные комплексы, выполняемые из легких конструкций.</w:t>
      </w:r>
    </w:p>
    <w:p w:rsidR="002F7B69" w:rsidRPr="002F7B69" w:rsidRDefault="002F7B69" w:rsidP="002F7B69">
      <w:pPr>
        <w:ind w:left="-142" w:firstLine="426"/>
        <w:rPr>
          <w:sz w:val="18"/>
          <w:szCs w:val="18"/>
        </w:rPr>
      </w:pPr>
      <w:r w:rsidRPr="002F7B69">
        <w:rPr>
          <w:sz w:val="18"/>
          <w:szCs w:val="18"/>
        </w:rPr>
        <w:t>7.43.</w:t>
      </w:r>
      <w:r w:rsidRPr="002F7B69">
        <w:rPr>
          <w:sz w:val="18"/>
          <w:szCs w:val="18"/>
        </w:rPr>
        <w:tab/>
        <w:t xml:space="preserve">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8. Организация пешеходных коммуникаций, в том числе тротуаров, аллей, дорожек, тропинок.</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8.1.</w:t>
      </w:r>
      <w:r w:rsidRPr="002F7B69">
        <w:rPr>
          <w:sz w:val="18"/>
          <w:szCs w:val="18"/>
        </w:rPr>
        <w:tab/>
        <w:t>Тротуары, аллеи, пешеходные дорожки и тропинки (далее - пешеходные коммуникации) на территории жилой застройки проектируются с учетом создания основных и второстепенных пешеходных коммуникаций.</w:t>
      </w:r>
    </w:p>
    <w:p w:rsidR="002F7B69" w:rsidRPr="002F7B69" w:rsidRDefault="002F7B69" w:rsidP="002F7B69">
      <w:pPr>
        <w:ind w:left="-142" w:firstLine="426"/>
        <w:rPr>
          <w:sz w:val="18"/>
          <w:szCs w:val="18"/>
        </w:rPr>
      </w:pPr>
      <w:r w:rsidRPr="002F7B69">
        <w:rPr>
          <w:sz w:val="18"/>
          <w:szCs w:val="18"/>
        </w:rPr>
        <w:t xml:space="preserve">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w:t>
      </w:r>
      <w:r w:rsidRPr="002F7B69">
        <w:rPr>
          <w:sz w:val="18"/>
          <w:szCs w:val="18"/>
        </w:rPr>
        <w:lastRenderedPageBreak/>
        <w:t xml:space="preserve">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 </w:t>
      </w:r>
    </w:p>
    <w:p w:rsidR="002F7B69" w:rsidRPr="002F7B69" w:rsidRDefault="002F7B69" w:rsidP="002F7B69">
      <w:pPr>
        <w:ind w:left="-142" w:firstLine="426"/>
        <w:rPr>
          <w:sz w:val="18"/>
          <w:szCs w:val="18"/>
        </w:rPr>
      </w:pPr>
      <w:r w:rsidRPr="002F7B69">
        <w:rPr>
          <w:sz w:val="18"/>
          <w:szCs w:val="18"/>
        </w:rPr>
        <w:t xml:space="preserve">          К второстепенным</w:t>
      </w:r>
      <w:r w:rsidRPr="002F7B69">
        <w:rPr>
          <w:sz w:val="18"/>
          <w:szCs w:val="18"/>
        </w:rPr>
        <w:tab/>
        <w:t>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2F7B69" w:rsidRPr="002F7B69" w:rsidRDefault="002F7B69" w:rsidP="002F7B69">
      <w:pPr>
        <w:ind w:left="-142" w:firstLine="426"/>
        <w:rPr>
          <w:sz w:val="18"/>
          <w:szCs w:val="18"/>
        </w:rPr>
      </w:pPr>
      <w:r w:rsidRPr="002F7B69">
        <w:rPr>
          <w:sz w:val="18"/>
          <w:szCs w:val="18"/>
        </w:rPr>
        <w:t>8.2.</w:t>
      </w:r>
      <w:r w:rsidRPr="002F7B69">
        <w:rPr>
          <w:sz w:val="18"/>
          <w:szCs w:val="18"/>
        </w:rPr>
        <w:tab/>
        <w:t>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w:t>
      </w:r>
    </w:p>
    <w:p w:rsidR="002F7B69" w:rsidRPr="002F7B69" w:rsidRDefault="002F7B69" w:rsidP="002F7B69">
      <w:pPr>
        <w:ind w:left="-142" w:firstLine="426"/>
        <w:rPr>
          <w:sz w:val="18"/>
          <w:szCs w:val="18"/>
        </w:rPr>
      </w:pPr>
      <w:r w:rsidRPr="002F7B69">
        <w:rPr>
          <w:sz w:val="18"/>
          <w:szCs w:val="18"/>
        </w:rPr>
        <w:t>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 в том числе для инвалидов и иных граждан с ограниченными возможностями передвижения и их сопровождающих в соответствии с требованиями сводов правил, национальных стандартов, отраслевых норм и настоящих Правил.</w:t>
      </w:r>
    </w:p>
    <w:p w:rsidR="002F7B69" w:rsidRPr="002F7B69" w:rsidRDefault="002F7B69" w:rsidP="002F7B69">
      <w:pPr>
        <w:ind w:left="-142" w:firstLine="426"/>
        <w:rPr>
          <w:sz w:val="18"/>
          <w:szCs w:val="18"/>
        </w:rPr>
      </w:pPr>
      <w:r w:rsidRPr="002F7B69">
        <w:rPr>
          <w:sz w:val="18"/>
          <w:szCs w:val="18"/>
        </w:rPr>
        <w:t>8.3.</w:t>
      </w:r>
      <w:r w:rsidRPr="002F7B69">
        <w:rPr>
          <w:sz w:val="18"/>
          <w:szCs w:val="18"/>
        </w:rPr>
        <w:tab/>
        <w:t xml:space="preserve">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2F7B69" w:rsidRPr="002F7B69" w:rsidRDefault="002F7B69" w:rsidP="002F7B69">
      <w:pPr>
        <w:ind w:left="-142" w:firstLine="426"/>
        <w:rPr>
          <w:sz w:val="18"/>
          <w:szCs w:val="18"/>
        </w:rPr>
      </w:pPr>
      <w:r w:rsidRPr="002F7B69">
        <w:rPr>
          <w:sz w:val="18"/>
          <w:szCs w:val="18"/>
        </w:rPr>
        <w:t>8.4.</w:t>
      </w:r>
      <w:r w:rsidRPr="002F7B69">
        <w:rPr>
          <w:sz w:val="18"/>
          <w:szCs w:val="18"/>
        </w:rPr>
        <w:tab/>
        <w:t xml:space="preserve"> Пешеходные коммуникации в составе общественных территорий должны быть хорошо просматриваемыми и освещенными.</w:t>
      </w:r>
    </w:p>
    <w:p w:rsidR="002F7B69" w:rsidRPr="002F7B69" w:rsidRDefault="002F7B69" w:rsidP="002F7B69">
      <w:pPr>
        <w:ind w:left="-142" w:firstLine="426"/>
        <w:rPr>
          <w:sz w:val="18"/>
          <w:szCs w:val="18"/>
        </w:rPr>
      </w:pPr>
      <w:r w:rsidRPr="002F7B69">
        <w:rPr>
          <w:sz w:val="18"/>
          <w:szCs w:val="18"/>
        </w:rPr>
        <w:t>8.5.</w:t>
      </w:r>
      <w:r w:rsidRPr="002F7B69">
        <w:rPr>
          <w:sz w:val="18"/>
          <w:szCs w:val="18"/>
        </w:rPr>
        <w:tab/>
        <w:t>При планировании пешеходных коммуникаций допускается создание мест для кратковременного отдыха пешеходов, в том числе маломобильных групп населения (например, скамьи).</w:t>
      </w:r>
    </w:p>
    <w:p w:rsidR="002F7B69" w:rsidRPr="002F7B69" w:rsidRDefault="002F7B69" w:rsidP="002F7B69">
      <w:pPr>
        <w:ind w:left="-142" w:firstLine="426"/>
        <w:rPr>
          <w:sz w:val="18"/>
          <w:szCs w:val="18"/>
        </w:rPr>
      </w:pPr>
      <w:r w:rsidRPr="002F7B69">
        <w:rPr>
          <w:sz w:val="18"/>
          <w:szCs w:val="18"/>
        </w:rPr>
        <w:t>8.6.</w:t>
      </w:r>
      <w:r w:rsidRPr="002F7B69">
        <w:rPr>
          <w:sz w:val="18"/>
          <w:szCs w:val="18"/>
        </w:rPr>
        <w:tab/>
        <w:t>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rsidR="002F7B69" w:rsidRPr="002F7B69" w:rsidRDefault="002F7B69" w:rsidP="002F7B69">
      <w:pPr>
        <w:ind w:left="-142" w:firstLine="426"/>
        <w:rPr>
          <w:sz w:val="18"/>
          <w:szCs w:val="18"/>
        </w:rPr>
      </w:pPr>
      <w:r w:rsidRPr="002F7B69">
        <w:rPr>
          <w:sz w:val="18"/>
          <w:szCs w:val="18"/>
        </w:rPr>
        <w:t>8.7.</w:t>
      </w:r>
      <w:r w:rsidRPr="002F7B69">
        <w:rPr>
          <w:sz w:val="18"/>
          <w:szCs w:val="18"/>
        </w:rPr>
        <w:tab/>
        <w:t>При создании основных пешеходных коммуникаций допускается использовать твердые виды покрытия.</w:t>
      </w:r>
    </w:p>
    <w:p w:rsidR="002F7B69" w:rsidRPr="002F7B69" w:rsidRDefault="002F7B69" w:rsidP="002F7B69">
      <w:pPr>
        <w:ind w:left="-142" w:firstLine="426"/>
        <w:rPr>
          <w:sz w:val="18"/>
          <w:szCs w:val="18"/>
        </w:rPr>
      </w:pPr>
      <w:r w:rsidRPr="002F7B69">
        <w:rPr>
          <w:sz w:val="18"/>
          <w:szCs w:val="18"/>
        </w:rPr>
        <w:t>Точки пересечения основных пешеходных коммуникаций с транспортными проездами, в том числе некапитальных нестационарных сооружений, могут оснащаться бордюрными пандусами.</w:t>
      </w:r>
    </w:p>
    <w:p w:rsidR="002F7B69" w:rsidRPr="002F7B69" w:rsidRDefault="002F7B69" w:rsidP="002F7B69">
      <w:pPr>
        <w:ind w:left="-142" w:firstLine="426"/>
        <w:rPr>
          <w:sz w:val="18"/>
          <w:szCs w:val="18"/>
        </w:rPr>
      </w:pPr>
      <w:r w:rsidRPr="002F7B69">
        <w:rPr>
          <w:sz w:val="18"/>
          <w:szCs w:val="18"/>
        </w:rPr>
        <w:t>8.8.</w:t>
      </w:r>
      <w:r w:rsidRPr="002F7B69">
        <w:rPr>
          <w:sz w:val="18"/>
          <w:szCs w:val="18"/>
        </w:rPr>
        <w:tab/>
        <w:t>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2F7B69" w:rsidRPr="002F7B69" w:rsidRDefault="002F7B69" w:rsidP="002F7B69">
      <w:pPr>
        <w:ind w:left="-142" w:firstLine="426"/>
        <w:rPr>
          <w:sz w:val="18"/>
          <w:szCs w:val="18"/>
        </w:rPr>
      </w:pPr>
      <w:r w:rsidRPr="002F7B69">
        <w:rPr>
          <w:sz w:val="18"/>
          <w:szCs w:val="18"/>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2F7B69" w:rsidRPr="002F7B69" w:rsidRDefault="002F7B69" w:rsidP="002F7B69">
      <w:pPr>
        <w:ind w:left="-142" w:firstLine="426"/>
        <w:rPr>
          <w:sz w:val="18"/>
          <w:szCs w:val="18"/>
        </w:rPr>
      </w:pPr>
      <w:r w:rsidRPr="002F7B69">
        <w:rPr>
          <w:sz w:val="18"/>
          <w:szCs w:val="18"/>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2F7B69" w:rsidRPr="002F7B69" w:rsidRDefault="002F7B69" w:rsidP="002F7B69">
      <w:pPr>
        <w:ind w:left="-142" w:firstLine="426"/>
        <w:rPr>
          <w:sz w:val="18"/>
          <w:szCs w:val="18"/>
        </w:rPr>
      </w:pPr>
      <w:r w:rsidRPr="002F7B69">
        <w:rPr>
          <w:sz w:val="18"/>
          <w:szCs w:val="18"/>
        </w:rPr>
        <w:t>8.9.</w:t>
      </w:r>
      <w:r w:rsidRPr="002F7B69">
        <w:rPr>
          <w:sz w:val="18"/>
          <w:szCs w:val="18"/>
        </w:rPr>
        <w:tab/>
        <w:t>Для проектирования и (или) благоустройства пешеходной зоны возможно проведение осмотра территории совместно с представителями жителей планируемой к благоустройству территории, выявление точек притяжения, с учетом интересов всех групп населения, в том числе молодежи, детей различного возраста и их родителей, пенсионеров и маломобильных групп населения.</w:t>
      </w:r>
    </w:p>
    <w:p w:rsidR="002F7B69" w:rsidRPr="002F7B69" w:rsidRDefault="002F7B69" w:rsidP="002F7B69">
      <w:pPr>
        <w:ind w:left="-142" w:firstLine="426"/>
        <w:jc w:val="center"/>
        <w:rPr>
          <w:sz w:val="18"/>
          <w:szCs w:val="18"/>
        </w:rPr>
      </w:pPr>
    </w:p>
    <w:p w:rsidR="002F7B69" w:rsidRDefault="002F7B69" w:rsidP="002F7B69">
      <w:pPr>
        <w:ind w:left="-142" w:firstLine="426"/>
        <w:jc w:val="center"/>
        <w:rPr>
          <w:sz w:val="18"/>
          <w:szCs w:val="18"/>
        </w:rPr>
      </w:pPr>
      <w:r w:rsidRPr="002F7B69">
        <w:rPr>
          <w:sz w:val="18"/>
          <w:szCs w:val="18"/>
        </w:rPr>
        <w:t>Глава 9. Обустройство территории поселения в целях обеспечения беспрепятственного передвижения по ней инвалидов и других маломобильных групп населения</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9.1.</w:t>
      </w:r>
      <w:r w:rsidRPr="002F7B69">
        <w:rPr>
          <w:sz w:val="18"/>
          <w:szCs w:val="18"/>
        </w:rPr>
        <w:tab/>
        <w:t>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w:t>
      </w:r>
    </w:p>
    <w:p w:rsidR="002F7B69" w:rsidRPr="002F7B69" w:rsidRDefault="002F7B69" w:rsidP="002F7B69">
      <w:pPr>
        <w:ind w:left="-142" w:firstLine="426"/>
        <w:rPr>
          <w:sz w:val="18"/>
          <w:szCs w:val="18"/>
        </w:rPr>
      </w:pPr>
      <w:r w:rsidRPr="002F7B69">
        <w:rPr>
          <w:sz w:val="18"/>
          <w:szCs w:val="18"/>
        </w:rPr>
        <w:t>9.2.</w:t>
      </w:r>
      <w:r w:rsidRPr="002F7B69">
        <w:rPr>
          <w:sz w:val="18"/>
          <w:szCs w:val="18"/>
        </w:rPr>
        <w:tab/>
        <w:t xml:space="preserve">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rsidR="002F7B69" w:rsidRPr="002F7B69" w:rsidRDefault="002F7B69" w:rsidP="002F7B69">
      <w:pPr>
        <w:ind w:left="-142" w:firstLine="426"/>
        <w:rPr>
          <w:sz w:val="18"/>
          <w:szCs w:val="18"/>
        </w:rPr>
      </w:pPr>
      <w:r w:rsidRPr="002F7B69">
        <w:rPr>
          <w:sz w:val="18"/>
          <w:szCs w:val="18"/>
        </w:rPr>
        <w:t>9.3.</w:t>
      </w:r>
      <w:r w:rsidRPr="002F7B69">
        <w:rPr>
          <w:sz w:val="18"/>
          <w:szCs w:val="18"/>
        </w:rPr>
        <w:tab/>
        <w:t xml:space="preserve">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2F7B69" w:rsidRPr="002F7B69" w:rsidRDefault="002F7B69" w:rsidP="002F7B69">
      <w:pPr>
        <w:ind w:left="-142" w:firstLine="426"/>
        <w:rPr>
          <w:sz w:val="18"/>
          <w:szCs w:val="18"/>
        </w:rPr>
      </w:pPr>
      <w:r w:rsidRPr="002F7B69">
        <w:rPr>
          <w:sz w:val="18"/>
          <w:szCs w:val="18"/>
        </w:rPr>
        <w:t>9.4.</w:t>
      </w:r>
      <w:r w:rsidRPr="002F7B69">
        <w:rPr>
          <w:sz w:val="18"/>
          <w:szCs w:val="18"/>
        </w:rPr>
        <w:tab/>
        <w:t>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2F7B69" w:rsidRPr="002F7B69" w:rsidRDefault="002F7B69" w:rsidP="002F7B69">
      <w:pPr>
        <w:ind w:left="-142" w:firstLine="426"/>
        <w:rPr>
          <w:sz w:val="18"/>
          <w:szCs w:val="18"/>
        </w:rPr>
      </w:pPr>
      <w:r w:rsidRPr="002F7B69">
        <w:rPr>
          <w:sz w:val="18"/>
          <w:szCs w:val="18"/>
        </w:rPr>
        <w:t>Тротуары, подходы к зданиям, строениям и сооружениям, ступени и пандусы необходимо выполнять с нескользящей поверхностью.</w:t>
      </w:r>
    </w:p>
    <w:p w:rsidR="002F7B69" w:rsidRPr="002F7B69" w:rsidRDefault="002F7B69" w:rsidP="002F7B69">
      <w:pPr>
        <w:ind w:left="-142" w:firstLine="426"/>
        <w:rPr>
          <w:sz w:val="18"/>
          <w:szCs w:val="18"/>
        </w:rPr>
      </w:pPr>
      <w:r w:rsidRPr="002F7B69">
        <w:rPr>
          <w:sz w:val="18"/>
          <w:szCs w:val="1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2F7B69">
        <w:rPr>
          <w:sz w:val="18"/>
          <w:szCs w:val="18"/>
        </w:rPr>
        <w:t>противогололедными</w:t>
      </w:r>
      <w:proofErr w:type="spellEnd"/>
      <w:r w:rsidRPr="002F7B69">
        <w:rPr>
          <w:sz w:val="18"/>
          <w:szCs w:val="18"/>
        </w:rPr>
        <w:t xml:space="preserve"> средствами или укрывать такие поверхности противоскользящими материалами.</w:t>
      </w:r>
    </w:p>
    <w:p w:rsidR="002F7B69" w:rsidRPr="002F7B69" w:rsidRDefault="002F7B69" w:rsidP="002F7B69">
      <w:pPr>
        <w:ind w:left="-142" w:firstLine="426"/>
        <w:rPr>
          <w:sz w:val="18"/>
          <w:szCs w:val="18"/>
        </w:rPr>
      </w:pPr>
      <w:r w:rsidRPr="002F7B69">
        <w:rPr>
          <w:sz w:val="18"/>
          <w:szCs w:val="18"/>
        </w:rPr>
        <w:t>9.5.</w:t>
      </w:r>
      <w:r w:rsidRPr="002F7B69">
        <w:rPr>
          <w:sz w:val="18"/>
          <w:szCs w:val="18"/>
        </w:rPr>
        <w:tab/>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2F7B69" w:rsidRDefault="002F7B69" w:rsidP="002F7B69">
      <w:pPr>
        <w:ind w:left="-142" w:firstLine="426"/>
        <w:rPr>
          <w:sz w:val="18"/>
          <w:szCs w:val="18"/>
        </w:rPr>
      </w:pPr>
      <w:r w:rsidRPr="002F7B69">
        <w:rPr>
          <w:sz w:val="18"/>
          <w:szCs w:val="18"/>
        </w:rPr>
        <w:t>9.6.</w:t>
      </w:r>
      <w:r w:rsidRPr="002F7B69">
        <w:rPr>
          <w:sz w:val="18"/>
          <w:szCs w:val="18"/>
        </w:rPr>
        <w:tab/>
        <w:t xml:space="preserve">Общественные территории населенного пункта, территории, прилегающие к объектам социальной инфраструктуры, зоны транспортно- 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2F7B69">
        <w:rPr>
          <w:sz w:val="18"/>
          <w:szCs w:val="18"/>
        </w:rPr>
        <w:t>мнемокартами</w:t>
      </w:r>
      <w:proofErr w:type="spellEnd"/>
      <w:r w:rsidRPr="002F7B69">
        <w:rPr>
          <w:sz w:val="18"/>
          <w:szCs w:val="1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lastRenderedPageBreak/>
        <w:t>Глава 10. Детские и спортивные площадки.</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10.1.</w:t>
      </w:r>
      <w:r w:rsidRPr="002F7B69">
        <w:rPr>
          <w:sz w:val="18"/>
          <w:szCs w:val="18"/>
        </w:rPr>
        <w:tab/>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2F7B69" w:rsidRPr="002F7B69" w:rsidRDefault="002F7B69" w:rsidP="002F7B69">
      <w:pPr>
        <w:ind w:left="-142" w:firstLine="426"/>
        <w:rPr>
          <w:sz w:val="18"/>
          <w:szCs w:val="18"/>
        </w:rPr>
      </w:pPr>
      <w:r w:rsidRPr="002F7B69">
        <w:rPr>
          <w:sz w:val="18"/>
          <w:szCs w:val="18"/>
        </w:rPr>
        <w:t>10.2.</w:t>
      </w:r>
      <w:r w:rsidRPr="002F7B69">
        <w:rPr>
          <w:sz w:val="18"/>
          <w:szCs w:val="18"/>
        </w:rPr>
        <w:tab/>
        <w:t>На общественных и дворовых территориях населенного пункта поселения могут размещаться в том числе площадки следующих видов:</w:t>
      </w:r>
    </w:p>
    <w:p w:rsidR="002F7B69" w:rsidRPr="002F7B69" w:rsidRDefault="002F7B69" w:rsidP="002F7B69">
      <w:pPr>
        <w:ind w:left="-142" w:firstLine="426"/>
        <w:rPr>
          <w:sz w:val="18"/>
          <w:szCs w:val="18"/>
        </w:rPr>
      </w:pPr>
      <w:r w:rsidRPr="002F7B69">
        <w:rPr>
          <w:sz w:val="18"/>
          <w:szCs w:val="18"/>
        </w:rPr>
        <w:t>-</w:t>
      </w:r>
      <w:r w:rsidRPr="002F7B69">
        <w:rPr>
          <w:sz w:val="18"/>
          <w:szCs w:val="18"/>
        </w:rPr>
        <w:tab/>
        <w:t>детские игровые площадки;</w:t>
      </w:r>
    </w:p>
    <w:p w:rsidR="002F7B69" w:rsidRPr="002F7B69" w:rsidRDefault="002F7B69" w:rsidP="002F7B69">
      <w:pPr>
        <w:ind w:left="-142" w:firstLine="426"/>
        <w:rPr>
          <w:sz w:val="18"/>
          <w:szCs w:val="18"/>
        </w:rPr>
      </w:pPr>
      <w:r w:rsidRPr="002F7B69">
        <w:rPr>
          <w:sz w:val="18"/>
          <w:szCs w:val="18"/>
        </w:rPr>
        <w:t>-</w:t>
      </w:r>
      <w:r w:rsidRPr="002F7B69">
        <w:rPr>
          <w:sz w:val="18"/>
          <w:szCs w:val="18"/>
        </w:rPr>
        <w:tab/>
        <w:t>детские спортивные площадки;</w:t>
      </w:r>
    </w:p>
    <w:p w:rsidR="002F7B69" w:rsidRPr="002F7B69" w:rsidRDefault="002F7B69" w:rsidP="002F7B69">
      <w:pPr>
        <w:ind w:left="-142" w:firstLine="426"/>
        <w:rPr>
          <w:sz w:val="18"/>
          <w:szCs w:val="18"/>
        </w:rPr>
      </w:pPr>
      <w:r w:rsidRPr="002F7B69">
        <w:rPr>
          <w:sz w:val="18"/>
          <w:szCs w:val="18"/>
        </w:rPr>
        <w:t>-</w:t>
      </w:r>
      <w:r w:rsidRPr="002F7B69">
        <w:rPr>
          <w:sz w:val="18"/>
          <w:szCs w:val="18"/>
        </w:rPr>
        <w:tab/>
        <w:t>спортивные площадки;</w:t>
      </w:r>
    </w:p>
    <w:p w:rsidR="002F7B69" w:rsidRPr="002F7B69" w:rsidRDefault="002F7B69" w:rsidP="002F7B69">
      <w:pPr>
        <w:ind w:left="-142" w:firstLine="426"/>
        <w:rPr>
          <w:sz w:val="18"/>
          <w:szCs w:val="18"/>
        </w:rPr>
      </w:pPr>
      <w:r w:rsidRPr="002F7B69">
        <w:rPr>
          <w:sz w:val="18"/>
          <w:szCs w:val="18"/>
        </w:rPr>
        <w:t>-</w:t>
      </w:r>
      <w:r w:rsidRPr="002F7B69">
        <w:rPr>
          <w:sz w:val="18"/>
          <w:szCs w:val="18"/>
        </w:rPr>
        <w:tab/>
        <w:t>детские инклюзивные площадки;</w:t>
      </w:r>
    </w:p>
    <w:p w:rsidR="002F7B69" w:rsidRPr="002F7B69" w:rsidRDefault="002F7B69" w:rsidP="002F7B69">
      <w:pPr>
        <w:ind w:left="-142" w:firstLine="426"/>
        <w:rPr>
          <w:sz w:val="18"/>
          <w:szCs w:val="18"/>
        </w:rPr>
      </w:pPr>
      <w:r w:rsidRPr="002F7B69">
        <w:rPr>
          <w:sz w:val="18"/>
          <w:szCs w:val="18"/>
        </w:rPr>
        <w:t>-</w:t>
      </w:r>
      <w:r w:rsidRPr="002F7B69">
        <w:rPr>
          <w:sz w:val="18"/>
          <w:szCs w:val="18"/>
        </w:rPr>
        <w:tab/>
        <w:t>инклюзивные спортивные площадки;</w:t>
      </w:r>
    </w:p>
    <w:p w:rsidR="002F7B69" w:rsidRPr="002F7B69" w:rsidRDefault="002F7B69" w:rsidP="002F7B69">
      <w:pPr>
        <w:ind w:left="-142" w:firstLine="426"/>
        <w:rPr>
          <w:sz w:val="18"/>
          <w:szCs w:val="18"/>
        </w:rPr>
      </w:pPr>
      <w:r w:rsidRPr="002F7B69">
        <w:rPr>
          <w:sz w:val="18"/>
          <w:szCs w:val="18"/>
        </w:rPr>
        <w:t>-</w:t>
      </w:r>
      <w:r w:rsidRPr="002F7B69">
        <w:rPr>
          <w:sz w:val="18"/>
          <w:szCs w:val="18"/>
        </w:rPr>
        <w:tab/>
        <w:t xml:space="preserve">площадки для занятий активными видами спорта, в том числе </w:t>
      </w:r>
      <w:proofErr w:type="spellStart"/>
      <w:r w:rsidRPr="002F7B69">
        <w:rPr>
          <w:sz w:val="18"/>
          <w:szCs w:val="18"/>
        </w:rPr>
        <w:t>скейт</w:t>
      </w:r>
      <w:proofErr w:type="spellEnd"/>
      <w:r w:rsidRPr="002F7B69">
        <w:rPr>
          <w:sz w:val="18"/>
          <w:szCs w:val="18"/>
        </w:rPr>
        <w:t>- площадки.</w:t>
      </w:r>
    </w:p>
    <w:p w:rsidR="002F7B69" w:rsidRPr="002F7B69" w:rsidRDefault="002F7B69" w:rsidP="002F7B69">
      <w:pPr>
        <w:ind w:left="-142" w:firstLine="426"/>
        <w:rPr>
          <w:sz w:val="18"/>
          <w:szCs w:val="18"/>
        </w:rPr>
      </w:pPr>
      <w:r w:rsidRPr="002F7B69">
        <w:rPr>
          <w:sz w:val="18"/>
          <w:szCs w:val="18"/>
        </w:rPr>
        <w:t>10.3.</w:t>
      </w:r>
      <w:r w:rsidRPr="002F7B69">
        <w:rPr>
          <w:sz w:val="18"/>
          <w:szCs w:val="18"/>
        </w:rPr>
        <w:tab/>
        <w:t>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2F7B69" w:rsidRPr="002F7B69" w:rsidRDefault="002F7B69" w:rsidP="002F7B69">
      <w:pPr>
        <w:ind w:left="-142" w:firstLine="426"/>
        <w:rPr>
          <w:sz w:val="18"/>
          <w:szCs w:val="18"/>
        </w:rPr>
      </w:pPr>
      <w:r w:rsidRPr="002F7B69">
        <w:rPr>
          <w:sz w:val="18"/>
          <w:szCs w:val="18"/>
        </w:rPr>
        <w:t>10.4.</w:t>
      </w:r>
      <w:r w:rsidRPr="002F7B69">
        <w:rPr>
          <w:sz w:val="18"/>
          <w:szCs w:val="18"/>
        </w:rPr>
        <w:tab/>
        <w:t>При планировании размеров площадок (функциональных зон площадок) следует учитывать:</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размеры территории, на которой будет располагаться площадка; </w:t>
      </w:r>
    </w:p>
    <w:p w:rsidR="002F7B69" w:rsidRPr="002F7B69" w:rsidRDefault="002F7B69" w:rsidP="002F7B69">
      <w:pPr>
        <w:ind w:left="-142" w:firstLine="426"/>
        <w:rPr>
          <w:sz w:val="18"/>
          <w:szCs w:val="18"/>
        </w:rPr>
      </w:pPr>
      <w:r w:rsidRPr="002F7B69">
        <w:rPr>
          <w:sz w:val="18"/>
          <w:szCs w:val="18"/>
        </w:rPr>
        <w:t>2)</w:t>
      </w:r>
      <w:r w:rsidRPr="002F7B69">
        <w:rPr>
          <w:sz w:val="18"/>
          <w:szCs w:val="18"/>
        </w:rPr>
        <w:tab/>
        <w:t>функциональное предназначение и состав оборудования;</w:t>
      </w:r>
    </w:p>
    <w:p w:rsidR="002F7B69" w:rsidRPr="002F7B69" w:rsidRDefault="002F7B69" w:rsidP="002F7B69">
      <w:pPr>
        <w:ind w:left="-142" w:firstLine="426"/>
        <w:rPr>
          <w:sz w:val="18"/>
          <w:szCs w:val="18"/>
        </w:rPr>
      </w:pPr>
      <w:r w:rsidRPr="002F7B69">
        <w:rPr>
          <w:sz w:val="18"/>
          <w:szCs w:val="18"/>
        </w:rPr>
        <w:t>3)</w:t>
      </w:r>
      <w:r w:rsidRPr="002F7B69">
        <w:rPr>
          <w:sz w:val="18"/>
          <w:szCs w:val="18"/>
        </w:rPr>
        <w:tab/>
        <w:t>требования документов по безопасности площадок (зоны безопасности оборудования);</w:t>
      </w:r>
    </w:p>
    <w:p w:rsidR="002F7B69" w:rsidRPr="002F7B69" w:rsidRDefault="002F7B69" w:rsidP="002F7B69">
      <w:pPr>
        <w:ind w:left="-142" w:firstLine="426"/>
        <w:rPr>
          <w:sz w:val="18"/>
          <w:szCs w:val="18"/>
        </w:rPr>
      </w:pPr>
      <w:r w:rsidRPr="002F7B69">
        <w:rPr>
          <w:sz w:val="18"/>
          <w:szCs w:val="18"/>
        </w:rPr>
        <w:t>4)</w:t>
      </w:r>
      <w:r w:rsidRPr="002F7B69">
        <w:rPr>
          <w:sz w:val="18"/>
          <w:szCs w:val="18"/>
        </w:rPr>
        <w:tab/>
        <w:t>наличие других элементов благоустройства (разделение различных функциональных зон);</w:t>
      </w:r>
    </w:p>
    <w:p w:rsidR="002F7B69" w:rsidRPr="002F7B69" w:rsidRDefault="002F7B69" w:rsidP="002F7B69">
      <w:pPr>
        <w:ind w:left="-142" w:firstLine="426"/>
        <w:rPr>
          <w:sz w:val="18"/>
          <w:szCs w:val="18"/>
        </w:rPr>
      </w:pPr>
      <w:r w:rsidRPr="002F7B69">
        <w:rPr>
          <w:sz w:val="18"/>
          <w:szCs w:val="18"/>
        </w:rPr>
        <w:t>5)</w:t>
      </w:r>
      <w:r w:rsidRPr="002F7B69">
        <w:rPr>
          <w:sz w:val="18"/>
          <w:szCs w:val="18"/>
        </w:rPr>
        <w:tab/>
        <w:t xml:space="preserve">расположение подходов к площадке; </w:t>
      </w:r>
    </w:p>
    <w:p w:rsidR="002F7B69" w:rsidRPr="002F7B69" w:rsidRDefault="002F7B69" w:rsidP="002F7B69">
      <w:pPr>
        <w:ind w:left="-142" w:firstLine="426"/>
        <w:rPr>
          <w:sz w:val="18"/>
          <w:szCs w:val="18"/>
        </w:rPr>
      </w:pPr>
      <w:r w:rsidRPr="002F7B69">
        <w:rPr>
          <w:sz w:val="18"/>
          <w:szCs w:val="18"/>
        </w:rPr>
        <w:t>6)</w:t>
      </w:r>
      <w:r w:rsidRPr="002F7B69">
        <w:rPr>
          <w:sz w:val="18"/>
          <w:szCs w:val="18"/>
        </w:rPr>
        <w:tab/>
        <w:t>пропускную способность площадки.</w:t>
      </w:r>
    </w:p>
    <w:p w:rsidR="002F7B69" w:rsidRPr="002F7B69" w:rsidRDefault="002F7B69" w:rsidP="002F7B69">
      <w:pPr>
        <w:ind w:left="-142" w:firstLine="426"/>
        <w:rPr>
          <w:sz w:val="18"/>
          <w:szCs w:val="18"/>
        </w:rPr>
      </w:pPr>
      <w:r w:rsidRPr="002F7B69">
        <w:rPr>
          <w:sz w:val="18"/>
          <w:szCs w:val="18"/>
        </w:rPr>
        <w:t>10.5.</w:t>
      </w:r>
      <w:r w:rsidRPr="002F7B69">
        <w:rPr>
          <w:sz w:val="18"/>
          <w:szCs w:val="18"/>
        </w:rPr>
        <w:tab/>
        <w:t>Планирование функционала и (или) функциональных зон площадок необходимо осуществлять с учетом:</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площади земельного участка, предназначенного для размещения площадки и (или) реконструкции площадки;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предпочтений (выбора) жителей;</w:t>
      </w:r>
    </w:p>
    <w:p w:rsidR="002F7B69" w:rsidRPr="002F7B69" w:rsidRDefault="002F7B69" w:rsidP="002F7B69">
      <w:pPr>
        <w:ind w:left="-142" w:firstLine="426"/>
        <w:rPr>
          <w:sz w:val="18"/>
          <w:szCs w:val="18"/>
        </w:rPr>
      </w:pPr>
      <w:r w:rsidRPr="002F7B69">
        <w:rPr>
          <w:sz w:val="18"/>
          <w:szCs w:val="18"/>
        </w:rPr>
        <w:t>3)</w:t>
      </w:r>
      <w:r w:rsidRPr="002F7B69">
        <w:rPr>
          <w:sz w:val="18"/>
          <w:szCs w:val="18"/>
        </w:rPr>
        <w:tab/>
        <w:t>развития видов спорта в поселении (популярность, возможность обеспечить методическую поддержку, организовать спортивные мероприятия);</w:t>
      </w:r>
    </w:p>
    <w:p w:rsidR="002F7B69" w:rsidRPr="002F7B69" w:rsidRDefault="002F7B69" w:rsidP="002F7B69">
      <w:pPr>
        <w:ind w:left="-142" w:firstLine="426"/>
        <w:rPr>
          <w:sz w:val="18"/>
          <w:szCs w:val="18"/>
        </w:rPr>
      </w:pPr>
      <w:r w:rsidRPr="002F7B69">
        <w:rPr>
          <w:sz w:val="18"/>
          <w:szCs w:val="18"/>
        </w:rPr>
        <w:t>4)</w:t>
      </w:r>
      <w:r w:rsidRPr="002F7B69">
        <w:rPr>
          <w:sz w:val="18"/>
          <w:szCs w:val="18"/>
        </w:rPr>
        <w:tab/>
        <w:t>экономических возможностей для реализации проектов по благоустройству;</w:t>
      </w:r>
    </w:p>
    <w:p w:rsidR="002F7B69" w:rsidRPr="002F7B69" w:rsidRDefault="002F7B69" w:rsidP="002F7B69">
      <w:pPr>
        <w:ind w:left="-142" w:firstLine="426"/>
        <w:rPr>
          <w:sz w:val="18"/>
          <w:szCs w:val="18"/>
        </w:rPr>
      </w:pPr>
      <w:r w:rsidRPr="002F7B69">
        <w:rPr>
          <w:sz w:val="18"/>
          <w:szCs w:val="18"/>
        </w:rPr>
        <w:t>5)</w:t>
      </w:r>
      <w:r w:rsidRPr="002F7B69">
        <w:rPr>
          <w:sz w:val="18"/>
          <w:szCs w:val="18"/>
        </w:rPr>
        <w:tab/>
        <w:t>требований к безопасности площадок (технические регламенты, национальные стандарты Российской Федерации, санитарные правила и нормы);</w:t>
      </w:r>
    </w:p>
    <w:p w:rsidR="002F7B69" w:rsidRPr="002F7B69" w:rsidRDefault="002F7B69" w:rsidP="002F7B69">
      <w:pPr>
        <w:ind w:left="-142" w:firstLine="426"/>
        <w:rPr>
          <w:sz w:val="18"/>
          <w:szCs w:val="18"/>
        </w:rPr>
      </w:pPr>
      <w:r w:rsidRPr="002F7B69">
        <w:rPr>
          <w:sz w:val="18"/>
          <w:szCs w:val="18"/>
        </w:rPr>
        <w:t>6)</w:t>
      </w:r>
      <w:r w:rsidRPr="002F7B69">
        <w:rPr>
          <w:sz w:val="18"/>
          <w:szCs w:val="18"/>
        </w:rPr>
        <w:tab/>
        <w:t>природно-климатических условий;</w:t>
      </w:r>
    </w:p>
    <w:p w:rsidR="002F7B69" w:rsidRPr="002F7B69" w:rsidRDefault="002F7B69" w:rsidP="002F7B69">
      <w:pPr>
        <w:ind w:left="-142" w:firstLine="426"/>
        <w:rPr>
          <w:sz w:val="18"/>
          <w:szCs w:val="18"/>
        </w:rPr>
      </w:pPr>
      <w:r w:rsidRPr="002F7B69">
        <w:rPr>
          <w:sz w:val="18"/>
          <w:szCs w:val="18"/>
        </w:rPr>
        <w:t>7)</w:t>
      </w:r>
      <w:r w:rsidRPr="002F7B69">
        <w:rPr>
          <w:sz w:val="18"/>
          <w:szCs w:val="18"/>
        </w:rPr>
        <w:tab/>
        <w:t>половозрастных характеристик населения, проживающего на территории квартала, микрорайона;</w:t>
      </w:r>
    </w:p>
    <w:p w:rsidR="002F7B69" w:rsidRPr="002F7B69" w:rsidRDefault="002F7B69" w:rsidP="002F7B69">
      <w:pPr>
        <w:ind w:left="-142" w:firstLine="426"/>
        <w:rPr>
          <w:sz w:val="18"/>
          <w:szCs w:val="18"/>
        </w:rPr>
      </w:pPr>
      <w:r w:rsidRPr="002F7B69">
        <w:rPr>
          <w:sz w:val="18"/>
          <w:szCs w:val="18"/>
        </w:rPr>
        <w:t>8)</w:t>
      </w:r>
      <w:r w:rsidRPr="002F7B69">
        <w:rPr>
          <w:sz w:val="18"/>
          <w:szCs w:val="18"/>
        </w:rPr>
        <w:tab/>
        <w:t>фактического наличия площадок (обеспеченности площадками с учетом их функционала) на прилегающей территории;</w:t>
      </w:r>
    </w:p>
    <w:p w:rsidR="002F7B69" w:rsidRPr="002F7B69" w:rsidRDefault="002F7B69" w:rsidP="002F7B69">
      <w:pPr>
        <w:ind w:left="-142" w:firstLine="426"/>
        <w:rPr>
          <w:sz w:val="18"/>
          <w:szCs w:val="18"/>
        </w:rPr>
      </w:pPr>
      <w:r w:rsidRPr="002F7B69">
        <w:rPr>
          <w:sz w:val="18"/>
          <w:szCs w:val="18"/>
        </w:rPr>
        <w:t>9)</w:t>
      </w:r>
      <w:r w:rsidRPr="002F7B69">
        <w:rPr>
          <w:sz w:val="18"/>
          <w:szCs w:val="18"/>
        </w:rPr>
        <w:tab/>
        <w:t>создания условий доступности площадок для всех жителей поселения, включая маломобильные группы населения;</w:t>
      </w:r>
    </w:p>
    <w:p w:rsidR="002F7B69" w:rsidRPr="002F7B69" w:rsidRDefault="002F7B69" w:rsidP="002F7B69">
      <w:pPr>
        <w:ind w:left="-142" w:firstLine="426"/>
        <w:rPr>
          <w:sz w:val="18"/>
          <w:szCs w:val="18"/>
        </w:rPr>
      </w:pPr>
      <w:r w:rsidRPr="002F7B69">
        <w:rPr>
          <w:sz w:val="18"/>
          <w:szCs w:val="18"/>
        </w:rPr>
        <w:t>10)</w:t>
      </w:r>
      <w:r w:rsidRPr="002F7B69">
        <w:rPr>
          <w:sz w:val="18"/>
          <w:szCs w:val="18"/>
        </w:rPr>
        <w:tab/>
        <w:t>структуры прилегающей жилой застройки.</w:t>
      </w:r>
    </w:p>
    <w:p w:rsidR="002F7B69" w:rsidRPr="002F7B69" w:rsidRDefault="002F7B69" w:rsidP="002F7B69">
      <w:pPr>
        <w:ind w:left="-142" w:firstLine="426"/>
        <w:rPr>
          <w:sz w:val="18"/>
          <w:szCs w:val="18"/>
        </w:rPr>
      </w:pPr>
      <w:r w:rsidRPr="002F7B69">
        <w:rPr>
          <w:sz w:val="18"/>
          <w:szCs w:val="18"/>
        </w:rPr>
        <w:t>10.6.</w:t>
      </w:r>
      <w:r w:rsidRPr="002F7B69">
        <w:rPr>
          <w:sz w:val="18"/>
          <w:szCs w:val="18"/>
        </w:rPr>
        <w:tab/>
        <w:t>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w:t>
      </w:r>
    </w:p>
    <w:p w:rsidR="002F7B69" w:rsidRPr="002F7B69" w:rsidRDefault="002F7B69" w:rsidP="002F7B69">
      <w:pPr>
        <w:ind w:left="-142" w:firstLine="426"/>
        <w:rPr>
          <w:sz w:val="18"/>
          <w:szCs w:val="18"/>
        </w:rPr>
      </w:pPr>
      <w:r w:rsidRPr="002F7B69">
        <w:rPr>
          <w:sz w:val="18"/>
          <w:szCs w:val="18"/>
        </w:rPr>
        <w:t>1)</w:t>
      </w:r>
      <w:r w:rsidRPr="002F7B69">
        <w:rPr>
          <w:sz w:val="18"/>
          <w:szCs w:val="18"/>
        </w:rPr>
        <w:tab/>
        <w:t>Для защиты территорий детских и спортивных площадок от ветра перед ними располагают защитную зону из кустарников и деревьев.</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Вход на детские и спортивные площадки следует предусматривать со стороны пешеходных дорожек.</w:t>
      </w:r>
    </w:p>
    <w:p w:rsidR="002F7B69" w:rsidRPr="002F7B69" w:rsidRDefault="002F7B69" w:rsidP="002F7B69">
      <w:pPr>
        <w:ind w:left="-142" w:firstLine="426"/>
        <w:rPr>
          <w:sz w:val="18"/>
          <w:szCs w:val="18"/>
        </w:rPr>
      </w:pPr>
      <w:r w:rsidRPr="002F7B69">
        <w:rPr>
          <w:sz w:val="18"/>
          <w:szCs w:val="18"/>
        </w:rPr>
        <w:t>3)</w:t>
      </w:r>
      <w:r w:rsidRPr="002F7B69">
        <w:rPr>
          <w:sz w:val="18"/>
          <w:szCs w:val="18"/>
        </w:rPr>
        <w:tab/>
        <w:t>Детские площадки не должны быть проходными.</w:t>
      </w:r>
    </w:p>
    <w:p w:rsidR="002F7B69" w:rsidRPr="002F7B69" w:rsidRDefault="002F7B69" w:rsidP="002F7B69">
      <w:pPr>
        <w:ind w:left="-142" w:firstLine="426"/>
        <w:rPr>
          <w:sz w:val="18"/>
          <w:szCs w:val="18"/>
        </w:rPr>
      </w:pPr>
      <w:r w:rsidRPr="002F7B69">
        <w:rPr>
          <w:sz w:val="18"/>
          <w:szCs w:val="18"/>
        </w:rPr>
        <w:t>4)</w:t>
      </w:r>
      <w:r w:rsidRPr="002F7B69">
        <w:rPr>
          <w:sz w:val="18"/>
          <w:szCs w:val="18"/>
        </w:rPr>
        <w:tab/>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2F7B69" w:rsidRPr="002F7B69" w:rsidRDefault="002F7B69" w:rsidP="002F7B69">
      <w:pPr>
        <w:ind w:left="-142" w:firstLine="426"/>
        <w:rPr>
          <w:sz w:val="18"/>
          <w:szCs w:val="18"/>
        </w:rPr>
      </w:pPr>
      <w:r w:rsidRPr="002F7B69">
        <w:rPr>
          <w:sz w:val="18"/>
          <w:szCs w:val="18"/>
        </w:rPr>
        <w:t>10.7.</w:t>
      </w:r>
      <w:r w:rsidRPr="002F7B69">
        <w:rPr>
          <w:sz w:val="18"/>
          <w:szCs w:val="18"/>
        </w:rPr>
        <w:tab/>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2F7B69" w:rsidRPr="002F7B69" w:rsidRDefault="002F7B69" w:rsidP="002F7B69">
      <w:pPr>
        <w:ind w:left="-142" w:firstLine="426"/>
        <w:rPr>
          <w:sz w:val="18"/>
          <w:szCs w:val="18"/>
        </w:rPr>
      </w:pPr>
      <w:r w:rsidRPr="002F7B69">
        <w:rPr>
          <w:sz w:val="18"/>
          <w:szCs w:val="18"/>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2F7B69" w:rsidRPr="002F7B69" w:rsidRDefault="002F7B69" w:rsidP="002F7B69">
      <w:pPr>
        <w:ind w:left="-142" w:firstLine="426"/>
        <w:rPr>
          <w:sz w:val="18"/>
          <w:szCs w:val="18"/>
        </w:rPr>
      </w:pPr>
      <w:r w:rsidRPr="002F7B69">
        <w:rPr>
          <w:sz w:val="18"/>
          <w:szCs w:val="18"/>
        </w:rPr>
        <w:t>10.8.</w:t>
      </w:r>
      <w:r w:rsidRPr="002F7B69">
        <w:rPr>
          <w:sz w:val="18"/>
          <w:szCs w:val="18"/>
        </w:rPr>
        <w:tab/>
        <w:t>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2F7B69" w:rsidRPr="002F7B69" w:rsidRDefault="002F7B69" w:rsidP="002F7B69">
      <w:pPr>
        <w:ind w:left="-142" w:firstLine="426"/>
        <w:rPr>
          <w:sz w:val="18"/>
          <w:szCs w:val="18"/>
        </w:rPr>
      </w:pPr>
      <w:r w:rsidRPr="002F7B69">
        <w:rPr>
          <w:sz w:val="18"/>
          <w:szCs w:val="18"/>
        </w:rPr>
        <w:t>Подбор и размещение на площадках детского игрового, спортивно- 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2F7B69" w:rsidRPr="002F7B69" w:rsidRDefault="002F7B69" w:rsidP="002F7B69">
      <w:pPr>
        <w:ind w:left="-142" w:firstLine="426"/>
        <w:rPr>
          <w:sz w:val="18"/>
          <w:szCs w:val="18"/>
        </w:rPr>
      </w:pPr>
      <w:r w:rsidRPr="002F7B69">
        <w:rPr>
          <w:sz w:val="18"/>
          <w:szCs w:val="18"/>
        </w:rPr>
        <w:t>10.9.</w:t>
      </w:r>
      <w:r w:rsidRPr="002F7B69">
        <w:rPr>
          <w:sz w:val="18"/>
          <w:szCs w:val="18"/>
        </w:rPr>
        <w:tab/>
        <w:t>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11. Парковки (парковочные места)</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11.1.</w:t>
      </w:r>
      <w:r w:rsidRPr="002F7B69">
        <w:rPr>
          <w:sz w:val="18"/>
          <w:szCs w:val="18"/>
        </w:rPr>
        <w:tab/>
        <w:t xml:space="preserve">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2F7B69">
        <w:rPr>
          <w:sz w:val="18"/>
          <w:szCs w:val="18"/>
        </w:rPr>
        <w:t>подэстакадных</w:t>
      </w:r>
      <w:proofErr w:type="spellEnd"/>
      <w:r w:rsidRPr="002F7B69">
        <w:rPr>
          <w:sz w:val="18"/>
          <w:szCs w:val="18"/>
        </w:rPr>
        <w:t xml:space="preserve"> или </w:t>
      </w:r>
      <w:proofErr w:type="spellStart"/>
      <w:r w:rsidRPr="002F7B69">
        <w:rPr>
          <w:sz w:val="18"/>
          <w:szCs w:val="18"/>
        </w:rPr>
        <w:t>подмостовых</w:t>
      </w:r>
      <w:proofErr w:type="spellEnd"/>
      <w:r w:rsidRPr="002F7B69">
        <w:rPr>
          <w:sz w:val="18"/>
          <w:szCs w:val="18"/>
        </w:rPr>
        <w:t xml:space="preserve"> пространств, площадей и иных объектов </w:t>
      </w:r>
      <w:r w:rsidRPr="002F7B69">
        <w:rPr>
          <w:sz w:val="18"/>
          <w:szCs w:val="18"/>
        </w:rPr>
        <w:lastRenderedPageBreak/>
        <w:t>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F7B69" w:rsidRPr="002F7B69" w:rsidRDefault="002F7B69" w:rsidP="002F7B69">
      <w:pPr>
        <w:ind w:left="-142" w:firstLine="426"/>
        <w:rPr>
          <w:sz w:val="18"/>
          <w:szCs w:val="18"/>
        </w:rPr>
      </w:pPr>
      <w:r w:rsidRPr="002F7B69">
        <w:rPr>
          <w:sz w:val="18"/>
          <w:szCs w:val="18"/>
        </w:rPr>
        <w:t>11.2.</w:t>
      </w:r>
      <w:r w:rsidRPr="002F7B69">
        <w:rPr>
          <w:sz w:val="18"/>
          <w:szCs w:val="18"/>
        </w:rPr>
        <w:tab/>
        <w:t>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2F7B69" w:rsidRPr="002F7B69" w:rsidRDefault="002F7B69" w:rsidP="002F7B69">
      <w:pPr>
        <w:ind w:left="-142" w:firstLine="426"/>
        <w:rPr>
          <w:sz w:val="18"/>
          <w:szCs w:val="18"/>
        </w:rPr>
      </w:pPr>
      <w:r w:rsidRPr="002F7B69">
        <w:rPr>
          <w:sz w:val="18"/>
          <w:szCs w:val="18"/>
        </w:rPr>
        <w:t>11.3.</w:t>
      </w:r>
      <w:r w:rsidRPr="002F7B69">
        <w:rPr>
          <w:sz w:val="18"/>
          <w:szCs w:val="18"/>
        </w:rPr>
        <w:tab/>
        <w:t>На общественных и дворовых территориях населенного пункта могут размещаться в том числе площадки автостоянок и парковок следующих видов:</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2F7B69">
        <w:rPr>
          <w:sz w:val="18"/>
          <w:szCs w:val="18"/>
        </w:rPr>
        <w:t>приобъектные</w:t>
      </w:r>
      <w:proofErr w:type="spellEnd"/>
      <w:r w:rsidRPr="002F7B69">
        <w:rPr>
          <w:sz w:val="18"/>
          <w:szCs w:val="1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поселения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2F7B69" w:rsidRPr="002F7B69" w:rsidRDefault="002F7B69" w:rsidP="002F7B69">
      <w:pPr>
        <w:ind w:left="-142" w:firstLine="426"/>
        <w:rPr>
          <w:sz w:val="18"/>
          <w:szCs w:val="18"/>
        </w:rPr>
      </w:pPr>
      <w:r w:rsidRPr="002F7B69">
        <w:rPr>
          <w:sz w:val="18"/>
          <w:szCs w:val="18"/>
        </w:rPr>
        <w:t>2)</w:t>
      </w:r>
      <w:r w:rsidRPr="002F7B69">
        <w:rPr>
          <w:sz w:val="18"/>
          <w:szCs w:val="18"/>
        </w:rPr>
        <w:tab/>
        <w:t xml:space="preserve">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2F7B69">
        <w:rPr>
          <w:sz w:val="18"/>
          <w:szCs w:val="18"/>
        </w:rPr>
        <w:t>подэстакадных</w:t>
      </w:r>
      <w:proofErr w:type="spellEnd"/>
      <w:r w:rsidRPr="002F7B69">
        <w:rPr>
          <w:sz w:val="18"/>
          <w:szCs w:val="18"/>
        </w:rPr>
        <w:t xml:space="preserve"> или </w:t>
      </w:r>
      <w:proofErr w:type="spellStart"/>
      <w:r w:rsidRPr="002F7B69">
        <w:rPr>
          <w:sz w:val="18"/>
          <w:szCs w:val="18"/>
        </w:rPr>
        <w:t>подмостовых</w:t>
      </w:r>
      <w:proofErr w:type="spellEnd"/>
      <w:r w:rsidRPr="002F7B69">
        <w:rPr>
          <w:sz w:val="18"/>
          <w:szCs w:val="18"/>
        </w:rPr>
        <w:t xml:space="preserve"> пространств, площадей и иных объектов улично-дорожной сети и предназначенные для организованной стоянки транспортных средств;</w:t>
      </w:r>
    </w:p>
    <w:p w:rsidR="002F7B69" w:rsidRPr="002F7B69" w:rsidRDefault="002F7B69" w:rsidP="002F7B69">
      <w:pPr>
        <w:ind w:left="-142" w:firstLine="426"/>
        <w:rPr>
          <w:sz w:val="18"/>
          <w:szCs w:val="18"/>
        </w:rPr>
      </w:pPr>
      <w:r w:rsidRPr="002F7B69">
        <w:rPr>
          <w:sz w:val="18"/>
          <w:szCs w:val="18"/>
        </w:rPr>
        <w:t>3)</w:t>
      </w:r>
      <w:r w:rsidRPr="002F7B69">
        <w:rPr>
          <w:sz w:val="18"/>
          <w:szCs w:val="18"/>
        </w:rPr>
        <w:tab/>
        <w:t>прочие автомобильные стоянки (грузовые, перехватывающие и др.) в специально выделенных и обозначенных знаками и (или) разметкой местах.</w:t>
      </w:r>
    </w:p>
    <w:p w:rsidR="002F7B69" w:rsidRPr="002F7B69" w:rsidRDefault="002F7B69" w:rsidP="002F7B69">
      <w:pPr>
        <w:ind w:left="-142" w:firstLine="426"/>
        <w:rPr>
          <w:sz w:val="18"/>
          <w:szCs w:val="18"/>
        </w:rPr>
      </w:pPr>
      <w:r w:rsidRPr="002F7B69">
        <w:rPr>
          <w:sz w:val="18"/>
          <w:szCs w:val="18"/>
        </w:rPr>
        <w:t>11.4.</w:t>
      </w:r>
      <w:r w:rsidRPr="002F7B69">
        <w:rPr>
          <w:sz w:val="18"/>
          <w:szCs w:val="18"/>
        </w:rPr>
        <w:tab/>
        <w:t>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2F7B69" w:rsidRPr="002F7B69" w:rsidRDefault="002F7B69" w:rsidP="002F7B69">
      <w:pPr>
        <w:ind w:left="-142" w:firstLine="426"/>
        <w:rPr>
          <w:sz w:val="18"/>
          <w:szCs w:val="18"/>
        </w:rPr>
      </w:pPr>
      <w:r w:rsidRPr="002F7B69">
        <w:rPr>
          <w:sz w:val="18"/>
          <w:szCs w:val="18"/>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2F7B69">
        <w:rPr>
          <w:sz w:val="18"/>
          <w:szCs w:val="18"/>
        </w:rPr>
        <w:t>подэстакадных</w:t>
      </w:r>
      <w:proofErr w:type="spellEnd"/>
      <w:r w:rsidRPr="002F7B69">
        <w:rPr>
          <w:sz w:val="18"/>
          <w:szCs w:val="18"/>
        </w:rPr>
        <w:t xml:space="preserve"> или </w:t>
      </w:r>
      <w:proofErr w:type="spellStart"/>
      <w:r w:rsidRPr="002F7B69">
        <w:rPr>
          <w:sz w:val="18"/>
          <w:szCs w:val="18"/>
        </w:rPr>
        <w:t>подмостовых</w:t>
      </w:r>
      <w:proofErr w:type="spellEnd"/>
      <w:r w:rsidRPr="002F7B69">
        <w:rPr>
          <w:sz w:val="18"/>
          <w:szCs w:val="18"/>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rsidR="002F7B69" w:rsidRPr="002F7B69" w:rsidRDefault="002F7B69" w:rsidP="002F7B69">
      <w:pPr>
        <w:ind w:left="-142" w:firstLine="426"/>
        <w:rPr>
          <w:sz w:val="18"/>
          <w:szCs w:val="18"/>
        </w:rPr>
      </w:pPr>
      <w:r w:rsidRPr="002F7B69">
        <w:rPr>
          <w:sz w:val="18"/>
          <w:szCs w:val="18"/>
        </w:rPr>
        <w:t>11.5.</w:t>
      </w:r>
      <w:r w:rsidRPr="002F7B69">
        <w:rPr>
          <w:sz w:val="18"/>
          <w:szCs w:val="18"/>
        </w:rPr>
        <w:tab/>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поселения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sidR="002F7B69" w:rsidRPr="002F7B69" w:rsidRDefault="002F7B69" w:rsidP="002F7B69">
      <w:pPr>
        <w:ind w:left="-142" w:firstLine="426"/>
        <w:rPr>
          <w:sz w:val="18"/>
          <w:szCs w:val="18"/>
        </w:rPr>
      </w:pPr>
      <w:r w:rsidRPr="002F7B69">
        <w:rPr>
          <w:sz w:val="18"/>
          <w:szCs w:val="18"/>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2F7B69" w:rsidRPr="002F7B69" w:rsidRDefault="002F7B69" w:rsidP="002F7B69">
      <w:pPr>
        <w:ind w:left="-142" w:firstLine="426"/>
        <w:rPr>
          <w:sz w:val="18"/>
          <w:szCs w:val="18"/>
        </w:rPr>
      </w:pPr>
      <w:r w:rsidRPr="002F7B69">
        <w:rPr>
          <w:sz w:val="18"/>
          <w:szCs w:val="18"/>
        </w:rPr>
        <w:t>11.6.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rsidR="002F7B69" w:rsidRPr="002F7B69" w:rsidRDefault="002F7B69" w:rsidP="002F7B69">
      <w:pPr>
        <w:ind w:left="-142" w:firstLine="426"/>
        <w:rPr>
          <w:sz w:val="18"/>
          <w:szCs w:val="18"/>
        </w:rPr>
      </w:pPr>
      <w:r w:rsidRPr="002F7B69">
        <w:rPr>
          <w:sz w:val="18"/>
          <w:szCs w:val="18"/>
        </w:rPr>
        <w:t>11.7.</w:t>
      </w:r>
      <w:r w:rsidRPr="002F7B69">
        <w:rPr>
          <w:sz w:val="18"/>
          <w:szCs w:val="18"/>
        </w:rPr>
        <w:tab/>
        <w:t xml:space="preserve"> Назначение и вместительность (количество </w:t>
      </w:r>
      <w:proofErr w:type="spellStart"/>
      <w:r w:rsidRPr="002F7B69">
        <w:rPr>
          <w:sz w:val="18"/>
          <w:szCs w:val="18"/>
        </w:rPr>
        <w:t>машино</w:t>
      </w:r>
      <w:proofErr w:type="spellEnd"/>
      <w:r w:rsidRPr="002F7B69">
        <w:rPr>
          <w:sz w:val="18"/>
          <w:szCs w:val="18"/>
        </w:rPr>
        <w:t>-мест) парковок общего пользования определяются в соответствии с нормативами градостроительного проектирования.</w:t>
      </w:r>
    </w:p>
    <w:p w:rsidR="002F7B69" w:rsidRPr="002F7B69" w:rsidRDefault="002F7B69" w:rsidP="002F7B69">
      <w:pPr>
        <w:ind w:left="-142" w:firstLine="426"/>
        <w:rPr>
          <w:sz w:val="18"/>
          <w:szCs w:val="18"/>
        </w:rPr>
      </w:pPr>
      <w:r w:rsidRPr="002F7B69">
        <w:rPr>
          <w:sz w:val="18"/>
          <w:szCs w:val="18"/>
        </w:rPr>
        <w:t>11.8.</w:t>
      </w:r>
      <w:r w:rsidRPr="002F7B69">
        <w:rPr>
          <w:sz w:val="18"/>
          <w:szCs w:val="18"/>
        </w:rPr>
        <w:tab/>
        <w:t xml:space="preserve"> 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2F7B69" w:rsidRPr="002F7B69" w:rsidRDefault="002F7B69" w:rsidP="002F7B69">
      <w:pPr>
        <w:ind w:left="-142" w:firstLine="426"/>
        <w:rPr>
          <w:sz w:val="18"/>
          <w:szCs w:val="18"/>
        </w:rPr>
      </w:pPr>
      <w:r w:rsidRPr="002F7B69">
        <w:rPr>
          <w:sz w:val="18"/>
          <w:szCs w:val="18"/>
        </w:rPr>
        <w:t>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rsidR="002F7B69" w:rsidRPr="002F7B69" w:rsidRDefault="002F7B69" w:rsidP="002F7B69">
      <w:pPr>
        <w:ind w:left="-142" w:firstLine="426"/>
        <w:rPr>
          <w:sz w:val="18"/>
          <w:szCs w:val="18"/>
        </w:rPr>
      </w:pPr>
      <w:r w:rsidRPr="002F7B69">
        <w:rPr>
          <w:sz w:val="18"/>
          <w:szCs w:val="18"/>
        </w:rPr>
        <w:t>11.9.</w:t>
      </w:r>
      <w:r w:rsidRPr="002F7B69">
        <w:rPr>
          <w:sz w:val="18"/>
          <w:szCs w:val="18"/>
        </w:rPr>
        <w:tab/>
        <w:t xml:space="preserve">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2F7B69" w:rsidRPr="002F7B69" w:rsidRDefault="002F7B69" w:rsidP="002F7B69">
      <w:pPr>
        <w:ind w:left="-142" w:firstLine="426"/>
        <w:rPr>
          <w:sz w:val="18"/>
          <w:szCs w:val="18"/>
        </w:rPr>
      </w:pPr>
      <w:r w:rsidRPr="002F7B69">
        <w:rPr>
          <w:sz w:val="18"/>
          <w:szCs w:val="18"/>
        </w:rPr>
        <w:t>11.10.</w:t>
      </w:r>
      <w:r w:rsidRPr="002F7B69">
        <w:rPr>
          <w:sz w:val="18"/>
          <w:szCs w:val="18"/>
        </w:rPr>
        <w:tab/>
        <w:t>Платная парковка должна соответствовать требованиям, предусмотренным статьями 12 и 13 Федерального закона от 29.12.2017 № 443- ФЗ «Об организации дорожного движения в Российской Федерации и о внесении изменений в отдельные законодательные акты Российской Федерации».</w:t>
      </w:r>
    </w:p>
    <w:p w:rsidR="002F7B69" w:rsidRPr="002F7B69" w:rsidRDefault="002F7B69" w:rsidP="002F7B69">
      <w:pPr>
        <w:ind w:left="-142" w:firstLine="426"/>
        <w:rPr>
          <w:sz w:val="18"/>
          <w:szCs w:val="18"/>
        </w:rPr>
      </w:pPr>
      <w:r w:rsidRPr="002F7B69">
        <w:rPr>
          <w:sz w:val="18"/>
          <w:szCs w:val="18"/>
        </w:rPr>
        <w:t>11.11.</w:t>
      </w:r>
      <w:r w:rsidRPr="002F7B69">
        <w:rPr>
          <w:sz w:val="18"/>
          <w:szCs w:val="18"/>
        </w:rPr>
        <w:tab/>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2F7B69" w:rsidRPr="002F7B69" w:rsidRDefault="002F7B69" w:rsidP="002F7B69">
      <w:pPr>
        <w:ind w:left="-142" w:firstLine="426"/>
        <w:rPr>
          <w:sz w:val="18"/>
          <w:szCs w:val="18"/>
        </w:rPr>
      </w:pPr>
      <w:r w:rsidRPr="002F7B69">
        <w:rPr>
          <w:sz w:val="18"/>
          <w:szCs w:val="18"/>
        </w:rPr>
        <w:t>11.12.</w:t>
      </w:r>
      <w:r w:rsidRPr="002F7B69">
        <w:rPr>
          <w:sz w:val="18"/>
          <w:szCs w:val="18"/>
        </w:rPr>
        <w:tab/>
        <w:t xml:space="preserve"> 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2F7B69" w:rsidRPr="002F7B69" w:rsidRDefault="002F7B69" w:rsidP="002F7B69">
      <w:pPr>
        <w:ind w:left="-142" w:firstLine="426"/>
        <w:rPr>
          <w:sz w:val="18"/>
          <w:szCs w:val="18"/>
        </w:rPr>
      </w:pPr>
      <w:r w:rsidRPr="002F7B69">
        <w:rPr>
          <w:sz w:val="18"/>
          <w:szCs w:val="18"/>
        </w:rPr>
        <w:t>11.13.</w:t>
      </w:r>
      <w:r w:rsidRPr="002F7B69">
        <w:rPr>
          <w:sz w:val="18"/>
          <w:szCs w:val="18"/>
        </w:rPr>
        <w:tab/>
        <w:t xml:space="preserve">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sidR="002F7B69" w:rsidRPr="002F7B69" w:rsidRDefault="002F7B69" w:rsidP="002F7B69">
      <w:pPr>
        <w:ind w:left="-142" w:firstLine="426"/>
        <w:rPr>
          <w:sz w:val="18"/>
          <w:szCs w:val="18"/>
        </w:rPr>
      </w:pPr>
      <w:r w:rsidRPr="002F7B69">
        <w:rPr>
          <w:sz w:val="18"/>
          <w:szCs w:val="18"/>
        </w:rPr>
        <w:t>11.14.</w:t>
      </w:r>
      <w:r w:rsidRPr="002F7B69">
        <w:rPr>
          <w:sz w:val="18"/>
          <w:szCs w:val="18"/>
        </w:rPr>
        <w:tab/>
        <w:t xml:space="preserve"> Расстояние от границ парковок (парковочных мест) до окон жилых и общественных заданий принимается в соответствии с СанПиН 2.2.1/2.1.1.1200-03 «Санитарно-защитные зоны и санитарная классификация предприятий, сооружений и иных объектов».</w:t>
      </w:r>
    </w:p>
    <w:p w:rsidR="002F7B69" w:rsidRPr="002F7B69" w:rsidRDefault="002F7B69" w:rsidP="002F7B69">
      <w:pPr>
        <w:ind w:left="-142" w:firstLine="426"/>
        <w:rPr>
          <w:sz w:val="18"/>
          <w:szCs w:val="18"/>
        </w:rPr>
      </w:pPr>
      <w:r w:rsidRPr="002F7B69">
        <w:rPr>
          <w:sz w:val="18"/>
          <w:szCs w:val="18"/>
        </w:rPr>
        <w:t>11.15.</w:t>
      </w:r>
      <w:r w:rsidRPr="002F7B69">
        <w:rPr>
          <w:sz w:val="18"/>
          <w:szCs w:val="18"/>
        </w:rPr>
        <w:tab/>
        <w:t xml:space="preserve"> 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rsidR="002F7B69" w:rsidRPr="002F7B69" w:rsidRDefault="002F7B69" w:rsidP="002F7B69">
      <w:pPr>
        <w:ind w:left="-142" w:firstLine="426"/>
        <w:rPr>
          <w:sz w:val="18"/>
          <w:szCs w:val="18"/>
        </w:rPr>
      </w:pPr>
      <w:r w:rsidRPr="002F7B69">
        <w:rPr>
          <w:sz w:val="18"/>
          <w:szCs w:val="18"/>
        </w:rPr>
        <w:t>11.16.</w:t>
      </w:r>
      <w:r w:rsidRPr="002F7B69">
        <w:rPr>
          <w:sz w:val="18"/>
          <w:szCs w:val="18"/>
        </w:rPr>
        <w:tab/>
        <w:t>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2F7B69" w:rsidRPr="002F7B69" w:rsidRDefault="002F7B69" w:rsidP="002F7B69">
      <w:pPr>
        <w:ind w:left="-142" w:firstLine="426"/>
        <w:rPr>
          <w:sz w:val="18"/>
          <w:szCs w:val="18"/>
        </w:rPr>
      </w:pPr>
      <w:r w:rsidRPr="002F7B69">
        <w:rPr>
          <w:sz w:val="18"/>
          <w:szCs w:val="18"/>
        </w:rPr>
        <w:lastRenderedPageBreak/>
        <w:t>11.17.</w:t>
      </w:r>
      <w:r w:rsidRPr="002F7B69">
        <w:rPr>
          <w:sz w:val="18"/>
          <w:szCs w:val="18"/>
        </w:rPr>
        <w:tab/>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rsidR="002F7B69" w:rsidRPr="002F7B69" w:rsidRDefault="002F7B69" w:rsidP="002F7B69">
      <w:pPr>
        <w:ind w:left="-142" w:firstLine="426"/>
        <w:rPr>
          <w:sz w:val="18"/>
          <w:szCs w:val="18"/>
        </w:rPr>
      </w:pPr>
      <w:r w:rsidRPr="002F7B69">
        <w:rPr>
          <w:sz w:val="18"/>
          <w:szCs w:val="18"/>
        </w:rPr>
        <w:t>11.18.</w:t>
      </w:r>
      <w:r w:rsidRPr="002F7B69">
        <w:rPr>
          <w:sz w:val="18"/>
          <w:szCs w:val="18"/>
        </w:rPr>
        <w:tab/>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2F7B69" w:rsidRDefault="002F7B69" w:rsidP="002F7B69">
      <w:pPr>
        <w:ind w:left="-142" w:firstLine="426"/>
        <w:rPr>
          <w:sz w:val="18"/>
          <w:szCs w:val="18"/>
        </w:rPr>
      </w:pPr>
      <w:r w:rsidRPr="002F7B69">
        <w:rPr>
          <w:sz w:val="18"/>
          <w:szCs w:val="18"/>
        </w:rPr>
        <w:t>11.19.</w:t>
      </w:r>
      <w:r w:rsidRPr="002F7B69">
        <w:rPr>
          <w:sz w:val="18"/>
          <w:szCs w:val="18"/>
        </w:rPr>
        <w:tab/>
        <w:t>Допускается размещение и хранение личного легкового автотранспорта на дворовых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rsidR="002F7B69" w:rsidRPr="002F7B69" w:rsidRDefault="002F7B69" w:rsidP="002F7B69">
      <w:pPr>
        <w:ind w:left="-142" w:firstLine="426"/>
        <w:rPr>
          <w:sz w:val="18"/>
          <w:szCs w:val="18"/>
        </w:rPr>
      </w:pPr>
    </w:p>
    <w:p w:rsidR="002F7B69" w:rsidRPr="002F7B69" w:rsidRDefault="002F7B69" w:rsidP="002F7B69">
      <w:pPr>
        <w:ind w:left="-142" w:firstLine="426"/>
        <w:jc w:val="center"/>
        <w:rPr>
          <w:sz w:val="18"/>
          <w:szCs w:val="18"/>
        </w:rPr>
      </w:pPr>
      <w:r w:rsidRPr="002F7B69">
        <w:rPr>
          <w:sz w:val="18"/>
          <w:szCs w:val="18"/>
        </w:rPr>
        <w:t>Глава 12. Площадки для выгула животных</w:t>
      </w:r>
    </w:p>
    <w:p w:rsidR="002F7B69" w:rsidRPr="002F7B69" w:rsidRDefault="002F7B69" w:rsidP="002F7B69">
      <w:pPr>
        <w:ind w:left="-142" w:firstLine="426"/>
        <w:rPr>
          <w:sz w:val="18"/>
          <w:szCs w:val="18"/>
        </w:rPr>
      </w:pPr>
    </w:p>
    <w:p w:rsidR="002F7B69" w:rsidRPr="002F7B69" w:rsidRDefault="002F7B69" w:rsidP="002F7B69">
      <w:pPr>
        <w:ind w:left="-142" w:firstLine="426"/>
        <w:rPr>
          <w:sz w:val="18"/>
          <w:szCs w:val="18"/>
        </w:rPr>
      </w:pPr>
      <w:r w:rsidRPr="002F7B69">
        <w:rPr>
          <w:sz w:val="18"/>
          <w:szCs w:val="18"/>
        </w:rPr>
        <w:t>12.1.</w:t>
      </w:r>
      <w:r w:rsidRPr="002F7B69">
        <w:rPr>
          <w:sz w:val="18"/>
          <w:szCs w:val="18"/>
        </w:rPr>
        <w:tab/>
        <w:t>Выгул животных разрешается на площадках для выгула животных.</w:t>
      </w:r>
    </w:p>
    <w:p w:rsidR="002F7B69" w:rsidRPr="002F7B69" w:rsidRDefault="002F7B69" w:rsidP="002F7B69">
      <w:pPr>
        <w:ind w:left="-142" w:firstLine="426"/>
        <w:rPr>
          <w:sz w:val="18"/>
          <w:szCs w:val="18"/>
        </w:rPr>
      </w:pPr>
      <w:r w:rsidRPr="002F7B69">
        <w:rPr>
          <w:sz w:val="18"/>
          <w:szCs w:val="18"/>
        </w:rPr>
        <w:t>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2F7B69" w:rsidRPr="002F7B69" w:rsidRDefault="002F7B69" w:rsidP="002F7B69">
      <w:pPr>
        <w:ind w:left="-142" w:firstLine="426"/>
        <w:rPr>
          <w:sz w:val="18"/>
          <w:szCs w:val="18"/>
        </w:rPr>
      </w:pPr>
      <w:r w:rsidRPr="002F7B69">
        <w:rPr>
          <w:sz w:val="18"/>
          <w:szCs w:val="18"/>
        </w:rPr>
        <w:t>1)</w:t>
      </w:r>
      <w:r w:rsidRPr="002F7B69">
        <w:rPr>
          <w:sz w:val="18"/>
          <w:szCs w:val="18"/>
        </w:rPr>
        <w:tab/>
        <w:t>Расстояние от границы площадок для выгула животных до окон жилых и общественных зданий должно быть не менее 40 метров.</w:t>
      </w:r>
    </w:p>
    <w:p w:rsidR="002F7B69" w:rsidRPr="002F7B69" w:rsidRDefault="002F7B69" w:rsidP="002F7B69">
      <w:pPr>
        <w:ind w:left="-142" w:firstLine="426"/>
        <w:rPr>
          <w:sz w:val="18"/>
          <w:szCs w:val="18"/>
        </w:rPr>
      </w:pPr>
      <w:r w:rsidRPr="002F7B69">
        <w:rPr>
          <w:sz w:val="18"/>
          <w:szCs w:val="18"/>
        </w:rPr>
        <w:t>2)</w:t>
      </w:r>
      <w:r w:rsidRPr="002F7B69">
        <w:rPr>
          <w:sz w:val="18"/>
          <w:szCs w:val="18"/>
        </w:rPr>
        <w:tab/>
        <w:t xml:space="preserve">Размеры площадок для выгула животных не должны превышать 600 </w:t>
      </w:r>
      <w:proofErr w:type="spellStart"/>
      <w:r w:rsidRPr="002F7B69">
        <w:rPr>
          <w:sz w:val="18"/>
          <w:szCs w:val="18"/>
        </w:rPr>
        <w:t>кв.м</w:t>
      </w:r>
      <w:proofErr w:type="spellEnd"/>
      <w:r w:rsidRPr="002F7B69">
        <w:rPr>
          <w:sz w:val="18"/>
          <w:szCs w:val="18"/>
        </w:rPr>
        <w:t>.</w:t>
      </w:r>
    </w:p>
    <w:p w:rsidR="002F7B69" w:rsidRPr="002F7B69" w:rsidRDefault="002F7B69" w:rsidP="002F7B69">
      <w:pPr>
        <w:ind w:left="-142" w:firstLine="426"/>
        <w:rPr>
          <w:sz w:val="18"/>
          <w:szCs w:val="18"/>
        </w:rPr>
      </w:pPr>
      <w:r w:rsidRPr="002F7B69">
        <w:rPr>
          <w:sz w:val="18"/>
          <w:szCs w:val="18"/>
        </w:rPr>
        <w:t>3)</w:t>
      </w:r>
      <w:r w:rsidRPr="002F7B69">
        <w:rPr>
          <w:sz w:val="18"/>
          <w:szCs w:val="18"/>
        </w:rPr>
        <w:tab/>
        <w:t>На</w:t>
      </w:r>
      <w:r w:rsidRPr="002F7B69">
        <w:rPr>
          <w:sz w:val="18"/>
          <w:szCs w:val="18"/>
        </w:rPr>
        <w:tab/>
        <w:t>территориях</w:t>
      </w:r>
      <w:r w:rsidRPr="002F7B69">
        <w:rPr>
          <w:sz w:val="18"/>
          <w:szCs w:val="18"/>
        </w:rPr>
        <w:tab/>
        <w:t>площадок</w:t>
      </w:r>
      <w:r w:rsidRPr="002F7B69">
        <w:rPr>
          <w:sz w:val="18"/>
          <w:szCs w:val="18"/>
        </w:rPr>
        <w:tab/>
        <w:t>для</w:t>
      </w:r>
      <w:r w:rsidRPr="002F7B69">
        <w:rPr>
          <w:sz w:val="18"/>
          <w:szCs w:val="18"/>
        </w:rPr>
        <w:tab/>
        <w:t>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2F7B69" w:rsidRPr="002F7B69" w:rsidRDefault="002F7B69" w:rsidP="002F7B69">
      <w:pPr>
        <w:ind w:left="-142" w:firstLine="426"/>
        <w:rPr>
          <w:sz w:val="18"/>
          <w:szCs w:val="18"/>
        </w:rPr>
      </w:pPr>
      <w:r w:rsidRPr="002F7B69">
        <w:rPr>
          <w:sz w:val="18"/>
          <w:szCs w:val="18"/>
        </w:rPr>
        <w:t>12.2.</w:t>
      </w:r>
      <w:r w:rsidRPr="002F7B69">
        <w:rPr>
          <w:sz w:val="18"/>
          <w:szCs w:val="18"/>
        </w:rPr>
        <w:tab/>
        <w:t>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rsidR="002F7B69" w:rsidRPr="002F7B69" w:rsidRDefault="002F7B69" w:rsidP="002F7B69">
      <w:pPr>
        <w:ind w:left="-142" w:firstLine="426"/>
        <w:rPr>
          <w:sz w:val="18"/>
          <w:szCs w:val="18"/>
        </w:rPr>
      </w:pPr>
      <w:r w:rsidRPr="002F7B69">
        <w:rPr>
          <w:sz w:val="18"/>
          <w:szCs w:val="18"/>
        </w:rPr>
        <w:t>На территории площадки должен быть установлен информационный стенд с правилами пользования площадкой.</w:t>
      </w:r>
    </w:p>
    <w:p w:rsidR="002F7B69" w:rsidRPr="002F7B69" w:rsidRDefault="002F7B69" w:rsidP="002F7B69">
      <w:pPr>
        <w:ind w:left="-142" w:firstLine="426"/>
        <w:rPr>
          <w:sz w:val="18"/>
          <w:szCs w:val="18"/>
        </w:rPr>
      </w:pPr>
      <w:r w:rsidRPr="002F7B69">
        <w:rPr>
          <w:sz w:val="18"/>
          <w:szCs w:val="18"/>
        </w:rPr>
        <w:t>12.3.</w:t>
      </w:r>
      <w:r w:rsidRPr="002F7B69">
        <w:rPr>
          <w:sz w:val="18"/>
          <w:szCs w:val="18"/>
        </w:rPr>
        <w:tab/>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2F7B69" w:rsidRPr="002F7B69" w:rsidRDefault="002F7B69" w:rsidP="002F7B69">
      <w:pPr>
        <w:ind w:left="-142" w:firstLine="426"/>
        <w:rPr>
          <w:sz w:val="18"/>
          <w:szCs w:val="18"/>
        </w:rPr>
      </w:pPr>
      <w:r w:rsidRPr="002F7B69">
        <w:rPr>
          <w:sz w:val="18"/>
          <w:szCs w:val="18"/>
        </w:rPr>
        <w:t>2)</w:t>
      </w:r>
      <w:r w:rsidRPr="002F7B69">
        <w:rPr>
          <w:sz w:val="18"/>
          <w:szCs w:val="18"/>
        </w:rPr>
        <w:tab/>
        <w:t>Подход к площадке следует оборудовать твердым видом покрытия.</w:t>
      </w:r>
    </w:p>
    <w:p w:rsidR="002F7B69" w:rsidRPr="002F7B69" w:rsidRDefault="002F7B69" w:rsidP="002F7B69">
      <w:pPr>
        <w:ind w:left="-142" w:firstLine="426"/>
        <w:rPr>
          <w:sz w:val="18"/>
          <w:szCs w:val="18"/>
        </w:rPr>
      </w:pPr>
      <w:r w:rsidRPr="002F7B69">
        <w:rPr>
          <w:sz w:val="18"/>
          <w:szCs w:val="18"/>
        </w:rPr>
        <w:t>12.4.</w:t>
      </w:r>
      <w:r w:rsidRPr="002F7B69">
        <w:rPr>
          <w:sz w:val="18"/>
          <w:szCs w:val="18"/>
        </w:rPr>
        <w:tab/>
        <w:t xml:space="preserve"> Места для размещения площадок, на которых разрешен выгул животных, определяются решением уполномоченного органа.</w:t>
      </w:r>
    </w:p>
    <w:p w:rsidR="002F7B69" w:rsidRPr="002F7B69" w:rsidRDefault="002F7B69" w:rsidP="002F7B69">
      <w:pPr>
        <w:ind w:left="-142" w:firstLine="426"/>
        <w:rPr>
          <w:sz w:val="18"/>
          <w:szCs w:val="18"/>
        </w:rPr>
      </w:pPr>
      <w:r w:rsidRPr="002F7B69">
        <w:rPr>
          <w:sz w:val="18"/>
          <w:szCs w:val="18"/>
        </w:rPr>
        <w:t>12.5.</w:t>
      </w:r>
      <w:r w:rsidRPr="002F7B69">
        <w:rPr>
          <w:sz w:val="18"/>
          <w:szCs w:val="18"/>
        </w:rPr>
        <w:tab/>
        <w:t>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w:t>
      </w:r>
    </w:p>
    <w:p w:rsidR="002F7B69" w:rsidRPr="002F7B69" w:rsidRDefault="002F7B69" w:rsidP="002F7B69">
      <w:pPr>
        <w:ind w:left="-142" w:firstLine="426"/>
        <w:rPr>
          <w:sz w:val="18"/>
          <w:szCs w:val="18"/>
        </w:rPr>
      </w:pPr>
      <w:r w:rsidRPr="002F7B69">
        <w:rPr>
          <w:sz w:val="18"/>
          <w:szCs w:val="18"/>
        </w:rPr>
        <w:t>12.6.</w:t>
      </w:r>
      <w:r w:rsidRPr="002F7B69">
        <w:rPr>
          <w:sz w:val="18"/>
          <w:szCs w:val="18"/>
        </w:rPr>
        <w:tab/>
        <w:t xml:space="preserve"> В перечень видов работ по содержанию площадок для выгула животных допускается включать:</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содержание покрытия в летний и зимний периоды, в том числе: очистку и подметание территории площадки; мойку территории площадки; посыпку и обработку территории площадки </w:t>
      </w:r>
      <w:proofErr w:type="spellStart"/>
      <w:r w:rsidRPr="002F7B69">
        <w:rPr>
          <w:sz w:val="18"/>
          <w:szCs w:val="18"/>
        </w:rPr>
        <w:t>противогололедными</w:t>
      </w:r>
      <w:proofErr w:type="spellEnd"/>
      <w:r w:rsidRPr="002F7B69">
        <w:rPr>
          <w:sz w:val="18"/>
          <w:szCs w:val="18"/>
        </w:rPr>
        <w:t xml:space="preserve"> средствами, безопасными для животных (например, песок и мелкая гравийная крошка); текущий ремонт;</w:t>
      </w:r>
    </w:p>
    <w:p w:rsidR="002F7B69" w:rsidRPr="002F7B69" w:rsidRDefault="002F7B69" w:rsidP="002F7B69">
      <w:pPr>
        <w:ind w:left="-142" w:firstLine="426"/>
        <w:rPr>
          <w:sz w:val="18"/>
          <w:szCs w:val="18"/>
        </w:rPr>
      </w:pPr>
      <w:r w:rsidRPr="002F7B69">
        <w:rPr>
          <w:sz w:val="18"/>
          <w:szCs w:val="18"/>
        </w:rPr>
        <w:t>2)</w:t>
      </w:r>
      <w:r w:rsidRPr="002F7B69">
        <w:rPr>
          <w:sz w:val="18"/>
          <w:szCs w:val="18"/>
        </w:rPr>
        <w:tab/>
        <w:t>содержание элементов благоустройства площадки для выгула животных, в том числе: наполнение ящика для одноразовых пакетов; очистку урн; текущий ремонт.</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13. Прокладка, переустройство, ремонт и содержание подземных коммуникаций на территориях общего пользования</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13.1. Предпочтительным способом прокладки</w:t>
      </w:r>
      <w:r w:rsidRPr="002F7B69">
        <w:rPr>
          <w:sz w:val="18"/>
          <w:szCs w:val="18"/>
        </w:rPr>
        <w:tab/>
        <w:t>и переустройства подземных сооружений</w:t>
      </w:r>
      <w:r w:rsidRPr="002F7B69">
        <w:rPr>
          <w:sz w:val="18"/>
          <w:szCs w:val="18"/>
        </w:rPr>
        <w:tab/>
        <w:t>на</w:t>
      </w:r>
      <w:r w:rsidRPr="002F7B69">
        <w:rPr>
          <w:sz w:val="18"/>
          <w:szCs w:val="18"/>
        </w:rPr>
        <w:tab/>
        <w:t>территориях</w:t>
      </w:r>
      <w:r w:rsidRPr="002F7B69">
        <w:rPr>
          <w:sz w:val="18"/>
          <w:szCs w:val="18"/>
        </w:rPr>
        <w:tab/>
        <w:t>общего пользования является закрытый способ без вскрытия благоустроенной поверхности. При отсутствии технической возможности</w:t>
      </w:r>
      <w:r w:rsidRPr="002F7B69">
        <w:rPr>
          <w:sz w:val="18"/>
          <w:szCs w:val="18"/>
        </w:rPr>
        <w:tab/>
        <w:t>прокладки</w:t>
      </w:r>
      <w:r w:rsidRPr="002F7B69">
        <w:rPr>
          <w:sz w:val="18"/>
          <w:szCs w:val="18"/>
        </w:rPr>
        <w:tab/>
        <w:t>и переустройства подземных сооружений закрытым способом допускается применение открытого способа. Производство земляных работ должно осуществляться с соблюдением требований, установленных постановлением Госстроя России от 17.09.2002 № 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2F7B69" w:rsidRPr="002F7B69" w:rsidRDefault="002F7B69" w:rsidP="002F7B69">
      <w:pPr>
        <w:ind w:left="-142" w:firstLine="426"/>
        <w:rPr>
          <w:sz w:val="18"/>
          <w:szCs w:val="18"/>
        </w:rPr>
      </w:pPr>
      <w:r w:rsidRPr="002F7B69">
        <w:rPr>
          <w:sz w:val="18"/>
          <w:szCs w:val="18"/>
        </w:rPr>
        <w:t>13.2.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2F7B69" w:rsidRPr="002F7B69" w:rsidRDefault="002F7B69" w:rsidP="002F7B69">
      <w:pPr>
        <w:ind w:left="-142" w:firstLine="426"/>
        <w:rPr>
          <w:sz w:val="18"/>
          <w:szCs w:val="18"/>
        </w:rPr>
      </w:pPr>
      <w:r w:rsidRPr="002F7B69">
        <w:rPr>
          <w:sz w:val="18"/>
          <w:szCs w:val="18"/>
        </w:rPr>
        <w:t>13.3.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w:t>
      </w:r>
    </w:p>
    <w:p w:rsidR="002F7B69" w:rsidRPr="002F7B69" w:rsidRDefault="002F7B69" w:rsidP="002F7B69">
      <w:pPr>
        <w:ind w:left="-142" w:firstLine="426"/>
        <w:rPr>
          <w:sz w:val="18"/>
          <w:szCs w:val="18"/>
        </w:rPr>
      </w:pPr>
      <w:r w:rsidRPr="002F7B69">
        <w:rPr>
          <w:sz w:val="18"/>
          <w:szCs w:val="18"/>
        </w:rPr>
        <w:t>13.4.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при отсутствии разрешения на строительство на участке проведения земляных работ:</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w:t>
      </w:r>
    </w:p>
    <w:p w:rsidR="002F7B69" w:rsidRPr="002F7B69" w:rsidRDefault="002F7B69" w:rsidP="002F7B69">
      <w:pPr>
        <w:ind w:left="-142" w:firstLine="426"/>
        <w:rPr>
          <w:sz w:val="18"/>
          <w:szCs w:val="18"/>
        </w:rPr>
      </w:pPr>
      <w:r w:rsidRPr="002F7B69">
        <w:rPr>
          <w:sz w:val="18"/>
          <w:szCs w:val="18"/>
        </w:rPr>
        <w:t>2)</w:t>
      </w:r>
      <w:r w:rsidRPr="002F7B69">
        <w:rPr>
          <w:sz w:val="18"/>
          <w:szCs w:val="18"/>
        </w:rPr>
        <w:tab/>
        <w:t>на земельном участке, относящемся к общему имуществу собственников помещений в многоквартирном доме.</w:t>
      </w:r>
    </w:p>
    <w:p w:rsidR="002F7B69" w:rsidRPr="002F7B69" w:rsidRDefault="002F7B69" w:rsidP="002F7B69">
      <w:pPr>
        <w:ind w:left="-142" w:firstLine="426"/>
        <w:rPr>
          <w:sz w:val="18"/>
          <w:szCs w:val="18"/>
        </w:rPr>
      </w:pPr>
      <w:r w:rsidRPr="002F7B69">
        <w:rPr>
          <w:sz w:val="18"/>
          <w:szCs w:val="18"/>
        </w:rPr>
        <w:t>Под земляными работами понимаются работы, связанные с разрытием грунта или вскрытием дорожных и иных искусственных покрытий.</w:t>
      </w:r>
    </w:p>
    <w:p w:rsidR="002F7B69" w:rsidRPr="002F7B69" w:rsidRDefault="002F7B69" w:rsidP="002F7B69">
      <w:pPr>
        <w:ind w:left="-142" w:firstLine="426"/>
        <w:rPr>
          <w:sz w:val="18"/>
          <w:szCs w:val="18"/>
        </w:rPr>
      </w:pPr>
      <w:r w:rsidRPr="002F7B69">
        <w:rPr>
          <w:sz w:val="18"/>
          <w:szCs w:val="18"/>
        </w:rPr>
        <w:t>Органом местного самоуправления, уполномоченным на предоставление разрешения на осуществление земляных работ, является администрация Хомутовского МО.</w:t>
      </w:r>
    </w:p>
    <w:p w:rsidR="002F7B69" w:rsidRPr="002F7B69" w:rsidRDefault="002F7B69" w:rsidP="002F7B69">
      <w:pPr>
        <w:ind w:left="-142" w:firstLine="426"/>
        <w:rPr>
          <w:sz w:val="18"/>
          <w:szCs w:val="18"/>
        </w:rPr>
      </w:pPr>
      <w:r w:rsidRPr="002F7B69">
        <w:rPr>
          <w:sz w:val="18"/>
          <w:szCs w:val="18"/>
        </w:rPr>
        <w:t>13.5.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администрацию Хомутовского МО указанный в пункте 13.4 настоящих Правил, направляется уведомление о проведении земляных работ.</w:t>
      </w:r>
    </w:p>
    <w:p w:rsidR="002F7B69" w:rsidRPr="002F7B69" w:rsidRDefault="002F7B69" w:rsidP="002F7B69">
      <w:pPr>
        <w:ind w:left="-142" w:firstLine="426"/>
        <w:rPr>
          <w:sz w:val="18"/>
          <w:szCs w:val="18"/>
        </w:rPr>
      </w:pPr>
      <w:r w:rsidRPr="002F7B69">
        <w:rPr>
          <w:sz w:val="18"/>
          <w:szCs w:val="18"/>
        </w:rPr>
        <w:lastRenderedPageBreak/>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2F7B69" w:rsidRPr="002F7B69" w:rsidRDefault="002F7B69" w:rsidP="002F7B69">
      <w:pPr>
        <w:ind w:left="-142" w:firstLine="426"/>
        <w:rPr>
          <w:sz w:val="18"/>
          <w:szCs w:val="18"/>
        </w:rPr>
      </w:pPr>
      <w:r w:rsidRPr="002F7B69">
        <w:rPr>
          <w:sz w:val="18"/>
          <w:szCs w:val="18"/>
        </w:rPr>
        <w:t>13.6. 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2F7B69" w:rsidRPr="002F7B69" w:rsidRDefault="002F7B69" w:rsidP="002F7B69">
      <w:pPr>
        <w:ind w:left="-142" w:firstLine="426"/>
        <w:rPr>
          <w:sz w:val="18"/>
          <w:szCs w:val="18"/>
        </w:rPr>
      </w:pPr>
      <w:r w:rsidRPr="002F7B69">
        <w:rPr>
          <w:sz w:val="18"/>
          <w:szCs w:val="18"/>
        </w:rPr>
        <w:t>13.7.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администрацию Хомутовского МО заявление и следующие документы:</w:t>
      </w:r>
    </w:p>
    <w:p w:rsidR="002F7B69" w:rsidRPr="002F7B69" w:rsidRDefault="002F7B69" w:rsidP="002F7B69">
      <w:pPr>
        <w:ind w:left="-142" w:firstLine="426"/>
        <w:rPr>
          <w:sz w:val="18"/>
          <w:szCs w:val="18"/>
        </w:rPr>
      </w:pPr>
      <w:r w:rsidRPr="002F7B69">
        <w:rPr>
          <w:sz w:val="18"/>
          <w:szCs w:val="18"/>
        </w:rPr>
        <w:t>1)</w:t>
      </w:r>
      <w:r w:rsidRPr="002F7B69">
        <w:rPr>
          <w:sz w:val="18"/>
          <w:szCs w:val="18"/>
        </w:rPr>
        <w:tab/>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2F7B69" w:rsidRPr="002F7B69" w:rsidRDefault="002F7B69" w:rsidP="002F7B69">
      <w:pPr>
        <w:ind w:left="-142" w:firstLine="426"/>
        <w:rPr>
          <w:sz w:val="18"/>
          <w:szCs w:val="18"/>
        </w:rPr>
      </w:pPr>
      <w:r w:rsidRPr="002F7B69">
        <w:rPr>
          <w:sz w:val="18"/>
          <w:szCs w:val="18"/>
        </w:rPr>
        <w:t>3)</w:t>
      </w:r>
      <w:r w:rsidRPr="002F7B69">
        <w:rPr>
          <w:sz w:val="18"/>
          <w:szCs w:val="18"/>
        </w:rPr>
        <w:tab/>
        <w:t>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2F7B69" w:rsidRPr="002F7B69" w:rsidRDefault="002F7B69" w:rsidP="002F7B69">
      <w:pPr>
        <w:ind w:left="-142" w:firstLine="426"/>
        <w:rPr>
          <w:sz w:val="18"/>
          <w:szCs w:val="18"/>
        </w:rPr>
      </w:pPr>
      <w:r w:rsidRPr="002F7B69">
        <w:rPr>
          <w:sz w:val="18"/>
          <w:szCs w:val="18"/>
        </w:rPr>
        <w:t>4)</w:t>
      </w:r>
      <w:r w:rsidRPr="002F7B69">
        <w:rPr>
          <w:sz w:val="18"/>
          <w:szCs w:val="18"/>
        </w:rPr>
        <w:tab/>
        <w:t>акт, определяющий состояние элементов благоустройства до начала работ и объемы восстановления;</w:t>
      </w:r>
    </w:p>
    <w:p w:rsidR="002F7B69" w:rsidRPr="002F7B69" w:rsidRDefault="002F7B69" w:rsidP="002F7B69">
      <w:pPr>
        <w:ind w:left="-142" w:firstLine="426"/>
        <w:rPr>
          <w:sz w:val="18"/>
          <w:szCs w:val="18"/>
        </w:rPr>
      </w:pPr>
      <w:r w:rsidRPr="002F7B69">
        <w:rPr>
          <w:sz w:val="18"/>
          <w:szCs w:val="18"/>
        </w:rPr>
        <w:t>5)</w:t>
      </w:r>
      <w:r w:rsidRPr="002F7B69">
        <w:rPr>
          <w:sz w:val="18"/>
          <w:szCs w:val="18"/>
        </w:rPr>
        <w:tab/>
        <w:t>схема благоустройства земельного участка, на котором предполагается осуществить земляные работы, с графиками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 (далее — схема благоустройства земельного участка);</w:t>
      </w:r>
    </w:p>
    <w:p w:rsidR="002F7B69" w:rsidRPr="002F7B69" w:rsidRDefault="002F7B69" w:rsidP="002F7B69">
      <w:pPr>
        <w:ind w:left="-142" w:firstLine="426"/>
        <w:rPr>
          <w:sz w:val="18"/>
          <w:szCs w:val="18"/>
        </w:rPr>
      </w:pPr>
      <w:r w:rsidRPr="002F7B69">
        <w:rPr>
          <w:sz w:val="18"/>
          <w:szCs w:val="18"/>
        </w:rPr>
        <w:t>6)</w:t>
      </w:r>
      <w:r w:rsidRPr="002F7B69">
        <w:rPr>
          <w:sz w:val="18"/>
          <w:szCs w:val="18"/>
        </w:rPr>
        <w:tab/>
        <w:t>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 и с указанием информации о видах, перечне и объемах работ, о точных адресных ориентирах начала и окончания вскрываемого участка производства работ, информации, в том числе контактной, о лицах, ответственных за производство работ, заказчике, подрядных организациях, о способе прокладки и переустройства подземных сооружений, о сроках выполнения земляных работ, а также о порядке информирования граждан о проводимых земляных работах и сроках их завершения;</w:t>
      </w:r>
    </w:p>
    <w:p w:rsidR="002F7B69" w:rsidRPr="002F7B69" w:rsidRDefault="002F7B69" w:rsidP="002F7B69">
      <w:pPr>
        <w:ind w:left="-142" w:firstLine="426"/>
        <w:rPr>
          <w:sz w:val="18"/>
          <w:szCs w:val="18"/>
        </w:rPr>
      </w:pPr>
      <w:r w:rsidRPr="002F7B69">
        <w:rPr>
          <w:sz w:val="18"/>
          <w:szCs w:val="18"/>
        </w:rPr>
        <w:t>7)</w:t>
      </w:r>
      <w:r w:rsidRPr="002F7B69">
        <w:rPr>
          <w:sz w:val="18"/>
          <w:szCs w:val="18"/>
        </w:rPr>
        <w:tab/>
        <w:t>схема движения транспорта и (или) пешеходов в случае, если земляные работы связаны с вскрытием дорожных покрытий, с отметкой о согласовании с управлением областной Государственной инспекции безопасности дорожного движения ГУ МВД России по Иркутской области.</w:t>
      </w:r>
    </w:p>
    <w:p w:rsidR="002F7B69" w:rsidRPr="002F7B69" w:rsidRDefault="002F7B69" w:rsidP="002F7B69">
      <w:pPr>
        <w:ind w:left="-142" w:firstLine="426"/>
        <w:rPr>
          <w:sz w:val="18"/>
          <w:szCs w:val="18"/>
        </w:rPr>
      </w:pPr>
      <w:r w:rsidRPr="002F7B69">
        <w:rPr>
          <w:sz w:val="18"/>
          <w:szCs w:val="18"/>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 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2F7B69" w:rsidRPr="002F7B69" w:rsidRDefault="002F7B69" w:rsidP="002F7B69">
      <w:pPr>
        <w:ind w:left="-142" w:firstLine="426"/>
        <w:rPr>
          <w:sz w:val="18"/>
          <w:szCs w:val="18"/>
        </w:rPr>
      </w:pPr>
      <w:r w:rsidRPr="002F7B69">
        <w:rPr>
          <w:sz w:val="18"/>
          <w:szCs w:val="18"/>
        </w:rPr>
        <w:t>Не допускается требовать от заявителя представления иных документов, за исключением предусмотренных настоящим пунктом.</w:t>
      </w:r>
    </w:p>
    <w:p w:rsidR="002F7B69" w:rsidRPr="002F7B69" w:rsidRDefault="002F7B69" w:rsidP="002F7B69">
      <w:pPr>
        <w:ind w:left="-142" w:firstLine="426"/>
        <w:rPr>
          <w:sz w:val="18"/>
          <w:szCs w:val="18"/>
        </w:rPr>
      </w:pPr>
      <w:r w:rsidRPr="002F7B69">
        <w:rPr>
          <w:sz w:val="18"/>
          <w:szCs w:val="18"/>
        </w:rPr>
        <w:t>13.8.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p>
    <w:p w:rsidR="002F7B69" w:rsidRPr="002F7B69" w:rsidRDefault="002F7B69" w:rsidP="002F7B69">
      <w:pPr>
        <w:ind w:left="-142" w:firstLine="426"/>
        <w:rPr>
          <w:sz w:val="18"/>
          <w:szCs w:val="18"/>
        </w:rPr>
      </w:pPr>
      <w:r w:rsidRPr="002F7B69">
        <w:rPr>
          <w:sz w:val="18"/>
          <w:szCs w:val="18"/>
        </w:rPr>
        <w:t>13.9. Для переоформления разрешения на осуществление земляных работ в случае изменения организации, производящей работы, необходимо представить следующие документы:</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письмо о переоформлении разрешения;</w:t>
      </w:r>
    </w:p>
    <w:p w:rsidR="002F7B69" w:rsidRPr="002F7B69" w:rsidRDefault="002F7B69" w:rsidP="002F7B69">
      <w:pPr>
        <w:ind w:left="-142" w:firstLine="426"/>
        <w:rPr>
          <w:sz w:val="18"/>
          <w:szCs w:val="18"/>
        </w:rPr>
      </w:pPr>
      <w:r w:rsidRPr="002F7B69">
        <w:rPr>
          <w:sz w:val="18"/>
          <w:szCs w:val="18"/>
        </w:rPr>
        <w:t>2)</w:t>
      </w:r>
      <w:r w:rsidRPr="002F7B69">
        <w:rPr>
          <w:sz w:val="18"/>
          <w:szCs w:val="18"/>
        </w:rPr>
        <w:tab/>
        <w:t>заявление на получение разрешения на осуществление земляных работ;</w:t>
      </w:r>
    </w:p>
    <w:p w:rsidR="002F7B69" w:rsidRPr="002F7B69" w:rsidRDefault="002F7B69" w:rsidP="002F7B69">
      <w:pPr>
        <w:ind w:left="-142" w:firstLine="426"/>
        <w:rPr>
          <w:sz w:val="18"/>
          <w:szCs w:val="18"/>
        </w:rPr>
      </w:pPr>
      <w:r w:rsidRPr="002F7B69">
        <w:rPr>
          <w:sz w:val="18"/>
          <w:szCs w:val="18"/>
        </w:rPr>
        <w:t>3)</w:t>
      </w:r>
      <w:r w:rsidRPr="002F7B69">
        <w:rPr>
          <w:sz w:val="18"/>
          <w:szCs w:val="18"/>
        </w:rPr>
        <w:tab/>
        <w:t>копию договора с подрядной организацией на выполнение работ (подтверждающего указанное изменение).</w:t>
      </w:r>
    </w:p>
    <w:p w:rsidR="002F7B69" w:rsidRPr="002F7B69" w:rsidRDefault="002F7B69" w:rsidP="002F7B69">
      <w:pPr>
        <w:ind w:left="-142" w:firstLine="426"/>
        <w:rPr>
          <w:sz w:val="18"/>
          <w:szCs w:val="18"/>
        </w:rPr>
      </w:pPr>
      <w:r w:rsidRPr="002F7B69">
        <w:rPr>
          <w:sz w:val="18"/>
          <w:szCs w:val="18"/>
        </w:rPr>
        <w:t>Решение о переоформлении разрешения на осуществление земляных работ принимается уполномоченным органом в течение трех рабочих дней с даты регистрации обращения заявителя о переоформлении.</w:t>
      </w:r>
    </w:p>
    <w:p w:rsidR="002F7B69" w:rsidRPr="002F7B69" w:rsidRDefault="002F7B69" w:rsidP="002F7B69">
      <w:pPr>
        <w:ind w:left="-142" w:firstLine="426"/>
        <w:rPr>
          <w:sz w:val="18"/>
          <w:szCs w:val="18"/>
        </w:rPr>
      </w:pPr>
      <w:r w:rsidRPr="002F7B69">
        <w:rPr>
          <w:sz w:val="18"/>
          <w:szCs w:val="18"/>
        </w:rPr>
        <w:t>13.10. Документы и информация, указанные в подпункте 2 и 3 пункта 13.6. настоящих Правил, запрашиваются уполномоченным органом в органах государственной власти и иных органах, в распоряжении которых они находятся, если заявитель не представил такие документы и информацию самостоятельно.</w:t>
      </w:r>
    </w:p>
    <w:p w:rsidR="002F7B69" w:rsidRPr="002F7B69" w:rsidRDefault="002F7B69" w:rsidP="002F7B69">
      <w:pPr>
        <w:ind w:left="-142" w:firstLine="426"/>
        <w:rPr>
          <w:sz w:val="18"/>
          <w:szCs w:val="18"/>
        </w:rPr>
      </w:pPr>
      <w:r w:rsidRPr="002F7B69">
        <w:rPr>
          <w:sz w:val="18"/>
          <w:szCs w:val="18"/>
        </w:rPr>
        <w:t>13.11. На схеме благоустройства земельного участка отображаются: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дорожные покрытия, покрытия площадок и других объектов благоустройства;</w:t>
      </w:r>
    </w:p>
    <w:p w:rsidR="002F7B69" w:rsidRPr="002F7B69" w:rsidRDefault="002F7B69" w:rsidP="002F7B69">
      <w:pPr>
        <w:ind w:left="-142" w:firstLine="426"/>
        <w:rPr>
          <w:sz w:val="18"/>
          <w:szCs w:val="18"/>
        </w:rPr>
      </w:pPr>
      <w:r w:rsidRPr="002F7B69">
        <w:rPr>
          <w:sz w:val="18"/>
          <w:szCs w:val="18"/>
        </w:rPr>
        <w:t>2)</w:t>
      </w:r>
      <w:r w:rsidRPr="002F7B69">
        <w:rPr>
          <w:sz w:val="18"/>
          <w:szCs w:val="18"/>
        </w:rPr>
        <w:tab/>
        <w:t>существующие и проектируемые инженерные сети;</w:t>
      </w:r>
    </w:p>
    <w:p w:rsidR="002F7B69" w:rsidRPr="002F7B69" w:rsidRDefault="002F7B69" w:rsidP="002F7B69">
      <w:pPr>
        <w:ind w:left="-142" w:firstLine="426"/>
        <w:rPr>
          <w:sz w:val="18"/>
          <w:szCs w:val="18"/>
        </w:rPr>
      </w:pPr>
      <w:r w:rsidRPr="002F7B69">
        <w:rPr>
          <w:sz w:val="18"/>
          <w:szCs w:val="18"/>
        </w:rPr>
        <w:t>3)</w:t>
      </w:r>
      <w:r w:rsidRPr="002F7B69">
        <w:rPr>
          <w:sz w:val="18"/>
          <w:szCs w:val="18"/>
        </w:rPr>
        <w:tab/>
        <w:t>существующие, сохраняемые, сносимые (перемещаемые) и проектируемые зеленые насаждения, объекты и элементы благоустройства;</w:t>
      </w:r>
    </w:p>
    <w:p w:rsidR="002F7B69" w:rsidRPr="002F7B69" w:rsidRDefault="002F7B69" w:rsidP="002F7B69">
      <w:pPr>
        <w:ind w:left="-142" w:firstLine="426"/>
        <w:rPr>
          <w:sz w:val="18"/>
          <w:szCs w:val="18"/>
        </w:rPr>
      </w:pPr>
      <w:r w:rsidRPr="002F7B69">
        <w:rPr>
          <w:sz w:val="18"/>
          <w:szCs w:val="18"/>
        </w:rPr>
        <w:t>4)</w:t>
      </w:r>
      <w:r w:rsidRPr="002F7B69">
        <w:rPr>
          <w:sz w:val="18"/>
          <w:szCs w:val="18"/>
        </w:rPr>
        <w:tab/>
        <w:t>ассортимент и стоимость проектируемого посадочного материала, объемы и стоимость работ по благоустройству и озеленению;</w:t>
      </w:r>
    </w:p>
    <w:p w:rsidR="002F7B69" w:rsidRPr="002F7B69" w:rsidRDefault="002F7B69" w:rsidP="002F7B69">
      <w:pPr>
        <w:ind w:left="-142" w:firstLine="426"/>
        <w:rPr>
          <w:sz w:val="18"/>
          <w:szCs w:val="18"/>
        </w:rPr>
      </w:pPr>
      <w:r w:rsidRPr="002F7B69">
        <w:rPr>
          <w:sz w:val="18"/>
          <w:szCs w:val="18"/>
        </w:rPr>
        <w:t>5)</w:t>
      </w:r>
      <w:r w:rsidRPr="002F7B69">
        <w:rPr>
          <w:sz w:val="18"/>
          <w:szCs w:val="18"/>
        </w:rPr>
        <w:tab/>
        <w:t>объекты и элементы благоустройства земельного участка.</w:t>
      </w:r>
    </w:p>
    <w:p w:rsidR="002F7B69" w:rsidRPr="002F7B69" w:rsidRDefault="002F7B69" w:rsidP="002F7B69">
      <w:pPr>
        <w:ind w:left="-142" w:firstLine="426"/>
        <w:rPr>
          <w:sz w:val="18"/>
          <w:szCs w:val="18"/>
        </w:rPr>
      </w:pPr>
      <w:r w:rsidRPr="002F7B69">
        <w:rPr>
          <w:sz w:val="18"/>
          <w:szCs w:val="18"/>
        </w:rPr>
        <w:t>К схеме благоустройства земельного участка прикладываются графики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w:t>
      </w:r>
    </w:p>
    <w:p w:rsidR="002F7B69" w:rsidRPr="002F7B69" w:rsidRDefault="002F7B69" w:rsidP="002F7B69">
      <w:pPr>
        <w:ind w:left="-142" w:firstLine="426"/>
        <w:rPr>
          <w:sz w:val="18"/>
          <w:szCs w:val="18"/>
        </w:rPr>
      </w:pPr>
      <w:r w:rsidRPr="002F7B69">
        <w:rPr>
          <w:sz w:val="18"/>
          <w:szCs w:val="18"/>
        </w:rPr>
        <w:t>13.12.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Хомутовского МО и заинтересованных сторон с привлечением специализированной организации, которая будет осуществлять восстановление благоустройства.</w:t>
      </w:r>
    </w:p>
    <w:p w:rsidR="002F7B69" w:rsidRPr="002F7B69" w:rsidRDefault="002F7B69" w:rsidP="002F7B69">
      <w:pPr>
        <w:ind w:left="-142" w:firstLine="426"/>
        <w:rPr>
          <w:sz w:val="18"/>
          <w:szCs w:val="18"/>
        </w:rPr>
      </w:pPr>
      <w:r w:rsidRPr="002F7B69">
        <w:rPr>
          <w:sz w:val="18"/>
          <w:szCs w:val="18"/>
        </w:rPr>
        <w:t>13.13. Отметку о согласовании с управлением областной Государственной инспекции безопасности дорожного движения ГУ МВД России по Иркутской области схемы движения транспорта и (или) пешеходов необходимо получить в случае, если земляные работы связаны с вскрытием дорожных покрытий в местах движения транспорта и пешеходов.</w:t>
      </w:r>
    </w:p>
    <w:p w:rsidR="002F7B69" w:rsidRPr="002F7B69" w:rsidRDefault="002F7B69" w:rsidP="002F7B69">
      <w:pPr>
        <w:ind w:left="-142" w:firstLine="426"/>
        <w:rPr>
          <w:sz w:val="18"/>
          <w:szCs w:val="18"/>
        </w:rPr>
      </w:pPr>
      <w:r w:rsidRPr="002F7B69">
        <w:rPr>
          <w:sz w:val="18"/>
          <w:szCs w:val="18"/>
        </w:rPr>
        <w:t xml:space="preserve">13.14. Решение о предоставлении или об отказе в предоставлении разрешения на осуществление земляных работ принимается администрацией Хомутовского МО в течение семи рабочих дней со дня регистрации заявления о выдаче разрешения на осуществление </w:t>
      </w:r>
      <w:r w:rsidRPr="002F7B69">
        <w:rPr>
          <w:sz w:val="18"/>
          <w:szCs w:val="18"/>
        </w:rPr>
        <w:lastRenderedPageBreak/>
        <w:t>земляных работ и в течение трех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подпунктом 2 пункта 13.7 настоящих Правил.</w:t>
      </w:r>
    </w:p>
    <w:p w:rsidR="002F7B69" w:rsidRPr="002F7B69" w:rsidRDefault="002F7B69" w:rsidP="002F7B69">
      <w:pPr>
        <w:ind w:left="-142" w:firstLine="426"/>
        <w:rPr>
          <w:sz w:val="18"/>
          <w:szCs w:val="18"/>
        </w:rPr>
      </w:pPr>
      <w:r w:rsidRPr="002F7B69">
        <w:rPr>
          <w:sz w:val="18"/>
          <w:szCs w:val="18"/>
        </w:rPr>
        <w:t>В разрешении на проведение земляных работ должны быть указаны:</w:t>
      </w:r>
    </w:p>
    <w:p w:rsidR="002F7B69" w:rsidRPr="002F7B69" w:rsidRDefault="002F7B69" w:rsidP="002F7B69">
      <w:pPr>
        <w:ind w:left="-142" w:firstLine="426"/>
        <w:rPr>
          <w:sz w:val="18"/>
          <w:szCs w:val="18"/>
        </w:rPr>
      </w:pPr>
      <w:r w:rsidRPr="002F7B69">
        <w:rPr>
          <w:sz w:val="18"/>
          <w:szCs w:val="18"/>
        </w:rPr>
        <w:t>1)</w:t>
      </w:r>
      <w:r w:rsidRPr="002F7B69">
        <w:rPr>
          <w:sz w:val="18"/>
          <w:szCs w:val="18"/>
        </w:rPr>
        <w:tab/>
        <w:t>вид, перечень и объемы земляных работ;</w:t>
      </w:r>
    </w:p>
    <w:p w:rsidR="002F7B69" w:rsidRPr="002F7B69" w:rsidRDefault="002F7B69" w:rsidP="002F7B69">
      <w:pPr>
        <w:ind w:left="-142" w:firstLine="426"/>
        <w:rPr>
          <w:sz w:val="18"/>
          <w:szCs w:val="18"/>
        </w:rPr>
      </w:pPr>
      <w:r w:rsidRPr="002F7B69">
        <w:rPr>
          <w:sz w:val="18"/>
          <w:szCs w:val="18"/>
        </w:rPr>
        <w:t>2)</w:t>
      </w:r>
      <w:r w:rsidRPr="002F7B69">
        <w:rPr>
          <w:sz w:val="18"/>
          <w:szCs w:val="18"/>
        </w:rPr>
        <w:tab/>
        <w:t>точные адресные ориентиры начала и окончания вскрываемого участка производства земляных работ;</w:t>
      </w:r>
    </w:p>
    <w:p w:rsidR="002F7B69" w:rsidRPr="002F7B69" w:rsidRDefault="002F7B69" w:rsidP="002F7B69">
      <w:pPr>
        <w:ind w:left="-142" w:firstLine="426"/>
        <w:rPr>
          <w:sz w:val="18"/>
          <w:szCs w:val="18"/>
        </w:rPr>
      </w:pPr>
      <w:r w:rsidRPr="002F7B69">
        <w:rPr>
          <w:sz w:val="18"/>
          <w:szCs w:val="18"/>
        </w:rPr>
        <w:t>3)</w:t>
      </w:r>
      <w:r w:rsidRPr="002F7B69">
        <w:rPr>
          <w:sz w:val="18"/>
          <w:szCs w:val="18"/>
        </w:rPr>
        <w:tab/>
        <w:t xml:space="preserve">   лицо, ответственное за производство земляных работ, заказчик, подрядные организации, с информацией об их местонахождении и телефонах для связи, иной контактной информацией;</w:t>
      </w:r>
    </w:p>
    <w:p w:rsidR="002F7B69" w:rsidRPr="002F7B69" w:rsidRDefault="002F7B69" w:rsidP="002F7B69">
      <w:pPr>
        <w:ind w:left="-142" w:firstLine="426"/>
        <w:rPr>
          <w:sz w:val="18"/>
          <w:szCs w:val="18"/>
        </w:rPr>
      </w:pPr>
      <w:r w:rsidRPr="002F7B69">
        <w:rPr>
          <w:sz w:val="18"/>
          <w:szCs w:val="18"/>
        </w:rPr>
        <w:t>4)</w:t>
      </w:r>
      <w:r w:rsidRPr="002F7B69">
        <w:rPr>
          <w:sz w:val="18"/>
          <w:szCs w:val="18"/>
        </w:rPr>
        <w:tab/>
        <w:t>способ прокладки и переустройства подземных сооружений;</w:t>
      </w:r>
    </w:p>
    <w:p w:rsidR="002F7B69" w:rsidRPr="002F7B69" w:rsidRDefault="002F7B69" w:rsidP="002F7B69">
      <w:pPr>
        <w:ind w:left="-142" w:firstLine="426"/>
        <w:rPr>
          <w:sz w:val="18"/>
          <w:szCs w:val="18"/>
        </w:rPr>
      </w:pPr>
      <w:r w:rsidRPr="002F7B69">
        <w:rPr>
          <w:sz w:val="18"/>
          <w:szCs w:val="18"/>
        </w:rPr>
        <w:t>5)</w:t>
      </w:r>
      <w:r w:rsidRPr="002F7B69">
        <w:rPr>
          <w:sz w:val="18"/>
          <w:szCs w:val="18"/>
        </w:rPr>
        <w:tab/>
        <w:t>сроки выполнения земляных работ, засыпки траншей и котлованов, восстановления дорожных покрытий, тротуаров, газонов и других разрытых участков;</w:t>
      </w:r>
    </w:p>
    <w:p w:rsidR="002F7B69" w:rsidRPr="002F7B69" w:rsidRDefault="002F7B69" w:rsidP="002F7B69">
      <w:pPr>
        <w:ind w:left="-142" w:firstLine="426"/>
        <w:rPr>
          <w:sz w:val="18"/>
          <w:szCs w:val="18"/>
        </w:rPr>
      </w:pPr>
      <w:r w:rsidRPr="002F7B69">
        <w:rPr>
          <w:sz w:val="18"/>
          <w:szCs w:val="18"/>
        </w:rPr>
        <w:t>6)</w:t>
      </w:r>
      <w:r w:rsidRPr="002F7B69">
        <w:rPr>
          <w:sz w:val="18"/>
          <w:szCs w:val="18"/>
        </w:rPr>
        <w:tab/>
        <w:t>порядок информирования граждан о проводимых земляных работах и сроках их завершения.</w:t>
      </w:r>
    </w:p>
    <w:p w:rsidR="002F7B69" w:rsidRPr="002F7B69" w:rsidRDefault="002F7B69" w:rsidP="002F7B69">
      <w:pPr>
        <w:ind w:left="-142" w:firstLine="426"/>
        <w:rPr>
          <w:sz w:val="18"/>
          <w:szCs w:val="18"/>
        </w:rPr>
      </w:pPr>
      <w:r w:rsidRPr="002F7B69">
        <w:rPr>
          <w:sz w:val="18"/>
          <w:szCs w:val="18"/>
        </w:rPr>
        <w:t>13.15. Процедура предоставления разрешения на осуществление земляных работ осуществляется без взимания платы с заявителя.</w:t>
      </w:r>
    </w:p>
    <w:p w:rsidR="002F7B69" w:rsidRPr="002F7B69" w:rsidRDefault="002F7B69" w:rsidP="002F7B69">
      <w:pPr>
        <w:ind w:left="-142" w:firstLine="426"/>
        <w:rPr>
          <w:sz w:val="18"/>
          <w:szCs w:val="18"/>
        </w:rPr>
      </w:pPr>
      <w:r w:rsidRPr="002F7B69">
        <w:rPr>
          <w:sz w:val="18"/>
          <w:szCs w:val="18"/>
        </w:rPr>
        <w:t>13.16. Основаниями для отказа в предоставлении разрешения на осуществление земляных работ являются: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обращение в орган, не уполномоченный на принятие решения о предоставлении разрешения на осуществление земляных работ;</w:t>
      </w:r>
    </w:p>
    <w:p w:rsidR="002F7B69" w:rsidRPr="002F7B69" w:rsidRDefault="002F7B69" w:rsidP="002F7B69">
      <w:pPr>
        <w:ind w:left="-142" w:firstLine="426"/>
        <w:rPr>
          <w:sz w:val="18"/>
          <w:szCs w:val="18"/>
        </w:rPr>
      </w:pPr>
      <w:r w:rsidRPr="002F7B69">
        <w:rPr>
          <w:sz w:val="18"/>
          <w:szCs w:val="18"/>
        </w:rPr>
        <w:t>2)</w:t>
      </w:r>
      <w:r w:rsidRPr="002F7B69">
        <w:rPr>
          <w:sz w:val="18"/>
          <w:szCs w:val="18"/>
        </w:rPr>
        <w:tab/>
        <w:t>отсутствие документов, предусмотренных пунктом 13.6 настоящих Правил;</w:t>
      </w:r>
    </w:p>
    <w:p w:rsidR="002F7B69" w:rsidRPr="002F7B69" w:rsidRDefault="002F7B69" w:rsidP="002F7B69">
      <w:pPr>
        <w:ind w:left="-142" w:firstLine="426"/>
        <w:rPr>
          <w:sz w:val="18"/>
          <w:szCs w:val="18"/>
        </w:rPr>
      </w:pPr>
      <w:r w:rsidRPr="002F7B69">
        <w:rPr>
          <w:sz w:val="18"/>
          <w:szCs w:val="18"/>
        </w:rPr>
        <w:t>3)</w:t>
      </w:r>
      <w:r w:rsidRPr="002F7B69">
        <w:rPr>
          <w:sz w:val="18"/>
          <w:szCs w:val="18"/>
        </w:rPr>
        <w:tab/>
        <w:t>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2F7B69" w:rsidRPr="002F7B69" w:rsidRDefault="002F7B69" w:rsidP="002F7B69">
      <w:pPr>
        <w:ind w:left="-142" w:firstLine="426"/>
        <w:rPr>
          <w:sz w:val="18"/>
          <w:szCs w:val="18"/>
        </w:rPr>
      </w:pPr>
      <w:r w:rsidRPr="002F7B69">
        <w:rPr>
          <w:sz w:val="18"/>
          <w:szCs w:val="18"/>
        </w:rPr>
        <w:t>4)</w:t>
      </w:r>
      <w:r w:rsidRPr="002F7B69">
        <w:rPr>
          <w:sz w:val="18"/>
          <w:szCs w:val="18"/>
        </w:rPr>
        <w:tab/>
        <w:t>нарушение законодательства Российской Федерации о безопасности дорожного движения;</w:t>
      </w:r>
    </w:p>
    <w:p w:rsidR="002F7B69" w:rsidRPr="002F7B69" w:rsidRDefault="002F7B69" w:rsidP="002F7B69">
      <w:pPr>
        <w:ind w:left="-142" w:firstLine="426"/>
        <w:rPr>
          <w:sz w:val="18"/>
          <w:szCs w:val="18"/>
        </w:rPr>
      </w:pPr>
      <w:r w:rsidRPr="002F7B69">
        <w:rPr>
          <w:sz w:val="18"/>
          <w:szCs w:val="18"/>
        </w:rPr>
        <w:t>5)</w:t>
      </w:r>
      <w:r w:rsidRPr="002F7B69">
        <w:rPr>
          <w:sz w:val="18"/>
          <w:szCs w:val="18"/>
        </w:rPr>
        <w:tab/>
        <w:t>нарушение схемой благоустройства земельного участка требований, установленных настоящими Правилами;</w:t>
      </w:r>
    </w:p>
    <w:p w:rsidR="002F7B69" w:rsidRPr="002F7B69" w:rsidRDefault="002F7B69" w:rsidP="002F7B69">
      <w:pPr>
        <w:ind w:left="-142" w:firstLine="426"/>
        <w:rPr>
          <w:sz w:val="18"/>
          <w:szCs w:val="18"/>
        </w:rPr>
      </w:pPr>
      <w:r w:rsidRPr="002F7B69">
        <w:rPr>
          <w:sz w:val="18"/>
          <w:szCs w:val="18"/>
        </w:rPr>
        <w:t>6)</w:t>
      </w:r>
      <w:r w:rsidRPr="002F7B69">
        <w:rPr>
          <w:sz w:val="18"/>
          <w:szCs w:val="18"/>
        </w:rPr>
        <w:tab/>
        <w:t>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rsidR="002F7B69" w:rsidRPr="002F7B69" w:rsidRDefault="002F7B69" w:rsidP="002F7B69">
      <w:pPr>
        <w:ind w:left="-142" w:firstLine="426"/>
        <w:rPr>
          <w:sz w:val="18"/>
          <w:szCs w:val="18"/>
        </w:rPr>
      </w:pPr>
      <w:r w:rsidRPr="002F7B69">
        <w:rPr>
          <w:sz w:val="18"/>
          <w:szCs w:val="18"/>
        </w:rPr>
        <w:t>Отказ в предоставлении разрешения на осуществление земляных работ по основаниям, не предусмотренным настоящим пунктом, не допускается.</w:t>
      </w:r>
    </w:p>
    <w:p w:rsidR="002F7B69" w:rsidRPr="002F7B69" w:rsidRDefault="002F7B69" w:rsidP="002F7B69">
      <w:pPr>
        <w:ind w:left="-142" w:firstLine="426"/>
        <w:rPr>
          <w:sz w:val="18"/>
          <w:szCs w:val="18"/>
        </w:rPr>
      </w:pPr>
      <w:r w:rsidRPr="002F7B69">
        <w:rPr>
          <w:sz w:val="18"/>
          <w:szCs w:val="18"/>
        </w:rPr>
        <w:t>13.17. В решении об отказе в предоставлении разрешения на осуществление земляных работ должно быть указано основание такого отказа, предусмотренное пунктом 13.15 настоящих Правил.</w:t>
      </w:r>
    </w:p>
    <w:p w:rsidR="002F7B69" w:rsidRPr="002F7B69" w:rsidRDefault="002F7B69" w:rsidP="002F7B69">
      <w:pPr>
        <w:ind w:left="-142" w:firstLine="426"/>
        <w:rPr>
          <w:sz w:val="18"/>
          <w:szCs w:val="18"/>
        </w:rPr>
      </w:pPr>
      <w:r w:rsidRPr="002F7B69">
        <w:rPr>
          <w:sz w:val="18"/>
          <w:szCs w:val="18"/>
        </w:rPr>
        <w:t>13.18. Лицо, получившее разрешение на осуществление земляных работ, обязано известить о начале работ  управление областной Государственной инспекции безопасности дорожного движения ГУ МВД России по Иркутской области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w:t>
      </w:r>
    </w:p>
    <w:p w:rsidR="002F7B69" w:rsidRPr="002F7B69" w:rsidRDefault="002F7B69" w:rsidP="002F7B69">
      <w:pPr>
        <w:ind w:left="-142" w:firstLine="426"/>
        <w:rPr>
          <w:sz w:val="18"/>
          <w:szCs w:val="18"/>
        </w:rPr>
      </w:pPr>
      <w:r w:rsidRPr="002F7B69">
        <w:rPr>
          <w:sz w:val="18"/>
          <w:szCs w:val="18"/>
        </w:rPr>
        <w:t>13.19.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w:t>
      </w:r>
    </w:p>
    <w:p w:rsidR="002F7B69" w:rsidRPr="002F7B69" w:rsidRDefault="002F7B69" w:rsidP="002F7B69">
      <w:pPr>
        <w:ind w:left="-142" w:firstLine="426"/>
        <w:rPr>
          <w:sz w:val="18"/>
          <w:szCs w:val="18"/>
        </w:rPr>
      </w:pPr>
      <w:r w:rsidRPr="002F7B69">
        <w:rPr>
          <w:sz w:val="18"/>
          <w:szCs w:val="18"/>
        </w:rPr>
        <w:t>13.20. При повреждении существующих подземных сетей, объектов благоустройства составляется акт произвольной формы с участием представителей администрации Хомутовского МО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w:t>
      </w:r>
    </w:p>
    <w:p w:rsidR="002F7B69" w:rsidRPr="002F7B69" w:rsidRDefault="002F7B69" w:rsidP="002F7B69">
      <w:pPr>
        <w:ind w:left="-142" w:firstLine="426"/>
        <w:rPr>
          <w:sz w:val="18"/>
          <w:szCs w:val="18"/>
        </w:rPr>
      </w:pPr>
      <w:r w:rsidRPr="002F7B69">
        <w:rPr>
          <w:sz w:val="18"/>
          <w:szCs w:val="18"/>
        </w:rPr>
        <w:t>13.21. Лицо, осуществляющее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обязано:</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2F7B69" w:rsidRPr="002F7B69" w:rsidRDefault="002F7B69" w:rsidP="002F7B69">
      <w:pPr>
        <w:ind w:left="-142" w:firstLine="426"/>
        <w:rPr>
          <w:sz w:val="18"/>
          <w:szCs w:val="18"/>
        </w:rPr>
      </w:pPr>
      <w:r w:rsidRPr="002F7B69">
        <w:rPr>
          <w:sz w:val="18"/>
          <w:szCs w:val="18"/>
        </w:rPr>
        <w:t>-</w:t>
      </w:r>
      <w:r w:rsidRPr="002F7B69">
        <w:rPr>
          <w:sz w:val="18"/>
          <w:szCs w:val="18"/>
        </w:rPr>
        <w:tab/>
        <w:t>высота ограждения - не менее 1,2 м;</w:t>
      </w:r>
    </w:p>
    <w:p w:rsidR="002F7B69" w:rsidRPr="002F7B69" w:rsidRDefault="002F7B69" w:rsidP="002F7B69">
      <w:pPr>
        <w:ind w:left="-142" w:firstLine="426"/>
        <w:rPr>
          <w:sz w:val="18"/>
          <w:szCs w:val="18"/>
        </w:rPr>
      </w:pPr>
      <w:r w:rsidRPr="002F7B69">
        <w:rPr>
          <w:sz w:val="18"/>
          <w:szCs w:val="18"/>
        </w:rPr>
        <w:t>-</w:t>
      </w:r>
      <w:r w:rsidRPr="002F7B69">
        <w:rPr>
          <w:sz w:val="18"/>
          <w:szCs w:val="18"/>
        </w:rPr>
        <w:tab/>
        <w:t>ограждения, примыкающие к местам массового прохода людей, должны иметь высоту не менее 2 м и оборудованы сплошным защитным козырьком;</w:t>
      </w:r>
    </w:p>
    <w:p w:rsidR="002F7B69" w:rsidRPr="002F7B69" w:rsidRDefault="002F7B69" w:rsidP="002F7B69">
      <w:pPr>
        <w:ind w:left="-142" w:firstLine="426"/>
        <w:rPr>
          <w:sz w:val="18"/>
          <w:szCs w:val="18"/>
        </w:rPr>
      </w:pPr>
      <w:r w:rsidRPr="002F7B69">
        <w:rPr>
          <w:sz w:val="18"/>
          <w:szCs w:val="18"/>
        </w:rPr>
        <w:t>-</w:t>
      </w:r>
      <w:r w:rsidRPr="002F7B69">
        <w:rPr>
          <w:sz w:val="18"/>
          <w:szCs w:val="18"/>
        </w:rPr>
        <w:tab/>
        <w:t xml:space="preserve">   козырек должен выдерживать действие снеговой нагрузки, а также нагрузки от падения одиночных мелких предметов;</w:t>
      </w:r>
    </w:p>
    <w:p w:rsidR="002F7B69" w:rsidRPr="002F7B69" w:rsidRDefault="002F7B69" w:rsidP="002F7B69">
      <w:pPr>
        <w:ind w:left="-142" w:firstLine="426"/>
        <w:rPr>
          <w:sz w:val="18"/>
          <w:szCs w:val="18"/>
        </w:rPr>
      </w:pPr>
      <w:r w:rsidRPr="002F7B69">
        <w:rPr>
          <w:sz w:val="18"/>
          <w:szCs w:val="18"/>
        </w:rPr>
        <w:t>-</w:t>
      </w:r>
      <w:r w:rsidRPr="002F7B69">
        <w:rPr>
          <w:sz w:val="18"/>
          <w:szCs w:val="18"/>
        </w:rPr>
        <w:tab/>
        <w:t xml:space="preserve">  ограждения не должны иметь проемов, кроме ворот и калиток, контролируемых в течение рабочего времени и запираемых после его окончания;</w:t>
      </w:r>
    </w:p>
    <w:p w:rsidR="002F7B69" w:rsidRPr="002F7B69" w:rsidRDefault="002F7B69" w:rsidP="002F7B69">
      <w:pPr>
        <w:ind w:left="-142" w:firstLine="426"/>
        <w:rPr>
          <w:sz w:val="18"/>
          <w:szCs w:val="18"/>
        </w:rPr>
      </w:pPr>
      <w:r w:rsidRPr="002F7B69">
        <w:rPr>
          <w:sz w:val="18"/>
          <w:szCs w:val="18"/>
        </w:rPr>
        <w:t>2)</w:t>
      </w:r>
      <w:r w:rsidRPr="002F7B69">
        <w:rPr>
          <w:sz w:val="18"/>
          <w:szCs w:val="18"/>
        </w:rPr>
        <w:tab/>
        <w:t xml:space="preserve">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2F7B69" w:rsidRPr="002F7B69" w:rsidRDefault="002F7B69" w:rsidP="002F7B69">
      <w:pPr>
        <w:ind w:left="-142" w:firstLine="426"/>
        <w:rPr>
          <w:sz w:val="18"/>
          <w:szCs w:val="18"/>
        </w:rPr>
      </w:pPr>
      <w:r w:rsidRPr="002F7B69">
        <w:rPr>
          <w:sz w:val="18"/>
          <w:szCs w:val="18"/>
        </w:rPr>
        <w:t>3)</w:t>
      </w:r>
      <w:r w:rsidRPr="002F7B69">
        <w:rPr>
          <w:sz w:val="18"/>
          <w:szCs w:val="18"/>
        </w:rPr>
        <w:tab/>
        <w:t xml:space="preserve">  обеспечить видимость ограждения и мест проведения работ для водителей и пешеходов, в том числе в темное время суток с помощью сигнальных фонарей;</w:t>
      </w:r>
    </w:p>
    <w:p w:rsidR="002F7B69" w:rsidRPr="002F7B69" w:rsidRDefault="002F7B69" w:rsidP="002F7B69">
      <w:pPr>
        <w:ind w:left="-142" w:firstLine="426"/>
        <w:rPr>
          <w:sz w:val="18"/>
          <w:szCs w:val="18"/>
        </w:rPr>
      </w:pPr>
      <w:r w:rsidRPr="002F7B69">
        <w:rPr>
          <w:sz w:val="18"/>
          <w:szCs w:val="18"/>
        </w:rPr>
        <w:t>4)</w:t>
      </w:r>
      <w:r w:rsidRPr="002F7B69">
        <w:rPr>
          <w:sz w:val="18"/>
          <w:szCs w:val="18"/>
        </w:rPr>
        <w:tab/>
        <w:t>обеспечить установку устройств аварийного освещения, информационных стендов и указателей, обеспечивающих безопасность людей и транспорта;</w:t>
      </w:r>
    </w:p>
    <w:p w:rsidR="002F7B69" w:rsidRPr="002F7B69" w:rsidRDefault="002F7B69" w:rsidP="002F7B69">
      <w:pPr>
        <w:ind w:left="-142" w:firstLine="426"/>
        <w:rPr>
          <w:sz w:val="18"/>
          <w:szCs w:val="18"/>
        </w:rPr>
      </w:pPr>
      <w:r w:rsidRPr="002F7B69">
        <w:rPr>
          <w:sz w:val="18"/>
          <w:szCs w:val="18"/>
        </w:rPr>
        <w:t>5)</w:t>
      </w:r>
      <w:r w:rsidRPr="002F7B69">
        <w:rPr>
          <w:sz w:val="18"/>
          <w:szCs w:val="18"/>
        </w:rPr>
        <w:tab/>
        <w:t>на участке, на котором разрешено закрытие всего проезда, обозначить направление объезда;</w:t>
      </w:r>
    </w:p>
    <w:p w:rsidR="002F7B69" w:rsidRPr="002F7B69" w:rsidRDefault="002F7B69" w:rsidP="002F7B69">
      <w:pPr>
        <w:ind w:left="-142" w:firstLine="426"/>
        <w:rPr>
          <w:sz w:val="18"/>
          <w:szCs w:val="18"/>
        </w:rPr>
      </w:pPr>
      <w:r w:rsidRPr="002F7B69">
        <w:rPr>
          <w:sz w:val="18"/>
          <w:szCs w:val="18"/>
        </w:rPr>
        <w:t>6)</w:t>
      </w:r>
      <w:r w:rsidRPr="002F7B69">
        <w:rPr>
          <w:sz w:val="18"/>
          <w:szCs w:val="18"/>
        </w:rPr>
        <w:tab/>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2F7B69" w:rsidRPr="002F7B69" w:rsidRDefault="002F7B69" w:rsidP="002F7B69">
      <w:pPr>
        <w:ind w:left="-142" w:firstLine="426"/>
        <w:rPr>
          <w:sz w:val="18"/>
          <w:szCs w:val="18"/>
        </w:rPr>
      </w:pPr>
      <w:r w:rsidRPr="002F7B69">
        <w:rPr>
          <w:sz w:val="18"/>
          <w:szCs w:val="18"/>
        </w:rPr>
        <w:t>7)</w:t>
      </w:r>
      <w:r w:rsidRPr="002F7B69">
        <w:rPr>
          <w:sz w:val="18"/>
          <w:szCs w:val="18"/>
        </w:rPr>
        <w:tab/>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2F7B69" w:rsidRPr="002F7B69" w:rsidRDefault="002F7B69" w:rsidP="002F7B69">
      <w:pPr>
        <w:ind w:left="-142" w:firstLine="426"/>
        <w:rPr>
          <w:sz w:val="18"/>
          <w:szCs w:val="18"/>
        </w:rPr>
      </w:pPr>
      <w:r w:rsidRPr="002F7B69">
        <w:rPr>
          <w:sz w:val="18"/>
          <w:szCs w:val="18"/>
        </w:rPr>
        <w:t>8)</w:t>
      </w:r>
      <w:r w:rsidRPr="002F7B69">
        <w:rPr>
          <w:sz w:val="18"/>
          <w:szCs w:val="18"/>
        </w:rPr>
        <w:tab/>
        <w:t xml:space="preserve">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2F7B69" w:rsidRPr="002F7B69" w:rsidRDefault="002F7B69" w:rsidP="002F7B69">
      <w:pPr>
        <w:ind w:left="-142" w:firstLine="426"/>
        <w:rPr>
          <w:sz w:val="18"/>
          <w:szCs w:val="18"/>
        </w:rPr>
      </w:pPr>
      <w:r w:rsidRPr="002F7B69">
        <w:rPr>
          <w:sz w:val="18"/>
          <w:szCs w:val="18"/>
        </w:rPr>
        <w:t>9)</w:t>
      </w:r>
      <w:r w:rsidRPr="002F7B69">
        <w:rPr>
          <w:sz w:val="18"/>
          <w:szCs w:val="18"/>
        </w:rPr>
        <w:tab/>
        <w:t xml:space="preserve">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2F7B69" w:rsidRPr="002F7B69" w:rsidRDefault="002F7B69" w:rsidP="002F7B69">
      <w:pPr>
        <w:ind w:left="-142" w:firstLine="426"/>
        <w:rPr>
          <w:sz w:val="18"/>
          <w:szCs w:val="18"/>
        </w:rPr>
      </w:pPr>
      <w:r w:rsidRPr="002F7B69">
        <w:rPr>
          <w:sz w:val="18"/>
          <w:szCs w:val="18"/>
        </w:rPr>
        <w:lastRenderedPageBreak/>
        <w:t>10)</w:t>
      </w:r>
      <w:r w:rsidRPr="002F7B69">
        <w:rPr>
          <w:sz w:val="18"/>
          <w:szCs w:val="18"/>
        </w:rPr>
        <w:tab/>
        <w:t xml:space="preserve">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2F7B69" w:rsidRPr="002F7B69" w:rsidRDefault="002F7B69" w:rsidP="002F7B69">
      <w:pPr>
        <w:ind w:left="-142" w:firstLine="426"/>
        <w:rPr>
          <w:sz w:val="18"/>
          <w:szCs w:val="18"/>
        </w:rPr>
      </w:pPr>
      <w:r w:rsidRPr="002F7B69">
        <w:rPr>
          <w:sz w:val="18"/>
          <w:szCs w:val="18"/>
        </w:rPr>
        <w:t>11)</w:t>
      </w:r>
      <w:r w:rsidRPr="002F7B69">
        <w:rPr>
          <w:sz w:val="18"/>
          <w:szCs w:val="18"/>
        </w:rPr>
        <w:tab/>
        <w:t xml:space="preserve"> при выезде автотранспорта со строительных площадок и участков производства земляных работ обеспечить очистку или мойку колес;</w:t>
      </w:r>
    </w:p>
    <w:p w:rsidR="002F7B69" w:rsidRPr="002F7B69" w:rsidRDefault="002F7B69" w:rsidP="002F7B69">
      <w:pPr>
        <w:ind w:left="-142" w:firstLine="426"/>
        <w:rPr>
          <w:sz w:val="18"/>
          <w:szCs w:val="18"/>
        </w:rPr>
      </w:pPr>
      <w:r w:rsidRPr="002F7B69">
        <w:rPr>
          <w:sz w:val="18"/>
          <w:szCs w:val="18"/>
        </w:rPr>
        <w:t>12)</w:t>
      </w:r>
      <w:r w:rsidRPr="002F7B69">
        <w:rPr>
          <w:sz w:val="18"/>
          <w:szCs w:val="18"/>
        </w:rPr>
        <w:tab/>
        <w:t xml:space="preserve">  при производстве аварийных работ выполнять их круглосуточно, без выходных и праздничных дней;</w:t>
      </w:r>
    </w:p>
    <w:p w:rsidR="002F7B69" w:rsidRPr="002F7B69" w:rsidRDefault="002F7B69" w:rsidP="002F7B69">
      <w:pPr>
        <w:ind w:left="-142" w:firstLine="426"/>
        <w:rPr>
          <w:sz w:val="18"/>
          <w:szCs w:val="18"/>
        </w:rPr>
      </w:pPr>
      <w:r w:rsidRPr="002F7B69">
        <w:rPr>
          <w:sz w:val="18"/>
          <w:szCs w:val="18"/>
        </w:rPr>
        <w:t>13)</w:t>
      </w:r>
      <w:r w:rsidRPr="002F7B69">
        <w:rPr>
          <w:sz w:val="18"/>
          <w:szCs w:val="18"/>
        </w:rPr>
        <w:tab/>
        <w:t>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2F7B69" w:rsidRPr="002F7B69" w:rsidRDefault="002F7B69" w:rsidP="002F7B69">
      <w:pPr>
        <w:ind w:left="-142" w:firstLine="426"/>
        <w:rPr>
          <w:sz w:val="18"/>
          <w:szCs w:val="18"/>
        </w:rPr>
      </w:pPr>
      <w:r w:rsidRPr="002F7B69">
        <w:rPr>
          <w:sz w:val="18"/>
          <w:szCs w:val="18"/>
        </w:rPr>
        <w:t>13.22. Вскрытие вдоль элементов улично-дорожной сети производится участками длиной:</w:t>
      </w:r>
    </w:p>
    <w:p w:rsidR="002F7B69" w:rsidRPr="002F7B69" w:rsidRDefault="002F7B69" w:rsidP="002F7B69">
      <w:pPr>
        <w:ind w:left="-142" w:firstLine="426"/>
        <w:rPr>
          <w:sz w:val="18"/>
          <w:szCs w:val="18"/>
        </w:rPr>
      </w:pPr>
      <w:r w:rsidRPr="002F7B69">
        <w:rPr>
          <w:sz w:val="18"/>
          <w:szCs w:val="18"/>
        </w:rPr>
        <w:t>1)</w:t>
      </w:r>
      <w:r w:rsidRPr="002F7B69">
        <w:rPr>
          <w:sz w:val="18"/>
          <w:szCs w:val="18"/>
        </w:rPr>
        <w:tab/>
        <w:t>для водопровода, газопровода, канализации и теплотрассы — 200 – 300 погонных метров;</w:t>
      </w:r>
    </w:p>
    <w:p w:rsidR="002F7B69" w:rsidRPr="002F7B69" w:rsidRDefault="002F7B69" w:rsidP="002F7B69">
      <w:pPr>
        <w:ind w:left="-142" w:firstLine="426"/>
        <w:rPr>
          <w:sz w:val="18"/>
          <w:szCs w:val="18"/>
        </w:rPr>
      </w:pPr>
      <w:r w:rsidRPr="002F7B69">
        <w:rPr>
          <w:sz w:val="18"/>
          <w:szCs w:val="18"/>
        </w:rPr>
        <w:t>2)</w:t>
      </w:r>
      <w:r w:rsidRPr="002F7B69">
        <w:rPr>
          <w:sz w:val="18"/>
          <w:szCs w:val="18"/>
        </w:rPr>
        <w:tab/>
        <w:t>для телефонного и электрического кабелей — 500 - 600 погонных метров.</w:t>
      </w:r>
    </w:p>
    <w:p w:rsidR="002F7B69" w:rsidRPr="002F7B69" w:rsidRDefault="002F7B69" w:rsidP="002F7B69">
      <w:pPr>
        <w:ind w:left="-142" w:firstLine="426"/>
        <w:rPr>
          <w:sz w:val="18"/>
          <w:szCs w:val="18"/>
        </w:rPr>
      </w:pPr>
      <w:r w:rsidRPr="002F7B69">
        <w:rPr>
          <w:sz w:val="18"/>
          <w:szCs w:val="18"/>
        </w:rPr>
        <w:t>13.23.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w:t>
      </w:r>
    </w:p>
    <w:p w:rsidR="002F7B69" w:rsidRPr="002F7B69" w:rsidRDefault="002F7B69" w:rsidP="002F7B69">
      <w:pPr>
        <w:ind w:left="-142" w:firstLine="426"/>
        <w:rPr>
          <w:sz w:val="18"/>
          <w:szCs w:val="18"/>
        </w:rPr>
      </w:pPr>
      <w:r w:rsidRPr="002F7B69">
        <w:rPr>
          <w:sz w:val="18"/>
          <w:szCs w:val="18"/>
        </w:rPr>
        <w:t>13.24.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2F7B69" w:rsidRPr="002F7B69" w:rsidRDefault="002F7B69" w:rsidP="002F7B69">
      <w:pPr>
        <w:ind w:left="-142" w:firstLine="426"/>
        <w:rPr>
          <w:sz w:val="18"/>
          <w:szCs w:val="18"/>
        </w:rPr>
      </w:pPr>
      <w:r w:rsidRPr="002F7B69">
        <w:rPr>
          <w:sz w:val="18"/>
          <w:szCs w:val="18"/>
        </w:rPr>
        <w:t>13.25. При осуществлении земляных работ, в случаях, когда в соответствии с пунктом 13.4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w:t>
      </w:r>
    </w:p>
    <w:p w:rsidR="002F7B69" w:rsidRPr="002F7B69" w:rsidRDefault="002F7B69" w:rsidP="002F7B69">
      <w:pPr>
        <w:ind w:left="-142" w:firstLine="426"/>
        <w:rPr>
          <w:sz w:val="18"/>
          <w:szCs w:val="18"/>
        </w:rPr>
      </w:pPr>
      <w:r w:rsidRPr="002F7B69">
        <w:rPr>
          <w:sz w:val="18"/>
          <w:szCs w:val="18"/>
        </w:rPr>
        <w:t>При осуществлении земляных работ,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запрещается: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2F7B69" w:rsidRPr="002F7B69" w:rsidRDefault="002F7B69" w:rsidP="002F7B69">
      <w:pPr>
        <w:ind w:left="-142" w:firstLine="426"/>
        <w:rPr>
          <w:sz w:val="18"/>
          <w:szCs w:val="18"/>
        </w:rPr>
      </w:pPr>
      <w:r w:rsidRPr="002F7B69">
        <w:rPr>
          <w:sz w:val="18"/>
          <w:szCs w:val="18"/>
        </w:rPr>
        <w:t>2)</w:t>
      </w:r>
      <w:r w:rsidRPr="002F7B69">
        <w:rPr>
          <w:sz w:val="18"/>
          <w:szCs w:val="18"/>
        </w:rPr>
        <w:tab/>
        <w:t>смещение каких-либо строений и сооружений на трассах существующих подземных сетей;</w:t>
      </w:r>
    </w:p>
    <w:p w:rsidR="002F7B69" w:rsidRPr="002F7B69" w:rsidRDefault="002F7B69" w:rsidP="002F7B69">
      <w:pPr>
        <w:ind w:left="-142" w:firstLine="426"/>
        <w:rPr>
          <w:sz w:val="18"/>
          <w:szCs w:val="18"/>
        </w:rPr>
      </w:pPr>
      <w:r w:rsidRPr="002F7B69">
        <w:rPr>
          <w:sz w:val="18"/>
          <w:szCs w:val="18"/>
        </w:rPr>
        <w:t>3)</w:t>
      </w:r>
      <w:r w:rsidRPr="002F7B69">
        <w:rPr>
          <w:sz w:val="18"/>
          <w:szCs w:val="18"/>
        </w:rPr>
        <w:tab/>
        <w:t xml:space="preserve">засыпка землёй или строительными материалами зелёных насаждений, крышек колодцев и газовых </w:t>
      </w:r>
      <w:proofErr w:type="spellStart"/>
      <w:r w:rsidRPr="002F7B69">
        <w:rPr>
          <w:sz w:val="18"/>
          <w:szCs w:val="18"/>
        </w:rPr>
        <w:t>коверов</w:t>
      </w:r>
      <w:proofErr w:type="spellEnd"/>
      <w:r w:rsidRPr="002F7B69">
        <w:rPr>
          <w:sz w:val="18"/>
          <w:szCs w:val="18"/>
        </w:rPr>
        <w:t>, подземных сооружений, водосточных решеток, иных сооружений;</w:t>
      </w:r>
    </w:p>
    <w:p w:rsidR="002F7B69" w:rsidRPr="002F7B69" w:rsidRDefault="002F7B69" w:rsidP="002F7B69">
      <w:pPr>
        <w:ind w:left="-142" w:firstLine="426"/>
        <w:rPr>
          <w:sz w:val="18"/>
          <w:szCs w:val="18"/>
        </w:rPr>
      </w:pPr>
      <w:r w:rsidRPr="002F7B69">
        <w:rPr>
          <w:sz w:val="18"/>
          <w:szCs w:val="18"/>
        </w:rPr>
        <w:t>4)</w:t>
      </w:r>
      <w:r w:rsidRPr="002F7B69">
        <w:rPr>
          <w:sz w:val="18"/>
          <w:szCs w:val="18"/>
        </w:rPr>
        <w:tab/>
        <w:t xml:space="preserve">  засыпка кюветов и водостоков, а также устройство переездов через водосточные каналы и кюветы без принятия мер по обеспечению оттока воды;</w:t>
      </w:r>
    </w:p>
    <w:p w:rsidR="002F7B69" w:rsidRPr="002F7B69" w:rsidRDefault="002F7B69" w:rsidP="002F7B69">
      <w:pPr>
        <w:ind w:left="-142" w:firstLine="426"/>
        <w:rPr>
          <w:sz w:val="18"/>
          <w:szCs w:val="18"/>
        </w:rPr>
      </w:pPr>
      <w:r w:rsidRPr="002F7B69">
        <w:rPr>
          <w:sz w:val="18"/>
          <w:szCs w:val="18"/>
        </w:rPr>
        <w:t>5)</w:t>
      </w:r>
      <w:r w:rsidRPr="002F7B69">
        <w:rPr>
          <w:sz w:val="18"/>
          <w:szCs w:val="18"/>
        </w:rPr>
        <w:tab/>
        <w:t xml:space="preserve"> повреждение инженерных сетей и коммуникаций, существующих сооружений, зеленых насаждений и элементов благоустройства;</w:t>
      </w:r>
    </w:p>
    <w:p w:rsidR="002F7B69" w:rsidRPr="002F7B69" w:rsidRDefault="002F7B69" w:rsidP="002F7B69">
      <w:pPr>
        <w:ind w:left="-142" w:firstLine="426"/>
        <w:rPr>
          <w:sz w:val="18"/>
          <w:szCs w:val="18"/>
        </w:rPr>
      </w:pPr>
      <w:r w:rsidRPr="002F7B69">
        <w:rPr>
          <w:sz w:val="18"/>
          <w:szCs w:val="18"/>
        </w:rPr>
        <w:t>6)</w:t>
      </w:r>
      <w:r w:rsidRPr="002F7B69">
        <w:rPr>
          <w:sz w:val="18"/>
          <w:szCs w:val="18"/>
        </w:rPr>
        <w:tab/>
        <w:t xml:space="preserve"> откачка воды из колодцев, траншей, котлованов на тротуары и проезжую часть улиц;</w:t>
      </w:r>
    </w:p>
    <w:p w:rsidR="002F7B69" w:rsidRPr="002F7B69" w:rsidRDefault="002F7B69" w:rsidP="002F7B69">
      <w:pPr>
        <w:ind w:left="-142" w:firstLine="426"/>
        <w:rPr>
          <w:sz w:val="18"/>
          <w:szCs w:val="18"/>
        </w:rPr>
      </w:pPr>
      <w:r w:rsidRPr="002F7B69">
        <w:rPr>
          <w:sz w:val="18"/>
          <w:szCs w:val="18"/>
        </w:rPr>
        <w:t>7)</w:t>
      </w:r>
      <w:r w:rsidRPr="002F7B69">
        <w:rPr>
          <w:sz w:val="18"/>
          <w:szCs w:val="18"/>
        </w:rPr>
        <w:tab/>
        <w:t xml:space="preserve"> занимать территорию за пределами границ участка производства земляных работ;</w:t>
      </w:r>
    </w:p>
    <w:p w:rsidR="002F7B69" w:rsidRPr="002F7B69" w:rsidRDefault="002F7B69" w:rsidP="002F7B69">
      <w:pPr>
        <w:ind w:left="-142" w:firstLine="426"/>
        <w:rPr>
          <w:sz w:val="18"/>
          <w:szCs w:val="18"/>
        </w:rPr>
      </w:pPr>
      <w:r w:rsidRPr="002F7B69">
        <w:rPr>
          <w:sz w:val="18"/>
          <w:szCs w:val="18"/>
        </w:rPr>
        <w:t>8)</w:t>
      </w:r>
      <w:r w:rsidRPr="002F7B69">
        <w:rPr>
          <w:sz w:val="18"/>
          <w:szCs w:val="18"/>
        </w:rPr>
        <w:tab/>
        <w:t>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2F7B69" w:rsidRPr="002F7B69" w:rsidRDefault="002F7B69" w:rsidP="002F7B69">
      <w:pPr>
        <w:ind w:left="-142" w:firstLine="426"/>
        <w:rPr>
          <w:sz w:val="18"/>
          <w:szCs w:val="18"/>
        </w:rPr>
      </w:pPr>
      <w:r w:rsidRPr="002F7B69">
        <w:rPr>
          <w:sz w:val="18"/>
          <w:szCs w:val="18"/>
        </w:rPr>
        <w:t>9)</w:t>
      </w:r>
      <w:r w:rsidRPr="002F7B69">
        <w:rPr>
          <w:sz w:val="18"/>
          <w:szCs w:val="18"/>
        </w:rPr>
        <w:tab/>
        <w:t>производить земляные работы по ремонту инженерных коммуникаций неаварийного характера под видом проведения аварийных работ;</w:t>
      </w:r>
    </w:p>
    <w:p w:rsidR="002F7B69" w:rsidRPr="002F7B69" w:rsidRDefault="002F7B69" w:rsidP="002F7B69">
      <w:pPr>
        <w:ind w:left="-142" w:firstLine="426"/>
        <w:rPr>
          <w:sz w:val="18"/>
          <w:szCs w:val="18"/>
        </w:rPr>
      </w:pPr>
      <w:r w:rsidRPr="002F7B69">
        <w:rPr>
          <w:sz w:val="18"/>
          <w:szCs w:val="18"/>
        </w:rPr>
        <w:t>10)</w:t>
      </w:r>
      <w:r w:rsidRPr="002F7B69">
        <w:rPr>
          <w:sz w:val="18"/>
          <w:szCs w:val="18"/>
        </w:rPr>
        <w:tab/>
        <w:t>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2F7B69" w:rsidRPr="002F7B69" w:rsidRDefault="002F7B69" w:rsidP="002F7B69">
      <w:pPr>
        <w:ind w:left="-142" w:firstLine="426"/>
        <w:rPr>
          <w:sz w:val="18"/>
          <w:szCs w:val="18"/>
        </w:rPr>
      </w:pPr>
      <w:r w:rsidRPr="002F7B69">
        <w:rPr>
          <w:sz w:val="18"/>
          <w:szCs w:val="18"/>
        </w:rPr>
        <w:t>11)</w:t>
      </w:r>
      <w:r w:rsidRPr="002F7B69">
        <w:rPr>
          <w:sz w:val="18"/>
          <w:szCs w:val="18"/>
        </w:rPr>
        <w:tab/>
        <w:t xml:space="preserve">   оставлять на проезжей части улиц и тротуарах, газонах землю и строительные материалы после окончания производства земляных работ;</w:t>
      </w:r>
    </w:p>
    <w:p w:rsidR="002F7B69" w:rsidRPr="002F7B69" w:rsidRDefault="002F7B69" w:rsidP="002F7B69">
      <w:pPr>
        <w:ind w:left="-142" w:firstLine="426"/>
        <w:rPr>
          <w:sz w:val="18"/>
          <w:szCs w:val="18"/>
        </w:rPr>
      </w:pPr>
      <w:r w:rsidRPr="002F7B69">
        <w:rPr>
          <w:sz w:val="18"/>
          <w:szCs w:val="18"/>
        </w:rPr>
        <w:t>12)</w:t>
      </w:r>
      <w:r w:rsidRPr="002F7B69">
        <w:rPr>
          <w:sz w:val="18"/>
          <w:szCs w:val="18"/>
        </w:rPr>
        <w:tab/>
        <w:t xml:space="preserve">   перегон по элементам улично-дорожной сети поселения с твёрдым покрытием тракторов и машин на гусеничном ходу;</w:t>
      </w:r>
    </w:p>
    <w:p w:rsidR="002F7B69" w:rsidRPr="002F7B69" w:rsidRDefault="002F7B69" w:rsidP="002F7B69">
      <w:pPr>
        <w:ind w:left="-142" w:firstLine="426"/>
        <w:rPr>
          <w:sz w:val="18"/>
          <w:szCs w:val="18"/>
        </w:rPr>
      </w:pPr>
      <w:r w:rsidRPr="002F7B69">
        <w:rPr>
          <w:sz w:val="18"/>
          <w:szCs w:val="18"/>
        </w:rPr>
        <w:t>13)</w:t>
      </w:r>
      <w:r w:rsidRPr="002F7B69">
        <w:rPr>
          <w:sz w:val="18"/>
          <w:szCs w:val="18"/>
        </w:rPr>
        <w:tab/>
        <w:t>приёмка в эксплуатацию инженерных сетей без предъявления справки уполномоченного органа о восстановлении дорожных покрытий.</w:t>
      </w:r>
    </w:p>
    <w:p w:rsidR="002F7B69" w:rsidRPr="002F7B69" w:rsidRDefault="002F7B69" w:rsidP="002F7B69">
      <w:pPr>
        <w:ind w:left="-142" w:firstLine="426"/>
        <w:rPr>
          <w:sz w:val="18"/>
          <w:szCs w:val="18"/>
        </w:rPr>
      </w:pPr>
      <w:r w:rsidRPr="002F7B69">
        <w:rPr>
          <w:sz w:val="18"/>
          <w:szCs w:val="18"/>
        </w:rPr>
        <w:t>13.26. Работы, осуществляемые без разрешения и обнаруженные представителями администрации Хомутовского МО, должны быть немедленно прекращены.</w:t>
      </w:r>
    </w:p>
    <w:p w:rsidR="002F7B69" w:rsidRPr="002F7B69" w:rsidRDefault="002F7B69" w:rsidP="002F7B69">
      <w:pPr>
        <w:ind w:left="-142" w:firstLine="426"/>
        <w:rPr>
          <w:sz w:val="18"/>
          <w:szCs w:val="18"/>
        </w:rPr>
      </w:pPr>
      <w:r w:rsidRPr="002F7B69">
        <w:rPr>
          <w:sz w:val="18"/>
          <w:szCs w:val="18"/>
        </w:rPr>
        <w:t>13.27. Лица, осуществляющие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обязаны:</w:t>
      </w:r>
    </w:p>
    <w:p w:rsidR="002F7B69" w:rsidRPr="002F7B69" w:rsidRDefault="002F7B69" w:rsidP="002F7B69">
      <w:pPr>
        <w:ind w:left="-142" w:firstLine="426"/>
        <w:rPr>
          <w:sz w:val="18"/>
          <w:szCs w:val="18"/>
        </w:rPr>
      </w:pPr>
      <w:r w:rsidRPr="002F7B69">
        <w:rPr>
          <w:sz w:val="18"/>
          <w:szCs w:val="18"/>
        </w:rPr>
        <w:t>1)</w:t>
      </w:r>
      <w:r w:rsidRPr="002F7B69">
        <w:rPr>
          <w:sz w:val="18"/>
          <w:szCs w:val="18"/>
        </w:rPr>
        <w:tab/>
        <w:t>обеспечить свободный доступ и подъезды к колодцам и приёмникам посредством своевременной уборки снега, льда, мусора;</w:t>
      </w:r>
    </w:p>
    <w:p w:rsidR="002F7B69" w:rsidRPr="002F7B69" w:rsidRDefault="002F7B69" w:rsidP="002F7B69">
      <w:pPr>
        <w:ind w:left="-142" w:firstLine="426"/>
        <w:rPr>
          <w:sz w:val="18"/>
          <w:szCs w:val="18"/>
        </w:rPr>
      </w:pPr>
      <w:r w:rsidRPr="002F7B69">
        <w:rPr>
          <w:sz w:val="18"/>
          <w:szCs w:val="18"/>
        </w:rPr>
        <w:t>2)</w:t>
      </w:r>
      <w:r w:rsidRPr="002F7B69">
        <w:rPr>
          <w:sz w:val="18"/>
          <w:szCs w:val="18"/>
        </w:rPr>
        <w:tab/>
        <w:t>в течение суток производить работы по очистке дорог от наледи, образующейся в результате течи водопроводных и канализационных сетей;</w:t>
      </w:r>
    </w:p>
    <w:p w:rsidR="002F7B69" w:rsidRPr="002F7B69" w:rsidRDefault="002F7B69" w:rsidP="002F7B69">
      <w:pPr>
        <w:ind w:left="-142" w:firstLine="426"/>
        <w:rPr>
          <w:sz w:val="18"/>
          <w:szCs w:val="18"/>
        </w:rPr>
      </w:pPr>
      <w:r w:rsidRPr="002F7B69">
        <w:rPr>
          <w:sz w:val="18"/>
          <w:szCs w:val="18"/>
        </w:rPr>
        <w:t>3)</w:t>
      </w:r>
      <w:r w:rsidRPr="002F7B69">
        <w:rPr>
          <w:sz w:val="18"/>
          <w:szCs w:val="18"/>
        </w:rPr>
        <w:tab/>
        <w:t>немедленно устранять течи на коммуникациях.</w:t>
      </w:r>
    </w:p>
    <w:p w:rsidR="002F7B69" w:rsidRPr="002F7B69" w:rsidRDefault="002F7B69" w:rsidP="002F7B69">
      <w:pPr>
        <w:ind w:left="-142" w:firstLine="426"/>
        <w:rPr>
          <w:sz w:val="18"/>
          <w:szCs w:val="18"/>
        </w:rPr>
      </w:pPr>
      <w:r w:rsidRPr="002F7B69">
        <w:rPr>
          <w:sz w:val="18"/>
          <w:szCs w:val="18"/>
        </w:rPr>
        <w:t>13.28. Заявитель, а также лицо, направившее уведомление в соответствии с пунктом 13.8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2F7B69" w:rsidRPr="002F7B69" w:rsidRDefault="002F7B69" w:rsidP="002F7B69">
      <w:pPr>
        <w:ind w:left="-142" w:firstLine="426"/>
        <w:rPr>
          <w:sz w:val="18"/>
          <w:szCs w:val="18"/>
        </w:rPr>
      </w:pPr>
      <w:r w:rsidRPr="002F7B69">
        <w:rPr>
          <w:sz w:val="18"/>
          <w:szCs w:val="18"/>
        </w:rPr>
        <w:t>Заявитель, а также лицо, направившее уведомление в соответствии с пунктом 13.8 настоящих Правил, обязаны в сроки, установленные графиками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2F7B69" w:rsidRPr="002F7B69" w:rsidRDefault="002F7B69" w:rsidP="002F7B69">
      <w:pPr>
        <w:ind w:left="-142" w:firstLine="426"/>
        <w:rPr>
          <w:sz w:val="18"/>
          <w:szCs w:val="18"/>
        </w:rPr>
      </w:pPr>
      <w:r w:rsidRPr="002F7B69">
        <w:rPr>
          <w:sz w:val="18"/>
          <w:szCs w:val="18"/>
        </w:rPr>
        <w:t>13.29.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«Автомобильные дороги».</w:t>
      </w:r>
    </w:p>
    <w:p w:rsidR="002F7B69" w:rsidRPr="002F7B69" w:rsidRDefault="002F7B69" w:rsidP="002F7B69">
      <w:pPr>
        <w:ind w:left="-142" w:firstLine="426"/>
        <w:rPr>
          <w:sz w:val="18"/>
          <w:szCs w:val="18"/>
        </w:rPr>
      </w:pPr>
      <w:r w:rsidRPr="002F7B69">
        <w:rPr>
          <w:sz w:val="18"/>
          <w:szCs w:val="18"/>
        </w:rPr>
        <w:t>При восстановлении нарушенных объектов благоустройства по временной схеме должны быть выполнены следующие условия:</w:t>
      </w:r>
    </w:p>
    <w:p w:rsidR="002F7B69" w:rsidRPr="002F7B69" w:rsidRDefault="002F7B69" w:rsidP="002F7B69">
      <w:pPr>
        <w:ind w:left="-142" w:firstLine="426"/>
        <w:rPr>
          <w:sz w:val="18"/>
          <w:szCs w:val="18"/>
        </w:rPr>
      </w:pPr>
      <w:r w:rsidRPr="002F7B69">
        <w:rPr>
          <w:sz w:val="18"/>
          <w:szCs w:val="18"/>
        </w:rPr>
        <w:t>1)</w:t>
      </w:r>
      <w:r w:rsidRPr="002F7B69">
        <w:rPr>
          <w:sz w:val="18"/>
          <w:szCs w:val="18"/>
        </w:rPr>
        <w:tab/>
        <w:t>траншеи и котлованы на асфальтовых покрытиях заделываются слоем щебня средних фракций на ширину вскрытия;</w:t>
      </w:r>
    </w:p>
    <w:p w:rsidR="002F7B69" w:rsidRPr="002F7B69" w:rsidRDefault="002F7B69" w:rsidP="002F7B69">
      <w:pPr>
        <w:ind w:left="-142" w:firstLine="426"/>
        <w:rPr>
          <w:sz w:val="18"/>
          <w:szCs w:val="18"/>
        </w:rPr>
      </w:pPr>
      <w:r w:rsidRPr="002F7B69">
        <w:rPr>
          <w:sz w:val="18"/>
          <w:szCs w:val="18"/>
        </w:rPr>
        <w:lastRenderedPageBreak/>
        <w:t>2)</w:t>
      </w:r>
      <w:r w:rsidRPr="002F7B69">
        <w:rPr>
          <w:sz w:val="18"/>
          <w:szCs w:val="18"/>
        </w:rPr>
        <w:tab/>
        <w:t xml:space="preserve">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2F7B69" w:rsidRPr="002F7B69" w:rsidRDefault="002F7B69" w:rsidP="002F7B69">
      <w:pPr>
        <w:ind w:left="-142" w:firstLine="426"/>
        <w:rPr>
          <w:sz w:val="18"/>
          <w:szCs w:val="18"/>
        </w:rPr>
      </w:pPr>
      <w:r w:rsidRPr="002F7B69">
        <w:rPr>
          <w:sz w:val="18"/>
          <w:szCs w:val="18"/>
        </w:rPr>
        <w:t>13.30. 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2F7B69" w:rsidRPr="002F7B69" w:rsidRDefault="002F7B69" w:rsidP="002F7B69">
      <w:pPr>
        <w:ind w:left="-142" w:firstLine="426"/>
        <w:rPr>
          <w:sz w:val="18"/>
          <w:szCs w:val="18"/>
        </w:rPr>
      </w:pPr>
      <w:r w:rsidRPr="002F7B69">
        <w:rPr>
          <w:sz w:val="18"/>
          <w:szCs w:val="18"/>
        </w:rPr>
        <w:t>13.31. 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rsidR="002F7B69" w:rsidRPr="002F7B69" w:rsidRDefault="002F7B69" w:rsidP="002F7B69">
      <w:pPr>
        <w:ind w:left="-142" w:firstLine="426"/>
        <w:rPr>
          <w:sz w:val="18"/>
          <w:szCs w:val="18"/>
        </w:rPr>
      </w:pPr>
      <w:r w:rsidRPr="002F7B69">
        <w:rPr>
          <w:sz w:val="18"/>
          <w:szCs w:val="18"/>
        </w:rPr>
        <w:t>13.32. Благоустройство на всех вскрытиях, произведенных в осенне-зимний период, должно быть восстановлено в полном объеме в срок до 31 мая.</w:t>
      </w:r>
    </w:p>
    <w:p w:rsidR="002F7B69" w:rsidRPr="002F7B69" w:rsidRDefault="002F7B69" w:rsidP="002F7B69">
      <w:pPr>
        <w:ind w:left="-142" w:firstLine="426"/>
        <w:rPr>
          <w:sz w:val="18"/>
          <w:szCs w:val="18"/>
        </w:rPr>
      </w:pPr>
      <w:r w:rsidRPr="002F7B69">
        <w:rPr>
          <w:sz w:val="18"/>
          <w:szCs w:val="18"/>
        </w:rPr>
        <w:t>13.33.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rsidR="002F7B69" w:rsidRPr="002F7B69" w:rsidRDefault="002F7B69" w:rsidP="002F7B69">
      <w:pPr>
        <w:ind w:left="-142" w:firstLine="426"/>
        <w:rPr>
          <w:sz w:val="18"/>
          <w:szCs w:val="18"/>
        </w:rPr>
      </w:pPr>
      <w:r w:rsidRPr="002F7B69">
        <w:rPr>
          <w:sz w:val="18"/>
          <w:szCs w:val="18"/>
        </w:rPr>
        <w:t>13.34. После завершения осуществления земляных работ на основании разрешения на осуществление земляных работ либо уведомления в соответствии с пунктом 13.5 настоящих Правил оформляется Акт завершения земляных работ и восстановления элементов благоустройства.</w:t>
      </w:r>
    </w:p>
    <w:p w:rsidR="002F7B69" w:rsidRPr="002F7B69" w:rsidRDefault="002F7B69" w:rsidP="002F7B69">
      <w:pPr>
        <w:ind w:left="-142" w:firstLine="426"/>
        <w:rPr>
          <w:sz w:val="18"/>
          <w:szCs w:val="18"/>
        </w:rPr>
      </w:pPr>
      <w:r w:rsidRPr="002F7B69">
        <w:rPr>
          <w:sz w:val="18"/>
          <w:szCs w:val="18"/>
        </w:rPr>
        <w:t>13.35.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2F7B69" w:rsidRPr="002F7B69" w:rsidRDefault="002F7B69" w:rsidP="002F7B69">
      <w:pPr>
        <w:ind w:left="-142" w:firstLine="426"/>
        <w:rPr>
          <w:sz w:val="18"/>
          <w:szCs w:val="18"/>
        </w:rPr>
      </w:pPr>
      <w:r w:rsidRPr="002F7B69">
        <w:rPr>
          <w:sz w:val="18"/>
          <w:szCs w:val="18"/>
        </w:rPr>
        <w:t>13.36.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2F7B69" w:rsidRPr="002F7B69" w:rsidRDefault="002F7B69" w:rsidP="002F7B69">
      <w:pPr>
        <w:ind w:left="-142" w:firstLine="426"/>
        <w:rPr>
          <w:sz w:val="18"/>
          <w:szCs w:val="18"/>
        </w:rPr>
      </w:pPr>
      <w:r w:rsidRPr="002F7B69">
        <w:rPr>
          <w:sz w:val="18"/>
          <w:szCs w:val="18"/>
        </w:rPr>
        <w:t>13.37. Администрация Хомутовского МО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 технического обеспечения, разрешенных в результате проведения земляных работ.</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14. Посадка зелёных насаждений</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14.1.</w:t>
      </w:r>
      <w:r w:rsidRPr="002F7B69">
        <w:rPr>
          <w:sz w:val="18"/>
          <w:szCs w:val="18"/>
        </w:rPr>
        <w:tab/>
        <w:t>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2F7B69" w:rsidRPr="002F7B69" w:rsidRDefault="002F7B69" w:rsidP="002F7B69">
      <w:pPr>
        <w:ind w:left="-142" w:firstLine="426"/>
        <w:rPr>
          <w:sz w:val="18"/>
          <w:szCs w:val="18"/>
        </w:rPr>
      </w:pPr>
      <w:r w:rsidRPr="002F7B69">
        <w:rPr>
          <w:sz w:val="18"/>
          <w:szCs w:val="18"/>
        </w:rPr>
        <w:t>14.2.</w:t>
      </w:r>
      <w:r w:rsidRPr="002F7B69">
        <w:rPr>
          <w:sz w:val="18"/>
          <w:szCs w:val="18"/>
        </w:rPr>
        <w:tab/>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2F7B69" w:rsidRPr="002F7B69" w:rsidRDefault="002F7B69" w:rsidP="002F7B69">
      <w:pPr>
        <w:ind w:left="-142" w:firstLine="426"/>
        <w:rPr>
          <w:sz w:val="18"/>
          <w:szCs w:val="18"/>
        </w:rPr>
      </w:pPr>
      <w:r w:rsidRPr="002F7B69">
        <w:rPr>
          <w:sz w:val="18"/>
          <w:szCs w:val="18"/>
        </w:rPr>
        <w:t>14.3.</w:t>
      </w:r>
      <w:r w:rsidRPr="002F7B69">
        <w:rPr>
          <w:sz w:val="18"/>
          <w:szCs w:val="18"/>
        </w:rPr>
        <w:tab/>
        <w:t>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w:t>
      </w:r>
    </w:p>
    <w:p w:rsidR="002F7B69" w:rsidRPr="002F7B69" w:rsidRDefault="002F7B69" w:rsidP="002F7B69">
      <w:pPr>
        <w:ind w:left="-142" w:firstLine="426"/>
        <w:rPr>
          <w:sz w:val="18"/>
          <w:szCs w:val="18"/>
        </w:rPr>
      </w:pPr>
      <w:r w:rsidRPr="002F7B69">
        <w:rPr>
          <w:sz w:val="18"/>
          <w:szCs w:val="18"/>
        </w:rPr>
        <w:t>14.4.</w:t>
      </w:r>
      <w:r w:rsidRPr="002F7B69">
        <w:rPr>
          <w:sz w:val="18"/>
          <w:szCs w:val="18"/>
        </w:rPr>
        <w:tab/>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2F7B69">
        <w:rPr>
          <w:sz w:val="18"/>
          <w:szCs w:val="18"/>
        </w:rPr>
        <w:t>тропиночной</w:t>
      </w:r>
      <w:proofErr w:type="spellEnd"/>
      <w:r w:rsidRPr="002F7B69">
        <w:rPr>
          <w:sz w:val="18"/>
          <w:szCs w:val="18"/>
        </w:rPr>
        <w:t xml:space="preserve"> сети на территории, занятой зелёными насаждениями, определяются сводами правил, национальными стандартами, отраслевыми нормами.</w:t>
      </w:r>
    </w:p>
    <w:p w:rsidR="002F7B69" w:rsidRPr="002F7B69" w:rsidRDefault="002F7B69" w:rsidP="002F7B69">
      <w:pPr>
        <w:ind w:left="-142" w:firstLine="426"/>
        <w:rPr>
          <w:sz w:val="18"/>
          <w:szCs w:val="18"/>
        </w:rPr>
      </w:pPr>
      <w:r w:rsidRPr="002F7B69">
        <w:rPr>
          <w:sz w:val="18"/>
          <w:szCs w:val="18"/>
        </w:rPr>
        <w:t>14.5.</w:t>
      </w:r>
      <w:r w:rsidRPr="002F7B69">
        <w:rPr>
          <w:sz w:val="18"/>
          <w:szCs w:val="18"/>
        </w:rPr>
        <w:tab/>
        <w:t>При посадке зелёных насаждений не допускается: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произвольная посадка растений во избежание нарушения дорожно-</w:t>
      </w:r>
      <w:proofErr w:type="spellStart"/>
      <w:r w:rsidRPr="002F7B69">
        <w:rPr>
          <w:sz w:val="18"/>
          <w:szCs w:val="18"/>
        </w:rPr>
        <w:t>тропиночной</w:t>
      </w:r>
      <w:proofErr w:type="spellEnd"/>
      <w:r w:rsidRPr="002F7B69">
        <w:rPr>
          <w:sz w:val="18"/>
          <w:szCs w:val="18"/>
        </w:rPr>
        <w:t xml:space="preserve"> сети;</w:t>
      </w:r>
    </w:p>
    <w:p w:rsidR="002F7B69" w:rsidRPr="002F7B69" w:rsidRDefault="002F7B69" w:rsidP="002F7B69">
      <w:pPr>
        <w:ind w:left="-142" w:firstLine="426"/>
        <w:rPr>
          <w:sz w:val="18"/>
          <w:szCs w:val="18"/>
        </w:rPr>
      </w:pPr>
      <w:r w:rsidRPr="002F7B69">
        <w:rPr>
          <w:sz w:val="18"/>
          <w:szCs w:val="18"/>
        </w:rPr>
        <w:t>2)</w:t>
      </w:r>
      <w:r w:rsidRPr="002F7B69">
        <w:rPr>
          <w:sz w:val="18"/>
          <w:szCs w:val="18"/>
        </w:rPr>
        <w:tab/>
        <w:t xml:space="preserve">    касание ветвями деревьев </w:t>
      </w:r>
      <w:proofErr w:type="spellStart"/>
      <w:r w:rsidRPr="002F7B69">
        <w:rPr>
          <w:sz w:val="18"/>
          <w:szCs w:val="18"/>
        </w:rPr>
        <w:t>токонесущих</w:t>
      </w:r>
      <w:proofErr w:type="spellEnd"/>
      <w:r w:rsidRPr="002F7B69">
        <w:rPr>
          <w:sz w:val="18"/>
          <w:szCs w:val="18"/>
        </w:rPr>
        <w:t xml:space="preserve"> проводов, закрытие ими указателей адресных единиц и номерных знаков домов, дорожных знаков;</w:t>
      </w:r>
    </w:p>
    <w:p w:rsidR="002F7B69" w:rsidRPr="002F7B69" w:rsidRDefault="002F7B69" w:rsidP="002F7B69">
      <w:pPr>
        <w:ind w:left="-142" w:firstLine="426"/>
        <w:rPr>
          <w:sz w:val="18"/>
          <w:szCs w:val="18"/>
        </w:rPr>
      </w:pPr>
      <w:r w:rsidRPr="002F7B69">
        <w:rPr>
          <w:sz w:val="18"/>
          <w:szCs w:val="18"/>
        </w:rPr>
        <w:t>3)</w:t>
      </w:r>
      <w:r w:rsidRPr="002F7B69">
        <w:rPr>
          <w:sz w:val="18"/>
          <w:szCs w:val="18"/>
        </w:rPr>
        <w:tab/>
        <w:t>посадка деревьев на расстоянии ближе 5 метров до наружной стены здания или сооружения, кустарников - 1,5 м;</w:t>
      </w:r>
    </w:p>
    <w:p w:rsidR="002F7B69" w:rsidRPr="002F7B69" w:rsidRDefault="002F7B69" w:rsidP="002F7B69">
      <w:pPr>
        <w:ind w:left="-142" w:firstLine="426"/>
        <w:rPr>
          <w:sz w:val="18"/>
          <w:szCs w:val="18"/>
        </w:rPr>
      </w:pPr>
      <w:r w:rsidRPr="002F7B69">
        <w:rPr>
          <w:sz w:val="18"/>
          <w:szCs w:val="18"/>
        </w:rPr>
        <w:t>4)</w:t>
      </w:r>
      <w:r w:rsidRPr="002F7B69">
        <w:rPr>
          <w:sz w:val="18"/>
          <w:szCs w:val="18"/>
        </w:rPr>
        <w:tab/>
        <w:t>посадка деревьев на расстоянии ближе 0,7 метров до края тротуара и садовой дорожки, кустарников - 0,5 м;</w:t>
      </w:r>
    </w:p>
    <w:p w:rsidR="002F7B69" w:rsidRPr="002F7B69" w:rsidRDefault="002F7B69" w:rsidP="002F7B69">
      <w:pPr>
        <w:ind w:left="-142" w:firstLine="426"/>
        <w:rPr>
          <w:sz w:val="18"/>
          <w:szCs w:val="18"/>
        </w:rPr>
      </w:pPr>
      <w:r w:rsidRPr="002F7B69">
        <w:rPr>
          <w:sz w:val="18"/>
          <w:szCs w:val="18"/>
        </w:rPr>
        <w:t>5)</w:t>
      </w:r>
      <w:r w:rsidRPr="002F7B69">
        <w:rPr>
          <w:sz w:val="18"/>
          <w:szCs w:val="18"/>
        </w:rPr>
        <w:tab/>
        <w:t>посадка деревьев, кустарников на расстоянии ближе 1 метров до края проезжей части улиц, кромки укрепленной полосы обочины дороги или бровки канавы;</w:t>
      </w:r>
    </w:p>
    <w:p w:rsidR="002F7B69" w:rsidRPr="002F7B69" w:rsidRDefault="002F7B69" w:rsidP="002F7B69">
      <w:pPr>
        <w:ind w:left="-142" w:firstLine="426"/>
        <w:rPr>
          <w:sz w:val="18"/>
          <w:szCs w:val="18"/>
        </w:rPr>
      </w:pPr>
      <w:r w:rsidRPr="002F7B69">
        <w:rPr>
          <w:sz w:val="18"/>
          <w:szCs w:val="18"/>
        </w:rPr>
        <w:t>6)</w:t>
      </w:r>
      <w:r w:rsidRPr="002F7B69">
        <w:rPr>
          <w:sz w:val="18"/>
          <w:szCs w:val="18"/>
        </w:rPr>
        <w:tab/>
        <w:t>посадка деревьев на расстоянии ближе 1,5 метров до подземных сетей газопровода, канализации;</w:t>
      </w:r>
    </w:p>
    <w:p w:rsidR="002F7B69" w:rsidRPr="002F7B69" w:rsidRDefault="002F7B69" w:rsidP="002F7B69">
      <w:pPr>
        <w:ind w:left="-142" w:firstLine="426"/>
        <w:rPr>
          <w:sz w:val="18"/>
          <w:szCs w:val="18"/>
        </w:rPr>
      </w:pPr>
      <w:r w:rsidRPr="002F7B69">
        <w:rPr>
          <w:sz w:val="18"/>
          <w:szCs w:val="18"/>
        </w:rPr>
        <w:t>7)</w:t>
      </w:r>
      <w:r w:rsidRPr="002F7B69">
        <w:rPr>
          <w:sz w:val="18"/>
          <w:szCs w:val="18"/>
        </w:rPr>
        <w:tab/>
        <w:t xml:space="preserve">    посадка деревьев на расстоянии ближе 2 метров до подземных тепловых сетей (стенки канала или оболочки при </w:t>
      </w:r>
      <w:proofErr w:type="spellStart"/>
      <w:r w:rsidRPr="002F7B69">
        <w:rPr>
          <w:sz w:val="18"/>
          <w:szCs w:val="18"/>
        </w:rPr>
        <w:t>бесканальной</w:t>
      </w:r>
      <w:proofErr w:type="spellEnd"/>
      <w:r w:rsidRPr="002F7B69">
        <w:rPr>
          <w:sz w:val="18"/>
          <w:szCs w:val="18"/>
        </w:rPr>
        <w:t xml:space="preserve"> прокладке), кустарников - 1 м;</w:t>
      </w:r>
    </w:p>
    <w:p w:rsidR="002F7B69" w:rsidRPr="002F7B69" w:rsidRDefault="002F7B69" w:rsidP="002F7B69">
      <w:pPr>
        <w:ind w:left="-142" w:firstLine="426"/>
        <w:rPr>
          <w:sz w:val="18"/>
          <w:szCs w:val="18"/>
        </w:rPr>
      </w:pPr>
      <w:r w:rsidRPr="002F7B69">
        <w:rPr>
          <w:sz w:val="18"/>
          <w:szCs w:val="18"/>
        </w:rPr>
        <w:t>8)</w:t>
      </w:r>
      <w:r w:rsidRPr="002F7B69">
        <w:rPr>
          <w:sz w:val="18"/>
          <w:szCs w:val="18"/>
        </w:rPr>
        <w:tab/>
        <w:t>посадка деревьев на расстоянии ближе 2 метров до подземных сетей водопровода, дренажа;</w:t>
      </w:r>
    </w:p>
    <w:p w:rsidR="002F7B69" w:rsidRPr="002F7B69" w:rsidRDefault="002F7B69" w:rsidP="002F7B69">
      <w:pPr>
        <w:ind w:left="-142" w:firstLine="426"/>
        <w:rPr>
          <w:sz w:val="18"/>
          <w:szCs w:val="18"/>
        </w:rPr>
      </w:pPr>
      <w:r w:rsidRPr="002F7B69">
        <w:rPr>
          <w:sz w:val="18"/>
          <w:szCs w:val="18"/>
        </w:rPr>
        <w:t>9)</w:t>
      </w:r>
      <w:r w:rsidRPr="002F7B69">
        <w:rPr>
          <w:sz w:val="18"/>
          <w:szCs w:val="18"/>
        </w:rPr>
        <w:tab/>
        <w:t xml:space="preserve">    посадка деревьев на расстоянии ближе 2 метров до подземных сетей силового кабеля и кабеля связи, кустарников – 0,7 м.</w:t>
      </w:r>
    </w:p>
    <w:p w:rsidR="002F7B69" w:rsidRPr="002F7B69" w:rsidRDefault="002F7B69" w:rsidP="002F7B69">
      <w:pPr>
        <w:ind w:left="-142" w:firstLine="426"/>
        <w:rPr>
          <w:sz w:val="18"/>
          <w:szCs w:val="18"/>
        </w:rPr>
      </w:pPr>
      <w:r w:rsidRPr="002F7B69">
        <w:rPr>
          <w:sz w:val="18"/>
          <w:szCs w:val="18"/>
        </w:rPr>
        <w:t>Приведенные в подпунктах 3 – 9 настоящего пункта нормы относятся к деревьям с диаметром кроны не более 5 м и должны быть увеличены для деревьев с кроной большего диаметра.</w:t>
      </w:r>
    </w:p>
    <w:p w:rsidR="002F7B69" w:rsidRPr="002F7B69" w:rsidRDefault="002F7B69" w:rsidP="002F7B69">
      <w:pPr>
        <w:ind w:left="-142" w:firstLine="426"/>
        <w:rPr>
          <w:sz w:val="18"/>
          <w:szCs w:val="18"/>
        </w:rPr>
      </w:pPr>
      <w:r w:rsidRPr="002F7B69">
        <w:rPr>
          <w:sz w:val="18"/>
          <w:szCs w:val="18"/>
        </w:rPr>
        <w:t>14.6.</w:t>
      </w:r>
      <w:r w:rsidRPr="002F7B69">
        <w:rPr>
          <w:sz w:val="18"/>
          <w:szCs w:val="18"/>
        </w:rPr>
        <w:tab/>
        <w:t>Мероприятия по озеленению проводятся в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 пешеходных дорожек.</w:t>
      </w:r>
    </w:p>
    <w:p w:rsidR="002F7B69" w:rsidRPr="002F7B69" w:rsidRDefault="002F7B69" w:rsidP="002F7B69">
      <w:pPr>
        <w:ind w:left="-142" w:firstLine="426"/>
        <w:rPr>
          <w:sz w:val="18"/>
          <w:szCs w:val="18"/>
        </w:rPr>
      </w:pPr>
      <w:r w:rsidRPr="002F7B69">
        <w:rPr>
          <w:sz w:val="18"/>
          <w:szCs w:val="18"/>
        </w:rPr>
        <w:t>14.7.</w:t>
      </w:r>
      <w:r w:rsidRPr="002F7B69">
        <w:rPr>
          <w:sz w:val="18"/>
          <w:szCs w:val="18"/>
        </w:rPr>
        <w:tab/>
        <w:t>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2F7B69" w:rsidRPr="002F7B69" w:rsidRDefault="002F7B69" w:rsidP="002F7B69">
      <w:pPr>
        <w:ind w:left="-142" w:firstLine="426"/>
        <w:rPr>
          <w:sz w:val="18"/>
          <w:szCs w:val="18"/>
        </w:rPr>
      </w:pPr>
      <w:r w:rsidRPr="002F7B69">
        <w:rPr>
          <w:sz w:val="18"/>
          <w:szCs w:val="18"/>
        </w:rPr>
        <w:t>14.8.</w:t>
      </w:r>
      <w:r w:rsidRPr="002F7B69">
        <w:rPr>
          <w:sz w:val="18"/>
          <w:szCs w:val="18"/>
        </w:rPr>
        <w:tab/>
        <w:t>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2F7B69">
        <w:rPr>
          <w:sz w:val="18"/>
          <w:szCs w:val="18"/>
        </w:rPr>
        <w:t>несмыкание</w:t>
      </w:r>
      <w:proofErr w:type="spellEnd"/>
      <w:r w:rsidRPr="002F7B69">
        <w:rPr>
          <w:sz w:val="18"/>
          <w:szCs w:val="18"/>
        </w:rPr>
        <w:t xml:space="preserve"> крон).</w:t>
      </w:r>
    </w:p>
    <w:p w:rsidR="002F7B69" w:rsidRPr="002F7B69" w:rsidRDefault="002F7B69" w:rsidP="002F7B69">
      <w:pPr>
        <w:ind w:left="-142" w:firstLine="426"/>
        <w:rPr>
          <w:sz w:val="18"/>
          <w:szCs w:val="18"/>
        </w:rPr>
      </w:pPr>
      <w:r w:rsidRPr="002F7B69">
        <w:rPr>
          <w:sz w:val="18"/>
          <w:szCs w:val="18"/>
        </w:rPr>
        <w:t>14.9.</w:t>
      </w:r>
      <w:r w:rsidRPr="002F7B69">
        <w:rPr>
          <w:sz w:val="18"/>
          <w:szCs w:val="18"/>
        </w:rPr>
        <w:tab/>
        <w:t>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2F7B69" w:rsidRPr="002F7B69" w:rsidRDefault="002F7B69" w:rsidP="002F7B69">
      <w:pPr>
        <w:ind w:left="-142" w:firstLine="426"/>
        <w:rPr>
          <w:sz w:val="18"/>
          <w:szCs w:val="18"/>
        </w:rPr>
      </w:pPr>
      <w:r w:rsidRPr="002F7B69">
        <w:rPr>
          <w:sz w:val="18"/>
          <w:szCs w:val="18"/>
        </w:rPr>
        <w:t>14.10.</w:t>
      </w:r>
      <w:r w:rsidRPr="002F7B69">
        <w:rPr>
          <w:sz w:val="18"/>
          <w:szCs w:val="18"/>
        </w:rPr>
        <w:tab/>
        <w:t>При организации озеленения следует сохранять существующие ландшафты.</w:t>
      </w:r>
    </w:p>
    <w:p w:rsidR="002F7B69" w:rsidRPr="002F7B69" w:rsidRDefault="002F7B69" w:rsidP="002F7B69">
      <w:pPr>
        <w:ind w:left="-142" w:firstLine="426"/>
        <w:rPr>
          <w:sz w:val="18"/>
          <w:szCs w:val="18"/>
        </w:rPr>
      </w:pPr>
      <w:r w:rsidRPr="002F7B69">
        <w:rPr>
          <w:sz w:val="18"/>
          <w:szCs w:val="18"/>
        </w:rPr>
        <w:lastRenderedPageBreak/>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2F7B69" w:rsidRPr="002F7B69" w:rsidRDefault="002F7B69" w:rsidP="002F7B69">
      <w:pPr>
        <w:ind w:left="-142" w:firstLine="426"/>
        <w:rPr>
          <w:sz w:val="18"/>
          <w:szCs w:val="18"/>
        </w:rPr>
      </w:pPr>
      <w:r w:rsidRPr="002F7B69">
        <w:rPr>
          <w:sz w:val="18"/>
          <w:szCs w:val="18"/>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15. Охрана и содержание зелёных насаждений</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15.1.</w:t>
      </w:r>
      <w:r w:rsidRPr="002F7B69">
        <w:rPr>
          <w:sz w:val="18"/>
          <w:szCs w:val="18"/>
        </w:rPr>
        <w:tab/>
        <w:t>Удаление (снос) и (или) пересадка деревьев и кустарников на территории поселения осуществляется при условии получения заинтересованными лицами разрешения на снос и пересадку деревьев и кустарников (далее – разрешение), выдаваемых администрацией Хомутовского МО в соответствии с настоящими Правилами и иными муниципальными правовыми актами поселения, при отсутствии разрешения на строительство на участке, где планируется удаление (снос) и (или) пересадка деревьев и кустарников для целей, не связанных со строительством (реконструкцией) объектов капитального строительства, в том числе в целях:</w:t>
      </w:r>
    </w:p>
    <w:p w:rsidR="002F7B69" w:rsidRPr="002F7B69" w:rsidRDefault="002F7B69" w:rsidP="002F7B69">
      <w:pPr>
        <w:ind w:left="-142" w:firstLine="426"/>
        <w:rPr>
          <w:sz w:val="18"/>
          <w:szCs w:val="18"/>
        </w:rPr>
      </w:pPr>
      <w:r w:rsidRPr="002F7B69">
        <w:rPr>
          <w:sz w:val="18"/>
          <w:szCs w:val="18"/>
        </w:rPr>
        <w:t>1)</w:t>
      </w:r>
      <w:r w:rsidRPr="002F7B69">
        <w:rPr>
          <w:sz w:val="18"/>
          <w:szCs w:val="18"/>
        </w:rPr>
        <w:tab/>
        <w:t>удаления аварийных, больных деревьев и кустарников;</w:t>
      </w:r>
    </w:p>
    <w:p w:rsidR="002F7B69" w:rsidRPr="002F7B69" w:rsidRDefault="002F7B69" w:rsidP="002F7B69">
      <w:pPr>
        <w:ind w:left="-142" w:firstLine="426"/>
        <w:rPr>
          <w:sz w:val="18"/>
          <w:szCs w:val="18"/>
        </w:rPr>
      </w:pPr>
      <w:r w:rsidRPr="002F7B69">
        <w:rPr>
          <w:sz w:val="18"/>
          <w:szCs w:val="18"/>
        </w:rPr>
        <w:t>2)</w:t>
      </w:r>
      <w:r w:rsidRPr="002F7B69">
        <w:rPr>
          <w:sz w:val="18"/>
          <w:szCs w:val="18"/>
        </w:rPr>
        <w:tab/>
        <w:t>обеспечения санитарно-эпидемиологических требований к освещённости и инсоляции жилых и иных помещений, зданий;</w:t>
      </w:r>
    </w:p>
    <w:p w:rsidR="002F7B69" w:rsidRPr="002F7B69" w:rsidRDefault="002F7B69" w:rsidP="002F7B69">
      <w:pPr>
        <w:ind w:left="-142" w:firstLine="426"/>
        <w:rPr>
          <w:sz w:val="18"/>
          <w:szCs w:val="18"/>
        </w:rPr>
      </w:pPr>
      <w:r w:rsidRPr="002F7B69">
        <w:rPr>
          <w:sz w:val="18"/>
          <w:szCs w:val="18"/>
        </w:rPr>
        <w:t>3)</w:t>
      </w:r>
      <w:r w:rsidRPr="002F7B69">
        <w:rPr>
          <w:sz w:val="18"/>
          <w:szCs w:val="18"/>
        </w:rPr>
        <w:tab/>
        <w:t>организации парковок (парковочных мест);</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2F7B69" w:rsidRPr="002F7B69" w:rsidRDefault="002F7B69" w:rsidP="002F7B69">
      <w:pPr>
        <w:ind w:left="-142" w:firstLine="426"/>
        <w:rPr>
          <w:sz w:val="18"/>
          <w:szCs w:val="18"/>
        </w:rPr>
      </w:pPr>
      <w:r w:rsidRPr="002F7B69">
        <w:rPr>
          <w:sz w:val="18"/>
          <w:szCs w:val="18"/>
        </w:rPr>
        <w:t>5)</w:t>
      </w:r>
      <w:r w:rsidRPr="002F7B69">
        <w:rPr>
          <w:sz w:val="18"/>
          <w:szCs w:val="18"/>
        </w:rPr>
        <w:tab/>
        <w:t>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rsidR="002F7B69" w:rsidRPr="002F7B69" w:rsidRDefault="002F7B69" w:rsidP="002F7B69">
      <w:pPr>
        <w:ind w:left="-142" w:firstLine="426"/>
        <w:rPr>
          <w:sz w:val="18"/>
          <w:szCs w:val="18"/>
        </w:rPr>
      </w:pPr>
      <w:r w:rsidRPr="002F7B69">
        <w:rPr>
          <w:sz w:val="18"/>
          <w:szCs w:val="18"/>
        </w:rPr>
        <w:t>15.2.</w:t>
      </w:r>
      <w:r w:rsidRPr="002F7B69">
        <w:rPr>
          <w:sz w:val="18"/>
          <w:szCs w:val="18"/>
        </w:rPr>
        <w:tab/>
        <w:t>Процедура предоставления разрешения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2F7B69" w:rsidRPr="002F7B69" w:rsidRDefault="002F7B69" w:rsidP="002F7B69">
      <w:pPr>
        <w:ind w:left="-142" w:firstLine="426"/>
        <w:rPr>
          <w:sz w:val="18"/>
          <w:szCs w:val="18"/>
        </w:rPr>
      </w:pPr>
      <w:r w:rsidRPr="002F7B69">
        <w:rPr>
          <w:sz w:val="18"/>
          <w:szCs w:val="18"/>
        </w:rPr>
        <w:t>Процедура предоставления разрешения осуществляется на территории поселения в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rsidR="002F7B69" w:rsidRPr="002F7B69" w:rsidRDefault="002F7B69" w:rsidP="002F7B69">
      <w:pPr>
        <w:ind w:left="-142" w:firstLine="426"/>
        <w:rPr>
          <w:sz w:val="18"/>
          <w:szCs w:val="18"/>
        </w:rPr>
      </w:pPr>
      <w:r w:rsidRPr="002F7B69">
        <w:rPr>
          <w:sz w:val="18"/>
          <w:szCs w:val="18"/>
        </w:rPr>
        <w:t>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 находящихся в государственной или муниципальной собственности.</w:t>
      </w:r>
    </w:p>
    <w:p w:rsidR="002F7B69" w:rsidRPr="002F7B69" w:rsidRDefault="002F7B69" w:rsidP="002F7B69">
      <w:pPr>
        <w:ind w:left="-142" w:firstLine="426"/>
        <w:rPr>
          <w:sz w:val="18"/>
          <w:szCs w:val="18"/>
        </w:rPr>
      </w:pPr>
      <w:r w:rsidRPr="002F7B69">
        <w:rPr>
          <w:sz w:val="18"/>
          <w:szCs w:val="18"/>
        </w:rPr>
        <w:t>15.3.</w:t>
      </w:r>
      <w:r w:rsidRPr="002F7B69">
        <w:rPr>
          <w:sz w:val="18"/>
          <w:szCs w:val="18"/>
        </w:rPr>
        <w:tab/>
        <w:t>Процедура предоставления разрешения осуществляется до удаления деревьев и кустарников, за исключением случая, предусмотренного подпунктом 1 пункта 15.1 настоящих Правил. В случае, предусмотренном подпунктом 1 пункта 15.1 настоящих Правил, предоставление разрешения может осуществляться после удаления деревьев и кустарников.</w:t>
      </w:r>
    </w:p>
    <w:p w:rsidR="002F7B69" w:rsidRPr="002F7B69" w:rsidRDefault="002F7B69" w:rsidP="002F7B69">
      <w:pPr>
        <w:ind w:left="-142" w:firstLine="426"/>
        <w:rPr>
          <w:sz w:val="18"/>
          <w:szCs w:val="18"/>
        </w:rPr>
      </w:pPr>
      <w:r w:rsidRPr="002F7B69">
        <w:rPr>
          <w:sz w:val="18"/>
          <w:szCs w:val="18"/>
        </w:rPr>
        <w:t>15.4.</w:t>
      </w:r>
      <w:r w:rsidRPr="002F7B69">
        <w:rPr>
          <w:sz w:val="18"/>
          <w:szCs w:val="18"/>
        </w:rPr>
        <w:tab/>
        <w:t>Удаление (снос) деревьев и кустарников осуществляется в срок, установленный в разрешении.</w:t>
      </w:r>
    </w:p>
    <w:p w:rsidR="002F7B69" w:rsidRPr="002F7B69" w:rsidRDefault="002F7B69" w:rsidP="002F7B69">
      <w:pPr>
        <w:ind w:left="-142" w:firstLine="426"/>
        <w:rPr>
          <w:sz w:val="18"/>
          <w:szCs w:val="18"/>
        </w:rPr>
      </w:pPr>
      <w:r w:rsidRPr="002F7B69">
        <w:rPr>
          <w:sz w:val="18"/>
          <w:szCs w:val="18"/>
        </w:rPr>
        <w:t>15.5.</w:t>
      </w:r>
      <w:r w:rsidRPr="002F7B69">
        <w:rPr>
          <w:sz w:val="18"/>
          <w:szCs w:val="18"/>
        </w:rPr>
        <w:tab/>
        <w:t>Физическое и юридическое лицо, заинтересованное в получении разрешения (далее - заявитель), самостоятельно или через уполномоченного им представителя подает в администрацию Хомутовского МО заявление с приложением следующих документов:</w:t>
      </w:r>
    </w:p>
    <w:p w:rsidR="002F7B69" w:rsidRPr="002F7B69" w:rsidRDefault="002F7B69" w:rsidP="002F7B69">
      <w:pPr>
        <w:ind w:left="-142" w:firstLine="426"/>
        <w:rPr>
          <w:sz w:val="18"/>
          <w:szCs w:val="18"/>
        </w:rPr>
      </w:pPr>
      <w:r w:rsidRPr="002F7B69">
        <w:rPr>
          <w:sz w:val="18"/>
          <w:szCs w:val="18"/>
        </w:rPr>
        <w:t>1)</w:t>
      </w:r>
      <w:r w:rsidRPr="002F7B69">
        <w:rPr>
          <w:sz w:val="18"/>
          <w:szCs w:val="18"/>
        </w:rPr>
        <w:tab/>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правоустанавливающий документ на земельный участок, на котором находится (находятся) предполагаемое (</w:t>
      </w:r>
      <w:proofErr w:type="spellStart"/>
      <w:r w:rsidRPr="002F7B69">
        <w:rPr>
          <w:sz w:val="18"/>
          <w:szCs w:val="18"/>
        </w:rPr>
        <w:t>ые</w:t>
      </w:r>
      <w:proofErr w:type="spellEnd"/>
      <w:r w:rsidRPr="002F7B69">
        <w:rPr>
          <w:sz w:val="18"/>
          <w:szCs w:val="18"/>
        </w:rPr>
        <w:t>) к удалению дерево (деревья) и (или) кустарник (кустарники), включая соглашение об установлении сервитута (если оно заключалось);</w:t>
      </w:r>
    </w:p>
    <w:p w:rsidR="002F7B69" w:rsidRPr="002F7B69" w:rsidRDefault="002F7B69" w:rsidP="002F7B69">
      <w:pPr>
        <w:ind w:left="-142" w:firstLine="426"/>
        <w:rPr>
          <w:sz w:val="18"/>
          <w:szCs w:val="18"/>
        </w:rPr>
      </w:pPr>
      <w:r w:rsidRPr="002F7B69">
        <w:rPr>
          <w:sz w:val="18"/>
          <w:szCs w:val="18"/>
        </w:rPr>
        <w:t>3)</w:t>
      </w:r>
      <w:r w:rsidRPr="002F7B69">
        <w:rPr>
          <w:sz w:val="18"/>
          <w:szCs w:val="18"/>
        </w:rPr>
        <w:tab/>
        <w:t>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предписание органа государственного санитарно- эпидемиологического надзора в случае, если удаление дерева (деревьев) и (или) кустарника (кустарников) предполагается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2F7B69" w:rsidRPr="002F7B69" w:rsidRDefault="002F7B69" w:rsidP="002F7B69">
      <w:pPr>
        <w:ind w:left="-142" w:firstLine="426"/>
        <w:rPr>
          <w:sz w:val="18"/>
          <w:szCs w:val="18"/>
        </w:rPr>
      </w:pPr>
      <w:r w:rsidRPr="002F7B69">
        <w:rPr>
          <w:sz w:val="18"/>
          <w:szCs w:val="18"/>
        </w:rPr>
        <w:t>5)</w:t>
      </w:r>
      <w:r w:rsidRPr="002F7B69">
        <w:rPr>
          <w:sz w:val="18"/>
          <w:szCs w:val="18"/>
        </w:rPr>
        <w:tab/>
        <w:t>документ (информация, содержащаяся в нем), свидетельствующий об уплате восстановительной стоимости, за исключением случаев, предусмотренных пунктом 15.8 настоящих Правил;</w:t>
      </w:r>
    </w:p>
    <w:p w:rsidR="002F7B69" w:rsidRPr="002F7B69" w:rsidRDefault="002F7B69" w:rsidP="002F7B69">
      <w:pPr>
        <w:ind w:left="-142" w:firstLine="426"/>
        <w:rPr>
          <w:sz w:val="18"/>
          <w:szCs w:val="18"/>
        </w:rPr>
      </w:pPr>
      <w:r w:rsidRPr="002F7B69">
        <w:rPr>
          <w:sz w:val="18"/>
          <w:szCs w:val="18"/>
        </w:rPr>
        <w:t>6)</w:t>
      </w:r>
      <w:r w:rsidRPr="002F7B69">
        <w:rPr>
          <w:sz w:val="18"/>
          <w:szCs w:val="18"/>
        </w:rPr>
        <w:tab/>
        <w:t>схема благоустройства и озеленения земельного участка, на котором находится (находятся) предполагаемое (</w:t>
      </w:r>
      <w:proofErr w:type="spellStart"/>
      <w:r w:rsidRPr="002F7B69">
        <w:rPr>
          <w:sz w:val="18"/>
          <w:szCs w:val="18"/>
        </w:rPr>
        <w:t>ые</w:t>
      </w:r>
      <w:proofErr w:type="spellEnd"/>
      <w:r w:rsidRPr="002F7B69">
        <w:rPr>
          <w:sz w:val="18"/>
          <w:szCs w:val="18"/>
        </w:rPr>
        <w:t>) к удалению дерево (деревья) и (или) кустарник (кустарники), с графиком проведения работ по такому удалению и (или) их пересадке, работ по благоустройству и озеленению;</w:t>
      </w:r>
    </w:p>
    <w:p w:rsidR="002F7B69" w:rsidRPr="002F7B69" w:rsidRDefault="002F7B69" w:rsidP="002F7B69">
      <w:pPr>
        <w:ind w:left="-142" w:firstLine="426"/>
        <w:rPr>
          <w:sz w:val="18"/>
          <w:szCs w:val="18"/>
        </w:rPr>
      </w:pPr>
      <w:r w:rsidRPr="002F7B69">
        <w:rPr>
          <w:sz w:val="18"/>
          <w:szCs w:val="18"/>
        </w:rPr>
        <w:t>7)</w:t>
      </w:r>
      <w:r w:rsidRPr="002F7B69">
        <w:rPr>
          <w:sz w:val="18"/>
          <w:szCs w:val="18"/>
        </w:rPr>
        <w:tab/>
        <w:t>схема размещения предполагаемого (</w:t>
      </w:r>
      <w:proofErr w:type="spellStart"/>
      <w:r w:rsidRPr="002F7B69">
        <w:rPr>
          <w:sz w:val="18"/>
          <w:szCs w:val="18"/>
        </w:rPr>
        <w:t>ых</w:t>
      </w:r>
      <w:proofErr w:type="spellEnd"/>
      <w:r w:rsidRPr="002F7B69">
        <w:rPr>
          <w:sz w:val="18"/>
          <w:szCs w:val="18"/>
        </w:rPr>
        <w:t>) к удалению дерева (деревьев) и (или) кустарника (кустарников) (ситуационный план).</w:t>
      </w:r>
    </w:p>
    <w:p w:rsidR="002F7B69" w:rsidRPr="002F7B69" w:rsidRDefault="002F7B69" w:rsidP="002F7B69">
      <w:pPr>
        <w:ind w:left="-142" w:firstLine="426"/>
        <w:rPr>
          <w:sz w:val="18"/>
          <w:szCs w:val="18"/>
        </w:rPr>
      </w:pPr>
      <w:r w:rsidRPr="002F7B69">
        <w:rPr>
          <w:sz w:val="18"/>
          <w:szCs w:val="18"/>
        </w:rPr>
        <w:t>Не допускается требовать с заявителя представления иных документов, за исключением предусмотренных настоящим пунктом.</w:t>
      </w:r>
    </w:p>
    <w:p w:rsidR="002F7B69" w:rsidRPr="002F7B69" w:rsidRDefault="002F7B69" w:rsidP="002F7B69">
      <w:pPr>
        <w:ind w:left="-142" w:firstLine="426"/>
        <w:rPr>
          <w:sz w:val="18"/>
          <w:szCs w:val="18"/>
        </w:rPr>
      </w:pPr>
      <w:r w:rsidRPr="002F7B69">
        <w:rPr>
          <w:sz w:val="18"/>
          <w:szCs w:val="18"/>
        </w:rPr>
        <w:t>15.6.</w:t>
      </w:r>
      <w:r w:rsidRPr="002F7B69">
        <w:rPr>
          <w:sz w:val="18"/>
          <w:szCs w:val="18"/>
        </w:rPr>
        <w:tab/>
        <w:t>Документы и информация, указанные в подпунктах 2 - 5 пункта 15.5 настоящих Правил, запрашиваются администрацией Хомутовского МО в органах государственной власти и иных органов, в распоряжении которых они находятся, если заявитель не представил такие документы и информацию самостоятельно.</w:t>
      </w:r>
    </w:p>
    <w:p w:rsidR="002F7B69" w:rsidRPr="002F7B69" w:rsidRDefault="002F7B69" w:rsidP="002F7B69">
      <w:pPr>
        <w:ind w:left="-142" w:firstLine="426"/>
        <w:rPr>
          <w:sz w:val="18"/>
          <w:szCs w:val="18"/>
        </w:rPr>
      </w:pPr>
      <w:r w:rsidRPr="002F7B69">
        <w:rPr>
          <w:sz w:val="18"/>
          <w:szCs w:val="18"/>
        </w:rPr>
        <w:t>15.7.</w:t>
      </w:r>
      <w:r w:rsidRPr="002F7B69">
        <w:rPr>
          <w:sz w:val="18"/>
          <w:szCs w:val="18"/>
        </w:rPr>
        <w:tab/>
        <w:t>Решение о предоставлении разрешения принимается администрацией Хомутовского МО в течение 15 рабочих дней со дня регистрации заявления о предоставлении разрешения и в течение 3 рабочих дней со дня принятия указанного решения по выбору заявителя выдается на руки или направляется заявителю заказным письмом с приложением документов, предусмотренных подпунктами 2 - 4 пункта 15.5 настоящих Правил.</w:t>
      </w:r>
    </w:p>
    <w:p w:rsidR="002F7B69" w:rsidRPr="002F7B69" w:rsidRDefault="002F7B69" w:rsidP="002F7B69">
      <w:pPr>
        <w:ind w:left="-142" w:firstLine="426"/>
        <w:rPr>
          <w:sz w:val="18"/>
          <w:szCs w:val="18"/>
        </w:rPr>
      </w:pPr>
      <w:r w:rsidRPr="002F7B69">
        <w:rPr>
          <w:sz w:val="18"/>
          <w:szCs w:val="18"/>
        </w:rPr>
        <w:t>15.8.</w:t>
      </w:r>
      <w:r w:rsidRPr="002F7B69">
        <w:rPr>
          <w:sz w:val="18"/>
          <w:szCs w:val="18"/>
        </w:rPr>
        <w:tab/>
        <w:t>Процедура предоставления разрешения осуществляется за плату, за исключением случаев:</w:t>
      </w:r>
    </w:p>
    <w:p w:rsidR="002F7B69" w:rsidRPr="002F7B69" w:rsidRDefault="002F7B69" w:rsidP="002F7B69">
      <w:pPr>
        <w:ind w:left="-142" w:firstLine="426"/>
        <w:rPr>
          <w:sz w:val="18"/>
          <w:szCs w:val="18"/>
        </w:rPr>
      </w:pPr>
      <w:r w:rsidRPr="002F7B69">
        <w:rPr>
          <w:sz w:val="18"/>
          <w:szCs w:val="18"/>
        </w:rPr>
        <w:t>1)</w:t>
      </w:r>
      <w:r w:rsidRPr="002F7B69">
        <w:rPr>
          <w:sz w:val="18"/>
          <w:szCs w:val="18"/>
        </w:rPr>
        <w:tab/>
        <w:t>обеспечения санитарно-эпидемиологических требований к освещенности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2F7B69" w:rsidRPr="002F7B69" w:rsidRDefault="002F7B69" w:rsidP="002F7B69">
      <w:pPr>
        <w:ind w:left="-142" w:firstLine="426"/>
        <w:rPr>
          <w:sz w:val="18"/>
          <w:szCs w:val="18"/>
        </w:rPr>
      </w:pPr>
      <w:r w:rsidRPr="002F7B69">
        <w:rPr>
          <w:sz w:val="18"/>
          <w:szCs w:val="18"/>
        </w:rPr>
        <w:t>2)</w:t>
      </w:r>
      <w:r w:rsidRPr="002F7B69">
        <w:rPr>
          <w:sz w:val="18"/>
          <w:szCs w:val="18"/>
        </w:rPr>
        <w:tab/>
        <w:t>удаления аварийных, больных деревьев и кустарников;</w:t>
      </w:r>
    </w:p>
    <w:p w:rsidR="002F7B69" w:rsidRPr="002F7B69" w:rsidRDefault="002F7B69" w:rsidP="002F7B69">
      <w:pPr>
        <w:ind w:left="-142" w:firstLine="426"/>
        <w:rPr>
          <w:sz w:val="18"/>
          <w:szCs w:val="18"/>
        </w:rPr>
      </w:pPr>
      <w:r w:rsidRPr="002F7B69">
        <w:rPr>
          <w:sz w:val="18"/>
          <w:szCs w:val="18"/>
        </w:rPr>
        <w:t>3)</w:t>
      </w:r>
      <w:r w:rsidRPr="002F7B69">
        <w:rPr>
          <w:sz w:val="18"/>
          <w:szCs w:val="18"/>
        </w:rPr>
        <w:tab/>
        <w:t>пересадки деревьев и кустарников;</w:t>
      </w:r>
    </w:p>
    <w:p w:rsidR="002F7B69" w:rsidRPr="002F7B69" w:rsidRDefault="002F7B69" w:rsidP="002F7B69">
      <w:pPr>
        <w:ind w:left="-142" w:firstLine="426"/>
        <w:rPr>
          <w:sz w:val="18"/>
          <w:szCs w:val="18"/>
        </w:rPr>
      </w:pPr>
      <w:r w:rsidRPr="002F7B69">
        <w:rPr>
          <w:sz w:val="18"/>
          <w:szCs w:val="18"/>
        </w:rPr>
        <w:lastRenderedPageBreak/>
        <w:t>4)</w:t>
      </w:r>
      <w:r w:rsidRPr="002F7B69">
        <w:rPr>
          <w:sz w:val="18"/>
          <w:szCs w:val="18"/>
        </w:rPr>
        <w:tab/>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2F7B69" w:rsidRPr="002F7B69" w:rsidRDefault="002F7B69" w:rsidP="002F7B69">
      <w:pPr>
        <w:ind w:left="-142" w:firstLine="426"/>
        <w:rPr>
          <w:sz w:val="18"/>
          <w:szCs w:val="18"/>
        </w:rPr>
      </w:pPr>
      <w:r w:rsidRPr="002F7B69">
        <w:rPr>
          <w:sz w:val="18"/>
          <w:szCs w:val="18"/>
        </w:rPr>
        <w:t>5)</w:t>
      </w:r>
      <w:r w:rsidRPr="002F7B69">
        <w:rPr>
          <w:sz w:val="18"/>
          <w:szCs w:val="18"/>
        </w:rPr>
        <w:tab/>
        <w:t xml:space="preserve"> при работах, финансируемых за счет средств консолидированного бюджета Российской Федерации.</w:t>
      </w:r>
    </w:p>
    <w:p w:rsidR="002F7B69" w:rsidRPr="002F7B69" w:rsidRDefault="002F7B69" w:rsidP="002F7B69">
      <w:pPr>
        <w:ind w:left="-142" w:firstLine="426"/>
        <w:rPr>
          <w:sz w:val="18"/>
          <w:szCs w:val="18"/>
        </w:rPr>
      </w:pPr>
      <w:r w:rsidRPr="002F7B69">
        <w:rPr>
          <w:sz w:val="18"/>
          <w:szCs w:val="18"/>
        </w:rPr>
        <w:t>Платой является восстановительная стоимость, зачисляемая на бюджетный счет поселения. Порядок определения восстановительной стоимости определяется муниципальным правовым актом администрация Хомутовского МО.</w:t>
      </w:r>
    </w:p>
    <w:p w:rsidR="002F7B69" w:rsidRPr="002F7B69" w:rsidRDefault="002F7B69" w:rsidP="002F7B69">
      <w:pPr>
        <w:ind w:left="-142" w:firstLine="426"/>
        <w:rPr>
          <w:sz w:val="18"/>
          <w:szCs w:val="18"/>
        </w:rPr>
      </w:pPr>
      <w:r w:rsidRPr="002F7B69">
        <w:rPr>
          <w:sz w:val="18"/>
          <w:szCs w:val="18"/>
        </w:rPr>
        <w:t>15.9.</w:t>
      </w:r>
      <w:r w:rsidRPr="002F7B69">
        <w:rPr>
          <w:sz w:val="18"/>
          <w:szCs w:val="18"/>
        </w:rPr>
        <w:tab/>
        <w:t>Основаниями для отказа в предоставлении разрешения являются: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 xml:space="preserve"> обращение в орган, не уполномоченный на принятие решения о предоставления разрешения на пересадку деревьев и кустарников;</w:t>
      </w:r>
    </w:p>
    <w:p w:rsidR="002F7B69" w:rsidRPr="002F7B69" w:rsidRDefault="002F7B69" w:rsidP="002F7B69">
      <w:pPr>
        <w:ind w:left="-142" w:firstLine="426"/>
        <w:rPr>
          <w:sz w:val="18"/>
          <w:szCs w:val="18"/>
        </w:rPr>
      </w:pPr>
      <w:r w:rsidRPr="002F7B69">
        <w:rPr>
          <w:sz w:val="18"/>
          <w:szCs w:val="18"/>
        </w:rPr>
        <w:t>2)</w:t>
      </w:r>
      <w:r w:rsidRPr="002F7B69">
        <w:rPr>
          <w:sz w:val="18"/>
          <w:szCs w:val="18"/>
        </w:rPr>
        <w:tab/>
        <w:t>не предоставление документов, предусмотренных пунктом 15.5 настоящих Правил;</w:t>
      </w:r>
    </w:p>
    <w:p w:rsidR="002F7B69" w:rsidRPr="002F7B69" w:rsidRDefault="002F7B69" w:rsidP="002F7B69">
      <w:pPr>
        <w:ind w:left="-142" w:firstLine="426"/>
        <w:rPr>
          <w:sz w:val="18"/>
          <w:szCs w:val="18"/>
        </w:rPr>
      </w:pPr>
      <w:r w:rsidRPr="002F7B69">
        <w:rPr>
          <w:sz w:val="18"/>
          <w:szCs w:val="18"/>
        </w:rPr>
        <w:t>3)</w:t>
      </w:r>
      <w:r w:rsidRPr="002F7B69">
        <w:rPr>
          <w:sz w:val="18"/>
          <w:szCs w:val="18"/>
        </w:rPr>
        <w:tab/>
        <w:t>отсутствие у заявителя оснований по использованию земли или земельного участка, на которых согласно заявлению предполагается удаление (пересадка) деревьев и (или) кустарников;</w:t>
      </w:r>
    </w:p>
    <w:p w:rsidR="002F7B69" w:rsidRPr="002F7B69" w:rsidRDefault="002F7B69" w:rsidP="002F7B69">
      <w:pPr>
        <w:ind w:left="-142" w:firstLine="426"/>
        <w:rPr>
          <w:sz w:val="18"/>
          <w:szCs w:val="18"/>
        </w:rPr>
      </w:pPr>
      <w:r w:rsidRPr="002F7B69">
        <w:rPr>
          <w:sz w:val="18"/>
          <w:szCs w:val="18"/>
        </w:rPr>
        <w:t>4)</w:t>
      </w:r>
      <w:r w:rsidRPr="002F7B69">
        <w:rPr>
          <w:sz w:val="18"/>
          <w:szCs w:val="18"/>
        </w:rPr>
        <w:tab/>
        <w:t>удаление (пересадка) деревьев и (или) кустарников не требует предоставления разрешения в соответствии с настоящими Правилами;</w:t>
      </w:r>
    </w:p>
    <w:p w:rsidR="002F7B69" w:rsidRPr="002F7B69" w:rsidRDefault="002F7B69" w:rsidP="002F7B69">
      <w:pPr>
        <w:ind w:left="-142" w:firstLine="426"/>
        <w:rPr>
          <w:sz w:val="18"/>
          <w:szCs w:val="18"/>
        </w:rPr>
      </w:pPr>
      <w:r w:rsidRPr="002F7B69">
        <w:rPr>
          <w:sz w:val="18"/>
          <w:szCs w:val="18"/>
        </w:rPr>
        <w:t>5)</w:t>
      </w:r>
      <w:r w:rsidRPr="002F7B69">
        <w:rPr>
          <w:sz w:val="18"/>
          <w:szCs w:val="18"/>
        </w:rPr>
        <w:tab/>
        <w:t>получение разрешения на пересадку деревьев и кустарников предполагается для целей, не предусмотренных пунктом 15.2 настоящих Правил;</w:t>
      </w:r>
    </w:p>
    <w:p w:rsidR="002F7B69" w:rsidRPr="002F7B69" w:rsidRDefault="002F7B69" w:rsidP="002F7B69">
      <w:pPr>
        <w:ind w:left="-142" w:firstLine="426"/>
        <w:rPr>
          <w:sz w:val="18"/>
          <w:szCs w:val="18"/>
        </w:rPr>
      </w:pPr>
      <w:r w:rsidRPr="002F7B69">
        <w:rPr>
          <w:sz w:val="18"/>
          <w:szCs w:val="18"/>
        </w:rPr>
        <w:t>6)</w:t>
      </w:r>
      <w:r w:rsidRPr="002F7B69">
        <w:rPr>
          <w:sz w:val="18"/>
          <w:szCs w:val="18"/>
        </w:rPr>
        <w:tab/>
        <w:t>предлагаемые заявителем к сносу (произрастающие в естественных условиях) объекты растительного мира, занесенные в Красную книгу Российской Федерации или Красную книгу Иркутской области.</w:t>
      </w:r>
    </w:p>
    <w:p w:rsidR="002F7B69" w:rsidRPr="002F7B69" w:rsidRDefault="002F7B69" w:rsidP="002F7B69">
      <w:pPr>
        <w:ind w:left="-142" w:firstLine="426"/>
        <w:rPr>
          <w:sz w:val="18"/>
          <w:szCs w:val="18"/>
        </w:rPr>
      </w:pPr>
      <w:r w:rsidRPr="002F7B69">
        <w:rPr>
          <w:sz w:val="18"/>
          <w:szCs w:val="18"/>
        </w:rPr>
        <w:t>7)</w:t>
      </w:r>
      <w:r w:rsidRPr="002F7B69">
        <w:rPr>
          <w:sz w:val="18"/>
          <w:szCs w:val="18"/>
        </w:rPr>
        <w:tab/>
        <w:t xml:space="preserve"> неоплата восстановительной стоимости в случае, когда ее оплата требуется в соответствии с пунктом 15.8 настоящих Правил.</w:t>
      </w:r>
    </w:p>
    <w:p w:rsidR="002F7B69" w:rsidRPr="002F7B69" w:rsidRDefault="002F7B69" w:rsidP="002F7B69">
      <w:pPr>
        <w:ind w:left="-142" w:firstLine="426"/>
        <w:rPr>
          <w:sz w:val="18"/>
          <w:szCs w:val="18"/>
        </w:rPr>
      </w:pPr>
      <w:r w:rsidRPr="002F7B69">
        <w:rPr>
          <w:sz w:val="18"/>
          <w:szCs w:val="18"/>
        </w:rPr>
        <w:t>Отказ в предоставлении разрешения по основаниям, не предусмотренным настоящим пунктом, не допускается.</w:t>
      </w:r>
    </w:p>
    <w:p w:rsidR="002F7B69" w:rsidRPr="002F7B69" w:rsidRDefault="002F7B69" w:rsidP="002F7B69">
      <w:pPr>
        <w:ind w:left="-142" w:firstLine="426"/>
        <w:rPr>
          <w:sz w:val="18"/>
          <w:szCs w:val="18"/>
        </w:rPr>
      </w:pPr>
      <w:r w:rsidRPr="002F7B69">
        <w:rPr>
          <w:sz w:val="18"/>
          <w:szCs w:val="18"/>
        </w:rPr>
        <w:t>15.10.</w:t>
      </w:r>
      <w:r w:rsidRPr="002F7B69">
        <w:rPr>
          <w:sz w:val="18"/>
          <w:szCs w:val="18"/>
        </w:rPr>
        <w:tab/>
        <w:t>Основанием для аннулирования разрешения является заявление лица, получившего разрешение.</w:t>
      </w:r>
    </w:p>
    <w:p w:rsidR="002F7B69" w:rsidRPr="002F7B69" w:rsidRDefault="002F7B69" w:rsidP="002F7B69">
      <w:pPr>
        <w:ind w:left="-142" w:firstLine="426"/>
        <w:rPr>
          <w:sz w:val="18"/>
          <w:szCs w:val="18"/>
        </w:rPr>
      </w:pPr>
      <w:r w:rsidRPr="002F7B69">
        <w:rPr>
          <w:sz w:val="18"/>
          <w:szCs w:val="18"/>
        </w:rPr>
        <w:t>В случае аннулирования разрешения администрация Хомутовского МО, в течение 5 рабочих дней со дня поступления заявления об аннулировании, проставляет соответствующую отметку.</w:t>
      </w:r>
    </w:p>
    <w:p w:rsidR="002F7B69" w:rsidRPr="002F7B69" w:rsidRDefault="002F7B69" w:rsidP="002F7B69">
      <w:pPr>
        <w:ind w:left="-142" w:firstLine="426"/>
        <w:rPr>
          <w:sz w:val="18"/>
          <w:szCs w:val="18"/>
        </w:rPr>
      </w:pPr>
      <w:r w:rsidRPr="002F7B69">
        <w:rPr>
          <w:sz w:val="18"/>
          <w:szCs w:val="18"/>
        </w:rPr>
        <w:t>15.11.</w:t>
      </w:r>
      <w:r w:rsidRPr="002F7B69">
        <w:rPr>
          <w:sz w:val="18"/>
          <w:szCs w:val="18"/>
        </w:rPr>
        <w:tab/>
        <w:t>Содержание озелененных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(волонтеров), и других заинтересованных лиц.</w:t>
      </w:r>
    </w:p>
    <w:p w:rsidR="002F7B69" w:rsidRPr="002F7B69" w:rsidRDefault="002F7B69" w:rsidP="002F7B69">
      <w:pPr>
        <w:ind w:left="-142" w:firstLine="426"/>
        <w:rPr>
          <w:sz w:val="18"/>
          <w:szCs w:val="18"/>
        </w:rPr>
      </w:pPr>
      <w:r w:rsidRPr="002F7B69">
        <w:rPr>
          <w:sz w:val="18"/>
          <w:szCs w:val="18"/>
        </w:rPr>
        <w:t>15.12 В рамках мероприятий по содержанию озелененных территорий допускается: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2F7B69" w:rsidRPr="002F7B69" w:rsidRDefault="002F7B69" w:rsidP="002F7B69">
      <w:pPr>
        <w:ind w:left="-142" w:firstLine="426"/>
        <w:rPr>
          <w:sz w:val="18"/>
          <w:szCs w:val="18"/>
        </w:rPr>
      </w:pPr>
      <w:r w:rsidRPr="002F7B69">
        <w:rPr>
          <w:sz w:val="18"/>
          <w:szCs w:val="18"/>
        </w:rPr>
        <w:t>2)</w:t>
      </w:r>
      <w:r w:rsidRPr="002F7B69">
        <w:rPr>
          <w:sz w:val="18"/>
          <w:szCs w:val="18"/>
        </w:rPr>
        <w:tab/>
        <w:t>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2F7B69" w:rsidRPr="002F7B69" w:rsidRDefault="002F7B69" w:rsidP="002F7B69">
      <w:pPr>
        <w:ind w:left="-142" w:firstLine="426"/>
        <w:rPr>
          <w:sz w:val="18"/>
          <w:szCs w:val="18"/>
        </w:rPr>
      </w:pPr>
      <w:r w:rsidRPr="002F7B69">
        <w:rPr>
          <w:sz w:val="18"/>
          <w:szCs w:val="18"/>
        </w:rPr>
        <w:t>3)</w:t>
      </w:r>
      <w:r w:rsidRPr="002F7B69">
        <w:rPr>
          <w:sz w:val="18"/>
          <w:szCs w:val="18"/>
        </w:rPr>
        <w:tab/>
        <w:t>принимать меры в случаях массового появления вредителей и болезней, производить замазку ран и дупел на деревьях;</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производить комплексный уход за газонами, систематический покос газонов и иной травянистой растительности;</w:t>
      </w:r>
    </w:p>
    <w:p w:rsidR="002F7B69" w:rsidRPr="002F7B69" w:rsidRDefault="002F7B69" w:rsidP="002F7B69">
      <w:pPr>
        <w:ind w:left="-142" w:firstLine="426"/>
        <w:rPr>
          <w:sz w:val="18"/>
          <w:szCs w:val="18"/>
        </w:rPr>
      </w:pPr>
      <w:r w:rsidRPr="002F7B69">
        <w:rPr>
          <w:sz w:val="18"/>
          <w:szCs w:val="18"/>
        </w:rPr>
        <w:t>5)</w:t>
      </w:r>
      <w:r w:rsidRPr="002F7B69">
        <w:rPr>
          <w:sz w:val="18"/>
          <w:szCs w:val="18"/>
        </w:rPr>
        <w:tab/>
        <w:t>проводить своевременный ремонт ограждений зеленых насаждений.</w:t>
      </w:r>
    </w:p>
    <w:p w:rsidR="002F7B69" w:rsidRPr="002F7B69" w:rsidRDefault="002F7B69" w:rsidP="002F7B69">
      <w:pPr>
        <w:ind w:left="-142" w:firstLine="426"/>
        <w:rPr>
          <w:sz w:val="18"/>
          <w:szCs w:val="18"/>
        </w:rPr>
      </w:pPr>
      <w:r w:rsidRPr="002F7B69">
        <w:rPr>
          <w:sz w:val="18"/>
          <w:szCs w:val="18"/>
        </w:rPr>
        <w:t>15.13.</w:t>
      </w:r>
      <w:r w:rsidRPr="002F7B69">
        <w:rPr>
          <w:sz w:val="18"/>
          <w:szCs w:val="18"/>
        </w:rPr>
        <w:tab/>
        <w:t>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2F7B69" w:rsidRPr="002F7B69" w:rsidRDefault="002F7B69" w:rsidP="002F7B69">
      <w:pPr>
        <w:ind w:left="-142" w:firstLine="426"/>
        <w:rPr>
          <w:sz w:val="18"/>
          <w:szCs w:val="18"/>
        </w:rPr>
      </w:pPr>
      <w:r w:rsidRPr="002F7B69">
        <w:rPr>
          <w:sz w:val="18"/>
          <w:szCs w:val="18"/>
        </w:rPr>
        <w:t>15.14.</w:t>
      </w:r>
      <w:r w:rsidRPr="002F7B69">
        <w:rPr>
          <w:sz w:val="18"/>
          <w:szCs w:val="18"/>
        </w:rPr>
        <w:tab/>
        <w:t>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2F7B69" w:rsidRPr="002F7B69" w:rsidRDefault="002F7B69" w:rsidP="002F7B69">
      <w:pPr>
        <w:ind w:left="-142" w:firstLine="426"/>
        <w:rPr>
          <w:sz w:val="18"/>
          <w:szCs w:val="18"/>
        </w:rPr>
      </w:pPr>
      <w:r w:rsidRPr="002F7B69">
        <w:rPr>
          <w:sz w:val="18"/>
          <w:szCs w:val="18"/>
        </w:rPr>
        <w:t>15.15.</w:t>
      </w:r>
      <w:r w:rsidRPr="002F7B69">
        <w:rPr>
          <w:sz w:val="18"/>
          <w:szCs w:val="18"/>
        </w:rPr>
        <w:tab/>
        <w:t xml:space="preserve">Подсев газонных трав на газонах производится по мере необходимости. Допускается использовать устойчивые к </w:t>
      </w:r>
      <w:proofErr w:type="spellStart"/>
      <w:r w:rsidRPr="002F7B69">
        <w:rPr>
          <w:sz w:val="18"/>
          <w:szCs w:val="18"/>
        </w:rPr>
        <w:t>вытаптыванию</w:t>
      </w:r>
      <w:proofErr w:type="spellEnd"/>
      <w:r w:rsidRPr="002F7B69">
        <w:rPr>
          <w:sz w:val="18"/>
          <w:szCs w:val="18"/>
        </w:rPr>
        <w:t xml:space="preserve"> сорта трав. Полив газонов и цветников следует производить в утреннее или вечернее время по мере необходимости.</w:t>
      </w:r>
    </w:p>
    <w:p w:rsidR="002F7B69" w:rsidRPr="002F7B69" w:rsidRDefault="002F7B69" w:rsidP="002F7B69">
      <w:pPr>
        <w:ind w:left="-142" w:firstLine="426"/>
        <w:rPr>
          <w:sz w:val="18"/>
          <w:szCs w:val="18"/>
        </w:rPr>
      </w:pPr>
      <w:r w:rsidRPr="002F7B69">
        <w:rPr>
          <w:sz w:val="18"/>
          <w:szCs w:val="18"/>
        </w:rPr>
        <w:t>15.16.</w:t>
      </w:r>
      <w:r w:rsidRPr="002F7B69">
        <w:rPr>
          <w:sz w:val="18"/>
          <w:szCs w:val="18"/>
        </w:rPr>
        <w:tab/>
        <w:t>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16. Восстановление зелёных насаждений</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16.1.</w:t>
      </w:r>
      <w:r w:rsidRPr="002F7B69">
        <w:rPr>
          <w:sz w:val="18"/>
          <w:szCs w:val="18"/>
        </w:rPr>
        <w:tab/>
        <w:t>Компенсационное озеленение производится с учётом следующих требований:</w:t>
      </w:r>
    </w:p>
    <w:p w:rsidR="002F7B69" w:rsidRPr="002F7B69" w:rsidRDefault="002F7B69" w:rsidP="002F7B69">
      <w:pPr>
        <w:ind w:left="-142" w:firstLine="426"/>
        <w:rPr>
          <w:sz w:val="18"/>
          <w:szCs w:val="18"/>
        </w:rPr>
      </w:pPr>
      <w:r w:rsidRPr="002F7B69">
        <w:rPr>
          <w:sz w:val="18"/>
          <w:szCs w:val="18"/>
        </w:rPr>
        <w:t>1)</w:t>
      </w:r>
      <w:r w:rsidRPr="002F7B69">
        <w:rPr>
          <w:sz w:val="18"/>
          <w:szCs w:val="18"/>
        </w:rPr>
        <w:tab/>
        <w:t>количество восстанавливаемых зелёных насаждений должно быть не менее вырубленных без сокращения площади озеленённой территории;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видовой состав и конструкция восстанавливаемых зелёных насаждений по экологическим и эстетическим характеристикам подлежат улучшению;</w:t>
      </w:r>
    </w:p>
    <w:p w:rsidR="002F7B69" w:rsidRPr="002F7B69" w:rsidRDefault="002F7B69" w:rsidP="002F7B69">
      <w:pPr>
        <w:ind w:left="-142" w:firstLine="426"/>
        <w:rPr>
          <w:sz w:val="18"/>
          <w:szCs w:val="18"/>
        </w:rPr>
      </w:pPr>
      <w:r w:rsidRPr="002F7B69">
        <w:rPr>
          <w:sz w:val="18"/>
          <w:szCs w:val="18"/>
        </w:rPr>
        <w:t>3)</w:t>
      </w:r>
      <w:r w:rsidRPr="002F7B69">
        <w:rPr>
          <w:sz w:val="18"/>
          <w:szCs w:val="18"/>
        </w:rPr>
        <w:tab/>
        <w:t>восстановление производится в пределах территории, либо в пределах населенного пункта, где была произведена вырубка, с высадкой деревьев.</w:t>
      </w:r>
    </w:p>
    <w:p w:rsidR="002F7B69" w:rsidRPr="002F7B69" w:rsidRDefault="002F7B69" w:rsidP="002F7B69">
      <w:pPr>
        <w:ind w:left="-142" w:firstLine="426"/>
        <w:rPr>
          <w:sz w:val="18"/>
          <w:szCs w:val="18"/>
        </w:rPr>
      </w:pPr>
      <w:r w:rsidRPr="002F7B69">
        <w:rPr>
          <w:sz w:val="18"/>
          <w:szCs w:val="18"/>
        </w:rPr>
        <w:t>16.2.</w:t>
      </w:r>
      <w:r w:rsidRPr="002F7B69">
        <w:rPr>
          <w:sz w:val="18"/>
          <w:szCs w:val="18"/>
        </w:rPr>
        <w:tab/>
        <w:t>Компенсационное озеленение производится, как правило, за счёт средств физических или юридических лиц, в интересах которых была произведена вырубка.</w:t>
      </w:r>
    </w:p>
    <w:p w:rsidR="002F7B69" w:rsidRPr="002F7B69" w:rsidRDefault="002F7B69" w:rsidP="002F7B69">
      <w:pPr>
        <w:ind w:left="-142" w:firstLine="426"/>
        <w:rPr>
          <w:sz w:val="18"/>
          <w:szCs w:val="18"/>
        </w:rPr>
      </w:pPr>
      <w:r w:rsidRPr="002F7B69">
        <w:rPr>
          <w:sz w:val="18"/>
          <w:szCs w:val="18"/>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2F7B69" w:rsidRDefault="002F7B69" w:rsidP="002F7B69">
      <w:pPr>
        <w:ind w:left="-142" w:firstLine="426"/>
        <w:rPr>
          <w:sz w:val="18"/>
          <w:szCs w:val="18"/>
        </w:rPr>
      </w:pPr>
      <w:r w:rsidRPr="002F7B69">
        <w:rPr>
          <w:sz w:val="18"/>
          <w:szCs w:val="18"/>
        </w:rPr>
        <w:t>16.3.</w:t>
      </w:r>
      <w:r w:rsidRPr="002F7B69">
        <w:rPr>
          <w:sz w:val="18"/>
          <w:szCs w:val="18"/>
        </w:rPr>
        <w:tab/>
        <w:t xml:space="preserve">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2F7B69" w:rsidRPr="002F7B69" w:rsidRDefault="002F7B69" w:rsidP="002F7B69">
      <w:pPr>
        <w:ind w:left="-142" w:firstLine="426"/>
        <w:rPr>
          <w:sz w:val="18"/>
          <w:szCs w:val="18"/>
        </w:rPr>
      </w:pPr>
    </w:p>
    <w:p w:rsidR="002F7B69" w:rsidRPr="002F7B69" w:rsidRDefault="002F7B69" w:rsidP="002F7B69">
      <w:pPr>
        <w:ind w:left="-142" w:firstLine="426"/>
        <w:jc w:val="center"/>
        <w:rPr>
          <w:sz w:val="18"/>
          <w:szCs w:val="18"/>
        </w:rPr>
      </w:pPr>
      <w:r w:rsidRPr="002F7B69">
        <w:rPr>
          <w:sz w:val="18"/>
          <w:szCs w:val="18"/>
        </w:rPr>
        <w:t>Глава 17. Мероприятия по выявлению карантинных, ядовитых и сорных растений, борьбе с ними, локализации, ликвидации их очагов</w:t>
      </w:r>
    </w:p>
    <w:p w:rsidR="002F7B69" w:rsidRPr="002F7B69" w:rsidRDefault="002F7B69" w:rsidP="002F7B69">
      <w:pPr>
        <w:ind w:left="-142" w:firstLine="426"/>
        <w:rPr>
          <w:sz w:val="18"/>
          <w:szCs w:val="18"/>
        </w:rPr>
      </w:pPr>
    </w:p>
    <w:p w:rsidR="002F7B69" w:rsidRPr="002F7B69" w:rsidRDefault="002F7B69" w:rsidP="002F7B69">
      <w:pPr>
        <w:ind w:left="-142" w:firstLine="426"/>
        <w:rPr>
          <w:sz w:val="18"/>
          <w:szCs w:val="18"/>
        </w:rPr>
      </w:pPr>
      <w:r w:rsidRPr="002F7B69">
        <w:rPr>
          <w:sz w:val="18"/>
          <w:szCs w:val="18"/>
        </w:rPr>
        <w:t>17.1.</w:t>
      </w:r>
      <w:r w:rsidRPr="002F7B69">
        <w:rPr>
          <w:sz w:val="18"/>
          <w:szCs w:val="18"/>
        </w:rPr>
        <w:tab/>
        <w:t xml:space="preserve"> Мероприятия по выявлению карантинных и ядовитых растений, борьбе с ними, локализации, ликвидации их очагов осуществляются администрацией Хомутовского МО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 а также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2F7B69" w:rsidRPr="002F7B69" w:rsidRDefault="002F7B69" w:rsidP="002F7B69">
      <w:pPr>
        <w:ind w:left="-142" w:firstLine="426"/>
        <w:rPr>
          <w:sz w:val="18"/>
          <w:szCs w:val="18"/>
        </w:rPr>
      </w:pPr>
      <w:r w:rsidRPr="002F7B69">
        <w:rPr>
          <w:sz w:val="18"/>
          <w:szCs w:val="18"/>
        </w:rPr>
        <w:lastRenderedPageBreak/>
        <w:t>Мероприятия по выявлению сорных растений и борьбе с ними осуществляют также собственники и (или) иные законные владельцы зданий, строений, сооружений, нестационарных объектов на прилегающих территориях.</w:t>
      </w:r>
    </w:p>
    <w:p w:rsidR="002F7B69" w:rsidRPr="002F7B69" w:rsidRDefault="002F7B69" w:rsidP="002F7B69">
      <w:pPr>
        <w:ind w:left="-142" w:firstLine="426"/>
        <w:rPr>
          <w:sz w:val="18"/>
          <w:szCs w:val="18"/>
        </w:rPr>
      </w:pPr>
      <w:r w:rsidRPr="002F7B69">
        <w:rPr>
          <w:sz w:val="18"/>
          <w:szCs w:val="18"/>
        </w:rPr>
        <w:t>17.2.</w:t>
      </w:r>
      <w:r w:rsidRPr="002F7B69">
        <w:rPr>
          <w:sz w:val="18"/>
          <w:szCs w:val="18"/>
        </w:rPr>
        <w:tab/>
        <w:t>В целях своевременного выявления карантинных и ядовитых растений лица, указанные в абзаце 1 пункта 17.1, собственными силами либо с привлечением третьих лиц (в том числе специализированной организации):</w:t>
      </w:r>
    </w:p>
    <w:p w:rsidR="002F7B69" w:rsidRPr="002F7B69" w:rsidRDefault="002F7B69" w:rsidP="002F7B69">
      <w:pPr>
        <w:ind w:left="-142" w:firstLine="426"/>
        <w:rPr>
          <w:sz w:val="18"/>
          <w:szCs w:val="18"/>
        </w:rPr>
      </w:pPr>
      <w:r w:rsidRPr="002F7B69">
        <w:rPr>
          <w:sz w:val="18"/>
          <w:szCs w:val="18"/>
        </w:rPr>
        <w:t>-</w:t>
      </w:r>
      <w:r w:rsidRPr="002F7B69">
        <w:rPr>
          <w:sz w:val="18"/>
          <w:szCs w:val="18"/>
        </w:rPr>
        <w:tab/>
        <w:t xml:space="preserve"> проводят систематические обследования территорий;</w:t>
      </w:r>
    </w:p>
    <w:p w:rsidR="002F7B69" w:rsidRPr="002F7B69" w:rsidRDefault="002F7B69" w:rsidP="002F7B69">
      <w:pPr>
        <w:ind w:left="-142" w:firstLine="426"/>
        <w:rPr>
          <w:sz w:val="18"/>
          <w:szCs w:val="18"/>
        </w:rPr>
      </w:pPr>
      <w:r w:rsidRPr="002F7B69">
        <w:rPr>
          <w:sz w:val="18"/>
          <w:szCs w:val="18"/>
        </w:rPr>
        <w:t>-</w:t>
      </w:r>
      <w:r w:rsidRPr="002F7B69">
        <w:rPr>
          <w:sz w:val="18"/>
          <w:szCs w:val="18"/>
        </w:rPr>
        <w:tab/>
        <w:t>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2F7B69" w:rsidRPr="002F7B69" w:rsidRDefault="002F7B69" w:rsidP="002F7B69">
      <w:pPr>
        <w:ind w:left="-142" w:firstLine="426"/>
        <w:rPr>
          <w:sz w:val="18"/>
          <w:szCs w:val="18"/>
        </w:rPr>
      </w:pPr>
      <w:r w:rsidRPr="002F7B69">
        <w:rPr>
          <w:sz w:val="18"/>
          <w:szCs w:val="18"/>
        </w:rPr>
        <w:t>-</w:t>
      </w:r>
      <w:r w:rsidRPr="002F7B69">
        <w:rPr>
          <w:sz w:val="18"/>
          <w:szCs w:val="18"/>
        </w:rPr>
        <w:tab/>
        <w:t>проводят фитосанитарные мероприятия по локализации и ликвидации карантинных и ядовитых растений.</w:t>
      </w:r>
    </w:p>
    <w:p w:rsidR="002F7B69" w:rsidRDefault="002F7B69" w:rsidP="002F7B69">
      <w:pPr>
        <w:ind w:left="-142" w:firstLine="426"/>
        <w:rPr>
          <w:sz w:val="18"/>
          <w:szCs w:val="18"/>
        </w:rPr>
      </w:pPr>
      <w:r w:rsidRPr="002F7B69">
        <w:rPr>
          <w:sz w:val="18"/>
          <w:szCs w:val="18"/>
        </w:rPr>
        <w:t>17.3.</w:t>
      </w:r>
      <w:r w:rsidRPr="002F7B69">
        <w:rPr>
          <w:sz w:val="18"/>
          <w:szCs w:val="18"/>
        </w:rPr>
        <w:tab/>
        <w:t xml:space="preserve"> Лица, указанные в пункте 17.1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18. Места (площадки) накопления твердых коммунальных отходов</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18.1.</w:t>
      </w:r>
      <w:r w:rsidRPr="002F7B69">
        <w:rPr>
          <w:sz w:val="18"/>
          <w:szCs w:val="18"/>
        </w:rPr>
        <w:tab/>
        <w:t>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на территории Хомутовского муниципального образования в соответствии с реестром мест (накопления) твердых коммунальных объектов утвержденным постановлением администрации Хомутовского МО № 99 о/д от 24.05.2019 «Об утверждении реестра мест (площадок)  накопления твердыми коммунальными   отходами на территории Хомутовского муниципального образования».</w:t>
      </w:r>
    </w:p>
    <w:p w:rsidR="002F7B69" w:rsidRPr="002F7B69" w:rsidRDefault="002F7B69" w:rsidP="002F7B69">
      <w:pPr>
        <w:ind w:left="-142" w:firstLine="426"/>
        <w:rPr>
          <w:sz w:val="18"/>
          <w:szCs w:val="18"/>
        </w:rPr>
      </w:pPr>
      <w:r w:rsidRPr="002F7B69">
        <w:rPr>
          <w:sz w:val="18"/>
          <w:szCs w:val="18"/>
        </w:rPr>
        <w:t>18.2.</w:t>
      </w:r>
      <w:r w:rsidRPr="002F7B69">
        <w:rPr>
          <w:sz w:val="18"/>
          <w:szCs w:val="18"/>
        </w:rPr>
        <w:tab/>
        <w:t>Складирование твердых коммунальных отходов, за исключением крупногабаритных отходов, осуществляется потребителями в контейнеры, расположенные на контейнерных площадках.</w:t>
      </w:r>
    </w:p>
    <w:p w:rsidR="002F7B69" w:rsidRPr="002F7B69" w:rsidRDefault="002F7B69" w:rsidP="002F7B69">
      <w:pPr>
        <w:ind w:left="-142" w:firstLine="426"/>
        <w:rPr>
          <w:sz w:val="18"/>
          <w:szCs w:val="18"/>
        </w:rPr>
      </w:pPr>
      <w:r w:rsidRPr="002F7B69">
        <w:rPr>
          <w:sz w:val="18"/>
          <w:szCs w:val="18"/>
        </w:rPr>
        <w:t>18.3. 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2F7B69" w:rsidRPr="002F7B69" w:rsidRDefault="002F7B69" w:rsidP="002F7B69">
      <w:pPr>
        <w:ind w:left="-142" w:firstLine="426"/>
        <w:rPr>
          <w:sz w:val="18"/>
          <w:szCs w:val="18"/>
        </w:rPr>
      </w:pPr>
      <w:r w:rsidRPr="002F7B69">
        <w:rPr>
          <w:sz w:val="18"/>
          <w:szCs w:val="18"/>
        </w:rPr>
        <w:t>1)</w:t>
      </w:r>
      <w:r w:rsidRPr="002F7B69">
        <w:rPr>
          <w:sz w:val="18"/>
          <w:szCs w:val="18"/>
        </w:rPr>
        <w:tab/>
        <w:t>в бункеры, расположенные на контейнерных площадках;</w:t>
      </w:r>
    </w:p>
    <w:p w:rsidR="002F7B69" w:rsidRPr="002F7B69" w:rsidRDefault="002F7B69" w:rsidP="002F7B69">
      <w:pPr>
        <w:ind w:left="-142" w:firstLine="426"/>
        <w:rPr>
          <w:sz w:val="18"/>
          <w:szCs w:val="18"/>
        </w:rPr>
      </w:pPr>
      <w:r w:rsidRPr="002F7B69">
        <w:rPr>
          <w:sz w:val="18"/>
          <w:szCs w:val="18"/>
        </w:rPr>
        <w:t>2)</w:t>
      </w:r>
      <w:r w:rsidRPr="002F7B69">
        <w:rPr>
          <w:sz w:val="18"/>
          <w:szCs w:val="18"/>
        </w:rPr>
        <w:tab/>
        <w:t>на специальных площадках для складирования крупногабаритных отходов (далее – специальные площадки).</w:t>
      </w:r>
    </w:p>
    <w:p w:rsidR="002F7B69" w:rsidRPr="002F7B69" w:rsidRDefault="002F7B69" w:rsidP="002F7B69">
      <w:pPr>
        <w:ind w:left="-142" w:firstLine="426"/>
        <w:rPr>
          <w:sz w:val="18"/>
          <w:szCs w:val="18"/>
        </w:rPr>
      </w:pPr>
      <w:r w:rsidRPr="002F7B69">
        <w:rPr>
          <w:sz w:val="18"/>
          <w:szCs w:val="18"/>
        </w:rPr>
        <w:t>18.4.</w:t>
      </w:r>
      <w:r w:rsidRPr="002F7B69">
        <w:rPr>
          <w:sz w:val="18"/>
          <w:szCs w:val="18"/>
        </w:rPr>
        <w:tab/>
        <w:t>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2F7B69" w:rsidRPr="002F7B69" w:rsidRDefault="002F7B69" w:rsidP="002F7B69">
      <w:pPr>
        <w:ind w:left="-142" w:firstLine="426"/>
        <w:rPr>
          <w:sz w:val="18"/>
          <w:szCs w:val="18"/>
        </w:rPr>
      </w:pPr>
      <w:r w:rsidRPr="002F7B69">
        <w:rPr>
          <w:sz w:val="18"/>
          <w:szCs w:val="18"/>
        </w:rPr>
        <w:t>18.5.</w:t>
      </w:r>
      <w:r w:rsidRPr="002F7B69">
        <w:rPr>
          <w:sz w:val="18"/>
          <w:szCs w:val="18"/>
        </w:rPr>
        <w:tab/>
        <w:t xml:space="preserve"> Места (площадки) накопления твердых коммунальных отходов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2F7B69" w:rsidRPr="002F7B69" w:rsidRDefault="002F7B69" w:rsidP="002F7B69">
      <w:pPr>
        <w:ind w:left="-142" w:firstLine="426"/>
        <w:rPr>
          <w:sz w:val="18"/>
          <w:szCs w:val="18"/>
        </w:rPr>
      </w:pPr>
      <w:r w:rsidRPr="002F7B69">
        <w:rPr>
          <w:sz w:val="18"/>
          <w:szCs w:val="18"/>
        </w:rPr>
        <w:t>1)</w:t>
      </w:r>
      <w:r w:rsidRPr="002F7B69">
        <w:rPr>
          <w:sz w:val="18"/>
          <w:szCs w:val="18"/>
        </w:rPr>
        <w:tab/>
        <w:t>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2F7B69" w:rsidRPr="002F7B69" w:rsidRDefault="002F7B69" w:rsidP="002F7B69">
      <w:pPr>
        <w:ind w:left="-142" w:firstLine="426"/>
        <w:rPr>
          <w:sz w:val="18"/>
          <w:szCs w:val="18"/>
        </w:rPr>
      </w:pPr>
      <w:r w:rsidRPr="002F7B69">
        <w:rPr>
          <w:sz w:val="18"/>
          <w:szCs w:val="18"/>
        </w:rPr>
        <w:t>2)</w:t>
      </w:r>
      <w:r w:rsidRPr="002F7B69">
        <w:rPr>
          <w:sz w:val="18"/>
          <w:szCs w:val="18"/>
        </w:rPr>
        <w:tab/>
        <w:t>Запрещается устраивать ограждение контейнерной площадки из сварной сетки, сетки-</w:t>
      </w:r>
      <w:proofErr w:type="spellStart"/>
      <w:r w:rsidRPr="002F7B69">
        <w:rPr>
          <w:sz w:val="18"/>
          <w:szCs w:val="18"/>
        </w:rPr>
        <w:t>рабицы</w:t>
      </w:r>
      <w:proofErr w:type="spellEnd"/>
      <w:r w:rsidRPr="002F7B69">
        <w:rPr>
          <w:sz w:val="18"/>
          <w:szCs w:val="18"/>
        </w:rPr>
        <w:t>,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2F7B69" w:rsidRPr="002F7B69" w:rsidRDefault="002F7B69" w:rsidP="002F7B69">
      <w:pPr>
        <w:ind w:left="-142" w:firstLine="426"/>
        <w:rPr>
          <w:sz w:val="18"/>
          <w:szCs w:val="18"/>
        </w:rPr>
      </w:pPr>
      <w:r w:rsidRPr="002F7B69">
        <w:rPr>
          <w:sz w:val="18"/>
          <w:szCs w:val="18"/>
        </w:rPr>
        <w:t>3)</w:t>
      </w:r>
      <w:r w:rsidRPr="002F7B69">
        <w:rPr>
          <w:sz w:val="18"/>
          <w:szCs w:val="18"/>
        </w:rPr>
        <w:tab/>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rsidR="002F7B69" w:rsidRPr="002F7B69" w:rsidRDefault="002F7B69" w:rsidP="002F7B69">
      <w:pPr>
        <w:ind w:left="-142" w:firstLine="426"/>
        <w:rPr>
          <w:sz w:val="18"/>
          <w:szCs w:val="18"/>
        </w:rPr>
      </w:pPr>
      <w:r w:rsidRPr="002F7B69">
        <w:rPr>
          <w:sz w:val="18"/>
          <w:szCs w:val="18"/>
        </w:rPr>
        <w:t>4)</w:t>
      </w:r>
      <w:r w:rsidRPr="002F7B69">
        <w:rPr>
          <w:sz w:val="18"/>
          <w:szCs w:val="18"/>
        </w:rPr>
        <w:tab/>
        <w:t>Контейнерную площадку разрешается освещать в вечерне-ночное время с использованием установок наружного освещения.</w:t>
      </w:r>
    </w:p>
    <w:p w:rsidR="002F7B69" w:rsidRPr="002F7B69" w:rsidRDefault="002F7B69" w:rsidP="002F7B69">
      <w:pPr>
        <w:ind w:left="-142" w:firstLine="426"/>
        <w:rPr>
          <w:sz w:val="18"/>
          <w:szCs w:val="18"/>
        </w:rPr>
      </w:pPr>
      <w:r w:rsidRPr="002F7B69">
        <w:rPr>
          <w:sz w:val="18"/>
          <w:szCs w:val="18"/>
        </w:rPr>
        <w:t>18.6.</w:t>
      </w:r>
      <w:r w:rsidRPr="002F7B69">
        <w:rPr>
          <w:sz w:val="18"/>
          <w:szCs w:val="18"/>
        </w:rPr>
        <w:tab/>
        <w:t xml:space="preserve">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w:t>
      </w:r>
    </w:p>
    <w:p w:rsidR="002F7B69" w:rsidRPr="002F7B69" w:rsidRDefault="002F7B69" w:rsidP="002F7B69">
      <w:pPr>
        <w:ind w:left="-142" w:firstLine="426"/>
        <w:rPr>
          <w:sz w:val="18"/>
          <w:szCs w:val="18"/>
        </w:rPr>
      </w:pPr>
      <w:r w:rsidRPr="002F7B69">
        <w:rPr>
          <w:sz w:val="18"/>
          <w:szCs w:val="18"/>
        </w:rPr>
        <w:t>18.7.</w:t>
      </w:r>
      <w:r w:rsidRPr="002F7B69">
        <w:rPr>
          <w:sz w:val="18"/>
          <w:szCs w:val="18"/>
        </w:rPr>
        <w:tab/>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2F7B69" w:rsidRPr="002F7B69" w:rsidRDefault="002F7B69" w:rsidP="002F7B69">
      <w:pPr>
        <w:ind w:left="-142" w:firstLine="426"/>
        <w:rPr>
          <w:sz w:val="18"/>
          <w:szCs w:val="18"/>
        </w:rPr>
      </w:pPr>
      <w:r w:rsidRPr="002F7B69">
        <w:rPr>
          <w:sz w:val="18"/>
          <w:szCs w:val="18"/>
        </w:rPr>
        <w:t>18.8.</w:t>
      </w:r>
      <w:r w:rsidRPr="002F7B69">
        <w:rPr>
          <w:sz w:val="18"/>
          <w:szCs w:val="18"/>
        </w:rPr>
        <w:tab/>
        <w:t xml:space="preserve"> 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в сельских населённых пунктах - не менее 15 метров.</w:t>
      </w:r>
    </w:p>
    <w:p w:rsidR="002F7B69" w:rsidRPr="002F7B69" w:rsidRDefault="002F7B69" w:rsidP="002F7B69">
      <w:pPr>
        <w:ind w:left="-142" w:firstLine="426"/>
        <w:rPr>
          <w:sz w:val="18"/>
          <w:szCs w:val="18"/>
        </w:rPr>
      </w:pPr>
      <w:r w:rsidRPr="002F7B69">
        <w:rPr>
          <w:sz w:val="18"/>
          <w:szCs w:val="18"/>
        </w:rPr>
        <w:t>18.9.</w:t>
      </w:r>
      <w:r w:rsidRPr="002F7B69">
        <w:rPr>
          <w:sz w:val="18"/>
          <w:szCs w:val="18"/>
        </w:rPr>
        <w:tab/>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2F7B69" w:rsidRPr="002F7B69" w:rsidRDefault="002F7B69" w:rsidP="002F7B69">
      <w:pPr>
        <w:ind w:left="-142" w:firstLine="426"/>
        <w:rPr>
          <w:sz w:val="18"/>
          <w:szCs w:val="18"/>
        </w:rPr>
      </w:pPr>
      <w:r w:rsidRPr="002F7B69">
        <w:rPr>
          <w:sz w:val="18"/>
          <w:szCs w:val="18"/>
        </w:rPr>
        <w:t>1)</w:t>
      </w:r>
      <w:r w:rsidRPr="002F7B69">
        <w:rPr>
          <w:sz w:val="18"/>
          <w:szCs w:val="18"/>
        </w:rPr>
        <w:tab/>
        <w:t>Не допускается промывка контейнеров и (или) бункеров на контейнерных площадках.</w:t>
      </w:r>
    </w:p>
    <w:p w:rsidR="002F7B69" w:rsidRPr="002F7B69" w:rsidRDefault="002F7B69" w:rsidP="002F7B69">
      <w:pPr>
        <w:ind w:left="-142" w:firstLine="426"/>
        <w:rPr>
          <w:sz w:val="18"/>
          <w:szCs w:val="18"/>
        </w:rPr>
      </w:pPr>
      <w:r w:rsidRPr="002F7B69">
        <w:rPr>
          <w:sz w:val="18"/>
          <w:szCs w:val="18"/>
        </w:rPr>
        <w:t>2)</w:t>
      </w:r>
      <w:r w:rsidRPr="002F7B69">
        <w:rPr>
          <w:sz w:val="18"/>
          <w:szCs w:val="18"/>
        </w:rPr>
        <w:tab/>
        <w:t>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2F7B69" w:rsidRPr="002F7B69" w:rsidRDefault="002F7B69" w:rsidP="002F7B69">
      <w:pPr>
        <w:ind w:left="-142" w:firstLine="426"/>
        <w:rPr>
          <w:sz w:val="18"/>
          <w:szCs w:val="18"/>
        </w:rPr>
      </w:pPr>
      <w:r w:rsidRPr="002F7B69">
        <w:rPr>
          <w:sz w:val="18"/>
          <w:szCs w:val="18"/>
        </w:rPr>
        <w:t>3)</w:t>
      </w:r>
      <w:r w:rsidRPr="002F7B69">
        <w:rPr>
          <w:sz w:val="18"/>
          <w:szCs w:val="18"/>
        </w:rPr>
        <w:tab/>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2F7B69" w:rsidRPr="002F7B69" w:rsidRDefault="002F7B69" w:rsidP="002F7B69">
      <w:pPr>
        <w:ind w:left="-142" w:firstLine="426"/>
        <w:rPr>
          <w:sz w:val="18"/>
          <w:szCs w:val="18"/>
        </w:rPr>
      </w:pPr>
      <w:r w:rsidRPr="002F7B69">
        <w:rPr>
          <w:sz w:val="18"/>
          <w:szCs w:val="18"/>
        </w:rPr>
        <w:lastRenderedPageBreak/>
        <w:t>18.10.</w:t>
      </w:r>
      <w:r w:rsidRPr="002F7B69">
        <w:rPr>
          <w:sz w:val="18"/>
          <w:szCs w:val="18"/>
        </w:rPr>
        <w:tab/>
        <w:t>Контейнерные площадки оборудуются навесами над мусоросборниками (за исключением бункеров)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2F7B69" w:rsidRPr="002F7B69" w:rsidRDefault="002F7B69" w:rsidP="002F7B69">
      <w:pPr>
        <w:ind w:left="-142" w:firstLine="426"/>
        <w:rPr>
          <w:sz w:val="18"/>
          <w:szCs w:val="18"/>
        </w:rPr>
      </w:pPr>
      <w:r w:rsidRPr="002F7B69">
        <w:rPr>
          <w:sz w:val="18"/>
          <w:szCs w:val="18"/>
        </w:rPr>
        <w:t>18.11.</w:t>
      </w:r>
      <w:r w:rsidRPr="002F7B69">
        <w:rPr>
          <w:sz w:val="18"/>
          <w:szCs w:val="18"/>
        </w:rPr>
        <w:tab/>
        <w:t xml:space="preserve"> 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2F7B69" w:rsidRPr="002F7B69" w:rsidRDefault="002F7B69" w:rsidP="002F7B69">
      <w:pPr>
        <w:ind w:left="-142" w:firstLine="426"/>
        <w:rPr>
          <w:sz w:val="18"/>
          <w:szCs w:val="18"/>
        </w:rPr>
      </w:pPr>
      <w:r w:rsidRPr="002F7B69">
        <w:rPr>
          <w:sz w:val="18"/>
          <w:szCs w:val="18"/>
        </w:rPr>
        <w:t>18.12.</w:t>
      </w:r>
      <w:r w:rsidRPr="002F7B69">
        <w:rPr>
          <w:sz w:val="18"/>
          <w:szCs w:val="18"/>
        </w:rPr>
        <w:tab/>
        <w:t xml:space="preserve"> Юридическое 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 средств, препятствующих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или на специально отведённых площадках.</w:t>
      </w:r>
    </w:p>
    <w:p w:rsidR="002F7B69" w:rsidRPr="002F7B69" w:rsidRDefault="002F7B69" w:rsidP="002F7B69">
      <w:pPr>
        <w:ind w:left="-142" w:firstLine="426"/>
        <w:rPr>
          <w:sz w:val="18"/>
          <w:szCs w:val="18"/>
        </w:rPr>
      </w:pPr>
      <w:r w:rsidRPr="002F7B69">
        <w:rPr>
          <w:sz w:val="18"/>
          <w:szCs w:val="18"/>
        </w:rPr>
        <w:t>18.13.</w:t>
      </w:r>
      <w:r w:rsidRPr="002F7B69">
        <w:rPr>
          <w:sz w:val="18"/>
          <w:szCs w:val="18"/>
        </w:rPr>
        <w:tab/>
        <w:t xml:space="preserve"> 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2F7B69" w:rsidRPr="002F7B69" w:rsidRDefault="002F7B69" w:rsidP="002F7B69">
      <w:pPr>
        <w:ind w:left="-142" w:firstLine="426"/>
        <w:rPr>
          <w:sz w:val="18"/>
          <w:szCs w:val="18"/>
        </w:rPr>
      </w:pPr>
    </w:p>
    <w:p w:rsidR="002F7B69" w:rsidRDefault="002F7B69" w:rsidP="002F7B69">
      <w:pPr>
        <w:ind w:left="-142" w:firstLine="426"/>
        <w:jc w:val="center"/>
        <w:rPr>
          <w:sz w:val="18"/>
          <w:szCs w:val="18"/>
        </w:rPr>
      </w:pPr>
      <w:r w:rsidRPr="002F7B69">
        <w:rPr>
          <w:sz w:val="18"/>
          <w:szCs w:val="18"/>
        </w:rPr>
        <w:t>Глава 19. Выпас и прогон сельскохозяйственных животных</w:t>
      </w:r>
    </w:p>
    <w:p w:rsidR="002F7B69" w:rsidRPr="002F7B69" w:rsidRDefault="002F7B69" w:rsidP="002F7B69">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19.1.</w:t>
      </w:r>
      <w:r w:rsidRPr="002F7B69">
        <w:rPr>
          <w:sz w:val="18"/>
          <w:szCs w:val="18"/>
        </w:rPr>
        <w:tab/>
        <w:t>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w:t>
      </w:r>
    </w:p>
    <w:p w:rsidR="002F7B69" w:rsidRPr="002F7B69" w:rsidRDefault="002F7B69" w:rsidP="002F7B69">
      <w:pPr>
        <w:ind w:left="-142" w:firstLine="426"/>
        <w:rPr>
          <w:sz w:val="18"/>
          <w:szCs w:val="18"/>
        </w:rPr>
      </w:pPr>
      <w:r w:rsidRPr="002F7B69">
        <w:rPr>
          <w:sz w:val="18"/>
          <w:szCs w:val="18"/>
        </w:rPr>
        <w:t>19.2.</w:t>
      </w:r>
      <w:r w:rsidRPr="002F7B69">
        <w:rPr>
          <w:sz w:val="18"/>
          <w:szCs w:val="18"/>
        </w:rPr>
        <w:tab/>
        <w:t>Сельскохозяйственные</w:t>
      </w:r>
      <w:r w:rsidRPr="002F7B69">
        <w:rPr>
          <w:sz w:val="18"/>
          <w:szCs w:val="18"/>
        </w:rPr>
        <w:tab/>
        <w:t>животные, принадлежащие сельскохозяйственным товаропроизводителям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2F7B69" w:rsidRPr="002F7B69" w:rsidRDefault="002F7B69" w:rsidP="002F7B69">
      <w:pPr>
        <w:ind w:left="-142" w:firstLine="426"/>
        <w:rPr>
          <w:sz w:val="18"/>
          <w:szCs w:val="18"/>
        </w:rPr>
      </w:pPr>
      <w:r w:rsidRPr="002F7B69">
        <w:rPr>
          <w:sz w:val="18"/>
          <w:szCs w:val="18"/>
        </w:rPr>
        <w:t>19.3.</w:t>
      </w:r>
      <w:r w:rsidRPr="002F7B69">
        <w:rPr>
          <w:sz w:val="18"/>
          <w:szCs w:val="18"/>
        </w:rPr>
        <w:tab/>
        <w:t xml:space="preserve">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2F7B69" w:rsidRPr="002F7B69" w:rsidRDefault="002F7B69" w:rsidP="002F7B69">
      <w:pPr>
        <w:ind w:left="-142" w:firstLine="426"/>
        <w:rPr>
          <w:sz w:val="18"/>
          <w:szCs w:val="18"/>
        </w:rPr>
      </w:pPr>
      <w:r w:rsidRPr="002F7B69">
        <w:rPr>
          <w:sz w:val="18"/>
          <w:szCs w:val="18"/>
        </w:rPr>
        <w:t>19.4.</w:t>
      </w:r>
      <w:r w:rsidRPr="002F7B69">
        <w:rPr>
          <w:sz w:val="18"/>
          <w:szCs w:val="18"/>
        </w:rPr>
        <w:tab/>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2F7B69" w:rsidRPr="002F7B69" w:rsidRDefault="002F7B69" w:rsidP="002F7B69">
      <w:pPr>
        <w:ind w:left="-142" w:firstLine="426"/>
        <w:rPr>
          <w:sz w:val="18"/>
          <w:szCs w:val="18"/>
        </w:rPr>
      </w:pPr>
      <w:r w:rsidRPr="002F7B69">
        <w:rPr>
          <w:sz w:val="18"/>
          <w:szCs w:val="18"/>
        </w:rPr>
        <w:t>19.5.</w:t>
      </w:r>
      <w:r w:rsidRPr="002F7B69">
        <w:rPr>
          <w:sz w:val="18"/>
          <w:szCs w:val="18"/>
        </w:rPr>
        <w:tab/>
        <w:t xml:space="preserve"> Во всех случаях, предусмотренных пунктами 19.1 - 19.4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2F7B69" w:rsidRPr="002F7B69" w:rsidRDefault="002F7B69" w:rsidP="002F7B69">
      <w:pPr>
        <w:ind w:left="-142" w:firstLine="426"/>
        <w:rPr>
          <w:sz w:val="18"/>
          <w:szCs w:val="18"/>
        </w:rPr>
      </w:pPr>
      <w:r w:rsidRPr="002F7B69">
        <w:rPr>
          <w:sz w:val="18"/>
          <w:szCs w:val="18"/>
        </w:rPr>
        <w:t>19.6.</w:t>
      </w:r>
      <w:r w:rsidRPr="002F7B69">
        <w:rPr>
          <w:sz w:val="18"/>
          <w:szCs w:val="18"/>
        </w:rPr>
        <w:tab/>
        <w:t>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2F7B69" w:rsidRPr="002F7B69" w:rsidRDefault="002F7B69" w:rsidP="002F7B69">
      <w:pPr>
        <w:ind w:left="-142" w:firstLine="426"/>
        <w:rPr>
          <w:sz w:val="18"/>
          <w:szCs w:val="18"/>
        </w:rPr>
      </w:pPr>
      <w:r w:rsidRPr="002F7B69">
        <w:rPr>
          <w:sz w:val="18"/>
          <w:szCs w:val="18"/>
        </w:rPr>
        <w:t>19.7.</w:t>
      </w:r>
      <w:r w:rsidRPr="002F7B69">
        <w:rPr>
          <w:sz w:val="18"/>
          <w:szCs w:val="18"/>
        </w:rPr>
        <w:tab/>
        <w:t>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2F7B69" w:rsidRPr="002F7B69" w:rsidRDefault="002F7B69" w:rsidP="002F7B69">
      <w:pPr>
        <w:ind w:left="-142" w:firstLine="426"/>
        <w:rPr>
          <w:sz w:val="18"/>
          <w:szCs w:val="18"/>
        </w:rPr>
      </w:pPr>
      <w:r w:rsidRPr="002F7B69">
        <w:rPr>
          <w:sz w:val="18"/>
          <w:szCs w:val="18"/>
        </w:rPr>
        <w:t>19.8.</w:t>
      </w:r>
      <w:r w:rsidRPr="002F7B69">
        <w:rPr>
          <w:sz w:val="18"/>
          <w:szCs w:val="18"/>
        </w:rPr>
        <w:tab/>
        <w:t>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2F7B69" w:rsidRPr="002F7B69" w:rsidRDefault="002F7B69" w:rsidP="002F7B69">
      <w:pPr>
        <w:ind w:left="-142" w:firstLine="426"/>
        <w:rPr>
          <w:sz w:val="18"/>
          <w:szCs w:val="18"/>
        </w:rPr>
      </w:pPr>
      <w:r w:rsidRPr="002F7B69">
        <w:rPr>
          <w:sz w:val="18"/>
          <w:szCs w:val="18"/>
        </w:rPr>
        <w:t>19.9.</w:t>
      </w:r>
      <w:r w:rsidRPr="002F7B69">
        <w:rPr>
          <w:sz w:val="18"/>
          <w:szCs w:val="18"/>
        </w:rPr>
        <w:tab/>
        <w:t>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Хомутовского МО.</w:t>
      </w:r>
    </w:p>
    <w:p w:rsidR="002F7B69" w:rsidRPr="002F7B69" w:rsidRDefault="002F7B69" w:rsidP="002F7B69">
      <w:pPr>
        <w:ind w:left="-142" w:firstLine="426"/>
        <w:rPr>
          <w:sz w:val="18"/>
          <w:szCs w:val="18"/>
        </w:rPr>
      </w:pPr>
      <w:r w:rsidRPr="002F7B69">
        <w:rPr>
          <w:sz w:val="18"/>
          <w:szCs w:val="18"/>
        </w:rPr>
        <w:t>19.10.</w:t>
      </w:r>
      <w:r w:rsidRPr="002F7B69">
        <w:rPr>
          <w:sz w:val="18"/>
          <w:szCs w:val="18"/>
        </w:rPr>
        <w:tab/>
        <w:t xml:space="preserve"> 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2F7B69" w:rsidRPr="002F7B69" w:rsidRDefault="002F7B69" w:rsidP="002F7B69">
      <w:pPr>
        <w:ind w:left="-142" w:firstLine="426"/>
        <w:rPr>
          <w:sz w:val="18"/>
          <w:szCs w:val="18"/>
        </w:rPr>
      </w:pPr>
      <w:r w:rsidRPr="002F7B69">
        <w:rPr>
          <w:sz w:val="18"/>
          <w:szCs w:val="18"/>
        </w:rPr>
        <w:t>19.11.</w:t>
      </w:r>
      <w:r w:rsidRPr="002F7B69">
        <w:rPr>
          <w:sz w:val="18"/>
          <w:szCs w:val="18"/>
        </w:rPr>
        <w:tab/>
        <w:t xml:space="preserve"> Время прогона и выпаса сельскохозяйственных животных по территории поселения должно быть определено не ранее 6.00 и не позднее 21.00 по местному времени.</w:t>
      </w:r>
    </w:p>
    <w:p w:rsidR="002F7B69" w:rsidRPr="002F7B69" w:rsidRDefault="002F7B69" w:rsidP="002F7B69">
      <w:pPr>
        <w:ind w:left="-142" w:firstLine="426"/>
        <w:rPr>
          <w:sz w:val="18"/>
          <w:szCs w:val="18"/>
        </w:rPr>
      </w:pPr>
      <w:r w:rsidRPr="002F7B69">
        <w:rPr>
          <w:sz w:val="18"/>
          <w:szCs w:val="18"/>
        </w:rPr>
        <w:t>19.12.</w:t>
      </w:r>
      <w:r w:rsidRPr="002F7B69">
        <w:rPr>
          <w:sz w:val="18"/>
          <w:szCs w:val="18"/>
        </w:rPr>
        <w:tab/>
        <w:t xml:space="preserve"> 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Хомутовского МО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2F7B69" w:rsidRPr="002F7B69" w:rsidRDefault="002F7B69" w:rsidP="002F7B69">
      <w:pPr>
        <w:ind w:left="-142" w:firstLine="426"/>
        <w:rPr>
          <w:sz w:val="18"/>
          <w:szCs w:val="18"/>
        </w:rPr>
      </w:pPr>
      <w:r w:rsidRPr="002F7B69">
        <w:rPr>
          <w:sz w:val="18"/>
          <w:szCs w:val="18"/>
        </w:rPr>
        <w:t>19.13.</w:t>
      </w:r>
      <w:r w:rsidRPr="002F7B69">
        <w:rPr>
          <w:sz w:val="18"/>
          <w:szCs w:val="18"/>
        </w:rPr>
        <w:tab/>
        <w:t>По вопросам, указанным в пункте 19.12., граждане также вправе направлять обращения в администрацию Хомутовского МО в соответствии с Федеральным законом от 02.05.2006 № 59-ФЗ «О порядке рассмотрения обращений граждан Российской Федерации».</w:t>
      </w:r>
    </w:p>
    <w:p w:rsidR="002F7B69" w:rsidRPr="002F7B69" w:rsidRDefault="002F7B69" w:rsidP="002F7B69">
      <w:pPr>
        <w:ind w:left="-142" w:firstLine="426"/>
        <w:rPr>
          <w:sz w:val="18"/>
          <w:szCs w:val="18"/>
        </w:rPr>
      </w:pPr>
      <w:r w:rsidRPr="002F7B69">
        <w:rPr>
          <w:sz w:val="18"/>
          <w:szCs w:val="18"/>
        </w:rPr>
        <w:t>Выпас и прогон сельскохозяйственных животных производится с установлением публичного сервитута либо без установления такового.</w:t>
      </w:r>
    </w:p>
    <w:p w:rsidR="002F7B69" w:rsidRPr="002F7B69" w:rsidRDefault="002F7B69" w:rsidP="002F7B69">
      <w:pPr>
        <w:ind w:left="-142" w:firstLine="426"/>
        <w:rPr>
          <w:sz w:val="18"/>
          <w:szCs w:val="18"/>
        </w:rPr>
      </w:pPr>
      <w:r w:rsidRPr="002F7B69">
        <w:rPr>
          <w:sz w:val="18"/>
          <w:szCs w:val="18"/>
        </w:rPr>
        <w:t>19.14.</w:t>
      </w:r>
      <w:r w:rsidRPr="002F7B69">
        <w:rPr>
          <w:sz w:val="18"/>
          <w:szCs w:val="18"/>
        </w:rPr>
        <w:tab/>
        <w:t>При</w:t>
      </w:r>
      <w:r w:rsidRPr="002F7B69">
        <w:rPr>
          <w:sz w:val="18"/>
          <w:szCs w:val="18"/>
        </w:rPr>
        <w:tab/>
        <w:t>осуществлении</w:t>
      </w:r>
      <w:r w:rsidRPr="002F7B69">
        <w:rPr>
          <w:sz w:val="18"/>
          <w:szCs w:val="18"/>
        </w:rPr>
        <w:tab/>
        <w:t>выпаса</w:t>
      </w:r>
      <w:r w:rsidRPr="002F7B69">
        <w:rPr>
          <w:sz w:val="18"/>
          <w:szCs w:val="18"/>
        </w:rPr>
        <w:tab/>
        <w:t>сельскохозяйственных</w:t>
      </w:r>
      <w:r w:rsidRPr="002F7B69">
        <w:rPr>
          <w:sz w:val="18"/>
          <w:szCs w:val="18"/>
        </w:rPr>
        <w:tab/>
        <w:t>животных допускается:</w:t>
      </w:r>
    </w:p>
    <w:p w:rsidR="002F7B69" w:rsidRPr="002F7B69" w:rsidRDefault="002F7B69" w:rsidP="002F7B69">
      <w:pPr>
        <w:ind w:left="-142" w:firstLine="426"/>
        <w:rPr>
          <w:sz w:val="18"/>
          <w:szCs w:val="18"/>
        </w:rPr>
      </w:pPr>
      <w:r w:rsidRPr="002F7B69">
        <w:rPr>
          <w:sz w:val="18"/>
          <w:szCs w:val="18"/>
        </w:rPr>
        <w:lastRenderedPageBreak/>
        <w:t>1)</w:t>
      </w:r>
      <w:r w:rsidRPr="002F7B69">
        <w:rPr>
          <w:sz w:val="18"/>
          <w:szCs w:val="18"/>
        </w:rPr>
        <w:tab/>
        <w:t xml:space="preserve"> свободный выпас сельскохозяйственных животных на огороженной территории;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выпас</w:t>
      </w:r>
      <w:r w:rsidRPr="002F7B69">
        <w:rPr>
          <w:sz w:val="18"/>
          <w:szCs w:val="18"/>
        </w:rPr>
        <w:tab/>
        <w:t>сельскохозяйственных</w:t>
      </w:r>
      <w:r w:rsidRPr="002F7B69">
        <w:rPr>
          <w:sz w:val="18"/>
          <w:szCs w:val="18"/>
        </w:rPr>
        <w:tab/>
        <w:t>животных</w:t>
      </w:r>
      <w:r w:rsidRPr="002F7B69">
        <w:rPr>
          <w:sz w:val="18"/>
          <w:szCs w:val="18"/>
        </w:rPr>
        <w:tab/>
        <w:t>на неогороженных территориях (пастбищах) под надзором собственника или пастуха.</w:t>
      </w:r>
    </w:p>
    <w:p w:rsidR="002F7B69" w:rsidRPr="002F7B69" w:rsidRDefault="002F7B69" w:rsidP="002F7B69">
      <w:pPr>
        <w:ind w:left="-142" w:firstLine="426"/>
        <w:rPr>
          <w:sz w:val="18"/>
          <w:szCs w:val="18"/>
        </w:rPr>
      </w:pPr>
      <w:r w:rsidRPr="002F7B69">
        <w:rPr>
          <w:sz w:val="18"/>
          <w:szCs w:val="18"/>
        </w:rPr>
        <w:t>Выпас лошадей допускается лишь в их стреноженном состоянии.</w:t>
      </w:r>
    </w:p>
    <w:p w:rsidR="002F7B69" w:rsidRPr="002F7B69" w:rsidRDefault="002F7B69" w:rsidP="002F7B69">
      <w:pPr>
        <w:ind w:left="-142" w:firstLine="426"/>
        <w:rPr>
          <w:sz w:val="18"/>
          <w:szCs w:val="18"/>
        </w:rPr>
      </w:pPr>
      <w:r w:rsidRPr="002F7B69">
        <w:rPr>
          <w:sz w:val="18"/>
          <w:szCs w:val="18"/>
        </w:rPr>
        <w:t>19.15. При осуществлении выпаса и прогона сельскохозяйственных животных запрещается: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безнадзорное пребывание сельскохозяйственных животных вне специально отведенных для выпаса и прогона мест;</w:t>
      </w:r>
    </w:p>
    <w:p w:rsidR="002F7B69" w:rsidRPr="002F7B69" w:rsidRDefault="002F7B69" w:rsidP="002F7B69">
      <w:pPr>
        <w:ind w:left="-142" w:firstLine="426"/>
        <w:rPr>
          <w:sz w:val="18"/>
          <w:szCs w:val="18"/>
        </w:rPr>
      </w:pPr>
      <w:r w:rsidRPr="002F7B69">
        <w:rPr>
          <w:sz w:val="18"/>
          <w:szCs w:val="18"/>
        </w:rPr>
        <w:t>2)</w:t>
      </w:r>
      <w:r w:rsidRPr="002F7B69">
        <w:rPr>
          <w:sz w:val="18"/>
          <w:szCs w:val="18"/>
        </w:rPr>
        <w:tab/>
        <w:t>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2F7B69" w:rsidRPr="002F7B69" w:rsidRDefault="002F7B69" w:rsidP="002F7B69">
      <w:pPr>
        <w:ind w:left="-142" w:firstLine="426"/>
        <w:rPr>
          <w:sz w:val="18"/>
          <w:szCs w:val="18"/>
        </w:rPr>
      </w:pPr>
      <w:r w:rsidRPr="002F7B69">
        <w:rPr>
          <w:sz w:val="18"/>
          <w:szCs w:val="18"/>
        </w:rPr>
        <w:t>3)</w:t>
      </w:r>
      <w:r w:rsidRPr="002F7B69">
        <w:rPr>
          <w:sz w:val="18"/>
          <w:szCs w:val="18"/>
        </w:rPr>
        <w:tab/>
        <w:t>выпас сельскохозяйственных животных на неогороженных территориях (пастбищах) без надзора;</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2F7B69" w:rsidRPr="002F7B69" w:rsidRDefault="002F7B69" w:rsidP="002F7B69">
      <w:pPr>
        <w:ind w:left="-142" w:firstLine="426"/>
        <w:rPr>
          <w:sz w:val="18"/>
          <w:szCs w:val="18"/>
        </w:rPr>
      </w:pPr>
      <w:r w:rsidRPr="002F7B69">
        <w:rPr>
          <w:sz w:val="18"/>
          <w:szCs w:val="18"/>
        </w:rPr>
        <w:t>5)</w:t>
      </w:r>
      <w:r w:rsidRPr="002F7B69">
        <w:rPr>
          <w:sz w:val="18"/>
          <w:szCs w:val="18"/>
        </w:rPr>
        <w:tab/>
        <w:t>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2F7B69" w:rsidRPr="002F7B69" w:rsidRDefault="002F7B69" w:rsidP="002F7B69">
      <w:pPr>
        <w:ind w:left="-142" w:firstLine="426"/>
        <w:rPr>
          <w:sz w:val="18"/>
          <w:szCs w:val="18"/>
        </w:rPr>
      </w:pPr>
      <w:r w:rsidRPr="002F7B69">
        <w:rPr>
          <w:sz w:val="18"/>
          <w:szCs w:val="18"/>
        </w:rPr>
        <w:t>6)</w:t>
      </w:r>
      <w:r w:rsidRPr="002F7B69">
        <w:rPr>
          <w:sz w:val="18"/>
          <w:szCs w:val="18"/>
        </w:rPr>
        <w:tab/>
        <w:t>выпас сельскохозяйственных животных в границах полосы отвода автомобильной дороги;</w:t>
      </w:r>
    </w:p>
    <w:p w:rsidR="002F7B69" w:rsidRPr="002F7B69" w:rsidRDefault="002F7B69" w:rsidP="002F7B69">
      <w:pPr>
        <w:ind w:left="-142" w:firstLine="426"/>
        <w:rPr>
          <w:sz w:val="18"/>
          <w:szCs w:val="18"/>
        </w:rPr>
      </w:pPr>
      <w:r w:rsidRPr="002F7B69">
        <w:rPr>
          <w:sz w:val="18"/>
          <w:szCs w:val="18"/>
        </w:rPr>
        <w:t>7)</w:t>
      </w:r>
      <w:r w:rsidRPr="002F7B69">
        <w:rPr>
          <w:sz w:val="18"/>
          <w:szCs w:val="18"/>
        </w:rPr>
        <w:tab/>
        <w:t>оставлять на автомобильной дороге сельскохозяйственных животных без надзора;</w:t>
      </w:r>
    </w:p>
    <w:p w:rsidR="002F7B69" w:rsidRPr="002F7B69" w:rsidRDefault="002F7B69" w:rsidP="002F7B69">
      <w:pPr>
        <w:ind w:left="-142" w:firstLine="426"/>
        <w:rPr>
          <w:sz w:val="18"/>
          <w:szCs w:val="18"/>
        </w:rPr>
      </w:pPr>
      <w:r w:rsidRPr="002F7B69">
        <w:rPr>
          <w:sz w:val="18"/>
          <w:szCs w:val="18"/>
        </w:rPr>
        <w:t>8)</w:t>
      </w:r>
      <w:r w:rsidRPr="002F7B69">
        <w:rPr>
          <w:sz w:val="18"/>
          <w:szCs w:val="18"/>
        </w:rPr>
        <w:tab/>
        <w:t>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2F7B69" w:rsidRPr="002F7B69" w:rsidRDefault="002F7B69" w:rsidP="002F7B69">
      <w:pPr>
        <w:ind w:left="-142" w:firstLine="426"/>
        <w:rPr>
          <w:sz w:val="18"/>
          <w:szCs w:val="18"/>
        </w:rPr>
      </w:pPr>
      <w:r w:rsidRPr="002F7B69">
        <w:rPr>
          <w:sz w:val="18"/>
          <w:szCs w:val="18"/>
        </w:rPr>
        <w:t>9)</w:t>
      </w:r>
      <w:r w:rsidRPr="002F7B69">
        <w:rPr>
          <w:sz w:val="18"/>
          <w:szCs w:val="18"/>
        </w:rPr>
        <w:tab/>
        <w:t xml:space="preserve">вести сельскохозяйственных животных по автомобильной дороге с </w:t>
      </w:r>
      <w:proofErr w:type="spellStart"/>
      <w:r w:rsidRPr="002F7B69">
        <w:rPr>
          <w:sz w:val="18"/>
          <w:szCs w:val="18"/>
        </w:rPr>
        <w:t>асфальто</w:t>
      </w:r>
      <w:proofErr w:type="spellEnd"/>
      <w:r w:rsidRPr="002F7B69">
        <w:rPr>
          <w:sz w:val="18"/>
          <w:szCs w:val="18"/>
        </w:rPr>
        <w:t>- и цементобетонным покрытием при наличии иных путей;</w:t>
      </w:r>
    </w:p>
    <w:p w:rsidR="002F7B69" w:rsidRPr="002F7B69" w:rsidRDefault="002F7B69" w:rsidP="002F7B69">
      <w:pPr>
        <w:ind w:left="-142" w:firstLine="426"/>
        <w:rPr>
          <w:sz w:val="18"/>
          <w:szCs w:val="18"/>
        </w:rPr>
      </w:pPr>
      <w:r w:rsidRPr="002F7B69">
        <w:rPr>
          <w:sz w:val="18"/>
          <w:szCs w:val="18"/>
        </w:rPr>
        <w:t>10)</w:t>
      </w:r>
      <w:r w:rsidRPr="002F7B69">
        <w:rPr>
          <w:sz w:val="18"/>
          <w:szCs w:val="18"/>
        </w:rPr>
        <w:tab/>
        <w:t>выпас сельскохозяйственных животных и организация для них летних лагерей, ванн в границах прибрежных защитных полос;</w:t>
      </w:r>
    </w:p>
    <w:p w:rsidR="002F7B69" w:rsidRPr="002F7B69" w:rsidRDefault="002F7B69" w:rsidP="002F7B69">
      <w:pPr>
        <w:ind w:left="-142" w:firstLine="426"/>
        <w:rPr>
          <w:sz w:val="18"/>
          <w:szCs w:val="18"/>
        </w:rPr>
      </w:pPr>
      <w:r w:rsidRPr="002F7B69">
        <w:rPr>
          <w:sz w:val="18"/>
          <w:szCs w:val="18"/>
        </w:rPr>
        <w:t>11)</w:t>
      </w:r>
      <w:r w:rsidRPr="002F7B69">
        <w:rPr>
          <w:sz w:val="18"/>
          <w:szCs w:val="18"/>
        </w:rPr>
        <w:tab/>
        <w:t>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2F7B69" w:rsidRPr="002F7B69" w:rsidRDefault="002F7B69" w:rsidP="002F7B69">
      <w:pPr>
        <w:ind w:left="-142" w:firstLine="426"/>
        <w:rPr>
          <w:sz w:val="18"/>
          <w:szCs w:val="18"/>
        </w:rPr>
      </w:pPr>
      <w:r w:rsidRPr="002F7B69">
        <w:rPr>
          <w:sz w:val="18"/>
          <w:szCs w:val="18"/>
        </w:rPr>
        <w:t>12)</w:t>
      </w:r>
      <w:r w:rsidRPr="002F7B69">
        <w:rPr>
          <w:sz w:val="18"/>
          <w:szCs w:val="18"/>
        </w:rPr>
        <w:tab/>
        <w:t>выпас животных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 и т.д.</w:t>
      </w:r>
    </w:p>
    <w:p w:rsidR="002F7B69" w:rsidRPr="002F7B69" w:rsidRDefault="002F7B69" w:rsidP="002F7B69">
      <w:pPr>
        <w:ind w:left="-142" w:firstLine="426"/>
        <w:rPr>
          <w:sz w:val="18"/>
          <w:szCs w:val="18"/>
        </w:rPr>
      </w:pPr>
      <w:r w:rsidRPr="002F7B69">
        <w:rPr>
          <w:sz w:val="18"/>
          <w:szCs w:val="18"/>
        </w:rPr>
        <w:t>13)</w:t>
      </w:r>
      <w:r w:rsidRPr="002F7B69">
        <w:rPr>
          <w:sz w:val="18"/>
          <w:szCs w:val="18"/>
        </w:rPr>
        <w:tab/>
        <w:t>выпас сельскохозяйственных животных и птиц на территориях общего пользования поселения, в границах полосы отвода автомобильной дороги, а также оставление их без присмотра или без привязи при осуществлении прогона и выпаса.</w:t>
      </w:r>
    </w:p>
    <w:p w:rsidR="002F7B69" w:rsidRPr="002F7B69" w:rsidRDefault="002F7B69" w:rsidP="002F7B69">
      <w:pPr>
        <w:ind w:left="-142" w:firstLine="426"/>
        <w:rPr>
          <w:sz w:val="18"/>
          <w:szCs w:val="18"/>
        </w:rPr>
      </w:pPr>
    </w:p>
    <w:p w:rsidR="002F7B69" w:rsidRDefault="002F7B69" w:rsidP="00E37A66">
      <w:pPr>
        <w:ind w:left="-142" w:firstLine="426"/>
        <w:jc w:val="center"/>
        <w:rPr>
          <w:sz w:val="18"/>
          <w:szCs w:val="18"/>
        </w:rPr>
      </w:pPr>
      <w:r w:rsidRPr="002F7B69">
        <w:rPr>
          <w:sz w:val="18"/>
          <w:szCs w:val="18"/>
        </w:rPr>
        <w:t>Глава 20. Праздничное оформление территории поселения</w:t>
      </w:r>
    </w:p>
    <w:p w:rsidR="00E37A66" w:rsidRPr="002F7B69" w:rsidRDefault="00E37A66" w:rsidP="00E37A66">
      <w:pPr>
        <w:ind w:left="-142" w:firstLine="426"/>
        <w:jc w:val="center"/>
        <w:rPr>
          <w:sz w:val="18"/>
          <w:szCs w:val="18"/>
        </w:rPr>
      </w:pPr>
    </w:p>
    <w:p w:rsidR="002F7B69" w:rsidRPr="002F7B69" w:rsidRDefault="002F7B69" w:rsidP="002F7B69">
      <w:pPr>
        <w:ind w:left="-142" w:firstLine="426"/>
        <w:rPr>
          <w:sz w:val="18"/>
          <w:szCs w:val="18"/>
        </w:rPr>
      </w:pPr>
      <w:r w:rsidRPr="002F7B69">
        <w:rPr>
          <w:sz w:val="18"/>
          <w:szCs w:val="18"/>
        </w:rPr>
        <w:t>20.1.</w:t>
      </w:r>
      <w:r w:rsidRPr="002F7B69">
        <w:rPr>
          <w:sz w:val="18"/>
          <w:szCs w:val="18"/>
        </w:rPr>
        <w:tab/>
        <w:t>Праздничное и (или) тематическое оформление территории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2F7B69" w:rsidRPr="002F7B69" w:rsidRDefault="002F7B69" w:rsidP="002F7B69">
      <w:pPr>
        <w:ind w:left="-142" w:firstLine="426"/>
        <w:rPr>
          <w:sz w:val="18"/>
          <w:szCs w:val="18"/>
        </w:rPr>
      </w:pPr>
      <w:r w:rsidRPr="002F7B69">
        <w:rPr>
          <w:sz w:val="18"/>
          <w:szCs w:val="18"/>
        </w:rPr>
        <w:t>20.2.</w:t>
      </w:r>
      <w:r w:rsidRPr="002F7B69">
        <w:rPr>
          <w:sz w:val="18"/>
          <w:szCs w:val="18"/>
        </w:rPr>
        <w:tab/>
        <w:t xml:space="preserve">В перечень объектов праздничного оформления могут включаться: </w:t>
      </w:r>
    </w:p>
    <w:p w:rsidR="002F7B69" w:rsidRPr="002F7B69" w:rsidRDefault="002F7B69" w:rsidP="002F7B69">
      <w:pPr>
        <w:ind w:left="-142" w:firstLine="426"/>
        <w:rPr>
          <w:sz w:val="18"/>
          <w:szCs w:val="18"/>
        </w:rPr>
      </w:pPr>
      <w:r w:rsidRPr="002F7B69">
        <w:rPr>
          <w:sz w:val="18"/>
          <w:szCs w:val="18"/>
        </w:rPr>
        <w:t>1)</w:t>
      </w:r>
      <w:r w:rsidRPr="002F7B69">
        <w:rPr>
          <w:sz w:val="18"/>
          <w:szCs w:val="18"/>
        </w:rPr>
        <w:tab/>
        <w:t>площади, улицы, мосты;</w:t>
      </w:r>
    </w:p>
    <w:p w:rsidR="002F7B69" w:rsidRPr="002F7B69" w:rsidRDefault="002F7B69" w:rsidP="002F7B69">
      <w:pPr>
        <w:ind w:left="-142" w:firstLine="426"/>
        <w:rPr>
          <w:sz w:val="18"/>
          <w:szCs w:val="18"/>
        </w:rPr>
      </w:pPr>
      <w:r w:rsidRPr="002F7B69">
        <w:rPr>
          <w:sz w:val="18"/>
          <w:szCs w:val="18"/>
        </w:rPr>
        <w:t>2)</w:t>
      </w:r>
      <w:r w:rsidRPr="002F7B69">
        <w:rPr>
          <w:sz w:val="18"/>
          <w:szCs w:val="18"/>
        </w:rPr>
        <w:tab/>
        <w:t>места массовых гуляний, парки, скверы, набережные;</w:t>
      </w:r>
    </w:p>
    <w:p w:rsidR="002F7B69" w:rsidRPr="002F7B69" w:rsidRDefault="002F7B69" w:rsidP="002F7B69">
      <w:pPr>
        <w:ind w:left="-142" w:firstLine="426"/>
        <w:rPr>
          <w:sz w:val="18"/>
          <w:szCs w:val="18"/>
        </w:rPr>
      </w:pPr>
      <w:r w:rsidRPr="002F7B69">
        <w:rPr>
          <w:sz w:val="18"/>
          <w:szCs w:val="18"/>
        </w:rPr>
        <w:t>3)</w:t>
      </w:r>
      <w:r w:rsidRPr="002F7B69">
        <w:rPr>
          <w:sz w:val="18"/>
          <w:szCs w:val="18"/>
        </w:rPr>
        <w:tab/>
        <w:t>фасады зданий;</w:t>
      </w:r>
    </w:p>
    <w:p w:rsidR="002F7B69" w:rsidRPr="002F7B69" w:rsidRDefault="002F7B69" w:rsidP="002F7B69">
      <w:pPr>
        <w:ind w:left="-142" w:firstLine="426"/>
        <w:rPr>
          <w:sz w:val="18"/>
          <w:szCs w:val="18"/>
        </w:rPr>
      </w:pPr>
      <w:r w:rsidRPr="002F7B69">
        <w:rPr>
          <w:sz w:val="18"/>
          <w:szCs w:val="18"/>
        </w:rPr>
        <w:t>4)</w:t>
      </w:r>
      <w:r w:rsidRPr="002F7B69">
        <w:rPr>
          <w:sz w:val="18"/>
          <w:szCs w:val="18"/>
        </w:rPr>
        <w:tab/>
        <w:t>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2F7B69" w:rsidRPr="002F7B69" w:rsidRDefault="002F7B69" w:rsidP="002F7B69">
      <w:pPr>
        <w:ind w:left="-142" w:firstLine="426"/>
        <w:rPr>
          <w:sz w:val="18"/>
          <w:szCs w:val="18"/>
        </w:rPr>
      </w:pPr>
      <w:r w:rsidRPr="002F7B69">
        <w:rPr>
          <w:sz w:val="18"/>
          <w:szCs w:val="18"/>
        </w:rPr>
        <w:t>5)</w:t>
      </w:r>
      <w:r w:rsidRPr="002F7B69">
        <w:rPr>
          <w:sz w:val="18"/>
          <w:szCs w:val="18"/>
        </w:rPr>
        <w:tab/>
        <w:t>наземный общественный пассажирский транспорт, территории и фасады зданий, строений и сооружений транспортной инфраструктуры.</w:t>
      </w:r>
    </w:p>
    <w:p w:rsidR="002F7B69" w:rsidRPr="002F7B69" w:rsidRDefault="002F7B69" w:rsidP="002F7B69">
      <w:pPr>
        <w:ind w:left="-142" w:firstLine="426"/>
        <w:rPr>
          <w:sz w:val="18"/>
          <w:szCs w:val="18"/>
        </w:rPr>
      </w:pPr>
      <w:r w:rsidRPr="002F7B69">
        <w:rPr>
          <w:sz w:val="18"/>
          <w:szCs w:val="18"/>
        </w:rPr>
        <w:t>20.3.</w:t>
      </w:r>
      <w:r w:rsidRPr="002F7B69">
        <w:rPr>
          <w:sz w:val="18"/>
          <w:szCs w:val="18"/>
        </w:rPr>
        <w:tab/>
        <w:t>К элементам праздничного оформления относятся:</w:t>
      </w:r>
    </w:p>
    <w:p w:rsidR="002F7B69" w:rsidRPr="002F7B69" w:rsidRDefault="002F7B69" w:rsidP="002F7B69">
      <w:pPr>
        <w:ind w:left="-142" w:firstLine="426"/>
        <w:rPr>
          <w:sz w:val="18"/>
          <w:szCs w:val="18"/>
        </w:rPr>
      </w:pPr>
      <w:r w:rsidRPr="002F7B69">
        <w:rPr>
          <w:sz w:val="18"/>
          <w:szCs w:val="18"/>
        </w:rPr>
        <w:t>1)</w:t>
      </w:r>
      <w:r w:rsidRPr="002F7B69">
        <w:rPr>
          <w:sz w:val="18"/>
          <w:szCs w:val="18"/>
        </w:rPr>
        <w:tab/>
        <w:t>текстильные или нетканые изделия, в том числе с нанесенными на их поверхности графическими изображениями;</w:t>
      </w:r>
    </w:p>
    <w:p w:rsidR="002F7B69" w:rsidRPr="002F7B69" w:rsidRDefault="002F7B69" w:rsidP="002F7B69">
      <w:pPr>
        <w:ind w:left="-142" w:firstLine="426"/>
        <w:rPr>
          <w:sz w:val="18"/>
          <w:szCs w:val="18"/>
        </w:rPr>
      </w:pPr>
      <w:r w:rsidRPr="002F7B69">
        <w:rPr>
          <w:sz w:val="18"/>
          <w:szCs w:val="18"/>
        </w:rPr>
        <w:t>2)</w:t>
      </w:r>
      <w:r w:rsidRPr="002F7B69">
        <w:rPr>
          <w:sz w:val="18"/>
          <w:szCs w:val="18"/>
        </w:rPr>
        <w:tab/>
        <w:t>объемно-декоративные сооружения, имеющие несущую конструкцию и внешнее оформление, соответствующее тематике мероприятия;</w:t>
      </w:r>
    </w:p>
    <w:p w:rsidR="002F7B69" w:rsidRPr="002F7B69" w:rsidRDefault="002F7B69" w:rsidP="002F7B69">
      <w:pPr>
        <w:ind w:left="-142" w:firstLine="426"/>
        <w:rPr>
          <w:sz w:val="18"/>
          <w:szCs w:val="18"/>
        </w:rPr>
      </w:pPr>
      <w:r w:rsidRPr="002F7B69">
        <w:rPr>
          <w:sz w:val="18"/>
          <w:szCs w:val="18"/>
        </w:rPr>
        <w:t>3)</w:t>
      </w:r>
      <w:r w:rsidRPr="002F7B69">
        <w:rPr>
          <w:sz w:val="18"/>
          <w:szCs w:val="18"/>
        </w:rPr>
        <w:tab/>
        <w:t>мультимедийное и проекционное оборудование, предназначенное для трансляции текстовой, звуковой, графической и видеоинформации;</w:t>
      </w:r>
    </w:p>
    <w:p w:rsidR="002F7B69" w:rsidRPr="002F7B69" w:rsidRDefault="002F7B69" w:rsidP="002F7B69">
      <w:pPr>
        <w:ind w:left="-142" w:firstLine="426"/>
        <w:rPr>
          <w:sz w:val="18"/>
          <w:szCs w:val="18"/>
        </w:rPr>
      </w:pPr>
      <w:r w:rsidRPr="002F7B69">
        <w:rPr>
          <w:sz w:val="18"/>
          <w:szCs w:val="18"/>
        </w:rPr>
        <w:t>4)</w:t>
      </w:r>
      <w:r w:rsidRPr="002F7B69">
        <w:rPr>
          <w:sz w:val="18"/>
          <w:szCs w:val="18"/>
        </w:rPr>
        <w:tab/>
        <w:t>праздничное освещение (иллюминация) улиц, площадей, фасадов зданий и сооружений, в том числе:</w:t>
      </w:r>
    </w:p>
    <w:p w:rsidR="002F7B69" w:rsidRPr="002F7B69" w:rsidRDefault="002F7B69" w:rsidP="002F7B69">
      <w:pPr>
        <w:ind w:left="-142" w:firstLine="426"/>
        <w:rPr>
          <w:sz w:val="18"/>
          <w:szCs w:val="18"/>
        </w:rPr>
      </w:pPr>
      <w:r w:rsidRPr="002F7B69">
        <w:rPr>
          <w:sz w:val="18"/>
          <w:szCs w:val="18"/>
        </w:rPr>
        <w:t>-</w:t>
      </w:r>
      <w:r w:rsidRPr="002F7B69">
        <w:rPr>
          <w:sz w:val="18"/>
          <w:szCs w:val="18"/>
        </w:rPr>
        <w:tab/>
        <w:t>праздничная подсветка фасадов зданий; иллюминационные гирлянды и кронштейны;</w:t>
      </w:r>
    </w:p>
    <w:p w:rsidR="002F7B69" w:rsidRPr="002F7B69" w:rsidRDefault="002F7B69" w:rsidP="002F7B69">
      <w:pPr>
        <w:ind w:left="-142" w:firstLine="426"/>
        <w:rPr>
          <w:sz w:val="18"/>
          <w:szCs w:val="18"/>
        </w:rPr>
      </w:pPr>
      <w:r w:rsidRPr="002F7B69">
        <w:rPr>
          <w:sz w:val="18"/>
          <w:szCs w:val="18"/>
        </w:rPr>
        <w:t>-</w:t>
      </w:r>
      <w:r w:rsidRPr="002F7B69">
        <w:rPr>
          <w:sz w:val="18"/>
          <w:szCs w:val="18"/>
        </w:rPr>
        <w:tab/>
        <w:t>художественно-декоративное оформление между зданиями или опорами наружного городского освещения и контактной сети;</w:t>
      </w:r>
    </w:p>
    <w:p w:rsidR="002F7B69" w:rsidRPr="002F7B69" w:rsidRDefault="002F7B69" w:rsidP="002F7B69">
      <w:pPr>
        <w:ind w:left="-142" w:firstLine="426"/>
        <w:rPr>
          <w:sz w:val="18"/>
          <w:szCs w:val="18"/>
        </w:rPr>
      </w:pPr>
      <w:r w:rsidRPr="002F7B69">
        <w:rPr>
          <w:sz w:val="18"/>
          <w:szCs w:val="18"/>
        </w:rPr>
        <w:t>-</w:t>
      </w:r>
      <w:r w:rsidRPr="002F7B69">
        <w:rPr>
          <w:sz w:val="18"/>
          <w:szCs w:val="18"/>
        </w:rPr>
        <w:tab/>
        <w:t>подсветка зеленых насаждений;</w:t>
      </w:r>
    </w:p>
    <w:p w:rsidR="002F7B69" w:rsidRPr="002F7B69" w:rsidRDefault="002F7B69" w:rsidP="002F7B69">
      <w:pPr>
        <w:ind w:left="-142" w:firstLine="426"/>
        <w:rPr>
          <w:sz w:val="18"/>
          <w:szCs w:val="18"/>
        </w:rPr>
      </w:pPr>
      <w:r w:rsidRPr="002F7B69">
        <w:rPr>
          <w:sz w:val="18"/>
          <w:szCs w:val="18"/>
        </w:rPr>
        <w:t>-</w:t>
      </w:r>
      <w:r w:rsidRPr="002F7B69">
        <w:rPr>
          <w:sz w:val="18"/>
          <w:szCs w:val="18"/>
        </w:rPr>
        <w:tab/>
        <w:t>праздничное и тематическое оформление пассажирского транспорта; государственные и муниципальные флаги, государственная и муниципальная символика; декоративные флаги, флажки, стяги;</w:t>
      </w:r>
    </w:p>
    <w:p w:rsidR="002F7B69" w:rsidRPr="002F7B69" w:rsidRDefault="002F7B69" w:rsidP="002F7B69">
      <w:pPr>
        <w:ind w:left="-142" w:firstLine="426"/>
        <w:rPr>
          <w:sz w:val="18"/>
          <w:szCs w:val="18"/>
        </w:rPr>
      </w:pPr>
      <w:r w:rsidRPr="002F7B69">
        <w:rPr>
          <w:sz w:val="18"/>
          <w:szCs w:val="18"/>
        </w:rPr>
        <w:t>-</w:t>
      </w:r>
      <w:r w:rsidRPr="002F7B69">
        <w:rPr>
          <w:sz w:val="18"/>
          <w:szCs w:val="18"/>
        </w:rPr>
        <w:tab/>
        <w:t>информационные и тематические материалы на информационных конструкциях;</w:t>
      </w:r>
    </w:p>
    <w:p w:rsidR="002F7B69" w:rsidRPr="002F7B69" w:rsidRDefault="002F7B69" w:rsidP="002F7B69">
      <w:pPr>
        <w:ind w:left="-142" w:firstLine="426"/>
        <w:rPr>
          <w:sz w:val="18"/>
          <w:szCs w:val="18"/>
        </w:rPr>
      </w:pPr>
      <w:r w:rsidRPr="002F7B69">
        <w:rPr>
          <w:sz w:val="18"/>
          <w:szCs w:val="18"/>
        </w:rPr>
        <w:t>-</w:t>
      </w:r>
      <w:r w:rsidRPr="002F7B69">
        <w:rPr>
          <w:sz w:val="18"/>
          <w:szCs w:val="18"/>
        </w:rPr>
        <w:tab/>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2F7B69" w:rsidRPr="002F7B69" w:rsidRDefault="002F7B69" w:rsidP="002F7B69">
      <w:pPr>
        <w:ind w:left="-142" w:firstLine="426"/>
        <w:rPr>
          <w:sz w:val="18"/>
          <w:szCs w:val="18"/>
        </w:rPr>
      </w:pPr>
      <w:r w:rsidRPr="002F7B69">
        <w:rPr>
          <w:sz w:val="18"/>
          <w:szCs w:val="18"/>
        </w:rPr>
        <w:t>20.4.</w:t>
      </w:r>
      <w:r w:rsidRPr="002F7B69">
        <w:rPr>
          <w:sz w:val="18"/>
          <w:szCs w:val="18"/>
        </w:rPr>
        <w:tab/>
        <w:t>Для праздничного оформления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2F7B69" w:rsidRPr="002F7B69" w:rsidRDefault="002F7B69" w:rsidP="002F7B69">
      <w:pPr>
        <w:ind w:left="-142" w:firstLine="426"/>
        <w:rPr>
          <w:sz w:val="18"/>
          <w:szCs w:val="18"/>
        </w:rPr>
      </w:pPr>
      <w:r w:rsidRPr="002F7B69">
        <w:rPr>
          <w:sz w:val="18"/>
          <w:szCs w:val="18"/>
        </w:rPr>
        <w:t>20.5.</w:t>
      </w:r>
      <w:r w:rsidRPr="002F7B69">
        <w:rPr>
          <w:sz w:val="18"/>
          <w:szCs w:val="18"/>
        </w:rPr>
        <w:tab/>
        <w:t>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2F7B69" w:rsidRPr="002F7B69" w:rsidRDefault="002F7B69" w:rsidP="002F7B69">
      <w:pPr>
        <w:ind w:left="-142" w:firstLine="426"/>
        <w:rPr>
          <w:sz w:val="18"/>
          <w:szCs w:val="18"/>
        </w:rPr>
      </w:pPr>
      <w:r w:rsidRPr="002F7B69">
        <w:rPr>
          <w:sz w:val="18"/>
          <w:szCs w:val="18"/>
        </w:rPr>
        <w:t>20.6.</w:t>
      </w:r>
      <w:r w:rsidRPr="002F7B69">
        <w:rPr>
          <w:sz w:val="18"/>
          <w:szCs w:val="18"/>
        </w:rPr>
        <w:tab/>
        <w:t xml:space="preserve">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2F7B69" w:rsidRPr="002F7B69" w:rsidRDefault="002F7B69" w:rsidP="002F7B69">
      <w:pPr>
        <w:ind w:left="-142" w:firstLine="426"/>
        <w:rPr>
          <w:sz w:val="18"/>
          <w:szCs w:val="18"/>
        </w:rPr>
      </w:pPr>
      <w:r w:rsidRPr="002F7B69">
        <w:rPr>
          <w:sz w:val="18"/>
          <w:szCs w:val="18"/>
        </w:rPr>
        <w:t>20.7.</w:t>
      </w:r>
      <w:r w:rsidRPr="002F7B69">
        <w:rPr>
          <w:sz w:val="18"/>
          <w:szCs w:val="18"/>
        </w:rPr>
        <w:tab/>
        <w:t>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2F7B69" w:rsidRPr="002F7B69" w:rsidRDefault="002F7B69" w:rsidP="002F7B69">
      <w:pPr>
        <w:ind w:left="-142" w:firstLine="426"/>
        <w:rPr>
          <w:sz w:val="18"/>
          <w:szCs w:val="18"/>
        </w:rPr>
      </w:pPr>
      <w:r w:rsidRPr="002F7B69">
        <w:rPr>
          <w:sz w:val="18"/>
          <w:szCs w:val="18"/>
        </w:rPr>
        <w:lastRenderedPageBreak/>
        <w:t>20.8.</w:t>
      </w:r>
      <w:r w:rsidRPr="002F7B69">
        <w:rPr>
          <w:sz w:val="18"/>
          <w:szCs w:val="18"/>
        </w:rPr>
        <w:tab/>
        <w:t xml:space="preserve">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поселения,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F7B69" w:rsidRPr="002F7B69" w:rsidRDefault="002F7B69" w:rsidP="002F7B69">
      <w:pPr>
        <w:ind w:left="-142" w:firstLine="426"/>
        <w:rPr>
          <w:sz w:val="18"/>
          <w:szCs w:val="18"/>
        </w:rPr>
      </w:pPr>
      <w:r w:rsidRPr="002F7B69">
        <w:rPr>
          <w:sz w:val="18"/>
          <w:szCs w:val="18"/>
        </w:rPr>
        <w:t>20.9.</w:t>
      </w:r>
      <w:r w:rsidRPr="002F7B69">
        <w:rPr>
          <w:sz w:val="18"/>
          <w:szCs w:val="18"/>
        </w:rPr>
        <w:tab/>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2F7B69" w:rsidRPr="002F7B69" w:rsidRDefault="002F7B69" w:rsidP="002F7B69">
      <w:pPr>
        <w:ind w:left="-142" w:firstLine="426"/>
        <w:rPr>
          <w:sz w:val="18"/>
          <w:szCs w:val="18"/>
        </w:rPr>
      </w:pPr>
    </w:p>
    <w:p w:rsidR="002F7B69" w:rsidRDefault="002F7B69" w:rsidP="00E37A66">
      <w:pPr>
        <w:ind w:left="-142" w:firstLine="426"/>
        <w:jc w:val="center"/>
        <w:rPr>
          <w:sz w:val="18"/>
          <w:szCs w:val="18"/>
        </w:rPr>
      </w:pPr>
      <w:r w:rsidRPr="002F7B69">
        <w:rPr>
          <w:sz w:val="18"/>
          <w:szCs w:val="18"/>
        </w:rPr>
        <w:t>Глава 21. Содержание строительных площадок</w:t>
      </w:r>
    </w:p>
    <w:p w:rsidR="00E37A66" w:rsidRPr="002F7B69" w:rsidRDefault="00E37A66" w:rsidP="002F7B69">
      <w:pPr>
        <w:ind w:left="-142" w:firstLine="426"/>
        <w:rPr>
          <w:sz w:val="18"/>
          <w:szCs w:val="18"/>
        </w:rPr>
      </w:pPr>
    </w:p>
    <w:p w:rsidR="002F7B69" w:rsidRPr="002F7B69" w:rsidRDefault="002F7B69" w:rsidP="002F7B69">
      <w:pPr>
        <w:ind w:left="-142" w:firstLine="426"/>
        <w:rPr>
          <w:sz w:val="18"/>
          <w:szCs w:val="18"/>
        </w:rPr>
      </w:pPr>
      <w:r w:rsidRPr="002F7B69">
        <w:rPr>
          <w:sz w:val="18"/>
          <w:szCs w:val="18"/>
        </w:rPr>
        <w:t>21.1.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2F7B69" w:rsidRPr="002F7B69" w:rsidRDefault="002F7B69" w:rsidP="002F7B69">
      <w:pPr>
        <w:ind w:left="-142" w:firstLine="426"/>
        <w:rPr>
          <w:sz w:val="18"/>
          <w:szCs w:val="18"/>
        </w:rPr>
      </w:pPr>
      <w:r w:rsidRPr="002F7B69">
        <w:rPr>
          <w:sz w:val="18"/>
          <w:szCs w:val="18"/>
        </w:rPr>
        <w:t>21.2.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2F7B69" w:rsidRPr="002F7B69" w:rsidRDefault="002F7B69" w:rsidP="002F7B69">
      <w:pPr>
        <w:ind w:left="-142" w:firstLine="426"/>
        <w:rPr>
          <w:sz w:val="18"/>
          <w:szCs w:val="18"/>
        </w:rPr>
      </w:pPr>
      <w:r w:rsidRPr="002F7B69">
        <w:rPr>
          <w:sz w:val="18"/>
          <w:szCs w:val="18"/>
        </w:rPr>
        <w:t>21.3.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 накопитель. Запрещается складирование мусора, грунта и отходов строительного производства вне специально отведенных мест.</w:t>
      </w:r>
    </w:p>
    <w:p w:rsidR="002F7B69" w:rsidRPr="002F7B69" w:rsidRDefault="002F7B69" w:rsidP="002F7B69">
      <w:pPr>
        <w:ind w:left="-142" w:firstLine="426"/>
        <w:rPr>
          <w:sz w:val="18"/>
          <w:szCs w:val="18"/>
        </w:rPr>
      </w:pPr>
      <w:r w:rsidRPr="002F7B69">
        <w:rPr>
          <w:sz w:val="18"/>
          <w:szCs w:val="18"/>
        </w:rPr>
        <w:t>21.4.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p>
    <w:p w:rsidR="002F7B69" w:rsidRPr="002F7B69" w:rsidRDefault="002F7B69" w:rsidP="002F7B69">
      <w:pPr>
        <w:ind w:left="-142" w:firstLine="426"/>
        <w:rPr>
          <w:sz w:val="18"/>
          <w:szCs w:val="18"/>
        </w:rPr>
      </w:pPr>
      <w:r w:rsidRPr="002F7B69">
        <w:rPr>
          <w:sz w:val="18"/>
          <w:szCs w:val="18"/>
        </w:rPr>
        <w:t>21.5.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2F7B69" w:rsidRPr="002F7B69" w:rsidRDefault="002F7B69" w:rsidP="002F7B69">
      <w:pPr>
        <w:ind w:left="-142" w:firstLine="426"/>
        <w:rPr>
          <w:sz w:val="18"/>
          <w:szCs w:val="18"/>
        </w:rPr>
      </w:pPr>
      <w:r w:rsidRPr="002F7B69">
        <w:rPr>
          <w:sz w:val="18"/>
          <w:szCs w:val="18"/>
        </w:rPr>
        <w:t>21.6. При проведении указанных работ запрещается складирование строительных материалов, строительного мусора на территории, прилегающей к объекту. Остатки строительных материалов, грунта и строительный мусор убираются в процессе производства работ ежедневно.</w:t>
      </w:r>
    </w:p>
    <w:p w:rsidR="002F7B69" w:rsidRPr="002F7B69" w:rsidRDefault="002F7B69" w:rsidP="002F7B69">
      <w:pPr>
        <w:ind w:left="-142" w:firstLine="426"/>
        <w:rPr>
          <w:sz w:val="18"/>
          <w:szCs w:val="18"/>
        </w:rPr>
      </w:pPr>
      <w:r w:rsidRPr="002F7B69">
        <w:rPr>
          <w:sz w:val="18"/>
          <w:szCs w:val="18"/>
        </w:rPr>
        <w:t>21.7. Территории, прилегающие к объектам благоустройства, строительным площадкам, автомобилям, поставленным на длительное хранение, должны содержаться в чистоте с регулярным удалением накапливающихся загрязнений.</w:t>
      </w:r>
    </w:p>
    <w:p w:rsidR="002F7B69" w:rsidRPr="002F7B69" w:rsidRDefault="002F7B69" w:rsidP="002F7B69">
      <w:pPr>
        <w:ind w:left="-142" w:firstLine="426"/>
        <w:rPr>
          <w:sz w:val="18"/>
          <w:szCs w:val="18"/>
        </w:rPr>
      </w:pPr>
      <w:r w:rsidRPr="002F7B69">
        <w:rPr>
          <w:sz w:val="18"/>
          <w:szCs w:val="18"/>
        </w:rPr>
        <w:t>21.8. На время проведения земляных, строительных, дорожных, аварийных и других видов работ, в том числе работ по благоустройству, рекомендуется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2F7B69" w:rsidRPr="002F7B69" w:rsidRDefault="002F7B69" w:rsidP="002F7B69">
      <w:pPr>
        <w:ind w:left="-142" w:firstLine="426"/>
        <w:rPr>
          <w:sz w:val="18"/>
          <w:szCs w:val="18"/>
        </w:rPr>
      </w:pPr>
    </w:p>
    <w:p w:rsidR="002F7B69" w:rsidRPr="002F7B69" w:rsidRDefault="002F7B69" w:rsidP="002F7B69">
      <w:pPr>
        <w:ind w:left="-142" w:firstLine="426"/>
        <w:rPr>
          <w:sz w:val="18"/>
          <w:szCs w:val="18"/>
        </w:rPr>
      </w:pPr>
      <w:r w:rsidRPr="002F7B69">
        <w:rPr>
          <w:sz w:val="18"/>
          <w:szCs w:val="18"/>
        </w:rPr>
        <w:t>22. Содержание и уборка мест массового отдыха</w:t>
      </w:r>
    </w:p>
    <w:p w:rsidR="002F7B69" w:rsidRPr="002F7B69" w:rsidRDefault="002F7B69" w:rsidP="002F7B69">
      <w:pPr>
        <w:ind w:left="-142" w:firstLine="426"/>
        <w:rPr>
          <w:sz w:val="18"/>
          <w:szCs w:val="18"/>
        </w:rPr>
      </w:pPr>
      <w:r w:rsidRPr="002F7B69">
        <w:rPr>
          <w:sz w:val="18"/>
          <w:szCs w:val="18"/>
        </w:rPr>
        <w:t>22.1. К местам массового отдыха относятся парки, скверы, пляжи и др.</w:t>
      </w:r>
    </w:p>
    <w:p w:rsidR="002F7B69" w:rsidRPr="002F7B69" w:rsidRDefault="002F7B69" w:rsidP="002F7B69">
      <w:pPr>
        <w:ind w:left="-142" w:firstLine="426"/>
        <w:rPr>
          <w:sz w:val="18"/>
          <w:szCs w:val="18"/>
        </w:rPr>
      </w:pPr>
      <w:r w:rsidRPr="002F7B69">
        <w:rPr>
          <w:sz w:val="18"/>
          <w:szCs w:val="18"/>
        </w:rPr>
        <w:t>22.2. Места массового отдыха должны быть подготовлены к принятию посетителей собственником (владельцем) места отдыха или эксплуатирующей организацией. Конструктивные элементы мест отдыха должны быть отремонтированы и обеспечивать безопасность их использования.</w:t>
      </w:r>
    </w:p>
    <w:p w:rsidR="002F7B69" w:rsidRPr="002F7B69" w:rsidRDefault="002F7B69" w:rsidP="002F7B69">
      <w:pPr>
        <w:ind w:left="-142" w:firstLine="426"/>
        <w:rPr>
          <w:sz w:val="18"/>
          <w:szCs w:val="18"/>
        </w:rPr>
      </w:pPr>
      <w:r w:rsidRPr="002F7B69">
        <w:rPr>
          <w:sz w:val="18"/>
          <w:szCs w:val="18"/>
        </w:rPr>
        <w:t>22.3. Место массового отдыха должно быть укомплектовано урнами исходя из расчета не менее чем 1 урна на 5000 квадратных метров. Уборка мусора из урн организуется по мере накопления, но не реже чем 1 раз в 3 дня - в период летней уборки, не реже чем 1 раз в неделю - в период зимней уборки.</w:t>
      </w:r>
    </w:p>
    <w:p w:rsidR="002F7B69" w:rsidRPr="002F7B69" w:rsidRDefault="002F7B69" w:rsidP="002F7B69">
      <w:pPr>
        <w:ind w:left="-142" w:firstLine="426"/>
        <w:rPr>
          <w:sz w:val="18"/>
          <w:szCs w:val="18"/>
        </w:rPr>
      </w:pPr>
      <w:r w:rsidRPr="002F7B69">
        <w:rPr>
          <w:sz w:val="18"/>
          <w:szCs w:val="18"/>
        </w:rPr>
        <w:t>22.4. Место массового отдыха должно быть укомплектовано оборудованными туалетными кабинами с выполнением требований к установке и содержанию туалетов.</w:t>
      </w:r>
    </w:p>
    <w:p w:rsidR="002F7B69" w:rsidRPr="002F7B69" w:rsidRDefault="002F7B69" w:rsidP="002F7B69">
      <w:pPr>
        <w:ind w:left="-142" w:firstLine="426"/>
        <w:rPr>
          <w:sz w:val="18"/>
          <w:szCs w:val="18"/>
        </w:rPr>
      </w:pPr>
      <w:r w:rsidRPr="002F7B69">
        <w:rPr>
          <w:sz w:val="18"/>
          <w:szCs w:val="18"/>
        </w:rPr>
        <w:t>22.5. Ежедневно должна производиться очистка от мусора водной поверхности, расположенной на территории пляжа. На реках и озерах - вдоль берега, в прудах и фонтанах - по всей водной поверхности.</w:t>
      </w:r>
    </w:p>
    <w:p w:rsidR="002F7B69" w:rsidRPr="002F7B69" w:rsidRDefault="002F7B69" w:rsidP="002F7B69">
      <w:pPr>
        <w:ind w:left="-142" w:firstLine="426"/>
        <w:rPr>
          <w:sz w:val="18"/>
          <w:szCs w:val="18"/>
        </w:rPr>
      </w:pPr>
      <w:r w:rsidRPr="002F7B69">
        <w:rPr>
          <w:sz w:val="18"/>
          <w:szCs w:val="18"/>
        </w:rPr>
        <w:t>22.6. На озелененных территориях должны выполняться мероприятия по содержанию зеленых насаждений в соответствии с действующими в соответствующей сфере нормативными актами.</w:t>
      </w:r>
    </w:p>
    <w:p w:rsidR="002F7B69" w:rsidRPr="002F7B69" w:rsidRDefault="002F7B69" w:rsidP="002F7B69">
      <w:pPr>
        <w:ind w:left="-142" w:firstLine="426"/>
        <w:rPr>
          <w:sz w:val="18"/>
          <w:szCs w:val="18"/>
        </w:rPr>
      </w:pPr>
      <w:r w:rsidRPr="002F7B69">
        <w:rPr>
          <w:sz w:val="18"/>
          <w:szCs w:val="18"/>
        </w:rPr>
        <w:t>22.7. Территории пляжей должны соответствовать установленным санитарным нормам и правилам.</w:t>
      </w:r>
    </w:p>
    <w:p w:rsidR="002F7B69" w:rsidRPr="002F7B69" w:rsidRDefault="002F7B69" w:rsidP="002F7B69">
      <w:pPr>
        <w:ind w:left="-142" w:firstLine="426"/>
        <w:rPr>
          <w:sz w:val="18"/>
          <w:szCs w:val="18"/>
        </w:rPr>
      </w:pPr>
      <w:r w:rsidRPr="002F7B69">
        <w:rPr>
          <w:sz w:val="18"/>
          <w:szCs w:val="18"/>
        </w:rPr>
        <w:t>22.8. В местах массового отдыха запрещается:</w:t>
      </w:r>
    </w:p>
    <w:p w:rsidR="002F7B69" w:rsidRPr="002F7B69" w:rsidRDefault="002F7B69" w:rsidP="002F7B69">
      <w:pPr>
        <w:ind w:left="-142" w:firstLine="426"/>
        <w:rPr>
          <w:sz w:val="18"/>
          <w:szCs w:val="18"/>
        </w:rPr>
      </w:pPr>
      <w:r w:rsidRPr="002F7B69">
        <w:rPr>
          <w:sz w:val="18"/>
          <w:szCs w:val="18"/>
        </w:rPr>
        <w:t>1)  Выгул и купание животных;</w:t>
      </w:r>
    </w:p>
    <w:p w:rsidR="002F7B69" w:rsidRPr="002F7B69" w:rsidRDefault="002F7B69" w:rsidP="002F7B69">
      <w:pPr>
        <w:ind w:left="-142" w:firstLine="426"/>
        <w:rPr>
          <w:sz w:val="18"/>
          <w:szCs w:val="18"/>
        </w:rPr>
      </w:pPr>
      <w:r w:rsidRPr="002F7B69">
        <w:rPr>
          <w:sz w:val="18"/>
          <w:szCs w:val="18"/>
        </w:rPr>
        <w:t>2) Стирка белья;</w:t>
      </w:r>
    </w:p>
    <w:p w:rsidR="002F7B69" w:rsidRPr="002F7B69" w:rsidRDefault="002F7B69" w:rsidP="002F7B69">
      <w:pPr>
        <w:ind w:left="-142" w:firstLine="426"/>
        <w:rPr>
          <w:sz w:val="18"/>
          <w:szCs w:val="18"/>
        </w:rPr>
      </w:pPr>
      <w:r w:rsidRPr="002F7B69">
        <w:rPr>
          <w:sz w:val="18"/>
          <w:szCs w:val="18"/>
        </w:rPr>
        <w:t>3) Мойка автотранспортных средств, их ремонт, слив отработанных горюче-смазочных жидкостей на землю и в водоемы, слив любых других жидкостей в водоемы,</w:t>
      </w:r>
    </w:p>
    <w:p w:rsidR="002F7B69" w:rsidRPr="002F7B69" w:rsidRDefault="002F7B69" w:rsidP="002F7B69">
      <w:pPr>
        <w:ind w:left="-142" w:firstLine="426"/>
        <w:rPr>
          <w:sz w:val="18"/>
          <w:szCs w:val="18"/>
        </w:rPr>
      </w:pPr>
      <w:r w:rsidRPr="002F7B69">
        <w:rPr>
          <w:sz w:val="18"/>
          <w:szCs w:val="18"/>
        </w:rPr>
        <w:t>4) Устраивать автостоянки;</w:t>
      </w:r>
    </w:p>
    <w:p w:rsidR="002F7B69" w:rsidRPr="002F7B69" w:rsidRDefault="002F7B69" w:rsidP="002F7B69">
      <w:pPr>
        <w:ind w:left="-142" w:firstLine="426"/>
        <w:rPr>
          <w:sz w:val="18"/>
          <w:szCs w:val="18"/>
        </w:rPr>
      </w:pPr>
      <w:r w:rsidRPr="002F7B69">
        <w:rPr>
          <w:sz w:val="18"/>
          <w:szCs w:val="18"/>
        </w:rPr>
        <w:t>5). Устанавливать тенты и гаражи типа "ракушка";</w:t>
      </w:r>
    </w:p>
    <w:p w:rsidR="002F7B69" w:rsidRPr="002F7B69" w:rsidRDefault="002F7B69" w:rsidP="002F7B69">
      <w:pPr>
        <w:ind w:left="-142" w:firstLine="426"/>
        <w:rPr>
          <w:sz w:val="18"/>
          <w:szCs w:val="18"/>
        </w:rPr>
      </w:pPr>
      <w:r w:rsidRPr="002F7B69">
        <w:rPr>
          <w:sz w:val="18"/>
          <w:szCs w:val="18"/>
        </w:rPr>
        <w:t>6) Устанавливать аттракционы, временные торговые точки и кафе, рекламные конструкции с нарушением установленного порядка.</w:t>
      </w:r>
    </w:p>
    <w:p w:rsidR="002F7B69" w:rsidRPr="002F7B69" w:rsidRDefault="002F7B69" w:rsidP="002F7B69">
      <w:pPr>
        <w:ind w:left="-142" w:firstLine="426"/>
        <w:rPr>
          <w:sz w:val="18"/>
          <w:szCs w:val="18"/>
        </w:rPr>
      </w:pPr>
      <w:r w:rsidRPr="002F7B69">
        <w:rPr>
          <w:sz w:val="18"/>
          <w:szCs w:val="18"/>
        </w:rPr>
        <w:t>22.9. В местах массового отдыха запрещается реализация различных напитков в стеклянной таре, за исключением многоразовой стеклянной посуды в стационарных заведениях.</w:t>
      </w:r>
    </w:p>
    <w:p w:rsidR="002F7B69" w:rsidRPr="002F7B69" w:rsidRDefault="002F7B69" w:rsidP="00E37A66">
      <w:pPr>
        <w:ind w:left="-142" w:firstLine="426"/>
        <w:jc w:val="center"/>
        <w:rPr>
          <w:sz w:val="18"/>
          <w:szCs w:val="18"/>
        </w:rPr>
      </w:pPr>
    </w:p>
    <w:p w:rsidR="002F7B69" w:rsidRPr="00E37A66" w:rsidRDefault="002F7B69" w:rsidP="00E37A66">
      <w:pPr>
        <w:ind w:left="-142" w:firstLine="426"/>
        <w:jc w:val="center"/>
        <w:rPr>
          <w:i/>
          <w:sz w:val="18"/>
          <w:szCs w:val="18"/>
        </w:rPr>
      </w:pPr>
      <w:r w:rsidRPr="00E37A66">
        <w:rPr>
          <w:i/>
          <w:sz w:val="18"/>
          <w:szCs w:val="18"/>
        </w:rPr>
        <w:t>Начальник отдела муниципального</w:t>
      </w:r>
    </w:p>
    <w:p w:rsidR="002F7B69" w:rsidRPr="00E37A66" w:rsidRDefault="002F7B69" w:rsidP="00E37A66">
      <w:pPr>
        <w:ind w:left="-142" w:firstLine="426"/>
        <w:jc w:val="center"/>
        <w:rPr>
          <w:i/>
          <w:sz w:val="18"/>
          <w:szCs w:val="18"/>
        </w:rPr>
      </w:pPr>
      <w:r w:rsidRPr="00E37A66">
        <w:rPr>
          <w:i/>
          <w:sz w:val="18"/>
          <w:szCs w:val="18"/>
        </w:rPr>
        <w:t>земельного, лесного контроля и</w:t>
      </w:r>
    </w:p>
    <w:p w:rsidR="00F42C0C" w:rsidRDefault="002F7B69" w:rsidP="00E37A66">
      <w:pPr>
        <w:ind w:left="-142" w:firstLine="426"/>
        <w:jc w:val="right"/>
        <w:rPr>
          <w:i/>
          <w:sz w:val="18"/>
          <w:szCs w:val="18"/>
        </w:rPr>
      </w:pPr>
      <w:r w:rsidRPr="00E37A66">
        <w:rPr>
          <w:i/>
          <w:sz w:val="18"/>
          <w:szCs w:val="18"/>
        </w:rPr>
        <w:t xml:space="preserve">соблюдения правил благоустройства </w:t>
      </w:r>
      <w:r w:rsidRPr="00E37A66">
        <w:rPr>
          <w:i/>
          <w:sz w:val="18"/>
          <w:szCs w:val="18"/>
        </w:rPr>
        <w:tab/>
      </w:r>
      <w:r w:rsidRPr="00E37A66">
        <w:rPr>
          <w:i/>
          <w:sz w:val="18"/>
          <w:szCs w:val="18"/>
        </w:rPr>
        <w:tab/>
      </w:r>
      <w:r w:rsidRPr="00E37A66">
        <w:rPr>
          <w:i/>
          <w:sz w:val="18"/>
          <w:szCs w:val="18"/>
        </w:rPr>
        <w:tab/>
        <w:t xml:space="preserve">   </w:t>
      </w:r>
      <w:r w:rsidR="00E37A66">
        <w:rPr>
          <w:i/>
          <w:sz w:val="18"/>
          <w:szCs w:val="18"/>
        </w:rPr>
        <w:t xml:space="preserve">                                       </w:t>
      </w:r>
      <w:r w:rsidRPr="00E37A66">
        <w:rPr>
          <w:i/>
          <w:sz w:val="18"/>
          <w:szCs w:val="18"/>
        </w:rPr>
        <w:t xml:space="preserve">                 Т.И. Гурова</w:t>
      </w:r>
    </w:p>
    <w:p w:rsidR="00430B0E" w:rsidRDefault="00430B0E" w:rsidP="00E37A66">
      <w:pPr>
        <w:ind w:left="-142" w:firstLine="426"/>
        <w:jc w:val="right"/>
        <w:rPr>
          <w:i/>
          <w:sz w:val="18"/>
          <w:szCs w:val="18"/>
        </w:rPr>
      </w:pPr>
    </w:p>
    <w:p w:rsidR="00430B0E" w:rsidRDefault="00430B0E" w:rsidP="00430B0E">
      <w:pPr>
        <w:tabs>
          <w:tab w:val="left" w:pos="426"/>
          <w:tab w:val="left" w:pos="3976"/>
        </w:tabs>
        <w:ind w:left="-142" w:right="32" w:firstLine="426"/>
        <w:jc w:val="center"/>
        <w:rPr>
          <w:sz w:val="18"/>
          <w:szCs w:val="18"/>
        </w:rPr>
      </w:pPr>
    </w:p>
    <w:p w:rsidR="005B2E88" w:rsidRDefault="005B2E88" w:rsidP="00430B0E">
      <w:pPr>
        <w:tabs>
          <w:tab w:val="left" w:pos="426"/>
          <w:tab w:val="left" w:pos="3976"/>
        </w:tabs>
        <w:ind w:left="-142" w:right="32" w:firstLine="426"/>
        <w:jc w:val="center"/>
        <w:rPr>
          <w:sz w:val="18"/>
          <w:szCs w:val="18"/>
        </w:rPr>
      </w:pPr>
    </w:p>
    <w:p w:rsidR="005B2E88" w:rsidRDefault="005B2E88" w:rsidP="00430B0E">
      <w:pPr>
        <w:tabs>
          <w:tab w:val="left" w:pos="426"/>
          <w:tab w:val="left" w:pos="3976"/>
        </w:tabs>
        <w:ind w:left="-142" w:right="32" w:firstLine="426"/>
        <w:jc w:val="center"/>
        <w:rPr>
          <w:sz w:val="18"/>
          <w:szCs w:val="18"/>
        </w:rPr>
      </w:pPr>
    </w:p>
    <w:p w:rsidR="005B2E88" w:rsidRDefault="005B2E88" w:rsidP="00430B0E">
      <w:pPr>
        <w:tabs>
          <w:tab w:val="left" w:pos="426"/>
          <w:tab w:val="left" w:pos="3976"/>
        </w:tabs>
        <w:ind w:left="-142" w:right="32" w:firstLine="426"/>
        <w:jc w:val="center"/>
        <w:rPr>
          <w:sz w:val="18"/>
          <w:szCs w:val="18"/>
        </w:rPr>
      </w:pPr>
    </w:p>
    <w:p w:rsidR="005B2E88" w:rsidRDefault="005B2E88" w:rsidP="00430B0E">
      <w:pPr>
        <w:tabs>
          <w:tab w:val="left" w:pos="426"/>
          <w:tab w:val="left" w:pos="3976"/>
        </w:tabs>
        <w:ind w:left="-142" w:right="32" w:firstLine="426"/>
        <w:jc w:val="center"/>
        <w:rPr>
          <w:sz w:val="18"/>
          <w:szCs w:val="18"/>
        </w:rPr>
      </w:pPr>
    </w:p>
    <w:p w:rsidR="00430B0E" w:rsidRPr="008C2C41" w:rsidRDefault="00430B0E" w:rsidP="00430B0E">
      <w:pPr>
        <w:tabs>
          <w:tab w:val="left" w:pos="426"/>
          <w:tab w:val="left" w:pos="3976"/>
        </w:tabs>
        <w:ind w:left="-142" w:right="32" w:firstLine="426"/>
        <w:jc w:val="center"/>
        <w:rPr>
          <w:sz w:val="18"/>
          <w:szCs w:val="18"/>
        </w:rPr>
      </w:pPr>
      <w:r w:rsidRPr="008C2C41">
        <w:rPr>
          <w:sz w:val="18"/>
          <w:szCs w:val="18"/>
        </w:rPr>
        <w:lastRenderedPageBreak/>
        <w:t>РОССИЙСКАЯ ФЕДЕРАЦИЯ</w:t>
      </w:r>
    </w:p>
    <w:p w:rsidR="00430B0E" w:rsidRPr="008C2C41" w:rsidRDefault="00430B0E" w:rsidP="00430B0E">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430B0E" w:rsidRPr="008C2C41" w:rsidRDefault="00430B0E" w:rsidP="00430B0E">
      <w:pPr>
        <w:tabs>
          <w:tab w:val="left" w:pos="426"/>
          <w:tab w:val="left" w:pos="3976"/>
        </w:tabs>
        <w:ind w:left="-142" w:right="32" w:firstLine="426"/>
        <w:jc w:val="center"/>
        <w:rPr>
          <w:b/>
          <w:sz w:val="18"/>
          <w:szCs w:val="18"/>
        </w:rPr>
      </w:pPr>
      <w:r w:rsidRPr="008C2C41">
        <w:rPr>
          <w:b/>
          <w:sz w:val="18"/>
          <w:szCs w:val="18"/>
        </w:rPr>
        <w:t>ДУМА</w:t>
      </w:r>
    </w:p>
    <w:p w:rsidR="00430B0E" w:rsidRPr="008C2C41" w:rsidRDefault="00430B0E" w:rsidP="00430B0E">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430B0E" w:rsidRPr="008C2C41" w:rsidRDefault="00430B0E" w:rsidP="00430B0E">
      <w:pPr>
        <w:tabs>
          <w:tab w:val="left" w:pos="426"/>
          <w:tab w:val="left" w:pos="3976"/>
        </w:tabs>
        <w:ind w:left="-142" w:right="32" w:firstLine="426"/>
        <w:jc w:val="center"/>
        <w:rPr>
          <w:bCs/>
          <w:sz w:val="18"/>
          <w:szCs w:val="18"/>
        </w:rPr>
      </w:pPr>
      <w:r w:rsidRPr="008C2C41">
        <w:rPr>
          <w:bCs/>
          <w:sz w:val="18"/>
          <w:szCs w:val="18"/>
        </w:rPr>
        <w:t>Пятый созыв</w:t>
      </w:r>
    </w:p>
    <w:p w:rsidR="00430B0E" w:rsidRDefault="00430B0E" w:rsidP="00430B0E">
      <w:pPr>
        <w:tabs>
          <w:tab w:val="left" w:pos="426"/>
          <w:tab w:val="left" w:pos="3976"/>
        </w:tabs>
        <w:ind w:left="-142" w:right="32" w:firstLine="426"/>
        <w:jc w:val="center"/>
        <w:rPr>
          <w:b/>
          <w:bCs/>
          <w:sz w:val="18"/>
          <w:szCs w:val="18"/>
        </w:rPr>
      </w:pPr>
      <w:r w:rsidRPr="008C2C41">
        <w:rPr>
          <w:b/>
          <w:bCs/>
          <w:sz w:val="18"/>
          <w:szCs w:val="18"/>
        </w:rPr>
        <w:t>Решение</w:t>
      </w:r>
    </w:p>
    <w:p w:rsidR="00430B0E" w:rsidRDefault="00430B0E" w:rsidP="00430B0E">
      <w:pPr>
        <w:tabs>
          <w:tab w:val="left" w:pos="426"/>
          <w:tab w:val="left" w:pos="3976"/>
        </w:tabs>
        <w:ind w:left="-142" w:right="32" w:firstLine="426"/>
        <w:jc w:val="center"/>
        <w:rPr>
          <w:b/>
          <w:bCs/>
          <w:sz w:val="18"/>
          <w:szCs w:val="18"/>
        </w:rPr>
      </w:pPr>
    </w:p>
    <w:p w:rsidR="00430B0E" w:rsidRDefault="00430B0E" w:rsidP="00430B0E">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10-51 д</w:t>
      </w:r>
    </w:p>
    <w:p w:rsidR="00430B0E" w:rsidRDefault="00430B0E" w:rsidP="00430B0E">
      <w:pPr>
        <w:tabs>
          <w:tab w:val="left" w:pos="426"/>
          <w:tab w:val="left" w:pos="3976"/>
        </w:tabs>
        <w:ind w:left="-142" w:right="32" w:firstLine="426"/>
        <w:rPr>
          <w:sz w:val="18"/>
          <w:szCs w:val="18"/>
        </w:rPr>
      </w:pPr>
      <w:r w:rsidRPr="007A6408">
        <w:rPr>
          <w:sz w:val="18"/>
          <w:szCs w:val="18"/>
        </w:rPr>
        <w:t xml:space="preserve">       с. Хомутово </w:t>
      </w:r>
    </w:p>
    <w:p w:rsidR="00430B0E" w:rsidRDefault="00430B0E" w:rsidP="00430B0E">
      <w:pPr>
        <w:tabs>
          <w:tab w:val="left" w:pos="426"/>
          <w:tab w:val="left" w:pos="3976"/>
        </w:tabs>
        <w:ind w:left="-142" w:right="32" w:firstLine="426"/>
        <w:rPr>
          <w:sz w:val="18"/>
          <w:szCs w:val="18"/>
        </w:rPr>
      </w:pPr>
    </w:p>
    <w:p w:rsidR="00430B0E" w:rsidRDefault="008411F7" w:rsidP="004D70BC">
      <w:pPr>
        <w:ind w:left="-142" w:firstLine="426"/>
        <w:rPr>
          <w:sz w:val="18"/>
          <w:szCs w:val="18"/>
        </w:rPr>
      </w:pPr>
      <w:r w:rsidRPr="008411F7">
        <w:rPr>
          <w:sz w:val="18"/>
          <w:szCs w:val="18"/>
        </w:rPr>
        <w:t>О внесении изменений в решение Думы Хомутовского муниципального образования от 28.02.2014 № 20-100/</w:t>
      </w:r>
      <w:proofErr w:type="spellStart"/>
      <w:r w:rsidRPr="008411F7">
        <w:rPr>
          <w:sz w:val="18"/>
          <w:szCs w:val="18"/>
        </w:rPr>
        <w:t>дсп</w:t>
      </w:r>
      <w:proofErr w:type="spellEnd"/>
      <w:r w:rsidRPr="008411F7">
        <w:rPr>
          <w:sz w:val="18"/>
          <w:szCs w:val="18"/>
        </w:rPr>
        <w:t xml:space="preserve"> «Об утверждении правил землепользования и застройки Хомутовского муниципального образования»</w:t>
      </w:r>
      <w:r w:rsidR="004D70BC">
        <w:rPr>
          <w:sz w:val="18"/>
          <w:szCs w:val="18"/>
        </w:rPr>
        <w:t>.</w:t>
      </w:r>
    </w:p>
    <w:p w:rsidR="008411F7" w:rsidRDefault="008411F7" w:rsidP="004D70BC">
      <w:pPr>
        <w:ind w:left="-142" w:firstLine="426"/>
        <w:rPr>
          <w:sz w:val="18"/>
          <w:szCs w:val="18"/>
        </w:rPr>
      </w:pPr>
    </w:p>
    <w:p w:rsidR="008411F7" w:rsidRDefault="008411F7" w:rsidP="008411F7">
      <w:pPr>
        <w:ind w:left="-142" w:firstLine="426"/>
        <w:rPr>
          <w:sz w:val="18"/>
          <w:szCs w:val="18"/>
        </w:rPr>
      </w:pPr>
      <w:r w:rsidRPr="008411F7">
        <w:rPr>
          <w:sz w:val="18"/>
          <w:szCs w:val="18"/>
        </w:rPr>
        <w:t xml:space="preserve">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w:t>
      </w:r>
      <w:proofErr w:type="spellStart"/>
      <w:r w:rsidRPr="008411F7">
        <w:rPr>
          <w:sz w:val="18"/>
          <w:szCs w:val="18"/>
        </w:rPr>
        <w:t>ст.ст</w:t>
      </w:r>
      <w:proofErr w:type="spellEnd"/>
      <w:r w:rsidRPr="008411F7">
        <w:rPr>
          <w:sz w:val="18"/>
          <w:szCs w:val="18"/>
        </w:rPr>
        <w:t xml:space="preserve">. 30, 31, 32, 33 Градостроительного кодекса Российской Федерации, ст.14 Федерального </w:t>
      </w:r>
      <w:proofErr w:type="spellStart"/>
      <w:r w:rsidRPr="008411F7">
        <w:rPr>
          <w:sz w:val="18"/>
          <w:szCs w:val="18"/>
        </w:rPr>
        <w:t>законаот</w:t>
      </w:r>
      <w:proofErr w:type="spellEnd"/>
      <w:r w:rsidRPr="008411F7">
        <w:rPr>
          <w:sz w:val="18"/>
          <w:szCs w:val="18"/>
        </w:rPr>
        <w:t xml:space="preserve"> 06.10.2003 г.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8411F7" w:rsidRPr="008411F7" w:rsidRDefault="008411F7" w:rsidP="008411F7">
      <w:pPr>
        <w:ind w:left="-142" w:firstLine="426"/>
        <w:rPr>
          <w:sz w:val="18"/>
          <w:szCs w:val="18"/>
        </w:rPr>
      </w:pPr>
    </w:p>
    <w:p w:rsidR="008411F7" w:rsidRDefault="008411F7" w:rsidP="008411F7">
      <w:pPr>
        <w:ind w:left="-142" w:firstLine="426"/>
        <w:rPr>
          <w:sz w:val="18"/>
          <w:szCs w:val="18"/>
        </w:rPr>
      </w:pPr>
      <w:r w:rsidRPr="008411F7">
        <w:rPr>
          <w:sz w:val="18"/>
          <w:szCs w:val="18"/>
        </w:rPr>
        <w:t>РЕШИЛА:</w:t>
      </w:r>
    </w:p>
    <w:p w:rsidR="008411F7" w:rsidRPr="008411F7" w:rsidRDefault="008411F7" w:rsidP="008411F7">
      <w:pPr>
        <w:ind w:left="-142" w:firstLine="426"/>
        <w:rPr>
          <w:sz w:val="18"/>
          <w:szCs w:val="18"/>
        </w:rPr>
      </w:pPr>
    </w:p>
    <w:p w:rsidR="008411F7" w:rsidRPr="008411F7" w:rsidRDefault="008411F7" w:rsidP="008411F7">
      <w:pPr>
        <w:ind w:left="-142" w:firstLine="426"/>
        <w:rPr>
          <w:sz w:val="18"/>
          <w:szCs w:val="18"/>
        </w:rPr>
      </w:pPr>
      <w:r w:rsidRPr="008411F7">
        <w:rPr>
          <w:sz w:val="18"/>
          <w:szCs w:val="18"/>
        </w:rPr>
        <w:t>1. Внести в решение Думы Хомутовского муниципального образования от 28.02.2014  № 20-100/</w:t>
      </w:r>
      <w:proofErr w:type="spellStart"/>
      <w:r w:rsidRPr="008411F7">
        <w:rPr>
          <w:sz w:val="18"/>
          <w:szCs w:val="18"/>
        </w:rPr>
        <w:t>дсп</w:t>
      </w:r>
      <w:proofErr w:type="spellEnd"/>
      <w:r w:rsidRPr="008411F7">
        <w:rPr>
          <w:sz w:val="18"/>
          <w:szCs w:val="18"/>
        </w:rPr>
        <w:t xml:space="preserve"> «Об утверждении правил землепользования и застройки Хомутовского муниципального образования» изменения в соответствии с Приложениями 1, 2 к настоящему решению.</w:t>
      </w:r>
    </w:p>
    <w:p w:rsidR="008411F7" w:rsidRPr="008411F7" w:rsidRDefault="008411F7" w:rsidP="008411F7">
      <w:pPr>
        <w:ind w:left="-142" w:firstLine="426"/>
        <w:rPr>
          <w:sz w:val="18"/>
          <w:szCs w:val="18"/>
        </w:rPr>
      </w:pPr>
      <w:r w:rsidRPr="008411F7">
        <w:rPr>
          <w:sz w:val="18"/>
          <w:szCs w:val="18"/>
        </w:rPr>
        <w:tab/>
        <w:t>2. Администрации Хомутовского МО:</w:t>
      </w:r>
    </w:p>
    <w:p w:rsidR="008411F7" w:rsidRPr="008411F7" w:rsidRDefault="008411F7" w:rsidP="008411F7">
      <w:pPr>
        <w:ind w:left="-142" w:firstLine="426"/>
        <w:rPr>
          <w:sz w:val="18"/>
          <w:szCs w:val="18"/>
        </w:rPr>
      </w:pPr>
      <w:r w:rsidRPr="008411F7">
        <w:rPr>
          <w:sz w:val="18"/>
          <w:szCs w:val="18"/>
        </w:rPr>
        <w:t>2.1. Опубликовать данное решение в установленном законом порядке.</w:t>
      </w:r>
    </w:p>
    <w:p w:rsidR="008411F7" w:rsidRPr="008411F7" w:rsidRDefault="008411F7" w:rsidP="008411F7">
      <w:pPr>
        <w:ind w:left="-142" w:firstLine="426"/>
        <w:rPr>
          <w:sz w:val="18"/>
          <w:szCs w:val="18"/>
        </w:rPr>
      </w:pPr>
      <w:r w:rsidRPr="008411F7">
        <w:rPr>
          <w:sz w:val="18"/>
          <w:szCs w:val="18"/>
        </w:rPr>
        <w:t>2.2. Внести в оригинал решения Думы Хомутовского муниципального образования от 28.02.2014  № 20-100/</w:t>
      </w:r>
      <w:proofErr w:type="spellStart"/>
      <w:r w:rsidRPr="008411F7">
        <w:rPr>
          <w:sz w:val="18"/>
          <w:szCs w:val="18"/>
        </w:rPr>
        <w:t>дсп</w:t>
      </w:r>
      <w:proofErr w:type="spellEnd"/>
      <w:r w:rsidRPr="008411F7">
        <w:rPr>
          <w:sz w:val="18"/>
          <w:szCs w:val="18"/>
        </w:rPr>
        <w:t xml:space="preserve"> «Об утверждении правил землепользования и застройки Хомутовского муниципального образования» информационную справку о дате внесения в него изменений настоящим решением.</w:t>
      </w:r>
    </w:p>
    <w:p w:rsidR="008411F7" w:rsidRPr="008411F7" w:rsidRDefault="008411F7" w:rsidP="008411F7">
      <w:pPr>
        <w:ind w:left="-142" w:firstLine="426"/>
        <w:rPr>
          <w:sz w:val="18"/>
          <w:szCs w:val="18"/>
        </w:rPr>
      </w:pPr>
      <w:r w:rsidRPr="008411F7">
        <w:rPr>
          <w:sz w:val="18"/>
          <w:szCs w:val="18"/>
        </w:rPr>
        <w:tab/>
        <w:t xml:space="preserve">3. Контроль за выполнением данного решения возложить на комиссию по бюджету, ценообразованию, социально-экономическому развитию и </w:t>
      </w:r>
      <w:proofErr w:type="spellStart"/>
      <w:r w:rsidRPr="008411F7">
        <w:rPr>
          <w:sz w:val="18"/>
          <w:szCs w:val="18"/>
        </w:rPr>
        <w:t>ресурсообеспечению</w:t>
      </w:r>
      <w:proofErr w:type="spellEnd"/>
      <w:r w:rsidRPr="008411F7">
        <w:rPr>
          <w:sz w:val="18"/>
          <w:szCs w:val="18"/>
        </w:rPr>
        <w:t xml:space="preserve"> Думы Хомутовского муниципального образования.</w:t>
      </w:r>
    </w:p>
    <w:p w:rsidR="008411F7" w:rsidRDefault="008411F7" w:rsidP="008411F7">
      <w:pPr>
        <w:ind w:left="-142" w:firstLine="426"/>
        <w:rPr>
          <w:sz w:val="18"/>
          <w:szCs w:val="18"/>
        </w:rPr>
      </w:pPr>
    </w:p>
    <w:p w:rsidR="00160FFE" w:rsidRPr="008411F7" w:rsidRDefault="00160FFE" w:rsidP="008411F7">
      <w:pPr>
        <w:ind w:left="-142" w:firstLine="426"/>
        <w:rPr>
          <w:sz w:val="18"/>
          <w:szCs w:val="18"/>
        </w:rPr>
      </w:pPr>
    </w:p>
    <w:p w:rsidR="008411F7" w:rsidRPr="00160FFE" w:rsidRDefault="008411F7" w:rsidP="00160FFE">
      <w:pPr>
        <w:ind w:left="-142" w:firstLine="426"/>
        <w:jc w:val="center"/>
        <w:rPr>
          <w:i/>
          <w:sz w:val="18"/>
          <w:szCs w:val="18"/>
        </w:rPr>
      </w:pPr>
      <w:r w:rsidRPr="00160FFE">
        <w:rPr>
          <w:i/>
          <w:sz w:val="18"/>
          <w:szCs w:val="18"/>
        </w:rPr>
        <w:t>Глава Хомутовского</w:t>
      </w:r>
    </w:p>
    <w:p w:rsidR="008411F7" w:rsidRPr="00160FFE" w:rsidRDefault="008411F7" w:rsidP="00160FFE">
      <w:pPr>
        <w:ind w:left="-142" w:firstLine="426"/>
        <w:jc w:val="right"/>
        <w:rPr>
          <w:i/>
          <w:sz w:val="18"/>
          <w:szCs w:val="18"/>
        </w:rPr>
      </w:pPr>
      <w:r w:rsidRPr="00160FFE">
        <w:rPr>
          <w:i/>
          <w:sz w:val="18"/>
          <w:szCs w:val="18"/>
        </w:rPr>
        <w:t>муниципального образования</w:t>
      </w:r>
      <w:r w:rsidRPr="00160FFE">
        <w:rPr>
          <w:i/>
          <w:sz w:val="18"/>
          <w:szCs w:val="18"/>
        </w:rPr>
        <w:tab/>
        <w:t xml:space="preserve">            </w:t>
      </w:r>
      <w:r w:rsidR="00160FFE">
        <w:rPr>
          <w:i/>
          <w:sz w:val="18"/>
          <w:szCs w:val="18"/>
        </w:rPr>
        <w:t xml:space="preserve">          </w:t>
      </w:r>
      <w:r w:rsidRPr="00160FFE">
        <w:rPr>
          <w:i/>
          <w:sz w:val="18"/>
          <w:szCs w:val="18"/>
        </w:rPr>
        <w:t xml:space="preserve">                       </w:t>
      </w:r>
      <w:r w:rsidRPr="00160FFE">
        <w:rPr>
          <w:i/>
          <w:sz w:val="18"/>
          <w:szCs w:val="18"/>
        </w:rPr>
        <w:tab/>
        <w:t xml:space="preserve">      В.М. </w:t>
      </w:r>
      <w:proofErr w:type="spellStart"/>
      <w:r w:rsidRPr="00160FFE">
        <w:rPr>
          <w:i/>
          <w:sz w:val="18"/>
          <w:szCs w:val="18"/>
        </w:rPr>
        <w:t>Колмаченко</w:t>
      </w:r>
      <w:proofErr w:type="spellEnd"/>
    </w:p>
    <w:p w:rsidR="008411F7" w:rsidRPr="00160FFE" w:rsidRDefault="008411F7" w:rsidP="00160FFE">
      <w:pPr>
        <w:ind w:left="-142" w:firstLine="426"/>
        <w:jc w:val="right"/>
        <w:rPr>
          <w:i/>
          <w:sz w:val="18"/>
          <w:szCs w:val="18"/>
        </w:rPr>
      </w:pPr>
    </w:p>
    <w:p w:rsidR="008411F7" w:rsidRDefault="008411F7" w:rsidP="008411F7">
      <w:pPr>
        <w:ind w:left="-142" w:firstLine="426"/>
        <w:rPr>
          <w:sz w:val="18"/>
          <w:szCs w:val="18"/>
        </w:rPr>
        <w:sectPr w:rsidR="008411F7" w:rsidSect="00D775A6">
          <w:pgSz w:w="11900" w:h="16840"/>
          <w:pgMar w:top="1140" w:right="460" w:bottom="280" w:left="1060" w:header="720" w:footer="720" w:gutter="0"/>
          <w:cols w:space="720"/>
          <w:docGrid w:linePitch="326"/>
        </w:sectPr>
      </w:pPr>
    </w:p>
    <w:p w:rsidR="008411F7" w:rsidRDefault="008411F7" w:rsidP="008411F7">
      <w:pPr>
        <w:ind w:left="-142" w:right="-173" w:firstLine="426"/>
        <w:rPr>
          <w:sz w:val="18"/>
          <w:szCs w:val="18"/>
        </w:rPr>
      </w:pPr>
    </w:p>
    <w:p w:rsidR="008411F7" w:rsidRPr="008411F7" w:rsidRDefault="008411F7" w:rsidP="008411F7">
      <w:pPr>
        <w:ind w:left="-142" w:firstLine="426"/>
        <w:jc w:val="right"/>
        <w:rPr>
          <w:i/>
          <w:sz w:val="18"/>
          <w:szCs w:val="18"/>
        </w:rPr>
      </w:pPr>
      <w:r w:rsidRPr="008411F7">
        <w:rPr>
          <w:i/>
          <w:sz w:val="18"/>
          <w:szCs w:val="18"/>
        </w:rPr>
        <w:t>Приложение 1</w:t>
      </w:r>
    </w:p>
    <w:p w:rsidR="008411F7" w:rsidRDefault="008411F7" w:rsidP="008411F7">
      <w:pPr>
        <w:ind w:left="-142" w:firstLine="426"/>
        <w:jc w:val="right"/>
        <w:rPr>
          <w:i/>
          <w:sz w:val="18"/>
          <w:szCs w:val="18"/>
        </w:rPr>
      </w:pPr>
      <w:r w:rsidRPr="008411F7">
        <w:rPr>
          <w:i/>
          <w:sz w:val="18"/>
          <w:szCs w:val="18"/>
        </w:rPr>
        <w:t xml:space="preserve">Градостроительные регламенты </w:t>
      </w:r>
    </w:p>
    <w:p w:rsidR="008411F7" w:rsidRDefault="008411F7" w:rsidP="008411F7">
      <w:pPr>
        <w:ind w:left="-142" w:firstLine="426"/>
        <w:jc w:val="right"/>
        <w:rPr>
          <w:i/>
          <w:sz w:val="18"/>
          <w:szCs w:val="18"/>
        </w:rPr>
      </w:pPr>
      <w:r w:rsidRPr="008411F7">
        <w:rPr>
          <w:i/>
          <w:sz w:val="18"/>
          <w:szCs w:val="18"/>
        </w:rPr>
        <w:t xml:space="preserve">«Зоны застройки индивидуальными жилыми домами (ЖЗ-1)» </w:t>
      </w:r>
    </w:p>
    <w:p w:rsidR="008411F7" w:rsidRPr="008411F7" w:rsidRDefault="008411F7" w:rsidP="008411F7">
      <w:pPr>
        <w:ind w:left="-142" w:firstLine="426"/>
        <w:jc w:val="right"/>
        <w:rPr>
          <w:i/>
          <w:sz w:val="18"/>
          <w:szCs w:val="18"/>
        </w:rPr>
      </w:pPr>
      <w:r w:rsidRPr="008411F7">
        <w:rPr>
          <w:i/>
          <w:sz w:val="18"/>
          <w:szCs w:val="18"/>
        </w:rPr>
        <w:t>изменить и изложить в новой редакции:</w:t>
      </w:r>
    </w:p>
    <w:p w:rsidR="008411F7" w:rsidRPr="008411F7" w:rsidRDefault="008411F7" w:rsidP="008411F7">
      <w:pPr>
        <w:ind w:left="-142" w:firstLine="426"/>
        <w:rPr>
          <w:sz w:val="18"/>
          <w:szCs w:val="18"/>
        </w:rPr>
      </w:pPr>
    </w:p>
    <w:p w:rsidR="004D70BC" w:rsidRPr="008411F7" w:rsidRDefault="008411F7" w:rsidP="008411F7">
      <w:pPr>
        <w:pStyle w:val="af9"/>
        <w:numPr>
          <w:ilvl w:val="0"/>
          <w:numId w:val="34"/>
        </w:numPr>
        <w:jc w:val="center"/>
        <w:rPr>
          <w:sz w:val="18"/>
          <w:szCs w:val="18"/>
        </w:rPr>
      </w:pPr>
      <w:r w:rsidRPr="008411F7">
        <w:rPr>
          <w:sz w:val="18"/>
          <w:szCs w:val="18"/>
        </w:rPr>
        <w:t>ОСНОВНЫЕ ВИДЫ И ПАРАМЕТРЫ РАЗРЕШЁННОГО ИСПОЛЬЗОВАНИЯ ЗЕМЕЛЬНЫХ УЧАСТКОВ И ОБЪЕКТОВ КАПИТАЛЬНОГО СТРОИТЕЛЬСТВА:</w:t>
      </w:r>
    </w:p>
    <w:p w:rsidR="008411F7" w:rsidRDefault="008411F7" w:rsidP="008411F7">
      <w:pPr>
        <w:jc w:val="center"/>
        <w:rPr>
          <w:sz w:val="18"/>
          <w:szCs w:val="18"/>
        </w:rPr>
      </w:pPr>
    </w:p>
    <w:p w:rsidR="008411F7" w:rsidRPr="008411F7" w:rsidRDefault="008411F7" w:rsidP="008411F7">
      <w:pPr>
        <w:jc w:val="center"/>
        <w:rPr>
          <w:sz w:val="18"/>
          <w:szCs w:val="18"/>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59"/>
        <w:gridCol w:w="4015"/>
        <w:gridCol w:w="3249"/>
      </w:tblGrid>
      <w:tr w:rsidR="00983186" w:rsidRPr="00983186" w:rsidTr="00983186">
        <w:trPr>
          <w:trHeight w:val="1670"/>
          <w:tblHeader/>
        </w:trPr>
        <w:tc>
          <w:tcPr>
            <w:tcW w:w="2127" w:type="dxa"/>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ВИДЫ ИСПОЛЬЗОВАНИЯ</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ЗЕМЕЛЬНОГО УЧАСТКА</w:t>
            </w:r>
          </w:p>
        </w:tc>
        <w:tc>
          <w:tcPr>
            <w:tcW w:w="2977" w:type="dxa"/>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ОПИСАНИЕ ВИДА</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РАЗРЕШЕННОГО</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ИСПОЛЬЗОВАНИЯ</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ЗЕМЕЛЬНОГО УЧАСТКА</w:t>
            </w:r>
          </w:p>
        </w:tc>
        <w:tc>
          <w:tcPr>
            <w:tcW w:w="2659" w:type="dxa"/>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ВИДЫ ОБЪЕКТОВ</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КАПИТАЛЬНОГО СТРОИТЕЛЬСТВА</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И ИНЫЕ ВИДЫ</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ОБЪЕКТОВ</w:t>
            </w:r>
          </w:p>
        </w:tc>
        <w:tc>
          <w:tcPr>
            <w:tcW w:w="4015" w:type="dxa"/>
            <w:shd w:val="clear" w:color="auto" w:fill="auto"/>
            <w:vAlign w:val="center"/>
          </w:tcPr>
          <w:p w:rsidR="00983186" w:rsidRPr="00983186" w:rsidRDefault="00983186" w:rsidP="00983186">
            <w:pPr>
              <w:spacing w:line="20" w:lineRule="atLeast"/>
              <w:ind w:left="0" w:right="-172" w:firstLine="0"/>
              <w:jc w:val="center"/>
              <w:rPr>
                <w:sz w:val="20"/>
                <w:szCs w:val="20"/>
                <w:lang w:eastAsia="en-US"/>
              </w:rPr>
            </w:pPr>
            <w:r w:rsidRPr="00983186">
              <w:rPr>
                <w:bCs/>
                <w:sz w:val="20"/>
                <w:szCs w:val="20"/>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9" w:type="dxa"/>
            <w:shd w:val="clear" w:color="auto" w:fill="auto"/>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ОСОБЫЕ УСЛОВИЯ</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РЕАЛИЗАЦИИ</w:t>
            </w:r>
          </w:p>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РЕГЛАМЕНТА</w:t>
            </w:r>
          </w:p>
        </w:tc>
      </w:tr>
      <w:tr w:rsidR="00983186" w:rsidRPr="00983186" w:rsidTr="00983186">
        <w:trPr>
          <w:tblHeader/>
        </w:trPr>
        <w:tc>
          <w:tcPr>
            <w:tcW w:w="2127" w:type="dxa"/>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1</w:t>
            </w:r>
          </w:p>
        </w:tc>
        <w:tc>
          <w:tcPr>
            <w:tcW w:w="2977" w:type="dxa"/>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2</w:t>
            </w:r>
          </w:p>
        </w:tc>
        <w:tc>
          <w:tcPr>
            <w:tcW w:w="2659" w:type="dxa"/>
            <w:shd w:val="clear" w:color="auto" w:fill="auto"/>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3</w:t>
            </w:r>
          </w:p>
        </w:tc>
        <w:tc>
          <w:tcPr>
            <w:tcW w:w="4015" w:type="dxa"/>
            <w:shd w:val="clear" w:color="auto" w:fill="auto"/>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4</w:t>
            </w:r>
          </w:p>
        </w:tc>
        <w:tc>
          <w:tcPr>
            <w:tcW w:w="3249" w:type="dxa"/>
            <w:shd w:val="clear" w:color="auto" w:fill="auto"/>
            <w:vAlign w:val="center"/>
          </w:tcPr>
          <w:p w:rsidR="00983186" w:rsidRPr="00983186" w:rsidRDefault="00983186" w:rsidP="00983186">
            <w:pPr>
              <w:spacing w:line="20" w:lineRule="atLeast"/>
              <w:ind w:left="0" w:right="-172" w:firstLine="0"/>
              <w:jc w:val="center"/>
              <w:rPr>
                <w:sz w:val="20"/>
                <w:szCs w:val="20"/>
                <w:lang w:eastAsia="en-US"/>
              </w:rPr>
            </w:pPr>
            <w:r w:rsidRPr="00983186">
              <w:rPr>
                <w:sz w:val="20"/>
                <w:szCs w:val="20"/>
                <w:lang w:eastAsia="en-US"/>
              </w:rPr>
              <w:t>5</w:t>
            </w:r>
          </w:p>
        </w:tc>
      </w:tr>
      <w:tr w:rsidR="00983186" w:rsidRPr="00983186" w:rsidTr="00983186">
        <w:tc>
          <w:tcPr>
            <w:tcW w:w="2127" w:type="dxa"/>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Для индивидуального жилищного строительства</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2.1</w:t>
            </w:r>
            <w:r w:rsidRPr="00983186">
              <w:rPr>
                <w:sz w:val="20"/>
                <w:szCs w:val="20"/>
                <w:vertAlign w:val="superscript"/>
                <w:lang w:eastAsia="en-US"/>
              </w:rPr>
              <w:footnoteReference w:id="1"/>
            </w:r>
          </w:p>
          <w:p w:rsidR="00983186" w:rsidRPr="00983186" w:rsidRDefault="00983186" w:rsidP="00983186">
            <w:pPr>
              <w:spacing w:line="20" w:lineRule="atLeast"/>
              <w:ind w:left="0" w:right="-172" w:firstLine="0"/>
              <w:jc w:val="left"/>
              <w:rPr>
                <w:sz w:val="20"/>
                <w:szCs w:val="20"/>
                <w:lang w:eastAsia="en-US"/>
              </w:rPr>
            </w:pPr>
          </w:p>
          <w:p w:rsidR="00983186" w:rsidRPr="00983186" w:rsidRDefault="00983186" w:rsidP="00983186">
            <w:pPr>
              <w:spacing w:line="20" w:lineRule="atLeast"/>
              <w:ind w:left="0" w:right="-172" w:firstLine="0"/>
              <w:jc w:val="left"/>
              <w:rPr>
                <w:sz w:val="20"/>
                <w:szCs w:val="20"/>
                <w:lang w:eastAsia="en-US"/>
              </w:rPr>
            </w:pPr>
          </w:p>
        </w:tc>
        <w:tc>
          <w:tcPr>
            <w:tcW w:w="2977" w:type="dxa"/>
          </w:tcPr>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выращивание сельскохозяйственных культур;</w:t>
            </w:r>
          </w:p>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 xml:space="preserve">размещение индивидуальных </w:t>
            </w:r>
            <w:r w:rsidRPr="00983186">
              <w:rPr>
                <w:sz w:val="20"/>
                <w:szCs w:val="20"/>
                <w:lang w:eastAsia="en-US"/>
              </w:rPr>
              <w:lastRenderedPageBreak/>
              <w:t xml:space="preserve">гаражей и хозяйственных построек </w:t>
            </w:r>
          </w:p>
        </w:tc>
        <w:tc>
          <w:tcPr>
            <w:tcW w:w="2659" w:type="dxa"/>
            <w:shd w:val="clear" w:color="auto" w:fill="auto"/>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lastRenderedPageBreak/>
              <w:t>Индивидуальные жилые дома.</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Индивидуальные гаражи на 1-2 легковых автомобиля.</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Подсобные сооружения.</w:t>
            </w:r>
          </w:p>
          <w:p w:rsidR="00983186" w:rsidRPr="00983186" w:rsidRDefault="00983186" w:rsidP="00983186">
            <w:pPr>
              <w:spacing w:line="20" w:lineRule="atLeast"/>
              <w:ind w:left="0" w:right="-172" w:firstLine="0"/>
              <w:jc w:val="left"/>
              <w:rPr>
                <w:sz w:val="20"/>
                <w:szCs w:val="20"/>
                <w:lang w:eastAsia="en-US"/>
              </w:rPr>
            </w:pPr>
          </w:p>
        </w:tc>
        <w:tc>
          <w:tcPr>
            <w:tcW w:w="4015" w:type="dxa"/>
            <w:vMerge w:val="restart"/>
            <w:shd w:val="clear" w:color="auto" w:fill="auto"/>
          </w:tcPr>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xml:space="preserve">1. Минимальный размер земельного участка - 600 </w:t>
            </w:r>
            <w:proofErr w:type="spellStart"/>
            <w:r w:rsidRPr="00983186">
              <w:rPr>
                <w:sz w:val="20"/>
                <w:szCs w:val="20"/>
                <w:lang w:eastAsia="en-US"/>
              </w:rPr>
              <w:t>кв.м</w:t>
            </w:r>
            <w:proofErr w:type="spellEnd"/>
            <w:r w:rsidRPr="00983186">
              <w:rPr>
                <w:sz w:val="20"/>
                <w:szCs w:val="20"/>
                <w:lang w:eastAsia="en-US"/>
              </w:rPr>
              <w:t>.</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xml:space="preserve">Максимальный размер земельного участка -  2500 </w:t>
            </w:r>
            <w:proofErr w:type="spellStart"/>
            <w:r w:rsidRPr="00983186">
              <w:rPr>
                <w:sz w:val="20"/>
                <w:szCs w:val="20"/>
                <w:lang w:eastAsia="en-US"/>
              </w:rPr>
              <w:t>кв.м</w:t>
            </w:r>
            <w:proofErr w:type="spellEnd"/>
            <w:r w:rsidRPr="00983186">
              <w:rPr>
                <w:sz w:val="20"/>
                <w:szCs w:val="20"/>
                <w:lang w:eastAsia="en-US"/>
              </w:rPr>
              <w:t>.</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xml:space="preserve">Максимальный размер земельного участка -  5000 </w:t>
            </w:r>
            <w:proofErr w:type="spellStart"/>
            <w:r w:rsidRPr="00983186">
              <w:rPr>
                <w:sz w:val="20"/>
                <w:szCs w:val="20"/>
                <w:lang w:eastAsia="en-US"/>
              </w:rPr>
              <w:t>кв.м</w:t>
            </w:r>
            <w:proofErr w:type="spellEnd"/>
            <w:r w:rsidRPr="00983186">
              <w:rPr>
                <w:sz w:val="20"/>
                <w:szCs w:val="20"/>
                <w:lang w:eastAsia="en-US"/>
              </w:rPr>
              <w:t>.**</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983186">
              <w:rPr>
                <w:sz w:val="20"/>
                <w:szCs w:val="20"/>
                <w:lang w:eastAsia="en-US"/>
              </w:rPr>
              <w:t>кв.м</w:t>
            </w:r>
            <w:proofErr w:type="spellEnd"/>
            <w:r w:rsidRPr="00983186">
              <w:rPr>
                <w:sz w:val="20"/>
                <w:szCs w:val="20"/>
                <w:lang w:eastAsia="en-US"/>
              </w:rPr>
              <w:t>.***</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Минимальный размер фронтальной стороны земельного участка 16 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2. Минимальный отступ от границ земельного участка, а также между строениями:</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фронтальной границы земельного участка до основного строения – 3 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границ соседнего участка до основного строения – 3 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lastRenderedPageBreak/>
              <w:t>- от границ соседнего участка до хозяйственных и прочих строений – 1 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границ соседнего участка до открытой стоянки – 1м;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границ соседнего участка до отдельно стоящего гаража – 1м;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3. Максимальное количество надземных этажей - 3.</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Максимальная высота от уровня земли до верха плоской кровли – 10м.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до конька скатной кровли –  15м.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4. Максимальный процент застройки  - 60%</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Иные параметры:</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Минимальный процент озеленения – 20%.</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Отступ от красной линии при новом строительстве – не менее 3 м.</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Максимальное количество этажей для хозяйственных построек – 2.</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Максимальная высота хозяйственной постройки – 6 м.</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Максимальный процент застройки земельного участка хозяйственными постройками – 30.</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983186" w:rsidRPr="00983186" w:rsidRDefault="00983186" w:rsidP="00983186">
            <w:pPr>
              <w:widowControl w:val="0"/>
              <w:autoSpaceDE w:val="0"/>
              <w:autoSpaceDN w:val="0"/>
              <w:spacing w:line="20" w:lineRule="atLeast"/>
              <w:ind w:left="0" w:right="276" w:firstLine="0"/>
              <w:jc w:val="left"/>
              <w:rPr>
                <w:sz w:val="20"/>
                <w:szCs w:val="20"/>
                <w:lang w:eastAsia="en-US"/>
              </w:rPr>
            </w:pPr>
            <w:r w:rsidRPr="00983186">
              <w:rPr>
                <w:sz w:val="20"/>
                <w:szCs w:val="20"/>
                <w:lang w:eastAsia="en-US"/>
              </w:rPr>
              <w:t>Расстояние от домов до хозяйственных построек для скота и птицы – не менее 10 м.</w:t>
            </w:r>
          </w:p>
          <w:p w:rsidR="00983186" w:rsidRPr="00983186" w:rsidRDefault="00983186" w:rsidP="00983186">
            <w:pPr>
              <w:widowControl w:val="0"/>
              <w:autoSpaceDE w:val="0"/>
              <w:autoSpaceDN w:val="0"/>
              <w:spacing w:line="20" w:lineRule="atLeast"/>
              <w:ind w:left="0" w:firstLine="0"/>
              <w:jc w:val="left"/>
              <w:rPr>
                <w:sz w:val="20"/>
                <w:szCs w:val="20"/>
                <w:lang w:eastAsia="en-US"/>
              </w:rPr>
            </w:pPr>
          </w:p>
        </w:tc>
        <w:tc>
          <w:tcPr>
            <w:tcW w:w="3249" w:type="dxa"/>
            <w:vMerge w:val="restart"/>
            <w:shd w:val="clear" w:color="auto" w:fill="auto"/>
          </w:tcPr>
          <w:p w:rsidR="00983186" w:rsidRPr="00983186" w:rsidRDefault="00983186" w:rsidP="00983186">
            <w:pPr>
              <w:spacing w:line="20" w:lineRule="atLeast"/>
              <w:ind w:left="0" w:right="175" w:firstLine="0"/>
              <w:jc w:val="left"/>
              <w:rPr>
                <w:sz w:val="20"/>
                <w:szCs w:val="20"/>
                <w:lang w:eastAsia="en-US"/>
              </w:rPr>
            </w:pPr>
            <w:r w:rsidRPr="00983186">
              <w:rPr>
                <w:sz w:val="20"/>
                <w:szCs w:val="20"/>
                <w:lang w:eastAsia="en-US"/>
              </w:rPr>
              <w:lastRenderedPageBreak/>
              <w:t>При проектировании руководствоваться СП 55.13330.2016, СП 42.13330.2016,со строительными нормами и правилами, СП, техническими регламентами.</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 xml:space="preserve">При возведении на участке хозяйственных построек, располагаемых на расстоянии 1 м от границы соседнего участка, </w:t>
            </w:r>
            <w:r w:rsidRPr="00983186">
              <w:rPr>
                <w:sz w:val="20"/>
                <w:szCs w:val="20"/>
                <w:lang w:eastAsia="en-US"/>
              </w:rPr>
              <w:lastRenderedPageBreak/>
              <w:t>следует скат крыши ориентировать на свой участок.</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83186" w:rsidRPr="00983186" w:rsidRDefault="00983186" w:rsidP="00983186">
            <w:pPr>
              <w:spacing w:line="20" w:lineRule="atLeast"/>
              <w:ind w:left="0" w:right="-172" w:firstLine="0"/>
              <w:jc w:val="left"/>
              <w:rPr>
                <w:sz w:val="20"/>
                <w:szCs w:val="20"/>
                <w:lang w:eastAsia="en-US"/>
              </w:rPr>
            </w:pPr>
          </w:p>
        </w:tc>
      </w:tr>
      <w:tr w:rsidR="00983186" w:rsidRPr="00983186" w:rsidTr="00983186">
        <w:tc>
          <w:tcPr>
            <w:tcW w:w="2127" w:type="dxa"/>
          </w:tcPr>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lastRenderedPageBreak/>
              <w:t>Для ведения личного подсобного хозяйства (приусадебный земельный участок) 2.2</w:t>
            </w:r>
          </w:p>
        </w:tc>
        <w:tc>
          <w:tcPr>
            <w:tcW w:w="2977" w:type="dxa"/>
          </w:tcPr>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Размещение жилого дома, указанного в описании вида разрешенного использования с кодом 2.1;</w:t>
            </w:r>
          </w:p>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производство сельскохозяйственной продукции;</w:t>
            </w:r>
          </w:p>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размещение гаража и иных вспомогательных сооружений;</w:t>
            </w:r>
          </w:p>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sz w:val="20"/>
                <w:szCs w:val="20"/>
                <w:lang w:eastAsia="en-US"/>
              </w:rPr>
              <w:t>содержание сельскохозяйственных животных</w:t>
            </w:r>
          </w:p>
        </w:tc>
        <w:tc>
          <w:tcPr>
            <w:tcW w:w="2659" w:type="dxa"/>
            <w:shd w:val="clear" w:color="auto" w:fill="auto"/>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Индивидуальные жилые дома.</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Индивидуальные гаражи на 1-2 легковых автомобиля.</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Подсобные сооружения.</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Сооружения для содержания сельскохозяйственных животных.</w:t>
            </w:r>
          </w:p>
        </w:tc>
        <w:tc>
          <w:tcPr>
            <w:tcW w:w="4015" w:type="dxa"/>
            <w:vMerge/>
            <w:shd w:val="clear" w:color="auto" w:fill="auto"/>
          </w:tcPr>
          <w:p w:rsidR="00983186" w:rsidRPr="00983186" w:rsidRDefault="00983186" w:rsidP="00983186">
            <w:pPr>
              <w:spacing w:line="20" w:lineRule="atLeast"/>
              <w:ind w:left="0" w:right="-172" w:firstLine="0"/>
              <w:jc w:val="center"/>
              <w:rPr>
                <w:sz w:val="20"/>
                <w:szCs w:val="20"/>
                <w:lang w:eastAsia="en-US"/>
              </w:rPr>
            </w:pPr>
          </w:p>
        </w:tc>
        <w:tc>
          <w:tcPr>
            <w:tcW w:w="3249" w:type="dxa"/>
            <w:vMerge/>
            <w:shd w:val="clear" w:color="auto" w:fill="auto"/>
          </w:tcPr>
          <w:p w:rsidR="00983186" w:rsidRPr="00983186" w:rsidRDefault="00983186" w:rsidP="00983186">
            <w:pPr>
              <w:spacing w:line="20" w:lineRule="atLeast"/>
              <w:ind w:left="0" w:right="-172" w:firstLine="0"/>
              <w:jc w:val="center"/>
              <w:rPr>
                <w:sz w:val="20"/>
                <w:szCs w:val="20"/>
                <w:lang w:eastAsia="en-US"/>
              </w:rPr>
            </w:pPr>
          </w:p>
        </w:tc>
      </w:tr>
      <w:tr w:rsidR="00983186" w:rsidRPr="00983186" w:rsidTr="00983186">
        <w:tc>
          <w:tcPr>
            <w:tcW w:w="2127" w:type="dxa"/>
            <w:tcBorders>
              <w:bottom w:val="single" w:sz="12" w:space="0" w:color="auto"/>
            </w:tcBorders>
          </w:tcPr>
          <w:p w:rsidR="00983186" w:rsidRPr="00983186" w:rsidRDefault="00983186" w:rsidP="00983186">
            <w:pPr>
              <w:tabs>
                <w:tab w:val="left" w:pos="142"/>
              </w:tabs>
              <w:autoSpaceDE w:val="0"/>
              <w:spacing w:line="20" w:lineRule="atLeast"/>
              <w:ind w:left="0" w:firstLine="0"/>
              <w:jc w:val="left"/>
              <w:rPr>
                <w:sz w:val="20"/>
                <w:szCs w:val="20"/>
                <w:lang w:eastAsia="en-US"/>
              </w:rPr>
            </w:pPr>
            <w:r w:rsidRPr="00983186">
              <w:rPr>
                <w:sz w:val="20"/>
                <w:szCs w:val="20"/>
                <w:lang w:eastAsia="en-US"/>
              </w:rPr>
              <w:lastRenderedPageBreak/>
              <w:t>Земельные участки (территории) общего пользования 12.0</w:t>
            </w:r>
          </w:p>
        </w:tc>
        <w:tc>
          <w:tcPr>
            <w:tcW w:w="2977" w:type="dxa"/>
            <w:tcBorders>
              <w:bottom w:val="single" w:sz="12" w:space="0" w:color="auto"/>
            </w:tcBorders>
          </w:tcPr>
          <w:p w:rsidR="00983186" w:rsidRPr="00983186" w:rsidRDefault="00983186" w:rsidP="00983186">
            <w:pPr>
              <w:autoSpaceDE w:val="0"/>
              <w:autoSpaceDN w:val="0"/>
              <w:adjustRightInd w:val="0"/>
              <w:spacing w:line="20" w:lineRule="atLeast"/>
              <w:ind w:left="0" w:firstLine="0"/>
              <w:rPr>
                <w:sz w:val="21"/>
                <w:szCs w:val="21"/>
                <w:lang w:eastAsia="en-US"/>
              </w:rPr>
            </w:pPr>
            <w:r w:rsidRPr="00983186">
              <w:rPr>
                <w:sz w:val="21"/>
                <w:szCs w:val="21"/>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59" w:type="dxa"/>
            <w:shd w:val="clear" w:color="auto" w:fill="auto"/>
          </w:tcPr>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Детские площадки</w:t>
            </w:r>
          </w:p>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Объекты улично-дорожной сети</w:t>
            </w:r>
          </w:p>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Территории общего пользования</w:t>
            </w:r>
          </w:p>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Малые архитектурные формы</w:t>
            </w:r>
          </w:p>
        </w:tc>
        <w:tc>
          <w:tcPr>
            <w:tcW w:w="4015" w:type="dxa"/>
            <w:shd w:val="clear" w:color="auto" w:fill="auto"/>
          </w:tcPr>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t>1. Предельные размеры земельных участков не устанавливаются.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t>2. Минимальный отступ от границ земельного участка не устанавливается.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t>3. Предельное количество этажей, предельная высота зданий, строений, сооружений не устанавливается.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t>4. Максимальный процент застройки не устанавливается.</w:t>
            </w:r>
          </w:p>
        </w:tc>
        <w:tc>
          <w:tcPr>
            <w:tcW w:w="3249" w:type="dxa"/>
            <w:shd w:val="clear" w:color="auto" w:fill="auto"/>
          </w:tcPr>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83186" w:rsidRPr="00983186" w:rsidTr="00983186">
        <w:tc>
          <w:tcPr>
            <w:tcW w:w="2127" w:type="dxa"/>
            <w:tcBorders>
              <w:left w:val="single" w:sz="12" w:space="0" w:color="auto"/>
              <w:bottom w:val="single" w:sz="12" w:space="0" w:color="auto"/>
              <w:right w:val="single" w:sz="6" w:space="0" w:color="000000"/>
            </w:tcBorders>
            <w:shd w:val="clear" w:color="auto" w:fill="FFFFFF"/>
          </w:tcPr>
          <w:p w:rsidR="00983186" w:rsidRPr="00983186" w:rsidRDefault="00983186" w:rsidP="00983186">
            <w:pPr>
              <w:spacing w:line="20" w:lineRule="atLeast"/>
              <w:ind w:left="36" w:right="74" w:firstLine="0"/>
              <w:jc w:val="left"/>
              <w:rPr>
                <w:color w:val="22272F"/>
                <w:sz w:val="20"/>
                <w:szCs w:val="20"/>
                <w:lang w:eastAsia="en-US"/>
              </w:rPr>
            </w:pPr>
            <w:r w:rsidRPr="00983186">
              <w:rPr>
                <w:color w:val="22272F"/>
                <w:sz w:val="20"/>
                <w:szCs w:val="20"/>
                <w:lang w:eastAsia="en-US"/>
              </w:rPr>
              <w:t>Оказание услуг связи 3.2.3.</w:t>
            </w:r>
          </w:p>
        </w:tc>
        <w:tc>
          <w:tcPr>
            <w:tcW w:w="2977" w:type="dxa"/>
            <w:tcBorders>
              <w:bottom w:val="single" w:sz="12" w:space="0" w:color="auto"/>
              <w:right w:val="single" w:sz="6" w:space="0" w:color="000000"/>
            </w:tcBorders>
            <w:shd w:val="clear" w:color="auto" w:fill="FFFFFF"/>
          </w:tcPr>
          <w:p w:rsidR="00983186" w:rsidRPr="00983186" w:rsidRDefault="00983186" w:rsidP="00983186">
            <w:pPr>
              <w:spacing w:line="20" w:lineRule="atLeast"/>
              <w:ind w:left="36" w:right="74" w:firstLine="0"/>
              <w:jc w:val="left"/>
              <w:rPr>
                <w:color w:val="464C55"/>
                <w:sz w:val="20"/>
                <w:szCs w:val="20"/>
                <w:lang w:eastAsia="en-US"/>
              </w:rPr>
            </w:pPr>
            <w:r w:rsidRPr="00983186">
              <w:rPr>
                <w:color w:val="464C55"/>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659" w:type="dxa"/>
            <w:shd w:val="clear" w:color="auto" w:fill="auto"/>
          </w:tcPr>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Предприятия связи</w:t>
            </w:r>
          </w:p>
          <w:p w:rsidR="00983186" w:rsidRPr="00983186" w:rsidRDefault="00983186" w:rsidP="00983186">
            <w:pPr>
              <w:spacing w:line="20" w:lineRule="atLeast"/>
              <w:ind w:left="0" w:right="33" w:firstLine="0"/>
              <w:jc w:val="left"/>
              <w:rPr>
                <w:sz w:val="20"/>
                <w:szCs w:val="20"/>
                <w:lang w:eastAsia="en-US"/>
              </w:rPr>
            </w:pPr>
          </w:p>
        </w:tc>
        <w:tc>
          <w:tcPr>
            <w:tcW w:w="4015" w:type="dxa"/>
            <w:shd w:val="clear" w:color="auto" w:fill="auto"/>
          </w:tcPr>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1.Минимальная площадь земельных участков – 0,01 га</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2. Минимальный отступ от границ земельного участка – 3 м.</w:t>
            </w:r>
          </w:p>
          <w:p w:rsidR="00983186" w:rsidRPr="00983186" w:rsidRDefault="00983186" w:rsidP="00983186">
            <w:pPr>
              <w:tabs>
                <w:tab w:val="center" w:pos="4677"/>
                <w:tab w:val="right" w:pos="9355"/>
              </w:tabs>
              <w:spacing w:line="20" w:lineRule="atLeast"/>
              <w:ind w:left="0" w:right="33" w:firstLine="0"/>
              <w:jc w:val="left"/>
              <w:rPr>
                <w:sz w:val="20"/>
                <w:szCs w:val="20"/>
                <w:lang w:eastAsia="en-US"/>
              </w:rPr>
            </w:pPr>
            <w:r w:rsidRPr="00983186">
              <w:rPr>
                <w:sz w:val="20"/>
                <w:szCs w:val="20"/>
                <w:lang w:eastAsia="en-US"/>
              </w:rPr>
              <w:t xml:space="preserve">3. Максимальное количество этажей – 3. </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4. Максимальный процент застройки – 70.</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Иные параметры:</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Минимальный процент озеленения – 10.</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Максимальная высота оград – 1,5 м</w:t>
            </w:r>
          </w:p>
          <w:p w:rsidR="00983186" w:rsidRPr="00983186" w:rsidRDefault="00983186" w:rsidP="00983186">
            <w:pPr>
              <w:spacing w:line="20" w:lineRule="atLeast"/>
              <w:ind w:left="0" w:right="33" w:firstLine="0"/>
              <w:jc w:val="left"/>
              <w:rPr>
                <w:sz w:val="20"/>
                <w:szCs w:val="20"/>
                <w:lang w:eastAsia="en-US"/>
              </w:rPr>
            </w:pPr>
          </w:p>
        </w:tc>
        <w:tc>
          <w:tcPr>
            <w:tcW w:w="3249" w:type="dxa"/>
            <w:shd w:val="clear" w:color="auto" w:fill="auto"/>
          </w:tcPr>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Строительство осуществлять в соответствии со СП 42.13330.2016, СП 118.13330.2012,  со строительными нормами и правилами, СП, техническими регламентами.</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83186" w:rsidRPr="00983186" w:rsidTr="00983186">
        <w:tc>
          <w:tcPr>
            <w:tcW w:w="2127" w:type="dxa"/>
            <w:vMerge w:val="restart"/>
            <w:tcBorders>
              <w:top w:val="single" w:sz="12" w:space="0" w:color="auto"/>
            </w:tcBorders>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Дошкольное, начальное и среднее общее образование 3.5.1.</w:t>
            </w:r>
          </w:p>
          <w:p w:rsidR="00983186" w:rsidRPr="00983186" w:rsidRDefault="00983186" w:rsidP="00983186">
            <w:pPr>
              <w:autoSpaceDE w:val="0"/>
              <w:autoSpaceDN w:val="0"/>
              <w:adjustRightInd w:val="0"/>
              <w:spacing w:line="20" w:lineRule="atLeast"/>
              <w:ind w:left="0" w:firstLine="0"/>
              <w:jc w:val="left"/>
              <w:rPr>
                <w:sz w:val="20"/>
                <w:szCs w:val="20"/>
                <w:lang w:eastAsia="en-US"/>
              </w:rPr>
            </w:pPr>
          </w:p>
        </w:tc>
        <w:tc>
          <w:tcPr>
            <w:tcW w:w="2977" w:type="dxa"/>
            <w:vMerge w:val="restart"/>
            <w:tcBorders>
              <w:top w:val="single" w:sz="12" w:space="0" w:color="auto"/>
            </w:tcBorders>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rFonts w:eastAsia="DengXian"/>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w:t>
            </w:r>
            <w:r w:rsidRPr="00983186">
              <w:rPr>
                <w:rFonts w:eastAsia="DengXian"/>
                <w:sz w:val="20"/>
                <w:szCs w:val="20"/>
                <w:lang w:eastAsia="en-US"/>
              </w:rPr>
              <w:lastRenderedPageBreak/>
              <w:t>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659" w:type="dxa"/>
            <w:shd w:val="clear" w:color="auto" w:fill="auto"/>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lastRenderedPageBreak/>
              <w:t>Объекты дошкольного образования</w:t>
            </w:r>
          </w:p>
          <w:p w:rsidR="00983186" w:rsidRPr="00983186" w:rsidRDefault="00983186" w:rsidP="00983186">
            <w:pPr>
              <w:widowControl w:val="0"/>
              <w:tabs>
                <w:tab w:val="center" w:pos="4677"/>
                <w:tab w:val="right" w:pos="9355"/>
              </w:tabs>
              <w:autoSpaceDE w:val="0"/>
              <w:autoSpaceDN w:val="0"/>
              <w:adjustRightInd w:val="0"/>
              <w:spacing w:line="20" w:lineRule="atLeast"/>
              <w:ind w:left="0" w:firstLine="0"/>
              <w:rPr>
                <w:rFonts w:eastAsia="DengXian"/>
                <w:sz w:val="20"/>
                <w:szCs w:val="20"/>
                <w:lang w:eastAsia="en-US"/>
              </w:rPr>
            </w:pPr>
            <w:r w:rsidRPr="00983186">
              <w:rPr>
                <w:rFonts w:eastAsia="DengXian"/>
                <w:sz w:val="20"/>
                <w:szCs w:val="20"/>
                <w:lang w:eastAsia="en-US"/>
              </w:rPr>
              <w:t>Здания, спортивные сооружений, предназначенных для занятия обучающихся физической культурой и спортом</w:t>
            </w:r>
          </w:p>
          <w:p w:rsidR="00983186" w:rsidRPr="00983186" w:rsidRDefault="00983186" w:rsidP="00983186">
            <w:pPr>
              <w:autoSpaceDE w:val="0"/>
              <w:autoSpaceDN w:val="0"/>
              <w:adjustRightInd w:val="0"/>
              <w:spacing w:line="20" w:lineRule="atLeast"/>
              <w:ind w:left="0" w:firstLine="0"/>
              <w:jc w:val="left"/>
              <w:rPr>
                <w:sz w:val="20"/>
                <w:szCs w:val="20"/>
                <w:lang w:eastAsia="en-US"/>
              </w:rPr>
            </w:pPr>
          </w:p>
        </w:tc>
        <w:tc>
          <w:tcPr>
            <w:tcW w:w="4015" w:type="dxa"/>
            <w:shd w:val="clear" w:color="auto" w:fill="auto"/>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lastRenderedPageBreak/>
              <w:t>1. Предельные размеры земельного участка не устанавливаются</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2. Минимальный отступ от границ земельного участка – 3 м.</w:t>
            </w:r>
          </w:p>
          <w:p w:rsidR="00983186" w:rsidRPr="00983186" w:rsidRDefault="00983186" w:rsidP="00983186">
            <w:pPr>
              <w:autoSpaceDE w:val="0"/>
              <w:autoSpaceDN w:val="0"/>
              <w:adjustRightInd w:val="0"/>
              <w:spacing w:line="20" w:lineRule="atLeast"/>
              <w:ind w:left="0" w:firstLine="0"/>
              <w:jc w:val="left"/>
              <w:rPr>
                <w:spacing w:val="-14"/>
                <w:sz w:val="20"/>
                <w:szCs w:val="20"/>
                <w:lang w:eastAsia="en-US"/>
              </w:rPr>
            </w:pPr>
            <w:r w:rsidRPr="00983186">
              <w:rPr>
                <w:spacing w:val="-14"/>
                <w:sz w:val="20"/>
                <w:szCs w:val="20"/>
                <w:lang w:eastAsia="en-US"/>
              </w:rPr>
              <w:t>3</w:t>
            </w:r>
            <w:r w:rsidRPr="00983186">
              <w:rPr>
                <w:sz w:val="20"/>
                <w:szCs w:val="20"/>
                <w:lang w:eastAsia="en-US"/>
              </w:rPr>
              <w:t>. Максимальное количество этажей - 3;</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Максимальная высота, зданий, строений, сооружений - 12 м.;</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 xml:space="preserve">4. Максимальный процент застройки </w:t>
            </w:r>
            <w:r w:rsidRPr="00983186">
              <w:rPr>
                <w:sz w:val="20"/>
                <w:szCs w:val="20"/>
                <w:lang w:eastAsia="en-US"/>
              </w:rPr>
              <w:lastRenderedPageBreak/>
              <w:t>земельного участка – 50.</w:t>
            </w:r>
          </w:p>
          <w:p w:rsidR="00983186" w:rsidRPr="00983186" w:rsidRDefault="00983186" w:rsidP="00983186">
            <w:pPr>
              <w:autoSpaceDE w:val="0"/>
              <w:autoSpaceDN w:val="0"/>
              <w:adjustRightInd w:val="0"/>
              <w:spacing w:line="20" w:lineRule="atLeast"/>
              <w:ind w:left="0" w:firstLine="0"/>
              <w:jc w:val="left"/>
              <w:rPr>
                <w:sz w:val="20"/>
                <w:szCs w:val="20"/>
                <w:lang w:eastAsia="en-US"/>
              </w:rPr>
            </w:pP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Иные параметры:</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Минимальный процент спортивно-игровых площадок – 20;</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Озеленение территории участков детских дошкольных учреждений - 30 % территории участка;</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Территория участка огораживается по периметру забором высотой не менее 1,6 м.</w:t>
            </w:r>
          </w:p>
          <w:p w:rsidR="00983186" w:rsidRPr="00983186" w:rsidRDefault="00983186" w:rsidP="00983186">
            <w:pPr>
              <w:autoSpaceDE w:val="0"/>
              <w:autoSpaceDN w:val="0"/>
              <w:adjustRightInd w:val="0"/>
              <w:spacing w:line="20" w:lineRule="atLeast"/>
              <w:ind w:left="0" w:firstLine="0"/>
              <w:jc w:val="left"/>
              <w:rPr>
                <w:sz w:val="20"/>
                <w:szCs w:val="20"/>
                <w:lang w:eastAsia="en-US"/>
              </w:rPr>
            </w:pPr>
          </w:p>
        </w:tc>
        <w:tc>
          <w:tcPr>
            <w:tcW w:w="3249" w:type="dxa"/>
            <w:vMerge w:val="restart"/>
            <w:shd w:val="clear" w:color="auto" w:fill="auto"/>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lastRenderedPageBreak/>
              <w:t>Строительство осуществлять в соответствии со СП 42.13330.2016, СанПиН 2.4.1.3049-13, со строительными нормами и правилами, СП.</w:t>
            </w:r>
          </w:p>
          <w:p w:rsidR="00983186" w:rsidRPr="00983186" w:rsidRDefault="00983186" w:rsidP="00983186">
            <w:pPr>
              <w:spacing w:line="20" w:lineRule="atLeast"/>
              <w:ind w:left="0" w:firstLine="0"/>
              <w:jc w:val="left"/>
              <w:rPr>
                <w:sz w:val="20"/>
                <w:szCs w:val="20"/>
                <w:lang w:eastAsia="en-US"/>
              </w:rPr>
            </w:pPr>
            <w:r w:rsidRPr="00983186">
              <w:rPr>
                <w:sz w:val="20"/>
                <w:szCs w:val="20"/>
                <w:lang w:eastAsia="en-US"/>
              </w:rPr>
              <w:t xml:space="preserve">Использование земельных участков и объектов капитального строительства осуществлять с </w:t>
            </w:r>
            <w:r w:rsidRPr="00983186">
              <w:rPr>
                <w:sz w:val="20"/>
                <w:szCs w:val="20"/>
                <w:lang w:eastAsia="en-US"/>
              </w:rPr>
              <w:lastRenderedPageBreak/>
              <w:t>учетом режимов зон с особыми условиями использования территорий, приведенных в статьях 32-37 настоящих Правил.</w:t>
            </w:r>
          </w:p>
        </w:tc>
      </w:tr>
      <w:tr w:rsidR="00983186" w:rsidRPr="00983186" w:rsidTr="00983186">
        <w:tc>
          <w:tcPr>
            <w:tcW w:w="2127" w:type="dxa"/>
            <w:vMerge/>
          </w:tcPr>
          <w:p w:rsidR="00983186" w:rsidRPr="00983186" w:rsidRDefault="00983186" w:rsidP="00983186">
            <w:pPr>
              <w:autoSpaceDE w:val="0"/>
              <w:autoSpaceDN w:val="0"/>
              <w:adjustRightInd w:val="0"/>
              <w:spacing w:line="20" w:lineRule="atLeast"/>
              <w:ind w:left="0" w:right="-172" w:firstLine="0"/>
              <w:jc w:val="left"/>
              <w:rPr>
                <w:sz w:val="20"/>
                <w:szCs w:val="20"/>
                <w:lang w:eastAsia="en-US"/>
              </w:rPr>
            </w:pPr>
          </w:p>
        </w:tc>
        <w:tc>
          <w:tcPr>
            <w:tcW w:w="2977" w:type="dxa"/>
            <w:vMerge/>
          </w:tcPr>
          <w:p w:rsidR="00983186" w:rsidRPr="00983186" w:rsidRDefault="00983186" w:rsidP="00983186">
            <w:pPr>
              <w:autoSpaceDE w:val="0"/>
              <w:autoSpaceDN w:val="0"/>
              <w:adjustRightInd w:val="0"/>
              <w:spacing w:line="20" w:lineRule="atLeast"/>
              <w:ind w:left="0" w:right="-172" w:firstLine="0"/>
              <w:jc w:val="left"/>
              <w:rPr>
                <w:sz w:val="20"/>
                <w:szCs w:val="20"/>
                <w:lang w:eastAsia="en-US"/>
              </w:rPr>
            </w:pPr>
          </w:p>
        </w:tc>
        <w:tc>
          <w:tcPr>
            <w:tcW w:w="2659" w:type="dxa"/>
            <w:shd w:val="clear" w:color="auto" w:fill="auto"/>
          </w:tcPr>
          <w:p w:rsidR="00983186" w:rsidRPr="00983186" w:rsidRDefault="00983186" w:rsidP="00983186">
            <w:pPr>
              <w:autoSpaceDE w:val="0"/>
              <w:autoSpaceDN w:val="0"/>
              <w:adjustRightInd w:val="0"/>
              <w:spacing w:line="20" w:lineRule="atLeast"/>
              <w:ind w:left="0" w:right="33" w:firstLine="0"/>
              <w:jc w:val="left"/>
              <w:rPr>
                <w:sz w:val="20"/>
                <w:szCs w:val="20"/>
                <w:lang w:eastAsia="en-US"/>
              </w:rPr>
            </w:pPr>
            <w:r w:rsidRPr="00983186">
              <w:rPr>
                <w:sz w:val="20"/>
                <w:szCs w:val="20"/>
                <w:lang w:eastAsia="en-US"/>
              </w:rPr>
              <w:t>Объекты начального и среднего общего образования</w:t>
            </w:r>
          </w:p>
          <w:p w:rsidR="00983186" w:rsidRPr="00983186" w:rsidRDefault="00983186" w:rsidP="00983186">
            <w:pPr>
              <w:widowControl w:val="0"/>
              <w:tabs>
                <w:tab w:val="center" w:pos="4677"/>
                <w:tab w:val="right" w:pos="9355"/>
              </w:tabs>
              <w:autoSpaceDE w:val="0"/>
              <w:autoSpaceDN w:val="0"/>
              <w:adjustRightInd w:val="0"/>
              <w:spacing w:line="20" w:lineRule="atLeast"/>
              <w:ind w:left="0" w:firstLine="0"/>
              <w:rPr>
                <w:rFonts w:eastAsia="DengXian"/>
                <w:sz w:val="20"/>
                <w:szCs w:val="20"/>
                <w:lang w:eastAsia="en-US"/>
              </w:rPr>
            </w:pPr>
            <w:r w:rsidRPr="00983186">
              <w:rPr>
                <w:rFonts w:eastAsia="DengXian"/>
                <w:sz w:val="20"/>
                <w:szCs w:val="20"/>
                <w:lang w:eastAsia="en-US"/>
              </w:rPr>
              <w:t>Здания, спортивные сооружений, предназначенных для занятия обучающихся физической культурой и спортом</w:t>
            </w:r>
          </w:p>
          <w:p w:rsidR="00983186" w:rsidRPr="00983186" w:rsidRDefault="00983186" w:rsidP="00983186">
            <w:pPr>
              <w:autoSpaceDE w:val="0"/>
              <w:autoSpaceDN w:val="0"/>
              <w:adjustRightInd w:val="0"/>
              <w:spacing w:line="20" w:lineRule="atLeast"/>
              <w:ind w:left="0" w:right="33" w:firstLine="0"/>
              <w:jc w:val="left"/>
              <w:rPr>
                <w:sz w:val="20"/>
                <w:szCs w:val="20"/>
                <w:lang w:eastAsia="en-US"/>
              </w:rPr>
            </w:pPr>
          </w:p>
        </w:tc>
        <w:tc>
          <w:tcPr>
            <w:tcW w:w="4015" w:type="dxa"/>
            <w:shd w:val="clear" w:color="auto" w:fill="auto"/>
          </w:tcPr>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1. Предельные размеры земельного участка не устанавливаются.</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2. Минимальный отступ от границ земельного участка – 3 м.</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3. Максимальное количество этажей - 3.</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Максимальная высота здания до конька 15 м.</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4 Максимальный процент застройки земельного участка – 50.</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Иные параметры:</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Минимальный процент спортивно-игровых площадок - 20.</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 xml:space="preserve">Минимальный процент озеленения – не менее 20. </w:t>
            </w:r>
          </w:p>
          <w:p w:rsidR="00983186" w:rsidRPr="00983186" w:rsidRDefault="00983186" w:rsidP="00983186">
            <w:pPr>
              <w:autoSpaceDE w:val="0"/>
              <w:autoSpaceDN w:val="0"/>
              <w:adjustRightInd w:val="0"/>
              <w:spacing w:line="20" w:lineRule="atLeast"/>
              <w:ind w:left="0" w:firstLine="0"/>
              <w:jc w:val="left"/>
              <w:rPr>
                <w:sz w:val="20"/>
                <w:szCs w:val="20"/>
                <w:lang w:eastAsia="en-US"/>
              </w:rPr>
            </w:pPr>
            <w:r w:rsidRPr="00983186">
              <w:rPr>
                <w:sz w:val="20"/>
                <w:szCs w:val="20"/>
                <w:lang w:eastAsia="en-US"/>
              </w:rPr>
              <w:t>Территория участка огораживается по периметру забором высотой не менее 1,6 м.</w:t>
            </w:r>
          </w:p>
        </w:tc>
        <w:tc>
          <w:tcPr>
            <w:tcW w:w="3249" w:type="dxa"/>
            <w:vMerge/>
            <w:shd w:val="clear" w:color="auto" w:fill="auto"/>
          </w:tcPr>
          <w:p w:rsidR="00983186" w:rsidRPr="00983186" w:rsidRDefault="00983186" w:rsidP="00983186">
            <w:pPr>
              <w:spacing w:line="20" w:lineRule="atLeast"/>
              <w:ind w:left="0" w:right="33" w:firstLine="0"/>
              <w:jc w:val="left"/>
              <w:rPr>
                <w:sz w:val="20"/>
                <w:szCs w:val="20"/>
                <w:lang w:eastAsia="en-US"/>
              </w:rPr>
            </w:pPr>
          </w:p>
        </w:tc>
      </w:tr>
      <w:tr w:rsidR="00983186" w:rsidRPr="00983186" w:rsidTr="00983186">
        <w:tc>
          <w:tcPr>
            <w:tcW w:w="2127" w:type="dxa"/>
          </w:tcPr>
          <w:p w:rsidR="00983186" w:rsidRPr="00983186" w:rsidRDefault="00983186" w:rsidP="00983186">
            <w:pPr>
              <w:autoSpaceDE w:val="0"/>
              <w:autoSpaceDN w:val="0"/>
              <w:adjustRightInd w:val="0"/>
              <w:spacing w:line="20" w:lineRule="atLeast"/>
              <w:ind w:left="0" w:firstLine="0"/>
              <w:jc w:val="left"/>
              <w:rPr>
                <w:bCs/>
                <w:sz w:val="20"/>
                <w:szCs w:val="20"/>
                <w:lang w:eastAsia="en-US"/>
              </w:rPr>
            </w:pPr>
            <w:r w:rsidRPr="00983186">
              <w:rPr>
                <w:bCs/>
                <w:sz w:val="20"/>
                <w:szCs w:val="20"/>
                <w:lang w:eastAsia="en-US"/>
              </w:rPr>
              <w:t>Предоставление коммунальных услуг 3.1.1</w:t>
            </w:r>
          </w:p>
          <w:p w:rsidR="00983186" w:rsidRPr="00983186" w:rsidRDefault="00983186" w:rsidP="00983186">
            <w:pPr>
              <w:widowControl w:val="0"/>
              <w:autoSpaceDE w:val="0"/>
              <w:autoSpaceDN w:val="0"/>
              <w:adjustRightInd w:val="0"/>
              <w:spacing w:line="20" w:lineRule="atLeast"/>
              <w:ind w:left="0" w:firstLine="0"/>
              <w:rPr>
                <w:sz w:val="20"/>
                <w:szCs w:val="20"/>
                <w:lang w:eastAsia="en-US"/>
              </w:rPr>
            </w:pPr>
          </w:p>
        </w:tc>
        <w:tc>
          <w:tcPr>
            <w:tcW w:w="2977" w:type="dxa"/>
          </w:tcPr>
          <w:p w:rsidR="00983186" w:rsidRPr="00983186" w:rsidRDefault="00983186" w:rsidP="00983186">
            <w:pPr>
              <w:autoSpaceDE w:val="0"/>
              <w:autoSpaceDN w:val="0"/>
              <w:adjustRightInd w:val="0"/>
              <w:spacing w:line="20" w:lineRule="atLeast"/>
              <w:ind w:left="0" w:firstLine="0"/>
              <w:rPr>
                <w:sz w:val="20"/>
                <w:szCs w:val="20"/>
                <w:lang w:eastAsia="en-US"/>
              </w:rPr>
            </w:pPr>
            <w:r w:rsidRPr="00983186">
              <w:rPr>
                <w:bCs/>
                <w:sz w:val="20"/>
                <w:szCs w:val="20"/>
                <w:lang w:eastAsia="en-US"/>
              </w:rPr>
              <w:t xml:space="preserve">Размещение зданий и сооружений, обеспечивающих поставку воды, тепла, электричества, газа, отвод </w:t>
            </w:r>
            <w:r w:rsidRPr="00983186">
              <w:rPr>
                <w:bCs/>
                <w:sz w:val="20"/>
                <w:szCs w:val="20"/>
                <w:lang w:eastAsia="en-US"/>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59" w:type="dxa"/>
            <w:shd w:val="clear" w:color="auto" w:fill="auto"/>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lastRenderedPageBreak/>
              <w:t xml:space="preserve">Котельные, водозаборы, очистные сооружения, насосные станции, водопроводы, линии </w:t>
            </w:r>
            <w:r w:rsidRPr="00983186">
              <w:rPr>
                <w:sz w:val="20"/>
                <w:szCs w:val="20"/>
                <w:lang w:eastAsia="en-US"/>
              </w:rPr>
              <w:lastRenderedPageBreak/>
              <w:t>электропередач, трансформаторные подстанции, газопроводы, линии связи, телефонные станции, канализация</w:t>
            </w:r>
          </w:p>
        </w:tc>
        <w:tc>
          <w:tcPr>
            <w:tcW w:w="4015" w:type="dxa"/>
            <w:shd w:val="clear" w:color="auto" w:fill="auto"/>
          </w:tcPr>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lastRenderedPageBreak/>
              <w:t>1. Предельные размеры земельных участков не устанавливаются.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t>2. Минимальный отступ от границ земельного участка не устанавливается.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sz w:val="20"/>
                <w:szCs w:val="20"/>
                <w:lang w:eastAsia="en-US"/>
              </w:rPr>
            </w:pPr>
            <w:r w:rsidRPr="00983186">
              <w:rPr>
                <w:sz w:val="20"/>
                <w:szCs w:val="20"/>
                <w:lang w:eastAsia="en-US"/>
              </w:rPr>
              <w:lastRenderedPageBreak/>
              <w:t>3. Максимальное количество этажей -1.</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4. Максимальный процент застройки не устанавливается</w:t>
            </w:r>
          </w:p>
        </w:tc>
        <w:tc>
          <w:tcPr>
            <w:tcW w:w="3249" w:type="dxa"/>
            <w:shd w:val="clear" w:color="auto" w:fill="auto"/>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lastRenderedPageBreak/>
              <w:t xml:space="preserve">Строительство осуществлять в соответствии с СП 42.13330.2016, со строительными нормами и правилами, техническими </w:t>
            </w:r>
            <w:r w:rsidRPr="00983186">
              <w:rPr>
                <w:sz w:val="20"/>
                <w:szCs w:val="20"/>
                <w:lang w:eastAsia="en-US"/>
              </w:rPr>
              <w:lastRenderedPageBreak/>
              <w:t>регламентами.</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83186" w:rsidRPr="00983186" w:rsidTr="00983186">
        <w:tc>
          <w:tcPr>
            <w:tcW w:w="2127" w:type="dxa"/>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lastRenderedPageBreak/>
              <w:t>Блокированная жилая застройка</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2.3.</w:t>
            </w:r>
          </w:p>
        </w:tc>
        <w:tc>
          <w:tcPr>
            <w:tcW w:w="2977" w:type="dxa"/>
          </w:tcPr>
          <w:p w:rsidR="00983186" w:rsidRPr="00983186" w:rsidRDefault="00983186" w:rsidP="00983186">
            <w:pPr>
              <w:autoSpaceDE w:val="0"/>
              <w:autoSpaceDN w:val="0"/>
              <w:adjustRightInd w:val="0"/>
              <w:spacing w:line="20" w:lineRule="atLeast"/>
              <w:ind w:left="0" w:firstLine="0"/>
              <w:rPr>
                <w:rFonts w:eastAsia="DengXian"/>
                <w:sz w:val="20"/>
                <w:szCs w:val="20"/>
                <w:lang w:eastAsia="en-US"/>
              </w:rPr>
            </w:pPr>
            <w:r w:rsidRPr="00983186">
              <w:rPr>
                <w:rFonts w:eastAsia="DengXian"/>
                <w:sz w:val="20"/>
                <w:szCs w:val="20"/>
                <w:lang w:eastAsia="en-US"/>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w:t>
            </w:r>
            <w:r w:rsidRPr="00983186">
              <w:rPr>
                <w:rFonts w:eastAsia="DengXian"/>
                <w:sz w:val="20"/>
                <w:szCs w:val="20"/>
                <w:lang w:eastAsia="en-US"/>
              </w:rPr>
              <w:lastRenderedPageBreak/>
              <w:t>территорию общего пользования (жилые дома блокированной застройки);</w:t>
            </w:r>
          </w:p>
          <w:p w:rsidR="00983186" w:rsidRPr="00983186" w:rsidRDefault="00983186" w:rsidP="00983186">
            <w:pPr>
              <w:autoSpaceDE w:val="0"/>
              <w:autoSpaceDN w:val="0"/>
              <w:adjustRightInd w:val="0"/>
              <w:spacing w:line="20" w:lineRule="atLeast"/>
              <w:ind w:left="0" w:firstLine="0"/>
              <w:rPr>
                <w:rFonts w:eastAsia="DengXian"/>
                <w:sz w:val="20"/>
                <w:szCs w:val="20"/>
                <w:lang w:eastAsia="en-US"/>
              </w:rPr>
            </w:pPr>
            <w:r w:rsidRPr="00983186">
              <w:rPr>
                <w:rFonts w:eastAsia="DengXian"/>
                <w:sz w:val="20"/>
                <w:szCs w:val="20"/>
                <w:lang w:eastAsia="en-US"/>
              </w:rPr>
              <w:t>разведение декоративных и плодовых деревьев, овощных и ягодных культур;</w:t>
            </w:r>
          </w:p>
          <w:p w:rsidR="00983186" w:rsidRPr="00983186" w:rsidRDefault="00983186" w:rsidP="00983186">
            <w:pPr>
              <w:autoSpaceDE w:val="0"/>
              <w:autoSpaceDN w:val="0"/>
              <w:adjustRightInd w:val="0"/>
              <w:spacing w:line="20" w:lineRule="atLeast"/>
              <w:ind w:left="0" w:firstLine="0"/>
              <w:rPr>
                <w:rFonts w:eastAsia="DengXian"/>
                <w:sz w:val="20"/>
                <w:szCs w:val="20"/>
                <w:lang w:eastAsia="en-US"/>
              </w:rPr>
            </w:pPr>
            <w:r w:rsidRPr="00983186">
              <w:rPr>
                <w:rFonts w:eastAsia="DengXian"/>
                <w:sz w:val="20"/>
                <w:szCs w:val="20"/>
                <w:lang w:eastAsia="en-US"/>
              </w:rPr>
              <w:t>размещение индивидуальных гаражей и иных вспомогательных сооружений;</w:t>
            </w:r>
          </w:p>
          <w:p w:rsidR="00983186" w:rsidRPr="00983186" w:rsidRDefault="00983186" w:rsidP="00983186">
            <w:pPr>
              <w:spacing w:line="20" w:lineRule="atLeast"/>
              <w:ind w:left="0" w:right="-172" w:firstLine="0"/>
              <w:jc w:val="left"/>
              <w:rPr>
                <w:sz w:val="20"/>
                <w:szCs w:val="20"/>
                <w:lang w:eastAsia="en-US"/>
              </w:rPr>
            </w:pPr>
            <w:r w:rsidRPr="00983186">
              <w:rPr>
                <w:rFonts w:eastAsia="DengXian"/>
                <w:sz w:val="20"/>
                <w:szCs w:val="20"/>
                <w:lang w:eastAsia="en-US"/>
              </w:rPr>
              <w:t>обустройство спортивных и детских площадок, площадок для отдыха</w:t>
            </w:r>
          </w:p>
        </w:tc>
        <w:tc>
          <w:tcPr>
            <w:tcW w:w="2659" w:type="dxa"/>
            <w:shd w:val="clear" w:color="auto" w:fill="auto"/>
          </w:tcPr>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lastRenderedPageBreak/>
              <w:t>Блокированные жилые дома.</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Объекты хранения автотранспорта Подсобные сооружения.</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Спортивные и детские площадки.</w:t>
            </w:r>
          </w:p>
          <w:p w:rsidR="00983186" w:rsidRPr="00983186" w:rsidRDefault="00983186" w:rsidP="00983186">
            <w:pPr>
              <w:spacing w:line="20" w:lineRule="atLeast"/>
              <w:ind w:left="0" w:right="-172" w:firstLine="0"/>
              <w:jc w:val="left"/>
              <w:rPr>
                <w:sz w:val="20"/>
                <w:szCs w:val="20"/>
                <w:lang w:eastAsia="en-US"/>
              </w:rPr>
            </w:pPr>
            <w:r w:rsidRPr="00983186">
              <w:rPr>
                <w:sz w:val="20"/>
                <w:szCs w:val="20"/>
                <w:lang w:eastAsia="en-US"/>
              </w:rPr>
              <w:t>Площадки отдыха</w:t>
            </w:r>
          </w:p>
        </w:tc>
        <w:tc>
          <w:tcPr>
            <w:tcW w:w="4015" w:type="dxa"/>
            <w:shd w:val="clear" w:color="auto" w:fill="auto"/>
          </w:tcPr>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1.Минимальная площадь земельных участков – 0,01 га.</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Минимальная площадь земельных участков при новом строительстве – 0,04 га.</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 xml:space="preserve">Максимальная площадь земельного участка – 2500 </w:t>
            </w:r>
            <w:proofErr w:type="spellStart"/>
            <w:r w:rsidRPr="00983186">
              <w:rPr>
                <w:sz w:val="20"/>
                <w:szCs w:val="20"/>
                <w:lang w:eastAsia="en-US"/>
              </w:rPr>
              <w:t>кв.м</w:t>
            </w:r>
            <w:proofErr w:type="spellEnd"/>
            <w:r w:rsidRPr="00983186">
              <w:rPr>
                <w:sz w:val="20"/>
                <w:szCs w:val="20"/>
                <w:lang w:eastAsia="en-US"/>
              </w:rPr>
              <w:t>.</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2. Минимальный отступ от границ земельного участка:</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фронтальной границы земельного участка до основного строения – 3 м;</w:t>
            </w:r>
          </w:p>
          <w:p w:rsidR="00983186" w:rsidRPr="00983186" w:rsidRDefault="00983186" w:rsidP="00983186">
            <w:pPr>
              <w:spacing w:line="20" w:lineRule="atLeast"/>
              <w:ind w:left="0" w:firstLine="0"/>
              <w:contextualSpacing/>
              <w:jc w:val="left"/>
              <w:rPr>
                <w:sz w:val="20"/>
                <w:szCs w:val="20"/>
                <w:lang w:eastAsia="en-US"/>
              </w:rPr>
            </w:pPr>
            <w:r w:rsidRPr="00983186">
              <w:rPr>
                <w:sz w:val="20"/>
                <w:szCs w:val="20"/>
                <w:lang w:eastAsia="en-US"/>
              </w:rPr>
              <w:t>- от границы с соседним земельным участком – 3м;</w:t>
            </w:r>
          </w:p>
          <w:p w:rsidR="00983186" w:rsidRPr="00983186" w:rsidRDefault="00983186" w:rsidP="00983186">
            <w:pPr>
              <w:tabs>
                <w:tab w:val="center" w:pos="4677"/>
                <w:tab w:val="right" w:pos="9355"/>
              </w:tabs>
              <w:spacing w:line="20" w:lineRule="atLeast"/>
              <w:ind w:left="0" w:right="33" w:firstLine="0"/>
              <w:jc w:val="left"/>
              <w:rPr>
                <w:sz w:val="20"/>
                <w:szCs w:val="20"/>
                <w:lang w:eastAsia="en-US"/>
              </w:rPr>
            </w:pPr>
            <w:r w:rsidRPr="00983186">
              <w:rPr>
                <w:sz w:val="20"/>
                <w:szCs w:val="20"/>
                <w:lang w:eastAsia="en-US"/>
              </w:rPr>
              <w:t>3. Максимальное количество этажей – 3,</w:t>
            </w:r>
          </w:p>
          <w:p w:rsidR="00983186" w:rsidRPr="00983186" w:rsidRDefault="00983186" w:rsidP="00983186">
            <w:pPr>
              <w:tabs>
                <w:tab w:val="center" w:pos="4677"/>
                <w:tab w:val="right" w:pos="9355"/>
              </w:tabs>
              <w:spacing w:line="20" w:lineRule="atLeast"/>
              <w:ind w:left="0" w:right="33" w:firstLine="0"/>
              <w:jc w:val="left"/>
              <w:rPr>
                <w:sz w:val="20"/>
                <w:szCs w:val="20"/>
                <w:lang w:eastAsia="en-US"/>
              </w:rPr>
            </w:pPr>
            <w:r w:rsidRPr="00983186">
              <w:rPr>
                <w:sz w:val="20"/>
                <w:szCs w:val="20"/>
                <w:lang w:eastAsia="en-US"/>
              </w:rPr>
              <w:t>Максимальная высота</w:t>
            </w:r>
          </w:p>
          <w:p w:rsidR="00983186" w:rsidRPr="00983186" w:rsidRDefault="00983186" w:rsidP="00983186">
            <w:pPr>
              <w:tabs>
                <w:tab w:val="center" w:pos="4677"/>
                <w:tab w:val="right" w:pos="9355"/>
              </w:tabs>
              <w:spacing w:line="20" w:lineRule="atLeast"/>
              <w:ind w:left="0" w:right="33" w:firstLine="0"/>
              <w:jc w:val="left"/>
              <w:rPr>
                <w:sz w:val="20"/>
                <w:szCs w:val="20"/>
                <w:lang w:eastAsia="en-US"/>
              </w:rPr>
            </w:pPr>
            <w:r w:rsidRPr="00983186">
              <w:rPr>
                <w:sz w:val="20"/>
                <w:szCs w:val="20"/>
                <w:lang w:eastAsia="en-US"/>
              </w:rPr>
              <w:t>- до конька скатной кровли – 15 м.</w:t>
            </w:r>
          </w:p>
          <w:p w:rsidR="00983186" w:rsidRPr="00983186" w:rsidRDefault="00983186" w:rsidP="00983186">
            <w:pPr>
              <w:tabs>
                <w:tab w:val="center" w:pos="4677"/>
                <w:tab w:val="right" w:pos="9355"/>
              </w:tabs>
              <w:spacing w:line="20" w:lineRule="atLeast"/>
              <w:ind w:left="0" w:right="33" w:firstLine="0"/>
              <w:jc w:val="left"/>
              <w:rPr>
                <w:sz w:val="20"/>
                <w:szCs w:val="20"/>
                <w:lang w:eastAsia="en-US"/>
              </w:rPr>
            </w:pPr>
            <w:r w:rsidRPr="00983186">
              <w:rPr>
                <w:sz w:val="20"/>
                <w:szCs w:val="20"/>
                <w:lang w:eastAsia="en-US"/>
              </w:rPr>
              <w:lastRenderedPageBreak/>
              <w:t>- до верха плоской кровли – 10 м.</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4. Максимальный процент застройки - 60.</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Иные параметры:</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Минимальный процент озеленения – 20.</w:t>
            </w:r>
          </w:p>
          <w:p w:rsidR="00983186" w:rsidRPr="00983186" w:rsidRDefault="00983186" w:rsidP="00983186">
            <w:pPr>
              <w:spacing w:line="20" w:lineRule="atLeast"/>
              <w:ind w:left="0" w:right="33" w:firstLine="0"/>
              <w:jc w:val="left"/>
              <w:rPr>
                <w:sz w:val="20"/>
                <w:szCs w:val="20"/>
                <w:lang w:eastAsia="en-US"/>
              </w:rPr>
            </w:pPr>
            <w:r w:rsidRPr="00983186">
              <w:rPr>
                <w:sz w:val="20"/>
                <w:szCs w:val="20"/>
                <w:lang w:eastAsia="en-US"/>
              </w:rPr>
              <w:t>Минимальное расстояние от границы с соседним земельным участком до хозяйственный строений, открытой стоянки, отдельно стоящего гаража – 1 м.</w:t>
            </w:r>
          </w:p>
        </w:tc>
        <w:tc>
          <w:tcPr>
            <w:tcW w:w="3249" w:type="dxa"/>
            <w:shd w:val="clear" w:color="auto" w:fill="auto"/>
          </w:tcPr>
          <w:p w:rsidR="00983186" w:rsidRPr="00983186" w:rsidRDefault="00983186" w:rsidP="00983186">
            <w:pPr>
              <w:tabs>
                <w:tab w:val="left" w:pos="2300"/>
              </w:tabs>
              <w:spacing w:line="20" w:lineRule="atLeast"/>
              <w:ind w:left="0" w:firstLine="0"/>
              <w:jc w:val="left"/>
              <w:rPr>
                <w:sz w:val="20"/>
                <w:szCs w:val="20"/>
                <w:lang w:eastAsia="en-US"/>
              </w:rPr>
            </w:pPr>
            <w:r w:rsidRPr="00983186">
              <w:rPr>
                <w:sz w:val="20"/>
                <w:szCs w:val="20"/>
                <w:lang w:eastAsia="en-US"/>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983186" w:rsidRPr="00983186" w:rsidRDefault="00983186" w:rsidP="00983186">
            <w:pPr>
              <w:tabs>
                <w:tab w:val="left" w:pos="2300"/>
              </w:tabs>
              <w:spacing w:line="20" w:lineRule="atLeast"/>
              <w:ind w:left="0" w:firstLine="0"/>
              <w:jc w:val="left"/>
              <w:rPr>
                <w:sz w:val="20"/>
                <w:szCs w:val="20"/>
                <w:lang w:eastAsia="en-US"/>
              </w:rPr>
            </w:pPr>
            <w:r w:rsidRPr="00983186">
              <w:rPr>
                <w:sz w:val="20"/>
                <w:szCs w:val="20"/>
                <w:lang w:eastAsia="en-US"/>
              </w:rPr>
              <w:t>Строительство осуществлять в соответствии со строительными правилами, техническими регламентами.</w:t>
            </w:r>
          </w:p>
        </w:tc>
      </w:tr>
    </w:tbl>
    <w:p w:rsidR="00983186" w:rsidRPr="00983186" w:rsidRDefault="00983186" w:rsidP="00983186">
      <w:pPr>
        <w:ind w:left="-142" w:firstLine="426"/>
        <w:rPr>
          <w:sz w:val="18"/>
          <w:szCs w:val="18"/>
        </w:rPr>
      </w:pPr>
      <w:r w:rsidRPr="00983186">
        <w:rPr>
          <w:sz w:val="18"/>
          <w:szCs w:val="18"/>
        </w:rPr>
        <w:lastRenderedPageBreak/>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983186" w:rsidRPr="00983186" w:rsidRDefault="00983186" w:rsidP="00983186">
      <w:pPr>
        <w:ind w:left="-142" w:firstLine="426"/>
        <w:rPr>
          <w:sz w:val="18"/>
          <w:szCs w:val="18"/>
        </w:rPr>
      </w:pPr>
      <w:r w:rsidRPr="00983186">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983186" w:rsidRDefault="00983186" w:rsidP="00983186">
      <w:pPr>
        <w:ind w:left="-142" w:firstLine="426"/>
        <w:rPr>
          <w:sz w:val="18"/>
          <w:szCs w:val="18"/>
        </w:rPr>
      </w:pPr>
      <w:r w:rsidRPr="00983186">
        <w:rPr>
          <w:sz w:val="18"/>
          <w:szCs w:val="18"/>
        </w:rPr>
        <w:t>***Действие данного градостроительного регламента распространяется на объекты, построенные до вступления в силу настоящего Решения Думы.</w:t>
      </w:r>
    </w:p>
    <w:p w:rsidR="00983186" w:rsidRPr="00983186" w:rsidRDefault="00983186" w:rsidP="00983186">
      <w:pPr>
        <w:ind w:left="-142" w:firstLine="426"/>
        <w:rPr>
          <w:sz w:val="18"/>
          <w:szCs w:val="18"/>
        </w:rPr>
      </w:pPr>
    </w:p>
    <w:p w:rsidR="004D70BC" w:rsidRPr="00983186" w:rsidRDefault="00983186" w:rsidP="00983186">
      <w:pPr>
        <w:pStyle w:val="af9"/>
        <w:numPr>
          <w:ilvl w:val="0"/>
          <w:numId w:val="34"/>
        </w:numPr>
        <w:jc w:val="center"/>
        <w:rPr>
          <w:sz w:val="18"/>
          <w:szCs w:val="18"/>
        </w:rPr>
      </w:pPr>
      <w:r w:rsidRPr="00983186">
        <w:rPr>
          <w:sz w:val="18"/>
          <w:szCs w:val="18"/>
        </w:rPr>
        <w:t>ВСПОМОГАТЕЛЬНЫЕ ВИДЫ И ПАРАМЕТРЫ РАЗРЕШЁННОГО ИСПОЛЬЗОВАНИЯ ЗЕМЕЛЬНЫХ УЧАСТКОВ И ОБЪЕКТОВ КАПИТАЛЬНОГО СТРОИТЕЛЬСТВА:</w:t>
      </w:r>
    </w:p>
    <w:p w:rsidR="00983186" w:rsidRDefault="00983186" w:rsidP="00983186">
      <w:pPr>
        <w:jc w:val="center"/>
        <w:rPr>
          <w:sz w:val="18"/>
          <w:szCs w:val="18"/>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969"/>
        <w:gridCol w:w="3261"/>
      </w:tblGrid>
      <w:tr w:rsidR="00983186" w:rsidRPr="00983186" w:rsidTr="00983186">
        <w:trPr>
          <w:trHeight w:val="1670"/>
          <w:tblHeader/>
        </w:trPr>
        <w:tc>
          <w:tcPr>
            <w:tcW w:w="2127" w:type="dxa"/>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ВИДЫ</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СПОЛЬЗОВАНИЯ</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ЗЕМЕЛЬНОГО УЧАСТКА</w:t>
            </w:r>
          </w:p>
        </w:tc>
        <w:tc>
          <w:tcPr>
            <w:tcW w:w="2996" w:type="dxa"/>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ОПИСАНИЕ ВИДА</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РАЗРЕШЕННОГО</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ИСПОЛЬЗОВАНИЯ</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ЗЕМЕЛЬНОГО УЧАСТКА</w:t>
            </w:r>
          </w:p>
        </w:tc>
        <w:tc>
          <w:tcPr>
            <w:tcW w:w="2674" w:type="dxa"/>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ВИДЫ ОБЪЕКТОВ</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КАПИТАЛЬНОГО СТРОИТЕЛЬСТВА</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И ИНЫЕ ВИДЫ</w:t>
            </w:r>
          </w:p>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ОБЪЕКТОВ</w:t>
            </w:r>
          </w:p>
        </w:tc>
        <w:tc>
          <w:tcPr>
            <w:tcW w:w="3969" w:type="dxa"/>
            <w:shd w:val="clear" w:color="auto" w:fill="auto"/>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983186" w:rsidRPr="00983186" w:rsidRDefault="00983186" w:rsidP="00983186">
            <w:pPr>
              <w:spacing w:line="20" w:lineRule="atLeast"/>
              <w:ind w:left="0" w:right="34" w:firstLine="0"/>
              <w:jc w:val="center"/>
              <w:rPr>
                <w:rFonts w:eastAsia="Calibri"/>
                <w:sz w:val="20"/>
                <w:szCs w:val="20"/>
                <w:lang w:eastAsia="en-US"/>
              </w:rPr>
            </w:pPr>
            <w:r w:rsidRPr="00983186">
              <w:rPr>
                <w:rFonts w:eastAsia="Calibri"/>
                <w:sz w:val="20"/>
                <w:szCs w:val="20"/>
                <w:lang w:eastAsia="en-US"/>
              </w:rPr>
              <w:t>ОСОБЫЕ УСЛОВИЯ</w:t>
            </w:r>
          </w:p>
          <w:p w:rsidR="00983186" w:rsidRPr="00983186" w:rsidRDefault="00983186" w:rsidP="00983186">
            <w:pPr>
              <w:spacing w:line="20" w:lineRule="atLeast"/>
              <w:ind w:left="0" w:right="34" w:firstLine="0"/>
              <w:jc w:val="center"/>
              <w:rPr>
                <w:rFonts w:eastAsia="Calibri"/>
                <w:sz w:val="20"/>
                <w:szCs w:val="20"/>
                <w:lang w:eastAsia="en-US"/>
              </w:rPr>
            </w:pPr>
            <w:r w:rsidRPr="00983186">
              <w:rPr>
                <w:rFonts w:eastAsia="Calibri"/>
                <w:sz w:val="20"/>
                <w:szCs w:val="20"/>
                <w:lang w:eastAsia="en-US"/>
              </w:rPr>
              <w:t>РЕАЛИЗАЦИИ</w:t>
            </w:r>
          </w:p>
          <w:p w:rsidR="00983186" w:rsidRPr="00983186" w:rsidRDefault="00983186" w:rsidP="00983186">
            <w:pPr>
              <w:spacing w:line="20" w:lineRule="atLeast"/>
              <w:ind w:left="0" w:right="34" w:firstLine="0"/>
              <w:jc w:val="center"/>
              <w:rPr>
                <w:rFonts w:eastAsia="Calibri"/>
                <w:sz w:val="20"/>
                <w:szCs w:val="20"/>
                <w:lang w:eastAsia="en-US"/>
              </w:rPr>
            </w:pPr>
            <w:r w:rsidRPr="00983186">
              <w:rPr>
                <w:rFonts w:eastAsia="Calibri"/>
                <w:sz w:val="20"/>
                <w:szCs w:val="20"/>
                <w:lang w:eastAsia="en-US"/>
              </w:rPr>
              <w:t>РЕГЛАМЕНТА</w:t>
            </w:r>
          </w:p>
        </w:tc>
      </w:tr>
      <w:tr w:rsidR="00983186" w:rsidRPr="00983186" w:rsidTr="00983186">
        <w:trPr>
          <w:tblHeader/>
        </w:trPr>
        <w:tc>
          <w:tcPr>
            <w:tcW w:w="2127" w:type="dxa"/>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1</w:t>
            </w:r>
          </w:p>
        </w:tc>
        <w:tc>
          <w:tcPr>
            <w:tcW w:w="2996" w:type="dxa"/>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2</w:t>
            </w:r>
          </w:p>
        </w:tc>
        <w:tc>
          <w:tcPr>
            <w:tcW w:w="2674" w:type="dxa"/>
            <w:shd w:val="clear" w:color="auto" w:fill="auto"/>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3</w:t>
            </w:r>
          </w:p>
        </w:tc>
        <w:tc>
          <w:tcPr>
            <w:tcW w:w="3969" w:type="dxa"/>
            <w:shd w:val="clear" w:color="auto" w:fill="auto"/>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4</w:t>
            </w:r>
          </w:p>
        </w:tc>
        <w:tc>
          <w:tcPr>
            <w:tcW w:w="3261" w:type="dxa"/>
            <w:shd w:val="clear" w:color="auto" w:fill="auto"/>
            <w:vAlign w:val="center"/>
          </w:tcPr>
          <w:p w:rsidR="00983186" w:rsidRPr="00983186" w:rsidRDefault="00983186" w:rsidP="00983186">
            <w:pPr>
              <w:spacing w:line="20" w:lineRule="atLeast"/>
              <w:ind w:left="0" w:right="-172" w:firstLine="0"/>
              <w:jc w:val="center"/>
              <w:rPr>
                <w:rFonts w:eastAsia="Calibri"/>
                <w:sz w:val="20"/>
                <w:szCs w:val="20"/>
                <w:lang w:eastAsia="en-US"/>
              </w:rPr>
            </w:pPr>
            <w:r w:rsidRPr="00983186">
              <w:rPr>
                <w:rFonts w:eastAsia="Calibri"/>
                <w:sz w:val="20"/>
                <w:szCs w:val="20"/>
                <w:lang w:eastAsia="en-US"/>
              </w:rPr>
              <w:t>5</w:t>
            </w:r>
          </w:p>
        </w:tc>
      </w:tr>
      <w:tr w:rsidR="00983186" w:rsidRPr="00983186" w:rsidTr="00983186">
        <w:tc>
          <w:tcPr>
            <w:tcW w:w="2127" w:type="dxa"/>
          </w:tcPr>
          <w:p w:rsidR="00983186" w:rsidRPr="00983186" w:rsidRDefault="00983186" w:rsidP="00983186">
            <w:pPr>
              <w:autoSpaceDE w:val="0"/>
              <w:autoSpaceDN w:val="0"/>
              <w:adjustRightInd w:val="0"/>
              <w:spacing w:line="20" w:lineRule="atLeast"/>
              <w:ind w:left="0" w:firstLine="0"/>
              <w:jc w:val="left"/>
              <w:rPr>
                <w:rFonts w:eastAsia="Calibri"/>
                <w:bCs/>
                <w:sz w:val="20"/>
                <w:szCs w:val="20"/>
                <w:lang w:eastAsia="en-US"/>
              </w:rPr>
            </w:pPr>
            <w:r w:rsidRPr="00983186">
              <w:rPr>
                <w:rFonts w:eastAsia="Calibri"/>
                <w:bCs/>
                <w:sz w:val="20"/>
                <w:szCs w:val="20"/>
                <w:lang w:eastAsia="en-US"/>
              </w:rPr>
              <w:t>Предоставление коммунальных услуг 3.1.1</w:t>
            </w:r>
          </w:p>
          <w:p w:rsidR="00983186" w:rsidRPr="00983186" w:rsidRDefault="00983186" w:rsidP="00983186">
            <w:pPr>
              <w:widowControl w:val="0"/>
              <w:autoSpaceDE w:val="0"/>
              <w:autoSpaceDN w:val="0"/>
              <w:adjustRightInd w:val="0"/>
              <w:spacing w:line="20" w:lineRule="atLeast"/>
              <w:ind w:left="0" w:firstLine="0"/>
              <w:rPr>
                <w:rFonts w:eastAsia="Calibri"/>
                <w:sz w:val="20"/>
                <w:szCs w:val="20"/>
                <w:lang w:eastAsia="en-US"/>
              </w:rPr>
            </w:pPr>
          </w:p>
        </w:tc>
        <w:tc>
          <w:tcPr>
            <w:tcW w:w="2996" w:type="dxa"/>
          </w:tcPr>
          <w:p w:rsidR="00983186" w:rsidRPr="00983186" w:rsidRDefault="00983186" w:rsidP="00983186">
            <w:pPr>
              <w:autoSpaceDE w:val="0"/>
              <w:autoSpaceDN w:val="0"/>
              <w:adjustRightInd w:val="0"/>
              <w:spacing w:line="20" w:lineRule="atLeast"/>
              <w:ind w:left="0" w:firstLine="0"/>
              <w:rPr>
                <w:rFonts w:eastAsia="Calibri"/>
                <w:sz w:val="20"/>
                <w:szCs w:val="20"/>
                <w:lang w:eastAsia="en-US"/>
              </w:rPr>
            </w:pPr>
            <w:r w:rsidRPr="00983186">
              <w:rPr>
                <w:rFonts w:eastAsia="Calibri"/>
                <w:bCs/>
                <w:sz w:val="20"/>
                <w:szCs w:val="20"/>
                <w:lang w:eastAsia="en-US"/>
              </w:rPr>
              <w:t xml:space="preserve">Размещение зданий и сооружений, обеспечивающих поставку воды, тепла, электричества, газа, отвод </w:t>
            </w:r>
            <w:r w:rsidRPr="00983186">
              <w:rPr>
                <w:rFonts w:eastAsia="Calibri"/>
                <w:bCs/>
                <w:sz w:val="20"/>
                <w:szCs w:val="20"/>
                <w:lang w:eastAsia="en-US"/>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4" w:type="dxa"/>
            <w:shd w:val="clear" w:color="auto" w:fill="auto"/>
          </w:tcPr>
          <w:p w:rsidR="00983186" w:rsidRPr="00983186" w:rsidRDefault="00983186" w:rsidP="00983186">
            <w:pPr>
              <w:spacing w:line="20" w:lineRule="atLeast"/>
              <w:ind w:left="0" w:right="-172" w:firstLine="0"/>
              <w:jc w:val="left"/>
              <w:rPr>
                <w:rFonts w:eastAsia="Calibri"/>
                <w:sz w:val="20"/>
                <w:szCs w:val="20"/>
                <w:lang w:eastAsia="en-US"/>
              </w:rPr>
            </w:pPr>
            <w:r w:rsidRPr="00983186">
              <w:rPr>
                <w:rFonts w:eastAsia="Calibri"/>
                <w:sz w:val="20"/>
                <w:szCs w:val="20"/>
                <w:lang w:eastAsia="en-US"/>
              </w:rPr>
              <w:lastRenderedPageBreak/>
              <w:t xml:space="preserve">Котельные, водозаборы, очистные сооружения, насосные станции, водопроводы, линии </w:t>
            </w:r>
            <w:r w:rsidRPr="00983186">
              <w:rPr>
                <w:rFonts w:eastAsia="Calibri"/>
                <w:sz w:val="20"/>
                <w:szCs w:val="20"/>
                <w:lang w:eastAsia="en-US"/>
              </w:rPr>
              <w:lastRenderedPageBreak/>
              <w:t>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983186" w:rsidRPr="00983186" w:rsidRDefault="00983186" w:rsidP="00983186">
            <w:pPr>
              <w:tabs>
                <w:tab w:val="left" w:pos="142"/>
              </w:tabs>
              <w:overflowPunct w:val="0"/>
              <w:autoSpaceDE w:val="0"/>
              <w:autoSpaceDN w:val="0"/>
              <w:adjustRightInd w:val="0"/>
              <w:spacing w:line="20" w:lineRule="atLeast"/>
              <w:ind w:left="-74" w:firstLine="0"/>
              <w:jc w:val="left"/>
              <w:rPr>
                <w:rFonts w:eastAsia="Calibri"/>
                <w:sz w:val="20"/>
                <w:szCs w:val="20"/>
                <w:lang w:eastAsia="en-US"/>
              </w:rPr>
            </w:pPr>
            <w:r w:rsidRPr="00983186">
              <w:rPr>
                <w:rFonts w:eastAsia="Calibri"/>
                <w:sz w:val="20"/>
                <w:szCs w:val="20"/>
                <w:lang w:eastAsia="en-US"/>
              </w:rPr>
              <w:lastRenderedPageBreak/>
              <w:t>1. Предельные размеры земельных участков не устанавливаются.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rFonts w:eastAsia="Calibri"/>
                <w:sz w:val="20"/>
                <w:szCs w:val="20"/>
                <w:lang w:eastAsia="en-US"/>
              </w:rPr>
            </w:pPr>
            <w:r w:rsidRPr="00983186">
              <w:rPr>
                <w:rFonts w:eastAsia="Calibri"/>
                <w:sz w:val="20"/>
                <w:szCs w:val="20"/>
                <w:lang w:eastAsia="en-US"/>
              </w:rPr>
              <w:t>2. Минимальный отступ от границ земельного участка не устанавливается.</w:t>
            </w:r>
          </w:p>
          <w:p w:rsidR="00983186" w:rsidRPr="00983186" w:rsidRDefault="00983186" w:rsidP="00983186">
            <w:pPr>
              <w:tabs>
                <w:tab w:val="left" w:pos="142"/>
              </w:tabs>
              <w:overflowPunct w:val="0"/>
              <w:autoSpaceDE w:val="0"/>
              <w:autoSpaceDN w:val="0"/>
              <w:adjustRightInd w:val="0"/>
              <w:spacing w:line="20" w:lineRule="atLeast"/>
              <w:ind w:left="-74" w:firstLine="0"/>
              <w:jc w:val="left"/>
              <w:rPr>
                <w:rFonts w:eastAsia="Calibri"/>
                <w:sz w:val="20"/>
                <w:szCs w:val="20"/>
                <w:lang w:eastAsia="en-US"/>
              </w:rPr>
            </w:pPr>
            <w:r w:rsidRPr="00983186">
              <w:rPr>
                <w:rFonts w:eastAsia="Calibri"/>
                <w:sz w:val="20"/>
                <w:szCs w:val="20"/>
                <w:lang w:eastAsia="en-US"/>
              </w:rPr>
              <w:lastRenderedPageBreak/>
              <w:t>3. Максимальное количество этажей -1.</w:t>
            </w:r>
          </w:p>
          <w:p w:rsidR="00983186" w:rsidRPr="00983186" w:rsidRDefault="00983186" w:rsidP="00983186">
            <w:pPr>
              <w:spacing w:line="20" w:lineRule="atLeast"/>
              <w:ind w:left="0" w:right="-172" w:firstLine="0"/>
              <w:jc w:val="left"/>
              <w:rPr>
                <w:rFonts w:eastAsia="Calibri"/>
                <w:sz w:val="20"/>
                <w:szCs w:val="20"/>
                <w:lang w:eastAsia="en-US"/>
              </w:rPr>
            </w:pPr>
            <w:r w:rsidRPr="00983186">
              <w:rPr>
                <w:rFonts w:eastAsia="Calibri"/>
                <w:sz w:val="20"/>
                <w:szCs w:val="20"/>
                <w:lang w:eastAsia="en-US"/>
              </w:rPr>
              <w:t>4. Максимальный процент застройки не устанавливается</w:t>
            </w:r>
          </w:p>
        </w:tc>
        <w:tc>
          <w:tcPr>
            <w:tcW w:w="3261" w:type="dxa"/>
            <w:shd w:val="clear" w:color="auto" w:fill="auto"/>
          </w:tcPr>
          <w:p w:rsidR="00983186" w:rsidRPr="00983186" w:rsidRDefault="00983186" w:rsidP="00983186">
            <w:pPr>
              <w:spacing w:line="20" w:lineRule="atLeast"/>
              <w:ind w:left="0" w:right="-172" w:firstLine="0"/>
              <w:jc w:val="left"/>
              <w:rPr>
                <w:rFonts w:eastAsia="Calibri"/>
                <w:sz w:val="20"/>
                <w:szCs w:val="20"/>
                <w:lang w:eastAsia="en-US"/>
              </w:rPr>
            </w:pPr>
            <w:r w:rsidRPr="00983186">
              <w:rPr>
                <w:rFonts w:eastAsia="Calibri"/>
                <w:sz w:val="20"/>
                <w:szCs w:val="20"/>
                <w:lang w:eastAsia="en-US"/>
              </w:rPr>
              <w:lastRenderedPageBreak/>
              <w:t xml:space="preserve">Строительство осуществлять в соответствии с СП 42.13330.2016, со строительными нормами и правилами, техническими </w:t>
            </w:r>
            <w:r w:rsidRPr="00983186">
              <w:rPr>
                <w:rFonts w:eastAsia="Calibri"/>
                <w:sz w:val="20"/>
                <w:szCs w:val="20"/>
                <w:lang w:eastAsia="en-US"/>
              </w:rPr>
              <w:lastRenderedPageBreak/>
              <w:t>регламентами.</w:t>
            </w:r>
          </w:p>
          <w:p w:rsidR="00983186" w:rsidRPr="00983186" w:rsidRDefault="00983186" w:rsidP="00983186">
            <w:pPr>
              <w:spacing w:line="20" w:lineRule="atLeast"/>
              <w:ind w:left="0" w:right="-172" w:firstLine="0"/>
              <w:jc w:val="left"/>
              <w:rPr>
                <w:rFonts w:eastAsia="Calibri"/>
                <w:sz w:val="20"/>
                <w:szCs w:val="20"/>
                <w:lang w:eastAsia="en-US"/>
              </w:rPr>
            </w:pPr>
            <w:r w:rsidRPr="00983186">
              <w:rPr>
                <w:rFonts w:eastAsia="Calibri"/>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983186" w:rsidRPr="00983186" w:rsidTr="00983186">
        <w:tc>
          <w:tcPr>
            <w:tcW w:w="2127" w:type="dxa"/>
          </w:tcPr>
          <w:p w:rsidR="00983186" w:rsidRPr="00983186" w:rsidRDefault="00983186" w:rsidP="00983186">
            <w:pPr>
              <w:autoSpaceDE w:val="0"/>
              <w:autoSpaceDN w:val="0"/>
              <w:adjustRightInd w:val="0"/>
              <w:ind w:left="0" w:firstLine="0"/>
              <w:jc w:val="left"/>
              <w:rPr>
                <w:rFonts w:eastAsia="Calibri"/>
                <w:color w:val="000000"/>
                <w:sz w:val="20"/>
                <w:szCs w:val="20"/>
                <w:lang w:eastAsia="en-US"/>
              </w:rPr>
            </w:pPr>
            <w:r w:rsidRPr="00983186">
              <w:rPr>
                <w:rFonts w:eastAsia="Calibri"/>
                <w:color w:val="000000"/>
                <w:sz w:val="20"/>
                <w:szCs w:val="20"/>
                <w:lang w:eastAsia="en-US"/>
              </w:rPr>
              <w:lastRenderedPageBreak/>
              <w:t>Хранение автотранспорта 2.7.1.</w:t>
            </w:r>
          </w:p>
        </w:tc>
        <w:tc>
          <w:tcPr>
            <w:tcW w:w="2996" w:type="dxa"/>
          </w:tcPr>
          <w:p w:rsidR="00983186" w:rsidRPr="00983186" w:rsidRDefault="00983186" w:rsidP="00983186">
            <w:pPr>
              <w:autoSpaceDE w:val="0"/>
              <w:autoSpaceDN w:val="0"/>
              <w:adjustRightInd w:val="0"/>
              <w:ind w:left="0" w:firstLine="0"/>
              <w:jc w:val="left"/>
              <w:rPr>
                <w:rFonts w:eastAsia="Calibri"/>
                <w:color w:val="000000"/>
                <w:sz w:val="20"/>
                <w:szCs w:val="20"/>
                <w:lang w:eastAsia="en-US"/>
              </w:rPr>
            </w:pPr>
            <w:r w:rsidRPr="00983186">
              <w:rPr>
                <w:rFonts w:eastAsia="Calibri"/>
                <w:color w:val="000000"/>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83186">
              <w:rPr>
                <w:rFonts w:eastAsia="Calibri"/>
                <w:color w:val="000000"/>
                <w:sz w:val="20"/>
                <w:szCs w:val="20"/>
                <w:lang w:eastAsia="en-US"/>
              </w:rPr>
              <w:t>машино</w:t>
            </w:r>
            <w:proofErr w:type="spellEnd"/>
            <w:r w:rsidRPr="00983186">
              <w:rPr>
                <w:rFonts w:eastAsia="Calibri"/>
                <w:color w:val="000000"/>
                <w:sz w:val="20"/>
                <w:szCs w:val="20"/>
                <w:lang w:eastAsia="en-US"/>
              </w:rPr>
              <w:t>-места,  за исключением  гаражей, размещение  которых предусмотрено  содержанием вида  разрешенного использования с кодом 4.9</w:t>
            </w:r>
          </w:p>
        </w:tc>
        <w:tc>
          <w:tcPr>
            <w:tcW w:w="2674" w:type="dxa"/>
            <w:shd w:val="clear" w:color="auto" w:fill="auto"/>
          </w:tcPr>
          <w:p w:rsidR="00983186" w:rsidRPr="00983186" w:rsidRDefault="00983186" w:rsidP="00983186">
            <w:pPr>
              <w:autoSpaceDE w:val="0"/>
              <w:autoSpaceDN w:val="0"/>
              <w:adjustRightInd w:val="0"/>
              <w:ind w:left="0" w:firstLine="0"/>
              <w:jc w:val="left"/>
              <w:rPr>
                <w:rFonts w:eastAsia="Calibri"/>
                <w:color w:val="000000"/>
                <w:sz w:val="20"/>
                <w:szCs w:val="20"/>
                <w:lang w:eastAsia="en-US"/>
              </w:rPr>
            </w:pPr>
            <w:r w:rsidRPr="00983186">
              <w:rPr>
                <w:rFonts w:eastAsia="Calibri"/>
                <w:color w:val="000000"/>
                <w:sz w:val="20"/>
                <w:szCs w:val="20"/>
                <w:lang w:eastAsia="en-US"/>
              </w:rPr>
              <w:t>Индивидуальные гаражи на 1-3 легковых автомобиля.</w:t>
            </w:r>
          </w:p>
        </w:tc>
        <w:tc>
          <w:tcPr>
            <w:tcW w:w="3969" w:type="dxa"/>
            <w:shd w:val="clear" w:color="auto" w:fill="auto"/>
          </w:tcPr>
          <w:p w:rsidR="00983186" w:rsidRPr="00983186" w:rsidRDefault="00983186" w:rsidP="00983186">
            <w:pPr>
              <w:autoSpaceDE w:val="0"/>
              <w:autoSpaceDN w:val="0"/>
              <w:adjustRightInd w:val="0"/>
              <w:ind w:left="0" w:firstLine="0"/>
              <w:rPr>
                <w:rFonts w:eastAsia="Calibri"/>
                <w:sz w:val="20"/>
                <w:szCs w:val="20"/>
                <w:lang w:eastAsia="en-US"/>
              </w:rPr>
            </w:pPr>
            <w:r w:rsidRPr="00983186">
              <w:rPr>
                <w:rFonts w:eastAsia="Calibri"/>
                <w:sz w:val="20"/>
                <w:szCs w:val="20"/>
                <w:lang w:eastAsia="en-US"/>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983186" w:rsidRPr="00983186" w:rsidRDefault="00983186" w:rsidP="00983186">
            <w:pPr>
              <w:autoSpaceDE w:val="0"/>
              <w:autoSpaceDN w:val="0"/>
              <w:adjustRightInd w:val="0"/>
              <w:ind w:left="0" w:firstLine="0"/>
              <w:rPr>
                <w:rFonts w:ascii="Calibri" w:eastAsia="Calibri" w:hAnsi="Calibri"/>
                <w:sz w:val="20"/>
                <w:szCs w:val="20"/>
                <w:lang w:eastAsia="en-US"/>
              </w:rPr>
            </w:pPr>
            <w:r w:rsidRPr="00983186">
              <w:rPr>
                <w:rFonts w:eastAsia="Calibri"/>
                <w:sz w:val="20"/>
                <w:szCs w:val="20"/>
                <w:lang w:eastAsia="en-US"/>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261" w:type="dxa"/>
            <w:shd w:val="clear" w:color="auto" w:fill="auto"/>
          </w:tcPr>
          <w:p w:rsidR="00983186" w:rsidRPr="00983186" w:rsidRDefault="00983186" w:rsidP="00983186">
            <w:pPr>
              <w:autoSpaceDE w:val="0"/>
              <w:autoSpaceDN w:val="0"/>
              <w:adjustRightInd w:val="0"/>
              <w:ind w:left="0" w:firstLine="0"/>
              <w:jc w:val="left"/>
              <w:rPr>
                <w:rFonts w:eastAsia="Calibri"/>
                <w:color w:val="000000"/>
                <w:sz w:val="20"/>
                <w:szCs w:val="20"/>
                <w:highlight w:val="yellow"/>
                <w:lang w:eastAsia="en-US"/>
              </w:rPr>
            </w:pPr>
            <w:r w:rsidRPr="00983186">
              <w:rPr>
                <w:rFonts w:eastAsia="Calibri"/>
                <w:color w:val="000000"/>
                <w:sz w:val="20"/>
                <w:szCs w:val="20"/>
                <w:lang w:eastAsia="en-US"/>
              </w:rPr>
              <w:t>При проектировании руководствоваться строительными нормами и правилами, СП, техническими регламентами.</w:t>
            </w:r>
          </w:p>
        </w:tc>
      </w:tr>
    </w:tbl>
    <w:p w:rsidR="006C2EFA" w:rsidRDefault="006C2EFA" w:rsidP="00983186">
      <w:pPr>
        <w:jc w:val="center"/>
        <w:rPr>
          <w:sz w:val="18"/>
          <w:szCs w:val="18"/>
        </w:rPr>
      </w:pPr>
    </w:p>
    <w:p w:rsidR="00983186" w:rsidRDefault="006C2EFA" w:rsidP="006C2EFA">
      <w:pPr>
        <w:pStyle w:val="af9"/>
        <w:numPr>
          <w:ilvl w:val="0"/>
          <w:numId w:val="34"/>
        </w:numPr>
        <w:jc w:val="center"/>
        <w:rPr>
          <w:sz w:val="18"/>
          <w:szCs w:val="18"/>
        </w:rPr>
      </w:pPr>
      <w:r w:rsidRPr="006C2EFA">
        <w:rPr>
          <w:sz w:val="18"/>
          <w:szCs w:val="18"/>
        </w:rPr>
        <w:lastRenderedPageBreak/>
        <w:t>УСЛОВНО РАЗРЕШЁННЫЕ ВИДЫ И ПАРАМЕТРЫ ИСПОЛЬЗОВАНИЯ ЗЕМЕЛЬНЫХ УЧАСТКОВ И ОБЪЕКТОВ КАПИТАЛЬНОГО СТРОИТЕЛЬСТВА:</w:t>
      </w:r>
    </w:p>
    <w:p w:rsidR="006C2EFA" w:rsidRPr="006C2EFA" w:rsidRDefault="006C2EFA" w:rsidP="006C2EFA">
      <w:pPr>
        <w:pStyle w:val="af9"/>
        <w:ind w:left="644" w:firstLine="0"/>
        <w:rPr>
          <w:sz w:val="18"/>
          <w:szCs w:val="18"/>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261"/>
      </w:tblGrid>
      <w:tr w:rsidR="006C2EFA" w:rsidRPr="006C2EFA" w:rsidTr="006C2EFA">
        <w:trPr>
          <w:trHeight w:val="1670"/>
          <w:tblHeader/>
        </w:trPr>
        <w:tc>
          <w:tcPr>
            <w:tcW w:w="2127" w:type="dxa"/>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ВИДЫ</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СПОЛЬЗОВАНИЯ</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ЗЕМЕЛЬНОГО УЧАСТКА</w:t>
            </w:r>
          </w:p>
        </w:tc>
        <w:tc>
          <w:tcPr>
            <w:tcW w:w="2996" w:type="dxa"/>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ОПИСАНИЕ ВИДА</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РАЗРЕШЕННОГО</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ИСПОЛЬЗОВАНИЯ</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ЗЕМЕЛЬНОГО УЧАСТКА</w:t>
            </w:r>
          </w:p>
        </w:tc>
        <w:tc>
          <w:tcPr>
            <w:tcW w:w="2674" w:type="dxa"/>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ВИДЫ ОБЪЕКТОВ</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КАПИТАЛЬНОГО СТРОИТЕЛЬСТВА</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И ИНЫЕ ВИДЫ</w:t>
            </w:r>
          </w:p>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ОБЪЕКТОВ</w:t>
            </w:r>
          </w:p>
        </w:tc>
        <w:tc>
          <w:tcPr>
            <w:tcW w:w="3969" w:type="dxa"/>
            <w:shd w:val="clear" w:color="auto" w:fill="auto"/>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6C2EFA" w:rsidRPr="006C2EFA" w:rsidRDefault="006C2EFA" w:rsidP="006C2EFA">
            <w:pPr>
              <w:spacing w:line="20" w:lineRule="atLeast"/>
              <w:ind w:left="0" w:right="34" w:firstLine="0"/>
              <w:jc w:val="center"/>
              <w:rPr>
                <w:sz w:val="20"/>
                <w:szCs w:val="20"/>
                <w:lang w:eastAsia="en-US"/>
              </w:rPr>
            </w:pPr>
            <w:r w:rsidRPr="006C2EFA">
              <w:rPr>
                <w:sz w:val="20"/>
                <w:szCs w:val="20"/>
                <w:lang w:eastAsia="en-US"/>
              </w:rPr>
              <w:t>ОСОБЫЕ УСЛОВИЯ</w:t>
            </w:r>
          </w:p>
          <w:p w:rsidR="006C2EFA" w:rsidRPr="006C2EFA" w:rsidRDefault="006C2EFA" w:rsidP="006C2EFA">
            <w:pPr>
              <w:spacing w:line="20" w:lineRule="atLeast"/>
              <w:ind w:left="0" w:right="34" w:firstLine="0"/>
              <w:jc w:val="center"/>
              <w:rPr>
                <w:sz w:val="20"/>
                <w:szCs w:val="20"/>
                <w:lang w:eastAsia="en-US"/>
              </w:rPr>
            </w:pPr>
            <w:r w:rsidRPr="006C2EFA">
              <w:rPr>
                <w:sz w:val="20"/>
                <w:szCs w:val="20"/>
                <w:lang w:eastAsia="en-US"/>
              </w:rPr>
              <w:t>РЕАЛИЗАЦИИ</w:t>
            </w:r>
          </w:p>
          <w:p w:rsidR="006C2EFA" w:rsidRPr="006C2EFA" w:rsidRDefault="006C2EFA" w:rsidP="006C2EFA">
            <w:pPr>
              <w:spacing w:line="20" w:lineRule="atLeast"/>
              <w:ind w:left="0" w:right="34" w:firstLine="0"/>
              <w:jc w:val="center"/>
              <w:rPr>
                <w:sz w:val="20"/>
                <w:szCs w:val="20"/>
                <w:lang w:eastAsia="en-US"/>
              </w:rPr>
            </w:pPr>
            <w:r w:rsidRPr="006C2EFA">
              <w:rPr>
                <w:sz w:val="20"/>
                <w:szCs w:val="20"/>
                <w:lang w:eastAsia="en-US"/>
              </w:rPr>
              <w:t>РЕГЛАМЕНТА</w:t>
            </w:r>
          </w:p>
        </w:tc>
      </w:tr>
      <w:tr w:rsidR="006C2EFA" w:rsidRPr="006C2EFA" w:rsidTr="006C2EFA">
        <w:trPr>
          <w:tblHeader/>
        </w:trPr>
        <w:tc>
          <w:tcPr>
            <w:tcW w:w="2127" w:type="dxa"/>
            <w:tcBorders>
              <w:top w:val="single" w:sz="12" w:space="0" w:color="auto"/>
            </w:tcBorders>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1</w:t>
            </w:r>
          </w:p>
        </w:tc>
        <w:tc>
          <w:tcPr>
            <w:tcW w:w="2996" w:type="dxa"/>
            <w:tcBorders>
              <w:top w:val="single" w:sz="12" w:space="0" w:color="auto"/>
            </w:tcBorders>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2</w:t>
            </w:r>
          </w:p>
        </w:tc>
        <w:tc>
          <w:tcPr>
            <w:tcW w:w="2674" w:type="dxa"/>
            <w:tcBorders>
              <w:top w:val="single" w:sz="12" w:space="0" w:color="auto"/>
            </w:tcBorders>
            <w:shd w:val="clear" w:color="auto" w:fill="auto"/>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3</w:t>
            </w:r>
          </w:p>
        </w:tc>
        <w:tc>
          <w:tcPr>
            <w:tcW w:w="3969" w:type="dxa"/>
            <w:shd w:val="clear" w:color="auto" w:fill="auto"/>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1</w:t>
            </w:r>
          </w:p>
        </w:tc>
        <w:tc>
          <w:tcPr>
            <w:tcW w:w="3261" w:type="dxa"/>
            <w:shd w:val="clear" w:color="auto" w:fill="auto"/>
            <w:vAlign w:val="center"/>
          </w:tcPr>
          <w:p w:rsidR="006C2EFA" w:rsidRPr="006C2EFA" w:rsidRDefault="006C2EFA" w:rsidP="006C2EFA">
            <w:pPr>
              <w:spacing w:line="20" w:lineRule="atLeast"/>
              <w:ind w:left="0" w:right="-172" w:firstLine="0"/>
              <w:jc w:val="center"/>
              <w:rPr>
                <w:sz w:val="20"/>
                <w:szCs w:val="20"/>
                <w:lang w:eastAsia="en-US"/>
              </w:rPr>
            </w:pPr>
            <w:r w:rsidRPr="006C2EFA">
              <w:rPr>
                <w:sz w:val="20"/>
                <w:szCs w:val="20"/>
                <w:lang w:eastAsia="en-US"/>
              </w:rPr>
              <w:t>2</w:t>
            </w:r>
          </w:p>
        </w:tc>
      </w:tr>
      <w:tr w:rsidR="006C2EFA" w:rsidRPr="006C2EFA" w:rsidTr="006C2EFA">
        <w:tc>
          <w:tcPr>
            <w:tcW w:w="2127"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Здравоохранение 3.4</w:t>
            </w:r>
          </w:p>
        </w:tc>
        <w:tc>
          <w:tcPr>
            <w:tcW w:w="2996"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Размещение объектов капитального строительства, предназначенных для оказания гражданам медицинской помощи</w:t>
            </w:r>
          </w:p>
          <w:p w:rsidR="006C2EFA" w:rsidRPr="006C2EFA" w:rsidRDefault="006C2EFA" w:rsidP="006C2EFA">
            <w:pPr>
              <w:spacing w:line="20" w:lineRule="atLeast"/>
              <w:ind w:left="0" w:right="-172" w:firstLine="0"/>
              <w:jc w:val="left"/>
              <w:rPr>
                <w:sz w:val="20"/>
                <w:szCs w:val="20"/>
                <w:lang w:eastAsia="en-US"/>
              </w:rPr>
            </w:pPr>
          </w:p>
        </w:tc>
        <w:tc>
          <w:tcPr>
            <w:tcW w:w="2674" w:type="dxa"/>
            <w:shd w:val="clear" w:color="auto" w:fill="auto"/>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Аптеки, молочные кухни и раздаточные пункты</w:t>
            </w:r>
          </w:p>
        </w:tc>
        <w:tc>
          <w:tcPr>
            <w:tcW w:w="3969" w:type="dxa"/>
            <w:vMerge w:val="restart"/>
            <w:shd w:val="clear" w:color="auto" w:fill="auto"/>
          </w:tcPr>
          <w:p w:rsidR="006C2EFA" w:rsidRPr="006C2EFA" w:rsidRDefault="006C2EFA" w:rsidP="006C2EFA">
            <w:pPr>
              <w:widowControl w:val="0"/>
              <w:autoSpaceDE w:val="0"/>
              <w:autoSpaceDN w:val="0"/>
              <w:spacing w:line="20" w:lineRule="atLeast"/>
              <w:ind w:left="0" w:firstLine="0"/>
              <w:jc w:val="left"/>
              <w:rPr>
                <w:sz w:val="20"/>
                <w:szCs w:val="20"/>
                <w:lang w:eastAsia="en-US"/>
              </w:rPr>
            </w:pPr>
            <w:r w:rsidRPr="006C2EFA">
              <w:rPr>
                <w:sz w:val="20"/>
                <w:szCs w:val="20"/>
                <w:lang w:eastAsia="en-US"/>
              </w:rPr>
              <w:t>1. Предельные размеры земельного участка не устанавливаются.</w:t>
            </w:r>
          </w:p>
          <w:p w:rsidR="006C2EFA" w:rsidRPr="006C2EFA" w:rsidRDefault="006C2EFA" w:rsidP="006C2EFA">
            <w:pPr>
              <w:widowControl w:val="0"/>
              <w:autoSpaceDE w:val="0"/>
              <w:autoSpaceDN w:val="0"/>
              <w:spacing w:line="20" w:lineRule="atLeast"/>
              <w:ind w:left="0" w:firstLine="0"/>
              <w:jc w:val="left"/>
              <w:rPr>
                <w:sz w:val="20"/>
                <w:szCs w:val="20"/>
                <w:lang w:eastAsia="en-US"/>
              </w:rPr>
            </w:pPr>
            <w:r w:rsidRPr="006C2EFA">
              <w:rPr>
                <w:sz w:val="20"/>
                <w:szCs w:val="20"/>
                <w:lang w:eastAsia="en-US"/>
              </w:rPr>
              <w:t>2. Минимальный отступ от границ земельного участка – 3 м..</w:t>
            </w:r>
          </w:p>
          <w:p w:rsidR="006C2EFA" w:rsidRPr="006C2EFA" w:rsidRDefault="006C2EFA" w:rsidP="006C2EFA">
            <w:pPr>
              <w:tabs>
                <w:tab w:val="center" w:pos="4677"/>
                <w:tab w:val="right" w:pos="9355"/>
              </w:tabs>
              <w:spacing w:line="20" w:lineRule="atLeast"/>
              <w:ind w:left="0" w:right="33" w:firstLine="0"/>
              <w:jc w:val="left"/>
              <w:rPr>
                <w:sz w:val="20"/>
                <w:szCs w:val="20"/>
                <w:lang w:eastAsia="en-US"/>
              </w:rPr>
            </w:pPr>
            <w:r w:rsidRPr="006C2EFA">
              <w:rPr>
                <w:sz w:val="20"/>
                <w:szCs w:val="20"/>
                <w:lang w:eastAsia="en-US"/>
              </w:rPr>
              <w:t>3. Максимальное количество этажей - 2.</w:t>
            </w:r>
          </w:p>
          <w:p w:rsidR="006C2EFA" w:rsidRPr="006C2EFA" w:rsidRDefault="006C2EFA" w:rsidP="006C2EFA">
            <w:pPr>
              <w:widowControl w:val="0"/>
              <w:autoSpaceDE w:val="0"/>
              <w:autoSpaceDN w:val="0"/>
              <w:spacing w:line="20" w:lineRule="atLeast"/>
              <w:ind w:left="0" w:right="540" w:firstLine="0"/>
              <w:jc w:val="left"/>
              <w:rPr>
                <w:sz w:val="20"/>
                <w:szCs w:val="20"/>
                <w:lang w:eastAsia="en-US"/>
              </w:rPr>
            </w:pPr>
            <w:r w:rsidRPr="006C2EFA">
              <w:rPr>
                <w:sz w:val="20"/>
                <w:szCs w:val="20"/>
                <w:lang w:eastAsia="en-US"/>
              </w:rPr>
              <w:t>4. Максимальный процент застройки не устанавливается.</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Минимальный процент озеленения – 10%.</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 xml:space="preserve">Максимальная площадь помещения – 100 </w:t>
            </w:r>
            <w:proofErr w:type="spellStart"/>
            <w:r w:rsidRPr="006C2EFA">
              <w:rPr>
                <w:sz w:val="20"/>
                <w:szCs w:val="20"/>
                <w:lang w:eastAsia="en-US"/>
              </w:rPr>
              <w:t>кв.м</w:t>
            </w:r>
            <w:proofErr w:type="spellEnd"/>
            <w:r w:rsidRPr="006C2EFA">
              <w:rPr>
                <w:sz w:val="20"/>
                <w:szCs w:val="20"/>
                <w:lang w:eastAsia="en-US"/>
              </w:rPr>
              <w:t>.</w:t>
            </w:r>
          </w:p>
        </w:tc>
        <w:tc>
          <w:tcPr>
            <w:tcW w:w="3261" w:type="dxa"/>
            <w:vMerge w:val="restart"/>
            <w:shd w:val="clear" w:color="auto" w:fill="auto"/>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6C2EFA" w:rsidRPr="006C2EFA" w:rsidRDefault="006C2EFA" w:rsidP="006C2EFA">
            <w:pPr>
              <w:spacing w:line="20" w:lineRule="atLeast"/>
              <w:ind w:left="0" w:right="-172" w:firstLine="0"/>
              <w:jc w:val="left"/>
              <w:rPr>
                <w:sz w:val="20"/>
                <w:szCs w:val="20"/>
                <w:lang w:eastAsia="en-US"/>
              </w:rPr>
            </w:pPr>
          </w:p>
        </w:tc>
      </w:tr>
      <w:tr w:rsidR="006C2EFA" w:rsidRPr="006C2EFA" w:rsidTr="006C2EFA">
        <w:tc>
          <w:tcPr>
            <w:tcW w:w="2127"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Бытовое обслуживание 3.3.</w:t>
            </w:r>
          </w:p>
        </w:tc>
        <w:tc>
          <w:tcPr>
            <w:tcW w:w="2996" w:type="dxa"/>
          </w:tcPr>
          <w:p w:rsidR="006C2EFA" w:rsidRPr="006C2EFA" w:rsidRDefault="006C2EFA" w:rsidP="006C2EFA">
            <w:pPr>
              <w:autoSpaceDE w:val="0"/>
              <w:autoSpaceDN w:val="0"/>
              <w:adjustRightInd w:val="0"/>
              <w:spacing w:line="20" w:lineRule="atLeast"/>
              <w:ind w:left="0" w:firstLine="0"/>
              <w:jc w:val="left"/>
              <w:rPr>
                <w:sz w:val="20"/>
                <w:szCs w:val="20"/>
                <w:lang w:eastAsia="en-US"/>
              </w:rPr>
            </w:pPr>
            <w:r w:rsidRPr="006C2EFA">
              <w:rPr>
                <w:rFonts w:eastAsia="Calibri"/>
                <w:sz w:val="20"/>
                <w:szCs w:val="20"/>
                <w:lang w:eastAsia="en-US"/>
              </w:rPr>
              <w:t xml:space="preserve">Размещение объектов капитального строительства, предназначенных для оказания населению или организациям бытовых услуг </w:t>
            </w:r>
          </w:p>
          <w:p w:rsidR="006C2EFA" w:rsidRPr="006C2EFA" w:rsidRDefault="006C2EFA" w:rsidP="006C2EFA">
            <w:pPr>
              <w:spacing w:line="20" w:lineRule="atLeast"/>
              <w:ind w:left="0" w:right="-172" w:firstLine="0"/>
              <w:jc w:val="left"/>
              <w:rPr>
                <w:sz w:val="20"/>
                <w:szCs w:val="20"/>
                <w:lang w:eastAsia="en-US"/>
              </w:rPr>
            </w:pPr>
          </w:p>
        </w:tc>
        <w:tc>
          <w:tcPr>
            <w:tcW w:w="2674" w:type="dxa"/>
            <w:shd w:val="clear" w:color="auto" w:fill="auto"/>
          </w:tcPr>
          <w:p w:rsidR="006C2EFA" w:rsidRPr="006C2EFA" w:rsidRDefault="006C2EFA" w:rsidP="006C2EFA">
            <w:pPr>
              <w:autoSpaceDE w:val="0"/>
              <w:autoSpaceDN w:val="0"/>
              <w:adjustRightInd w:val="0"/>
              <w:spacing w:line="20" w:lineRule="atLeast"/>
              <w:ind w:left="0" w:firstLine="0"/>
              <w:jc w:val="left"/>
              <w:rPr>
                <w:rFonts w:eastAsia="Calibri"/>
                <w:sz w:val="20"/>
                <w:szCs w:val="20"/>
                <w:lang w:eastAsia="en-US"/>
              </w:rPr>
            </w:pPr>
            <w:r w:rsidRPr="006C2EFA">
              <w:rPr>
                <w:rFonts w:eastAsia="Calibri"/>
                <w:sz w:val="20"/>
                <w:szCs w:val="20"/>
                <w:lang w:eastAsia="en-US"/>
              </w:rPr>
              <w:t>мастерские мелкого ремонта,</w:t>
            </w:r>
          </w:p>
          <w:p w:rsidR="006C2EFA" w:rsidRPr="006C2EFA" w:rsidRDefault="006C2EFA" w:rsidP="006C2EFA">
            <w:pPr>
              <w:autoSpaceDE w:val="0"/>
              <w:autoSpaceDN w:val="0"/>
              <w:adjustRightInd w:val="0"/>
              <w:spacing w:line="20" w:lineRule="atLeast"/>
              <w:ind w:left="0" w:firstLine="0"/>
              <w:jc w:val="left"/>
              <w:rPr>
                <w:rFonts w:eastAsia="Calibri"/>
                <w:sz w:val="20"/>
                <w:szCs w:val="20"/>
                <w:lang w:eastAsia="en-US"/>
              </w:rPr>
            </w:pPr>
            <w:r w:rsidRPr="006C2EFA">
              <w:rPr>
                <w:rFonts w:eastAsia="Calibri"/>
                <w:sz w:val="20"/>
                <w:szCs w:val="20"/>
                <w:lang w:eastAsia="en-US"/>
              </w:rPr>
              <w:t>ателье, бани, парикмахерские</w:t>
            </w:r>
          </w:p>
          <w:p w:rsidR="006C2EFA" w:rsidRPr="006C2EFA" w:rsidRDefault="006C2EFA" w:rsidP="006C2EFA">
            <w:pPr>
              <w:spacing w:line="20" w:lineRule="atLeast"/>
              <w:ind w:left="0" w:right="-172" w:firstLine="0"/>
              <w:jc w:val="left"/>
              <w:rPr>
                <w:sz w:val="20"/>
                <w:szCs w:val="20"/>
                <w:lang w:eastAsia="en-US"/>
              </w:rPr>
            </w:pPr>
            <w:r w:rsidRPr="006C2EFA">
              <w:rPr>
                <w:rFonts w:eastAsia="Calibri"/>
                <w:sz w:val="20"/>
                <w:szCs w:val="20"/>
                <w:lang w:eastAsia="en-US"/>
              </w:rPr>
              <w:t>прачечные, химчистки</w:t>
            </w:r>
          </w:p>
        </w:tc>
        <w:tc>
          <w:tcPr>
            <w:tcW w:w="3969" w:type="dxa"/>
            <w:vMerge/>
            <w:shd w:val="clear" w:color="auto" w:fill="auto"/>
          </w:tcPr>
          <w:p w:rsidR="006C2EFA" w:rsidRPr="006C2EFA" w:rsidRDefault="006C2EFA" w:rsidP="006C2EFA">
            <w:pPr>
              <w:widowControl w:val="0"/>
              <w:autoSpaceDE w:val="0"/>
              <w:autoSpaceDN w:val="0"/>
              <w:spacing w:line="20" w:lineRule="atLeast"/>
              <w:ind w:left="0" w:firstLine="0"/>
              <w:jc w:val="left"/>
              <w:rPr>
                <w:sz w:val="20"/>
                <w:szCs w:val="20"/>
                <w:lang w:eastAsia="en-US"/>
              </w:rPr>
            </w:pPr>
          </w:p>
        </w:tc>
        <w:tc>
          <w:tcPr>
            <w:tcW w:w="3261" w:type="dxa"/>
            <w:vMerge/>
            <w:shd w:val="clear" w:color="auto" w:fill="auto"/>
          </w:tcPr>
          <w:p w:rsidR="006C2EFA" w:rsidRPr="006C2EFA" w:rsidRDefault="006C2EFA" w:rsidP="006C2EFA">
            <w:pPr>
              <w:spacing w:line="20" w:lineRule="atLeast"/>
              <w:ind w:left="0" w:right="-172" w:firstLine="0"/>
              <w:jc w:val="left"/>
              <w:rPr>
                <w:sz w:val="20"/>
                <w:szCs w:val="20"/>
                <w:lang w:eastAsia="en-US"/>
              </w:rPr>
            </w:pPr>
          </w:p>
        </w:tc>
      </w:tr>
      <w:tr w:rsidR="006C2EFA" w:rsidRPr="006C2EFA" w:rsidTr="006C2EFA">
        <w:tc>
          <w:tcPr>
            <w:tcW w:w="2127"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Магазины 4.4</w:t>
            </w:r>
          </w:p>
        </w:tc>
        <w:tc>
          <w:tcPr>
            <w:tcW w:w="2996"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Размещение объектов, предназначенных для продажи товаров</w:t>
            </w:r>
          </w:p>
          <w:p w:rsidR="006C2EFA" w:rsidRPr="006C2EFA" w:rsidRDefault="006C2EFA" w:rsidP="006C2EFA">
            <w:pPr>
              <w:spacing w:line="20" w:lineRule="atLeast"/>
              <w:ind w:left="0" w:right="-172" w:firstLine="0"/>
              <w:jc w:val="left"/>
              <w:rPr>
                <w:sz w:val="20"/>
                <w:szCs w:val="20"/>
                <w:lang w:eastAsia="en-US"/>
              </w:rPr>
            </w:pPr>
          </w:p>
        </w:tc>
        <w:tc>
          <w:tcPr>
            <w:tcW w:w="2674" w:type="dxa"/>
            <w:shd w:val="clear" w:color="auto" w:fill="auto"/>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Предприятия розничной и мелкооптовой торговли.</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Предприятия мелкорозничной торговли во временных сооружениях (киоски, павильоны, палатки).</w:t>
            </w:r>
          </w:p>
          <w:p w:rsidR="006C2EFA" w:rsidRPr="006C2EFA" w:rsidRDefault="006C2EFA" w:rsidP="006C2EFA">
            <w:pPr>
              <w:spacing w:line="20" w:lineRule="atLeast"/>
              <w:ind w:left="0" w:right="-172" w:firstLine="0"/>
              <w:jc w:val="left"/>
              <w:rPr>
                <w:sz w:val="20"/>
                <w:szCs w:val="20"/>
                <w:lang w:eastAsia="en-US"/>
              </w:rPr>
            </w:pPr>
          </w:p>
        </w:tc>
        <w:tc>
          <w:tcPr>
            <w:tcW w:w="3969" w:type="dxa"/>
            <w:shd w:val="clear" w:color="auto" w:fill="auto"/>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1. Предельные размеры земельного участка не устанавливаются.</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2. Минимальный отступ от границ земельного участка –3 м.</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3. Максимальное количество этажей - 2.</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Максимальная высота зданий, строений сооружений –  10 м.;</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4. Максимальный процент застройки  -50.</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Минимальный процент озеленения – 10.</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Минимальное количество парковочных мест – 3.</w:t>
            </w:r>
          </w:p>
          <w:p w:rsidR="006C2EFA" w:rsidRPr="006C2EFA" w:rsidRDefault="006C2EFA" w:rsidP="006C2EFA">
            <w:pPr>
              <w:spacing w:line="20" w:lineRule="atLeast"/>
              <w:ind w:left="0" w:firstLine="0"/>
              <w:contextualSpacing/>
              <w:jc w:val="left"/>
              <w:rPr>
                <w:sz w:val="20"/>
                <w:szCs w:val="20"/>
                <w:lang w:eastAsia="en-US"/>
              </w:rPr>
            </w:pPr>
            <w:r w:rsidRPr="006C2EFA">
              <w:rPr>
                <w:spacing w:val="-4"/>
                <w:sz w:val="20"/>
                <w:szCs w:val="20"/>
                <w:lang w:eastAsia="en-US"/>
              </w:rPr>
              <w:t>Максимальная высота оград – 1,5 м</w:t>
            </w:r>
            <w:r w:rsidRPr="006C2EFA">
              <w:rPr>
                <w:sz w:val="20"/>
                <w:szCs w:val="20"/>
                <w:lang w:eastAsia="en-US"/>
              </w:rPr>
              <w:t>.</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 xml:space="preserve">Максимальная общая площадь помещений – 500 </w:t>
            </w:r>
            <w:proofErr w:type="spellStart"/>
            <w:r w:rsidRPr="006C2EFA">
              <w:rPr>
                <w:sz w:val="20"/>
                <w:szCs w:val="20"/>
                <w:lang w:eastAsia="en-US"/>
              </w:rPr>
              <w:t>кв.м</w:t>
            </w:r>
            <w:proofErr w:type="spellEnd"/>
            <w:r w:rsidRPr="006C2EFA">
              <w:rPr>
                <w:sz w:val="20"/>
                <w:szCs w:val="20"/>
                <w:lang w:eastAsia="en-US"/>
              </w:rPr>
              <w:t>.</w:t>
            </w:r>
          </w:p>
        </w:tc>
        <w:tc>
          <w:tcPr>
            <w:tcW w:w="3261" w:type="dxa"/>
            <w:vMerge/>
            <w:shd w:val="clear" w:color="auto" w:fill="auto"/>
          </w:tcPr>
          <w:p w:rsidR="006C2EFA" w:rsidRPr="006C2EFA" w:rsidRDefault="006C2EFA" w:rsidP="006C2EFA">
            <w:pPr>
              <w:spacing w:line="20" w:lineRule="atLeast"/>
              <w:ind w:left="0" w:right="-172" w:firstLine="0"/>
              <w:jc w:val="center"/>
              <w:rPr>
                <w:sz w:val="20"/>
                <w:szCs w:val="20"/>
                <w:lang w:eastAsia="en-US"/>
              </w:rPr>
            </w:pPr>
          </w:p>
        </w:tc>
      </w:tr>
      <w:tr w:rsidR="006C2EFA" w:rsidRPr="006C2EFA" w:rsidTr="006C2EFA">
        <w:tc>
          <w:tcPr>
            <w:tcW w:w="2127" w:type="dxa"/>
          </w:tcPr>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Общественное питание 4.6.</w:t>
            </w:r>
          </w:p>
          <w:p w:rsidR="006C2EFA" w:rsidRPr="006C2EFA" w:rsidRDefault="006C2EFA" w:rsidP="006C2EFA">
            <w:pPr>
              <w:spacing w:line="20" w:lineRule="atLeast"/>
              <w:ind w:left="0" w:right="-172" w:firstLine="0"/>
              <w:jc w:val="left"/>
              <w:rPr>
                <w:sz w:val="20"/>
                <w:szCs w:val="20"/>
                <w:lang w:eastAsia="en-US"/>
              </w:rPr>
            </w:pPr>
          </w:p>
        </w:tc>
        <w:tc>
          <w:tcPr>
            <w:tcW w:w="2996"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 xml:space="preserve">Размещение объектов капитального строительства в целях устройства мест </w:t>
            </w:r>
            <w:r w:rsidRPr="006C2EFA">
              <w:rPr>
                <w:sz w:val="20"/>
                <w:szCs w:val="20"/>
                <w:lang w:eastAsia="en-US"/>
              </w:rPr>
              <w:lastRenderedPageBreak/>
              <w:t>общественного питания (рестораны, кафе, столовые, закусочные, бары)</w:t>
            </w:r>
          </w:p>
        </w:tc>
        <w:tc>
          <w:tcPr>
            <w:tcW w:w="2674" w:type="dxa"/>
            <w:shd w:val="clear" w:color="auto" w:fill="auto"/>
          </w:tcPr>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lastRenderedPageBreak/>
              <w:t>Объекты  общественного питания</w:t>
            </w:r>
          </w:p>
          <w:p w:rsidR="006C2EFA" w:rsidRPr="006C2EFA" w:rsidRDefault="006C2EFA" w:rsidP="006C2EFA">
            <w:pPr>
              <w:spacing w:line="20" w:lineRule="atLeast"/>
              <w:ind w:left="0" w:right="-108" w:firstLine="0"/>
              <w:jc w:val="left"/>
              <w:rPr>
                <w:sz w:val="20"/>
                <w:szCs w:val="20"/>
                <w:lang w:eastAsia="en-US"/>
              </w:rPr>
            </w:pPr>
          </w:p>
        </w:tc>
        <w:tc>
          <w:tcPr>
            <w:tcW w:w="3969" w:type="dxa"/>
            <w:shd w:val="clear" w:color="auto" w:fill="auto"/>
          </w:tcPr>
          <w:p w:rsidR="006C2EFA" w:rsidRPr="006C2EFA" w:rsidRDefault="006C2EFA" w:rsidP="006C2EFA">
            <w:pPr>
              <w:widowControl w:val="0"/>
              <w:autoSpaceDE w:val="0"/>
              <w:autoSpaceDN w:val="0"/>
              <w:spacing w:line="20" w:lineRule="atLeast"/>
              <w:ind w:left="34" w:right="305" w:firstLine="0"/>
              <w:jc w:val="left"/>
              <w:rPr>
                <w:sz w:val="20"/>
                <w:szCs w:val="20"/>
                <w:lang w:eastAsia="en-US"/>
              </w:rPr>
            </w:pPr>
            <w:r w:rsidRPr="006C2EFA">
              <w:rPr>
                <w:sz w:val="20"/>
                <w:szCs w:val="20"/>
                <w:lang w:eastAsia="en-US"/>
              </w:rPr>
              <w:t>1. Предельные размеры земельного участка не устанавливаются.</w:t>
            </w:r>
          </w:p>
          <w:p w:rsidR="006C2EFA" w:rsidRPr="006C2EFA" w:rsidRDefault="006C2EFA" w:rsidP="006C2EFA">
            <w:pPr>
              <w:autoSpaceDE w:val="0"/>
              <w:autoSpaceDN w:val="0"/>
              <w:adjustRightInd w:val="0"/>
              <w:spacing w:line="20" w:lineRule="atLeast"/>
              <w:ind w:left="34" w:right="33" w:firstLine="0"/>
              <w:jc w:val="left"/>
              <w:rPr>
                <w:sz w:val="20"/>
                <w:szCs w:val="20"/>
                <w:lang w:eastAsia="en-US"/>
              </w:rPr>
            </w:pPr>
            <w:r w:rsidRPr="006C2EFA">
              <w:rPr>
                <w:sz w:val="20"/>
                <w:szCs w:val="20"/>
                <w:lang w:eastAsia="en-US"/>
              </w:rPr>
              <w:t xml:space="preserve">2. Минимальный отступ от границ </w:t>
            </w:r>
            <w:r w:rsidRPr="006C2EFA">
              <w:rPr>
                <w:sz w:val="20"/>
                <w:szCs w:val="20"/>
                <w:lang w:eastAsia="en-US"/>
              </w:rPr>
              <w:lastRenderedPageBreak/>
              <w:t>земельного участка – 3 м.</w:t>
            </w:r>
          </w:p>
          <w:p w:rsidR="006C2EFA" w:rsidRPr="006C2EFA" w:rsidRDefault="006C2EFA" w:rsidP="006C2EFA">
            <w:pPr>
              <w:spacing w:line="20" w:lineRule="atLeast"/>
              <w:ind w:left="34" w:right="33" w:firstLine="0"/>
              <w:jc w:val="left"/>
              <w:rPr>
                <w:sz w:val="20"/>
                <w:szCs w:val="20"/>
                <w:lang w:eastAsia="en-US"/>
              </w:rPr>
            </w:pPr>
            <w:r w:rsidRPr="006C2EFA">
              <w:rPr>
                <w:sz w:val="20"/>
                <w:szCs w:val="20"/>
                <w:lang w:eastAsia="en-US"/>
              </w:rPr>
              <w:t>3. Максимальное количество этажей – 3.</w:t>
            </w:r>
          </w:p>
          <w:p w:rsidR="006C2EFA" w:rsidRPr="006C2EFA" w:rsidRDefault="006C2EFA" w:rsidP="006C2EFA">
            <w:pPr>
              <w:spacing w:line="20" w:lineRule="atLeast"/>
              <w:ind w:left="34" w:right="33" w:firstLine="0"/>
              <w:jc w:val="left"/>
              <w:rPr>
                <w:sz w:val="20"/>
                <w:szCs w:val="20"/>
                <w:lang w:eastAsia="en-US"/>
              </w:rPr>
            </w:pPr>
            <w:r w:rsidRPr="006C2EFA">
              <w:rPr>
                <w:sz w:val="20"/>
                <w:szCs w:val="20"/>
                <w:lang w:eastAsia="en-US"/>
              </w:rPr>
              <w:t>4.  Максимальный процент застройки – 70%.</w:t>
            </w:r>
          </w:p>
          <w:p w:rsidR="006C2EFA" w:rsidRPr="006C2EFA" w:rsidRDefault="006C2EFA" w:rsidP="006C2EFA">
            <w:pPr>
              <w:tabs>
                <w:tab w:val="center" w:pos="4677"/>
                <w:tab w:val="right" w:pos="9355"/>
              </w:tabs>
              <w:spacing w:line="20" w:lineRule="atLeast"/>
              <w:ind w:left="34" w:right="33" w:firstLine="0"/>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34" w:right="33" w:firstLine="0"/>
              <w:jc w:val="left"/>
              <w:rPr>
                <w:sz w:val="20"/>
                <w:szCs w:val="20"/>
                <w:lang w:eastAsia="en-US"/>
              </w:rPr>
            </w:pPr>
            <w:r w:rsidRPr="006C2EFA">
              <w:rPr>
                <w:sz w:val="20"/>
                <w:szCs w:val="20"/>
                <w:lang w:eastAsia="en-US"/>
              </w:rPr>
              <w:t>Максимальная высота оград – 1,5 м</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Минимальный процент озеленения – 10%.</w:t>
            </w:r>
          </w:p>
        </w:tc>
        <w:tc>
          <w:tcPr>
            <w:tcW w:w="3261" w:type="dxa"/>
            <w:vMerge/>
            <w:shd w:val="clear" w:color="auto" w:fill="auto"/>
          </w:tcPr>
          <w:p w:rsidR="006C2EFA" w:rsidRPr="006C2EFA" w:rsidRDefault="006C2EFA" w:rsidP="006C2EFA">
            <w:pPr>
              <w:spacing w:line="20" w:lineRule="atLeast"/>
              <w:ind w:left="0" w:right="-172" w:firstLine="0"/>
              <w:jc w:val="center"/>
              <w:rPr>
                <w:sz w:val="20"/>
                <w:szCs w:val="20"/>
                <w:lang w:eastAsia="en-US"/>
              </w:rPr>
            </w:pPr>
          </w:p>
        </w:tc>
      </w:tr>
      <w:tr w:rsidR="006C2EFA" w:rsidRPr="006C2EFA" w:rsidTr="006C2EFA">
        <w:tc>
          <w:tcPr>
            <w:tcW w:w="2127"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lastRenderedPageBreak/>
              <w:t>Спорт 5.1.</w:t>
            </w:r>
          </w:p>
        </w:tc>
        <w:tc>
          <w:tcPr>
            <w:tcW w:w="2996" w:type="dxa"/>
          </w:tcPr>
          <w:p w:rsidR="006C2EFA" w:rsidRPr="006C2EFA" w:rsidRDefault="006C2EFA" w:rsidP="006C2EFA">
            <w:pPr>
              <w:spacing w:line="20" w:lineRule="atLeast"/>
              <w:ind w:left="0" w:right="-89" w:firstLine="0"/>
              <w:jc w:val="left"/>
              <w:rPr>
                <w:sz w:val="20"/>
                <w:szCs w:val="20"/>
                <w:lang w:eastAsia="en-US"/>
              </w:rPr>
            </w:pPr>
            <w:r w:rsidRPr="006C2EFA">
              <w:rPr>
                <w:rFonts w:eastAsia="DengXian"/>
                <w:sz w:val="20"/>
                <w:szCs w:val="20"/>
                <w:lang w:eastAsia="en-US"/>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6C2EFA" w:rsidRPr="006C2EFA" w:rsidRDefault="006C2EFA" w:rsidP="006C2EFA">
            <w:pPr>
              <w:spacing w:line="20" w:lineRule="atLeast"/>
              <w:ind w:left="0" w:right="-108" w:firstLine="0"/>
              <w:jc w:val="left"/>
              <w:rPr>
                <w:sz w:val="20"/>
                <w:szCs w:val="20"/>
                <w:lang w:eastAsia="en-US"/>
              </w:rPr>
            </w:pPr>
            <w:r w:rsidRPr="006C2EFA">
              <w:rPr>
                <w:sz w:val="20"/>
                <w:szCs w:val="20"/>
                <w:lang w:eastAsia="en-US"/>
              </w:rPr>
              <w:t>Объекты спортивного назначения: сооружения крытые и открытые, открытые спортивные площадки</w:t>
            </w:r>
          </w:p>
        </w:tc>
        <w:tc>
          <w:tcPr>
            <w:tcW w:w="3969" w:type="dxa"/>
            <w:vMerge w:val="restart"/>
            <w:shd w:val="clear" w:color="auto" w:fill="auto"/>
          </w:tcPr>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1. Предельные размеры земельных участков не устанавливаются</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2. Минимальный отступ от границ земельного участка не устанавливается.</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3. Предельное количество этажей, предельная высота зданий, строений, сооружений не устанавливается</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4. Максимальный процент застройки - 70 %.</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Минимальный процент озеленения – 10.</w:t>
            </w:r>
          </w:p>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Минимальный отступ от красных линий – 5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1.Минимальная площадь земельных участков – 0,04 га.</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Минимальная длина стороны земельного участка  - 15 м.</w:t>
            </w:r>
          </w:p>
          <w:p w:rsidR="006C2EFA" w:rsidRPr="006C2EFA" w:rsidRDefault="006C2EFA" w:rsidP="006C2EFA">
            <w:pPr>
              <w:spacing w:line="20" w:lineRule="atLeast"/>
              <w:ind w:left="0" w:firstLine="0"/>
              <w:contextualSpacing/>
              <w:jc w:val="left"/>
              <w:rPr>
                <w:sz w:val="20"/>
                <w:szCs w:val="20"/>
                <w:lang w:eastAsia="en-US"/>
              </w:rPr>
            </w:pPr>
            <w:r w:rsidRPr="006C2EFA">
              <w:rPr>
                <w:sz w:val="20"/>
                <w:szCs w:val="20"/>
                <w:lang w:eastAsia="en-US"/>
              </w:rPr>
              <w:t>2. Минимальный отступ от границ земельного участка не устанавливается.</w:t>
            </w:r>
          </w:p>
          <w:p w:rsidR="006C2EFA" w:rsidRPr="006C2EFA" w:rsidRDefault="006C2EFA" w:rsidP="006C2EFA">
            <w:pPr>
              <w:tabs>
                <w:tab w:val="center" w:pos="4677"/>
                <w:tab w:val="right" w:pos="9355"/>
              </w:tabs>
              <w:spacing w:line="20" w:lineRule="atLeast"/>
              <w:ind w:left="0" w:right="33" w:firstLine="0"/>
              <w:jc w:val="left"/>
              <w:rPr>
                <w:sz w:val="20"/>
                <w:szCs w:val="20"/>
                <w:lang w:eastAsia="en-US"/>
              </w:rPr>
            </w:pPr>
            <w:r w:rsidRPr="006C2EFA">
              <w:rPr>
                <w:sz w:val="20"/>
                <w:szCs w:val="20"/>
                <w:lang w:eastAsia="en-US"/>
              </w:rPr>
              <w:t>3. Максимальное количество этажей – 2,</w:t>
            </w:r>
          </w:p>
          <w:p w:rsidR="006C2EFA" w:rsidRPr="006C2EFA" w:rsidRDefault="006C2EFA" w:rsidP="006C2EFA">
            <w:pPr>
              <w:tabs>
                <w:tab w:val="center" w:pos="4677"/>
                <w:tab w:val="right" w:pos="9355"/>
              </w:tabs>
              <w:spacing w:line="20" w:lineRule="atLeast"/>
              <w:ind w:left="0" w:right="33" w:firstLine="0"/>
              <w:jc w:val="left"/>
              <w:rPr>
                <w:sz w:val="20"/>
                <w:szCs w:val="20"/>
                <w:lang w:eastAsia="en-US"/>
              </w:rPr>
            </w:pPr>
            <w:r w:rsidRPr="006C2EFA">
              <w:rPr>
                <w:sz w:val="20"/>
                <w:szCs w:val="20"/>
                <w:lang w:eastAsia="en-US"/>
              </w:rPr>
              <w:t>Максимальная высота здания до конька – 12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4. Максимальный процент застройки - 30.</w:t>
            </w:r>
          </w:p>
          <w:p w:rsidR="006C2EFA" w:rsidRPr="006C2EFA" w:rsidRDefault="006C2EFA" w:rsidP="006C2EFA">
            <w:pPr>
              <w:spacing w:line="20" w:lineRule="atLeast"/>
              <w:ind w:left="0" w:right="33" w:firstLine="0"/>
              <w:jc w:val="left"/>
              <w:rPr>
                <w:sz w:val="20"/>
                <w:szCs w:val="20"/>
                <w:lang w:eastAsia="en-US"/>
              </w:rPr>
            </w:pP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lastRenderedPageBreak/>
              <w:t>Иные параметры:</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Минимальный процент озеленения – 20.</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Максимальная высота оград – 1,5 м, ограждение между участками должны устраиваться из прозрачных или не затеняющих материалов.</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Расстояние до домов, хозяйственных построек, расположенных на соседних земельных участках – не менее 3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Расстояние от домов до хозяйственных построек для скота и птицы – не менее 15 м.</w:t>
            </w:r>
          </w:p>
          <w:p w:rsidR="006C2EFA" w:rsidRPr="006C2EFA" w:rsidRDefault="006C2EFA" w:rsidP="006C2EFA">
            <w:pPr>
              <w:spacing w:line="20" w:lineRule="atLeast"/>
              <w:ind w:left="0" w:firstLine="0"/>
              <w:jc w:val="left"/>
              <w:rPr>
                <w:sz w:val="20"/>
                <w:szCs w:val="20"/>
                <w:lang w:eastAsia="en-US"/>
              </w:rPr>
            </w:pPr>
          </w:p>
        </w:tc>
        <w:tc>
          <w:tcPr>
            <w:tcW w:w="3261" w:type="dxa"/>
            <w:vMerge w:val="restart"/>
            <w:shd w:val="clear" w:color="auto" w:fill="auto"/>
          </w:tcPr>
          <w:p w:rsidR="006C2EFA" w:rsidRPr="006C2EFA" w:rsidRDefault="006C2EFA" w:rsidP="006C2EFA">
            <w:pPr>
              <w:spacing w:line="20" w:lineRule="atLeast"/>
              <w:ind w:left="0" w:right="-172" w:firstLine="0"/>
              <w:jc w:val="center"/>
              <w:rPr>
                <w:sz w:val="20"/>
                <w:szCs w:val="20"/>
                <w:lang w:eastAsia="en-US"/>
              </w:rPr>
            </w:pPr>
          </w:p>
          <w:p w:rsidR="006C2EFA" w:rsidRPr="006C2EFA" w:rsidRDefault="006C2EFA" w:rsidP="006C2EFA">
            <w:pPr>
              <w:tabs>
                <w:tab w:val="left" w:pos="2300"/>
              </w:tabs>
              <w:spacing w:line="20" w:lineRule="atLeast"/>
              <w:ind w:left="0" w:firstLine="0"/>
              <w:jc w:val="left"/>
              <w:rPr>
                <w:sz w:val="20"/>
                <w:szCs w:val="20"/>
                <w:lang w:eastAsia="en-US"/>
              </w:rPr>
            </w:pPr>
            <w:r w:rsidRPr="006C2EFA">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Строительство осуществлять в соответствии со строительными правилами, техническими регламентами</w:t>
            </w:r>
          </w:p>
        </w:tc>
      </w:tr>
      <w:tr w:rsidR="006C2EFA" w:rsidRPr="006C2EFA" w:rsidTr="006C2EFA">
        <w:tc>
          <w:tcPr>
            <w:tcW w:w="2127" w:type="dxa"/>
          </w:tcPr>
          <w:p w:rsidR="006C2EFA" w:rsidRPr="006C2EFA" w:rsidRDefault="006C2EFA" w:rsidP="006C2EFA">
            <w:pPr>
              <w:tabs>
                <w:tab w:val="left" w:pos="2300"/>
              </w:tabs>
              <w:spacing w:line="20" w:lineRule="atLeast"/>
              <w:ind w:left="0" w:firstLine="0"/>
              <w:jc w:val="left"/>
              <w:textAlignment w:val="baseline"/>
              <w:rPr>
                <w:sz w:val="20"/>
                <w:szCs w:val="20"/>
                <w:lang w:eastAsia="en-US"/>
              </w:rPr>
            </w:pPr>
            <w:r w:rsidRPr="006C2EFA">
              <w:rPr>
                <w:sz w:val="20"/>
                <w:szCs w:val="20"/>
                <w:lang w:eastAsia="en-US"/>
              </w:rPr>
              <w:t>Ведение огородничества 13.1.</w:t>
            </w:r>
          </w:p>
        </w:tc>
        <w:tc>
          <w:tcPr>
            <w:tcW w:w="2996" w:type="dxa"/>
          </w:tcPr>
          <w:p w:rsidR="006C2EFA" w:rsidRPr="006C2EFA" w:rsidRDefault="006C2EFA" w:rsidP="006C2EFA">
            <w:pPr>
              <w:autoSpaceDE w:val="0"/>
              <w:autoSpaceDN w:val="0"/>
              <w:adjustRightInd w:val="0"/>
              <w:spacing w:line="20" w:lineRule="atLeast"/>
              <w:ind w:left="0" w:firstLine="0"/>
              <w:jc w:val="left"/>
              <w:rPr>
                <w:sz w:val="20"/>
                <w:szCs w:val="20"/>
                <w:lang w:eastAsia="en-US"/>
              </w:rPr>
            </w:pPr>
            <w:r w:rsidRPr="006C2EFA">
              <w:rPr>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6C2EFA" w:rsidRPr="006C2EFA" w:rsidRDefault="006C2EFA" w:rsidP="006C2EFA">
            <w:pPr>
              <w:tabs>
                <w:tab w:val="left" w:pos="142"/>
                <w:tab w:val="left" w:pos="2300"/>
              </w:tabs>
              <w:overflowPunct w:val="0"/>
              <w:autoSpaceDE w:val="0"/>
              <w:autoSpaceDN w:val="0"/>
              <w:adjustRightInd w:val="0"/>
              <w:spacing w:line="20" w:lineRule="atLeast"/>
              <w:ind w:left="0" w:firstLine="0"/>
              <w:jc w:val="left"/>
              <w:rPr>
                <w:sz w:val="20"/>
                <w:szCs w:val="20"/>
                <w:lang w:eastAsia="en-US"/>
              </w:rPr>
            </w:pPr>
            <w:r w:rsidRPr="006C2EFA">
              <w:rPr>
                <w:sz w:val="20"/>
                <w:szCs w:val="20"/>
                <w:lang w:eastAsia="en-US"/>
              </w:rPr>
              <w:t>Некапитальные жилые строения.</w:t>
            </w:r>
          </w:p>
          <w:p w:rsidR="006C2EFA" w:rsidRPr="006C2EFA" w:rsidRDefault="006C2EFA" w:rsidP="006C2EFA">
            <w:pPr>
              <w:tabs>
                <w:tab w:val="left" w:pos="142"/>
                <w:tab w:val="left" w:pos="2300"/>
              </w:tabs>
              <w:overflowPunct w:val="0"/>
              <w:autoSpaceDE w:val="0"/>
              <w:autoSpaceDN w:val="0"/>
              <w:adjustRightInd w:val="0"/>
              <w:spacing w:line="20" w:lineRule="atLeast"/>
              <w:ind w:left="0" w:firstLine="0"/>
              <w:jc w:val="left"/>
              <w:rPr>
                <w:sz w:val="20"/>
                <w:szCs w:val="20"/>
                <w:lang w:eastAsia="en-US"/>
              </w:rPr>
            </w:pPr>
            <w:r w:rsidRPr="006C2EFA">
              <w:rPr>
                <w:sz w:val="20"/>
                <w:szCs w:val="20"/>
                <w:lang w:eastAsia="en-US"/>
              </w:rPr>
              <w:t>Подсобные сооружения</w:t>
            </w:r>
          </w:p>
        </w:tc>
        <w:tc>
          <w:tcPr>
            <w:tcW w:w="3969" w:type="dxa"/>
            <w:vMerge/>
            <w:shd w:val="clear" w:color="auto" w:fill="auto"/>
          </w:tcPr>
          <w:p w:rsidR="006C2EFA" w:rsidRPr="006C2EFA" w:rsidRDefault="006C2EFA" w:rsidP="006C2EFA">
            <w:pPr>
              <w:spacing w:line="20" w:lineRule="atLeast"/>
              <w:ind w:left="0" w:right="33" w:firstLine="0"/>
              <w:jc w:val="left"/>
              <w:rPr>
                <w:sz w:val="20"/>
                <w:szCs w:val="20"/>
                <w:lang w:eastAsia="en-US"/>
              </w:rPr>
            </w:pPr>
          </w:p>
        </w:tc>
        <w:tc>
          <w:tcPr>
            <w:tcW w:w="3261" w:type="dxa"/>
            <w:vMerge/>
            <w:shd w:val="clear" w:color="auto" w:fill="auto"/>
          </w:tcPr>
          <w:p w:rsidR="006C2EFA" w:rsidRPr="006C2EFA" w:rsidRDefault="006C2EFA" w:rsidP="006C2EFA">
            <w:pPr>
              <w:tabs>
                <w:tab w:val="left" w:pos="2300"/>
              </w:tabs>
              <w:spacing w:line="20" w:lineRule="atLeast"/>
              <w:ind w:left="0" w:firstLine="0"/>
              <w:jc w:val="left"/>
              <w:rPr>
                <w:sz w:val="20"/>
                <w:szCs w:val="20"/>
                <w:lang w:eastAsia="en-US"/>
              </w:rPr>
            </w:pPr>
          </w:p>
        </w:tc>
      </w:tr>
      <w:tr w:rsidR="006C2EFA" w:rsidRPr="006C2EFA" w:rsidTr="006C2EFA">
        <w:tc>
          <w:tcPr>
            <w:tcW w:w="2127" w:type="dxa"/>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lastRenderedPageBreak/>
              <w:t>Ремонт автомобилей 4.9.1.4.</w:t>
            </w:r>
          </w:p>
        </w:tc>
        <w:tc>
          <w:tcPr>
            <w:tcW w:w="2996" w:type="dxa"/>
          </w:tcPr>
          <w:p w:rsidR="006C2EFA" w:rsidRPr="006C2EFA" w:rsidRDefault="006C2EFA" w:rsidP="006C2EFA">
            <w:pPr>
              <w:autoSpaceDE w:val="0"/>
              <w:autoSpaceDN w:val="0"/>
              <w:adjustRightInd w:val="0"/>
              <w:spacing w:line="20" w:lineRule="atLeast"/>
              <w:ind w:left="0" w:firstLine="0"/>
              <w:rPr>
                <w:rFonts w:eastAsia="DengXian"/>
                <w:sz w:val="20"/>
                <w:szCs w:val="20"/>
                <w:lang w:eastAsia="en-US"/>
              </w:rPr>
            </w:pPr>
            <w:r w:rsidRPr="006C2EFA">
              <w:rPr>
                <w:rFonts w:eastAsia="DengXian"/>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4" w:type="dxa"/>
            <w:shd w:val="clear" w:color="auto" w:fill="auto"/>
          </w:tcPr>
          <w:p w:rsidR="006C2EFA" w:rsidRPr="006C2EFA" w:rsidRDefault="006C2EFA" w:rsidP="006C2EFA">
            <w:pPr>
              <w:spacing w:line="20" w:lineRule="atLeast"/>
              <w:ind w:left="0" w:firstLine="0"/>
              <w:jc w:val="left"/>
              <w:rPr>
                <w:sz w:val="20"/>
                <w:szCs w:val="20"/>
                <w:lang w:eastAsia="en-US"/>
              </w:rPr>
            </w:pPr>
            <w:r w:rsidRPr="006C2EFA">
              <w:rPr>
                <w:sz w:val="20"/>
                <w:szCs w:val="20"/>
                <w:lang w:eastAsia="en-US"/>
              </w:rPr>
              <w:t>Мастерские предназначенные для ремонта. Автомойки</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Магазины сопутствующей торговли</w:t>
            </w:r>
          </w:p>
        </w:tc>
        <w:tc>
          <w:tcPr>
            <w:tcW w:w="3969" w:type="dxa"/>
            <w:shd w:val="clear" w:color="auto" w:fill="auto"/>
          </w:tcPr>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1. Предельные размеры земельного участка не устанавливаются.</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2. Минимальный отступ от границ земельного участка – 3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3. Максимальное количество этажей – 1.</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4.  Максимальный процент застройки – 70%.</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Минимальный процент озеленения – 10%.</w:t>
            </w:r>
          </w:p>
        </w:tc>
        <w:tc>
          <w:tcPr>
            <w:tcW w:w="3261" w:type="dxa"/>
            <w:shd w:val="clear" w:color="auto" w:fill="auto"/>
          </w:tcPr>
          <w:p w:rsidR="006C2EFA" w:rsidRPr="006C2EFA" w:rsidRDefault="006C2EFA" w:rsidP="006C2EFA">
            <w:pPr>
              <w:tabs>
                <w:tab w:val="left" w:pos="2300"/>
              </w:tabs>
              <w:spacing w:line="20" w:lineRule="atLeast"/>
              <w:ind w:left="0" w:firstLine="0"/>
              <w:jc w:val="left"/>
              <w:rPr>
                <w:sz w:val="20"/>
                <w:szCs w:val="20"/>
                <w:highlight w:val="green"/>
                <w:lang w:eastAsia="en-US"/>
              </w:rPr>
            </w:pPr>
            <w:r w:rsidRPr="006C2EFA">
              <w:rPr>
                <w:sz w:val="20"/>
                <w:szCs w:val="20"/>
                <w:lang w:eastAsia="en-US"/>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6C2EFA" w:rsidRPr="006C2EFA" w:rsidTr="006C2EFA">
        <w:tc>
          <w:tcPr>
            <w:tcW w:w="2127" w:type="dxa"/>
            <w:tcBorders>
              <w:top w:val="single" w:sz="12" w:space="0" w:color="auto"/>
              <w:left w:val="single" w:sz="12" w:space="0" w:color="auto"/>
              <w:bottom w:val="single" w:sz="12" w:space="0" w:color="auto"/>
              <w:right w:val="single" w:sz="12" w:space="0" w:color="auto"/>
            </w:tcBorders>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Малоэтажная многоквартирная жилая застройка 2.1.1.</w:t>
            </w:r>
          </w:p>
          <w:p w:rsidR="006C2EFA" w:rsidRPr="006C2EFA" w:rsidRDefault="006C2EFA" w:rsidP="006C2EFA">
            <w:pPr>
              <w:spacing w:line="20" w:lineRule="atLeast"/>
              <w:ind w:left="0" w:right="-172" w:firstLine="0"/>
              <w:jc w:val="left"/>
              <w:rPr>
                <w:sz w:val="20"/>
                <w:szCs w:val="20"/>
                <w:lang w:eastAsia="en-US"/>
              </w:rPr>
            </w:pPr>
          </w:p>
        </w:tc>
        <w:tc>
          <w:tcPr>
            <w:tcW w:w="2996" w:type="dxa"/>
            <w:tcBorders>
              <w:top w:val="single" w:sz="12" w:space="0" w:color="auto"/>
              <w:left w:val="single" w:sz="12" w:space="0" w:color="auto"/>
              <w:bottom w:val="single" w:sz="12" w:space="0" w:color="auto"/>
              <w:right w:val="single" w:sz="12" w:space="0" w:color="auto"/>
            </w:tcBorders>
          </w:tcPr>
          <w:p w:rsidR="006C2EFA" w:rsidRPr="006C2EFA" w:rsidRDefault="006C2EFA" w:rsidP="006C2EFA">
            <w:pPr>
              <w:autoSpaceDE w:val="0"/>
              <w:autoSpaceDN w:val="0"/>
              <w:adjustRightInd w:val="0"/>
              <w:spacing w:line="20" w:lineRule="atLeast"/>
              <w:ind w:left="0" w:firstLine="0"/>
              <w:rPr>
                <w:rFonts w:eastAsia="DengXian"/>
                <w:sz w:val="20"/>
                <w:szCs w:val="20"/>
                <w:lang w:eastAsia="en-US"/>
              </w:rPr>
            </w:pPr>
            <w:r w:rsidRPr="006C2EFA">
              <w:rPr>
                <w:rFonts w:eastAsia="DengXian"/>
                <w:sz w:val="20"/>
                <w:szCs w:val="20"/>
                <w:lang w:eastAsia="en-US"/>
              </w:rPr>
              <w:t>Размещение малоэтажных многоквартирных домов (многоквартирные дома высотой до 4 этажей, включая мансардный);</w:t>
            </w:r>
          </w:p>
          <w:p w:rsidR="006C2EFA" w:rsidRPr="006C2EFA" w:rsidRDefault="006C2EFA" w:rsidP="006C2EFA">
            <w:pPr>
              <w:autoSpaceDE w:val="0"/>
              <w:autoSpaceDN w:val="0"/>
              <w:adjustRightInd w:val="0"/>
              <w:spacing w:line="20" w:lineRule="atLeast"/>
              <w:ind w:left="0" w:firstLine="0"/>
              <w:rPr>
                <w:rFonts w:eastAsia="DengXian"/>
                <w:sz w:val="20"/>
                <w:szCs w:val="20"/>
                <w:lang w:eastAsia="en-US"/>
              </w:rPr>
            </w:pPr>
            <w:r w:rsidRPr="006C2EFA">
              <w:rPr>
                <w:rFonts w:eastAsia="DengXian"/>
                <w:sz w:val="20"/>
                <w:szCs w:val="20"/>
                <w:lang w:eastAsia="en-US"/>
              </w:rPr>
              <w:t>обустройство спортивных и детских площадок, площадок для отдыха;</w:t>
            </w:r>
          </w:p>
          <w:p w:rsidR="006C2EFA" w:rsidRPr="006C2EFA" w:rsidRDefault="006C2EFA" w:rsidP="006C2EFA">
            <w:pPr>
              <w:autoSpaceDE w:val="0"/>
              <w:autoSpaceDN w:val="0"/>
              <w:adjustRightInd w:val="0"/>
              <w:spacing w:line="20" w:lineRule="atLeast"/>
              <w:ind w:left="0" w:firstLine="0"/>
              <w:rPr>
                <w:rFonts w:eastAsia="DengXian"/>
                <w:sz w:val="20"/>
                <w:szCs w:val="20"/>
                <w:lang w:eastAsia="en-US"/>
              </w:rPr>
            </w:pPr>
            <w:r w:rsidRPr="006C2EFA">
              <w:rPr>
                <w:rFonts w:eastAsia="DengXian"/>
                <w:sz w:val="20"/>
                <w:szCs w:val="20"/>
                <w:lang w:eastAsia="en-US"/>
              </w:rPr>
              <w:t xml:space="preserve">размещение объектов </w:t>
            </w:r>
            <w:r w:rsidRPr="006C2EFA">
              <w:rPr>
                <w:rFonts w:eastAsia="DengXian"/>
                <w:sz w:val="20"/>
                <w:szCs w:val="20"/>
                <w:lang w:eastAsia="en-US"/>
              </w:rPr>
              <w:lastRenderedPageBreak/>
              <w:t>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lastRenderedPageBreak/>
              <w:t>Малоэтажные многоквартирные жилые  дома.</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Объекты хранения автотранспорта Подсобные сооружения.</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Спортивные и детские площадки.</w:t>
            </w:r>
          </w:p>
          <w:p w:rsidR="006C2EFA" w:rsidRPr="006C2EFA" w:rsidRDefault="006C2EFA" w:rsidP="006C2EFA">
            <w:pPr>
              <w:spacing w:line="20" w:lineRule="atLeast"/>
              <w:ind w:left="0" w:right="-172" w:firstLine="0"/>
              <w:jc w:val="left"/>
              <w:rPr>
                <w:sz w:val="20"/>
                <w:szCs w:val="20"/>
                <w:lang w:eastAsia="en-US"/>
              </w:rPr>
            </w:pPr>
            <w:r w:rsidRPr="006C2EFA">
              <w:rPr>
                <w:sz w:val="20"/>
                <w:szCs w:val="20"/>
                <w:lang w:eastAsia="en-US"/>
              </w:rPr>
              <w:t>Площадки отдыха</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1.Предельные размеры земельного участка не устанавливаются</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2. Минимальный отступ от границ земельного участка -3м.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3. Максимальное количество этажей - 4.</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Максимальная высота от уровня земли:</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до верха плоской кровли – 11м;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до конька скатной кровли – 15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xml:space="preserve">4.Максимальный процент застройки  не </w:t>
            </w:r>
            <w:r w:rsidRPr="006C2EFA">
              <w:rPr>
                <w:sz w:val="20"/>
                <w:szCs w:val="20"/>
                <w:lang w:eastAsia="en-US"/>
              </w:rPr>
              <w:lastRenderedPageBreak/>
              <w:t>устанавливается</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Иные параметры:</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Минимальный процент озеленения – 20% при новом строительстве.</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Минимальное расстояние от придомовых площадок до окон жилых домов:</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для игр детей дошкольного и младшего школьного возраста – 12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для отдыха взрослого населения  - 10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для занятий физкультурой – 10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xml:space="preserve"> - для хозяйственных целей – 20 м;</w:t>
            </w:r>
          </w:p>
          <w:p w:rsidR="006C2EFA" w:rsidRPr="006C2EFA" w:rsidRDefault="006C2EFA" w:rsidP="006C2EFA">
            <w:pPr>
              <w:spacing w:line="20" w:lineRule="atLeast"/>
              <w:ind w:left="0" w:right="33" w:firstLine="0"/>
              <w:jc w:val="left"/>
              <w:rPr>
                <w:sz w:val="20"/>
                <w:szCs w:val="20"/>
                <w:lang w:eastAsia="en-US"/>
              </w:rPr>
            </w:pPr>
            <w:r w:rsidRPr="006C2EFA">
              <w:rPr>
                <w:sz w:val="20"/>
                <w:szCs w:val="20"/>
                <w:lang w:eastAsia="en-US"/>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6C2EFA" w:rsidRPr="006C2EFA" w:rsidRDefault="006C2EFA" w:rsidP="006C2EFA">
            <w:pPr>
              <w:tabs>
                <w:tab w:val="left" w:pos="2300"/>
              </w:tabs>
              <w:spacing w:line="20" w:lineRule="atLeast"/>
              <w:ind w:left="0" w:firstLine="0"/>
              <w:jc w:val="left"/>
              <w:rPr>
                <w:sz w:val="20"/>
                <w:szCs w:val="20"/>
                <w:lang w:eastAsia="en-US"/>
              </w:rPr>
            </w:pPr>
            <w:r w:rsidRPr="006C2EFA">
              <w:rPr>
                <w:sz w:val="20"/>
                <w:szCs w:val="20"/>
                <w:lang w:eastAsia="en-US"/>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6C2EFA" w:rsidRPr="006C2EFA" w:rsidRDefault="006C2EFA" w:rsidP="006C2EFA">
            <w:pPr>
              <w:tabs>
                <w:tab w:val="left" w:pos="2300"/>
              </w:tabs>
              <w:spacing w:line="20" w:lineRule="atLeast"/>
              <w:ind w:left="0" w:firstLine="0"/>
              <w:jc w:val="left"/>
              <w:rPr>
                <w:sz w:val="20"/>
                <w:szCs w:val="20"/>
                <w:lang w:eastAsia="en-US"/>
              </w:rPr>
            </w:pPr>
            <w:r w:rsidRPr="006C2EFA">
              <w:rPr>
                <w:sz w:val="20"/>
                <w:szCs w:val="20"/>
                <w:lang w:eastAsia="en-US"/>
              </w:rPr>
              <w:t xml:space="preserve">Использование земельных участков и объектов капитального строительства осуществлять с учетом режимов зон с особыми </w:t>
            </w:r>
            <w:r w:rsidRPr="006C2EFA">
              <w:rPr>
                <w:sz w:val="20"/>
                <w:szCs w:val="20"/>
                <w:lang w:eastAsia="en-US"/>
              </w:rPr>
              <w:lastRenderedPageBreak/>
              <w:t>условиями использования территорий, приведенных в статьях 32-37  настоящих Правил.</w:t>
            </w:r>
          </w:p>
          <w:p w:rsidR="006C2EFA" w:rsidRPr="006C2EFA" w:rsidRDefault="006C2EFA" w:rsidP="006C2EFA">
            <w:pPr>
              <w:tabs>
                <w:tab w:val="left" w:pos="2300"/>
              </w:tabs>
              <w:spacing w:line="20" w:lineRule="atLeast"/>
              <w:ind w:left="0" w:firstLine="0"/>
              <w:jc w:val="left"/>
              <w:rPr>
                <w:sz w:val="20"/>
                <w:szCs w:val="20"/>
                <w:lang w:eastAsia="en-US"/>
              </w:rPr>
            </w:pPr>
          </w:p>
        </w:tc>
      </w:tr>
    </w:tbl>
    <w:p w:rsidR="006C2EFA" w:rsidRPr="004863FF" w:rsidRDefault="006C2EFA" w:rsidP="004863FF">
      <w:pPr>
        <w:jc w:val="right"/>
        <w:rPr>
          <w:i/>
          <w:sz w:val="18"/>
          <w:szCs w:val="18"/>
        </w:rPr>
      </w:pPr>
    </w:p>
    <w:p w:rsidR="00617BC0" w:rsidRDefault="004863FF" w:rsidP="004863FF">
      <w:pPr>
        <w:jc w:val="right"/>
        <w:rPr>
          <w:i/>
          <w:sz w:val="18"/>
          <w:szCs w:val="18"/>
        </w:rPr>
      </w:pPr>
      <w:r w:rsidRPr="004863FF">
        <w:rPr>
          <w:i/>
          <w:sz w:val="18"/>
          <w:szCs w:val="18"/>
        </w:rPr>
        <w:t xml:space="preserve">Начальник отдела градостроительства, земельных и имущественных отношений                                       </w:t>
      </w:r>
      <w:proofErr w:type="spellStart"/>
      <w:r w:rsidRPr="004863FF">
        <w:rPr>
          <w:i/>
          <w:sz w:val="18"/>
          <w:szCs w:val="18"/>
        </w:rPr>
        <w:t>Ю.В.Тюкавкина</w:t>
      </w:r>
      <w:proofErr w:type="spellEnd"/>
    </w:p>
    <w:p w:rsidR="007C64E9" w:rsidRDefault="007C64E9" w:rsidP="004863FF">
      <w:pPr>
        <w:jc w:val="right"/>
        <w:rPr>
          <w:i/>
          <w:sz w:val="18"/>
          <w:szCs w:val="18"/>
        </w:rPr>
        <w:sectPr w:rsidR="007C64E9" w:rsidSect="00983186">
          <w:pgSz w:w="16840" w:h="11900" w:orient="landscape"/>
          <w:pgMar w:top="1060" w:right="1140" w:bottom="460" w:left="1276" w:header="720" w:footer="720" w:gutter="0"/>
          <w:cols w:space="720"/>
          <w:docGrid w:linePitch="326"/>
        </w:sectPr>
      </w:pPr>
    </w:p>
    <w:p w:rsidR="007C64E9" w:rsidRDefault="00756432" w:rsidP="00756432">
      <w:pPr>
        <w:ind w:right="457"/>
        <w:jc w:val="right"/>
        <w:rPr>
          <w:i/>
          <w:sz w:val="18"/>
          <w:szCs w:val="18"/>
        </w:rPr>
      </w:pPr>
      <w:bookmarkStart w:id="0" w:name="_GoBack"/>
      <w:r>
        <w:rPr>
          <w:i/>
          <w:noProof/>
          <w:sz w:val="18"/>
          <w:szCs w:val="18"/>
        </w:rPr>
        <w:lastRenderedPageBreak/>
        <w:drawing>
          <wp:inline distT="0" distB="0" distL="0" distR="0">
            <wp:extent cx="6319683" cy="9313606"/>
            <wp:effectExtent l="0" t="0" r="5080" b="1905"/>
            <wp:docPr id="41" name="Рисунок 41" descr="C:\Users\НОС\Desktop\приложение 2 к №10-51 д от 25.05.2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С\Desktop\приложение 2 к №10-51 д от 25.05.202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18806" cy="9312314"/>
                    </a:xfrm>
                    <a:prstGeom prst="rect">
                      <a:avLst/>
                    </a:prstGeom>
                    <a:noFill/>
                    <a:ln>
                      <a:noFill/>
                    </a:ln>
                  </pic:spPr>
                </pic:pic>
              </a:graphicData>
            </a:graphic>
          </wp:inline>
        </w:drawing>
      </w:r>
      <w:bookmarkEnd w:id="0"/>
    </w:p>
    <w:p w:rsidR="007C64E9" w:rsidRDefault="007C64E9" w:rsidP="004863FF">
      <w:pPr>
        <w:jc w:val="right"/>
        <w:rPr>
          <w:i/>
          <w:sz w:val="18"/>
          <w:szCs w:val="18"/>
        </w:rPr>
        <w:sectPr w:rsidR="007C64E9" w:rsidSect="00756432">
          <w:pgSz w:w="11900" w:h="16840"/>
          <w:pgMar w:top="1140" w:right="701" w:bottom="1276" w:left="1060" w:header="720" w:footer="720" w:gutter="0"/>
          <w:cols w:space="720"/>
          <w:docGrid w:linePitch="326"/>
        </w:sectPr>
      </w:pPr>
    </w:p>
    <w:p w:rsidR="009E02EB" w:rsidRPr="008C2C41" w:rsidRDefault="009E02EB" w:rsidP="009E02EB">
      <w:pPr>
        <w:tabs>
          <w:tab w:val="left" w:pos="426"/>
          <w:tab w:val="left" w:pos="3976"/>
        </w:tabs>
        <w:ind w:left="-142" w:right="32" w:firstLine="426"/>
        <w:jc w:val="center"/>
        <w:rPr>
          <w:sz w:val="18"/>
          <w:szCs w:val="18"/>
        </w:rPr>
      </w:pPr>
      <w:r w:rsidRPr="008C2C41">
        <w:rPr>
          <w:sz w:val="18"/>
          <w:szCs w:val="18"/>
        </w:rPr>
        <w:lastRenderedPageBreak/>
        <w:t>РОССИЙСКАЯ ФЕДЕРАЦИЯ</w:t>
      </w:r>
    </w:p>
    <w:p w:rsidR="009E02EB" w:rsidRPr="008C2C41" w:rsidRDefault="009E02EB" w:rsidP="009E02EB">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9E02EB" w:rsidRPr="008C2C41" w:rsidRDefault="009E02EB" w:rsidP="009E02EB">
      <w:pPr>
        <w:tabs>
          <w:tab w:val="left" w:pos="426"/>
          <w:tab w:val="left" w:pos="3976"/>
        </w:tabs>
        <w:ind w:left="-142" w:right="32" w:firstLine="426"/>
        <w:jc w:val="center"/>
        <w:rPr>
          <w:b/>
          <w:sz w:val="18"/>
          <w:szCs w:val="18"/>
        </w:rPr>
      </w:pPr>
      <w:r w:rsidRPr="008C2C41">
        <w:rPr>
          <w:b/>
          <w:sz w:val="18"/>
          <w:szCs w:val="18"/>
        </w:rPr>
        <w:t>ДУМА</w:t>
      </w:r>
    </w:p>
    <w:p w:rsidR="009E02EB" w:rsidRPr="008C2C41" w:rsidRDefault="009E02EB" w:rsidP="009E02EB">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9E02EB" w:rsidRPr="008C2C41" w:rsidRDefault="009E02EB" w:rsidP="009E02EB">
      <w:pPr>
        <w:tabs>
          <w:tab w:val="left" w:pos="426"/>
          <w:tab w:val="left" w:pos="3976"/>
        </w:tabs>
        <w:ind w:left="-142" w:right="32" w:firstLine="426"/>
        <w:jc w:val="center"/>
        <w:rPr>
          <w:bCs/>
          <w:sz w:val="18"/>
          <w:szCs w:val="18"/>
        </w:rPr>
      </w:pPr>
      <w:r w:rsidRPr="008C2C41">
        <w:rPr>
          <w:bCs/>
          <w:sz w:val="18"/>
          <w:szCs w:val="18"/>
        </w:rPr>
        <w:t>Пятый созыв</w:t>
      </w:r>
    </w:p>
    <w:p w:rsidR="009E02EB" w:rsidRDefault="009E02EB" w:rsidP="009E02EB">
      <w:pPr>
        <w:tabs>
          <w:tab w:val="left" w:pos="426"/>
          <w:tab w:val="left" w:pos="3976"/>
        </w:tabs>
        <w:ind w:left="-142" w:right="32" w:firstLine="426"/>
        <w:jc w:val="center"/>
        <w:rPr>
          <w:b/>
          <w:bCs/>
          <w:sz w:val="18"/>
          <w:szCs w:val="18"/>
        </w:rPr>
      </w:pPr>
      <w:r w:rsidRPr="008C2C41">
        <w:rPr>
          <w:b/>
          <w:bCs/>
          <w:sz w:val="18"/>
          <w:szCs w:val="18"/>
        </w:rPr>
        <w:t>Решение</w:t>
      </w:r>
    </w:p>
    <w:p w:rsidR="009E02EB" w:rsidRDefault="009E02EB" w:rsidP="009E02EB">
      <w:pPr>
        <w:tabs>
          <w:tab w:val="left" w:pos="426"/>
          <w:tab w:val="left" w:pos="3976"/>
        </w:tabs>
        <w:ind w:left="-142" w:right="32" w:firstLine="426"/>
        <w:jc w:val="center"/>
        <w:rPr>
          <w:b/>
          <w:bCs/>
          <w:sz w:val="18"/>
          <w:szCs w:val="18"/>
        </w:rPr>
      </w:pPr>
    </w:p>
    <w:p w:rsidR="009E02EB" w:rsidRDefault="009E02EB" w:rsidP="009E02EB">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10-5</w:t>
      </w:r>
      <w:r w:rsidR="00F6791B">
        <w:rPr>
          <w:sz w:val="18"/>
          <w:szCs w:val="18"/>
          <w:u w:val="single"/>
        </w:rPr>
        <w:t>2</w:t>
      </w:r>
      <w:r>
        <w:rPr>
          <w:sz w:val="18"/>
          <w:szCs w:val="18"/>
          <w:u w:val="single"/>
        </w:rPr>
        <w:t xml:space="preserve"> д</w:t>
      </w:r>
    </w:p>
    <w:p w:rsidR="009E02EB" w:rsidRDefault="009E02EB" w:rsidP="009E02EB">
      <w:pPr>
        <w:tabs>
          <w:tab w:val="left" w:pos="426"/>
          <w:tab w:val="left" w:pos="3976"/>
        </w:tabs>
        <w:ind w:left="-142" w:right="32" w:firstLine="426"/>
        <w:rPr>
          <w:sz w:val="18"/>
          <w:szCs w:val="18"/>
        </w:rPr>
      </w:pPr>
      <w:r w:rsidRPr="007A6408">
        <w:rPr>
          <w:sz w:val="18"/>
          <w:szCs w:val="18"/>
        </w:rPr>
        <w:t xml:space="preserve">       с. Хомутово </w:t>
      </w:r>
    </w:p>
    <w:p w:rsidR="009E02EB" w:rsidRDefault="009E02EB" w:rsidP="009E02EB">
      <w:pPr>
        <w:tabs>
          <w:tab w:val="left" w:pos="426"/>
          <w:tab w:val="left" w:pos="3976"/>
        </w:tabs>
        <w:ind w:left="-142" w:right="32" w:firstLine="426"/>
        <w:rPr>
          <w:sz w:val="18"/>
          <w:szCs w:val="18"/>
        </w:rPr>
      </w:pPr>
    </w:p>
    <w:p w:rsidR="009E02EB" w:rsidRDefault="003C63BD" w:rsidP="003C63BD">
      <w:pPr>
        <w:ind w:left="-142" w:firstLine="426"/>
        <w:rPr>
          <w:sz w:val="18"/>
          <w:szCs w:val="18"/>
        </w:rPr>
      </w:pPr>
      <w:r w:rsidRPr="003C63BD">
        <w:rPr>
          <w:sz w:val="18"/>
          <w:szCs w:val="18"/>
        </w:rPr>
        <w:t>О рассмотрении ходатайств</w:t>
      </w:r>
      <w:r>
        <w:rPr>
          <w:sz w:val="18"/>
          <w:szCs w:val="18"/>
        </w:rPr>
        <w:t xml:space="preserve"> </w:t>
      </w:r>
      <w:r w:rsidRPr="003C63BD">
        <w:rPr>
          <w:sz w:val="18"/>
          <w:szCs w:val="18"/>
        </w:rPr>
        <w:t>на включение имен граждан</w:t>
      </w:r>
      <w:r>
        <w:rPr>
          <w:sz w:val="18"/>
          <w:szCs w:val="18"/>
        </w:rPr>
        <w:t xml:space="preserve"> </w:t>
      </w:r>
      <w:r w:rsidRPr="003C63BD">
        <w:rPr>
          <w:sz w:val="18"/>
          <w:szCs w:val="18"/>
        </w:rPr>
        <w:t>в КНИГУ ПОЧЕТА Хомутовского</w:t>
      </w:r>
      <w:r>
        <w:rPr>
          <w:sz w:val="18"/>
          <w:szCs w:val="18"/>
        </w:rPr>
        <w:t xml:space="preserve"> </w:t>
      </w:r>
      <w:r w:rsidRPr="003C63BD">
        <w:rPr>
          <w:sz w:val="18"/>
          <w:szCs w:val="18"/>
        </w:rPr>
        <w:t>муниципального образования</w:t>
      </w:r>
      <w:r w:rsidR="009E02EB">
        <w:rPr>
          <w:sz w:val="18"/>
          <w:szCs w:val="18"/>
        </w:rPr>
        <w:t>.</w:t>
      </w:r>
    </w:p>
    <w:p w:rsidR="003C63BD" w:rsidRDefault="003C63BD" w:rsidP="003C63BD">
      <w:pPr>
        <w:ind w:left="-142" w:firstLine="426"/>
        <w:rPr>
          <w:sz w:val="18"/>
          <w:szCs w:val="18"/>
        </w:rPr>
      </w:pPr>
    </w:p>
    <w:p w:rsidR="003C63BD" w:rsidRDefault="003C63BD" w:rsidP="003C63BD">
      <w:pPr>
        <w:ind w:left="-142" w:firstLine="426"/>
        <w:rPr>
          <w:sz w:val="18"/>
          <w:szCs w:val="18"/>
        </w:rPr>
      </w:pPr>
      <w:r w:rsidRPr="003C63BD">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27.09.2018 № 15-66/</w:t>
      </w:r>
      <w:proofErr w:type="spellStart"/>
      <w:r w:rsidRPr="003C63BD">
        <w:rPr>
          <w:sz w:val="18"/>
          <w:szCs w:val="18"/>
        </w:rPr>
        <w:t>дсп</w:t>
      </w:r>
      <w:proofErr w:type="spellEnd"/>
      <w:r w:rsidRPr="003C63BD">
        <w:rPr>
          <w:sz w:val="18"/>
          <w:szCs w:val="18"/>
        </w:rPr>
        <w:t xml:space="preserve"> «Об утверждении Положения о КНИГЕ ПОЧЕТА Хомутовского муниципального образования», рассмотрев на заседании Думы Хомутовского муниципального образования представленные ходатайства на включение имен граждан в КНИГУ ПОЧЕТА Хомутовского муниципального образования, и на основании голосования Дума Хомутовского муниципального образования</w:t>
      </w:r>
    </w:p>
    <w:p w:rsidR="003C63BD" w:rsidRPr="003C63BD" w:rsidRDefault="003C63BD" w:rsidP="003C63BD">
      <w:pPr>
        <w:ind w:left="-142" w:firstLine="426"/>
        <w:rPr>
          <w:sz w:val="18"/>
          <w:szCs w:val="18"/>
        </w:rPr>
      </w:pPr>
    </w:p>
    <w:p w:rsidR="003C63BD" w:rsidRDefault="003C63BD" w:rsidP="003C63BD">
      <w:pPr>
        <w:ind w:left="-142" w:firstLine="426"/>
        <w:rPr>
          <w:sz w:val="18"/>
          <w:szCs w:val="18"/>
        </w:rPr>
      </w:pPr>
      <w:r w:rsidRPr="003C63BD">
        <w:rPr>
          <w:sz w:val="18"/>
          <w:szCs w:val="18"/>
        </w:rPr>
        <w:t xml:space="preserve">РЕШИЛА: </w:t>
      </w:r>
    </w:p>
    <w:p w:rsidR="003C63BD" w:rsidRPr="003C63BD" w:rsidRDefault="003C63BD" w:rsidP="003C63BD">
      <w:pPr>
        <w:ind w:left="-142" w:firstLine="426"/>
        <w:rPr>
          <w:sz w:val="18"/>
          <w:szCs w:val="18"/>
        </w:rPr>
      </w:pPr>
    </w:p>
    <w:p w:rsidR="003C63BD" w:rsidRPr="003C63BD" w:rsidRDefault="003C63BD" w:rsidP="003C63BD">
      <w:pPr>
        <w:ind w:left="-142" w:firstLine="426"/>
        <w:rPr>
          <w:sz w:val="18"/>
          <w:szCs w:val="18"/>
        </w:rPr>
      </w:pPr>
      <w:r w:rsidRPr="003C63BD">
        <w:rPr>
          <w:sz w:val="18"/>
          <w:szCs w:val="18"/>
        </w:rPr>
        <w:t>1. Внести в КНИГУ ПОЧЕТА Хомутовского муниципального образования имена граждан по ходатайствам:</w:t>
      </w:r>
    </w:p>
    <w:p w:rsidR="003C63BD" w:rsidRPr="003C63BD" w:rsidRDefault="003C63BD" w:rsidP="003C63BD">
      <w:pPr>
        <w:ind w:left="-142" w:firstLine="426"/>
        <w:rPr>
          <w:sz w:val="18"/>
          <w:szCs w:val="18"/>
        </w:rPr>
      </w:pPr>
      <w:r w:rsidRPr="003C63BD">
        <w:rPr>
          <w:sz w:val="18"/>
          <w:szCs w:val="18"/>
        </w:rPr>
        <w:t>1.1. Генерального директора муниципального учреждения культуры «Культурно-спортивный комплекс Хомутовского муниципального образования» В.А. Самойловой:</w:t>
      </w:r>
    </w:p>
    <w:p w:rsidR="003C63BD" w:rsidRPr="003C63BD" w:rsidRDefault="003C63BD" w:rsidP="003C63BD">
      <w:pPr>
        <w:ind w:left="-142" w:firstLine="426"/>
        <w:rPr>
          <w:sz w:val="18"/>
          <w:szCs w:val="18"/>
        </w:rPr>
      </w:pPr>
      <w:r w:rsidRPr="003C63BD">
        <w:rPr>
          <w:sz w:val="18"/>
          <w:szCs w:val="18"/>
        </w:rPr>
        <w:t>- Коновалову Марину Витальевну, руководителя образцовой цирковой студии «Звёздочка» МУК КСК Хомутовского муниципального образования.</w:t>
      </w:r>
    </w:p>
    <w:p w:rsidR="003C63BD" w:rsidRPr="003C63BD" w:rsidRDefault="003C63BD" w:rsidP="003C63BD">
      <w:pPr>
        <w:ind w:left="-142" w:firstLine="426"/>
        <w:rPr>
          <w:sz w:val="18"/>
          <w:szCs w:val="18"/>
        </w:rPr>
      </w:pPr>
      <w:r w:rsidRPr="003C63BD">
        <w:rPr>
          <w:sz w:val="18"/>
          <w:szCs w:val="18"/>
        </w:rPr>
        <w:t>1.2. Совета ветеранов Хомутовского муниципального образования:</w:t>
      </w:r>
    </w:p>
    <w:p w:rsidR="003C63BD" w:rsidRPr="003C63BD" w:rsidRDefault="003C63BD" w:rsidP="003C63BD">
      <w:pPr>
        <w:ind w:left="-142" w:firstLine="426"/>
        <w:rPr>
          <w:sz w:val="18"/>
          <w:szCs w:val="18"/>
        </w:rPr>
      </w:pPr>
      <w:r w:rsidRPr="003C63BD">
        <w:rPr>
          <w:sz w:val="18"/>
          <w:szCs w:val="18"/>
        </w:rPr>
        <w:t xml:space="preserve">- Фёдорову Людмилу Александровну, члена Совета ветеранов Хомутовского муниципального образования. </w:t>
      </w:r>
    </w:p>
    <w:p w:rsidR="003C63BD" w:rsidRPr="003C63BD" w:rsidRDefault="003C63BD" w:rsidP="003C63BD">
      <w:pPr>
        <w:ind w:left="-142" w:firstLine="426"/>
        <w:rPr>
          <w:sz w:val="18"/>
          <w:szCs w:val="18"/>
        </w:rPr>
      </w:pPr>
      <w:r w:rsidRPr="003C63BD">
        <w:rPr>
          <w:sz w:val="18"/>
          <w:szCs w:val="18"/>
        </w:rPr>
        <w:t>1.3. Социального отдела администрации Хомутовского муниципального образования:</w:t>
      </w:r>
    </w:p>
    <w:p w:rsidR="003C63BD" w:rsidRPr="003C63BD" w:rsidRDefault="003C63BD" w:rsidP="003C63BD">
      <w:pPr>
        <w:ind w:left="-142" w:firstLine="426"/>
        <w:rPr>
          <w:sz w:val="18"/>
          <w:szCs w:val="18"/>
        </w:rPr>
      </w:pPr>
      <w:r w:rsidRPr="003C63BD">
        <w:rPr>
          <w:sz w:val="18"/>
          <w:szCs w:val="18"/>
        </w:rPr>
        <w:t xml:space="preserve">- </w:t>
      </w:r>
      <w:proofErr w:type="spellStart"/>
      <w:r w:rsidRPr="003C63BD">
        <w:rPr>
          <w:sz w:val="18"/>
          <w:szCs w:val="18"/>
        </w:rPr>
        <w:t>Озимову</w:t>
      </w:r>
      <w:proofErr w:type="spellEnd"/>
      <w:r w:rsidRPr="003C63BD">
        <w:rPr>
          <w:sz w:val="18"/>
          <w:szCs w:val="18"/>
        </w:rPr>
        <w:t xml:space="preserve"> Нину Степановну, ветерана Великой Отечественной войны, жителя блокадного Ленинграда.</w:t>
      </w:r>
    </w:p>
    <w:p w:rsidR="003C63BD" w:rsidRPr="003C63BD" w:rsidRDefault="003C63BD" w:rsidP="003C63BD">
      <w:pPr>
        <w:ind w:left="-142" w:firstLine="426"/>
        <w:rPr>
          <w:sz w:val="18"/>
          <w:szCs w:val="18"/>
        </w:rPr>
      </w:pPr>
      <w:r w:rsidRPr="003C63BD">
        <w:rPr>
          <w:sz w:val="18"/>
          <w:szCs w:val="18"/>
        </w:rPr>
        <w:t>2. Опубликовать данное решение в установленном законом порядке.</w:t>
      </w:r>
    </w:p>
    <w:p w:rsidR="003C63BD" w:rsidRPr="003C63BD" w:rsidRDefault="003C63BD" w:rsidP="003C63BD">
      <w:pPr>
        <w:ind w:left="-142" w:firstLine="426"/>
        <w:rPr>
          <w:sz w:val="18"/>
          <w:szCs w:val="18"/>
        </w:rPr>
      </w:pPr>
      <w:r w:rsidRPr="003C63BD">
        <w:rPr>
          <w:sz w:val="18"/>
          <w:szCs w:val="18"/>
        </w:rPr>
        <w:t>3. Контроль за исполнением настоящего решения возложить на постоянную комиссию по социальной сфере Думы Хомутовского муниципального образования.</w:t>
      </w:r>
    </w:p>
    <w:p w:rsidR="003C63BD" w:rsidRPr="003C63BD" w:rsidRDefault="003C63BD" w:rsidP="003C63BD">
      <w:pPr>
        <w:ind w:left="-142" w:firstLine="426"/>
        <w:rPr>
          <w:sz w:val="18"/>
          <w:szCs w:val="18"/>
        </w:rPr>
      </w:pPr>
    </w:p>
    <w:p w:rsidR="003C63BD" w:rsidRPr="003C63BD" w:rsidRDefault="003C63BD" w:rsidP="003C63BD">
      <w:pPr>
        <w:ind w:left="-142" w:firstLine="426"/>
        <w:rPr>
          <w:sz w:val="18"/>
          <w:szCs w:val="18"/>
        </w:rPr>
      </w:pPr>
    </w:p>
    <w:p w:rsidR="003C63BD" w:rsidRPr="00944433" w:rsidRDefault="003C63BD" w:rsidP="00944433">
      <w:pPr>
        <w:ind w:left="-142" w:firstLine="426"/>
        <w:jc w:val="center"/>
        <w:rPr>
          <w:i/>
          <w:sz w:val="18"/>
          <w:szCs w:val="18"/>
        </w:rPr>
      </w:pPr>
      <w:r w:rsidRPr="00944433">
        <w:rPr>
          <w:i/>
          <w:sz w:val="18"/>
          <w:szCs w:val="18"/>
        </w:rPr>
        <w:t>Глава Хомутовского</w:t>
      </w:r>
    </w:p>
    <w:p w:rsidR="003C63BD" w:rsidRPr="00944433" w:rsidRDefault="003C63BD" w:rsidP="00944433">
      <w:pPr>
        <w:ind w:left="-142" w:firstLine="426"/>
        <w:jc w:val="right"/>
        <w:rPr>
          <w:i/>
          <w:sz w:val="18"/>
          <w:szCs w:val="18"/>
        </w:rPr>
      </w:pPr>
      <w:r w:rsidRPr="00944433">
        <w:rPr>
          <w:i/>
          <w:sz w:val="18"/>
          <w:szCs w:val="18"/>
        </w:rPr>
        <w:t xml:space="preserve">муниципального образования                                                   В.М. </w:t>
      </w:r>
      <w:proofErr w:type="spellStart"/>
      <w:r w:rsidRPr="00944433">
        <w:rPr>
          <w:i/>
          <w:sz w:val="18"/>
          <w:szCs w:val="18"/>
        </w:rPr>
        <w:t>Колмаченко</w:t>
      </w:r>
      <w:proofErr w:type="spellEnd"/>
    </w:p>
    <w:p w:rsidR="003C63BD" w:rsidRPr="00944433" w:rsidRDefault="003C63BD" w:rsidP="00944433">
      <w:pPr>
        <w:ind w:left="-142" w:firstLine="426"/>
        <w:jc w:val="right"/>
        <w:rPr>
          <w:i/>
          <w:sz w:val="18"/>
          <w:szCs w:val="18"/>
        </w:rPr>
      </w:pPr>
    </w:p>
    <w:p w:rsidR="003C63BD" w:rsidRDefault="003C63BD" w:rsidP="003C63BD">
      <w:pPr>
        <w:ind w:left="-142" w:firstLine="426"/>
        <w:rPr>
          <w:sz w:val="18"/>
          <w:szCs w:val="18"/>
        </w:rPr>
      </w:pPr>
    </w:p>
    <w:p w:rsidR="00944433" w:rsidRPr="008C2C41" w:rsidRDefault="00944433" w:rsidP="00944433">
      <w:pPr>
        <w:tabs>
          <w:tab w:val="left" w:pos="426"/>
          <w:tab w:val="left" w:pos="3976"/>
        </w:tabs>
        <w:ind w:left="-142" w:right="32" w:firstLine="426"/>
        <w:jc w:val="center"/>
        <w:rPr>
          <w:sz w:val="18"/>
          <w:szCs w:val="18"/>
        </w:rPr>
      </w:pPr>
      <w:r w:rsidRPr="008C2C41">
        <w:rPr>
          <w:sz w:val="18"/>
          <w:szCs w:val="18"/>
        </w:rPr>
        <w:t>РОССИЙСКАЯ ФЕДЕРАЦИЯ</w:t>
      </w:r>
    </w:p>
    <w:p w:rsidR="00944433" w:rsidRPr="008C2C41" w:rsidRDefault="00944433" w:rsidP="00944433">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944433" w:rsidRPr="008C2C41" w:rsidRDefault="00944433" w:rsidP="00944433">
      <w:pPr>
        <w:tabs>
          <w:tab w:val="left" w:pos="426"/>
          <w:tab w:val="left" w:pos="3976"/>
        </w:tabs>
        <w:ind w:left="-142" w:right="32" w:firstLine="426"/>
        <w:jc w:val="center"/>
        <w:rPr>
          <w:b/>
          <w:sz w:val="18"/>
          <w:szCs w:val="18"/>
        </w:rPr>
      </w:pPr>
      <w:r w:rsidRPr="008C2C41">
        <w:rPr>
          <w:b/>
          <w:sz w:val="18"/>
          <w:szCs w:val="18"/>
        </w:rPr>
        <w:t>ДУМА</w:t>
      </w:r>
    </w:p>
    <w:p w:rsidR="00944433" w:rsidRPr="008C2C41" w:rsidRDefault="00944433" w:rsidP="00944433">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944433" w:rsidRPr="008C2C41" w:rsidRDefault="00944433" w:rsidP="00944433">
      <w:pPr>
        <w:tabs>
          <w:tab w:val="left" w:pos="426"/>
          <w:tab w:val="left" w:pos="3976"/>
        </w:tabs>
        <w:ind w:left="-142" w:right="32" w:firstLine="426"/>
        <w:jc w:val="center"/>
        <w:rPr>
          <w:bCs/>
          <w:sz w:val="18"/>
          <w:szCs w:val="18"/>
        </w:rPr>
      </w:pPr>
      <w:r w:rsidRPr="008C2C41">
        <w:rPr>
          <w:bCs/>
          <w:sz w:val="18"/>
          <w:szCs w:val="18"/>
        </w:rPr>
        <w:t>Пятый созыв</w:t>
      </w:r>
    </w:p>
    <w:p w:rsidR="00944433" w:rsidRDefault="00944433" w:rsidP="00944433">
      <w:pPr>
        <w:tabs>
          <w:tab w:val="left" w:pos="426"/>
          <w:tab w:val="left" w:pos="3976"/>
        </w:tabs>
        <w:ind w:left="-142" w:right="32" w:firstLine="426"/>
        <w:jc w:val="center"/>
        <w:rPr>
          <w:b/>
          <w:bCs/>
          <w:sz w:val="18"/>
          <w:szCs w:val="18"/>
        </w:rPr>
      </w:pPr>
      <w:r w:rsidRPr="008C2C41">
        <w:rPr>
          <w:b/>
          <w:bCs/>
          <w:sz w:val="18"/>
          <w:szCs w:val="18"/>
        </w:rPr>
        <w:t>Решение</w:t>
      </w:r>
    </w:p>
    <w:p w:rsidR="00944433" w:rsidRDefault="00944433" w:rsidP="00944433">
      <w:pPr>
        <w:tabs>
          <w:tab w:val="left" w:pos="426"/>
          <w:tab w:val="left" w:pos="3976"/>
        </w:tabs>
        <w:ind w:left="-142" w:right="32" w:firstLine="426"/>
        <w:jc w:val="center"/>
        <w:rPr>
          <w:b/>
          <w:bCs/>
          <w:sz w:val="18"/>
          <w:szCs w:val="18"/>
        </w:rPr>
      </w:pPr>
    </w:p>
    <w:p w:rsidR="00944433" w:rsidRDefault="00944433" w:rsidP="00944433">
      <w:pPr>
        <w:tabs>
          <w:tab w:val="left" w:pos="426"/>
          <w:tab w:val="left" w:pos="3976"/>
        </w:tabs>
        <w:ind w:left="-142" w:right="32" w:firstLine="426"/>
        <w:rPr>
          <w:sz w:val="18"/>
          <w:szCs w:val="18"/>
          <w:u w:val="single"/>
        </w:rPr>
      </w:pPr>
      <w:r>
        <w:rPr>
          <w:bCs/>
          <w:sz w:val="18"/>
          <w:szCs w:val="18"/>
          <w:u w:val="single"/>
        </w:rPr>
        <w:t>25.05.2023</w:t>
      </w:r>
      <w:r>
        <w:rPr>
          <w:sz w:val="18"/>
          <w:szCs w:val="18"/>
          <w:u w:val="single"/>
        </w:rPr>
        <w:t xml:space="preserve">  № 10-53 д</w:t>
      </w:r>
    </w:p>
    <w:p w:rsidR="00944433" w:rsidRDefault="00944433" w:rsidP="00944433">
      <w:pPr>
        <w:tabs>
          <w:tab w:val="left" w:pos="426"/>
          <w:tab w:val="left" w:pos="3976"/>
        </w:tabs>
        <w:ind w:left="-142" w:right="32" w:firstLine="426"/>
        <w:rPr>
          <w:sz w:val="18"/>
          <w:szCs w:val="18"/>
        </w:rPr>
      </w:pPr>
      <w:r w:rsidRPr="007A6408">
        <w:rPr>
          <w:sz w:val="18"/>
          <w:szCs w:val="18"/>
        </w:rPr>
        <w:t xml:space="preserve">       с. Хомутово </w:t>
      </w:r>
    </w:p>
    <w:p w:rsidR="00944433" w:rsidRDefault="00944433" w:rsidP="00944433">
      <w:pPr>
        <w:tabs>
          <w:tab w:val="left" w:pos="426"/>
          <w:tab w:val="left" w:pos="3976"/>
        </w:tabs>
        <w:ind w:left="-142" w:right="32" w:firstLine="426"/>
        <w:rPr>
          <w:sz w:val="18"/>
          <w:szCs w:val="18"/>
        </w:rPr>
      </w:pPr>
    </w:p>
    <w:p w:rsidR="006C2EFA" w:rsidRDefault="00944433" w:rsidP="00944433">
      <w:pPr>
        <w:ind w:left="-142" w:firstLine="426"/>
        <w:rPr>
          <w:sz w:val="18"/>
          <w:szCs w:val="18"/>
        </w:rPr>
      </w:pPr>
      <w:r w:rsidRPr="00944433">
        <w:rPr>
          <w:sz w:val="18"/>
          <w:szCs w:val="18"/>
        </w:rPr>
        <w:t>О награждении Почетной грамотой</w:t>
      </w:r>
      <w:r>
        <w:rPr>
          <w:sz w:val="18"/>
          <w:szCs w:val="18"/>
        </w:rPr>
        <w:t xml:space="preserve"> </w:t>
      </w:r>
      <w:r w:rsidRPr="00944433">
        <w:rPr>
          <w:sz w:val="18"/>
          <w:szCs w:val="18"/>
        </w:rPr>
        <w:t>Думы Хомутовского муниципального образования</w:t>
      </w:r>
    </w:p>
    <w:p w:rsidR="00944433" w:rsidRDefault="00944433" w:rsidP="00944433">
      <w:pPr>
        <w:ind w:left="-142" w:firstLine="426"/>
        <w:rPr>
          <w:sz w:val="18"/>
          <w:szCs w:val="18"/>
        </w:rPr>
      </w:pPr>
    </w:p>
    <w:p w:rsidR="00944433" w:rsidRDefault="00944433" w:rsidP="00944433">
      <w:pPr>
        <w:ind w:left="-142" w:firstLine="426"/>
        <w:rPr>
          <w:sz w:val="18"/>
          <w:szCs w:val="18"/>
        </w:rPr>
      </w:pPr>
      <w:r w:rsidRPr="00944433">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944433">
        <w:rPr>
          <w:sz w:val="18"/>
          <w:szCs w:val="18"/>
        </w:rPr>
        <w:t>Хомутовским</w:t>
      </w:r>
      <w:proofErr w:type="spellEnd"/>
      <w:r w:rsidRPr="00944433">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Думы Хомутовского муниципального образования и на основании голосования Дума Хомутовского муниципального образования</w:t>
      </w:r>
    </w:p>
    <w:p w:rsidR="00944433" w:rsidRPr="00944433" w:rsidRDefault="00944433" w:rsidP="00944433">
      <w:pPr>
        <w:ind w:left="-142" w:firstLine="426"/>
        <w:rPr>
          <w:sz w:val="18"/>
          <w:szCs w:val="18"/>
        </w:rPr>
      </w:pPr>
    </w:p>
    <w:p w:rsidR="00944433" w:rsidRDefault="00944433" w:rsidP="00944433">
      <w:pPr>
        <w:ind w:left="-142" w:firstLine="426"/>
        <w:rPr>
          <w:sz w:val="18"/>
          <w:szCs w:val="18"/>
        </w:rPr>
      </w:pPr>
      <w:r w:rsidRPr="00944433">
        <w:rPr>
          <w:sz w:val="18"/>
          <w:szCs w:val="18"/>
        </w:rPr>
        <w:t xml:space="preserve">РЕШИЛА: </w:t>
      </w:r>
    </w:p>
    <w:p w:rsidR="00944433" w:rsidRPr="00944433" w:rsidRDefault="00944433" w:rsidP="00944433">
      <w:pPr>
        <w:ind w:left="-142" w:firstLine="426"/>
        <w:rPr>
          <w:sz w:val="18"/>
          <w:szCs w:val="18"/>
        </w:rPr>
      </w:pPr>
    </w:p>
    <w:p w:rsidR="00944433" w:rsidRPr="00944433" w:rsidRDefault="00944433" w:rsidP="00944433">
      <w:pPr>
        <w:ind w:left="-142" w:firstLine="426"/>
        <w:rPr>
          <w:sz w:val="18"/>
          <w:szCs w:val="18"/>
        </w:rPr>
      </w:pPr>
      <w:r w:rsidRPr="00944433">
        <w:rPr>
          <w:sz w:val="18"/>
          <w:szCs w:val="18"/>
        </w:rPr>
        <w:t>1.</w:t>
      </w:r>
      <w:r w:rsidRPr="00944433">
        <w:rPr>
          <w:sz w:val="18"/>
          <w:szCs w:val="18"/>
        </w:rPr>
        <w:tab/>
        <w:t xml:space="preserve">Наградить Почетной грамотой Думы Хомутовского муниципального образования за многолетний труд, профессиональное мастерство и за иные заслуги перед </w:t>
      </w:r>
      <w:proofErr w:type="spellStart"/>
      <w:r w:rsidRPr="00944433">
        <w:rPr>
          <w:sz w:val="18"/>
          <w:szCs w:val="18"/>
        </w:rPr>
        <w:t>Хомутовским</w:t>
      </w:r>
      <w:proofErr w:type="spellEnd"/>
      <w:r w:rsidRPr="00944433">
        <w:rPr>
          <w:sz w:val="18"/>
          <w:szCs w:val="18"/>
        </w:rPr>
        <w:t xml:space="preserve"> муниципальным образованием, способствующие всестороннему развитию поселения, и в связи с празднованием Дня села:</w:t>
      </w:r>
      <w:r w:rsidRPr="00944433">
        <w:rPr>
          <w:sz w:val="18"/>
          <w:szCs w:val="18"/>
        </w:rPr>
        <w:tab/>
      </w:r>
    </w:p>
    <w:p w:rsidR="00944433" w:rsidRPr="00944433" w:rsidRDefault="00944433" w:rsidP="00944433">
      <w:pPr>
        <w:ind w:left="-142" w:firstLine="426"/>
        <w:rPr>
          <w:sz w:val="18"/>
          <w:szCs w:val="18"/>
        </w:rPr>
      </w:pPr>
      <w:r w:rsidRPr="00944433">
        <w:rPr>
          <w:sz w:val="18"/>
          <w:szCs w:val="18"/>
        </w:rPr>
        <w:t>- Фигура Анну Эдуардовну, учителя технологии МОУ ИРМО «</w:t>
      </w:r>
      <w:proofErr w:type="spellStart"/>
      <w:r w:rsidRPr="00944433">
        <w:rPr>
          <w:sz w:val="18"/>
          <w:szCs w:val="18"/>
        </w:rPr>
        <w:t>Кудинская</w:t>
      </w:r>
      <w:proofErr w:type="spellEnd"/>
      <w:r w:rsidRPr="00944433">
        <w:rPr>
          <w:sz w:val="18"/>
          <w:szCs w:val="18"/>
        </w:rPr>
        <w:t xml:space="preserve"> средняя общеобразовательная школа»;</w:t>
      </w:r>
    </w:p>
    <w:p w:rsidR="00944433" w:rsidRPr="00944433" w:rsidRDefault="00944433" w:rsidP="00944433">
      <w:pPr>
        <w:ind w:left="-142" w:firstLine="426"/>
        <w:rPr>
          <w:sz w:val="18"/>
          <w:szCs w:val="18"/>
        </w:rPr>
      </w:pPr>
      <w:r w:rsidRPr="00944433">
        <w:rPr>
          <w:sz w:val="18"/>
          <w:szCs w:val="18"/>
        </w:rPr>
        <w:t>- Фёдорову Елену Викторовну, учителя коррекционного-развивающего обучения МОУ ИРМО «</w:t>
      </w:r>
      <w:proofErr w:type="spellStart"/>
      <w:r w:rsidRPr="00944433">
        <w:rPr>
          <w:sz w:val="18"/>
          <w:szCs w:val="18"/>
        </w:rPr>
        <w:t>Кудинская</w:t>
      </w:r>
      <w:proofErr w:type="spellEnd"/>
      <w:r w:rsidRPr="00944433">
        <w:rPr>
          <w:sz w:val="18"/>
          <w:szCs w:val="18"/>
        </w:rPr>
        <w:t xml:space="preserve"> средняя общеобразовательная школа»;</w:t>
      </w:r>
    </w:p>
    <w:p w:rsidR="00944433" w:rsidRPr="00944433" w:rsidRDefault="00944433" w:rsidP="00944433">
      <w:pPr>
        <w:ind w:left="-142" w:firstLine="426"/>
        <w:rPr>
          <w:sz w:val="18"/>
          <w:szCs w:val="18"/>
        </w:rPr>
      </w:pPr>
      <w:r w:rsidRPr="00944433">
        <w:rPr>
          <w:sz w:val="18"/>
          <w:szCs w:val="18"/>
        </w:rPr>
        <w:t>- Федорук Елену Владимировну, инструктора по физической культуре МДОУ ИРМО «</w:t>
      </w:r>
      <w:proofErr w:type="spellStart"/>
      <w:r w:rsidRPr="00944433">
        <w:rPr>
          <w:sz w:val="18"/>
          <w:szCs w:val="18"/>
        </w:rPr>
        <w:t>Хомутовский</w:t>
      </w:r>
      <w:proofErr w:type="spellEnd"/>
      <w:r w:rsidRPr="00944433">
        <w:rPr>
          <w:sz w:val="18"/>
          <w:szCs w:val="18"/>
        </w:rPr>
        <w:t xml:space="preserve"> детский сад №3»;</w:t>
      </w:r>
    </w:p>
    <w:p w:rsidR="00944433" w:rsidRPr="00944433" w:rsidRDefault="00944433" w:rsidP="00944433">
      <w:pPr>
        <w:ind w:left="-142" w:firstLine="426"/>
        <w:rPr>
          <w:sz w:val="18"/>
          <w:szCs w:val="18"/>
        </w:rPr>
      </w:pPr>
      <w:r w:rsidRPr="00944433">
        <w:rPr>
          <w:sz w:val="18"/>
          <w:szCs w:val="18"/>
        </w:rPr>
        <w:lastRenderedPageBreak/>
        <w:t>- Донскую Оксану Георгиевну, воспитателя МДОУ ИРМО «</w:t>
      </w:r>
      <w:proofErr w:type="spellStart"/>
      <w:r w:rsidRPr="00944433">
        <w:rPr>
          <w:sz w:val="18"/>
          <w:szCs w:val="18"/>
        </w:rPr>
        <w:t>Хомутовский</w:t>
      </w:r>
      <w:proofErr w:type="spellEnd"/>
      <w:r w:rsidRPr="00944433">
        <w:rPr>
          <w:sz w:val="18"/>
          <w:szCs w:val="18"/>
        </w:rPr>
        <w:t xml:space="preserve"> детский сад №2»;</w:t>
      </w:r>
    </w:p>
    <w:p w:rsidR="00944433" w:rsidRPr="00944433" w:rsidRDefault="00944433" w:rsidP="00944433">
      <w:pPr>
        <w:ind w:left="-142" w:firstLine="426"/>
        <w:rPr>
          <w:sz w:val="18"/>
          <w:szCs w:val="18"/>
        </w:rPr>
      </w:pPr>
      <w:r w:rsidRPr="00944433">
        <w:rPr>
          <w:sz w:val="18"/>
          <w:szCs w:val="18"/>
        </w:rPr>
        <w:t xml:space="preserve">- </w:t>
      </w:r>
      <w:proofErr w:type="spellStart"/>
      <w:r w:rsidRPr="00944433">
        <w:rPr>
          <w:sz w:val="18"/>
          <w:szCs w:val="18"/>
        </w:rPr>
        <w:t>Курикалову</w:t>
      </w:r>
      <w:proofErr w:type="spellEnd"/>
      <w:r w:rsidRPr="00944433">
        <w:rPr>
          <w:sz w:val="18"/>
          <w:szCs w:val="18"/>
        </w:rPr>
        <w:t xml:space="preserve"> Ирину Александровну, заместителя директора по учебно-воспитательной работе МОУ ИРМО «</w:t>
      </w:r>
      <w:proofErr w:type="spellStart"/>
      <w:r w:rsidRPr="00944433">
        <w:rPr>
          <w:sz w:val="18"/>
          <w:szCs w:val="18"/>
        </w:rPr>
        <w:t>Хомутовская</w:t>
      </w:r>
      <w:proofErr w:type="spellEnd"/>
      <w:r w:rsidRPr="00944433">
        <w:rPr>
          <w:sz w:val="18"/>
          <w:szCs w:val="18"/>
        </w:rPr>
        <w:t xml:space="preserve"> средняя общеобразовательная школа №1»;</w:t>
      </w:r>
    </w:p>
    <w:p w:rsidR="00944433" w:rsidRPr="00944433" w:rsidRDefault="00944433" w:rsidP="00944433">
      <w:pPr>
        <w:ind w:left="-142" w:firstLine="426"/>
        <w:rPr>
          <w:sz w:val="18"/>
          <w:szCs w:val="18"/>
        </w:rPr>
      </w:pPr>
      <w:r w:rsidRPr="00944433">
        <w:rPr>
          <w:sz w:val="18"/>
          <w:szCs w:val="18"/>
        </w:rPr>
        <w:t>- Давыдову Людмилу Викторовну, учителя начальных классов МОУ ИРМО «</w:t>
      </w:r>
      <w:proofErr w:type="spellStart"/>
      <w:r w:rsidRPr="00944433">
        <w:rPr>
          <w:sz w:val="18"/>
          <w:szCs w:val="18"/>
        </w:rPr>
        <w:t>Хомутовская</w:t>
      </w:r>
      <w:proofErr w:type="spellEnd"/>
      <w:r w:rsidRPr="00944433">
        <w:rPr>
          <w:sz w:val="18"/>
          <w:szCs w:val="18"/>
        </w:rPr>
        <w:t xml:space="preserve"> средняя общеобразовательная школа №1»;</w:t>
      </w:r>
    </w:p>
    <w:p w:rsidR="00944433" w:rsidRPr="00944433" w:rsidRDefault="00944433" w:rsidP="00944433">
      <w:pPr>
        <w:ind w:left="-142" w:firstLine="426"/>
        <w:rPr>
          <w:sz w:val="18"/>
          <w:szCs w:val="18"/>
        </w:rPr>
      </w:pPr>
      <w:r w:rsidRPr="00944433">
        <w:rPr>
          <w:sz w:val="18"/>
          <w:szCs w:val="18"/>
        </w:rPr>
        <w:t>- Алексееву Надежду Александровну, члена Совета ветеранов Хомутовского муниципального образования;</w:t>
      </w:r>
    </w:p>
    <w:p w:rsidR="00944433" w:rsidRPr="00944433" w:rsidRDefault="00944433" w:rsidP="00944433">
      <w:pPr>
        <w:ind w:left="-142" w:firstLine="426"/>
        <w:rPr>
          <w:sz w:val="18"/>
          <w:szCs w:val="18"/>
        </w:rPr>
      </w:pPr>
      <w:r w:rsidRPr="00944433">
        <w:rPr>
          <w:sz w:val="18"/>
          <w:szCs w:val="18"/>
        </w:rPr>
        <w:t>- Толстопятову Галину Ивановну, члена Совета ветеранов Хомутовского муниципального образования;</w:t>
      </w:r>
    </w:p>
    <w:p w:rsidR="00944433" w:rsidRPr="00944433" w:rsidRDefault="00944433" w:rsidP="00944433">
      <w:pPr>
        <w:ind w:left="-142" w:firstLine="426"/>
        <w:rPr>
          <w:sz w:val="18"/>
          <w:szCs w:val="18"/>
        </w:rPr>
      </w:pPr>
      <w:r w:rsidRPr="00944433">
        <w:rPr>
          <w:sz w:val="18"/>
          <w:szCs w:val="18"/>
        </w:rPr>
        <w:t xml:space="preserve">- </w:t>
      </w:r>
      <w:proofErr w:type="spellStart"/>
      <w:r w:rsidRPr="00944433">
        <w:rPr>
          <w:sz w:val="18"/>
          <w:szCs w:val="18"/>
        </w:rPr>
        <w:t>Ахтямову</w:t>
      </w:r>
      <w:proofErr w:type="spellEnd"/>
      <w:r w:rsidRPr="00944433">
        <w:rPr>
          <w:sz w:val="18"/>
          <w:szCs w:val="18"/>
        </w:rPr>
        <w:t xml:space="preserve"> Наталью Алексеевну, члена Совета ветеранов Хомутовского муниципального образования.</w:t>
      </w:r>
    </w:p>
    <w:p w:rsidR="00944433" w:rsidRPr="00944433" w:rsidRDefault="00944433" w:rsidP="00944433">
      <w:pPr>
        <w:ind w:left="-142" w:firstLine="426"/>
        <w:rPr>
          <w:sz w:val="18"/>
          <w:szCs w:val="18"/>
        </w:rPr>
      </w:pPr>
      <w:r w:rsidRPr="00944433">
        <w:rPr>
          <w:sz w:val="18"/>
          <w:szCs w:val="18"/>
        </w:rPr>
        <w:t>2. Опубликовать данное решение в установленном законом порядке.</w:t>
      </w:r>
    </w:p>
    <w:p w:rsidR="00944433" w:rsidRPr="00944433" w:rsidRDefault="00944433" w:rsidP="00944433">
      <w:pPr>
        <w:ind w:left="-142" w:firstLine="426"/>
        <w:rPr>
          <w:sz w:val="18"/>
          <w:szCs w:val="18"/>
        </w:rPr>
      </w:pPr>
      <w:r w:rsidRPr="00944433">
        <w:rPr>
          <w:sz w:val="18"/>
          <w:szCs w:val="18"/>
        </w:rPr>
        <w:t>3.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944433" w:rsidRPr="00944433" w:rsidRDefault="00944433" w:rsidP="00944433">
      <w:pPr>
        <w:ind w:left="-142" w:firstLine="426"/>
        <w:rPr>
          <w:sz w:val="18"/>
          <w:szCs w:val="18"/>
        </w:rPr>
      </w:pPr>
    </w:p>
    <w:p w:rsidR="00944433" w:rsidRPr="00944433" w:rsidRDefault="00944433" w:rsidP="00944433">
      <w:pPr>
        <w:ind w:left="-142" w:firstLine="426"/>
        <w:rPr>
          <w:sz w:val="18"/>
          <w:szCs w:val="18"/>
        </w:rPr>
      </w:pPr>
    </w:p>
    <w:p w:rsidR="00944433" w:rsidRPr="00944433" w:rsidRDefault="00944433" w:rsidP="00944433">
      <w:pPr>
        <w:ind w:left="-142" w:firstLine="426"/>
        <w:jc w:val="center"/>
        <w:rPr>
          <w:i/>
          <w:sz w:val="18"/>
          <w:szCs w:val="18"/>
        </w:rPr>
      </w:pPr>
      <w:r w:rsidRPr="00944433">
        <w:rPr>
          <w:i/>
          <w:sz w:val="18"/>
          <w:szCs w:val="18"/>
        </w:rPr>
        <w:t>Глава Хомутовского</w:t>
      </w:r>
    </w:p>
    <w:p w:rsidR="00944433" w:rsidRPr="00944433" w:rsidRDefault="00944433" w:rsidP="00944433">
      <w:pPr>
        <w:ind w:left="-142" w:firstLine="426"/>
        <w:jc w:val="right"/>
        <w:rPr>
          <w:i/>
          <w:sz w:val="18"/>
          <w:szCs w:val="18"/>
        </w:rPr>
      </w:pPr>
      <w:r w:rsidRPr="00944433">
        <w:rPr>
          <w:i/>
          <w:sz w:val="18"/>
          <w:szCs w:val="18"/>
        </w:rPr>
        <w:t xml:space="preserve">муниципального образования                                                  В.М. </w:t>
      </w:r>
      <w:proofErr w:type="spellStart"/>
      <w:r w:rsidRPr="00944433">
        <w:rPr>
          <w:i/>
          <w:sz w:val="18"/>
          <w:szCs w:val="18"/>
        </w:rPr>
        <w:t>Колмаченко</w:t>
      </w:r>
      <w:proofErr w:type="spellEnd"/>
    </w:p>
    <w:sectPr w:rsidR="00944433" w:rsidRPr="00944433" w:rsidSect="00617BC0">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4E9" w:rsidRDefault="007C64E9" w:rsidP="00BD744E">
      <w:r>
        <w:separator/>
      </w:r>
    </w:p>
    <w:p w:rsidR="007C64E9" w:rsidRDefault="007C64E9"/>
  </w:endnote>
  <w:endnote w:type="continuationSeparator" w:id="0">
    <w:p w:rsidR="007C64E9" w:rsidRDefault="007C64E9" w:rsidP="00BD744E">
      <w:r>
        <w:continuationSeparator/>
      </w:r>
    </w:p>
    <w:p w:rsidR="007C64E9" w:rsidRDefault="007C6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engXian">
    <w:altName w:val="等线"/>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7C64E9" w:rsidRDefault="007C64E9">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756432">
          <w:rPr>
            <w:noProof/>
            <w:sz w:val="18"/>
            <w:szCs w:val="18"/>
          </w:rPr>
          <w:t>129</w:t>
        </w:r>
        <w:r w:rsidRPr="00734204">
          <w:rPr>
            <w:sz w:val="18"/>
            <w:szCs w:val="18"/>
          </w:rPr>
          <w:fldChar w:fldCharType="end"/>
        </w:r>
      </w:p>
    </w:sdtContent>
  </w:sdt>
  <w:p w:rsidR="007C64E9" w:rsidRDefault="007C64E9">
    <w:pPr>
      <w:pStyle w:val="afd"/>
    </w:pPr>
  </w:p>
  <w:p w:rsidR="007C64E9" w:rsidRDefault="007C64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4E9" w:rsidRDefault="007C64E9" w:rsidP="00BD744E">
      <w:r>
        <w:separator/>
      </w:r>
    </w:p>
    <w:p w:rsidR="007C64E9" w:rsidRDefault="007C64E9"/>
  </w:footnote>
  <w:footnote w:type="continuationSeparator" w:id="0">
    <w:p w:rsidR="007C64E9" w:rsidRDefault="007C64E9" w:rsidP="00BD744E">
      <w:r>
        <w:continuationSeparator/>
      </w:r>
    </w:p>
    <w:p w:rsidR="007C64E9" w:rsidRDefault="007C64E9"/>
  </w:footnote>
  <w:footnote w:id="1">
    <w:p w:rsidR="007C64E9" w:rsidRPr="00CF3B5D" w:rsidRDefault="007C64E9" w:rsidP="00983186">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4E9" w:rsidRDefault="007C64E9">
    <w:pPr>
      <w:pStyle w:val="af7"/>
      <w:spacing w:line="14" w:lineRule="auto"/>
      <w:rPr>
        <w:sz w:val="2"/>
      </w:rPr>
    </w:pPr>
  </w:p>
  <w:p w:rsidR="007C64E9" w:rsidRDefault="007C64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1">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2">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1">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2">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28">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1">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4">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3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3"/>
  </w:num>
  <w:num w:numId="9">
    <w:abstractNumId w:val="32"/>
  </w:num>
  <w:num w:numId="10">
    <w:abstractNumId w:val="25"/>
  </w:num>
  <w:num w:numId="11">
    <w:abstractNumId w:val="35"/>
  </w:num>
  <w:num w:numId="12">
    <w:abstractNumId w:val="10"/>
  </w:num>
  <w:num w:numId="13">
    <w:abstractNumId w:val="11"/>
  </w:num>
  <w:num w:numId="14">
    <w:abstractNumId w:val="8"/>
  </w:num>
  <w:num w:numId="15">
    <w:abstractNumId w:val="33"/>
  </w:num>
  <w:num w:numId="16">
    <w:abstractNumId w:val="30"/>
  </w:num>
  <w:num w:numId="17">
    <w:abstractNumId w:val="36"/>
  </w:num>
  <w:num w:numId="18">
    <w:abstractNumId w:val="24"/>
  </w:num>
  <w:num w:numId="19">
    <w:abstractNumId w:val="27"/>
  </w:num>
  <w:num w:numId="20">
    <w:abstractNumId w:val="21"/>
  </w:num>
  <w:num w:numId="21">
    <w:abstractNumId w:val="14"/>
  </w:num>
  <w:num w:numId="22">
    <w:abstractNumId w:val="31"/>
  </w:num>
  <w:num w:numId="23">
    <w:abstractNumId w:val="29"/>
  </w:num>
  <w:num w:numId="24">
    <w:abstractNumId w:val="3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3"/>
  </w:num>
  <w:num w:numId="28">
    <w:abstractNumId w:val="9"/>
  </w:num>
  <w:num w:numId="29">
    <w:abstractNumId w:val="19"/>
  </w:num>
  <w:num w:numId="30">
    <w:abstractNumId w:val="22"/>
  </w:num>
  <w:num w:numId="31">
    <w:abstractNumId w:val="26"/>
  </w:num>
  <w:num w:numId="32">
    <w:abstractNumId w:val="18"/>
  </w:num>
  <w:num w:numId="33">
    <w:abstractNumId w:val="28"/>
  </w:num>
  <w:num w:numId="34">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defaultTabStop w:val="0"/>
  <w:drawingGridHorizontalSpacing w:val="120"/>
  <w:drawingGridVerticalSpacing w:val="381"/>
  <w:displayHorizontalDrawingGridEvery w:val="2"/>
  <w:characterSpacingControl w:val="doNotCompress"/>
  <w:hdrShapeDefaults>
    <o:shapedefaults v:ext="edit" spidmax="313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30F"/>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CCB"/>
    <w:rsid w:val="000B0FC1"/>
    <w:rsid w:val="000B10D6"/>
    <w:rsid w:val="000B11DB"/>
    <w:rsid w:val="000B121F"/>
    <w:rsid w:val="000B210C"/>
    <w:rsid w:val="000B2270"/>
    <w:rsid w:val="000B264B"/>
    <w:rsid w:val="000B267C"/>
    <w:rsid w:val="000B2A11"/>
    <w:rsid w:val="000B324E"/>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2C4"/>
    <w:rsid w:val="003E5684"/>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80CFB"/>
    <w:rsid w:val="00481272"/>
    <w:rsid w:val="00481C2D"/>
    <w:rsid w:val="00482255"/>
    <w:rsid w:val="00482365"/>
    <w:rsid w:val="00482690"/>
    <w:rsid w:val="004833FF"/>
    <w:rsid w:val="00483605"/>
    <w:rsid w:val="0048380F"/>
    <w:rsid w:val="0048397A"/>
    <w:rsid w:val="00484270"/>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321E"/>
    <w:rsid w:val="005040F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99C"/>
    <w:rsid w:val="005842F1"/>
    <w:rsid w:val="00584878"/>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090B"/>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43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454"/>
    <w:rsid w:val="007C0CE4"/>
    <w:rsid w:val="007C0EC8"/>
    <w:rsid w:val="007C2737"/>
    <w:rsid w:val="007C3A22"/>
    <w:rsid w:val="007C3BA5"/>
    <w:rsid w:val="007C3C2D"/>
    <w:rsid w:val="007C41D7"/>
    <w:rsid w:val="007C64E9"/>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11F7"/>
    <w:rsid w:val="008422DB"/>
    <w:rsid w:val="008424A0"/>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51F0"/>
    <w:rsid w:val="008C55C3"/>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320"/>
    <w:rsid w:val="00970217"/>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2BD2"/>
    <w:rsid w:val="00AA3088"/>
    <w:rsid w:val="00AA315E"/>
    <w:rsid w:val="00AA3B83"/>
    <w:rsid w:val="00AA3DBE"/>
    <w:rsid w:val="00AA47A7"/>
    <w:rsid w:val="00AA49E2"/>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744E"/>
    <w:rsid w:val="00BD7B75"/>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2BDD"/>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6DAC"/>
    <w:rsid w:val="00DC726E"/>
    <w:rsid w:val="00DC773D"/>
    <w:rsid w:val="00DC7A2C"/>
    <w:rsid w:val="00DC7AC8"/>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988"/>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CCE"/>
    <w:rsid w:val="00E04F24"/>
    <w:rsid w:val="00E0629E"/>
    <w:rsid w:val="00E0732B"/>
    <w:rsid w:val="00E0771F"/>
    <w:rsid w:val="00E07722"/>
    <w:rsid w:val="00E078C2"/>
    <w:rsid w:val="00E07BF2"/>
    <w:rsid w:val="00E07D05"/>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397"/>
    <w:rsid w:val="00E15A03"/>
    <w:rsid w:val="00E15C00"/>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8C0"/>
    <w:rsid w:val="00F42C0C"/>
    <w:rsid w:val="00F42C22"/>
    <w:rsid w:val="00F43E0D"/>
    <w:rsid w:val="00F4476C"/>
    <w:rsid w:val="00F447DB"/>
    <w:rsid w:val="00F44CC5"/>
    <w:rsid w:val="00F455C6"/>
    <w:rsid w:val="00F46C00"/>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3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egrp365.ru/reestr?egrp=38:06:100801:8822&amp;ref=bq" TargetMode="External"/><Relationship Id="rId2" Type="http://schemas.openxmlformats.org/officeDocument/2006/relationships/numbering" Target="numbering.xml"/><Relationship Id="rId16" Type="http://schemas.openxmlformats.org/officeDocument/2006/relationships/hyperlink" Target="https://egrp365.ru/reestr?egrp=38:06:100801:8822&amp;ref=bq"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BF84-32A9-4D92-B007-EA2CA9CF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5440</TotalTime>
  <Pages>134</Pages>
  <Words>71342</Words>
  <Characters>406650</Characters>
  <Application>Microsoft Office Word</Application>
  <DocSecurity>0</DocSecurity>
  <Lines>3388</Lines>
  <Paragraphs>954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734</cp:revision>
  <cp:lastPrinted>2019-12-26T07:15:00Z</cp:lastPrinted>
  <dcterms:created xsi:type="dcterms:W3CDTF">2021-11-11T05:30:00Z</dcterms:created>
  <dcterms:modified xsi:type="dcterms:W3CDTF">2023-06-07T01:17:00Z</dcterms:modified>
</cp:coreProperties>
</file>